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8DDB3B" w14:textId="1544C388" w:rsidR="00E94656" w:rsidRPr="00E94656" w:rsidRDefault="00E94656" w:rsidP="00E946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E94656">
        <w:rPr>
          <w:b/>
          <w:noProof w:val="0"/>
          <w:sz w:val="28"/>
          <w:szCs w:val="28"/>
          <w:lang w:eastAsia="ru-RU"/>
        </w:rPr>
        <w:t>ANUNȚ DE PARTICIPARE</w:t>
      </w:r>
      <w:r w:rsidR="00E16506">
        <w:rPr>
          <w:b/>
          <w:noProof w:val="0"/>
          <w:sz w:val="28"/>
          <w:szCs w:val="28"/>
          <w:lang w:eastAsia="ru-RU"/>
        </w:rPr>
        <w:t xml:space="preserve"> nr.</w:t>
      </w:r>
      <w:r w:rsidR="006D4164">
        <w:rPr>
          <w:b/>
          <w:noProof w:val="0"/>
          <w:sz w:val="28"/>
          <w:szCs w:val="28"/>
          <w:lang w:eastAsia="ru-RU"/>
        </w:rPr>
        <w:t>14</w:t>
      </w:r>
      <w:r w:rsidR="005F2220">
        <w:rPr>
          <w:b/>
          <w:noProof w:val="0"/>
          <w:sz w:val="28"/>
          <w:szCs w:val="28"/>
          <w:lang w:eastAsia="ru-RU"/>
        </w:rPr>
        <w:t>/</w:t>
      </w:r>
      <w:r w:rsidR="00E16506">
        <w:rPr>
          <w:b/>
          <w:noProof w:val="0"/>
          <w:sz w:val="28"/>
          <w:szCs w:val="28"/>
          <w:lang w:eastAsia="ru-RU"/>
        </w:rPr>
        <w:t>1</w:t>
      </w:r>
    </w:p>
    <w:p w14:paraId="2E56498B" w14:textId="54EF24C2" w:rsidR="008B34A8" w:rsidRDefault="008B34A8" w:rsidP="00BA7513">
      <w:pPr>
        <w:shd w:val="clear" w:color="auto" w:fill="FFFFFF" w:themeFill="background1"/>
        <w:spacing w:before="120"/>
        <w:jc w:val="center"/>
        <w:rPr>
          <w:noProof w:val="0"/>
          <w:sz w:val="20"/>
          <w:lang w:eastAsia="ru-RU"/>
        </w:rPr>
      </w:pPr>
      <w:r w:rsidRPr="00964349">
        <w:rPr>
          <w:lang w:val="en-US"/>
        </w:rPr>
        <w:t>privind achiziționarea</w:t>
      </w:r>
      <w:r w:rsidR="00737BCE">
        <w:rPr>
          <w:lang w:val="en-US"/>
        </w:rPr>
        <w:t xml:space="preserve"> </w:t>
      </w:r>
      <w:r w:rsidR="00BC395D">
        <w:rPr>
          <w:lang w:val="en-US"/>
        </w:rPr>
        <w:t>bunurilor</w:t>
      </w:r>
      <w:r w:rsidR="00737BCE">
        <w:rPr>
          <w:lang w:val="en-US"/>
        </w:rPr>
        <w:t xml:space="preserve">: </w:t>
      </w:r>
      <w:proofErr w:type="spellStart"/>
      <w:r w:rsidR="00504036">
        <w:rPr>
          <w:rFonts w:eastAsiaTheme="minorHAnsi"/>
          <w:b/>
          <w:bCs/>
          <w:noProof w:val="0"/>
          <w:color w:val="000000"/>
          <w:lang w:val="en-US"/>
        </w:rPr>
        <w:t>Autobuze</w:t>
      </w:r>
      <w:proofErr w:type="spellEnd"/>
      <w:r w:rsidR="00504036">
        <w:rPr>
          <w:rFonts w:eastAsiaTheme="minorHAnsi"/>
          <w:b/>
          <w:bCs/>
          <w:noProof w:val="0"/>
          <w:color w:val="000000"/>
          <w:lang w:val="en-US"/>
        </w:rPr>
        <w:t xml:space="preserve"> </w:t>
      </w:r>
      <w:proofErr w:type="spellStart"/>
      <w:r w:rsidR="00504036">
        <w:rPr>
          <w:rFonts w:eastAsiaTheme="minorHAnsi"/>
          <w:b/>
          <w:bCs/>
          <w:noProof w:val="0"/>
          <w:color w:val="000000"/>
          <w:lang w:val="en-US"/>
        </w:rPr>
        <w:t>pentru</w:t>
      </w:r>
      <w:proofErr w:type="spellEnd"/>
      <w:r w:rsidR="00504036">
        <w:rPr>
          <w:rFonts w:eastAsiaTheme="minorHAnsi"/>
          <w:b/>
          <w:bCs/>
          <w:noProof w:val="0"/>
          <w:color w:val="000000"/>
          <w:lang w:val="en-US"/>
        </w:rPr>
        <w:t xml:space="preserve"> </w:t>
      </w:r>
      <w:proofErr w:type="spellStart"/>
      <w:r w:rsidR="00504036">
        <w:rPr>
          <w:rFonts w:eastAsiaTheme="minorHAnsi"/>
          <w:b/>
          <w:bCs/>
          <w:noProof w:val="0"/>
          <w:color w:val="000000"/>
          <w:lang w:val="en-US"/>
        </w:rPr>
        <w:t>transportul</w:t>
      </w:r>
      <w:proofErr w:type="spellEnd"/>
      <w:r w:rsidR="00504036">
        <w:rPr>
          <w:rFonts w:eastAsiaTheme="minorHAnsi"/>
          <w:b/>
          <w:bCs/>
          <w:noProof w:val="0"/>
          <w:color w:val="000000"/>
          <w:lang w:val="en-US"/>
        </w:rPr>
        <w:t xml:space="preserve"> public urban</w:t>
      </w:r>
      <w:r w:rsidRPr="00964349">
        <w:rPr>
          <w:b/>
          <w:lang w:val="en-US"/>
        </w:rPr>
        <w:br/>
      </w:r>
      <w:r w:rsidRPr="00964349">
        <w:rPr>
          <w:b/>
          <w:lang w:val="en-US"/>
        </w:rPr>
        <w:br/>
      </w:r>
      <w:r w:rsidRPr="00964349">
        <w:rPr>
          <w:lang w:val="en-US"/>
        </w:rPr>
        <w:t>prin procedura de achiziție</w:t>
      </w:r>
      <w:r>
        <w:rPr>
          <w:b/>
          <w:lang w:val="en-US"/>
        </w:rPr>
        <w:t xml:space="preserve"> </w:t>
      </w:r>
      <w:r w:rsidR="00737BCE">
        <w:rPr>
          <w:b/>
          <w:lang w:val="en-US"/>
        </w:rPr>
        <w:t>Licitație deschisă</w:t>
      </w:r>
    </w:p>
    <w:p w14:paraId="0055D85F" w14:textId="06C04CB3" w:rsidR="008B34A8" w:rsidRDefault="008B34A8" w:rsidP="00BA7513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50A27316" w14:textId="79783CC2" w:rsidR="00594B6A" w:rsidRPr="00594B6A" w:rsidRDefault="00594B6A" w:rsidP="00594B6A">
      <w:pPr>
        <w:tabs>
          <w:tab w:val="left" w:pos="284"/>
          <w:tab w:val="right" w:pos="9531"/>
        </w:tabs>
        <w:spacing w:before="120"/>
        <w:rPr>
          <w:b/>
        </w:rPr>
      </w:pPr>
      <w:r w:rsidRPr="00594B6A">
        <w:rPr>
          <w:b/>
        </w:rPr>
        <w:t>Procedura a fost inclusă în planul de achiziții publice a autorității contractante (Da/Nu): Da</w:t>
      </w:r>
    </w:p>
    <w:p w14:paraId="0325E5CB" w14:textId="0AEE756B" w:rsidR="00594B6A" w:rsidRPr="00A67305" w:rsidRDefault="00594B6A" w:rsidP="00F2307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val="it-IT" w:eastAsia="ru-RU"/>
        </w:rPr>
      </w:pPr>
      <w:r w:rsidRPr="00594B6A">
        <w:rPr>
          <w:b/>
        </w:rPr>
        <w:t>Link-ul către planul de achiziții publice publicat:</w:t>
      </w:r>
      <w:r>
        <w:rPr>
          <w:b/>
        </w:rPr>
        <w:t xml:space="preserve"> </w:t>
      </w:r>
      <w:r w:rsidRPr="00594B6A">
        <w:t xml:space="preserve"> </w:t>
      </w:r>
      <w:hyperlink r:id="rId9" w:history="1">
        <w:r w:rsidR="00280D52" w:rsidRPr="0088480D">
          <w:rPr>
            <w:rStyle w:val="Hyperlink"/>
          </w:rPr>
          <w:t>http://adrcentru.md/public/files/PLANUL-operational2024b8136.PDF</w:t>
        </w:r>
      </w:hyperlink>
      <w:r w:rsidR="00280D52">
        <w:t xml:space="preserve"> </w:t>
      </w:r>
    </w:p>
    <w:p w14:paraId="01C223FB" w14:textId="30A4535E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Denumirea autorității contractante: </w:t>
      </w:r>
      <w:r w:rsidR="008B34A8" w:rsidRPr="00730C3F">
        <w:rPr>
          <w:b/>
          <w:color w:val="1F4E79" w:themeColor="accent1" w:themeShade="80"/>
          <w:lang w:val="en-GB"/>
        </w:rPr>
        <w:t>Agenţia de Dezvoltare Regională Centru</w:t>
      </w:r>
    </w:p>
    <w:p w14:paraId="0FEAF77A" w14:textId="2B75B53C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DF39DC">
        <w:rPr>
          <w:b/>
        </w:rPr>
        <w:t xml:space="preserve">IDNO: </w:t>
      </w:r>
      <w:r w:rsidR="008B34A8" w:rsidRPr="00730C3F">
        <w:rPr>
          <w:b/>
          <w:color w:val="1F4E79" w:themeColor="accent1" w:themeShade="80"/>
        </w:rPr>
        <w:t>1009601000289</w:t>
      </w:r>
    </w:p>
    <w:p w14:paraId="52C4BE08" w14:textId="77777777" w:rsidR="008B34A8" w:rsidRPr="008B34A8" w:rsidRDefault="009C7F19" w:rsidP="00443FD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8B34A8">
        <w:rPr>
          <w:b/>
        </w:rPr>
        <w:t xml:space="preserve">Adresa: </w:t>
      </w:r>
      <w:r w:rsidR="008B34A8" w:rsidRPr="00730C3F">
        <w:rPr>
          <w:b/>
          <w:color w:val="1F4E79" w:themeColor="accent1" w:themeShade="80"/>
          <w:lang w:val="en-GB"/>
        </w:rPr>
        <w:t>or. Ialoveni, str. Alexandru cel Bun, 33</w:t>
      </w:r>
    </w:p>
    <w:p w14:paraId="52B3142F" w14:textId="380A75B2" w:rsidR="009C7F19" w:rsidRPr="008B34A8" w:rsidRDefault="009C7F19" w:rsidP="00443FD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8B34A8">
        <w:rPr>
          <w:b/>
        </w:rPr>
        <w:t xml:space="preserve">Numărul de telefon/fax: </w:t>
      </w:r>
      <w:r w:rsidR="008B34A8" w:rsidRPr="00730C3F">
        <w:rPr>
          <w:b/>
          <w:color w:val="1F4E79" w:themeColor="accent1" w:themeShade="80"/>
          <w:lang w:val="en-GB"/>
        </w:rPr>
        <w:t>0 (268) 2-26-92, 2-72-35</w:t>
      </w:r>
    </w:p>
    <w:p w14:paraId="3B1A3667" w14:textId="6C53F74B" w:rsidR="009C7F19" w:rsidRPr="00CF7AE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Style w:val="Hyperlink"/>
          <w:b/>
          <w:color w:val="auto"/>
          <w:u w:val="none"/>
        </w:rPr>
      </w:pPr>
      <w:r w:rsidRPr="00711A26">
        <w:rPr>
          <w:b/>
        </w:rPr>
        <w:t>Adresa de e-mail și de internet a autorității contractante</w:t>
      </w:r>
      <w:r w:rsidRPr="002863C9">
        <w:rPr>
          <w:b/>
        </w:rPr>
        <w:t xml:space="preserve">: </w:t>
      </w:r>
      <w:r w:rsidRPr="00E94656">
        <w:rPr>
          <w:b/>
          <w:i/>
        </w:rPr>
        <w:t>e-mail</w:t>
      </w:r>
      <w:r w:rsidRPr="00E94656">
        <w:rPr>
          <w:b/>
        </w:rPr>
        <w:t>:</w:t>
      </w:r>
      <w:r w:rsidRPr="002863C9">
        <w:t xml:space="preserve"> </w:t>
      </w:r>
      <w:hyperlink r:id="rId10" w:history="1">
        <w:r w:rsidR="00B40223" w:rsidRPr="00CD1FAF">
          <w:rPr>
            <w:rStyle w:val="Hyperlink"/>
            <w:b/>
            <w:lang w:val="en-US"/>
          </w:rPr>
          <w:t>adrcentru@adrcentru.gov.md</w:t>
        </w:r>
      </w:hyperlink>
    </w:p>
    <w:p w14:paraId="4BFFD559" w14:textId="0A0DEBA9" w:rsidR="00220D74" w:rsidRPr="00220D74" w:rsidRDefault="009C7F19" w:rsidP="00220D7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CF7AE9">
        <w:rPr>
          <w:b/>
        </w:rPr>
        <w:t xml:space="preserve">Adresa de e-mail sau de internet de la care se va putea obține accesul la documentația de atribuire: </w:t>
      </w:r>
      <w:r w:rsidR="008B34A8" w:rsidRPr="00CF7AE9">
        <w:rPr>
          <w:b/>
          <w:i/>
          <w:lang w:val="en-US"/>
        </w:rPr>
        <w:t xml:space="preserve">documentația de atribuire este anexată în cadrul procedurii în </w:t>
      </w:r>
      <w:r w:rsidR="008B34A8" w:rsidRPr="00CF672C">
        <w:rPr>
          <w:b/>
          <w:i/>
          <w:color w:val="1F4E79" w:themeColor="accent1" w:themeShade="80"/>
          <w:lang w:val="en-US"/>
        </w:rPr>
        <w:t xml:space="preserve">SIA RSAP M-Tender </w:t>
      </w:r>
    </w:p>
    <w:p w14:paraId="2FABE2EC" w14:textId="3BF33870" w:rsidR="00F13DC6" w:rsidRPr="00AD035F" w:rsidRDefault="00F13DC6" w:rsidP="00F13D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AD035F">
        <w:rPr>
          <w:b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C2D11" w:rsidRPr="00CF672C">
        <w:rPr>
          <w:b/>
          <w:color w:val="1F4E79" w:themeColor="accent1" w:themeShade="80"/>
          <w:lang w:val="en-US"/>
        </w:rPr>
        <w:t>nu se aplică.</w:t>
      </w:r>
    </w:p>
    <w:p w14:paraId="702D3CB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</w:rPr>
      </w:pPr>
      <w:r w:rsidRPr="004225A2">
        <w:rPr>
          <w:b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2520"/>
        <w:gridCol w:w="900"/>
        <w:gridCol w:w="720"/>
        <w:gridCol w:w="2610"/>
        <w:gridCol w:w="1980"/>
      </w:tblGrid>
      <w:tr w:rsidR="009C7F19" w:rsidRPr="00DD0EB1" w14:paraId="72575693" w14:textId="77777777" w:rsidTr="006B7053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802A08" w14:textId="77777777" w:rsidR="009C7F19" w:rsidRPr="004225A2" w:rsidRDefault="009C7F19" w:rsidP="00414E5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D922B0" w14:textId="77777777" w:rsidR="009C7F19" w:rsidRPr="004225A2" w:rsidRDefault="009C7F19" w:rsidP="00414E5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149319" w14:textId="77777777" w:rsidR="009C7F19" w:rsidRPr="004225A2" w:rsidRDefault="009C7F19" w:rsidP="00C109F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lucrărilor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5C2C22" w14:textId="77777777" w:rsidR="009C7F19" w:rsidRPr="004225A2" w:rsidRDefault="009C7F19" w:rsidP="005119F4">
            <w:pPr>
              <w:spacing w:before="120"/>
              <w:ind w:right="-108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15C62E" w14:textId="77777777" w:rsidR="009C7F19" w:rsidRPr="004225A2" w:rsidRDefault="009C7F19" w:rsidP="00414E5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0A489" w14:textId="77777777" w:rsidR="009C7F19" w:rsidRPr="004225A2" w:rsidRDefault="009C7F19" w:rsidP="00414E5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94F3BC" w14:textId="77777777" w:rsidR="009C7F19" w:rsidRPr="004225A2" w:rsidRDefault="009C7F19" w:rsidP="00414E5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28690C" w:rsidRPr="00242CC5" w14:paraId="47F3009E" w14:textId="77777777" w:rsidTr="006B7053">
        <w:trPr>
          <w:cantSplit/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13918" w14:textId="77777777" w:rsidR="0028690C" w:rsidRDefault="001260EE" w:rsidP="00414E5C">
            <w:pPr>
              <w:jc w:val="center"/>
            </w:pPr>
            <w:r>
              <w:t>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3181295" w14:textId="77777777" w:rsidR="0028690C" w:rsidRPr="00B46B3E" w:rsidRDefault="0028690C" w:rsidP="00F13DC6">
            <w:pPr>
              <w:ind w:left="113" w:right="113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D5DC4" w14:textId="62017A69" w:rsidR="0028690C" w:rsidRPr="00143AD0" w:rsidRDefault="001260EE" w:rsidP="001F7A6F">
            <w:pPr>
              <w:spacing w:before="120"/>
              <w:contextualSpacing/>
              <w:rPr>
                <w:b/>
                <w:u w:val="single"/>
              </w:rPr>
            </w:pPr>
            <w:r w:rsidRPr="00143AD0">
              <w:rPr>
                <w:b/>
                <w:u w:val="single"/>
                <w:lang w:val="en-US"/>
              </w:rPr>
              <w:t xml:space="preserve">Lotul </w:t>
            </w:r>
            <w:r w:rsidRPr="00143AD0">
              <w:rPr>
                <w:b/>
                <w:u w:val="single"/>
              </w:rPr>
              <w:t>I:</w:t>
            </w:r>
            <w:r w:rsidRPr="00923E7A">
              <w:rPr>
                <w:b/>
              </w:rPr>
              <w:t xml:space="preserve"> </w:t>
            </w:r>
            <w:r w:rsidR="00923E7A" w:rsidRPr="00923E7A">
              <w:rPr>
                <w:b/>
              </w:rPr>
              <w:t xml:space="preserve"> </w:t>
            </w:r>
            <w:proofErr w:type="spellStart"/>
            <w:r w:rsidR="004921F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Autobuze</w:t>
            </w:r>
            <w:proofErr w:type="spellEnd"/>
            <w:r w:rsidR="004921F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4921F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pentru</w:t>
            </w:r>
            <w:proofErr w:type="spellEnd"/>
            <w:r w:rsidR="004921F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4921F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transportul</w:t>
            </w:r>
            <w:proofErr w:type="spellEnd"/>
            <w:r w:rsidR="004921F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 xml:space="preserve"> public urban</w:t>
            </w:r>
          </w:p>
        </w:tc>
      </w:tr>
      <w:tr w:rsidR="00670ADE" w:rsidRPr="00242CC5" w14:paraId="61CCB113" w14:textId="77777777" w:rsidTr="00ED4A9C">
        <w:trPr>
          <w:cantSplit/>
          <w:trHeight w:val="152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B9420" w14:textId="77777777" w:rsidR="00670ADE" w:rsidRPr="00A63D88" w:rsidRDefault="00670ADE" w:rsidP="00414E5C">
            <w:pPr>
              <w:jc w:val="center"/>
            </w:pPr>
            <w: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A1E6A96" w14:textId="54E1CFBE" w:rsidR="00670ADE" w:rsidRPr="00F2590D" w:rsidRDefault="00670ADE" w:rsidP="00F56AA7">
            <w:pPr>
              <w:jc w:val="center"/>
              <w:rPr>
                <w:sz w:val="20"/>
                <w:szCs w:val="20"/>
              </w:rPr>
            </w:pPr>
            <w:r w:rsidRPr="001F7A6F">
              <w:rPr>
                <w:color w:val="000000" w:themeColor="text1"/>
                <w:sz w:val="20"/>
                <w:szCs w:val="20"/>
              </w:rPr>
              <w:t>34121500-6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EBE9F7" w14:textId="497FAC4D" w:rsidR="00670ADE" w:rsidRPr="002C7FEB" w:rsidRDefault="004921FB" w:rsidP="001260EE">
            <w:pPr>
              <w:jc w:val="both"/>
              <w:rPr>
                <w:i/>
                <w:lang w:val="en-US"/>
              </w:rPr>
            </w:pPr>
            <w:proofErr w:type="spellStart"/>
            <w:r>
              <w:rPr>
                <w:rFonts w:eastAsiaTheme="minorHAnsi"/>
                <w:bCs/>
                <w:noProof w:val="0"/>
                <w:color w:val="000000"/>
                <w:sz w:val="22"/>
                <w:szCs w:val="22"/>
                <w:lang w:val="en-US"/>
              </w:rPr>
              <w:t>Autobuze</w:t>
            </w:r>
            <w:proofErr w:type="spellEnd"/>
            <w:r w:rsidR="00670ADE">
              <w:rPr>
                <w:rFonts w:eastAsiaTheme="minorHAnsi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capacitate mica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B6AAA" w14:textId="26C67BFF" w:rsidR="00670ADE" w:rsidRPr="00A63D88" w:rsidRDefault="00670ADE" w:rsidP="00414E5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7F5F7" w14:textId="60A7D85A" w:rsidR="00670ADE" w:rsidRPr="00504036" w:rsidRDefault="00670ADE" w:rsidP="00A71B16">
            <w:pPr>
              <w:jc w:val="center"/>
              <w:rPr>
                <w:color w:val="000000" w:themeColor="text1"/>
                <w:lang w:val="en-US"/>
              </w:rPr>
            </w:pPr>
            <w:r w:rsidRPr="00504036">
              <w:rPr>
                <w:color w:val="000000" w:themeColor="text1"/>
                <w:lang w:val="en-US"/>
              </w:rPr>
              <w:t>12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3E876" w14:textId="50FB2366" w:rsidR="00670ADE" w:rsidRPr="00D11412" w:rsidRDefault="00670ADE" w:rsidP="001F7A6F">
            <w:pPr>
              <w:jc w:val="center"/>
            </w:pPr>
            <w:r>
              <w:t>Conform caietului de sarcini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49EE1" w14:textId="77777777" w:rsidR="00670ADE" w:rsidRDefault="00670ADE" w:rsidP="00EB6C66">
            <w:pPr>
              <w:jc w:val="center"/>
              <w:rPr>
                <w:lang w:val="en-US"/>
              </w:rPr>
            </w:pPr>
          </w:p>
          <w:p w14:paraId="0E5FCD65" w14:textId="77777777" w:rsidR="00670ADE" w:rsidRDefault="00670ADE" w:rsidP="00EB6C66">
            <w:pPr>
              <w:jc w:val="center"/>
              <w:rPr>
                <w:lang w:val="en-US"/>
              </w:rPr>
            </w:pPr>
          </w:p>
          <w:p w14:paraId="02460429" w14:textId="77777777" w:rsidR="00670ADE" w:rsidRDefault="00670ADE" w:rsidP="00EB6C66">
            <w:pPr>
              <w:jc w:val="center"/>
              <w:rPr>
                <w:lang w:val="en-US"/>
              </w:rPr>
            </w:pPr>
          </w:p>
          <w:p w14:paraId="531A3A03" w14:textId="77777777" w:rsidR="00670ADE" w:rsidRDefault="00670ADE" w:rsidP="00EB6C66">
            <w:pPr>
              <w:jc w:val="center"/>
              <w:rPr>
                <w:lang w:val="en-US"/>
              </w:rPr>
            </w:pPr>
          </w:p>
          <w:p w14:paraId="303069DF" w14:textId="77777777" w:rsidR="00670ADE" w:rsidRDefault="00670ADE" w:rsidP="00EB6C66">
            <w:pPr>
              <w:jc w:val="center"/>
              <w:rPr>
                <w:lang w:val="en-US"/>
              </w:rPr>
            </w:pPr>
          </w:p>
          <w:p w14:paraId="7ABE1487" w14:textId="77777777" w:rsidR="00670ADE" w:rsidRPr="00314125" w:rsidRDefault="00670ADE" w:rsidP="00EB6C66">
            <w:pPr>
              <w:jc w:val="center"/>
              <w:rPr>
                <w:highlight w:val="magenta"/>
                <w:lang w:val="en-US"/>
              </w:rPr>
            </w:pPr>
            <w:r w:rsidRPr="00314125">
              <w:rPr>
                <w:bCs/>
                <w:color w:val="000000" w:themeColor="text1"/>
              </w:rPr>
              <w:t xml:space="preserve">21 025 000.00 </w:t>
            </w:r>
            <w:r w:rsidRPr="00314125">
              <w:rPr>
                <w:lang w:val="en-US"/>
              </w:rPr>
              <w:t>lei</w:t>
            </w:r>
          </w:p>
          <w:p w14:paraId="69266D8F" w14:textId="77777777" w:rsidR="00670ADE" w:rsidRDefault="00670ADE" w:rsidP="00EB6C66">
            <w:pPr>
              <w:jc w:val="center"/>
              <w:rPr>
                <w:lang w:val="en-US"/>
              </w:rPr>
            </w:pPr>
          </w:p>
          <w:p w14:paraId="74D9C7A3" w14:textId="2C61F791" w:rsidR="00670ADE" w:rsidRPr="00314125" w:rsidRDefault="00670ADE" w:rsidP="00EB6C66">
            <w:pPr>
              <w:jc w:val="center"/>
              <w:rPr>
                <w:highlight w:val="magenta"/>
                <w:lang w:val="en-US"/>
              </w:rPr>
            </w:pPr>
          </w:p>
        </w:tc>
      </w:tr>
      <w:tr w:rsidR="00670ADE" w:rsidRPr="00242CC5" w14:paraId="5F723483" w14:textId="77777777" w:rsidTr="00ED4A9C">
        <w:trPr>
          <w:cantSplit/>
          <w:trHeight w:val="152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28DAC" w14:textId="2115B98E" w:rsidR="00670ADE" w:rsidRDefault="00670ADE" w:rsidP="00414E5C">
            <w:pPr>
              <w:jc w:val="center"/>
            </w:pPr>
            <w:r>
              <w:t>1.2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5A1F87E" w14:textId="5518522F" w:rsidR="00670ADE" w:rsidRPr="001F7A6F" w:rsidRDefault="00670ADE" w:rsidP="00F56AA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F7A6F">
              <w:rPr>
                <w:color w:val="000000" w:themeColor="text1"/>
                <w:sz w:val="20"/>
                <w:szCs w:val="20"/>
              </w:rPr>
              <w:t>34121500-6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6E11A" w14:textId="0CE86FB0" w:rsidR="00670ADE" w:rsidRDefault="00670ADE" w:rsidP="001260EE">
            <w:pPr>
              <w:jc w:val="both"/>
              <w:rPr>
                <w:rFonts w:eastAsiaTheme="minorHAnsi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Theme="minorHAnsi"/>
                <w:bCs/>
                <w:noProof w:val="0"/>
                <w:color w:val="000000"/>
                <w:sz w:val="22"/>
                <w:szCs w:val="22"/>
                <w:lang w:val="en-US"/>
              </w:rPr>
              <w:t>Autobuze</w:t>
            </w:r>
            <w:proofErr w:type="spellEnd"/>
            <w:r>
              <w:rPr>
                <w:rFonts w:eastAsiaTheme="minorHAnsi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capacitate </w:t>
            </w:r>
            <w:proofErr w:type="spellStart"/>
            <w:r>
              <w:rPr>
                <w:rFonts w:eastAsiaTheme="minorHAnsi"/>
                <w:bCs/>
                <w:noProof w:val="0"/>
                <w:color w:val="000000"/>
                <w:sz w:val="22"/>
                <w:szCs w:val="22"/>
                <w:lang w:val="en-US"/>
              </w:rPr>
              <w:t>miedie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6686F" w14:textId="67091871" w:rsidR="00670ADE" w:rsidRDefault="00670ADE" w:rsidP="00414E5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bucăți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11077" w14:textId="2223D308" w:rsidR="00670ADE" w:rsidRPr="00504036" w:rsidRDefault="00670ADE" w:rsidP="00414E5C">
            <w:pPr>
              <w:jc w:val="center"/>
              <w:rPr>
                <w:color w:val="000000" w:themeColor="text1"/>
                <w:lang w:val="en-US"/>
              </w:rPr>
            </w:pPr>
            <w:r w:rsidRPr="00504036"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16A2B" w14:textId="181CBB23" w:rsidR="00670ADE" w:rsidRPr="00D11412" w:rsidRDefault="00670ADE" w:rsidP="001F7A6F">
            <w:pPr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02AB4A" w14:textId="70734A3F" w:rsidR="00670ADE" w:rsidRDefault="00670ADE" w:rsidP="00EB6C66">
            <w:pPr>
              <w:jc w:val="center"/>
              <w:rPr>
                <w:lang w:val="en-US"/>
              </w:rPr>
            </w:pPr>
          </w:p>
        </w:tc>
      </w:tr>
      <w:tr w:rsidR="009C7F19" w:rsidRPr="00242CC5" w14:paraId="5E8123B5" w14:textId="77777777" w:rsidTr="006B7053">
        <w:trPr>
          <w:trHeight w:val="397"/>
        </w:trPr>
        <w:tc>
          <w:tcPr>
            <w:tcW w:w="81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1FF4C" w14:textId="77777777" w:rsidR="009C7F19" w:rsidRPr="00A63D88" w:rsidRDefault="009C7F19" w:rsidP="00414E5C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BAE79" w14:textId="7E4956BC" w:rsidR="009C7F19" w:rsidRPr="00314125" w:rsidRDefault="00314125" w:rsidP="00EB6C66">
            <w:pPr>
              <w:jc w:val="center"/>
              <w:rPr>
                <w:b/>
                <w:bCs/>
                <w:highlight w:val="magenta"/>
              </w:rPr>
            </w:pPr>
            <w:r w:rsidRPr="00314125">
              <w:rPr>
                <w:b/>
                <w:bCs/>
                <w:color w:val="000000" w:themeColor="text1"/>
              </w:rPr>
              <w:t xml:space="preserve">21 025 000.00 </w:t>
            </w:r>
            <w:r w:rsidRPr="00314125">
              <w:rPr>
                <w:b/>
                <w:lang w:val="en-US"/>
              </w:rPr>
              <w:t>lei</w:t>
            </w:r>
          </w:p>
        </w:tc>
      </w:tr>
    </w:tbl>
    <w:p w14:paraId="1B43C919" w14:textId="3F991343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</w:rPr>
        <w:t xml:space="preserve"> </w:t>
      </w:r>
      <w:r w:rsidR="00CC2D11" w:rsidRPr="00730C3F">
        <w:rPr>
          <w:b/>
          <w:color w:val="1F4E79" w:themeColor="accent1" w:themeShade="80"/>
          <w:lang w:val="en-US"/>
        </w:rPr>
        <w:t>nu se aplică.</w:t>
      </w:r>
    </w:p>
    <w:p w14:paraId="12867E9B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14:paraId="4CB3AE77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438E0E0" w14:textId="0BCB2DAD" w:rsidR="00BE362C" w:rsidRPr="00BA7513" w:rsidRDefault="00314125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u w:val="single"/>
          <w:lang w:eastAsia="ru-RU"/>
        </w:rPr>
      </w:pPr>
      <w:r>
        <w:rPr>
          <w:b/>
          <w:i/>
          <w:noProof w:val="0"/>
          <w:u w:val="single"/>
          <w:lang w:eastAsia="ru-RU"/>
        </w:rPr>
        <w:t xml:space="preserve">Pentru </w:t>
      </w:r>
      <w:r w:rsidR="00A71B16">
        <w:rPr>
          <w:b/>
          <w:i/>
          <w:noProof w:val="0"/>
          <w:u w:val="single"/>
          <w:lang w:eastAsia="ru-RU"/>
        </w:rPr>
        <w:t>toate</w:t>
      </w:r>
      <w:r w:rsidR="00990339">
        <w:rPr>
          <w:b/>
          <w:i/>
          <w:noProof w:val="0"/>
          <w:u w:val="single"/>
          <w:lang w:eastAsia="ru-RU"/>
        </w:rPr>
        <w:t xml:space="preserve"> LOTURI</w:t>
      </w:r>
      <w:r w:rsidR="00A71B16">
        <w:rPr>
          <w:b/>
          <w:i/>
          <w:noProof w:val="0"/>
          <w:u w:val="single"/>
          <w:lang w:eastAsia="ru-RU"/>
        </w:rPr>
        <w:t>LE.</w:t>
      </w:r>
    </w:p>
    <w:p w14:paraId="7F0273BA" w14:textId="286710D6" w:rsidR="00BD5E03" w:rsidRPr="00553106" w:rsidRDefault="00BE362C" w:rsidP="00BD5E0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</w:t>
      </w:r>
      <w:r w:rsidRPr="00BD5E03">
        <w:rPr>
          <w:b/>
          <w:noProof w:val="0"/>
          <w:lang w:eastAsia="ru-RU"/>
        </w:rPr>
        <w:t>:</w:t>
      </w:r>
      <w:r w:rsidR="00BD5E03" w:rsidRPr="00BD5E03">
        <w:rPr>
          <w:b/>
          <w:noProof w:val="0"/>
          <w:lang w:eastAsia="ru-RU"/>
        </w:rPr>
        <w:t xml:space="preserve"> </w:t>
      </w:r>
      <w:r w:rsidR="002C60DC" w:rsidRPr="00730C3F">
        <w:rPr>
          <w:b/>
          <w:color w:val="1F4E79" w:themeColor="accent1" w:themeShade="80"/>
          <w:lang w:val="en-US"/>
        </w:rPr>
        <w:t>nu se admite</w:t>
      </w:r>
      <w:r w:rsidR="00553106">
        <w:rPr>
          <w:b/>
          <w:color w:val="1F4E79" w:themeColor="accent1" w:themeShade="80"/>
          <w:lang w:val="en-US"/>
        </w:rPr>
        <w:t>.</w:t>
      </w:r>
    </w:p>
    <w:p w14:paraId="5D52DE4C" w14:textId="70C931AC" w:rsidR="00BD5E03" w:rsidRPr="00BD5E03" w:rsidRDefault="00BE362C" w:rsidP="00BD5E0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D5E03">
        <w:rPr>
          <w:b/>
          <w:noProof w:val="0"/>
          <w:lang w:eastAsia="ru-RU"/>
        </w:rPr>
        <w:lastRenderedPageBreak/>
        <w:t>T</w:t>
      </w:r>
      <w:r w:rsidR="00093AE5" w:rsidRPr="00BD5E03">
        <w:rPr>
          <w:b/>
          <w:noProof w:val="0"/>
          <w:lang w:eastAsia="ru-RU"/>
        </w:rPr>
        <w:t xml:space="preserve">ermenii și condițiile de </w:t>
      </w:r>
      <w:r w:rsidRPr="00BD5E03">
        <w:rPr>
          <w:b/>
          <w:noProof w:val="0"/>
          <w:lang w:eastAsia="ru-RU"/>
        </w:rPr>
        <w:t xml:space="preserve">prestare/executare solicitați: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bunurile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vor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fi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livrate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din data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semnării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contractului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până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la </w:t>
      </w:r>
      <w:r w:rsidR="00EB50BC" w:rsidRPr="00C74D95">
        <w:rPr>
          <w:rFonts w:eastAsiaTheme="minorHAnsi"/>
          <w:b/>
          <w:i/>
          <w:iCs/>
          <w:noProof w:val="0"/>
          <w:color w:val="000000"/>
          <w:lang w:val="en-US"/>
        </w:rPr>
        <w:t xml:space="preserve">6 </w:t>
      </w:r>
      <w:proofErr w:type="spellStart"/>
      <w:r w:rsidR="00EB50BC" w:rsidRPr="00C74D95">
        <w:rPr>
          <w:rFonts w:eastAsiaTheme="minorHAnsi"/>
          <w:b/>
          <w:i/>
          <w:iCs/>
          <w:noProof w:val="0"/>
          <w:color w:val="000000"/>
          <w:lang w:val="en-US"/>
        </w:rPr>
        <w:t>luni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.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Locul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de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predare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a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Bunurilor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livrate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către</w:t>
      </w:r>
      <w:proofErr w:type="spellEnd"/>
      <w:r w:rsidR="00314125">
        <w:rPr>
          <w:rFonts w:eastAsiaTheme="minorHAnsi"/>
          <w:i/>
          <w:iCs/>
          <w:noProof w:val="0"/>
          <w:color w:val="000000"/>
          <w:lang w:val="en-US"/>
        </w:rPr>
        <w:t xml:space="preserve"> </w:t>
      </w:r>
      <w:proofErr w:type="spellStart"/>
      <w:r w:rsidR="00314125">
        <w:rPr>
          <w:rFonts w:eastAsiaTheme="minorHAnsi"/>
          <w:i/>
          <w:iCs/>
          <w:noProof w:val="0"/>
          <w:color w:val="000000"/>
          <w:lang w:val="en-US"/>
        </w:rPr>
        <w:t>Benefici</w:t>
      </w:r>
      <w:r w:rsidR="00EB50BC">
        <w:rPr>
          <w:rFonts w:eastAsiaTheme="minorHAnsi"/>
          <w:i/>
          <w:iCs/>
          <w:noProof w:val="0"/>
          <w:color w:val="000000"/>
          <w:lang w:val="en-US"/>
        </w:rPr>
        <w:t>ar</w:t>
      </w:r>
      <w:proofErr w:type="spellEnd"/>
      <w:r w:rsidR="00EB50BC">
        <w:rPr>
          <w:rFonts w:eastAsiaTheme="minorHAnsi"/>
          <w:i/>
          <w:iCs/>
          <w:noProof w:val="0"/>
          <w:color w:val="000000"/>
          <w:lang w:val="en-US"/>
        </w:rPr>
        <w:t xml:space="preserve">: </w:t>
      </w:r>
      <w:proofErr w:type="spellStart"/>
      <w:r w:rsidR="00EB50BC">
        <w:rPr>
          <w:rFonts w:eastAsiaTheme="minorHAnsi"/>
          <w:i/>
          <w:iCs/>
          <w:noProof w:val="0"/>
          <w:color w:val="000000"/>
          <w:lang w:val="en-US"/>
        </w:rPr>
        <w:t>mun</w:t>
      </w:r>
      <w:proofErr w:type="spellEnd"/>
      <w:r w:rsidR="00EB50BC">
        <w:rPr>
          <w:rFonts w:eastAsiaTheme="minorHAnsi"/>
          <w:i/>
          <w:iCs/>
          <w:noProof w:val="0"/>
          <w:color w:val="000000"/>
          <w:lang w:val="en-US"/>
        </w:rPr>
        <w:t xml:space="preserve">. </w:t>
      </w:r>
      <w:proofErr w:type="spellStart"/>
      <w:r w:rsidR="00EB50BC">
        <w:rPr>
          <w:rFonts w:eastAsiaTheme="minorHAnsi"/>
          <w:i/>
          <w:iCs/>
          <w:noProof w:val="0"/>
          <w:color w:val="000000"/>
          <w:lang w:val="en-US"/>
        </w:rPr>
        <w:t>Ungheni</w:t>
      </w:r>
      <w:proofErr w:type="spellEnd"/>
      <w:r w:rsidR="00EB50BC">
        <w:rPr>
          <w:rFonts w:eastAsiaTheme="minorHAnsi"/>
          <w:i/>
          <w:iCs/>
          <w:noProof w:val="0"/>
          <w:color w:val="000000"/>
          <w:lang w:val="en-US"/>
        </w:rPr>
        <w:t xml:space="preserve">, str. </w:t>
      </w:r>
      <w:proofErr w:type="spellStart"/>
      <w:r w:rsidR="00EB50BC">
        <w:rPr>
          <w:rFonts w:eastAsiaTheme="minorHAnsi"/>
          <w:i/>
          <w:iCs/>
          <w:noProof w:val="0"/>
          <w:color w:val="000000"/>
          <w:lang w:val="en-US"/>
        </w:rPr>
        <w:t>Național</w:t>
      </w:r>
      <w:proofErr w:type="spellEnd"/>
      <w:r w:rsidR="00EB50BC">
        <w:rPr>
          <w:rFonts w:eastAsiaTheme="minorHAnsi"/>
          <w:i/>
          <w:iCs/>
          <w:noProof w:val="0"/>
          <w:color w:val="000000"/>
        </w:rPr>
        <w:t>ă</w:t>
      </w:r>
      <w:r w:rsidR="00EB50BC">
        <w:rPr>
          <w:rFonts w:eastAsiaTheme="minorHAnsi"/>
          <w:i/>
          <w:iCs/>
          <w:noProof w:val="0"/>
          <w:color w:val="000000"/>
          <w:lang w:val="en-US"/>
        </w:rPr>
        <w:t>, nr.7</w:t>
      </w:r>
      <w:r w:rsidR="00314125">
        <w:rPr>
          <w:rFonts w:eastAsiaTheme="minorHAnsi"/>
          <w:i/>
          <w:iCs/>
          <w:noProof w:val="0"/>
          <w:color w:val="000000"/>
          <w:lang w:val="en-US"/>
        </w:rPr>
        <w:t>.</w:t>
      </w:r>
    </w:p>
    <w:p w14:paraId="1652D784" w14:textId="0769AB9B" w:rsidR="002C60DC" w:rsidRPr="002C60DC" w:rsidRDefault="00BE362C" w:rsidP="00443FD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2C60DC">
        <w:rPr>
          <w:b/>
          <w:noProof w:val="0"/>
          <w:lang w:eastAsia="ru-RU"/>
        </w:rPr>
        <w:t>Termenul de valabilitate a contractului</w:t>
      </w:r>
      <w:r w:rsidR="001A1A16" w:rsidRPr="002C60DC">
        <w:rPr>
          <w:b/>
          <w:noProof w:val="0"/>
          <w:lang w:eastAsia="ru-RU"/>
        </w:rPr>
        <w:t>:</w:t>
      </w:r>
      <w:r w:rsidR="009C7F19" w:rsidRPr="002C60DC">
        <w:rPr>
          <w:b/>
          <w:i/>
        </w:rPr>
        <w:t xml:space="preserve"> </w:t>
      </w:r>
      <w:r w:rsidR="002C60DC" w:rsidRPr="00730C3F">
        <w:rPr>
          <w:b/>
          <w:color w:val="1F4E79" w:themeColor="accent1" w:themeShade="80"/>
          <w:lang w:val="en-US"/>
        </w:rPr>
        <w:t xml:space="preserve">până la </w:t>
      </w:r>
      <w:r w:rsidR="00EB50BC" w:rsidRPr="00A71B16">
        <w:rPr>
          <w:b/>
          <w:color w:val="1F4E79" w:themeColor="accent1" w:themeShade="80"/>
          <w:lang w:val="en-US"/>
        </w:rPr>
        <w:t>30.06</w:t>
      </w:r>
      <w:r w:rsidR="002C60DC" w:rsidRPr="00A71B16">
        <w:rPr>
          <w:b/>
          <w:color w:val="1F4E79" w:themeColor="accent1" w:themeShade="80"/>
          <w:lang w:val="en-US"/>
        </w:rPr>
        <w:t>.202</w:t>
      </w:r>
      <w:r w:rsidR="00EB50BC" w:rsidRPr="00A71B16">
        <w:rPr>
          <w:b/>
          <w:color w:val="1F4E79" w:themeColor="accent1" w:themeShade="80"/>
          <w:lang w:val="en-US"/>
        </w:rPr>
        <w:t>5</w:t>
      </w:r>
      <w:r w:rsidR="002C60DC" w:rsidRPr="00A71B16">
        <w:rPr>
          <w:b/>
          <w:color w:val="1F4E79" w:themeColor="accent1" w:themeShade="80"/>
          <w:lang w:val="en-US"/>
        </w:rPr>
        <w:t>.</w:t>
      </w:r>
    </w:p>
    <w:p w14:paraId="259C7A29" w14:textId="3A8682F8" w:rsidR="00BD5E03" w:rsidRPr="002C60DC" w:rsidRDefault="00BE362C" w:rsidP="00443FD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2C60DC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C60DC" w:rsidRPr="00730C3F">
        <w:rPr>
          <w:b/>
          <w:color w:val="1F4E79" w:themeColor="accent1" w:themeShade="80"/>
          <w:lang w:val="en-US"/>
        </w:rPr>
        <w:t>nu se aplică.</w:t>
      </w:r>
    </w:p>
    <w:p w14:paraId="55E4F726" w14:textId="478A1DE0" w:rsidR="00BD5E03" w:rsidRPr="00AD035F" w:rsidRDefault="00BD5E03" w:rsidP="00BD5E03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D035F">
        <w:rPr>
          <w:b/>
          <w:lang w:val="en-US"/>
        </w:rPr>
        <w:t xml:space="preserve">Prestarea serviciului este rezervată unei anumite profesii în temeiul unor acte cu putere de lege sau al unor acte administrative (după caz): </w:t>
      </w:r>
      <w:r w:rsidR="002C60DC" w:rsidRPr="00730C3F">
        <w:rPr>
          <w:b/>
          <w:color w:val="1F4E79" w:themeColor="accent1" w:themeShade="80"/>
          <w:lang w:val="en-US"/>
        </w:rPr>
        <w:t>nu se aplică.</w:t>
      </w:r>
    </w:p>
    <w:p w14:paraId="793150BE" w14:textId="0C5CF497" w:rsidR="00D6285F" w:rsidRPr="00D6285F" w:rsidRDefault="00BE362C" w:rsidP="00D6285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D6285F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D6285F">
        <w:rPr>
          <w:b/>
          <w:noProof w:val="0"/>
          <w:lang w:eastAsia="ru-RU"/>
        </w:rPr>
        <w:t>/</w:t>
      </w:r>
      <w:r w:rsidR="00602562" w:rsidRPr="00D6285F">
        <w:rPr>
          <w:b/>
          <w:noProof w:val="0"/>
          <w:lang w:eastAsia="ru-RU"/>
        </w:rPr>
        <w:t xml:space="preserve">de </w:t>
      </w:r>
      <w:r w:rsidR="00292856" w:rsidRPr="00D6285F">
        <w:rPr>
          <w:b/>
          <w:noProof w:val="0"/>
          <w:lang w:eastAsia="ru-RU"/>
        </w:rPr>
        <w:t>preselecție</w:t>
      </w:r>
      <w:r w:rsidRPr="00D6285F">
        <w:rPr>
          <w:b/>
          <w:noProof w:val="0"/>
          <w:lang w:eastAsia="ru-RU"/>
        </w:rPr>
        <w:t>; nivelul minim (nivelurile minime) al (ale) cerințelor eventual impuse; se menționează</w:t>
      </w:r>
      <w:r w:rsidR="00C74D95">
        <w:rPr>
          <w:b/>
          <w:noProof w:val="0"/>
          <w:lang w:eastAsia="ru-RU"/>
        </w:rPr>
        <w:t xml:space="preserve"> </w:t>
      </w:r>
      <w:r w:rsidRPr="00D6285F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Style w:val="Grigliatabella2"/>
        <w:tblW w:w="10188" w:type="dxa"/>
        <w:tblLook w:val="04A0" w:firstRow="1" w:lastRow="0" w:firstColumn="1" w:lastColumn="0" w:noHBand="0" w:noVBand="1"/>
      </w:tblPr>
      <w:tblGrid>
        <w:gridCol w:w="711"/>
        <w:gridCol w:w="3419"/>
        <w:gridCol w:w="4444"/>
        <w:gridCol w:w="1614"/>
      </w:tblGrid>
      <w:tr w:rsidR="0095388C" w:rsidRPr="00EC30C2" w14:paraId="7E02E942" w14:textId="77777777" w:rsidTr="00CF7AE9">
        <w:tc>
          <w:tcPr>
            <w:tcW w:w="711" w:type="dxa"/>
            <w:shd w:val="clear" w:color="auto" w:fill="E7E6E6" w:themeFill="background2"/>
            <w:vAlign w:val="center"/>
          </w:tcPr>
          <w:p w14:paraId="73F38ADF" w14:textId="77777777" w:rsidR="0095388C" w:rsidRPr="00DE2D37" w:rsidRDefault="0095388C" w:rsidP="00DE2D37">
            <w:pPr>
              <w:tabs>
                <w:tab w:val="left" w:pos="612"/>
              </w:tabs>
              <w:contextualSpacing/>
              <w:jc w:val="center"/>
              <w:rPr>
                <w:b/>
                <w:sz w:val="20"/>
                <w:szCs w:val="20"/>
              </w:rPr>
            </w:pPr>
            <w:r w:rsidRPr="00DE2D37">
              <w:rPr>
                <w:b/>
                <w:sz w:val="20"/>
                <w:szCs w:val="20"/>
              </w:rPr>
              <w:t>Nr d/o</w:t>
            </w:r>
          </w:p>
        </w:tc>
        <w:tc>
          <w:tcPr>
            <w:tcW w:w="3419" w:type="dxa"/>
            <w:shd w:val="clear" w:color="auto" w:fill="E7E6E6" w:themeFill="background2"/>
            <w:vAlign w:val="center"/>
          </w:tcPr>
          <w:p w14:paraId="612384F8" w14:textId="77777777" w:rsidR="0095388C" w:rsidRPr="00DE2D37" w:rsidRDefault="0095388C" w:rsidP="00DE2D37">
            <w:pPr>
              <w:pStyle w:val="NoSpacing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sz w:val="20"/>
                <w:szCs w:val="20"/>
                <w:lang w:val="en-US"/>
              </w:rPr>
              <w:t>Descrierea criteriului/cerinței</w:t>
            </w:r>
          </w:p>
        </w:tc>
        <w:tc>
          <w:tcPr>
            <w:tcW w:w="4444" w:type="dxa"/>
            <w:shd w:val="clear" w:color="auto" w:fill="E7E6E6" w:themeFill="background2"/>
            <w:vAlign w:val="center"/>
          </w:tcPr>
          <w:p w14:paraId="2AB116F4" w14:textId="77777777" w:rsidR="0095388C" w:rsidRPr="00DE2D37" w:rsidRDefault="00DE2D37" w:rsidP="00DE2D3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E7E6E6" w:themeFill="background2"/>
            <w:vAlign w:val="center"/>
          </w:tcPr>
          <w:p w14:paraId="66CA67F4" w14:textId="77777777" w:rsidR="0095388C" w:rsidRPr="00DE2D37" w:rsidRDefault="00DE2D37" w:rsidP="00DE2D3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en-US"/>
              </w:rPr>
            </w:pP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DE2D37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14125" w:rsidRPr="00EC30C2" w14:paraId="1F698B95" w14:textId="77777777" w:rsidTr="00CF7AE9">
        <w:tc>
          <w:tcPr>
            <w:tcW w:w="711" w:type="dxa"/>
            <w:shd w:val="clear" w:color="auto" w:fill="auto"/>
            <w:vAlign w:val="center"/>
          </w:tcPr>
          <w:p w14:paraId="50BB7F36" w14:textId="77777777" w:rsidR="00314125" w:rsidRPr="00A23FA3" w:rsidRDefault="00314125" w:rsidP="0053277F">
            <w:pPr>
              <w:tabs>
                <w:tab w:val="left" w:pos="612"/>
              </w:tabs>
              <w:contextualSpacing/>
              <w:jc w:val="both"/>
            </w:pPr>
            <w:r w:rsidRPr="00A23FA3">
              <w:t>1</w:t>
            </w:r>
          </w:p>
        </w:tc>
        <w:tc>
          <w:tcPr>
            <w:tcW w:w="3419" w:type="dxa"/>
            <w:shd w:val="clear" w:color="auto" w:fill="auto"/>
          </w:tcPr>
          <w:p w14:paraId="440C2CBC" w14:textId="25FE2930" w:rsidR="00314125" w:rsidRPr="00A23FA3" w:rsidRDefault="00314125" w:rsidP="00915A85">
            <w:pPr>
              <w:pStyle w:val="NoSpacing"/>
              <w:contextualSpacing/>
              <w:rPr>
                <w:sz w:val="22"/>
                <w:szCs w:val="22"/>
              </w:rPr>
            </w:pPr>
            <w:r w:rsidRPr="00A23FA3">
              <w:rPr>
                <w:iCs/>
                <w:sz w:val="22"/>
                <w:szCs w:val="22"/>
                <w:lang w:val="en-US"/>
              </w:rPr>
              <w:t>Formularul standard al Documentului Unic de Achiziții European</w:t>
            </w:r>
            <w:r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444" w:type="dxa"/>
            <w:shd w:val="clear" w:color="auto" w:fill="auto"/>
            <w:vAlign w:val="center"/>
          </w:tcPr>
          <w:p w14:paraId="221CF447" w14:textId="227EE231" w:rsidR="00314125" w:rsidRPr="00A03058" w:rsidRDefault="00314125" w:rsidP="00915A85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A03058">
              <w:rPr>
                <w:iCs/>
                <w:sz w:val="20"/>
                <w:szCs w:val="20"/>
                <w:lang w:val="en-US"/>
              </w:rPr>
              <w:t xml:space="preserve">DUAE, </w:t>
            </w:r>
            <w:r w:rsidRPr="00A03058">
              <w:rPr>
                <w:sz w:val="20"/>
                <w:szCs w:val="20"/>
                <w:lang w:eastAsia="ru-RU"/>
              </w:rPr>
              <w:t xml:space="preserve">conform Ordinului </w:t>
            </w:r>
            <w:r>
              <w:rPr>
                <w:sz w:val="20"/>
                <w:szCs w:val="20"/>
                <w:lang w:eastAsia="ru-RU"/>
              </w:rPr>
              <w:t>M</w:t>
            </w:r>
            <w:r w:rsidRPr="00A03058">
              <w:rPr>
                <w:sz w:val="20"/>
                <w:szCs w:val="20"/>
                <w:lang w:eastAsia="ru-RU"/>
              </w:rPr>
              <w:t>inisterului finanțelor nr.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A03058">
              <w:rPr>
                <w:sz w:val="20"/>
                <w:szCs w:val="20"/>
                <w:lang w:eastAsia="ru-RU"/>
              </w:rPr>
              <w:t>72 din 11.06.2020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975C2A">
              <w:rPr>
                <w:sz w:val="20"/>
                <w:szCs w:val="20"/>
                <w:lang w:val="ro-MO"/>
              </w:rPr>
              <w:t>(nr.146 din 24.11.2020)</w:t>
            </w:r>
            <w:r w:rsidRPr="00A03058">
              <w:rPr>
                <w:iCs/>
                <w:sz w:val="20"/>
                <w:szCs w:val="20"/>
                <w:lang w:val="en-US"/>
              </w:rPr>
              <w:t xml:space="preserve"> - </w:t>
            </w:r>
            <w:r w:rsidRPr="00A03058">
              <w:rPr>
                <w:i/>
                <w:iCs/>
                <w:sz w:val="20"/>
                <w:szCs w:val="20"/>
                <w:lang w:val="en-US"/>
              </w:rPr>
              <w:t>confirmat prin  semnătura electronică a  Participantului</w:t>
            </w:r>
            <w:r w:rsidRPr="00A03058">
              <w:rPr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4BD40250" w14:textId="290BAFBF" w:rsidR="00314125" w:rsidRPr="009B6729" w:rsidRDefault="00314125" w:rsidP="00284A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14125" w:rsidRPr="00EC30C2" w14:paraId="130F687D" w14:textId="77777777" w:rsidTr="00CF7AE9">
        <w:tc>
          <w:tcPr>
            <w:tcW w:w="711" w:type="dxa"/>
            <w:shd w:val="clear" w:color="auto" w:fill="auto"/>
            <w:vAlign w:val="center"/>
          </w:tcPr>
          <w:p w14:paraId="2A844B51" w14:textId="36DAB983" w:rsidR="00314125" w:rsidRPr="00A23FA3" w:rsidRDefault="00314125" w:rsidP="0053277F">
            <w:pPr>
              <w:tabs>
                <w:tab w:val="left" w:pos="612"/>
              </w:tabs>
              <w:contextualSpacing/>
              <w:jc w:val="both"/>
            </w:pPr>
            <w:r>
              <w:t>2</w:t>
            </w:r>
          </w:p>
        </w:tc>
        <w:tc>
          <w:tcPr>
            <w:tcW w:w="3419" w:type="dxa"/>
            <w:shd w:val="clear" w:color="auto" w:fill="auto"/>
          </w:tcPr>
          <w:p w14:paraId="304A3047" w14:textId="0A4BE0A6" w:rsidR="00314125" w:rsidRDefault="00314125" w:rsidP="00915A85">
            <w:pPr>
              <w:pStyle w:val="NoSpacing"/>
              <w:contextualSpacing/>
              <w:rPr>
                <w:sz w:val="22"/>
                <w:szCs w:val="22"/>
              </w:rPr>
            </w:pPr>
            <w:r>
              <w:rPr>
                <w:rFonts w:eastAsiaTheme="minorHAnsi"/>
                <w:noProof w:val="0"/>
                <w:color w:val="000000"/>
                <w:lang w:val="en-US"/>
              </w:rPr>
              <w:t xml:space="preserve">O </w:t>
            </w:r>
            <w:proofErr w:type="spellStart"/>
            <w:r>
              <w:rPr>
                <w:rFonts w:eastAsiaTheme="minorHAnsi"/>
                <w:noProof w:val="0"/>
                <w:color w:val="000000"/>
                <w:lang w:val="en-US"/>
              </w:rPr>
              <w:t>ferta</w:t>
            </w:r>
            <w:proofErr w:type="spellEnd"/>
            <w:r>
              <w:rPr>
                <w:rFonts w:eastAsiaTheme="minorHAnsi"/>
                <w:noProof w:val="0"/>
                <w:color w:val="000000"/>
                <w:lang w:val="en-US"/>
              </w:rPr>
              <w:t xml:space="preserve"> - </w:t>
            </w:r>
            <w:proofErr w:type="spellStart"/>
            <w:r>
              <w:rPr>
                <w:rFonts w:eastAsiaTheme="minorHAnsi"/>
                <w:noProof w:val="0"/>
                <w:color w:val="000000"/>
                <w:lang w:val="en-US"/>
              </w:rPr>
              <w:t>specificații</w:t>
            </w:r>
            <w:proofErr w:type="spellEnd"/>
            <w:r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color w:val="000000"/>
                <w:lang w:val="en-US"/>
              </w:rPr>
              <w:t>tehnice</w:t>
            </w:r>
            <w:proofErr w:type="spellEnd"/>
            <w:r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color w:val="000000"/>
                <w:lang w:val="en-US"/>
              </w:rPr>
              <w:t>și</w:t>
            </w:r>
            <w:proofErr w:type="spellEnd"/>
            <w:r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rFonts w:eastAsiaTheme="minorHAnsi"/>
                <w:noProof w:val="0"/>
                <w:color w:val="000000"/>
                <w:lang w:val="en-US"/>
              </w:rPr>
              <w:t>preț</w:t>
            </w:r>
            <w:proofErr w:type="spellEnd"/>
            <w:r>
              <w:rPr>
                <w:rFonts w:eastAsiaTheme="minorHAnsi"/>
                <w:noProof w:val="0"/>
                <w:color w:val="000000"/>
                <w:lang w:val="en-US"/>
              </w:rPr>
              <w:t xml:space="preserve"> (</w:t>
            </w:r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>Anexelor</w:t>
            </w:r>
            <w:proofErr w:type="spellEnd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 nr. 22 </w:t>
            </w:r>
            <w:proofErr w:type="spellStart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>și</w:t>
            </w:r>
            <w:proofErr w:type="spellEnd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 nr. 23 la </w:t>
            </w:r>
            <w:proofErr w:type="spellStart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>Documentația</w:t>
            </w:r>
            <w:proofErr w:type="spellEnd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 standard </w:t>
            </w:r>
            <w:proofErr w:type="spellStart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>aprobată</w:t>
            </w:r>
            <w:proofErr w:type="spellEnd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>prin</w:t>
            </w:r>
            <w:proofErr w:type="spellEnd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>Ordinul</w:t>
            </w:r>
            <w:proofErr w:type="spellEnd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>Ministrului</w:t>
            </w:r>
            <w:proofErr w:type="spellEnd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>Finanţelor</w:t>
            </w:r>
            <w:proofErr w:type="spellEnd"/>
            <w:r>
              <w:rPr>
                <w:rFonts w:eastAsiaTheme="minorHAnsi"/>
                <w:i/>
                <w:iCs/>
                <w:noProof w:val="0"/>
                <w:color w:val="000000"/>
                <w:lang w:val="en-US"/>
              </w:rPr>
              <w:t xml:space="preserve"> nr. 115 din 15.09.2021</w:t>
            </w:r>
            <w:r>
              <w:rPr>
                <w:rFonts w:eastAsiaTheme="minorHAnsi"/>
                <w:noProof w:val="0"/>
                <w:color w:val="000000"/>
                <w:lang w:val="en-US"/>
              </w:rPr>
              <w:t>)</w:t>
            </w:r>
          </w:p>
        </w:tc>
        <w:tc>
          <w:tcPr>
            <w:tcW w:w="4444" w:type="dxa"/>
            <w:shd w:val="clear" w:color="auto" w:fill="auto"/>
            <w:vAlign w:val="center"/>
          </w:tcPr>
          <w:p w14:paraId="292AE312" w14:textId="743DD176" w:rsidR="00314125" w:rsidRDefault="00314125" w:rsidP="00915A85">
            <w:pPr>
              <w:tabs>
                <w:tab w:val="left" w:pos="612"/>
              </w:tabs>
              <w:spacing w:before="120" w:after="120"/>
              <w:contextualSpacing/>
              <w:jc w:val="both"/>
            </w:pPr>
            <w:r w:rsidRPr="00A03058">
              <w:rPr>
                <w:i/>
                <w:iCs/>
                <w:sz w:val="20"/>
                <w:szCs w:val="20"/>
                <w:lang w:val="en-US"/>
              </w:rPr>
              <w:t>confirmat prin  semnătura electronică a  Participantului</w:t>
            </w:r>
            <w:r w:rsidRPr="00A03058">
              <w:rPr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6D55E3C2" w14:textId="378D6D19" w:rsidR="00314125" w:rsidRDefault="00314125" w:rsidP="00284A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14125" w:rsidRPr="00EC30C2" w14:paraId="665FFAE2" w14:textId="77777777" w:rsidTr="00D771EA">
        <w:tc>
          <w:tcPr>
            <w:tcW w:w="711" w:type="dxa"/>
            <w:shd w:val="clear" w:color="auto" w:fill="auto"/>
            <w:vAlign w:val="center"/>
          </w:tcPr>
          <w:p w14:paraId="0EBB7F0B" w14:textId="3713AE97" w:rsidR="00314125" w:rsidRPr="00A23FA3" w:rsidRDefault="00314125" w:rsidP="0053277F">
            <w:pPr>
              <w:tabs>
                <w:tab w:val="left" w:pos="612"/>
              </w:tabs>
              <w:contextualSpacing/>
              <w:jc w:val="both"/>
            </w:pPr>
            <w:r>
              <w:t>3</w:t>
            </w:r>
          </w:p>
        </w:tc>
        <w:tc>
          <w:tcPr>
            <w:tcW w:w="3419" w:type="dxa"/>
            <w:shd w:val="clear" w:color="auto" w:fill="auto"/>
          </w:tcPr>
          <w:p w14:paraId="4A057FC5" w14:textId="1D1E334B" w:rsidR="00314125" w:rsidRDefault="00314125" w:rsidP="00915A85">
            <w:pPr>
              <w:pStyle w:val="NoSpacing"/>
              <w:contextualSpacing/>
              <w:rPr>
                <w:sz w:val="22"/>
                <w:szCs w:val="22"/>
              </w:rPr>
            </w:pPr>
            <w:r w:rsidRPr="00A23FA3">
              <w:rPr>
                <w:color w:val="000000" w:themeColor="text1"/>
                <w:sz w:val="22"/>
                <w:szCs w:val="22"/>
              </w:rPr>
              <w:t xml:space="preserve">Garanția pentru ofertă </w:t>
            </w:r>
            <w:r w:rsidRPr="00A23FA3">
              <w:rPr>
                <w:sz w:val="22"/>
                <w:szCs w:val="22"/>
                <w:lang w:val="en-US"/>
              </w:rPr>
              <w:t xml:space="preserve">– </w:t>
            </w:r>
            <w:r w:rsidR="00C74D95">
              <w:rPr>
                <w:sz w:val="22"/>
                <w:szCs w:val="22"/>
                <w:lang w:val="en-US"/>
              </w:rPr>
              <w:t>2</w:t>
            </w:r>
            <w:r w:rsidRPr="00C83C05">
              <w:rPr>
                <w:sz w:val="22"/>
                <w:szCs w:val="22"/>
                <w:lang w:val="en-US"/>
              </w:rPr>
              <w:t>%</w:t>
            </w:r>
            <w:r w:rsidRPr="00A23FA3">
              <w:rPr>
                <w:sz w:val="22"/>
                <w:szCs w:val="22"/>
                <w:lang w:val="en-US"/>
              </w:rPr>
              <w:t xml:space="preserve"> din valoarea ofertei fără TVA</w:t>
            </w:r>
            <w:r w:rsidRPr="00A23FA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23FA3">
              <w:rPr>
                <w:sz w:val="22"/>
                <w:szCs w:val="22"/>
              </w:rPr>
              <w:t xml:space="preserve"> </w:t>
            </w:r>
          </w:p>
        </w:tc>
        <w:tc>
          <w:tcPr>
            <w:tcW w:w="4444" w:type="dxa"/>
            <w:shd w:val="clear" w:color="auto" w:fill="auto"/>
            <w:vAlign w:val="center"/>
          </w:tcPr>
          <w:p w14:paraId="3AE92206" w14:textId="3590A3C8" w:rsidR="00314125" w:rsidRPr="00A03058" w:rsidRDefault="00314125" w:rsidP="00751554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Documentației</w:t>
            </w:r>
            <w:r w:rsidRPr="00A03058">
              <w:rPr>
                <w:sz w:val="20"/>
                <w:szCs w:val="20"/>
              </w:rPr>
              <w:t xml:space="preserve"> standard </w:t>
            </w:r>
            <w:r w:rsidRPr="00A03058">
              <w:rPr>
                <w:i/>
                <w:iCs/>
                <w:sz w:val="20"/>
                <w:szCs w:val="20"/>
                <w:lang w:val="en-US"/>
              </w:rPr>
              <w:t>confirmat prin  semnătura electronică a  Participantului</w:t>
            </w:r>
            <w:r w:rsidRPr="00A03058">
              <w:rPr>
                <w:iCs/>
                <w:sz w:val="20"/>
                <w:szCs w:val="20"/>
                <w:lang w:val="en-US"/>
              </w:rPr>
              <w:t>.</w:t>
            </w:r>
          </w:p>
          <w:p w14:paraId="1CCB1287" w14:textId="77777777" w:rsidR="00314125" w:rsidRPr="00A03058" w:rsidRDefault="00314125" w:rsidP="00751554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  <w:tab w:val="left" w:pos="-108"/>
              </w:tabs>
              <w:suppressAutoHyphens/>
              <w:spacing w:before="120" w:after="120"/>
              <w:contextualSpacing/>
              <w:rPr>
                <w:i/>
                <w:sz w:val="20"/>
                <w:szCs w:val="20"/>
              </w:rPr>
            </w:pPr>
            <w:proofErr w:type="spellStart"/>
            <w:r w:rsidRPr="00A03058">
              <w:rPr>
                <w:i/>
                <w:sz w:val="20"/>
                <w:szCs w:val="20"/>
              </w:rPr>
              <w:t>Scrisoare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de </w:t>
            </w:r>
            <w:proofErr w:type="spellStart"/>
            <w:r w:rsidRPr="00A03058">
              <w:rPr>
                <w:i/>
                <w:sz w:val="20"/>
                <w:szCs w:val="20"/>
              </w:rPr>
              <w:t>garanție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03058">
              <w:rPr>
                <w:i/>
                <w:sz w:val="20"/>
                <w:szCs w:val="20"/>
              </w:rPr>
              <w:t>bancară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(</w:t>
            </w:r>
            <w:proofErr w:type="spellStart"/>
            <w:r w:rsidRPr="00A03058">
              <w:rPr>
                <w:i/>
                <w:sz w:val="20"/>
                <w:szCs w:val="20"/>
              </w:rPr>
              <w:t>emisă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de o </w:t>
            </w:r>
            <w:proofErr w:type="spellStart"/>
            <w:r w:rsidRPr="00A03058">
              <w:rPr>
                <w:i/>
                <w:sz w:val="20"/>
                <w:szCs w:val="20"/>
              </w:rPr>
              <w:t>bancă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03058">
              <w:rPr>
                <w:i/>
                <w:sz w:val="20"/>
                <w:szCs w:val="20"/>
              </w:rPr>
              <w:t>comercială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) </w:t>
            </w:r>
            <w:r w:rsidRPr="00A03058">
              <w:rPr>
                <w:sz w:val="20"/>
                <w:szCs w:val="20"/>
              </w:rPr>
              <w:t>conform</w:t>
            </w:r>
            <w:r w:rsidRPr="00A030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03058">
              <w:rPr>
                <w:sz w:val="20"/>
                <w:szCs w:val="20"/>
              </w:rPr>
              <w:t>Documentația</w:t>
            </w:r>
            <w:proofErr w:type="spellEnd"/>
            <w:r w:rsidRPr="00A03058">
              <w:rPr>
                <w:sz w:val="20"/>
                <w:szCs w:val="20"/>
              </w:rPr>
              <w:t xml:space="preserve"> </w:t>
            </w:r>
            <w:proofErr w:type="spellStart"/>
            <w:r w:rsidRPr="00A03058">
              <w:rPr>
                <w:sz w:val="20"/>
                <w:szCs w:val="20"/>
              </w:rPr>
              <w:t>standart</w:t>
            </w:r>
            <w:proofErr w:type="spellEnd"/>
            <w:r w:rsidRPr="00A03058">
              <w:rPr>
                <w:sz w:val="20"/>
                <w:szCs w:val="20"/>
              </w:rPr>
              <w:t xml:space="preserve"> (</w:t>
            </w:r>
            <w:proofErr w:type="spellStart"/>
            <w:r w:rsidRPr="00A03058">
              <w:rPr>
                <w:b/>
                <w:i/>
                <w:sz w:val="20"/>
                <w:szCs w:val="20"/>
              </w:rPr>
              <w:t>anexa</w:t>
            </w:r>
            <w:proofErr w:type="spellEnd"/>
            <w:r w:rsidRPr="00A03058">
              <w:rPr>
                <w:b/>
                <w:i/>
                <w:sz w:val="20"/>
                <w:szCs w:val="20"/>
              </w:rPr>
              <w:t xml:space="preserve"> nr. 9</w:t>
            </w:r>
            <w:r w:rsidRPr="00A03058">
              <w:rPr>
                <w:sz w:val="20"/>
                <w:szCs w:val="20"/>
              </w:rPr>
              <w:t xml:space="preserve">) - </w:t>
            </w:r>
            <w:proofErr w:type="spellStart"/>
            <w:r w:rsidRPr="00A03058">
              <w:rPr>
                <w:i/>
                <w:sz w:val="20"/>
                <w:szCs w:val="20"/>
              </w:rPr>
              <w:t>confirmată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03058">
              <w:rPr>
                <w:i/>
                <w:sz w:val="20"/>
                <w:szCs w:val="20"/>
              </w:rPr>
              <w:t>prin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 </w:t>
            </w:r>
            <w:proofErr w:type="spellStart"/>
            <w:r w:rsidRPr="00A03058">
              <w:rPr>
                <w:i/>
                <w:sz w:val="20"/>
                <w:szCs w:val="20"/>
              </w:rPr>
              <w:t>semnătura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03058">
              <w:rPr>
                <w:i/>
                <w:sz w:val="20"/>
                <w:szCs w:val="20"/>
              </w:rPr>
              <w:t>electronică</w:t>
            </w:r>
            <w:proofErr w:type="spellEnd"/>
            <w:r w:rsidRPr="00A03058">
              <w:rPr>
                <w:i/>
                <w:sz w:val="20"/>
                <w:szCs w:val="20"/>
              </w:rPr>
              <w:t xml:space="preserve"> a  </w:t>
            </w:r>
            <w:proofErr w:type="spellStart"/>
            <w:r w:rsidRPr="00A03058">
              <w:rPr>
                <w:i/>
                <w:sz w:val="20"/>
                <w:szCs w:val="20"/>
              </w:rPr>
              <w:t>Participantului</w:t>
            </w:r>
            <w:proofErr w:type="spellEnd"/>
            <w:r w:rsidRPr="00A03058">
              <w:rPr>
                <w:i/>
                <w:sz w:val="20"/>
                <w:szCs w:val="20"/>
              </w:rPr>
              <w:t>,</w:t>
            </w:r>
          </w:p>
          <w:p w14:paraId="3592906C" w14:textId="77777777" w:rsidR="00314125" w:rsidRPr="00A03058" w:rsidRDefault="00314125" w:rsidP="00751554">
            <w:pPr>
              <w:tabs>
                <w:tab w:val="left" w:pos="372"/>
              </w:tabs>
              <w:suppressAutoHyphens/>
              <w:spacing w:before="120" w:after="120"/>
              <w:ind w:left="432"/>
              <w:contextualSpacing/>
              <w:rPr>
                <w:b/>
                <w:i/>
                <w:sz w:val="20"/>
                <w:szCs w:val="20"/>
              </w:rPr>
            </w:pPr>
            <w:r w:rsidRPr="00A03058">
              <w:rPr>
                <w:b/>
                <w:i/>
                <w:sz w:val="20"/>
                <w:szCs w:val="20"/>
              </w:rPr>
              <w:t>sau</w:t>
            </w:r>
          </w:p>
          <w:p w14:paraId="52BB4EBC" w14:textId="77777777" w:rsidR="00314125" w:rsidRPr="00A03058" w:rsidRDefault="00314125" w:rsidP="00751554">
            <w:pPr>
              <w:tabs>
                <w:tab w:val="left" w:pos="372"/>
              </w:tabs>
              <w:suppressAutoHyphens/>
              <w:spacing w:before="120" w:after="120"/>
              <w:ind w:left="432" w:hanging="360"/>
              <w:contextualSpacing/>
              <w:rPr>
                <w:i/>
                <w:sz w:val="20"/>
                <w:szCs w:val="20"/>
              </w:rPr>
            </w:pPr>
            <w:r w:rsidRPr="00A03058">
              <w:rPr>
                <w:i/>
                <w:sz w:val="20"/>
                <w:szCs w:val="20"/>
              </w:rPr>
              <w:t xml:space="preserve">      b)  Garanţia pentru ofertă prin transfer la contul autorităţii contractante, conform următoarelor date bancare:</w:t>
            </w:r>
          </w:p>
          <w:p w14:paraId="76C8516B" w14:textId="77777777" w:rsidR="00314125" w:rsidRPr="0089099D" w:rsidRDefault="00314125" w:rsidP="00751554">
            <w:pPr>
              <w:spacing w:after="120"/>
              <w:ind w:left="599"/>
              <w:contextualSpacing/>
              <w:rPr>
                <w:i/>
                <w:sz w:val="20"/>
                <w:szCs w:val="20"/>
              </w:rPr>
            </w:pPr>
            <w:r w:rsidRPr="0089099D">
              <w:rPr>
                <w:i/>
                <w:sz w:val="20"/>
                <w:szCs w:val="20"/>
              </w:rPr>
              <w:t>Beneficiarul plăţii:</w:t>
            </w:r>
            <w:r w:rsidRPr="0089099D"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 xml:space="preserve"> Agenția de Dezvoltare Regională Centru</w:t>
            </w:r>
          </w:p>
          <w:p w14:paraId="7DE86EE0" w14:textId="77777777" w:rsidR="00314125" w:rsidRPr="0089099D" w:rsidRDefault="00314125" w:rsidP="00751554">
            <w:pPr>
              <w:spacing w:after="120"/>
              <w:ind w:left="599"/>
              <w:contextualSpacing/>
              <w:rPr>
                <w:b/>
                <w:i/>
                <w:sz w:val="20"/>
                <w:szCs w:val="20"/>
                <w:lang w:val="en-US"/>
              </w:rPr>
            </w:pPr>
            <w:r w:rsidRPr="0089099D">
              <w:rPr>
                <w:i/>
                <w:sz w:val="20"/>
                <w:szCs w:val="20"/>
              </w:rPr>
              <w:t>Denumirea Băncii:</w:t>
            </w:r>
            <w:r w:rsidRPr="0089099D"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A5E1F">
              <w:rPr>
                <w:b/>
                <w:i/>
                <w:iCs/>
                <w:sz w:val="20"/>
                <w:szCs w:val="20"/>
              </w:rPr>
              <w:t>Moldinconbank  SA  fil. Ialoveni</w:t>
            </w:r>
          </w:p>
          <w:p w14:paraId="58F29510" w14:textId="77777777" w:rsidR="00314125" w:rsidRPr="0089099D" w:rsidRDefault="00314125" w:rsidP="00751554">
            <w:pPr>
              <w:spacing w:after="120"/>
              <w:ind w:left="599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IBAN</w:t>
            </w:r>
            <w:r w:rsidRPr="0089099D">
              <w:rPr>
                <w:i/>
                <w:sz w:val="20"/>
                <w:szCs w:val="20"/>
              </w:rPr>
              <w:t xml:space="preserve">: </w:t>
            </w:r>
            <w:r w:rsidRPr="0089099D"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>MD33ML000000002251514167</w:t>
            </w:r>
          </w:p>
          <w:p w14:paraId="6D4D733B" w14:textId="77777777" w:rsidR="00314125" w:rsidRPr="0089099D" w:rsidRDefault="00314125" w:rsidP="00751554">
            <w:pPr>
              <w:spacing w:after="120"/>
              <w:ind w:left="599"/>
              <w:contextualSpacing/>
              <w:rPr>
                <w:i/>
                <w:sz w:val="20"/>
                <w:szCs w:val="20"/>
              </w:rPr>
            </w:pPr>
            <w:r w:rsidRPr="0089099D">
              <w:rPr>
                <w:i/>
                <w:sz w:val="20"/>
                <w:szCs w:val="20"/>
              </w:rPr>
              <w:t>Co</w:t>
            </w:r>
            <w:r>
              <w:rPr>
                <w:i/>
                <w:sz w:val="20"/>
                <w:szCs w:val="20"/>
              </w:rPr>
              <w:t>dul</w:t>
            </w:r>
            <w:r w:rsidRPr="0089099D">
              <w:rPr>
                <w:i/>
                <w:sz w:val="20"/>
                <w:szCs w:val="20"/>
              </w:rPr>
              <w:t xml:space="preserve"> bancar: </w:t>
            </w:r>
            <w:r w:rsidRPr="0089099D">
              <w:rPr>
                <w:b/>
                <w:i/>
                <w:sz w:val="20"/>
                <w:szCs w:val="20"/>
                <w:shd w:val="clear" w:color="auto" w:fill="FFFFFF"/>
                <w:lang w:val="en-US"/>
              </w:rPr>
              <w:t>MOLDMD2X314</w:t>
            </w:r>
          </w:p>
          <w:p w14:paraId="500379F0" w14:textId="4F4A9844" w:rsidR="00314125" w:rsidRDefault="00314125" w:rsidP="00915A85">
            <w:pPr>
              <w:tabs>
                <w:tab w:val="left" w:pos="612"/>
              </w:tabs>
              <w:spacing w:before="120" w:after="120"/>
              <w:contextualSpacing/>
              <w:jc w:val="both"/>
            </w:pPr>
            <w:r w:rsidRPr="00A03058">
              <w:rPr>
                <w:i/>
                <w:sz w:val="20"/>
                <w:szCs w:val="20"/>
              </w:rPr>
              <w:t>cu nota “Pentru setul documentelor de atribuire” sau “Pentru garanţia pentru ofertă la „procedura de achiziție publicănr. ____ din _______”</w:t>
            </w:r>
          </w:p>
        </w:tc>
        <w:tc>
          <w:tcPr>
            <w:tcW w:w="1614" w:type="dxa"/>
            <w:shd w:val="clear" w:color="auto" w:fill="auto"/>
          </w:tcPr>
          <w:p w14:paraId="3069D011" w14:textId="5D33D880" w:rsidR="00314125" w:rsidRDefault="00314125" w:rsidP="00284A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14125" w:rsidRPr="00EC30C2" w14:paraId="7A76E511" w14:textId="77777777" w:rsidTr="003B017C">
        <w:tc>
          <w:tcPr>
            <w:tcW w:w="711" w:type="dxa"/>
            <w:shd w:val="clear" w:color="auto" w:fill="auto"/>
            <w:vAlign w:val="center"/>
          </w:tcPr>
          <w:p w14:paraId="0C47BCA6" w14:textId="091DB113" w:rsidR="00314125" w:rsidRPr="00A23FA3" w:rsidRDefault="00314125" w:rsidP="0053277F">
            <w:pPr>
              <w:tabs>
                <w:tab w:val="left" w:pos="612"/>
              </w:tabs>
              <w:contextualSpacing/>
              <w:jc w:val="both"/>
            </w:pPr>
            <w:r>
              <w:t>4</w:t>
            </w:r>
          </w:p>
        </w:tc>
        <w:tc>
          <w:tcPr>
            <w:tcW w:w="3419" w:type="dxa"/>
            <w:shd w:val="clear" w:color="auto" w:fill="auto"/>
          </w:tcPr>
          <w:p w14:paraId="371CE999" w14:textId="23A5E6BF" w:rsidR="00314125" w:rsidRPr="00A23FA3" w:rsidRDefault="00314125" w:rsidP="00CF7AE9">
            <w:pPr>
              <w:pStyle w:val="NoSpacing"/>
              <w:contextualSpacing/>
              <w:rPr>
                <w:iCs/>
                <w:sz w:val="22"/>
                <w:szCs w:val="22"/>
                <w:lang w:val="en-US"/>
              </w:rPr>
            </w:pPr>
            <w:r w:rsidRPr="00A23FA3">
              <w:rPr>
                <w:sz w:val="22"/>
                <w:szCs w:val="22"/>
              </w:rPr>
              <w:t>Cerere de participare</w:t>
            </w:r>
          </w:p>
        </w:tc>
        <w:tc>
          <w:tcPr>
            <w:tcW w:w="4444" w:type="dxa"/>
            <w:shd w:val="clear" w:color="auto" w:fill="auto"/>
          </w:tcPr>
          <w:p w14:paraId="2E91EB1E" w14:textId="77777777" w:rsidR="00314125" w:rsidRPr="00A03058" w:rsidRDefault="00314125" w:rsidP="000B3236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Documentației</w:t>
            </w:r>
            <w:r w:rsidRPr="00A03058">
              <w:rPr>
                <w:sz w:val="20"/>
                <w:szCs w:val="20"/>
              </w:rPr>
              <w:t xml:space="preserve"> standard </w:t>
            </w:r>
          </w:p>
          <w:p w14:paraId="6B3A5C62" w14:textId="2EF59FC3" w:rsidR="00314125" w:rsidRPr="00A03058" w:rsidRDefault="00314125" w:rsidP="00915A85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0"/>
                <w:szCs w:val="20"/>
                <w:lang w:val="en-US"/>
              </w:rPr>
            </w:pPr>
            <w:r w:rsidRPr="00A03058">
              <w:rPr>
                <w:sz w:val="20"/>
                <w:szCs w:val="20"/>
              </w:rPr>
              <w:t>(</w:t>
            </w:r>
            <w:r w:rsidRPr="00A03058">
              <w:rPr>
                <w:b/>
                <w:i/>
                <w:sz w:val="20"/>
                <w:szCs w:val="20"/>
              </w:rPr>
              <w:t>anexa nr. 7</w:t>
            </w:r>
            <w:r w:rsidRPr="00A03058">
              <w:rPr>
                <w:sz w:val="20"/>
                <w:szCs w:val="20"/>
              </w:rPr>
              <w:t xml:space="preserve">) - </w:t>
            </w:r>
            <w:r w:rsidRPr="00A03058">
              <w:rPr>
                <w:i/>
                <w:sz w:val="20"/>
                <w:szCs w:val="20"/>
              </w:rPr>
              <w:t>confirmată prin  semnătura electronică a  Participantului.</w:t>
            </w:r>
          </w:p>
        </w:tc>
        <w:tc>
          <w:tcPr>
            <w:tcW w:w="1614" w:type="dxa"/>
            <w:shd w:val="clear" w:color="auto" w:fill="auto"/>
          </w:tcPr>
          <w:p w14:paraId="38F71895" w14:textId="440D62DD" w:rsidR="00314125" w:rsidRPr="009B6729" w:rsidRDefault="00314125" w:rsidP="00284A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14125" w:rsidRPr="00EC30C2" w14:paraId="2A65FDBB" w14:textId="77777777" w:rsidTr="00CF7AE9">
        <w:tc>
          <w:tcPr>
            <w:tcW w:w="711" w:type="dxa"/>
            <w:shd w:val="clear" w:color="auto" w:fill="auto"/>
            <w:vAlign w:val="center"/>
          </w:tcPr>
          <w:p w14:paraId="2F1CA8C6" w14:textId="03CC2248" w:rsidR="00314125" w:rsidRPr="00A23FA3" w:rsidRDefault="00314125" w:rsidP="0053277F">
            <w:pPr>
              <w:tabs>
                <w:tab w:val="left" w:pos="612"/>
              </w:tabs>
              <w:contextualSpacing/>
              <w:jc w:val="both"/>
            </w:pPr>
            <w:r>
              <w:t>5</w:t>
            </w:r>
          </w:p>
        </w:tc>
        <w:tc>
          <w:tcPr>
            <w:tcW w:w="3419" w:type="dxa"/>
            <w:shd w:val="clear" w:color="auto" w:fill="auto"/>
          </w:tcPr>
          <w:p w14:paraId="79837F01" w14:textId="705E5A4D" w:rsidR="00314125" w:rsidRPr="00A23FA3" w:rsidRDefault="00314125" w:rsidP="00915A85">
            <w:pPr>
              <w:pStyle w:val="NoSpacing"/>
              <w:contextualSpacing/>
              <w:rPr>
                <w:sz w:val="22"/>
                <w:szCs w:val="22"/>
                <w:highlight w:val="yellow"/>
              </w:rPr>
            </w:pPr>
            <w:r w:rsidRPr="00A23FA3">
              <w:rPr>
                <w:sz w:val="22"/>
                <w:szCs w:val="22"/>
              </w:rPr>
              <w:t>Declaraţie privind valabilitatea ofertei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pentru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o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durată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de 90 de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zile</w:t>
            </w:r>
            <w:proofErr w:type="spellEnd"/>
          </w:p>
        </w:tc>
        <w:tc>
          <w:tcPr>
            <w:tcW w:w="4444" w:type="dxa"/>
            <w:shd w:val="clear" w:color="auto" w:fill="auto"/>
          </w:tcPr>
          <w:p w14:paraId="10AE6B10" w14:textId="77777777" w:rsidR="00314125" w:rsidRPr="00A03058" w:rsidRDefault="00314125" w:rsidP="00BC4706">
            <w:pPr>
              <w:contextualSpacing/>
              <w:jc w:val="both"/>
              <w:rPr>
                <w:sz w:val="20"/>
                <w:szCs w:val="20"/>
              </w:rPr>
            </w:pPr>
            <w:r w:rsidRPr="00A03058">
              <w:rPr>
                <w:sz w:val="20"/>
                <w:szCs w:val="20"/>
              </w:rPr>
              <w:t xml:space="preserve">Conform Documentația standard </w:t>
            </w:r>
          </w:p>
          <w:p w14:paraId="2094D12B" w14:textId="0E4DF43F" w:rsidR="00314125" w:rsidRPr="00A03058" w:rsidRDefault="00314125" w:rsidP="00915A85">
            <w:pPr>
              <w:pStyle w:val="NoSpacing"/>
              <w:contextualSpacing/>
              <w:jc w:val="both"/>
              <w:rPr>
                <w:sz w:val="20"/>
                <w:szCs w:val="20"/>
                <w:highlight w:val="yellow"/>
                <w:lang w:eastAsia="ru-RU"/>
              </w:rPr>
            </w:pPr>
            <w:r w:rsidRPr="00A03058">
              <w:rPr>
                <w:sz w:val="20"/>
                <w:szCs w:val="20"/>
              </w:rPr>
              <w:t>(</w:t>
            </w:r>
            <w:r w:rsidRPr="00A03058">
              <w:rPr>
                <w:b/>
                <w:i/>
                <w:sz w:val="20"/>
                <w:szCs w:val="20"/>
              </w:rPr>
              <w:t>anexa nr. 8</w:t>
            </w:r>
            <w:r w:rsidRPr="00A03058">
              <w:rPr>
                <w:sz w:val="20"/>
                <w:szCs w:val="20"/>
              </w:rPr>
              <w:t xml:space="preserve">) - </w:t>
            </w:r>
            <w:r w:rsidRPr="00A03058">
              <w:rPr>
                <w:i/>
                <w:sz w:val="20"/>
                <w:szCs w:val="20"/>
              </w:rPr>
              <w:t>confirmată prin  semnătura electronică a  Participantului.</w:t>
            </w:r>
          </w:p>
        </w:tc>
        <w:tc>
          <w:tcPr>
            <w:tcW w:w="1614" w:type="dxa"/>
            <w:shd w:val="clear" w:color="auto" w:fill="auto"/>
          </w:tcPr>
          <w:p w14:paraId="08291061" w14:textId="3C592852" w:rsidR="00314125" w:rsidRPr="009B6729" w:rsidRDefault="00314125" w:rsidP="00284A1E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14125" w:rsidRPr="00EC30C2" w14:paraId="00FBD73B" w14:textId="77777777" w:rsidTr="00CF7AE9">
        <w:tc>
          <w:tcPr>
            <w:tcW w:w="711" w:type="dxa"/>
            <w:shd w:val="clear" w:color="auto" w:fill="auto"/>
            <w:vAlign w:val="center"/>
          </w:tcPr>
          <w:p w14:paraId="25C3B405" w14:textId="1566FEEA" w:rsidR="00314125" w:rsidRPr="00A23FA3" w:rsidRDefault="00314125" w:rsidP="0053277F">
            <w:pPr>
              <w:tabs>
                <w:tab w:val="left" w:pos="612"/>
              </w:tabs>
              <w:contextualSpacing/>
              <w:jc w:val="both"/>
            </w:pPr>
            <w:r>
              <w:t>6</w:t>
            </w:r>
          </w:p>
        </w:tc>
        <w:tc>
          <w:tcPr>
            <w:tcW w:w="3419" w:type="dxa"/>
            <w:shd w:val="clear" w:color="auto" w:fill="auto"/>
          </w:tcPr>
          <w:p w14:paraId="5FDDE96C" w14:textId="3ABC1444" w:rsidR="00314125" w:rsidRPr="00314125" w:rsidRDefault="00314125" w:rsidP="00915A85">
            <w:pPr>
              <w:pStyle w:val="NoSpacing"/>
              <w:contextualSpacing/>
              <w:rPr>
                <w:sz w:val="22"/>
                <w:szCs w:val="22"/>
                <w:highlight w:val="yellow"/>
              </w:rPr>
            </w:pP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Fișa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bunului</w:t>
            </w:r>
            <w:proofErr w:type="spellEnd"/>
          </w:p>
        </w:tc>
        <w:tc>
          <w:tcPr>
            <w:tcW w:w="4444" w:type="dxa"/>
            <w:shd w:val="clear" w:color="auto" w:fill="auto"/>
          </w:tcPr>
          <w:p w14:paraId="397A0F4D" w14:textId="7AD8BA75" w:rsidR="00314125" w:rsidRPr="00314125" w:rsidRDefault="00314125" w:rsidP="00915A85">
            <w:pPr>
              <w:pStyle w:val="NoSpacing"/>
              <w:contextualSpacing/>
              <w:jc w:val="both"/>
              <w:rPr>
                <w:sz w:val="22"/>
                <w:szCs w:val="22"/>
                <w:highlight w:val="yellow"/>
                <w:lang w:eastAsia="ru-RU"/>
              </w:rPr>
            </w:pP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Copia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fișei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tehnice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proofErr w:type="gram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bunului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unde</w:t>
            </w:r>
            <w:proofErr w:type="spellEnd"/>
            <w:proofErr w:type="gram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posibil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identificat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parametrii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tehnici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bunului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ofertat</w:t>
            </w:r>
            <w:proofErr w:type="spellEnd"/>
            <w:r w:rsidRPr="0031412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314125">
              <w:rPr>
                <w:sz w:val="22"/>
                <w:szCs w:val="22"/>
              </w:rPr>
              <w:t xml:space="preserve">- </w:t>
            </w:r>
            <w:r w:rsidRPr="00314125">
              <w:rPr>
                <w:i/>
                <w:sz w:val="22"/>
                <w:szCs w:val="22"/>
              </w:rPr>
              <w:t>confirmată prin  semnătura electronică a  Participantului.</w:t>
            </w:r>
          </w:p>
        </w:tc>
        <w:tc>
          <w:tcPr>
            <w:tcW w:w="1614" w:type="dxa"/>
            <w:shd w:val="clear" w:color="auto" w:fill="auto"/>
          </w:tcPr>
          <w:p w14:paraId="1AA9D923" w14:textId="7CEA0A97" w:rsidR="00314125" w:rsidRPr="00314125" w:rsidRDefault="00314125" w:rsidP="00284A1E">
            <w:pPr>
              <w:jc w:val="center"/>
              <w:rPr>
                <w:sz w:val="22"/>
                <w:szCs w:val="22"/>
              </w:rPr>
            </w:pPr>
            <w:r w:rsidRPr="00314125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14125" w:rsidRPr="00EC30C2" w14:paraId="2083905D" w14:textId="77777777" w:rsidTr="00CF7AE9">
        <w:tc>
          <w:tcPr>
            <w:tcW w:w="711" w:type="dxa"/>
            <w:shd w:val="clear" w:color="auto" w:fill="auto"/>
            <w:vAlign w:val="center"/>
          </w:tcPr>
          <w:p w14:paraId="587C98CC" w14:textId="46313131" w:rsidR="00314125" w:rsidRPr="00A23FA3" w:rsidRDefault="00314125" w:rsidP="0053277F">
            <w:pPr>
              <w:tabs>
                <w:tab w:val="left" w:pos="612"/>
              </w:tabs>
              <w:contextualSpacing/>
              <w:jc w:val="both"/>
            </w:pPr>
            <w:r>
              <w:t>7</w:t>
            </w:r>
          </w:p>
        </w:tc>
        <w:tc>
          <w:tcPr>
            <w:tcW w:w="3419" w:type="dxa"/>
            <w:shd w:val="clear" w:color="auto" w:fill="auto"/>
          </w:tcPr>
          <w:p w14:paraId="3EFEA3F3" w14:textId="4946068E" w:rsidR="00314125" w:rsidRPr="00F01C84" w:rsidRDefault="00314125" w:rsidP="00915A85">
            <w:pPr>
              <w:pStyle w:val="NoSpacing"/>
              <w:contextualSpacing/>
              <w:rPr>
                <w:sz w:val="22"/>
                <w:szCs w:val="22"/>
              </w:rPr>
            </w:pP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Deţinerea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de Service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Centru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local </w:t>
            </w:r>
            <w:r w:rsidR="00C74D9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(</w:t>
            </w:r>
            <w:proofErr w:type="spellStart"/>
            <w:r w:rsidR="00C74D9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Republica</w:t>
            </w:r>
            <w:proofErr w:type="spellEnd"/>
            <w:r w:rsidR="00C74D95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Moldova)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autorizat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lastRenderedPageBreak/>
              <w:t>către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producătorul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bunului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solicitat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dispunerea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de un contract cu Service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Centru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respectiv</w:t>
            </w:r>
            <w:proofErr w:type="spellEnd"/>
          </w:p>
        </w:tc>
        <w:tc>
          <w:tcPr>
            <w:tcW w:w="4444" w:type="dxa"/>
            <w:shd w:val="clear" w:color="auto" w:fill="auto"/>
            <w:vAlign w:val="center"/>
          </w:tcPr>
          <w:p w14:paraId="54DA9069" w14:textId="4394C1D1" w:rsidR="00314125" w:rsidRPr="00F01C84" w:rsidRDefault="00314125" w:rsidP="00915A85">
            <w:pPr>
              <w:contextualSpacing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lastRenderedPageBreak/>
              <w:t>Copia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documentului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confirmativ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emis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producătorul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lastRenderedPageBreak/>
              <w:t>distribuitorul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oficial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producătorului</w:t>
            </w:r>
            <w:proofErr w:type="spellEnd"/>
            <w:r w:rsidRPr="00F01C84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F01C84">
              <w:rPr>
                <w:sz w:val="22"/>
                <w:szCs w:val="22"/>
              </w:rPr>
              <w:t xml:space="preserve">- </w:t>
            </w:r>
            <w:r w:rsidRPr="00F01C84">
              <w:rPr>
                <w:i/>
                <w:sz w:val="22"/>
                <w:szCs w:val="22"/>
              </w:rPr>
              <w:t>confirmată prin  semnătura electronică a  Participantului.</w:t>
            </w:r>
          </w:p>
        </w:tc>
        <w:tc>
          <w:tcPr>
            <w:tcW w:w="1614" w:type="dxa"/>
            <w:shd w:val="clear" w:color="auto" w:fill="auto"/>
          </w:tcPr>
          <w:p w14:paraId="5FE2F2A5" w14:textId="6047EF82" w:rsidR="00314125" w:rsidRPr="00F01C84" w:rsidRDefault="00314125" w:rsidP="00284A1E">
            <w:pPr>
              <w:jc w:val="center"/>
              <w:rPr>
                <w:sz w:val="22"/>
                <w:szCs w:val="22"/>
                <w:lang w:val="en-US"/>
              </w:rPr>
            </w:pPr>
            <w:r w:rsidRPr="00F01C84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314125" w:rsidRPr="00EC30C2" w14:paraId="2F010885" w14:textId="77777777" w:rsidTr="00CF7AE9">
        <w:tc>
          <w:tcPr>
            <w:tcW w:w="711" w:type="dxa"/>
            <w:shd w:val="clear" w:color="auto" w:fill="auto"/>
            <w:vAlign w:val="center"/>
          </w:tcPr>
          <w:p w14:paraId="426648DB" w14:textId="6ECD4E68" w:rsidR="00314125" w:rsidRPr="00FB1D8D" w:rsidRDefault="00F16331" w:rsidP="0053277F">
            <w:pPr>
              <w:tabs>
                <w:tab w:val="left" w:pos="612"/>
              </w:tabs>
              <w:contextualSpacing/>
              <w:jc w:val="both"/>
            </w:pPr>
            <w:r>
              <w:lastRenderedPageBreak/>
              <w:t>8</w:t>
            </w:r>
          </w:p>
        </w:tc>
        <w:tc>
          <w:tcPr>
            <w:tcW w:w="3419" w:type="dxa"/>
            <w:shd w:val="clear" w:color="auto" w:fill="auto"/>
          </w:tcPr>
          <w:p w14:paraId="6905CBFA" w14:textId="7FB0BA61" w:rsidR="00314125" w:rsidRPr="00F16331" w:rsidRDefault="00F16331" w:rsidP="00915A85">
            <w:pPr>
              <w:pStyle w:val="NoSpacing"/>
              <w:contextualSpacing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Documente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confirmative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ce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atestă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omologarea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pentru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piața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UE</w:t>
            </w:r>
          </w:p>
        </w:tc>
        <w:tc>
          <w:tcPr>
            <w:tcW w:w="4444" w:type="dxa"/>
            <w:shd w:val="clear" w:color="auto" w:fill="auto"/>
            <w:vAlign w:val="center"/>
          </w:tcPr>
          <w:p w14:paraId="1E6F2E88" w14:textId="4738F2F4" w:rsidR="00314125" w:rsidRPr="00F16331" w:rsidRDefault="00F16331" w:rsidP="00915A85">
            <w:pPr>
              <w:contextualSpacing/>
              <w:jc w:val="both"/>
              <w:rPr>
                <w:sz w:val="22"/>
                <w:szCs w:val="20"/>
              </w:rPr>
            </w:pP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Copia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certificatelor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omologare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a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bunurilor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sau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a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fișei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(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cărții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)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tehnice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a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bunurilor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sau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a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altor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documente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confirmative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ce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atestă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omologarea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pentru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>piața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lang w:val="en-US"/>
              </w:rPr>
              <w:t xml:space="preserve"> UE </w:t>
            </w:r>
            <w:r w:rsidRPr="00F16331">
              <w:rPr>
                <w:sz w:val="22"/>
                <w:szCs w:val="22"/>
              </w:rPr>
              <w:t xml:space="preserve">- </w:t>
            </w:r>
            <w:r w:rsidRPr="00F16331">
              <w:rPr>
                <w:i/>
                <w:sz w:val="22"/>
                <w:szCs w:val="22"/>
              </w:rPr>
              <w:t>confirmată prin  semnătura electronică a  Participantului.</w:t>
            </w:r>
          </w:p>
        </w:tc>
        <w:tc>
          <w:tcPr>
            <w:tcW w:w="1614" w:type="dxa"/>
            <w:shd w:val="clear" w:color="auto" w:fill="auto"/>
          </w:tcPr>
          <w:p w14:paraId="2A58E2C9" w14:textId="39FBB594" w:rsidR="00314125" w:rsidRDefault="00C74D95" w:rsidP="00284A1E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F01C84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16331" w:rsidRPr="00EC30C2" w14:paraId="5FF6D518" w14:textId="77777777" w:rsidTr="0010525B">
        <w:tc>
          <w:tcPr>
            <w:tcW w:w="711" w:type="dxa"/>
            <w:shd w:val="clear" w:color="auto" w:fill="auto"/>
            <w:vAlign w:val="center"/>
          </w:tcPr>
          <w:p w14:paraId="25821674" w14:textId="7F8242AF" w:rsidR="00F16331" w:rsidRPr="00F16331" w:rsidRDefault="00F16331" w:rsidP="0053277F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</w:rPr>
            </w:pPr>
            <w:r w:rsidRPr="00F16331">
              <w:rPr>
                <w:sz w:val="22"/>
                <w:szCs w:val="22"/>
              </w:rPr>
              <w:t>9</w:t>
            </w:r>
          </w:p>
        </w:tc>
        <w:tc>
          <w:tcPr>
            <w:tcW w:w="3419" w:type="dxa"/>
            <w:shd w:val="clear" w:color="auto" w:fill="auto"/>
          </w:tcPr>
          <w:p w14:paraId="0AA439D5" w14:textId="74B8495F" w:rsidR="00F16331" w:rsidRPr="00A71B16" w:rsidRDefault="00A71B16" w:rsidP="00915A85">
            <w:pPr>
              <w:pStyle w:val="NoSpacing"/>
              <w:contextualSpacing/>
              <w:rPr>
                <w:sz w:val="22"/>
                <w:szCs w:val="22"/>
                <w:lang w:val="en-US"/>
              </w:rPr>
            </w:pPr>
            <w:r w:rsidRPr="00A71B16">
              <w:rPr>
                <w:color w:val="000000" w:themeColor="text1"/>
                <w:sz w:val="22"/>
                <w:szCs w:val="22"/>
              </w:rPr>
              <w:t>Declarație privind lista principalelor livrări/prestări efectuate în ultimii 3 ani de activitate</w:t>
            </w:r>
          </w:p>
        </w:tc>
        <w:tc>
          <w:tcPr>
            <w:tcW w:w="4444" w:type="dxa"/>
            <w:shd w:val="clear" w:color="auto" w:fill="auto"/>
          </w:tcPr>
          <w:p w14:paraId="381195FE" w14:textId="7AED151A" w:rsidR="00F16331" w:rsidRPr="00F16331" w:rsidRDefault="00A71B16" w:rsidP="008E6710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Conform Documentației</w:t>
            </w:r>
            <w:r w:rsidR="00F16331" w:rsidRPr="00F16331">
              <w:rPr>
                <w:sz w:val="22"/>
                <w:szCs w:val="22"/>
              </w:rPr>
              <w:t xml:space="preserve"> standard </w:t>
            </w:r>
          </w:p>
          <w:p w14:paraId="594B641D" w14:textId="1A26436A" w:rsidR="00F16331" w:rsidRPr="00F16331" w:rsidRDefault="00F16331" w:rsidP="00443FD2">
            <w:pPr>
              <w:contextualSpacing/>
              <w:jc w:val="both"/>
              <w:rPr>
                <w:sz w:val="22"/>
                <w:szCs w:val="22"/>
              </w:rPr>
            </w:pPr>
            <w:r w:rsidRPr="00F16331">
              <w:rPr>
                <w:sz w:val="22"/>
                <w:szCs w:val="22"/>
              </w:rPr>
              <w:t>(</w:t>
            </w:r>
            <w:r w:rsidR="00A71B16">
              <w:rPr>
                <w:b/>
                <w:i/>
                <w:sz w:val="22"/>
                <w:szCs w:val="22"/>
              </w:rPr>
              <w:t>anexa nr. 12</w:t>
            </w:r>
            <w:r w:rsidRPr="00F16331">
              <w:rPr>
                <w:sz w:val="22"/>
                <w:szCs w:val="22"/>
              </w:rPr>
              <w:t xml:space="preserve">) </w:t>
            </w:r>
            <w:r w:rsidRPr="00F16331">
              <w:rPr>
                <w:iCs/>
                <w:sz w:val="22"/>
                <w:szCs w:val="22"/>
                <w:lang w:val="en-US"/>
              </w:rPr>
              <w:t xml:space="preserve"> -</w:t>
            </w:r>
            <w:r w:rsidRPr="00F16331">
              <w:rPr>
                <w:sz w:val="22"/>
                <w:szCs w:val="22"/>
                <w:lang w:val="en-US"/>
              </w:rPr>
              <w:t xml:space="preserve"> </w:t>
            </w:r>
            <w:r w:rsidRPr="00F16331">
              <w:rPr>
                <w:i/>
                <w:iCs/>
                <w:sz w:val="22"/>
                <w:szCs w:val="22"/>
                <w:lang w:val="en-US"/>
              </w:rPr>
              <w:t>confirmată prin  semnătura electronică a  Participantului</w:t>
            </w:r>
            <w:r w:rsidRPr="00F16331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614" w:type="dxa"/>
            <w:shd w:val="clear" w:color="auto" w:fill="auto"/>
          </w:tcPr>
          <w:p w14:paraId="544FBB03" w14:textId="0EA5E999" w:rsidR="00C74D95" w:rsidRDefault="00A71B16" w:rsidP="00284A1E">
            <w:pPr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Opțional</w:t>
            </w:r>
          </w:p>
          <w:p w14:paraId="3C4C8E2B" w14:textId="6BEF3EF9" w:rsidR="00A71B16" w:rsidRPr="00F16331" w:rsidRDefault="00A71B16" w:rsidP="00A71B16">
            <w:pPr>
              <w:rPr>
                <w:iCs/>
                <w:sz w:val="22"/>
                <w:szCs w:val="22"/>
                <w:lang w:val="en-US"/>
              </w:rPr>
            </w:pPr>
          </w:p>
        </w:tc>
      </w:tr>
      <w:tr w:rsidR="00F16331" w:rsidRPr="00EC30C2" w14:paraId="50641AF2" w14:textId="77777777" w:rsidTr="00443FD2">
        <w:tc>
          <w:tcPr>
            <w:tcW w:w="711" w:type="dxa"/>
            <w:shd w:val="clear" w:color="auto" w:fill="auto"/>
            <w:vAlign w:val="center"/>
          </w:tcPr>
          <w:p w14:paraId="5B143223" w14:textId="77DC25DB" w:rsidR="00F16331" w:rsidRPr="00F16331" w:rsidRDefault="00F16331" w:rsidP="0053277F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</w:rPr>
            </w:pPr>
            <w:r w:rsidRPr="00F16331">
              <w:rPr>
                <w:sz w:val="22"/>
                <w:szCs w:val="22"/>
              </w:rPr>
              <w:t>10</w:t>
            </w:r>
          </w:p>
        </w:tc>
        <w:tc>
          <w:tcPr>
            <w:tcW w:w="3419" w:type="dxa"/>
            <w:shd w:val="clear" w:color="auto" w:fill="auto"/>
          </w:tcPr>
          <w:p w14:paraId="30D45690" w14:textId="39002891" w:rsidR="00F16331" w:rsidRPr="00F16331" w:rsidRDefault="00F16331" w:rsidP="00915A85">
            <w:pPr>
              <w:pStyle w:val="NoSpacing"/>
              <w:contextualSpacing/>
              <w:rPr>
                <w:sz w:val="22"/>
                <w:szCs w:val="22"/>
              </w:rPr>
            </w:pP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Dovada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înregistrării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operatorului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4444" w:type="dxa"/>
            <w:shd w:val="clear" w:color="auto" w:fill="auto"/>
          </w:tcPr>
          <w:p w14:paraId="5D09A7BB" w14:textId="4B8CD0F3" w:rsidR="00F16331" w:rsidRPr="00F16331" w:rsidRDefault="00F16331" w:rsidP="00443FD2">
            <w:pPr>
              <w:contextualSpacing/>
              <w:jc w:val="both"/>
              <w:rPr>
                <w:sz w:val="22"/>
                <w:szCs w:val="22"/>
              </w:rPr>
            </w:pP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Copia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extrasului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Registrul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persoanelor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1614" w:type="dxa"/>
            <w:shd w:val="clear" w:color="auto" w:fill="auto"/>
          </w:tcPr>
          <w:p w14:paraId="56748D78" w14:textId="4308F640" w:rsidR="00F16331" w:rsidRPr="00F16331" w:rsidRDefault="00F16331" w:rsidP="00284A1E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16331" w:rsidRPr="00EC30C2" w14:paraId="1E31EB4F" w14:textId="77777777" w:rsidTr="00443FD2">
        <w:tc>
          <w:tcPr>
            <w:tcW w:w="711" w:type="dxa"/>
            <w:shd w:val="clear" w:color="auto" w:fill="auto"/>
            <w:vAlign w:val="center"/>
          </w:tcPr>
          <w:p w14:paraId="4D098528" w14:textId="05BCE77D" w:rsidR="00F16331" w:rsidRPr="00F16331" w:rsidRDefault="00F16331" w:rsidP="0053277F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</w:rPr>
            </w:pPr>
            <w:r w:rsidRPr="00F16331">
              <w:rPr>
                <w:sz w:val="22"/>
                <w:szCs w:val="22"/>
              </w:rPr>
              <w:t>11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01464001" w14:textId="12DD9D6D" w:rsidR="00F16331" w:rsidRPr="00F16331" w:rsidRDefault="00F16331" w:rsidP="00915A85">
            <w:pPr>
              <w:pStyle w:val="NoSpacing"/>
              <w:contextualSpacing/>
              <w:rPr>
                <w:sz w:val="22"/>
                <w:szCs w:val="22"/>
              </w:rPr>
            </w:pP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Datele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Registrul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informației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criminalistice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criminologice</w:t>
            </w:r>
            <w:proofErr w:type="spellEnd"/>
          </w:p>
        </w:tc>
        <w:tc>
          <w:tcPr>
            <w:tcW w:w="4444" w:type="dxa"/>
            <w:shd w:val="clear" w:color="auto" w:fill="auto"/>
            <w:vAlign w:val="center"/>
          </w:tcPr>
          <w:p w14:paraId="7F120C20" w14:textId="523D4732" w:rsidR="00F16331" w:rsidRPr="00F16331" w:rsidRDefault="00F16331" w:rsidP="00443FD2">
            <w:pPr>
              <w:contextualSpacing/>
              <w:jc w:val="both"/>
              <w:rPr>
                <w:sz w:val="22"/>
                <w:szCs w:val="22"/>
              </w:rPr>
            </w:pP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Copia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cazierului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judiciar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persoanei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juridice</w:t>
            </w:r>
            <w:proofErr w:type="spellEnd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,</w:t>
            </w:r>
          </w:p>
        </w:tc>
        <w:tc>
          <w:tcPr>
            <w:tcW w:w="1614" w:type="dxa"/>
            <w:shd w:val="clear" w:color="auto" w:fill="auto"/>
          </w:tcPr>
          <w:p w14:paraId="72681671" w14:textId="178C9014" w:rsidR="00F16331" w:rsidRPr="00F16331" w:rsidRDefault="00F16331" w:rsidP="00284A1E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16331">
              <w:rPr>
                <w:rFonts w:eastAsiaTheme="minorHAnsi"/>
                <w:noProof w:val="0"/>
                <w:color w:val="000000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16331" w:rsidRPr="00EC30C2" w14:paraId="012CB445" w14:textId="77777777" w:rsidTr="00443FD2">
        <w:tc>
          <w:tcPr>
            <w:tcW w:w="711" w:type="dxa"/>
            <w:shd w:val="clear" w:color="auto" w:fill="auto"/>
            <w:vAlign w:val="center"/>
          </w:tcPr>
          <w:p w14:paraId="36395AD6" w14:textId="21A6B9BD" w:rsidR="00F16331" w:rsidRPr="00F16331" w:rsidRDefault="00F16331" w:rsidP="0053277F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</w:rPr>
            </w:pPr>
            <w:r w:rsidRPr="00F16331">
              <w:rPr>
                <w:sz w:val="22"/>
                <w:szCs w:val="22"/>
              </w:rPr>
              <w:t>12</w:t>
            </w:r>
          </w:p>
        </w:tc>
        <w:tc>
          <w:tcPr>
            <w:tcW w:w="3419" w:type="dxa"/>
            <w:shd w:val="clear" w:color="auto" w:fill="auto"/>
          </w:tcPr>
          <w:p w14:paraId="515E9C62" w14:textId="3AE60788" w:rsidR="00F16331" w:rsidRPr="00F16331" w:rsidRDefault="00F16331" w:rsidP="00915A85">
            <w:pPr>
              <w:pStyle w:val="NoSpacing"/>
              <w:contextualSpacing/>
              <w:rPr>
                <w:rFonts w:eastAsia="PMingLiU"/>
                <w:sz w:val="22"/>
                <w:szCs w:val="22"/>
                <w:lang w:val="en-US"/>
              </w:rPr>
            </w:pPr>
            <w:r w:rsidRPr="00F16331">
              <w:rPr>
                <w:sz w:val="22"/>
                <w:szCs w:val="22"/>
              </w:rPr>
              <w:t>Declaraţie privind confirmarea identității beneficiarilor efectivi și neîncadrarea acestora în situația condamnării pentru participarea la activităţi ale unei organizaţii sau grupări criminale,pentru corupţie, fraudă şi/sau spălare de bani.</w:t>
            </w:r>
          </w:p>
        </w:tc>
        <w:tc>
          <w:tcPr>
            <w:tcW w:w="4444" w:type="dxa"/>
            <w:shd w:val="clear" w:color="auto" w:fill="auto"/>
          </w:tcPr>
          <w:p w14:paraId="35A230DF" w14:textId="25BBBB88" w:rsidR="00F16331" w:rsidRPr="00F16331" w:rsidRDefault="00F16331" w:rsidP="00443FD2">
            <w:pPr>
              <w:ind w:firstLine="34"/>
              <w:jc w:val="both"/>
              <w:rPr>
                <w:rFonts w:eastAsia="PMingLiU"/>
                <w:sz w:val="22"/>
                <w:szCs w:val="22"/>
                <w:lang w:val="en-US"/>
              </w:rPr>
            </w:pPr>
            <w:r w:rsidRPr="00F16331">
              <w:rPr>
                <w:rFonts w:eastAsia="PMingLiU"/>
                <w:sz w:val="22"/>
                <w:szCs w:val="22"/>
                <w:lang w:val="en-US"/>
              </w:rPr>
              <w:t xml:space="preserve">Declarație – în original </w:t>
            </w:r>
            <w:r w:rsidRPr="00F16331">
              <w:rPr>
                <w:i/>
                <w:iCs/>
                <w:sz w:val="22"/>
                <w:szCs w:val="22"/>
                <w:lang w:val="en-US"/>
              </w:rPr>
              <w:t>confirmat prin  semnătura și ștampila umedă a  Participantului,</w:t>
            </w:r>
            <w:r w:rsidRPr="00F16331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F16331">
              <w:rPr>
                <w:sz w:val="22"/>
                <w:szCs w:val="22"/>
              </w:rPr>
              <w:t xml:space="preserve">conform Formularului </w:t>
            </w:r>
            <w:r w:rsidRPr="00F16331">
              <w:rPr>
                <w:rFonts w:eastAsia="PMingLiU"/>
                <w:sz w:val="22"/>
                <w:szCs w:val="22"/>
              </w:rPr>
              <w:t xml:space="preserve">aprobat prin ordinul Ministerului Finanțelor      nr. 145 din 24 noiembrie 2020 </w:t>
            </w:r>
            <w:r w:rsidRPr="00F16331">
              <w:rPr>
                <w:rStyle w:val="Strong"/>
                <w:i/>
                <w:sz w:val="22"/>
                <w:szCs w:val="22"/>
                <w:lang w:val="en-US"/>
              </w:rPr>
              <w:t>să prezenta Declarația autorității contractante și Agenției Achiziții Publice în termen de 5 zile de la data comunicării rezultatelor procedurii de achiziție publică.</w:t>
            </w:r>
          </w:p>
        </w:tc>
        <w:tc>
          <w:tcPr>
            <w:tcW w:w="1614" w:type="dxa"/>
            <w:shd w:val="clear" w:color="auto" w:fill="auto"/>
          </w:tcPr>
          <w:p w14:paraId="2A39A99D" w14:textId="16EC335E" w:rsidR="00F16331" w:rsidRPr="00F16331" w:rsidRDefault="00F16331" w:rsidP="00284A1E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16331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14:paraId="3E140A77" w14:textId="12928443" w:rsidR="0015247E" w:rsidRPr="00F16331" w:rsidRDefault="0015247E" w:rsidP="004C4DD3">
      <w:pPr>
        <w:numPr>
          <w:ilvl w:val="0"/>
          <w:numId w:val="3"/>
        </w:num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4C4DD3">
        <w:rPr>
          <w:b/>
          <w:noProof w:val="0"/>
          <w:lang w:eastAsia="ru-RU"/>
        </w:rPr>
        <w:t xml:space="preserve">Garanția pentru ofertă, </w:t>
      </w:r>
      <w:r w:rsidR="000C0A17" w:rsidRPr="004C4DD3">
        <w:rPr>
          <w:b/>
          <w:noProof w:val="0"/>
          <w:lang w:eastAsia="ru-RU"/>
        </w:rPr>
        <w:t xml:space="preserve">în </w:t>
      </w:r>
      <w:r w:rsidRPr="004C4DD3">
        <w:rPr>
          <w:b/>
          <w:noProof w:val="0"/>
          <w:lang w:eastAsia="ru-RU"/>
        </w:rPr>
        <w:t>cuantum</w:t>
      </w:r>
      <w:r w:rsidR="000C0A17" w:rsidRPr="004C4DD3">
        <w:rPr>
          <w:b/>
          <w:noProof w:val="0"/>
          <w:lang w:eastAsia="ru-RU"/>
        </w:rPr>
        <w:t xml:space="preserve"> </w:t>
      </w:r>
      <w:r w:rsidR="004B6D74">
        <w:rPr>
          <w:b/>
          <w:noProof w:val="0"/>
          <w:lang w:eastAsia="ru-RU"/>
        </w:rPr>
        <w:t xml:space="preserve">de </w:t>
      </w:r>
      <w:r w:rsidR="001633AE" w:rsidRPr="00625A36">
        <w:rPr>
          <w:b/>
          <w:i/>
          <w:noProof w:val="0"/>
          <w:color w:val="1F4E79" w:themeColor="accent1" w:themeShade="80"/>
          <w:u w:val="single"/>
          <w:lang w:eastAsia="ru-RU"/>
        </w:rPr>
        <w:t>2</w:t>
      </w:r>
      <w:r w:rsidR="000C0A17" w:rsidRPr="00625A36">
        <w:rPr>
          <w:b/>
          <w:i/>
          <w:noProof w:val="0"/>
          <w:color w:val="1F4E79" w:themeColor="accent1" w:themeShade="80"/>
          <w:u w:val="single"/>
          <w:lang w:eastAsia="ru-RU"/>
        </w:rPr>
        <w:t>%</w:t>
      </w:r>
      <w:r w:rsidR="000C0A17" w:rsidRPr="00CF672C">
        <w:rPr>
          <w:b/>
          <w:i/>
          <w:noProof w:val="0"/>
          <w:color w:val="1F4E79" w:themeColor="accent1" w:themeShade="80"/>
          <w:u w:val="single"/>
          <w:lang w:eastAsia="ru-RU"/>
        </w:rPr>
        <w:t xml:space="preserve"> din valoarea ofertei fără TVA</w:t>
      </w:r>
      <w:r w:rsidRPr="00CF672C">
        <w:rPr>
          <w:b/>
          <w:noProof w:val="0"/>
          <w:color w:val="1F4E79" w:themeColor="accent1" w:themeShade="80"/>
          <w:u w:val="single"/>
          <w:lang w:eastAsia="ru-RU"/>
        </w:rPr>
        <w:t>.</w:t>
      </w:r>
    </w:p>
    <w:p w14:paraId="056098E3" w14:textId="65D6012C" w:rsidR="00F16331" w:rsidRPr="004B6D74" w:rsidRDefault="00F16331" w:rsidP="00F16331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Notă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: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Autoritatea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contractantă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proofErr w:type="gram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va</w:t>
      </w:r>
      <w:proofErr w:type="spellEnd"/>
      <w:proofErr w:type="gram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reține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garanția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pentru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ofertă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în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cazul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atestării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circumstanţelor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stabilite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de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prevederile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art. </w:t>
      </w:r>
      <w:proofErr w:type="gram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68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alin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.</w:t>
      </w:r>
      <w:proofErr w:type="gram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(4) </w:t>
      </w:r>
      <w:proofErr w:type="gram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din</w:t>
      </w:r>
      <w:proofErr w:type="gram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Legea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nr. </w:t>
      </w:r>
      <w:proofErr w:type="gram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131/2015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privind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achiziţiile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publice</w:t>
      </w:r>
      <w:proofErr w:type="spellEnd"/>
      <w:r>
        <w:rPr>
          <w:rFonts w:eastAsiaTheme="minorHAnsi"/>
          <w:b/>
          <w:bCs/>
          <w:i/>
          <w:iCs/>
          <w:noProof w:val="0"/>
          <w:color w:val="000000"/>
          <w:sz w:val="22"/>
          <w:szCs w:val="22"/>
          <w:lang w:val="en-US"/>
        </w:rPr>
        <w:t>.</w:t>
      </w:r>
      <w:proofErr w:type="gramEnd"/>
    </w:p>
    <w:p w14:paraId="21E2484E" w14:textId="78E70852" w:rsidR="00E34BD2" w:rsidRPr="00CF672C" w:rsidRDefault="00F6465C" w:rsidP="00D6285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1F4E79" w:themeColor="accent1" w:themeShade="80"/>
          <w:u w:val="single"/>
          <w:lang w:eastAsia="ru-RU"/>
        </w:rPr>
      </w:pPr>
      <w:r w:rsidRPr="00CC7B3E">
        <w:rPr>
          <w:b/>
          <w:noProof w:val="0"/>
          <w:lang w:eastAsia="ru-RU"/>
        </w:rPr>
        <w:t xml:space="preserve">Termenul de garanție a </w:t>
      </w:r>
      <w:r w:rsidR="00625A36">
        <w:rPr>
          <w:b/>
          <w:noProof w:val="0"/>
          <w:lang w:eastAsia="ru-RU"/>
        </w:rPr>
        <w:t>bunurilor</w:t>
      </w:r>
      <w:r w:rsidR="00C109F1" w:rsidRPr="00CC7B3E">
        <w:rPr>
          <w:b/>
          <w:noProof w:val="0"/>
          <w:lang w:eastAsia="ru-RU"/>
        </w:rPr>
        <w:t xml:space="preserve">  </w:t>
      </w:r>
      <w:r w:rsidR="00E34BD2" w:rsidRPr="00CC7B3E">
        <w:rPr>
          <w:b/>
          <w:i/>
          <w:lang w:val="en-US"/>
        </w:rPr>
        <w:t xml:space="preserve">este </w:t>
      </w:r>
      <w:r w:rsidR="001633AE">
        <w:rPr>
          <w:b/>
          <w:i/>
          <w:color w:val="1F4E79" w:themeColor="accent1" w:themeShade="80"/>
          <w:u w:val="single"/>
          <w:lang w:val="en-US"/>
        </w:rPr>
        <w:t>minim 3 ani sau 240 000 km.</w:t>
      </w:r>
    </w:p>
    <w:p w14:paraId="00FCA059" w14:textId="208FE154" w:rsidR="00F6465C" w:rsidRPr="004B6D74" w:rsidRDefault="00F6465C" w:rsidP="00D6285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34BD2">
        <w:rPr>
          <w:b/>
          <w:noProof w:val="0"/>
          <w:lang w:eastAsia="ru-RU"/>
        </w:rPr>
        <w:t xml:space="preserve">Garanția de bună execuție a contractului </w:t>
      </w:r>
      <w:r w:rsidR="00C109F1" w:rsidRPr="004B6D74">
        <w:rPr>
          <w:b/>
          <w:noProof w:val="0"/>
          <w:lang w:eastAsia="ru-RU"/>
        </w:rPr>
        <w:t>în cuantum</w:t>
      </w:r>
      <w:r w:rsidR="00C109F1" w:rsidRPr="004B6D74">
        <w:rPr>
          <w:b/>
          <w:i/>
          <w:noProof w:val="0"/>
          <w:u w:val="single"/>
          <w:lang w:eastAsia="ru-RU"/>
        </w:rPr>
        <w:t xml:space="preserve"> </w:t>
      </w:r>
      <w:r w:rsidR="00C109F1" w:rsidRPr="00CF672C">
        <w:rPr>
          <w:b/>
          <w:i/>
          <w:noProof w:val="0"/>
          <w:color w:val="1F4E79" w:themeColor="accent1" w:themeShade="80"/>
          <w:u w:val="single"/>
          <w:lang w:eastAsia="ru-RU"/>
        </w:rPr>
        <w:t xml:space="preserve">de </w:t>
      </w:r>
      <w:r w:rsidR="003C037E" w:rsidRPr="00CF672C">
        <w:rPr>
          <w:b/>
          <w:i/>
          <w:noProof w:val="0"/>
          <w:color w:val="1F4E79" w:themeColor="accent1" w:themeShade="80"/>
          <w:u w:val="single"/>
          <w:lang w:eastAsia="ru-RU"/>
        </w:rPr>
        <w:t xml:space="preserve"> 5</w:t>
      </w:r>
      <w:r w:rsidR="00C109F1" w:rsidRPr="00CF672C">
        <w:rPr>
          <w:b/>
          <w:i/>
          <w:noProof w:val="0"/>
          <w:color w:val="1F4E79" w:themeColor="accent1" w:themeShade="80"/>
          <w:u w:val="single"/>
          <w:lang w:eastAsia="ru-RU"/>
        </w:rPr>
        <w:t>% din valoarea contractului</w:t>
      </w:r>
      <w:r w:rsidRPr="00CF672C">
        <w:rPr>
          <w:b/>
          <w:noProof w:val="0"/>
          <w:color w:val="1F4E79" w:themeColor="accent1" w:themeShade="80"/>
          <w:lang w:eastAsia="ru-RU"/>
        </w:rPr>
        <w:t>.</w:t>
      </w:r>
    </w:p>
    <w:p w14:paraId="76A018CC" w14:textId="244611CA" w:rsidR="00BE362C" w:rsidRPr="004C4DD3" w:rsidRDefault="00BE362C" w:rsidP="00D6285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C4DD3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4C4DD3">
        <w:rPr>
          <w:b/>
          <w:noProof w:val="0"/>
          <w:lang w:eastAsia="ru-RU"/>
        </w:rPr>
        <w:t>â</w:t>
      </w:r>
      <w:r w:rsidRPr="004C4DD3">
        <w:rPr>
          <w:b/>
          <w:noProof w:val="0"/>
          <w:lang w:eastAsia="ru-RU"/>
        </w:rPr>
        <w:t>nse</w:t>
      </w:r>
      <w:r w:rsidR="00FE38A6" w:rsidRPr="004C4DD3">
        <w:rPr>
          <w:b/>
          <w:noProof w:val="0"/>
          <w:lang w:eastAsia="ru-RU"/>
        </w:rPr>
        <w:t xml:space="preserve"> </w:t>
      </w:r>
      <w:r w:rsidRPr="004C4DD3">
        <w:rPr>
          <w:b/>
          <w:noProof w:val="0"/>
          <w:lang w:eastAsia="ru-RU"/>
        </w:rPr>
        <w:t>și a procedurii negociate)</w:t>
      </w:r>
      <w:r w:rsidR="00365BEC">
        <w:rPr>
          <w:b/>
          <w:noProof w:val="0"/>
          <w:lang w:eastAsia="ru-RU"/>
        </w:rPr>
        <w:t>, după caz</w:t>
      </w:r>
      <w:r w:rsidR="00D541B5">
        <w:rPr>
          <w:b/>
          <w:noProof w:val="0"/>
          <w:lang w:eastAsia="ru-RU"/>
        </w:rPr>
        <w:t>:</w:t>
      </w:r>
      <w:r w:rsidRPr="004C4DD3">
        <w:rPr>
          <w:b/>
          <w:noProof w:val="0"/>
          <w:lang w:eastAsia="ru-RU"/>
        </w:rPr>
        <w:t xml:space="preserve"> </w:t>
      </w:r>
      <w:r w:rsidR="000B6F09" w:rsidRPr="00644B14">
        <w:rPr>
          <w:b/>
          <w:color w:val="1F4E79" w:themeColor="accent1" w:themeShade="80"/>
          <w:lang w:val="en-US"/>
        </w:rPr>
        <w:t>nu se aplică.</w:t>
      </w:r>
    </w:p>
    <w:p w14:paraId="76E4393A" w14:textId="62798E35" w:rsidR="00BE362C" w:rsidRPr="004C4DD3" w:rsidRDefault="00BE362C" w:rsidP="00D6285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C4DD3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4C4DD3">
        <w:rPr>
          <w:b/>
          <w:i/>
        </w:rPr>
        <w:t xml:space="preserve"> </w:t>
      </w:r>
      <w:r w:rsidR="00F16331" w:rsidRPr="00F16331">
        <w:rPr>
          <w:b/>
          <w:i/>
          <w:color w:val="1F3864" w:themeColor="accent5" w:themeShade="80"/>
        </w:rPr>
        <w:t>l</w:t>
      </w:r>
      <w:proofErr w:type="spellStart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icitaţie</w:t>
      </w:r>
      <w:proofErr w:type="spellEnd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 </w:t>
      </w:r>
      <w:proofErr w:type="spellStart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electronică</w:t>
      </w:r>
      <w:proofErr w:type="spellEnd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 – 3 </w:t>
      </w:r>
      <w:proofErr w:type="spellStart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runde</w:t>
      </w:r>
      <w:proofErr w:type="spellEnd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. </w:t>
      </w:r>
      <w:proofErr w:type="spellStart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Pasul</w:t>
      </w:r>
      <w:proofErr w:type="spellEnd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 minim de </w:t>
      </w:r>
      <w:proofErr w:type="spellStart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micşorare</w:t>
      </w:r>
      <w:proofErr w:type="spellEnd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 a </w:t>
      </w:r>
      <w:proofErr w:type="spellStart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ratei</w:t>
      </w:r>
      <w:proofErr w:type="spellEnd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 de </w:t>
      </w:r>
      <w:proofErr w:type="spellStart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licitaţie</w:t>
      </w:r>
      <w:proofErr w:type="spellEnd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 </w:t>
      </w:r>
      <w:proofErr w:type="spellStart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este</w:t>
      </w:r>
      <w:proofErr w:type="spellEnd"/>
      <w:r w:rsidR="00F16331" w:rsidRPr="00F16331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 </w:t>
      </w:r>
      <w:r w:rsidR="00F16331" w:rsidRPr="006D4164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de </w:t>
      </w:r>
      <w:r w:rsidR="002C20CB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252 230</w:t>
      </w:r>
      <w:proofErr w:type="gramStart"/>
      <w:r w:rsidR="002C20CB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,00</w:t>
      </w:r>
      <w:proofErr w:type="gramEnd"/>
      <w:r w:rsidR="002C20CB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 xml:space="preserve"> MDL (1</w:t>
      </w:r>
      <w:r w:rsidR="00F16331" w:rsidRPr="006D4164">
        <w:rPr>
          <w:rFonts w:eastAsiaTheme="minorHAnsi"/>
          <w:b/>
          <w:i/>
          <w:iCs/>
          <w:noProof w:val="0"/>
          <w:color w:val="1F3864" w:themeColor="accent5" w:themeShade="80"/>
          <w:lang w:val="en-US"/>
        </w:rPr>
        <w:t>%).</w:t>
      </w:r>
    </w:p>
    <w:p w14:paraId="2C7459D6" w14:textId="4B786792" w:rsidR="00D541B5" w:rsidRPr="00644B14" w:rsidRDefault="00BE362C" w:rsidP="00D628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1F4E79" w:themeColor="accent1" w:themeShade="80"/>
          <w:lang w:eastAsia="ru-RU"/>
        </w:rPr>
      </w:pPr>
      <w:r w:rsidRPr="00D541B5">
        <w:rPr>
          <w:b/>
          <w:noProof w:val="0"/>
          <w:lang w:eastAsia="ru-RU"/>
        </w:rPr>
        <w:t>Condiții speciale de care depinde îndeplinirea contractului (</w:t>
      </w:r>
      <w:r w:rsidRPr="004C4DD3">
        <w:rPr>
          <w:noProof w:val="0"/>
          <w:lang w:eastAsia="ru-RU"/>
        </w:rPr>
        <w:t>indicați după caz</w:t>
      </w:r>
      <w:r w:rsidRPr="00D541B5">
        <w:rPr>
          <w:b/>
          <w:noProof w:val="0"/>
          <w:lang w:eastAsia="ru-RU"/>
        </w:rPr>
        <w:t xml:space="preserve">): </w:t>
      </w:r>
      <w:bookmarkStart w:id="0" w:name="_Hlk71621175"/>
      <w:r w:rsidR="000B6F09" w:rsidRPr="00644B14">
        <w:rPr>
          <w:b/>
          <w:color w:val="1F4E79" w:themeColor="accent1" w:themeShade="80"/>
          <w:lang w:val="en-US"/>
        </w:rPr>
        <w:t>nu se aplică.</w:t>
      </w:r>
      <w:r w:rsidR="00D541B5" w:rsidRPr="00644B14">
        <w:rPr>
          <w:b/>
          <w:noProof w:val="0"/>
          <w:color w:val="1F4E79" w:themeColor="accent1" w:themeShade="80"/>
          <w:lang w:eastAsia="ru-RU"/>
        </w:rPr>
        <w:t xml:space="preserve"> </w:t>
      </w:r>
    </w:p>
    <w:p w14:paraId="06A732A6" w14:textId="77777777" w:rsidR="00EF4276" w:rsidRPr="00D541B5" w:rsidRDefault="00EF4276" w:rsidP="00D628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D541B5">
        <w:rPr>
          <w:b/>
          <w:noProof w:val="0"/>
          <w:lang w:eastAsia="ru-RU"/>
        </w:rPr>
        <w:t>Ofertele se prezintă în valuta</w:t>
      </w:r>
      <w:r w:rsidR="00C109F1" w:rsidRPr="00D541B5">
        <w:rPr>
          <w:b/>
          <w:noProof w:val="0"/>
          <w:lang w:eastAsia="ru-RU"/>
        </w:rPr>
        <w:t xml:space="preserve">: </w:t>
      </w:r>
      <w:r w:rsidR="00365BEC">
        <w:rPr>
          <w:b/>
          <w:noProof w:val="0"/>
          <w:lang w:eastAsia="ru-RU"/>
        </w:rPr>
        <w:t xml:space="preserve"> </w:t>
      </w:r>
      <w:r w:rsidR="00365BEC" w:rsidRPr="00CF672C">
        <w:rPr>
          <w:b/>
          <w:i/>
          <w:noProof w:val="0"/>
          <w:color w:val="1F4E79" w:themeColor="accent1" w:themeShade="80"/>
          <w:u w:val="single"/>
          <w:lang w:eastAsia="ru-RU"/>
        </w:rPr>
        <w:t xml:space="preserve">în </w:t>
      </w:r>
      <w:r w:rsidR="00C109F1" w:rsidRPr="00CF672C">
        <w:rPr>
          <w:b/>
          <w:i/>
          <w:noProof w:val="0"/>
          <w:color w:val="1F4E79" w:themeColor="accent1" w:themeShade="80"/>
          <w:u w:val="single"/>
          <w:lang w:eastAsia="ru-RU"/>
        </w:rPr>
        <w:t>lei moldovenești, MDL</w:t>
      </w:r>
      <w:bookmarkEnd w:id="0"/>
    </w:p>
    <w:p w14:paraId="574EBDDB" w14:textId="77777777" w:rsidR="00BE362C" w:rsidRPr="004C4DD3" w:rsidRDefault="00BE362C" w:rsidP="00D628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C4DD3">
        <w:rPr>
          <w:b/>
          <w:noProof w:val="0"/>
          <w:lang w:eastAsia="ru-RU"/>
        </w:rPr>
        <w:t xml:space="preserve">Criteriul de evaluare aplicat pentru </w:t>
      </w:r>
      <w:r w:rsidR="009D14A7" w:rsidRPr="004C4DD3">
        <w:rPr>
          <w:b/>
          <w:noProof w:val="0"/>
          <w:lang w:eastAsia="ru-RU"/>
        </w:rPr>
        <w:t>atribuirea</w:t>
      </w:r>
      <w:r w:rsidR="00E706C1" w:rsidRPr="004C4DD3">
        <w:rPr>
          <w:b/>
          <w:noProof w:val="0"/>
          <w:lang w:eastAsia="ru-RU"/>
        </w:rPr>
        <w:t xml:space="preserve"> </w:t>
      </w:r>
      <w:r w:rsidR="00C109F1" w:rsidRPr="004C4DD3">
        <w:rPr>
          <w:b/>
          <w:noProof w:val="0"/>
          <w:lang w:eastAsia="ru-RU"/>
        </w:rPr>
        <w:t xml:space="preserve">contractului: </w:t>
      </w:r>
      <w:r w:rsidR="00C109F1" w:rsidRPr="00CF672C">
        <w:rPr>
          <w:b/>
          <w:i/>
          <w:noProof w:val="0"/>
          <w:color w:val="1F4E79" w:themeColor="accent1" w:themeShade="80"/>
          <w:u w:val="single"/>
          <w:lang w:eastAsia="ru-RU"/>
        </w:rPr>
        <w:t xml:space="preserve">prețul cel mai </w:t>
      </w:r>
      <w:r w:rsidR="006428E8" w:rsidRPr="00CF672C">
        <w:rPr>
          <w:b/>
          <w:i/>
          <w:noProof w:val="0"/>
          <w:color w:val="1F4E79" w:themeColor="accent1" w:themeShade="80"/>
          <w:u w:val="single"/>
          <w:lang w:eastAsia="ru-RU"/>
        </w:rPr>
        <w:t>scăzut</w:t>
      </w:r>
    </w:p>
    <w:p w14:paraId="02D65334" w14:textId="77777777" w:rsidR="00BE362C" w:rsidRPr="004C4DD3" w:rsidRDefault="00BE362C" w:rsidP="00D628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4C4DD3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365BEC">
        <w:rPr>
          <w:b/>
          <w:noProof w:val="0"/>
          <w:lang w:eastAsia="ru-RU"/>
        </w:rPr>
        <w:t xml:space="preserve"> </w:t>
      </w:r>
      <w:r w:rsidR="00365BEC" w:rsidRPr="00CF672C">
        <w:rPr>
          <w:b/>
          <w:i/>
          <w:color w:val="1F4E79" w:themeColor="accent1" w:themeShade="80"/>
          <w:u w:val="single"/>
        </w:rPr>
        <w:t>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E362C" w:rsidRPr="004C4DD3" w14:paraId="1669425E" w14:textId="77777777" w:rsidTr="00915A85">
        <w:trPr>
          <w:trHeight w:val="424"/>
        </w:trPr>
        <w:tc>
          <w:tcPr>
            <w:tcW w:w="577" w:type="dxa"/>
            <w:shd w:val="clear" w:color="auto" w:fill="auto"/>
          </w:tcPr>
          <w:p w14:paraId="7342A0CB" w14:textId="77777777" w:rsidR="00BE362C" w:rsidRPr="004C4DD3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C4DD3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E1F80B6" w14:textId="77777777" w:rsidR="00BE362C" w:rsidRPr="009B6729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9B6729">
              <w:rPr>
                <w:b/>
                <w:iCs/>
                <w:noProof w:val="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999A559" w14:textId="77777777" w:rsidR="00BE362C" w:rsidRPr="009B6729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9B6729">
              <w:rPr>
                <w:b/>
                <w:iCs/>
                <w:noProof w:val="0"/>
                <w:lang w:eastAsia="ru-RU"/>
              </w:rPr>
              <w:t>Ponderea%</w:t>
            </w:r>
          </w:p>
        </w:tc>
      </w:tr>
      <w:tr w:rsidR="00BE362C" w:rsidRPr="004C4DD3" w14:paraId="12EE6891" w14:textId="77777777" w:rsidTr="001A1A16">
        <w:tc>
          <w:tcPr>
            <w:tcW w:w="577" w:type="dxa"/>
            <w:shd w:val="clear" w:color="auto" w:fill="auto"/>
          </w:tcPr>
          <w:p w14:paraId="5F23CD83" w14:textId="77777777" w:rsidR="00BE362C" w:rsidRPr="004C4DD3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B9011B9" w14:textId="77777777" w:rsidR="00BE362C" w:rsidRPr="005B63B6" w:rsidRDefault="00C109F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5B63B6">
              <w:rPr>
                <w:b/>
                <w:i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6104DF11" w14:textId="77777777" w:rsidR="00BE362C" w:rsidRPr="004C4DD3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5F2E50E6" w14:textId="77777777" w:rsidR="00BE362C" w:rsidRPr="004C4DD3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4C4DD3">
        <w:rPr>
          <w:b/>
          <w:noProof w:val="0"/>
          <w:lang w:eastAsia="ru-RU"/>
        </w:rPr>
        <w:t>Termenul limită de depunere/deschidere a ofertelor:</w:t>
      </w:r>
    </w:p>
    <w:p w14:paraId="0EE279AC" w14:textId="7E7B61B4" w:rsidR="00BE362C" w:rsidRPr="00CF672C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1F4E79" w:themeColor="accent1" w:themeShade="80"/>
          <w:lang w:eastAsia="ru-RU"/>
        </w:rPr>
      </w:pPr>
      <w:r w:rsidRPr="00CF672C">
        <w:rPr>
          <w:b/>
          <w:noProof w:val="0"/>
          <w:color w:val="1F4E79" w:themeColor="accent1" w:themeShade="80"/>
          <w:lang w:eastAsia="ru-RU"/>
        </w:rPr>
        <w:t xml:space="preserve">conform SIA RSAP </w:t>
      </w:r>
    </w:p>
    <w:p w14:paraId="5BF39AC0" w14:textId="77777777" w:rsidR="00BE362C" w:rsidRPr="00365BEC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65BEC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2B848C45" w14:textId="77777777" w:rsidR="00BE362C" w:rsidRPr="00131A07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iCs/>
          <w:noProof w:val="0"/>
          <w:lang w:eastAsia="ru-RU"/>
        </w:rPr>
      </w:pPr>
      <w:r w:rsidRPr="00131A07">
        <w:rPr>
          <w:b/>
          <w:iCs/>
          <w:noProof w:val="0"/>
          <w:lang w:eastAsia="ru-RU"/>
        </w:rPr>
        <w:t>Ofertele sau cererile de participare vor fi depuse electronic prin intermediul SIA RSAP</w:t>
      </w:r>
    </w:p>
    <w:p w14:paraId="170608B6" w14:textId="72C4B213" w:rsidR="00BE362C" w:rsidRPr="00365BEC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65BEC">
        <w:rPr>
          <w:b/>
          <w:noProof w:val="0"/>
          <w:lang w:eastAsia="ru-RU"/>
        </w:rPr>
        <w:lastRenderedPageBreak/>
        <w:t>Termenu</w:t>
      </w:r>
      <w:r w:rsidR="00E229D4" w:rsidRPr="00365BEC">
        <w:rPr>
          <w:b/>
          <w:noProof w:val="0"/>
          <w:lang w:eastAsia="ru-RU"/>
        </w:rPr>
        <w:t xml:space="preserve">l de valabilitate a ofertelor: </w:t>
      </w:r>
      <w:r w:rsidR="00F16331">
        <w:rPr>
          <w:b/>
          <w:i/>
          <w:iCs/>
          <w:noProof w:val="0"/>
          <w:color w:val="1F4E79" w:themeColor="accent1" w:themeShade="80"/>
          <w:u w:val="single"/>
          <w:lang w:eastAsia="ru-RU"/>
        </w:rPr>
        <w:t>9</w:t>
      </w:r>
      <w:r w:rsidR="00365BEC" w:rsidRPr="00CF672C">
        <w:rPr>
          <w:b/>
          <w:i/>
          <w:iCs/>
          <w:noProof w:val="0"/>
          <w:color w:val="1F4E79" w:themeColor="accent1" w:themeShade="80"/>
          <w:u w:val="single"/>
          <w:lang w:eastAsia="ru-RU"/>
        </w:rPr>
        <w:t>0</w:t>
      </w:r>
      <w:r w:rsidR="00E229D4" w:rsidRPr="00CF672C">
        <w:rPr>
          <w:b/>
          <w:i/>
          <w:iCs/>
          <w:noProof w:val="0"/>
          <w:color w:val="1F4E79" w:themeColor="accent1" w:themeShade="80"/>
          <w:u w:val="single"/>
          <w:lang w:eastAsia="ru-RU"/>
        </w:rPr>
        <w:t xml:space="preserve"> zile din data deschiderii </w:t>
      </w:r>
      <w:r w:rsidR="00F6465B">
        <w:rPr>
          <w:b/>
          <w:i/>
          <w:iCs/>
          <w:noProof w:val="0"/>
          <w:color w:val="1F4E79" w:themeColor="accent1" w:themeShade="80"/>
          <w:u w:val="single"/>
          <w:lang w:eastAsia="ru-RU"/>
        </w:rPr>
        <w:t>ofertelor</w:t>
      </w:r>
      <w:r w:rsidR="00E229D4" w:rsidRPr="00CF672C">
        <w:rPr>
          <w:b/>
          <w:i/>
          <w:iCs/>
          <w:noProof w:val="0"/>
          <w:color w:val="1F4E79" w:themeColor="accent1" w:themeShade="80"/>
          <w:u w:val="single"/>
          <w:lang w:eastAsia="ru-RU"/>
        </w:rPr>
        <w:t xml:space="preserve"> de achiziție</w:t>
      </w:r>
    </w:p>
    <w:p w14:paraId="5D88F932" w14:textId="523720C2" w:rsidR="003F2AAF" w:rsidRPr="00265A9E" w:rsidRDefault="00BE362C" w:rsidP="003F2AA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365BEC">
        <w:rPr>
          <w:b/>
          <w:noProof w:val="0"/>
          <w:lang w:eastAsia="ru-RU"/>
        </w:rPr>
        <w:t xml:space="preserve">Locul deschiderii ofertelor: </w:t>
      </w:r>
      <w:r w:rsidR="003F2AAF" w:rsidRPr="00265A9E">
        <w:rPr>
          <w:b/>
          <w:lang w:val="en-US"/>
        </w:rPr>
        <w:t xml:space="preserve"> </w:t>
      </w:r>
      <w:r w:rsidR="003F2AAF" w:rsidRPr="00CF672C">
        <w:rPr>
          <w:b/>
          <w:i/>
          <w:iCs/>
          <w:color w:val="1F4E79" w:themeColor="accent1" w:themeShade="80"/>
          <w:u w:val="single"/>
        </w:rPr>
        <w:t>prin intermediul SIA RSAP</w:t>
      </w:r>
    </w:p>
    <w:p w14:paraId="4DE730C7" w14:textId="77777777" w:rsidR="00BE362C" w:rsidRPr="00365BEC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365BEC">
        <w:rPr>
          <w:b/>
          <w:noProof w:val="0"/>
          <w:lang w:eastAsia="ru-RU"/>
        </w:rPr>
        <w:t xml:space="preserve">          </w:t>
      </w:r>
      <w:r w:rsidR="00BE362C" w:rsidRPr="00365BEC">
        <w:rPr>
          <w:b/>
          <w:i/>
          <w:noProof w:val="0"/>
          <w:lang w:eastAsia="ru-RU"/>
        </w:rPr>
        <w:t>Ofertele înt</w:t>
      </w:r>
      <w:r w:rsidR="00AD62DE" w:rsidRPr="00365BEC">
        <w:rPr>
          <w:b/>
          <w:i/>
          <w:noProof w:val="0"/>
          <w:lang w:eastAsia="ru-RU"/>
        </w:rPr>
        <w:t>â</w:t>
      </w:r>
      <w:r w:rsidR="00BE362C" w:rsidRPr="00365BEC">
        <w:rPr>
          <w:b/>
          <w:i/>
          <w:noProof w:val="0"/>
          <w:lang w:eastAsia="ru-RU"/>
        </w:rPr>
        <w:t xml:space="preserve">rziate vor fi respinse. </w:t>
      </w:r>
    </w:p>
    <w:p w14:paraId="39471371" w14:textId="77777777" w:rsidR="003F2AAF" w:rsidRPr="00E91E69" w:rsidRDefault="00BE362C" w:rsidP="003F2AA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color w:val="1F3864" w:themeColor="accent5" w:themeShade="80"/>
          <w:lang w:val="en-US"/>
        </w:rPr>
      </w:pPr>
      <w:r w:rsidRPr="003F2AAF">
        <w:rPr>
          <w:b/>
          <w:noProof w:val="0"/>
          <w:lang w:eastAsia="ru-RU"/>
        </w:rPr>
        <w:t xml:space="preserve">Persoanele autorizate să asiste la deschiderea ofertelor: </w:t>
      </w:r>
      <w:r w:rsidRPr="003F2AAF">
        <w:rPr>
          <w:b/>
          <w:noProof w:val="0"/>
          <w:lang w:eastAsia="ru-RU"/>
        </w:rPr>
        <w:br/>
      </w:r>
      <w:r w:rsidR="003F2AAF" w:rsidRPr="00E91E69">
        <w:rPr>
          <w:b/>
          <w:i/>
          <w:color w:val="1F3864" w:themeColor="accent5" w:themeShade="80"/>
          <w:lang w:val="en-US"/>
        </w:rPr>
        <w:t xml:space="preserve">Ofertanții sau reprezentanții acestora au dreptul să participe la deschiderea ofertelor, </w:t>
      </w:r>
      <w:r w:rsidR="003F2AAF" w:rsidRPr="00E91E69">
        <w:rPr>
          <w:b/>
          <w:iCs/>
          <w:color w:val="1F3864" w:themeColor="accent5" w:themeShade="80"/>
          <w:lang w:val="en-US"/>
        </w:rPr>
        <w:t>cu excepția cazului cînd ofertele au fost depuse prin SIA “RSAP”.</w:t>
      </w:r>
    </w:p>
    <w:p w14:paraId="76C1A506" w14:textId="39F2A28C" w:rsidR="003F2AAF" w:rsidRPr="00E91E69" w:rsidRDefault="00BE362C" w:rsidP="003F2AA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Cs/>
          <w:color w:val="1F3864" w:themeColor="accent5" w:themeShade="80"/>
          <w:lang w:val="en-US"/>
        </w:rPr>
      </w:pPr>
      <w:r w:rsidRPr="003F2AAF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3F2AAF" w:rsidRPr="00E91E69">
        <w:rPr>
          <w:b/>
          <w:iCs/>
          <w:color w:val="1F3864" w:themeColor="accent5" w:themeShade="80"/>
        </w:rPr>
        <w:t>în limba română</w:t>
      </w:r>
      <w:r w:rsidR="00431830">
        <w:rPr>
          <w:b/>
          <w:iCs/>
          <w:color w:val="1F3864" w:themeColor="accent5" w:themeShade="80"/>
        </w:rPr>
        <w:t>, după caz engleză</w:t>
      </w:r>
      <w:r w:rsidR="00131A07" w:rsidRPr="00E91E69">
        <w:rPr>
          <w:b/>
          <w:iCs/>
          <w:color w:val="1F3864" w:themeColor="accent5" w:themeShade="80"/>
        </w:rPr>
        <w:t>.</w:t>
      </w:r>
    </w:p>
    <w:p w14:paraId="7DE4C240" w14:textId="3B39974F" w:rsidR="003F2AAF" w:rsidRPr="009B6729" w:rsidRDefault="00BE362C" w:rsidP="008C01CF">
      <w:pPr>
        <w:pStyle w:val="ListParagraph"/>
        <w:numPr>
          <w:ilvl w:val="0"/>
          <w:numId w:val="3"/>
        </w:numPr>
        <w:tabs>
          <w:tab w:val="clear" w:pos="1134"/>
          <w:tab w:val="left" w:pos="5812"/>
          <w:tab w:val="left" w:pos="8505"/>
          <w:tab w:val="left" w:pos="9355"/>
        </w:tabs>
        <w:ind w:right="-1"/>
        <w:contextualSpacing/>
        <w:rPr>
          <w:sz w:val="20"/>
          <w:szCs w:val="20"/>
        </w:rPr>
      </w:pPr>
      <w:proofErr w:type="spellStart"/>
      <w:r w:rsidRPr="00373C2F">
        <w:rPr>
          <w:b/>
          <w:lang w:eastAsia="ru-RU"/>
        </w:rPr>
        <w:t>Respectivul</w:t>
      </w:r>
      <w:proofErr w:type="spellEnd"/>
      <w:r w:rsidRPr="00373C2F">
        <w:rPr>
          <w:b/>
          <w:lang w:eastAsia="ru-RU"/>
        </w:rPr>
        <w:t xml:space="preserve"> contract se </w:t>
      </w:r>
      <w:proofErr w:type="spellStart"/>
      <w:r w:rsidRPr="00373C2F">
        <w:rPr>
          <w:b/>
          <w:lang w:eastAsia="ru-RU"/>
        </w:rPr>
        <w:t>referă</w:t>
      </w:r>
      <w:proofErr w:type="spellEnd"/>
      <w:r w:rsidRPr="00373C2F">
        <w:rPr>
          <w:b/>
          <w:lang w:eastAsia="ru-RU"/>
        </w:rPr>
        <w:t xml:space="preserve"> la </w:t>
      </w:r>
      <w:proofErr w:type="gramStart"/>
      <w:r w:rsidRPr="00373C2F">
        <w:rPr>
          <w:b/>
          <w:lang w:eastAsia="ru-RU"/>
        </w:rPr>
        <w:t>un</w:t>
      </w:r>
      <w:proofErr w:type="gramEnd"/>
      <w:r w:rsidRPr="00373C2F">
        <w:rPr>
          <w:b/>
          <w:lang w:eastAsia="ru-RU"/>
        </w:rPr>
        <w:t xml:space="preserve"> </w:t>
      </w:r>
      <w:proofErr w:type="spellStart"/>
      <w:r w:rsidRPr="00373C2F">
        <w:rPr>
          <w:b/>
          <w:lang w:eastAsia="ru-RU"/>
        </w:rPr>
        <w:t>proiect</w:t>
      </w:r>
      <w:proofErr w:type="spellEnd"/>
      <w:r w:rsidRPr="00373C2F">
        <w:rPr>
          <w:b/>
          <w:lang w:eastAsia="ru-RU"/>
        </w:rPr>
        <w:t xml:space="preserve"> </w:t>
      </w:r>
      <w:proofErr w:type="spellStart"/>
      <w:r w:rsidRPr="00373C2F">
        <w:rPr>
          <w:b/>
          <w:lang w:eastAsia="ru-RU"/>
        </w:rPr>
        <w:t>și</w:t>
      </w:r>
      <w:proofErr w:type="spellEnd"/>
      <w:r w:rsidRPr="00373C2F">
        <w:rPr>
          <w:b/>
          <w:lang w:eastAsia="ru-RU"/>
        </w:rPr>
        <w:t>/</w:t>
      </w:r>
      <w:proofErr w:type="spellStart"/>
      <w:r w:rsidRPr="00373C2F">
        <w:rPr>
          <w:b/>
          <w:lang w:eastAsia="ru-RU"/>
        </w:rPr>
        <w:t>sau</w:t>
      </w:r>
      <w:proofErr w:type="spellEnd"/>
      <w:r w:rsidRPr="00373C2F">
        <w:rPr>
          <w:b/>
          <w:lang w:eastAsia="ru-RU"/>
        </w:rPr>
        <w:t xml:space="preserve"> program </w:t>
      </w:r>
      <w:proofErr w:type="spellStart"/>
      <w:r w:rsidRPr="00373C2F">
        <w:rPr>
          <w:b/>
          <w:lang w:eastAsia="ru-RU"/>
        </w:rPr>
        <w:t>finanțat</w:t>
      </w:r>
      <w:proofErr w:type="spellEnd"/>
      <w:r w:rsidRPr="00373C2F">
        <w:rPr>
          <w:b/>
          <w:lang w:eastAsia="ru-RU"/>
        </w:rPr>
        <w:t xml:space="preserve"> din </w:t>
      </w:r>
      <w:proofErr w:type="spellStart"/>
      <w:r w:rsidRPr="00373C2F">
        <w:rPr>
          <w:b/>
          <w:lang w:eastAsia="ru-RU"/>
        </w:rPr>
        <w:t>fonduri</w:t>
      </w:r>
      <w:proofErr w:type="spellEnd"/>
      <w:r w:rsidRPr="00373C2F">
        <w:rPr>
          <w:b/>
          <w:lang w:eastAsia="ru-RU"/>
        </w:rPr>
        <w:t xml:space="preserve"> ale </w:t>
      </w:r>
      <w:proofErr w:type="spellStart"/>
      <w:r w:rsidRPr="00373C2F">
        <w:rPr>
          <w:b/>
          <w:lang w:eastAsia="ru-RU"/>
        </w:rPr>
        <w:t>Uniunii</w:t>
      </w:r>
      <w:proofErr w:type="spellEnd"/>
      <w:r w:rsidRPr="00373C2F">
        <w:rPr>
          <w:b/>
          <w:lang w:eastAsia="ru-RU"/>
        </w:rPr>
        <w:t xml:space="preserve"> </w:t>
      </w:r>
      <w:proofErr w:type="spellStart"/>
      <w:r w:rsidRPr="00373C2F">
        <w:rPr>
          <w:b/>
          <w:lang w:eastAsia="ru-RU"/>
        </w:rPr>
        <w:t>Europene</w:t>
      </w:r>
      <w:proofErr w:type="spellEnd"/>
      <w:r w:rsidRPr="00373C2F">
        <w:rPr>
          <w:b/>
          <w:lang w:eastAsia="ru-RU"/>
        </w:rPr>
        <w:t xml:space="preserve">: </w:t>
      </w:r>
      <w:r w:rsidR="00131A07" w:rsidRPr="00CF672C">
        <w:rPr>
          <w:b/>
          <w:color w:val="1F4E79" w:themeColor="accent1" w:themeShade="80"/>
        </w:rPr>
        <w:t xml:space="preserve">nu se </w:t>
      </w:r>
      <w:proofErr w:type="spellStart"/>
      <w:r w:rsidR="00131A07" w:rsidRPr="00CF672C">
        <w:rPr>
          <w:b/>
          <w:color w:val="1F4E79" w:themeColor="accent1" w:themeShade="80"/>
        </w:rPr>
        <w:t>aplică</w:t>
      </w:r>
      <w:proofErr w:type="spellEnd"/>
      <w:r w:rsidR="00131A07" w:rsidRPr="00CF672C">
        <w:rPr>
          <w:b/>
          <w:color w:val="1F4E79" w:themeColor="accent1" w:themeShade="80"/>
        </w:rPr>
        <w:t>.</w:t>
      </w:r>
    </w:p>
    <w:p w14:paraId="4BFD00D1" w14:textId="77777777" w:rsidR="00BE362C" w:rsidRPr="00365BEC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65BEC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44153D99" w14:textId="77777777" w:rsidR="00BE362C" w:rsidRPr="00365BE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365BEC">
        <w:rPr>
          <w:b/>
          <w:i/>
          <w:noProof w:val="0"/>
          <w:lang w:eastAsia="ru-RU"/>
        </w:rPr>
        <w:t>Agenția Națională pentru Soluționarea Contestațiilor</w:t>
      </w:r>
    </w:p>
    <w:p w14:paraId="7DE8F118" w14:textId="77777777" w:rsidR="00BE362C" w:rsidRPr="00365BE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365BEC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6C760FBD" w14:textId="77777777" w:rsidR="00BE362C" w:rsidRPr="00365BE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365BEC">
        <w:rPr>
          <w:b/>
          <w:i/>
          <w:noProof w:val="0"/>
          <w:lang w:eastAsia="ru-RU"/>
        </w:rPr>
        <w:t>Tel/Fax/email:</w:t>
      </w:r>
      <w:r w:rsidR="00FE38A6" w:rsidRPr="00365BEC">
        <w:rPr>
          <w:b/>
          <w:i/>
          <w:noProof w:val="0"/>
          <w:lang w:eastAsia="ru-RU"/>
        </w:rPr>
        <w:t xml:space="preserve"> </w:t>
      </w:r>
      <w:r w:rsidRPr="00365BEC">
        <w:rPr>
          <w:b/>
          <w:i/>
          <w:noProof w:val="0"/>
          <w:lang w:eastAsia="ru-RU"/>
        </w:rPr>
        <w:t>022-820 652, 022 820-651, contestatii@ansc.md</w:t>
      </w:r>
    </w:p>
    <w:p w14:paraId="0846C6C4" w14:textId="48FAB52E" w:rsidR="00BE362C" w:rsidRPr="00365BEC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65BEC">
        <w:rPr>
          <w:b/>
          <w:noProof w:val="0"/>
          <w:lang w:eastAsia="ru-RU"/>
        </w:rPr>
        <w:t>Data (datele) și</w:t>
      </w:r>
      <w:r w:rsidR="00E229D4" w:rsidRPr="00365BEC">
        <w:rPr>
          <w:b/>
          <w:noProof w:val="0"/>
          <w:lang w:eastAsia="ru-RU"/>
        </w:rPr>
        <w:t xml:space="preserve"> </w:t>
      </w:r>
      <w:r w:rsidRPr="00365BEC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</w:t>
      </w:r>
      <w:r w:rsidR="00E229D4" w:rsidRPr="00365BEC">
        <w:rPr>
          <w:b/>
          <w:noProof w:val="0"/>
          <w:lang w:eastAsia="ru-RU"/>
        </w:rPr>
        <w:t xml:space="preserve">ul respectiv (dacă este cazul): </w:t>
      </w:r>
      <w:r w:rsidR="00131A07" w:rsidRPr="00CF672C">
        <w:rPr>
          <w:b/>
          <w:color w:val="1F4E79" w:themeColor="accent1" w:themeShade="80"/>
          <w:lang w:val="en-US"/>
        </w:rPr>
        <w:t>nu se aplică.</w:t>
      </w:r>
    </w:p>
    <w:p w14:paraId="1E43FF7B" w14:textId="4C859237" w:rsidR="00BE362C" w:rsidRPr="003F2AAF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F2AAF">
        <w:rPr>
          <w:b/>
          <w:noProof w:val="0"/>
          <w:lang w:eastAsia="ru-RU"/>
        </w:rPr>
        <w:t>În cazul achizițiilor periodice, calendarul estimat pentru publicarea anunțurilor viitoare</w:t>
      </w:r>
      <w:r w:rsidR="00E229D4" w:rsidRPr="003F2AAF">
        <w:rPr>
          <w:b/>
          <w:noProof w:val="0"/>
          <w:shd w:val="clear" w:color="auto" w:fill="FFFFFF" w:themeFill="background1"/>
          <w:lang w:eastAsia="ru-RU"/>
        </w:rPr>
        <w:t>:</w:t>
      </w:r>
      <w:r w:rsidR="00E229D4" w:rsidRPr="003F2AAF">
        <w:rPr>
          <w:i/>
          <w:noProof w:val="0"/>
          <w:lang w:eastAsia="ru-RU"/>
        </w:rPr>
        <w:t xml:space="preserve"> </w:t>
      </w:r>
      <w:r w:rsidR="00131A07" w:rsidRPr="00CF672C">
        <w:rPr>
          <w:b/>
          <w:color w:val="1F4E79" w:themeColor="accent1" w:themeShade="80"/>
          <w:lang w:val="en-US"/>
        </w:rPr>
        <w:t>nu se aplică.</w:t>
      </w:r>
    </w:p>
    <w:p w14:paraId="2F9E4AAF" w14:textId="1934C6E3" w:rsidR="00C355AE" w:rsidRPr="00C355AE" w:rsidRDefault="00BE362C" w:rsidP="00443FD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right="-44" w:firstLine="0"/>
        <w:rPr>
          <w:b/>
          <w:noProof w:val="0"/>
          <w:lang w:eastAsia="ru-RU"/>
        </w:rPr>
      </w:pPr>
      <w:r w:rsidRPr="00C355AE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FE38A6" w:rsidRPr="00C355AE">
        <w:rPr>
          <w:b/>
          <w:noProof w:val="0"/>
          <w:lang w:eastAsia="ru-RU"/>
        </w:rPr>
        <w:t xml:space="preserve"> </w:t>
      </w:r>
      <w:r w:rsidR="00093AE5" w:rsidRPr="00C355AE">
        <w:rPr>
          <w:b/>
          <w:noProof w:val="0"/>
          <w:shd w:val="clear" w:color="auto" w:fill="FFFFFF" w:themeFill="background1"/>
          <w:lang w:eastAsia="ru-RU"/>
        </w:rPr>
        <w:t>a</w:t>
      </w:r>
      <w:r w:rsidRPr="00C355AE">
        <w:rPr>
          <w:b/>
          <w:noProof w:val="0"/>
          <w:shd w:val="clear" w:color="auto" w:fill="FFFFFF" w:themeFill="background1"/>
          <w:lang w:eastAsia="ru-RU"/>
        </w:rPr>
        <w:t>nunţ:</w:t>
      </w:r>
      <w:r w:rsidR="00C355AE" w:rsidRPr="00C355A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8328125"/>
      <w:r w:rsidR="000F6131" w:rsidRPr="00CF672C">
        <w:rPr>
          <w:b/>
          <w:noProof w:val="0"/>
          <w:color w:val="1F4E79" w:themeColor="accent1" w:themeShade="80"/>
          <w:shd w:val="clear" w:color="auto" w:fill="FFFFFF" w:themeFill="background1"/>
          <w:lang w:eastAsia="ru-RU"/>
        </w:rPr>
        <w:t>BAP nr.17 din 01 martie 2024</w:t>
      </w:r>
      <w:r w:rsidR="00C355AE" w:rsidRPr="00CF672C">
        <w:rPr>
          <w:b/>
          <w:noProof w:val="0"/>
          <w:color w:val="1F4E79" w:themeColor="accent1" w:themeShade="80"/>
          <w:shd w:val="clear" w:color="auto" w:fill="FFFFFF" w:themeFill="background1"/>
          <w:lang w:eastAsia="ru-RU"/>
        </w:rPr>
        <w:t>.</w:t>
      </w:r>
      <w:bookmarkEnd w:id="1"/>
    </w:p>
    <w:p w14:paraId="5124ED3D" w14:textId="0E640EF3" w:rsidR="00BE362C" w:rsidRPr="00C355AE" w:rsidRDefault="00BE362C" w:rsidP="00443FD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right="-44" w:firstLine="0"/>
        <w:rPr>
          <w:b/>
          <w:noProof w:val="0"/>
          <w:lang w:eastAsia="ru-RU"/>
        </w:rPr>
      </w:pPr>
      <w:r w:rsidRPr="00C355AE">
        <w:rPr>
          <w:b/>
          <w:noProof w:val="0"/>
          <w:lang w:eastAsia="ru-RU"/>
        </w:rPr>
        <w:t>Data transmiterii spre publicare a anunțului de participar</w:t>
      </w:r>
      <w:r w:rsidRPr="00C355AE">
        <w:rPr>
          <w:b/>
          <w:noProof w:val="0"/>
          <w:shd w:val="clear" w:color="auto" w:fill="FFFFFF" w:themeFill="background1"/>
          <w:lang w:eastAsia="ru-RU"/>
        </w:rPr>
        <w:t>e</w:t>
      </w:r>
      <w:r w:rsidR="00426FF4" w:rsidRPr="00C355AE">
        <w:rPr>
          <w:b/>
          <w:noProof w:val="0"/>
          <w:shd w:val="clear" w:color="auto" w:fill="FFFFFF" w:themeFill="background1"/>
          <w:lang w:eastAsia="ru-RU"/>
        </w:rPr>
        <w:t>:</w:t>
      </w:r>
      <w:r w:rsidR="00E229D4" w:rsidRPr="00C355A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F2AAF" w:rsidRPr="00CF672C">
        <w:rPr>
          <w:b/>
          <w:i/>
          <w:iCs/>
          <w:color w:val="1F4E79" w:themeColor="accent1" w:themeShade="80"/>
          <w:u w:val="single"/>
          <w:lang w:val="en-US"/>
        </w:rPr>
        <w:t xml:space="preserve">conform </w:t>
      </w:r>
      <w:r w:rsidR="003F2AAF" w:rsidRPr="00CF672C">
        <w:rPr>
          <w:b/>
          <w:i/>
          <w:color w:val="1F4E79" w:themeColor="accent1" w:themeShade="80"/>
          <w:u w:val="single"/>
          <w:lang w:val="en-US"/>
        </w:rPr>
        <w:t>sistem SIA RSAP_</w:t>
      </w:r>
    </w:p>
    <w:p w14:paraId="10AE2BC2" w14:textId="77777777" w:rsidR="00BE362C" w:rsidRPr="003F2AAF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F2AAF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3F2AAF" w14:paraId="321E76C5" w14:textId="77777777" w:rsidTr="00406374">
        <w:tc>
          <w:tcPr>
            <w:tcW w:w="5274" w:type="dxa"/>
            <w:shd w:val="clear" w:color="auto" w:fill="FFFFFF" w:themeFill="background1"/>
          </w:tcPr>
          <w:p w14:paraId="04D168DA" w14:textId="77777777" w:rsidR="00BE362C" w:rsidRPr="003F2AAF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3F2AAF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0B02F96" w14:textId="43CFE0D0" w:rsidR="00BE362C" w:rsidRPr="003F2AAF" w:rsidRDefault="00BE362C" w:rsidP="0043183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3F2AAF">
              <w:rPr>
                <w:b/>
                <w:noProof w:val="0"/>
                <w:lang w:eastAsia="ru-RU"/>
              </w:rPr>
              <w:t xml:space="preserve">Se </w:t>
            </w:r>
            <w:r w:rsidR="00431830">
              <w:rPr>
                <w:b/>
                <w:noProof w:val="0"/>
                <w:lang w:eastAsia="ru-RU"/>
              </w:rPr>
              <w:t>va utiliza</w:t>
            </w:r>
          </w:p>
        </w:tc>
      </w:tr>
      <w:tr w:rsidR="003F2AAF" w:rsidRPr="003F2AAF" w14:paraId="4E3D9BEC" w14:textId="77777777" w:rsidTr="00406374">
        <w:tc>
          <w:tcPr>
            <w:tcW w:w="5274" w:type="dxa"/>
            <w:shd w:val="clear" w:color="auto" w:fill="FFFFFF" w:themeFill="background1"/>
          </w:tcPr>
          <w:p w14:paraId="55BF1EFC" w14:textId="77777777" w:rsidR="003F2AAF" w:rsidRPr="003F2AAF" w:rsidRDefault="003F2AAF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F2AAF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01484F6" w14:textId="77777777" w:rsidR="003F2AAF" w:rsidRPr="00C76861" w:rsidRDefault="003F2AAF" w:rsidP="00724CA7">
            <w:pPr>
              <w:tabs>
                <w:tab w:val="right" w:pos="426"/>
              </w:tabs>
              <w:rPr>
                <w:b/>
                <w:i/>
                <w:lang w:val="en-US"/>
              </w:rPr>
            </w:pPr>
            <w:r w:rsidRPr="00C76861">
              <w:rPr>
                <w:b/>
                <w:i/>
                <w:lang w:val="en-US"/>
              </w:rPr>
              <w:t>Se acceptă</w:t>
            </w:r>
          </w:p>
        </w:tc>
      </w:tr>
      <w:tr w:rsidR="003F2AAF" w:rsidRPr="003F2AAF" w14:paraId="03021246" w14:textId="77777777" w:rsidTr="00406374">
        <w:tc>
          <w:tcPr>
            <w:tcW w:w="5274" w:type="dxa"/>
            <w:shd w:val="clear" w:color="auto" w:fill="FFFFFF" w:themeFill="background1"/>
          </w:tcPr>
          <w:p w14:paraId="2C937C4F" w14:textId="77777777" w:rsidR="003F2AAF" w:rsidRPr="003F2AAF" w:rsidRDefault="003F2AAF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F2AAF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3114B8CB" w14:textId="77777777" w:rsidR="003F2AAF" w:rsidRPr="00C76861" w:rsidRDefault="003F2AAF" w:rsidP="00724CA7">
            <w:pPr>
              <w:tabs>
                <w:tab w:val="right" w:pos="426"/>
              </w:tabs>
              <w:rPr>
                <w:b/>
                <w:i/>
              </w:rPr>
            </w:pPr>
            <w:r w:rsidRPr="00C76861">
              <w:rPr>
                <w:b/>
                <w:i/>
              </w:rPr>
              <w:t>Nu se acceptă</w:t>
            </w:r>
          </w:p>
        </w:tc>
      </w:tr>
      <w:tr w:rsidR="003F2AAF" w:rsidRPr="003F2AAF" w14:paraId="04F3C7EA" w14:textId="77777777" w:rsidTr="00406374">
        <w:tc>
          <w:tcPr>
            <w:tcW w:w="5274" w:type="dxa"/>
            <w:shd w:val="clear" w:color="auto" w:fill="FFFFFF" w:themeFill="background1"/>
          </w:tcPr>
          <w:p w14:paraId="0183C8B2" w14:textId="77777777" w:rsidR="003F2AAF" w:rsidRPr="003F2AAF" w:rsidRDefault="003F2AAF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F2AAF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37B71029" w14:textId="77777777" w:rsidR="003F2AAF" w:rsidRPr="00C76861" w:rsidRDefault="003F2AAF" w:rsidP="00724CA7">
            <w:pPr>
              <w:tabs>
                <w:tab w:val="right" w:pos="426"/>
              </w:tabs>
              <w:rPr>
                <w:b/>
                <w:i/>
              </w:rPr>
            </w:pPr>
            <w:r w:rsidRPr="00C76861">
              <w:rPr>
                <w:b/>
                <w:i/>
              </w:rPr>
              <w:t>Se acceptă</w:t>
            </w:r>
          </w:p>
        </w:tc>
      </w:tr>
      <w:tr w:rsidR="003F2AAF" w:rsidRPr="003F2AAF" w14:paraId="0C4F60AF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7490645" w14:textId="77777777" w:rsidR="003F2AAF" w:rsidRPr="003F2AAF" w:rsidRDefault="003F2AAF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F2AAF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78249A0" w14:textId="77777777" w:rsidR="003F2AAF" w:rsidRPr="00C76861" w:rsidRDefault="003F2AAF" w:rsidP="00724CA7">
            <w:pPr>
              <w:tabs>
                <w:tab w:val="right" w:pos="426"/>
              </w:tabs>
              <w:rPr>
                <w:b/>
                <w:i/>
              </w:rPr>
            </w:pPr>
            <w:r w:rsidRPr="00C76861">
              <w:rPr>
                <w:b/>
                <w:i/>
              </w:rPr>
              <w:t>Se acceptă</w:t>
            </w:r>
          </w:p>
        </w:tc>
      </w:tr>
    </w:tbl>
    <w:p w14:paraId="5C3CE015" w14:textId="675D350B" w:rsidR="00BE362C" w:rsidRPr="003F2AAF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eastAsia="ru-RU"/>
        </w:rPr>
      </w:pPr>
      <w:r w:rsidRPr="003F2AAF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31830">
        <w:rPr>
          <w:b/>
          <w:i/>
          <w:noProof w:val="0"/>
          <w:color w:val="1F4E79" w:themeColor="accent1" w:themeShade="80"/>
          <w:u w:val="single"/>
          <w:lang w:eastAsia="ru-RU"/>
        </w:rPr>
        <w:t>se aplică!!! LINK</w:t>
      </w:r>
    </w:p>
    <w:p w14:paraId="18BEAFD5" w14:textId="77777777" w:rsidR="000F6131" w:rsidRPr="000F6131" w:rsidRDefault="00BE362C" w:rsidP="00825A88">
      <w:pPr>
        <w:pStyle w:val="Heading4"/>
        <w:keepLines/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189"/>
        <w:contextualSpacing/>
        <w:jc w:val="both"/>
        <w:rPr>
          <w:rFonts w:ascii="Times New Roman" w:hAnsi="Times New Roman"/>
          <w:bCs/>
          <w:i/>
          <w:sz w:val="22"/>
          <w:szCs w:val="22"/>
          <w:lang w:val="en-US"/>
        </w:rPr>
      </w:pPr>
      <w:r w:rsidRPr="00825A88">
        <w:t>Alte informații relevante:</w:t>
      </w:r>
    </w:p>
    <w:p w14:paraId="307FE99F" w14:textId="3351350F" w:rsidR="000F6131" w:rsidRPr="00CF672C" w:rsidRDefault="000F6131" w:rsidP="000F6131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eastAsiaTheme="minorHAnsi"/>
          <w:b/>
          <w:bCs/>
          <w:i/>
          <w:color w:val="1F4E79" w:themeColor="accent1" w:themeShade="80"/>
        </w:rPr>
      </w:pP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Agenții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economici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vor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anexa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pe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SIA RSAP „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MTender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”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obligatoriu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formularul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ofertei</w:t>
      </w:r>
      <w:proofErr w:type="spellEnd"/>
      <w:r w:rsidR="00E91E69">
        <w:rPr>
          <w:rFonts w:eastAsiaTheme="minorHAnsi"/>
          <w:b/>
          <w:bCs/>
          <w:i/>
          <w:color w:val="1F4E79" w:themeColor="accent1" w:themeShade="80"/>
        </w:rPr>
        <w:t xml:space="preserve"> (</w:t>
      </w:r>
      <w:proofErr w:type="spellStart"/>
      <w:r w:rsidR="00E91E69">
        <w:rPr>
          <w:rFonts w:eastAsiaTheme="minorHAnsi"/>
          <w:b/>
          <w:bCs/>
          <w:i/>
          <w:color w:val="1F4E79" w:themeColor="accent1" w:themeShade="80"/>
        </w:rPr>
        <w:t>Anexele</w:t>
      </w:r>
      <w:proofErr w:type="spellEnd"/>
      <w:r w:rsidR="00E91E69">
        <w:rPr>
          <w:rFonts w:eastAsiaTheme="minorHAnsi"/>
          <w:b/>
          <w:bCs/>
          <w:i/>
          <w:color w:val="1F4E79" w:themeColor="accent1" w:themeShade="80"/>
        </w:rPr>
        <w:t xml:space="preserve"> 22 </w:t>
      </w:r>
      <w:r w:rsidR="00E91E69">
        <w:rPr>
          <w:rFonts w:eastAsiaTheme="minorHAnsi"/>
          <w:b/>
          <w:bCs/>
          <w:i/>
          <w:color w:val="1F4E79" w:themeColor="accent1" w:themeShade="80"/>
          <w:lang w:val="ro-MO"/>
        </w:rPr>
        <w:t>și</w:t>
      </w:r>
      <w:r w:rsidR="00E91E69">
        <w:rPr>
          <w:rFonts w:eastAsiaTheme="minorHAnsi"/>
          <w:b/>
          <w:bCs/>
          <w:i/>
          <w:color w:val="1F4E79" w:themeColor="accent1" w:themeShade="80"/>
        </w:rPr>
        <w:t xml:space="preserve"> 23)</w:t>
      </w:r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,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c</w:t>
      </w:r>
      <w:r w:rsidR="00431830">
        <w:rPr>
          <w:rFonts w:eastAsiaTheme="minorHAnsi"/>
          <w:b/>
          <w:bCs/>
          <w:i/>
          <w:color w:val="1F4E79" w:themeColor="accent1" w:themeShade="80"/>
        </w:rPr>
        <w:t>ererea</w:t>
      </w:r>
      <w:proofErr w:type="spellEnd"/>
      <w:r w:rsidR="00431830">
        <w:rPr>
          <w:rFonts w:eastAsiaTheme="minorHAnsi"/>
          <w:b/>
          <w:bCs/>
          <w:i/>
          <w:color w:val="1F4E79" w:themeColor="accent1" w:themeShade="80"/>
        </w:rPr>
        <w:t xml:space="preserve"> de </w:t>
      </w:r>
      <w:proofErr w:type="spellStart"/>
      <w:r w:rsidR="00431830">
        <w:rPr>
          <w:rFonts w:eastAsiaTheme="minorHAnsi"/>
          <w:b/>
          <w:bCs/>
          <w:i/>
          <w:color w:val="1F4E79" w:themeColor="accent1" w:themeShade="80"/>
        </w:rPr>
        <w:t>participare</w:t>
      </w:r>
      <w:proofErr w:type="spellEnd"/>
      <w:r w:rsidR="00431830">
        <w:rPr>
          <w:rFonts w:eastAsiaTheme="minorHAnsi"/>
          <w:b/>
          <w:bCs/>
          <w:i/>
          <w:color w:val="1F4E79" w:themeColor="accent1" w:themeShade="80"/>
        </w:rPr>
        <w:t xml:space="preserve">, </w:t>
      </w:r>
      <w:proofErr w:type="spellStart"/>
      <w:r w:rsidR="00431830">
        <w:rPr>
          <w:rFonts w:eastAsiaTheme="minorHAnsi"/>
          <w:b/>
          <w:bCs/>
          <w:i/>
          <w:color w:val="1F4E79" w:themeColor="accent1" w:themeShade="80"/>
        </w:rPr>
        <w:t>declaratia</w:t>
      </w:r>
      <w:proofErr w:type="spellEnd"/>
      <w:r w:rsidR="00431830">
        <w:rPr>
          <w:rFonts w:eastAsiaTheme="minorHAnsi"/>
          <w:b/>
          <w:bCs/>
          <w:i/>
          <w:color w:val="1F4E79" w:themeColor="accent1" w:themeShade="80"/>
        </w:rPr>
        <w:t xml:space="preserve"> de </w:t>
      </w:r>
      <w:proofErr w:type="spellStart"/>
      <w:r w:rsidR="00431830">
        <w:rPr>
          <w:rFonts w:eastAsiaTheme="minorHAnsi"/>
          <w:b/>
          <w:bCs/>
          <w:i/>
          <w:color w:val="1F4E79" w:themeColor="accent1" w:themeShade="80"/>
        </w:rPr>
        <w:t>valabilitate</w:t>
      </w:r>
      <w:proofErr w:type="spellEnd"/>
      <w:r w:rsidR="00431830">
        <w:rPr>
          <w:rFonts w:eastAsiaTheme="minorHAnsi"/>
          <w:b/>
          <w:bCs/>
          <w:i/>
          <w:color w:val="1F4E79" w:themeColor="accent1" w:themeShade="80"/>
        </w:rPr>
        <w:t xml:space="preserve">, </w:t>
      </w:r>
      <w:proofErr w:type="spellStart"/>
      <w:r w:rsidR="00CA1C65">
        <w:rPr>
          <w:rFonts w:eastAsiaTheme="minorHAnsi"/>
          <w:b/>
          <w:bCs/>
          <w:i/>
          <w:color w:val="1F4E79" w:themeColor="accent1" w:themeShade="80"/>
        </w:rPr>
        <w:t>garanția</w:t>
      </w:r>
      <w:proofErr w:type="spellEnd"/>
      <w:r w:rsidR="00CA1C65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="00CA1C65">
        <w:rPr>
          <w:rFonts w:eastAsiaTheme="minorHAnsi"/>
          <w:b/>
          <w:bCs/>
          <w:i/>
          <w:color w:val="1F4E79" w:themeColor="accent1" w:themeShade="80"/>
        </w:rPr>
        <w:t>pentru</w:t>
      </w:r>
      <w:proofErr w:type="spellEnd"/>
      <w:r w:rsidR="00CA1C65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="00CA1C65">
        <w:rPr>
          <w:rFonts w:eastAsiaTheme="minorHAnsi"/>
          <w:b/>
          <w:bCs/>
          <w:i/>
          <w:color w:val="1F4E79" w:themeColor="accent1" w:themeShade="80"/>
        </w:rPr>
        <w:t>ofertă</w:t>
      </w:r>
      <w:proofErr w:type="spellEnd"/>
      <w:r w:rsidR="00CA1C65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="00CA1C65">
        <w:rPr>
          <w:rFonts w:eastAsiaTheme="minorHAnsi"/>
          <w:b/>
          <w:bCs/>
          <w:i/>
          <w:color w:val="1F4E79" w:themeColor="accent1" w:themeShade="80"/>
        </w:rPr>
        <w:t>și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DUAE.</w:t>
      </w:r>
    </w:p>
    <w:p w14:paraId="1E639CA1" w14:textId="77777777" w:rsidR="000F6131" w:rsidRPr="00CF672C" w:rsidRDefault="000F6131" w:rsidP="000F6131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eastAsiaTheme="minorHAnsi"/>
          <w:b/>
          <w:bCs/>
          <w:i/>
          <w:color w:val="1F4E79" w:themeColor="accent1" w:themeShade="80"/>
        </w:rPr>
      </w:pPr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Agenții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economici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vor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furniza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formularele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,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certificatele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,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avizele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și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alte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documente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indicate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în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anunțul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de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participare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și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în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DUAE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în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termen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de 3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zile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din data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solicitării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acestora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de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către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autoritatea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contractantă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>.</w:t>
      </w:r>
    </w:p>
    <w:p w14:paraId="4E36DE56" w14:textId="77777777" w:rsidR="000F6131" w:rsidRPr="00CF672C" w:rsidRDefault="000F6131" w:rsidP="000F6131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eastAsiaTheme="minorHAnsi"/>
          <w:b/>
          <w:bCs/>
          <w:i/>
          <w:color w:val="1F4E79" w:themeColor="accent1" w:themeShade="80"/>
        </w:rPr>
      </w:pPr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Garantia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de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buna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executie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- 5 % (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Pentru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agentul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economic castigator la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etapa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semnarii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contractului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>).</w:t>
      </w:r>
    </w:p>
    <w:p w14:paraId="08871C13" w14:textId="50E79CCE" w:rsidR="000F6131" w:rsidRDefault="000F6131" w:rsidP="000F6131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eastAsiaTheme="minorHAnsi"/>
          <w:b/>
          <w:bCs/>
          <w:i/>
          <w:color w:val="1F4E79" w:themeColor="accent1" w:themeShade="80"/>
        </w:rPr>
      </w:pPr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Sursele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financiare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vor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fi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aloc</w:t>
      </w:r>
      <w:r w:rsidR="006D4164">
        <w:rPr>
          <w:rFonts w:eastAsiaTheme="minorHAnsi"/>
          <w:b/>
          <w:bCs/>
          <w:i/>
          <w:color w:val="1F4E79" w:themeColor="accent1" w:themeShade="80"/>
        </w:rPr>
        <w:t>ate</w:t>
      </w:r>
      <w:proofErr w:type="spellEnd"/>
      <w:r w:rsidR="006D4164">
        <w:rPr>
          <w:rFonts w:eastAsiaTheme="minorHAnsi"/>
          <w:b/>
          <w:bCs/>
          <w:i/>
          <w:color w:val="1F4E79" w:themeColor="accent1" w:themeShade="80"/>
        </w:rPr>
        <w:t xml:space="preserve"> din </w:t>
      </w:r>
      <w:proofErr w:type="spellStart"/>
      <w:r w:rsidR="006D4164">
        <w:rPr>
          <w:rFonts w:eastAsiaTheme="minorHAnsi"/>
          <w:b/>
          <w:bCs/>
          <w:i/>
          <w:color w:val="1F4E79" w:themeColor="accent1" w:themeShade="80"/>
        </w:rPr>
        <w:t>bugetul</w:t>
      </w:r>
      <w:proofErr w:type="spellEnd"/>
      <w:r w:rsidR="00311074">
        <w:rPr>
          <w:rFonts w:eastAsiaTheme="minorHAnsi"/>
          <w:b/>
          <w:bCs/>
          <w:i/>
          <w:color w:val="1F4E79" w:themeColor="accent1" w:themeShade="80"/>
        </w:rPr>
        <w:t xml:space="preserve"> de stat, </w:t>
      </w:r>
      <w:proofErr w:type="spellStart"/>
      <w:r w:rsidR="00311074">
        <w:rPr>
          <w:rFonts w:eastAsiaTheme="minorHAnsi"/>
          <w:b/>
          <w:bCs/>
          <w:i/>
          <w:color w:val="1F4E79" w:themeColor="accent1" w:themeShade="80"/>
        </w:rPr>
        <w:t>î</w:t>
      </w:r>
      <w:r w:rsidRPr="00CF672C">
        <w:rPr>
          <w:rFonts w:eastAsiaTheme="minorHAnsi"/>
          <w:b/>
          <w:bCs/>
          <w:i/>
          <w:color w:val="1F4E79" w:themeColor="accent1" w:themeShade="80"/>
        </w:rPr>
        <w:t>n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limita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mijloacelor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Pr="00CF672C">
        <w:rPr>
          <w:rFonts w:eastAsiaTheme="minorHAnsi"/>
          <w:b/>
          <w:bCs/>
          <w:i/>
          <w:color w:val="1F4E79" w:themeColor="accent1" w:themeShade="80"/>
        </w:rPr>
        <w:t>disponibile</w:t>
      </w:r>
      <w:proofErr w:type="spellEnd"/>
      <w:r w:rsidRPr="00CF672C">
        <w:rPr>
          <w:rFonts w:eastAsiaTheme="minorHAnsi"/>
          <w:b/>
          <w:bCs/>
          <w:i/>
          <w:color w:val="1F4E79" w:themeColor="accent1" w:themeShade="80"/>
        </w:rPr>
        <w:t xml:space="preserve"> din FNDRL</w:t>
      </w:r>
      <w:r w:rsidR="00431830">
        <w:rPr>
          <w:rFonts w:eastAsiaTheme="minorHAnsi"/>
          <w:b/>
          <w:bCs/>
          <w:i/>
          <w:color w:val="1F4E79" w:themeColor="accent1" w:themeShade="80"/>
        </w:rPr>
        <w:t xml:space="preserve">, </w:t>
      </w:r>
      <w:proofErr w:type="spellStart"/>
      <w:r w:rsidR="00431830">
        <w:rPr>
          <w:rFonts w:eastAsiaTheme="minorHAnsi"/>
          <w:b/>
          <w:bCs/>
          <w:i/>
          <w:color w:val="1F4E79" w:themeColor="accent1" w:themeShade="80"/>
        </w:rPr>
        <w:t>și</w:t>
      </w:r>
      <w:proofErr w:type="spellEnd"/>
      <w:r w:rsidR="00431830">
        <w:rPr>
          <w:rFonts w:eastAsiaTheme="minorHAnsi"/>
          <w:b/>
          <w:bCs/>
          <w:i/>
          <w:color w:val="1F4E79" w:themeColor="accent1" w:themeShade="80"/>
        </w:rPr>
        <w:t xml:space="preserve"> </w:t>
      </w:r>
      <w:proofErr w:type="spellStart"/>
      <w:r w:rsidR="00431830">
        <w:rPr>
          <w:rFonts w:eastAsiaTheme="minorHAnsi"/>
          <w:b/>
          <w:bCs/>
          <w:i/>
          <w:color w:val="1F4E79" w:themeColor="accent1" w:themeShade="80"/>
        </w:rPr>
        <w:t>contribuția</w:t>
      </w:r>
      <w:proofErr w:type="spellEnd"/>
      <w:r w:rsidR="00431830">
        <w:rPr>
          <w:rFonts w:eastAsiaTheme="minorHAnsi"/>
          <w:b/>
          <w:bCs/>
          <w:i/>
          <w:color w:val="1F4E79" w:themeColor="accent1" w:themeShade="80"/>
        </w:rPr>
        <w:t xml:space="preserve"> APL</w:t>
      </w:r>
      <w:r w:rsidRPr="00CF672C">
        <w:rPr>
          <w:rFonts w:eastAsiaTheme="minorHAnsi"/>
          <w:b/>
          <w:bCs/>
          <w:i/>
          <w:color w:val="1F4E79" w:themeColor="accent1" w:themeShade="80"/>
        </w:rPr>
        <w:t>.</w:t>
      </w:r>
    </w:p>
    <w:p w14:paraId="06FDF85C" w14:textId="3B1D9644" w:rsidR="00825A88" w:rsidRPr="006D4164" w:rsidRDefault="00825A88" w:rsidP="006D4164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Style w:val="Strong"/>
          <w:rFonts w:eastAsiaTheme="minorHAnsi"/>
          <w:i/>
          <w:color w:val="1F4E79" w:themeColor="accent1" w:themeShade="80"/>
        </w:rPr>
      </w:pPr>
      <w:proofErr w:type="spellStart"/>
      <w:r w:rsidRPr="006D4164">
        <w:rPr>
          <w:rStyle w:val="Strong"/>
          <w:i/>
          <w:color w:val="1F4E79" w:themeColor="accent1" w:themeShade="80"/>
        </w:rPr>
        <w:t>Declarație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privind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confirmarea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identității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beneficiarilor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efectivi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și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neîncadrarea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acestora</w:t>
      </w:r>
      <w:proofErr w:type="spellEnd"/>
      <w:r w:rsidRPr="006D4164">
        <w:rPr>
          <w:i/>
          <w:color w:val="1F4E79" w:themeColor="accent1" w:themeShade="80"/>
        </w:rPr>
        <w:br/>
      </w:r>
      <w:proofErr w:type="spellStart"/>
      <w:r w:rsidRPr="006D4164">
        <w:rPr>
          <w:rStyle w:val="Strong"/>
          <w:i/>
          <w:color w:val="1F4E79" w:themeColor="accent1" w:themeShade="80"/>
        </w:rPr>
        <w:t>în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situația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condamnării</w:t>
      </w:r>
      <w:proofErr w:type="spellEnd"/>
      <w:r w:rsidRPr="006D4164">
        <w:rPr>
          <w:rStyle w:val="Strong"/>
          <w:i/>
          <w:color w:val="1F4E79" w:themeColor="accent1" w:themeShade="80"/>
        </w:rPr>
        <w:t> </w:t>
      </w:r>
      <w:proofErr w:type="spellStart"/>
      <w:r w:rsidRPr="006D4164">
        <w:rPr>
          <w:rStyle w:val="Strong"/>
          <w:i/>
          <w:color w:val="1F4E79" w:themeColor="accent1" w:themeShade="80"/>
        </w:rPr>
        <w:t>pentru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participarea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la </w:t>
      </w:r>
      <w:proofErr w:type="spellStart"/>
      <w:r w:rsidRPr="006D4164">
        <w:rPr>
          <w:rStyle w:val="Strong"/>
          <w:i/>
          <w:color w:val="1F4E79" w:themeColor="accent1" w:themeShade="80"/>
        </w:rPr>
        <w:t>activități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ale </w:t>
      </w:r>
      <w:proofErr w:type="spellStart"/>
      <w:r w:rsidRPr="006D4164">
        <w:rPr>
          <w:rStyle w:val="Strong"/>
          <w:i/>
          <w:color w:val="1F4E79" w:themeColor="accent1" w:themeShade="80"/>
        </w:rPr>
        <w:t>unei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organizații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sau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grupări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criminale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, </w:t>
      </w:r>
      <w:proofErr w:type="spellStart"/>
      <w:r w:rsidRPr="006D4164">
        <w:rPr>
          <w:rStyle w:val="Strong"/>
          <w:i/>
          <w:color w:val="1F4E79" w:themeColor="accent1" w:themeShade="80"/>
        </w:rPr>
        <w:t>pentru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corupție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, </w:t>
      </w:r>
      <w:proofErr w:type="spellStart"/>
      <w:r w:rsidRPr="006D4164">
        <w:rPr>
          <w:rStyle w:val="Strong"/>
          <w:i/>
          <w:color w:val="1F4E79" w:themeColor="accent1" w:themeShade="80"/>
        </w:rPr>
        <w:t>fraudă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și</w:t>
      </w:r>
      <w:proofErr w:type="spellEnd"/>
      <w:r w:rsidRPr="006D4164">
        <w:rPr>
          <w:rStyle w:val="Strong"/>
          <w:i/>
          <w:color w:val="1F4E79" w:themeColor="accent1" w:themeShade="80"/>
        </w:rPr>
        <w:t>/</w:t>
      </w:r>
      <w:proofErr w:type="spellStart"/>
      <w:r w:rsidRPr="006D4164">
        <w:rPr>
          <w:rStyle w:val="Strong"/>
          <w:i/>
          <w:color w:val="1F4E79" w:themeColor="accent1" w:themeShade="80"/>
        </w:rPr>
        <w:t>sau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spălare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de </w:t>
      </w:r>
      <w:proofErr w:type="spellStart"/>
      <w:r w:rsidRPr="006D4164">
        <w:rPr>
          <w:rStyle w:val="Strong"/>
          <w:i/>
          <w:color w:val="1F4E79" w:themeColor="accent1" w:themeShade="80"/>
        </w:rPr>
        <w:t>bani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- </w:t>
      </w:r>
      <w:r w:rsidRPr="006D4164">
        <w:rPr>
          <w:rFonts w:eastAsia="PMingLiU"/>
          <w:i/>
          <w:color w:val="1F4E79" w:themeColor="accent1" w:themeShade="80"/>
          <w:lang w:eastAsia="zh-CN"/>
        </w:rPr>
        <w:t>Formularului aprobat prin ordin</w:t>
      </w:r>
      <w:r w:rsidR="005926FB" w:rsidRPr="006D4164">
        <w:rPr>
          <w:rFonts w:eastAsia="PMingLiU"/>
          <w:i/>
          <w:color w:val="1F4E79" w:themeColor="accent1" w:themeShade="80"/>
          <w:lang w:eastAsia="zh-CN"/>
        </w:rPr>
        <w:t xml:space="preserve">ul Ministerului Finanțelor </w:t>
      </w:r>
      <w:r w:rsidRPr="006D4164">
        <w:rPr>
          <w:rFonts w:eastAsia="PMingLiU"/>
          <w:i/>
          <w:color w:val="1F4E79" w:themeColor="accent1" w:themeShade="80"/>
          <w:lang w:eastAsia="zh-CN"/>
        </w:rPr>
        <w:t>nr. 145 din 24 noiembrie 2020</w:t>
      </w:r>
      <w:r w:rsidR="00CB0CCB" w:rsidRPr="006D4164">
        <w:rPr>
          <w:rFonts w:eastAsia="PMingLiU"/>
          <w:i/>
          <w:color w:val="1F4E79" w:themeColor="accent1" w:themeShade="80"/>
          <w:lang w:eastAsia="zh-CN"/>
        </w:rPr>
        <w:t>.</w:t>
      </w:r>
      <w:r w:rsidRPr="006D4164">
        <w:rPr>
          <w:rFonts w:eastAsia="PMingLiU"/>
          <w:i/>
          <w:color w:val="1F4E79" w:themeColor="accent1" w:themeShade="80"/>
          <w:lang w:eastAsia="zh-CN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Ofertantul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desemnat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lastRenderedPageBreak/>
        <w:t>câștigător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să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prezenta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Declarația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autorității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contractante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și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Agenției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Achiziții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Publice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în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termen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de 5 </w:t>
      </w:r>
      <w:proofErr w:type="spellStart"/>
      <w:r w:rsidRPr="006D4164">
        <w:rPr>
          <w:rStyle w:val="Strong"/>
          <w:i/>
          <w:color w:val="1F4E79" w:themeColor="accent1" w:themeShade="80"/>
        </w:rPr>
        <w:t>zile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de la data </w:t>
      </w:r>
      <w:proofErr w:type="spellStart"/>
      <w:r w:rsidRPr="006D4164">
        <w:rPr>
          <w:rStyle w:val="Strong"/>
          <w:i/>
          <w:color w:val="1F4E79" w:themeColor="accent1" w:themeShade="80"/>
        </w:rPr>
        <w:t>comunicării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rezultatelor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procedurii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de </w:t>
      </w:r>
      <w:proofErr w:type="spellStart"/>
      <w:r w:rsidRPr="006D4164">
        <w:rPr>
          <w:rStyle w:val="Strong"/>
          <w:i/>
          <w:color w:val="1F4E79" w:themeColor="accent1" w:themeShade="80"/>
        </w:rPr>
        <w:t>achiziție</w:t>
      </w:r>
      <w:proofErr w:type="spellEnd"/>
      <w:r w:rsidRPr="006D4164">
        <w:rPr>
          <w:rStyle w:val="Strong"/>
          <w:i/>
          <w:color w:val="1F4E79" w:themeColor="accent1" w:themeShade="80"/>
        </w:rPr>
        <w:t xml:space="preserve"> </w:t>
      </w:r>
      <w:proofErr w:type="spellStart"/>
      <w:r w:rsidRPr="006D4164">
        <w:rPr>
          <w:rStyle w:val="Strong"/>
          <w:i/>
          <w:color w:val="1F4E79" w:themeColor="accent1" w:themeShade="80"/>
        </w:rPr>
        <w:t>publică</w:t>
      </w:r>
      <w:proofErr w:type="spellEnd"/>
      <w:r w:rsidRPr="006D4164">
        <w:rPr>
          <w:rStyle w:val="Strong"/>
          <w:i/>
          <w:color w:val="1F4E79" w:themeColor="accent1" w:themeShade="80"/>
        </w:rPr>
        <w:t>.</w:t>
      </w:r>
    </w:p>
    <w:p w14:paraId="01FDE46C" w14:textId="77777777" w:rsidR="00C355AE" w:rsidRDefault="00C355AE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42BB5D14" w14:textId="77777777" w:rsidR="006D4164" w:rsidRDefault="006D416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28EE9299" w14:textId="77777777" w:rsidR="006D4164" w:rsidRDefault="006D416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582DA109" w14:textId="550EA467" w:rsidR="00507348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eastAsia="ru-RU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  <w:r w:rsidR="005B63B6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926FB">
        <w:rPr>
          <w:b/>
          <w:noProof w:val="0"/>
          <w:shd w:val="clear" w:color="auto" w:fill="FFFFFF" w:themeFill="background1"/>
          <w:lang w:eastAsia="ru-RU"/>
        </w:rPr>
        <w:t>Ion PÎNZARI</w:t>
      </w:r>
    </w:p>
    <w:p w14:paraId="6987B846" w14:textId="77777777" w:rsidR="002C156B" w:rsidRDefault="002C156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val="ro-RO" w:eastAsia="zh-CN"/>
        </w:rPr>
      </w:pPr>
    </w:p>
    <w:p w14:paraId="16B545C0" w14:textId="2EE3B8F2" w:rsidR="008F67A2" w:rsidRDefault="008F67A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713AE784" w14:textId="0430A52E" w:rsidR="00CB0CCB" w:rsidRDefault="00CB0CC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640F5604" w14:textId="77777777" w:rsidR="00C355AE" w:rsidRDefault="00C355AE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05620454" w14:textId="77777777" w:rsidR="005926FB" w:rsidRDefault="005926F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1C4CB2FB" w14:textId="77777777" w:rsidR="005926FB" w:rsidRDefault="005926F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79D9F5E7" w14:textId="77777777" w:rsidR="005926FB" w:rsidRDefault="005926F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39BB9F59" w14:textId="77777777" w:rsidR="005926FB" w:rsidRDefault="005926F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4C985CA0" w14:textId="77777777" w:rsidR="005926FB" w:rsidRDefault="005926F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35679643" w14:textId="77777777" w:rsidR="005926FB" w:rsidRDefault="005926F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282D28F5" w14:textId="77777777" w:rsidR="005926FB" w:rsidRDefault="005926F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0F9AA007" w14:textId="77777777" w:rsidR="00CB0CCB" w:rsidRDefault="00CB0CCB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sz w:val="20"/>
          <w:szCs w:val="20"/>
          <w:lang w:eastAsia="zh-CN"/>
        </w:rPr>
      </w:pPr>
    </w:p>
    <w:p w14:paraId="5BFDD2CF" w14:textId="77777777" w:rsidR="005926FB" w:rsidRDefault="005926FB" w:rsidP="005926FB">
      <w:pPr>
        <w:rPr>
          <w:bCs/>
          <w:color w:val="000000"/>
          <w:sz w:val="20"/>
        </w:rPr>
      </w:pPr>
    </w:p>
    <w:p w14:paraId="228E7F2D" w14:textId="77777777" w:rsidR="00685128" w:rsidRDefault="00685128" w:rsidP="005926FB">
      <w:pPr>
        <w:rPr>
          <w:bCs/>
          <w:color w:val="000000"/>
          <w:sz w:val="20"/>
        </w:rPr>
      </w:pPr>
    </w:p>
    <w:p w14:paraId="4FB1B1E5" w14:textId="77777777" w:rsidR="00685128" w:rsidRDefault="00685128" w:rsidP="005926FB">
      <w:pPr>
        <w:rPr>
          <w:bCs/>
          <w:color w:val="000000"/>
          <w:sz w:val="20"/>
        </w:rPr>
      </w:pPr>
    </w:p>
    <w:p w14:paraId="6F028225" w14:textId="77777777" w:rsidR="00685128" w:rsidRDefault="00685128" w:rsidP="005926FB">
      <w:pPr>
        <w:rPr>
          <w:bCs/>
          <w:color w:val="000000"/>
          <w:sz w:val="20"/>
        </w:rPr>
      </w:pPr>
    </w:p>
    <w:p w14:paraId="4E47AB1E" w14:textId="77777777" w:rsidR="00685128" w:rsidRDefault="00685128" w:rsidP="005926FB">
      <w:pPr>
        <w:rPr>
          <w:bCs/>
          <w:color w:val="000000"/>
          <w:sz w:val="20"/>
        </w:rPr>
      </w:pPr>
    </w:p>
    <w:p w14:paraId="2E7C8A79" w14:textId="77777777" w:rsidR="00685128" w:rsidRDefault="00685128" w:rsidP="005926FB">
      <w:pPr>
        <w:rPr>
          <w:bCs/>
          <w:color w:val="000000"/>
          <w:sz w:val="20"/>
        </w:rPr>
      </w:pPr>
    </w:p>
    <w:p w14:paraId="7AD8FEFF" w14:textId="77777777" w:rsidR="00685128" w:rsidRDefault="00685128" w:rsidP="005926FB">
      <w:pPr>
        <w:rPr>
          <w:bCs/>
          <w:color w:val="000000"/>
          <w:sz w:val="20"/>
        </w:rPr>
      </w:pPr>
    </w:p>
    <w:p w14:paraId="71BB81EE" w14:textId="77777777" w:rsidR="00685128" w:rsidRDefault="00685128" w:rsidP="005926FB">
      <w:pPr>
        <w:rPr>
          <w:bCs/>
          <w:color w:val="000000"/>
          <w:sz w:val="20"/>
        </w:rPr>
      </w:pPr>
    </w:p>
    <w:p w14:paraId="41748D0F" w14:textId="77777777" w:rsidR="00685128" w:rsidRDefault="00685128" w:rsidP="005926FB">
      <w:pPr>
        <w:rPr>
          <w:bCs/>
          <w:color w:val="000000"/>
          <w:sz w:val="20"/>
        </w:rPr>
      </w:pPr>
    </w:p>
    <w:p w14:paraId="2F544D32" w14:textId="77777777" w:rsidR="00685128" w:rsidRDefault="00685128" w:rsidP="005926FB">
      <w:pPr>
        <w:rPr>
          <w:bCs/>
          <w:color w:val="000000"/>
          <w:sz w:val="20"/>
        </w:rPr>
      </w:pPr>
    </w:p>
    <w:p w14:paraId="279E72E2" w14:textId="77777777" w:rsidR="00FF0E1D" w:rsidRDefault="00FF0E1D" w:rsidP="005926FB">
      <w:pPr>
        <w:rPr>
          <w:bCs/>
          <w:color w:val="000000"/>
          <w:sz w:val="20"/>
        </w:rPr>
      </w:pPr>
    </w:p>
    <w:p w14:paraId="04AA22EB" w14:textId="77777777" w:rsidR="00FF0E1D" w:rsidRDefault="00FF0E1D" w:rsidP="005926FB">
      <w:pPr>
        <w:rPr>
          <w:bCs/>
          <w:color w:val="000000"/>
          <w:sz w:val="20"/>
        </w:rPr>
      </w:pPr>
    </w:p>
    <w:p w14:paraId="0E0A4A8B" w14:textId="77777777" w:rsidR="00FF0E1D" w:rsidRDefault="00FF0E1D" w:rsidP="005926FB">
      <w:pPr>
        <w:rPr>
          <w:bCs/>
          <w:color w:val="000000"/>
          <w:sz w:val="20"/>
        </w:rPr>
      </w:pPr>
    </w:p>
    <w:p w14:paraId="3BDA80AD" w14:textId="77777777" w:rsidR="00FF0E1D" w:rsidRDefault="00FF0E1D" w:rsidP="005926FB">
      <w:pPr>
        <w:rPr>
          <w:bCs/>
          <w:color w:val="000000"/>
          <w:sz w:val="20"/>
        </w:rPr>
      </w:pPr>
    </w:p>
    <w:p w14:paraId="48873FF1" w14:textId="77777777" w:rsidR="00FF0E1D" w:rsidRDefault="00FF0E1D" w:rsidP="005926FB">
      <w:pPr>
        <w:rPr>
          <w:bCs/>
          <w:color w:val="000000"/>
          <w:sz w:val="20"/>
        </w:rPr>
      </w:pPr>
    </w:p>
    <w:p w14:paraId="07ACEB41" w14:textId="77777777" w:rsidR="00FF0E1D" w:rsidRDefault="00FF0E1D" w:rsidP="005926FB">
      <w:pPr>
        <w:rPr>
          <w:bCs/>
          <w:color w:val="000000"/>
          <w:sz w:val="20"/>
        </w:rPr>
      </w:pPr>
    </w:p>
    <w:p w14:paraId="0FC9C2E8" w14:textId="77777777" w:rsidR="00FF0E1D" w:rsidRDefault="00FF0E1D" w:rsidP="005926FB">
      <w:pPr>
        <w:rPr>
          <w:bCs/>
          <w:color w:val="000000"/>
          <w:sz w:val="20"/>
        </w:rPr>
      </w:pPr>
    </w:p>
    <w:p w14:paraId="4A46EACA" w14:textId="77777777" w:rsidR="00FF0E1D" w:rsidRDefault="00FF0E1D" w:rsidP="005926FB">
      <w:pPr>
        <w:rPr>
          <w:bCs/>
          <w:color w:val="000000"/>
          <w:sz w:val="20"/>
        </w:rPr>
      </w:pPr>
    </w:p>
    <w:p w14:paraId="1DAA1D2E" w14:textId="77777777" w:rsidR="00FF0E1D" w:rsidRDefault="00FF0E1D" w:rsidP="005926FB">
      <w:pPr>
        <w:rPr>
          <w:bCs/>
          <w:color w:val="000000"/>
          <w:sz w:val="20"/>
        </w:rPr>
      </w:pPr>
    </w:p>
    <w:p w14:paraId="222E205D" w14:textId="77777777" w:rsidR="00FF0E1D" w:rsidRDefault="00FF0E1D" w:rsidP="005926FB">
      <w:pPr>
        <w:rPr>
          <w:bCs/>
          <w:color w:val="000000"/>
          <w:sz w:val="20"/>
        </w:rPr>
      </w:pPr>
    </w:p>
    <w:p w14:paraId="5E9C6188" w14:textId="77777777" w:rsidR="00FF0E1D" w:rsidRDefault="00FF0E1D" w:rsidP="005926FB">
      <w:pPr>
        <w:rPr>
          <w:bCs/>
          <w:color w:val="000000"/>
          <w:sz w:val="20"/>
        </w:rPr>
      </w:pPr>
    </w:p>
    <w:p w14:paraId="30567EC4" w14:textId="77777777" w:rsidR="00FF0E1D" w:rsidRDefault="00FF0E1D" w:rsidP="005926FB">
      <w:pPr>
        <w:rPr>
          <w:bCs/>
          <w:color w:val="000000"/>
          <w:sz w:val="20"/>
        </w:rPr>
      </w:pPr>
    </w:p>
    <w:p w14:paraId="0149EF50" w14:textId="77777777" w:rsidR="00FF0E1D" w:rsidRDefault="00FF0E1D" w:rsidP="005926FB">
      <w:pPr>
        <w:rPr>
          <w:bCs/>
          <w:color w:val="000000"/>
          <w:sz w:val="20"/>
        </w:rPr>
      </w:pPr>
    </w:p>
    <w:p w14:paraId="0C6E75D4" w14:textId="77777777" w:rsidR="00FF0E1D" w:rsidRDefault="00FF0E1D" w:rsidP="005926FB">
      <w:pPr>
        <w:rPr>
          <w:bCs/>
          <w:color w:val="000000"/>
          <w:sz w:val="20"/>
        </w:rPr>
      </w:pPr>
    </w:p>
    <w:p w14:paraId="04AB0E7A" w14:textId="77777777" w:rsidR="00FF0E1D" w:rsidRDefault="00FF0E1D" w:rsidP="005926FB">
      <w:pPr>
        <w:rPr>
          <w:bCs/>
          <w:color w:val="000000"/>
          <w:sz w:val="20"/>
        </w:rPr>
      </w:pPr>
    </w:p>
    <w:p w14:paraId="31570FBD" w14:textId="77777777" w:rsidR="00FF0E1D" w:rsidRDefault="00FF0E1D" w:rsidP="005926FB">
      <w:pPr>
        <w:rPr>
          <w:bCs/>
          <w:color w:val="000000"/>
          <w:sz w:val="20"/>
        </w:rPr>
      </w:pPr>
    </w:p>
    <w:p w14:paraId="74038456" w14:textId="77777777" w:rsidR="00FF0E1D" w:rsidRDefault="00FF0E1D" w:rsidP="005926FB">
      <w:pPr>
        <w:rPr>
          <w:bCs/>
          <w:color w:val="000000"/>
          <w:sz w:val="20"/>
        </w:rPr>
      </w:pPr>
    </w:p>
    <w:p w14:paraId="45F8C20D" w14:textId="77777777" w:rsidR="00FF0E1D" w:rsidRDefault="00FF0E1D" w:rsidP="005926FB">
      <w:pPr>
        <w:rPr>
          <w:bCs/>
          <w:color w:val="000000"/>
          <w:sz w:val="20"/>
        </w:rPr>
      </w:pPr>
    </w:p>
    <w:p w14:paraId="7339570B" w14:textId="77777777" w:rsidR="00FF0E1D" w:rsidRDefault="00FF0E1D" w:rsidP="005926FB">
      <w:pPr>
        <w:rPr>
          <w:bCs/>
          <w:color w:val="000000"/>
          <w:sz w:val="20"/>
        </w:rPr>
      </w:pPr>
    </w:p>
    <w:p w14:paraId="79CD3788" w14:textId="77777777" w:rsidR="00FF0E1D" w:rsidRDefault="00FF0E1D" w:rsidP="005926FB">
      <w:pPr>
        <w:rPr>
          <w:bCs/>
          <w:color w:val="000000"/>
          <w:sz w:val="20"/>
        </w:rPr>
      </w:pPr>
    </w:p>
    <w:p w14:paraId="50D84408" w14:textId="77777777" w:rsidR="00FF0E1D" w:rsidRDefault="00FF0E1D" w:rsidP="005926FB">
      <w:pPr>
        <w:rPr>
          <w:bCs/>
          <w:color w:val="000000"/>
          <w:sz w:val="20"/>
        </w:rPr>
      </w:pPr>
    </w:p>
    <w:p w14:paraId="13B6C8D7" w14:textId="77777777" w:rsidR="00FF0E1D" w:rsidRDefault="00FF0E1D" w:rsidP="005926FB">
      <w:pPr>
        <w:rPr>
          <w:bCs/>
          <w:color w:val="000000"/>
          <w:sz w:val="20"/>
        </w:rPr>
      </w:pPr>
    </w:p>
    <w:p w14:paraId="6643A317" w14:textId="77777777" w:rsidR="00FF0E1D" w:rsidRDefault="00FF0E1D" w:rsidP="005926FB">
      <w:pPr>
        <w:rPr>
          <w:bCs/>
          <w:color w:val="000000"/>
          <w:sz w:val="20"/>
        </w:rPr>
      </w:pPr>
    </w:p>
    <w:p w14:paraId="4BD49208" w14:textId="77777777" w:rsidR="00FF0E1D" w:rsidRDefault="00FF0E1D" w:rsidP="005926FB">
      <w:pPr>
        <w:rPr>
          <w:bCs/>
          <w:color w:val="000000"/>
          <w:sz w:val="20"/>
        </w:rPr>
      </w:pPr>
    </w:p>
    <w:p w14:paraId="34F30D3B" w14:textId="77777777" w:rsidR="00FF0E1D" w:rsidRDefault="00FF0E1D" w:rsidP="005926FB">
      <w:pPr>
        <w:rPr>
          <w:bCs/>
          <w:color w:val="000000"/>
          <w:sz w:val="20"/>
        </w:rPr>
      </w:pPr>
    </w:p>
    <w:p w14:paraId="6B4F5F7B" w14:textId="77777777" w:rsidR="00FF0E1D" w:rsidRDefault="00FF0E1D" w:rsidP="005926FB">
      <w:pPr>
        <w:rPr>
          <w:bCs/>
          <w:color w:val="000000"/>
          <w:sz w:val="20"/>
        </w:rPr>
      </w:pPr>
    </w:p>
    <w:p w14:paraId="5F0EE3B9" w14:textId="77777777" w:rsidR="00FF0E1D" w:rsidRDefault="00FF0E1D" w:rsidP="005926FB">
      <w:pPr>
        <w:rPr>
          <w:bCs/>
          <w:color w:val="000000"/>
          <w:sz w:val="20"/>
        </w:rPr>
      </w:pPr>
    </w:p>
    <w:p w14:paraId="59431BBA" w14:textId="77777777" w:rsidR="00FF0E1D" w:rsidRDefault="00FF0E1D" w:rsidP="005926FB">
      <w:pPr>
        <w:rPr>
          <w:bCs/>
          <w:color w:val="000000"/>
          <w:sz w:val="20"/>
        </w:rPr>
      </w:pPr>
      <w:bookmarkStart w:id="2" w:name="_GoBack"/>
      <w:bookmarkEnd w:id="2"/>
    </w:p>
    <w:p w14:paraId="50223B59" w14:textId="77777777" w:rsidR="00685128" w:rsidRDefault="00685128" w:rsidP="005926FB">
      <w:pPr>
        <w:rPr>
          <w:bCs/>
          <w:color w:val="000000"/>
          <w:sz w:val="20"/>
        </w:rPr>
      </w:pPr>
    </w:p>
    <w:p w14:paraId="4C4BAA69" w14:textId="77777777" w:rsidR="00685128" w:rsidRDefault="00685128" w:rsidP="005926FB">
      <w:pPr>
        <w:rPr>
          <w:bCs/>
          <w:color w:val="000000"/>
          <w:sz w:val="20"/>
        </w:rPr>
      </w:pPr>
    </w:p>
    <w:p w14:paraId="0DD55943" w14:textId="77777777" w:rsidR="00685128" w:rsidRDefault="00685128" w:rsidP="005926FB">
      <w:pPr>
        <w:rPr>
          <w:bCs/>
          <w:color w:val="000000"/>
          <w:sz w:val="20"/>
        </w:rPr>
      </w:pPr>
    </w:p>
    <w:p w14:paraId="4CCE0E05" w14:textId="77777777" w:rsidR="00685128" w:rsidRDefault="00685128" w:rsidP="005926FB">
      <w:pPr>
        <w:rPr>
          <w:bCs/>
          <w:color w:val="000000"/>
          <w:sz w:val="20"/>
        </w:rPr>
      </w:pPr>
    </w:p>
    <w:p w14:paraId="338D2A8A" w14:textId="77777777" w:rsidR="005926FB" w:rsidRPr="00B37EE4" w:rsidRDefault="005926FB" w:rsidP="005926FB">
      <w:pPr>
        <w:rPr>
          <w:bCs/>
          <w:color w:val="000000"/>
          <w:sz w:val="20"/>
        </w:rPr>
      </w:pPr>
      <w:r w:rsidRPr="00B37EE4">
        <w:rPr>
          <w:bCs/>
          <w:color w:val="000000"/>
          <w:sz w:val="20"/>
        </w:rPr>
        <w:t>Ex. Sergiu Golovco,</w:t>
      </w:r>
    </w:p>
    <w:p w14:paraId="45FBB240" w14:textId="74EC6D89" w:rsidR="000170D6" w:rsidRPr="005926FB" w:rsidRDefault="005926FB" w:rsidP="005926FB">
      <w:pPr>
        <w:rPr>
          <w:i/>
          <w:sz w:val="20"/>
        </w:rPr>
      </w:pPr>
      <w:r w:rsidRPr="00B37EE4">
        <w:rPr>
          <w:bCs/>
          <w:color w:val="000000"/>
          <w:sz w:val="20"/>
        </w:rPr>
        <w:t xml:space="preserve">Tel.: 268 27235/email: </w:t>
      </w:r>
      <w:hyperlink r:id="rId11" w:history="1">
        <w:r w:rsidRPr="00B37EE4">
          <w:rPr>
            <w:rStyle w:val="Hyperlink"/>
            <w:rFonts w:eastAsiaTheme="majorEastAsia"/>
            <w:bCs/>
            <w:sz w:val="20"/>
          </w:rPr>
          <w:t>sergiu.golovco@adrcentru.gov.md</w:t>
        </w:r>
      </w:hyperlink>
      <w:r w:rsidRPr="00B37EE4">
        <w:rPr>
          <w:bCs/>
          <w:color w:val="000000"/>
          <w:sz w:val="20"/>
        </w:rPr>
        <w:t xml:space="preserve"> </w:t>
      </w:r>
      <w:r w:rsidRPr="00B37EE4">
        <w:rPr>
          <w:b/>
          <w:color w:val="000000"/>
          <w:sz w:val="28"/>
          <w:szCs w:val="28"/>
        </w:rPr>
        <w:tab/>
      </w:r>
    </w:p>
    <w:sectPr w:rsidR="000170D6" w:rsidRPr="005926FB" w:rsidSect="003155D2">
      <w:footerReference w:type="default" r:id="rId12"/>
      <w:pgSz w:w="11906" w:h="16838" w:code="9"/>
      <w:pgMar w:top="851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A68AA9" w14:textId="77777777" w:rsidR="00801E31" w:rsidRDefault="00801E31" w:rsidP="00A20ACF">
      <w:r>
        <w:separator/>
      </w:r>
    </w:p>
  </w:endnote>
  <w:endnote w:type="continuationSeparator" w:id="0">
    <w:p w14:paraId="05E6763F" w14:textId="77777777" w:rsidR="00801E31" w:rsidRDefault="00801E3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9529"/>
      <w:docPartObj>
        <w:docPartGallery w:val="Page Numbers (Bottom of Page)"/>
        <w:docPartUnique/>
      </w:docPartObj>
    </w:sdtPr>
    <w:sdtEndPr/>
    <w:sdtContent>
      <w:p w14:paraId="1D7C79BF" w14:textId="77777777" w:rsidR="00284A1E" w:rsidRDefault="008013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0E1D">
          <w:t>2</w:t>
        </w:r>
        <w:r>
          <w:fldChar w:fldCharType="end"/>
        </w:r>
      </w:p>
    </w:sdtContent>
  </w:sdt>
  <w:p w14:paraId="4B5754E7" w14:textId="77777777" w:rsidR="00284A1E" w:rsidRDefault="00284A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A0D57C" w14:textId="77777777" w:rsidR="00801E31" w:rsidRDefault="00801E31" w:rsidP="00A20ACF">
      <w:r>
        <w:separator/>
      </w:r>
    </w:p>
  </w:footnote>
  <w:footnote w:type="continuationSeparator" w:id="0">
    <w:p w14:paraId="4256ED17" w14:textId="77777777" w:rsidR="00801E31" w:rsidRDefault="00801E3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2AD6579"/>
    <w:multiLevelType w:val="hybridMultilevel"/>
    <w:tmpl w:val="880833F4"/>
    <w:lvl w:ilvl="0" w:tplc="EE723D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53761"/>
    <w:multiLevelType w:val="hybridMultilevel"/>
    <w:tmpl w:val="92DA5C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DB629F"/>
    <w:multiLevelType w:val="hybridMultilevel"/>
    <w:tmpl w:val="94087E44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80017">
      <w:start w:val="1"/>
      <w:numFmt w:val="lowerLetter"/>
      <w:lvlText w:val="%3)"/>
      <w:lvlJc w:val="left"/>
      <w:pPr>
        <w:ind w:left="288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28A217DC"/>
    <w:multiLevelType w:val="multilevel"/>
    <w:tmpl w:val="65C6C4C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AC7A6BA4"/>
    <w:lvl w:ilvl="0" w:tplc="09FEABF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E4BEB"/>
    <w:multiLevelType w:val="hybridMultilevel"/>
    <w:tmpl w:val="D0283374"/>
    <w:lvl w:ilvl="0" w:tplc="080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F5665D5"/>
    <w:multiLevelType w:val="hybridMultilevel"/>
    <w:tmpl w:val="2908829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9"/>
  </w:num>
  <w:num w:numId="5">
    <w:abstractNumId w:val="13"/>
  </w:num>
  <w:num w:numId="6">
    <w:abstractNumId w:val="5"/>
  </w:num>
  <w:num w:numId="7">
    <w:abstractNumId w:val="7"/>
  </w:num>
  <w:num w:numId="8">
    <w:abstractNumId w:val="15"/>
  </w:num>
  <w:num w:numId="9">
    <w:abstractNumId w:val="6"/>
  </w:num>
  <w:num w:numId="10">
    <w:abstractNumId w:val="11"/>
  </w:num>
  <w:num w:numId="11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1C7F"/>
    <w:rsid w:val="00002334"/>
    <w:rsid w:val="000047F9"/>
    <w:rsid w:val="00005268"/>
    <w:rsid w:val="000061F8"/>
    <w:rsid w:val="00006D6D"/>
    <w:rsid w:val="00007291"/>
    <w:rsid w:val="00007454"/>
    <w:rsid w:val="00007B4F"/>
    <w:rsid w:val="00007E80"/>
    <w:rsid w:val="0001066E"/>
    <w:rsid w:val="00010CE7"/>
    <w:rsid w:val="00011320"/>
    <w:rsid w:val="00011759"/>
    <w:rsid w:val="000170D6"/>
    <w:rsid w:val="0002022A"/>
    <w:rsid w:val="00021BB8"/>
    <w:rsid w:val="00022311"/>
    <w:rsid w:val="00022B73"/>
    <w:rsid w:val="00022B7E"/>
    <w:rsid w:val="00026A54"/>
    <w:rsid w:val="00027875"/>
    <w:rsid w:val="00030554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CD5"/>
    <w:rsid w:val="00040E78"/>
    <w:rsid w:val="00040EA0"/>
    <w:rsid w:val="0004670D"/>
    <w:rsid w:val="00046CEA"/>
    <w:rsid w:val="00047739"/>
    <w:rsid w:val="00050E70"/>
    <w:rsid w:val="0005316F"/>
    <w:rsid w:val="00054AD8"/>
    <w:rsid w:val="00057F3A"/>
    <w:rsid w:val="00064810"/>
    <w:rsid w:val="00065C50"/>
    <w:rsid w:val="000673B5"/>
    <w:rsid w:val="00070302"/>
    <w:rsid w:val="00070491"/>
    <w:rsid w:val="0007146B"/>
    <w:rsid w:val="00071859"/>
    <w:rsid w:val="00072088"/>
    <w:rsid w:val="00072940"/>
    <w:rsid w:val="00072AF9"/>
    <w:rsid w:val="000731A4"/>
    <w:rsid w:val="00073EB7"/>
    <w:rsid w:val="00073FF9"/>
    <w:rsid w:val="00074305"/>
    <w:rsid w:val="00080063"/>
    <w:rsid w:val="0008191D"/>
    <w:rsid w:val="000849A8"/>
    <w:rsid w:val="00087114"/>
    <w:rsid w:val="00087859"/>
    <w:rsid w:val="00087AF2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58D4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6D32"/>
    <w:rsid w:val="000B6F09"/>
    <w:rsid w:val="000B70AD"/>
    <w:rsid w:val="000B73EB"/>
    <w:rsid w:val="000C00CF"/>
    <w:rsid w:val="000C0A17"/>
    <w:rsid w:val="000C1F66"/>
    <w:rsid w:val="000C3C74"/>
    <w:rsid w:val="000C3D2C"/>
    <w:rsid w:val="000C4504"/>
    <w:rsid w:val="000C470A"/>
    <w:rsid w:val="000C4FBB"/>
    <w:rsid w:val="000C5DFB"/>
    <w:rsid w:val="000C62B2"/>
    <w:rsid w:val="000C6960"/>
    <w:rsid w:val="000D1C50"/>
    <w:rsid w:val="000D20B9"/>
    <w:rsid w:val="000D26B9"/>
    <w:rsid w:val="000D2CBF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2F7"/>
    <w:rsid w:val="000F13FE"/>
    <w:rsid w:val="000F198A"/>
    <w:rsid w:val="000F36A9"/>
    <w:rsid w:val="000F4079"/>
    <w:rsid w:val="000F52DC"/>
    <w:rsid w:val="000F5924"/>
    <w:rsid w:val="000F5A5D"/>
    <w:rsid w:val="000F6131"/>
    <w:rsid w:val="000F650B"/>
    <w:rsid w:val="000F6CDC"/>
    <w:rsid w:val="000F7FA0"/>
    <w:rsid w:val="00101CBC"/>
    <w:rsid w:val="001034CC"/>
    <w:rsid w:val="00103B7C"/>
    <w:rsid w:val="00103C65"/>
    <w:rsid w:val="00104432"/>
    <w:rsid w:val="00104A00"/>
    <w:rsid w:val="00106AE6"/>
    <w:rsid w:val="00110F2A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0EE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1A07"/>
    <w:rsid w:val="0013462B"/>
    <w:rsid w:val="00135A02"/>
    <w:rsid w:val="00136841"/>
    <w:rsid w:val="0013795E"/>
    <w:rsid w:val="001401CD"/>
    <w:rsid w:val="00140BB8"/>
    <w:rsid w:val="001435A1"/>
    <w:rsid w:val="0014385D"/>
    <w:rsid w:val="00143AD0"/>
    <w:rsid w:val="00144066"/>
    <w:rsid w:val="001443B8"/>
    <w:rsid w:val="001467C0"/>
    <w:rsid w:val="001504F7"/>
    <w:rsid w:val="00150F5B"/>
    <w:rsid w:val="00151468"/>
    <w:rsid w:val="00151494"/>
    <w:rsid w:val="00151E63"/>
    <w:rsid w:val="0015247E"/>
    <w:rsid w:val="001525A2"/>
    <w:rsid w:val="0015261D"/>
    <w:rsid w:val="001527E0"/>
    <w:rsid w:val="00153412"/>
    <w:rsid w:val="0015374B"/>
    <w:rsid w:val="00154B34"/>
    <w:rsid w:val="001568F3"/>
    <w:rsid w:val="00156CFC"/>
    <w:rsid w:val="0015798C"/>
    <w:rsid w:val="00160A28"/>
    <w:rsid w:val="00160DF3"/>
    <w:rsid w:val="001633AE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2069"/>
    <w:rsid w:val="0018301A"/>
    <w:rsid w:val="00183358"/>
    <w:rsid w:val="00183A10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0B66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6CC6"/>
    <w:rsid w:val="001A78E4"/>
    <w:rsid w:val="001B05C2"/>
    <w:rsid w:val="001B1B6D"/>
    <w:rsid w:val="001B1E45"/>
    <w:rsid w:val="001B630A"/>
    <w:rsid w:val="001B6B99"/>
    <w:rsid w:val="001C03B0"/>
    <w:rsid w:val="001C32E9"/>
    <w:rsid w:val="001C3DC4"/>
    <w:rsid w:val="001C439F"/>
    <w:rsid w:val="001C4B99"/>
    <w:rsid w:val="001C4DFD"/>
    <w:rsid w:val="001C5A47"/>
    <w:rsid w:val="001C6A26"/>
    <w:rsid w:val="001C6D83"/>
    <w:rsid w:val="001D0242"/>
    <w:rsid w:val="001D0651"/>
    <w:rsid w:val="001D3039"/>
    <w:rsid w:val="001D5966"/>
    <w:rsid w:val="001D5BBA"/>
    <w:rsid w:val="001D7219"/>
    <w:rsid w:val="001D7658"/>
    <w:rsid w:val="001E29F8"/>
    <w:rsid w:val="001E5DA1"/>
    <w:rsid w:val="001E7956"/>
    <w:rsid w:val="001F1E25"/>
    <w:rsid w:val="001F2101"/>
    <w:rsid w:val="001F24FD"/>
    <w:rsid w:val="001F309E"/>
    <w:rsid w:val="001F420F"/>
    <w:rsid w:val="001F489D"/>
    <w:rsid w:val="001F6E5A"/>
    <w:rsid w:val="001F7A6F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5F40"/>
    <w:rsid w:val="00206340"/>
    <w:rsid w:val="00207416"/>
    <w:rsid w:val="002076FA"/>
    <w:rsid w:val="00207FF4"/>
    <w:rsid w:val="00210153"/>
    <w:rsid w:val="00211C74"/>
    <w:rsid w:val="00215AC6"/>
    <w:rsid w:val="00216025"/>
    <w:rsid w:val="00220775"/>
    <w:rsid w:val="00220D74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2E43"/>
    <w:rsid w:val="00233538"/>
    <w:rsid w:val="00233954"/>
    <w:rsid w:val="00234775"/>
    <w:rsid w:val="00234A81"/>
    <w:rsid w:val="002359F7"/>
    <w:rsid w:val="00236F50"/>
    <w:rsid w:val="00240751"/>
    <w:rsid w:val="002414A7"/>
    <w:rsid w:val="002439D3"/>
    <w:rsid w:val="00244A30"/>
    <w:rsid w:val="0024699C"/>
    <w:rsid w:val="002477E2"/>
    <w:rsid w:val="00247A37"/>
    <w:rsid w:val="002514C3"/>
    <w:rsid w:val="00251B8A"/>
    <w:rsid w:val="00252D6E"/>
    <w:rsid w:val="00253AD1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B93"/>
    <w:rsid w:val="00275D82"/>
    <w:rsid w:val="002767DE"/>
    <w:rsid w:val="00276D0B"/>
    <w:rsid w:val="00280D52"/>
    <w:rsid w:val="00281BEA"/>
    <w:rsid w:val="002828B9"/>
    <w:rsid w:val="002832B5"/>
    <w:rsid w:val="00283820"/>
    <w:rsid w:val="002849C9"/>
    <w:rsid w:val="00284A1E"/>
    <w:rsid w:val="00284ED0"/>
    <w:rsid w:val="002854C7"/>
    <w:rsid w:val="00285D55"/>
    <w:rsid w:val="00286387"/>
    <w:rsid w:val="0028690C"/>
    <w:rsid w:val="0028702D"/>
    <w:rsid w:val="002870C3"/>
    <w:rsid w:val="002909B7"/>
    <w:rsid w:val="00290D06"/>
    <w:rsid w:val="00290D28"/>
    <w:rsid w:val="002911C9"/>
    <w:rsid w:val="002918E0"/>
    <w:rsid w:val="002927B7"/>
    <w:rsid w:val="00292856"/>
    <w:rsid w:val="0029594F"/>
    <w:rsid w:val="0029653E"/>
    <w:rsid w:val="00297C1E"/>
    <w:rsid w:val="002A04D8"/>
    <w:rsid w:val="002A054F"/>
    <w:rsid w:val="002A0588"/>
    <w:rsid w:val="002A0AE5"/>
    <w:rsid w:val="002A26B7"/>
    <w:rsid w:val="002A2CC2"/>
    <w:rsid w:val="002A68CD"/>
    <w:rsid w:val="002A6E99"/>
    <w:rsid w:val="002A6F0C"/>
    <w:rsid w:val="002A72DD"/>
    <w:rsid w:val="002B1EFF"/>
    <w:rsid w:val="002B206B"/>
    <w:rsid w:val="002B3E6F"/>
    <w:rsid w:val="002B41C5"/>
    <w:rsid w:val="002B4280"/>
    <w:rsid w:val="002B4A62"/>
    <w:rsid w:val="002B4D12"/>
    <w:rsid w:val="002B5DEF"/>
    <w:rsid w:val="002B624D"/>
    <w:rsid w:val="002B7A36"/>
    <w:rsid w:val="002C07A2"/>
    <w:rsid w:val="002C156B"/>
    <w:rsid w:val="002C20CB"/>
    <w:rsid w:val="002C2210"/>
    <w:rsid w:val="002C4803"/>
    <w:rsid w:val="002C60DC"/>
    <w:rsid w:val="002C764E"/>
    <w:rsid w:val="002C7CCD"/>
    <w:rsid w:val="002C7FEB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0A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074"/>
    <w:rsid w:val="00311239"/>
    <w:rsid w:val="0031215E"/>
    <w:rsid w:val="003129A3"/>
    <w:rsid w:val="00313025"/>
    <w:rsid w:val="00314125"/>
    <w:rsid w:val="003147F1"/>
    <w:rsid w:val="003155D2"/>
    <w:rsid w:val="0031594F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41F9"/>
    <w:rsid w:val="00334564"/>
    <w:rsid w:val="00335033"/>
    <w:rsid w:val="003403FC"/>
    <w:rsid w:val="00341210"/>
    <w:rsid w:val="00341514"/>
    <w:rsid w:val="00341C8C"/>
    <w:rsid w:val="003427FE"/>
    <w:rsid w:val="0034315B"/>
    <w:rsid w:val="00343879"/>
    <w:rsid w:val="00343CC5"/>
    <w:rsid w:val="003465DA"/>
    <w:rsid w:val="00350122"/>
    <w:rsid w:val="003506C9"/>
    <w:rsid w:val="00351F08"/>
    <w:rsid w:val="0035258F"/>
    <w:rsid w:val="00352B05"/>
    <w:rsid w:val="003534BD"/>
    <w:rsid w:val="00355106"/>
    <w:rsid w:val="00355211"/>
    <w:rsid w:val="00356E1C"/>
    <w:rsid w:val="0035718C"/>
    <w:rsid w:val="00357B7D"/>
    <w:rsid w:val="0036022B"/>
    <w:rsid w:val="00360232"/>
    <w:rsid w:val="00361092"/>
    <w:rsid w:val="00361D56"/>
    <w:rsid w:val="0036564A"/>
    <w:rsid w:val="00365BEC"/>
    <w:rsid w:val="00366B72"/>
    <w:rsid w:val="003705EC"/>
    <w:rsid w:val="00371806"/>
    <w:rsid w:val="003731FD"/>
    <w:rsid w:val="00373336"/>
    <w:rsid w:val="00373AF9"/>
    <w:rsid w:val="00373C2F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1A59"/>
    <w:rsid w:val="003A2643"/>
    <w:rsid w:val="003A2B55"/>
    <w:rsid w:val="003A40C2"/>
    <w:rsid w:val="003A4181"/>
    <w:rsid w:val="003A50BF"/>
    <w:rsid w:val="003A5A35"/>
    <w:rsid w:val="003A6B32"/>
    <w:rsid w:val="003A7EA7"/>
    <w:rsid w:val="003B0E90"/>
    <w:rsid w:val="003B124F"/>
    <w:rsid w:val="003B1C99"/>
    <w:rsid w:val="003B210E"/>
    <w:rsid w:val="003B4ACE"/>
    <w:rsid w:val="003B56EF"/>
    <w:rsid w:val="003B7763"/>
    <w:rsid w:val="003C037E"/>
    <w:rsid w:val="003C1106"/>
    <w:rsid w:val="003C27FD"/>
    <w:rsid w:val="003C2C26"/>
    <w:rsid w:val="003C2E36"/>
    <w:rsid w:val="003C3AE2"/>
    <w:rsid w:val="003C4159"/>
    <w:rsid w:val="003C6365"/>
    <w:rsid w:val="003C66FF"/>
    <w:rsid w:val="003C7430"/>
    <w:rsid w:val="003C7E86"/>
    <w:rsid w:val="003D06D0"/>
    <w:rsid w:val="003D1744"/>
    <w:rsid w:val="003D1E88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6C"/>
    <w:rsid w:val="003F0C88"/>
    <w:rsid w:val="003F2AAF"/>
    <w:rsid w:val="003F2E01"/>
    <w:rsid w:val="003F389A"/>
    <w:rsid w:val="003F45D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1D7"/>
    <w:rsid w:val="00414D81"/>
    <w:rsid w:val="00414E5C"/>
    <w:rsid w:val="0041672A"/>
    <w:rsid w:val="00416B3E"/>
    <w:rsid w:val="00417A3F"/>
    <w:rsid w:val="004210B8"/>
    <w:rsid w:val="00422003"/>
    <w:rsid w:val="0042296C"/>
    <w:rsid w:val="00423D4E"/>
    <w:rsid w:val="00424AE2"/>
    <w:rsid w:val="00425716"/>
    <w:rsid w:val="00425938"/>
    <w:rsid w:val="00426FF4"/>
    <w:rsid w:val="0042741C"/>
    <w:rsid w:val="00427553"/>
    <w:rsid w:val="00431830"/>
    <w:rsid w:val="004331E5"/>
    <w:rsid w:val="004334FF"/>
    <w:rsid w:val="004344C6"/>
    <w:rsid w:val="0044048B"/>
    <w:rsid w:val="004409EB"/>
    <w:rsid w:val="00442351"/>
    <w:rsid w:val="0044249C"/>
    <w:rsid w:val="00442D67"/>
    <w:rsid w:val="00443325"/>
    <w:rsid w:val="00443BED"/>
    <w:rsid w:val="00443FD2"/>
    <w:rsid w:val="00444038"/>
    <w:rsid w:val="0044492D"/>
    <w:rsid w:val="004465F3"/>
    <w:rsid w:val="0044783C"/>
    <w:rsid w:val="00450A12"/>
    <w:rsid w:val="00451A22"/>
    <w:rsid w:val="00453E2A"/>
    <w:rsid w:val="00453E79"/>
    <w:rsid w:val="00455A94"/>
    <w:rsid w:val="004576E2"/>
    <w:rsid w:val="00460653"/>
    <w:rsid w:val="00460C0F"/>
    <w:rsid w:val="00461482"/>
    <w:rsid w:val="00461DAC"/>
    <w:rsid w:val="00464994"/>
    <w:rsid w:val="00464A19"/>
    <w:rsid w:val="00464B8B"/>
    <w:rsid w:val="00466E30"/>
    <w:rsid w:val="00467A64"/>
    <w:rsid w:val="004702B5"/>
    <w:rsid w:val="00476BDE"/>
    <w:rsid w:val="0047776F"/>
    <w:rsid w:val="00477FD2"/>
    <w:rsid w:val="00482E77"/>
    <w:rsid w:val="00483C4C"/>
    <w:rsid w:val="00484113"/>
    <w:rsid w:val="004856C0"/>
    <w:rsid w:val="00491A8B"/>
    <w:rsid w:val="004921FB"/>
    <w:rsid w:val="004967CB"/>
    <w:rsid w:val="00496AFA"/>
    <w:rsid w:val="004A1C90"/>
    <w:rsid w:val="004A2D32"/>
    <w:rsid w:val="004A303D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4AFB"/>
    <w:rsid w:val="004B6D74"/>
    <w:rsid w:val="004C12F5"/>
    <w:rsid w:val="004C23A8"/>
    <w:rsid w:val="004C30A2"/>
    <w:rsid w:val="004C499F"/>
    <w:rsid w:val="004C4DD3"/>
    <w:rsid w:val="004C59A0"/>
    <w:rsid w:val="004C68D2"/>
    <w:rsid w:val="004C7B24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72C"/>
    <w:rsid w:val="004D7C86"/>
    <w:rsid w:val="004E1B4E"/>
    <w:rsid w:val="004E25FB"/>
    <w:rsid w:val="004E4A66"/>
    <w:rsid w:val="004E5EBB"/>
    <w:rsid w:val="004E625D"/>
    <w:rsid w:val="004F0C98"/>
    <w:rsid w:val="004F6A3D"/>
    <w:rsid w:val="004F77F1"/>
    <w:rsid w:val="004F7F09"/>
    <w:rsid w:val="004F7FF9"/>
    <w:rsid w:val="005005A8"/>
    <w:rsid w:val="00502EFF"/>
    <w:rsid w:val="005031B7"/>
    <w:rsid w:val="00504036"/>
    <w:rsid w:val="00507348"/>
    <w:rsid w:val="0050742E"/>
    <w:rsid w:val="005076B6"/>
    <w:rsid w:val="005113AD"/>
    <w:rsid w:val="005119F4"/>
    <w:rsid w:val="005124FD"/>
    <w:rsid w:val="0051370B"/>
    <w:rsid w:val="005139AA"/>
    <w:rsid w:val="005157B4"/>
    <w:rsid w:val="00515E53"/>
    <w:rsid w:val="00516840"/>
    <w:rsid w:val="00516A3C"/>
    <w:rsid w:val="005212EA"/>
    <w:rsid w:val="00522470"/>
    <w:rsid w:val="005229B2"/>
    <w:rsid w:val="00522B45"/>
    <w:rsid w:val="00523447"/>
    <w:rsid w:val="00523E9B"/>
    <w:rsid w:val="00524D51"/>
    <w:rsid w:val="00530124"/>
    <w:rsid w:val="005309C1"/>
    <w:rsid w:val="0053238B"/>
    <w:rsid w:val="0053277F"/>
    <w:rsid w:val="00532A46"/>
    <w:rsid w:val="00534083"/>
    <w:rsid w:val="00536403"/>
    <w:rsid w:val="00537904"/>
    <w:rsid w:val="00541DCC"/>
    <w:rsid w:val="00543226"/>
    <w:rsid w:val="005456FB"/>
    <w:rsid w:val="005459A4"/>
    <w:rsid w:val="00546E60"/>
    <w:rsid w:val="005471F3"/>
    <w:rsid w:val="00551783"/>
    <w:rsid w:val="00551CEC"/>
    <w:rsid w:val="00553106"/>
    <w:rsid w:val="00554549"/>
    <w:rsid w:val="00554651"/>
    <w:rsid w:val="00555EA4"/>
    <w:rsid w:val="00556998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1E9C"/>
    <w:rsid w:val="0057329B"/>
    <w:rsid w:val="00575210"/>
    <w:rsid w:val="00575FC7"/>
    <w:rsid w:val="005805E6"/>
    <w:rsid w:val="00580D91"/>
    <w:rsid w:val="005827D9"/>
    <w:rsid w:val="00582ECA"/>
    <w:rsid w:val="00584ACB"/>
    <w:rsid w:val="00585937"/>
    <w:rsid w:val="005879E6"/>
    <w:rsid w:val="00590C16"/>
    <w:rsid w:val="00590EDE"/>
    <w:rsid w:val="00590F43"/>
    <w:rsid w:val="005926FB"/>
    <w:rsid w:val="00592775"/>
    <w:rsid w:val="00593D34"/>
    <w:rsid w:val="00594B6A"/>
    <w:rsid w:val="00596A01"/>
    <w:rsid w:val="005970D4"/>
    <w:rsid w:val="00597903"/>
    <w:rsid w:val="005A114F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3B6"/>
    <w:rsid w:val="005B666D"/>
    <w:rsid w:val="005B7743"/>
    <w:rsid w:val="005C0219"/>
    <w:rsid w:val="005C2167"/>
    <w:rsid w:val="005C2F44"/>
    <w:rsid w:val="005C3D95"/>
    <w:rsid w:val="005C69AD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2698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2220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40E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3EB6"/>
    <w:rsid w:val="00624F6F"/>
    <w:rsid w:val="00625A36"/>
    <w:rsid w:val="00625FC5"/>
    <w:rsid w:val="00627939"/>
    <w:rsid w:val="00627CE2"/>
    <w:rsid w:val="00627D01"/>
    <w:rsid w:val="00630505"/>
    <w:rsid w:val="00631A2C"/>
    <w:rsid w:val="00632D64"/>
    <w:rsid w:val="00633782"/>
    <w:rsid w:val="00633D30"/>
    <w:rsid w:val="00634A31"/>
    <w:rsid w:val="00634DB7"/>
    <w:rsid w:val="00636F5B"/>
    <w:rsid w:val="0063773E"/>
    <w:rsid w:val="00641038"/>
    <w:rsid w:val="006419E0"/>
    <w:rsid w:val="006428E8"/>
    <w:rsid w:val="00643235"/>
    <w:rsid w:val="0064384B"/>
    <w:rsid w:val="00643A6E"/>
    <w:rsid w:val="006442C1"/>
    <w:rsid w:val="00644B14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FC"/>
    <w:rsid w:val="00666A9B"/>
    <w:rsid w:val="00667B1F"/>
    <w:rsid w:val="00667C91"/>
    <w:rsid w:val="00670ADE"/>
    <w:rsid w:val="00673164"/>
    <w:rsid w:val="0067392B"/>
    <w:rsid w:val="00674E63"/>
    <w:rsid w:val="006755A1"/>
    <w:rsid w:val="0067562D"/>
    <w:rsid w:val="0067769C"/>
    <w:rsid w:val="00680AC9"/>
    <w:rsid w:val="006819B2"/>
    <w:rsid w:val="0068226E"/>
    <w:rsid w:val="00684D44"/>
    <w:rsid w:val="00685128"/>
    <w:rsid w:val="00687039"/>
    <w:rsid w:val="006901DE"/>
    <w:rsid w:val="006904AB"/>
    <w:rsid w:val="006911D3"/>
    <w:rsid w:val="006917EC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5E1F"/>
    <w:rsid w:val="006A6FDA"/>
    <w:rsid w:val="006A7C1C"/>
    <w:rsid w:val="006A7DEC"/>
    <w:rsid w:val="006B00A7"/>
    <w:rsid w:val="006B014B"/>
    <w:rsid w:val="006B038C"/>
    <w:rsid w:val="006B1C7D"/>
    <w:rsid w:val="006B2729"/>
    <w:rsid w:val="006B38DA"/>
    <w:rsid w:val="006B515C"/>
    <w:rsid w:val="006B6003"/>
    <w:rsid w:val="006B6292"/>
    <w:rsid w:val="006B7053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5E5C"/>
    <w:rsid w:val="006C60AD"/>
    <w:rsid w:val="006C7008"/>
    <w:rsid w:val="006C7F79"/>
    <w:rsid w:val="006D10BA"/>
    <w:rsid w:val="006D18BA"/>
    <w:rsid w:val="006D20F4"/>
    <w:rsid w:val="006D2A20"/>
    <w:rsid w:val="006D4164"/>
    <w:rsid w:val="006D4EE2"/>
    <w:rsid w:val="006D4F02"/>
    <w:rsid w:val="006D5E3A"/>
    <w:rsid w:val="006D63A4"/>
    <w:rsid w:val="006D6D11"/>
    <w:rsid w:val="006D71E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2D5"/>
    <w:rsid w:val="006F4A02"/>
    <w:rsid w:val="006F4DC3"/>
    <w:rsid w:val="006F631C"/>
    <w:rsid w:val="006F6B4F"/>
    <w:rsid w:val="007001BE"/>
    <w:rsid w:val="00700318"/>
    <w:rsid w:val="00702BEA"/>
    <w:rsid w:val="00702D98"/>
    <w:rsid w:val="007041C8"/>
    <w:rsid w:val="00706A81"/>
    <w:rsid w:val="00706AD6"/>
    <w:rsid w:val="00707585"/>
    <w:rsid w:val="007075E8"/>
    <w:rsid w:val="00711A07"/>
    <w:rsid w:val="00712E40"/>
    <w:rsid w:val="00715C8A"/>
    <w:rsid w:val="007167E4"/>
    <w:rsid w:val="0071681F"/>
    <w:rsid w:val="00716AC6"/>
    <w:rsid w:val="00717B6E"/>
    <w:rsid w:val="007208DC"/>
    <w:rsid w:val="00720E8D"/>
    <w:rsid w:val="007210C5"/>
    <w:rsid w:val="00721653"/>
    <w:rsid w:val="00721A9A"/>
    <w:rsid w:val="00721BB5"/>
    <w:rsid w:val="007228A1"/>
    <w:rsid w:val="007230BF"/>
    <w:rsid w:val="00723613"/>
    <w:rsid w:val="00724CA7"/>
    <w:rsid w:val="007252D3"/>
    <w:rsid w:val="0072565E"/>
    <w:rsid w:val="00730C25"/>
    <w:rsid w:val="00730C3F"/>
    <w:rsid w:val="007316BD"/>
    <w:rsid w:val="007323B6"/>
    <w:rsid w:val="0073380E"/>
    <w:rsid w:val="00734AAD"/>
    <w:rsid w:val="00736134"/>
    <w:rsid w:val="00736B8F"/>
    <w:rsid w:val="00737322"/>
    <w:rsid w:val="00737BCE"/>
    <w:rsid w:val="00740B81"/>
    <w:rsid w:val="00740BE4"/>
    <w:rsid w:val="00741AB0"/>
    <w:rsid w:val="00744C5B"/>
    <w:rsid w:val="00744DE1"/>
    <w:rsid w:val="0074736A"/>
    <w:rsid w:val="007509DB"/>
    <w:rsid w:val="00752BAB"/>
    <w:rsid w:val="00753178"/>
    <w:rsid w:val="0075322C"/>
    <w:rsid w:val="00753976"/>
    <w:rsid w:val="007549B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5A2"/>
    <w:rsid w:val="00764172"/>
    <w:rsid w:val="00764543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7F0"/>
    <w:rsid w:val="00776ADB"/>
    <w:rsid w:val="00777538"/>
    <w:rsid w:val="00781336"/>
    <w:rsid w:val="00782201"/>
    <w:rsid w:val="0078220C"/>
    <w:rsid w:val="00784895"/>
    <w:rsid w:val="00785412"/>
    <w:rsid w:val="00785E49"/>
    <w:rsid w:val="00792182"/>
    <w:rsid w:val="0079357E"/>
    <w:rsid w:val="007939DD"/>
    <w:rsid w:val="0079540A"/>
    <w:rsid w:val="0079597E"/>
    <w:rsid w:val="007959BF"/>
    <w:rsid w:val="00795A33"/>
    <w:rsid w:val="007A1DFA"/>
    <w:rsid w:val="007A2F41"/>
    <w:rsid w:val="007A3336"/>
    <w:rsid w:val="007A3B63"/>
    <w:rsid w:val="007A3EAB"/>
    <w:rsid w:val="007A410B"/>
    <w:rsid w:val="007A6D74"/>
    <w:rsid w:val="007A75D0"/>
    <w:rsid w:val="007B059A"/>
    <w:rsid w:val="007B1E26"/>
    <w:rsid w:val="007B392A"/>
    <w:rsid w:val="007B53EA"/>
    <w:rsid w:val="007B6003"/>
    <w:rsid w:val="007B66A1"/>
    <w:rsid w:val="007C1111"/>
    <w:rsid w:val="007C193B"/>
    <w:rsid w:val="007C752D"/>
    <w:rsid w:val="007D2250"/>
    <w:rsid w:val="007D2982"/>
    <w:rsid w:val="007D55AC"/>
    <w:rsid w:val="007D5C2B"/>
    <w:rsid w:val="007D6899"/>
    <w:rsid w:val="007E146B"/>
    <w:rsid w:val="007E1C9E"/>
    <w:rsid w:val="007E20A2"/>
    <w:rsid w:val="007E229F"/>
    <w:rsid w:val="007E38DE"/>
    <w:rsid w:val="007E3AC8"/>
    <w:rsid w:val="007E3D0D"/>
    <w:rsid w:val="007E45A2"/>
    <w:rsid w:val="007E463D"/>
    <w:rsid w:val="007E520B"/>
    <w:rsid w:val="007E533B"/>
    <w:rsid w:val="007E6990"/>
    <w:rsid w:val="007E709D"/>
    <w:rsid w:val="007E79C1"/>
    <w:rsid w:val="007F137E"/>
    <w:rsid w:val="007F38A0"/>
    <w:rsid w:val="007F3964"/>
    <w:rsid w:val="007F5530"/>
    <w:rsid w:val="007F58D5"/>
    <w:rsid w:val="007F6835"/>
    <w:rsid w:val="007F6980"/>
    <w:rsid w:val="007F739F"/>
    <w:rsid w:val="007F7AF9"/>
    <w:rsid w:val="0080011C"/>
    <w:rsid w:val="00800436"/>
    <w:rsid w:val="00800D00"/>
    <w:rsid w:val="00800E7D"/>
    <w:rsid w:val="00801385"/>
    <w:rsid w:val="00801B00"/>
    <w:rsid w:val="00801E31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0E19"/>
    <w:rsid w:val="00811CD9"/>
    <w:rsid w:val="00812A22"/>
    <w:rsid w:val="0081311C"/>
    <w:rsid w:val="0081429B"/>
    <w:rsid w:val="00816026"/>
    <w:rsid w:val="00817031"/>
    <w:rsid w:val="00817E55"/>
    <w:rsid w:val="008202F4"/>
    <w:rsid w:val="0082038E"/>
    <w:rsid w:val="00820C76"/>
    <w:rsid w:val="00821779"/>
    <w:rsid w:val="00825492"/>
    <w:rsid w:val="00825A88"/>
    <w:rsid w:val="00825DC9"/>
    <w:rsid w:val="008260DA"/>
    <w:rsid w:val="008262E0"/>
    <w:rsid w:val="0082679F"/>
    <w:rsid w:val="0083019C"/>
    <w:rsid w:val="008338C1"/>
    <w:rsid w:val="00835D86"/>
    <w:rsid w:val="008373B7"/>
    <w:rsid w:val="008374FB"/>
    <w:rsid w:val="00837672"/>
    <w:rsid w:val="00837D1C"/>
    <w:rsid w:val="00840073"/>
    <w:rsid w:val="0084392D"/>
    <w:rsid w:val="00843F26"/>
    <w:rsid w:val="008449C1"/>
    <w:rsid w:val="00844D3D"/>
    <w:rsid w:val="00845320"/>
    <w:rsid w:val="00845F0A"/>
    <w:rsid w:val="0084605E"/>
    <w:rsid w:val="008506F1"/>
    <w:rsid w:val="00850DBC"/>
    <w:rsid w:val="00852228"/>
    <w:rsid w:val="00852D27"/>
    <w:rsid w:val="00852DB5"/>
    <w:rsid w:val="00853139"/>
    <w:rsid w:val="008543AB"/>
    <w:rsid w:val="00854D4E"/>
    <w:rsid w:val="00856B36"/>
    <w:rsid w:val="008612A7"/>
    <w:rsid w:val="00861AB9"/>
    <w:rsid w:val="00862010"/>
    <w:rsid w:val="00863AAB"/>
    <w:rsid w:val="00864A45"/>
    <w:rsid w:val="00864B75"/>
    <w:rsid w:val="0086547A"/>
    <w:rsid w:val="00867CE3"/>
    <w:rsid w:val="00867DA9"/>
    <w:rsid w:val="008726D2"/>
    <w:rsid w:val="00872947"/>
    <w:rsid w:val="00873EA6"/>
    <w:rsid w:val="00873EEA"/>
    <w:rsid w:val="00875CFC"/>
    <w:rsid w:val="00877B36"/>
    <w:rsid w:val="00881C9F"/>
    <w:rsid w:val="00881F14"/>
    <w:rsid w:val="00883577"/>
    <w:rsid w:val="008847E4"/>
    <w:rsid w:val="008859B3"/>
    <w:rsid w:val="00887D12"/>
    <w:rsid w:val="008905AD"/>
    <w:rsid w:val="0089099D"/>
    <w:rsid w:val="00890FC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97DB6"/>
    <w:rsid w:val="008A0F75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0A30"/>
    <w:rsid w:val="008B1484"/>
    <w:rsid w:val="008B330F"/>
    <w:rsid w:val="008B3387"/>
    <w:rsid w:val="008B34A8"/>
    <w:rsid w:val="008B5DA7"/>
    <w:rsid w:val="008B6218"/>
    <w:rsid w:val="008B7CBD"/>
    <w:rsid w:val="008C01CF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3F8"/>
    <w:rsid w:val="008D4C0D"/>
    <w:rsid w:val="008D52DF"/>
    <w:rsid w:val="008D59EE"/>
    <w:rsid w:val="008E005E"/>
    <w:rsid w:val="008E0651"/>
    <w:rsid w:val="008E1222"/>
    <w:rsid w:val="008E14C0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3624"/>
    <w:rsid w:val="008F42C5"/>
    <w:rsid w:val="008F467E"/>
    <w:rsid w:val="008F491F"/>
    <w:rsid w:val="008F57D7"/>
    <w:rsid w:val="008F5C61"/>
    <w:rsid w:val="008F5E7D"/>
    <w:rsid w:val="008F67A2"/>
    <w:rsid w:val="008F6FAE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4612"/>
    <w:rsid w:val="009157BF"/>
    <w:rsid w:val="00915A85"/>
    <w:rsid w:val="00915B31"/>
    <w:rsid w:val="00915BD0"/>
    <w:rsid w:val="00916065"/>
    <w:rsid w:val="009174E1"/>
    <w:rsid w:val="00920A78"/>
    <w:rsid w:val="009214F6"/>
    <w:rsid w:val="00922793"/>
    <w:rsid w:val="00922E62"/>
    <w:rsid w:val="00922F8A"/>
    <w:rsid w:val="00923E7A"/>
    <w:rsid w:val="00925DF7"/>
    <w:rsid w:val="00926CDF"/>
    <w:rsid w:val="00927F7D"/>
    <w:rsid w:val="00930AAA"/>
    <w:rsid w:val="00931029"/>
    <w:rsid w:val="009324DC"/>
    <w:rsid w:val="009337E1"/>
    <w:rsid w:val="00934CF3"/>
    <w:rsid w:val="009357DB"/>
    <w:rsid w:val="0093664D"/>
    <w:rsid w:val="00940CEC"/>
    <w:rsid w:val="00941867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88C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1D15"/>
    <w:rsid w:val="0097477A"/>
    <w:rsid w:val="009747EF"/>
    <w:rsid w:val="00974C17"/>
    <w:rsid w:val="00975C2A"/>
    <w:rsid w:val="00976475"/>
    <w:rsid w:val="00977FDF"/>
    <w:rsid w:val="00980A78"/>
    <w:rsid w:val="00980FD6"/>
    <w:rsid w:val="00981529"/>
    <w:rsid w:val="00981C6E"/>
    <w:rsid w:val="00983C29"/>
    <w:rsid w:val="00984FA2"/>
    <w:rsid w:val="00985026"/>
    <w:rsid w:val="00990339"/>
    <w:rsid w:val="00992766"/>
    <w:rsid w:val="00992F83"/>
    <w:rsid w:val="0099381E"/>
    <w:rsid w:val="00993F1D"/>
    <w:rsid w:val="009947AD"/>
    <w:rsid w:val="009958BD"/>
    <w:rsid w:val="00995AF6"/>
    <w:rsid w:val="009960A5"/>
    <w:rsid w:val="0099678E"/>
    <w:rsid w:val="00997198"/>
    <w:rsid w:val="009A124A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0EB1"/>
    <w:rsid w:val="009B12EE"/>
    <w:rsid w:val="009B17F8"/>
    <w:rsid w:val="009B36B8"/>
    <w:rsid w:val="009B3F29"/>
    <w:rsid w:val="009B5D91"/>
    <w:rsid w:val="009B6729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26B3"/>
    <w:rsid w:val="009F3CEA"/>
    <w:rsid w:val="009F5BE7"/>
    <w:rsid w:val="009F5EBA"/>
    <w:rsid w:val="009F6B02"/>
    <w:rsid w:val="009F6CFB"/>
    <w:rsid w:val="009F7ECD"/>
    <w:rsid w:val="00A01179"/>
    <w:rsid w:val="00A01A87"/>
    <w:rsid w:val="00A03058"/>
    <w:rsid w:val="00A05835"/>
    <w:rsid w:val="00A07B23"/>
    <w:rsid w:val="00A101F6"/>
    <w:rsid w:val="00A109E6"/>
    <w:rsid w:val="00A11106"/>
    <w:rsid w:val="00A1178E"/>
    <w:rsid w:val="00A13EAE"/>
    <w:rsid w:val="00A14A10"/>
    <w:rsid w:val="00A14C96"/>
    <w:rsid w:val="00A156C0"/>
    <w:rsid w:val="00A16110"/>
    <w:rsid w:val="00A17384"/>
    <w:rsid w:val="00A2070E"/>
    <w:rsid w:val="00A20ACF"/>
    <w:rsid w:val="00A20D3A"/>
    <w:rsid w:val="00A20F20"/>
    <w:rsid w:val="00A21061"/>
    <w:rsid w:val="00A211F8"/>
    <w:rsid w:val="00A2140D"/>
    <w:rsid w:val="00A2269D"/>
    <w:rsid w:val="00A227F2"/>
    <w:rsid w:val="00A22FD3"/>
    <w:rsid w:val="00A23EFE"/>
    <w:rsid w:val="00A23FA3"/>
    <w:rsid w:val="00A25697"/>
    <w:rsid w:val="00A25985"/>
    <w:rsid w:val="00A26B23"/>
    <w:rsid w:val="00A30B00"/>
    <w:rsid w:val="00A3296C"/>
    <w:rsid w:val="00A33F25"/>
    <w:rsid w:val="00A366B8"/>
    <w:rsid w:val="00A3681E"/>
    <w:rsid w:val="00A40953"/>
    <w:rsid w:val="00A40F3A"/>
    <w:rsid w:val="00A4209B"/>
    <w:rsid w:val="00A42299"/>
    <w:rsid w:val="00A42926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46D"/>
    <w:rsid w:val="00A56DD7"/>
    <w:rsid w:val="00A56E57"/>
    <w:rsid w:val="00A57290"/>
    <w:rsid w:val="00A60292"/>
    <w:rsid w:val="00A605FC"/>
    <w:rsid w:val="00A608F6"/>
    <w:rsid w:val="00A60BDD"/>
    <w:rsid w:val="00A61C31"/>
    <w:rsid w:val="00A66664"/>
    <w:rsid w:val="00A6700A"/>
    <w:rsid w:val="00A67C9F"/>
    <w:rsid w:val="00A67EEF"/>
    <w:rsid w:val="00A71056"/>
    <w:rsid w:val="00A71B16"/>
    <w:rsid w:val="00A74FC5"/>
    <w:rsid w:val="00A75527"/>
    <w:rsid w:val="00A75BAB"/>
    <w:rsid w:val="00A763EB"/>
    <w:rsid w:val="00A76B48"/>
    <w:rsid w:val="00A770B0"/>
    <w:rsid w:val="00A77280"/>
    <w:rsid w:val="00A773B5"/>
    <w:rsid w:val="00A77463"/>
    <w:rsid w:val="00A77C4F"/>
    <w:rsid w:val="00A81267"/>
    <w:rsid w:val="00A8206D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7CB9"/>
    <w:rsid w:val="00AA1251"/>
    <w:rsid w:val="00AA1372"/>
    <w:rsid w:val="00AA3E12"/>
    <w:rsid w:val="00AA4C46"/>
    <w:rsid w:val="00AA633F"/>
    <w:rsid w:val="00AA698F"/>
    <w:rsid w:val="00AA712F"/>
    <w:rsid w:val="00AA7E9A"/>
    <w:rsid w:val="00AB0742"/>
    <w:rsid w:val="00AB17F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0104"/>
    <w:rsid w:val="00AD0310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4982"/>
    <w:rsid w:val="00AE6163"/>
    <w:rsid w:val="00AE7286"/>
    <w:rsid w:val="00AE7A90"/>
    <w:rsid w:val="00AE7A95"/>
    <w:rsid w:val="00AF036F"/>
    <w:rsid w:val="00AF0B8C"/>
    <w:rsid w:val="00AF3627"/>
    <w:rsid w:val="00AF3952"/>
    <w:rsid w:val="00AF3C6D"/>
    <w:rsid w:val="00AF4F38"/>
    <w:rsid w:val="00AF4FDB"/>
    <w:rsid w:val="00AF6918"/>
    <w:rsid w:val="00AF76C0"/>
    <w:rsid w:val="00B00190"/>
    <w:rsid w:val="00B00C2A"/>
    <w:rsid w:val="00B01446"/>
    <w:rsid w:val="00B0183E"/>
    <w:rsid w:val="00B021CF"/>
    <w:rsid w:val="00B03165"/>
    <w:rsid w:val="00B041B9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4C7"/>
    <w:rsid w:val="00B27C25"/>
    <w:rsid w:val="00B27D8B"/>
    <w:rsid w:val="00B3029E"/>
    <w:rsid w:val="00B30477"/>
    <w:rsid w:val="00B322B4"/>
    <w:rsid w:val="00B325A8"/>
    <w:rsid w:val="00B32A8E"/>
    <w:rsid w:val="00B332E9"/>
    <w:rsid w:val="00B34875"/>
    <w:rsid w:val="00B34A11"/>
    <w:rsid w:val="00B34B97"/>
    <w:rsid w:val="00B351D4"/>
    <w:rsid w:val="00B355C4"/>
    <w:rsid w:val="00B35F55"/>
    <w:rsid w:val="00B40223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583"/>
    <w:rsid w:val="00B54EFC"/>
    <w:rsid w:val="00B555F2"/>
    <w:rsid w:val="00B565D5"/>
    <w:rsid w:val="00B56E55"/>
    <w:rsid w:val="00B60ED7"/>
    <w:rsid w:val="00B618C5"/>
    <w:rsid w:val="00B6306C"/>
    <w:rsid w:val="00B6568D"/>
    <w:rsid w:val="00B65C93"/>
    <w:rsid w:val="00B663FE"/>
    <w:rsid w:val="00B67953"/>
    <w:rsid w:val="00B720FE"/>
    <w:rsid w:val="00B73406"/>
    <w:rsid w:val="00B738DD"/>
    <w:rsid w:val="00B73964"/>
    <w:rsid w:val="00B75A38"/>
    <w:rsid w:val="00B76D90"/>
    <w:rsid w:val="00B77248"/>
    <w:rsid w:val="00B777DC"/>
    <w:rsid w:val="00B81043"/>
    <w:rsid w:val="00B8384B"/>
    <w:rsid w:val="00B90005"/>
    <w:rsid w:val="00B90059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513"/>
    <w:rsid w:val="00BA7C99"/>
    <w:rsid w:val="00BA7FF4"/>
    <w:rsid w:val="00BB04C2"/>
    <w:rsid w:val="00BB051A"/>
    <w:rsid w:val="00BB0773"/>
    <w:rsid w:val="00BB0C40"/>
    <w:rsid w:val="00BB18A5"/>
    <w:rsid w:val="00BB1EC7"/>
    <w:rsid w:val="00BB2106"/>
    <w:rsid w:val="00BB25FB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395D"/>
    <w:rsid w:val="00BC46B3"/>
    <w:rsid w:val="00BC48B7"/>
    <w:rsid w:val="00BC522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5E03"/>
    <w:rsid w:val="00BD6E7B"/>
    <w:rsid w:val="00BD7FD5"/>
    <w:rsid w:val="00BE0983"/>
    <w:rsid w:val="00BE1CB3"/>
    <w:rsid w:val="00BE26A4"/>
    <w:rsid w:val="00BE2C93"/>
    <w:rsid w:val="00BE32F4"/>
    <w:rsid w:val="00BE362C"/>
    <w:rsid w:val="00BE48D7"/>
    <w:rsid w:val="00BE49DD"/>
    <w:rsid w:val="00BE5129"/>
    <w:rsid w:val="00BE5425"/>
    <w:rsid w:val="00BE5A1E"/>
    <w:rsid w:val="00BE612C"/>
    <w:rsid w:val="00BE73CA"/>
    <w:rsid w:val="00BF1FB8"/>
    <w:rsid w:val="00BF2BE1"/>
    <w:rsid w:val="00BF4972"/>
    <w:rsid w:val="00BF4F93"/>
    <w:rsid w:val="00BF5BF3"/>
    <w:rsid w:val="00C00316"/>
    <w:rsid w:val="00C00E8F"/>
    <w:rsid w:val="00C025AB"/>
    <w:rsid w:val="00C02E10"/>
    <w:rsid w:val="00C04C42"/>
    <w:rsid w:val="00C055EE"/>
    <w:rsid w:val="00C06A3D"/>
    <w:rsid w:val="00C10538"/>
    <w:rsid w:val="00C109F1"/>
    <w:rsid w:val="00C10B7C"/>
    <w:rsid w:val="00C121F1"/>
    <w:rsid w:val="00C12E30"/>
    <w:rsid w:val="00C15EB7"/>
    <w:rsid w:val="00C16E1E"/>
    <w:rsid w:val="00C17D27"/>
    <w:rsid w:val="00C20B19"/>
    <w:rsid w:val="00C20F59"/>
    <w:rsid w:val="00C21039"/>
    <w:rsid w:val="00C232A3"/>
    <w:rsid w:val="00C23770"/>
    <w:rsid w:val="00C24A6E"/>
    <w:rsid w:val="00C255B7"/>
    <w:rsid w:val="00C2681E"/>
    <w:rsid w:val="00C30266"/>
    <w:rsid w:val="00C318C7"/>
    <w:rsid w:val="00C325CC"/>
    <w:rsid w:val="00C32620"/>
    <w:rsid w:val="00C32858"/>
    <w:rsid w:val="00C32CB2"/>
    <w:rsid w:val="00C33218"/>
    <w:rsid w:val="00C33344"/>
    <w:rsid w:val="00C3383B"/>
    <w:rsid w:val="00C355AE"/>
    <w:rsid w:val="00C376EF"/>
    <w:rsid w:val="00C415AE"/>
    <w:rsid w:val="00C41D86"/>
    <w:rsid w:val="00C44B96"/>
    <w:rsid w:val="00C45975"/>
    <w:rsid w:val="00C459CA"/>
    <w:rsid w:val="00C45C25"/>
    <w:rsid w:val="00C47818"/>
    <w:rsid w:val="00C50A6A"/>
    <w:rsid w:val="00C532A5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654"/>
    <w:rsid w:val="00C6589F"/>
    <w:rsid w:val="00C663DF"/>
    <w:rsid w:val="00C6699A"/>
    <w:rsid w:val="00C66C71"/>
    <w:rsid w:val="00C67095"/>
    <w:rsid w:val="00C670F2"/>
    <w:rsid w:val="00C67D95"/>
    <w:rsid w:val="00C706DD"/>
    <w:rsid w:val="00C711A2"/>
    <w:rsid w:val="00C73C1C"/>
    <w:rsid w:val="00C74D95"/>
    <w:rsid w:val="00C762AE"/>
    <w:rsid w:val="00C76B7F"/>
    <w:rsid w:val="00C77AA7"/>
    <w:rsid w:val="00C77DF2"/>
    <w:rsid w:val="00C77E35"/>
    <w:rsid w:val="00C810A8"/>
    <w:rsid w:val="00C81911"/>
    <w:rsid w:val="00C823BC"/>
    <w:rsid w:val="00C83C05"/>
    <w:rsid w:val="00C84982"/>
    <w:rsid w:val="00C84FEC"/>
    <w:rsid w:val="00C8761B"/>
    <w:rsid w:val="00C879A4"/>
    <w:rsid w:val="00C94014"/>
    <w:rsid w:val="00C94CF3"/>
    <w:rsid w:val="00C96BE2"/>
    <w:rsid w:val="00C97156"/>
    <w:rsid w:val="00C974C7"/>
    <w:rsid w:val="00C9771C"/>
    <w:rsid w:val="00C97B51"/>
    <w:rsid w:val="00CA027D"/>
    <w:rsid w:val="00CA0469"/>
    <w:rsid w:val="00CA08C6"/>
    <w:rsid w:val="00CA1C65"/>
    <w:rsid w:val="00CA1E86"/>
    <w:rsid w:val="00CA2538"/>
    <w:rsid w:val="00CA2D6F"/>
    <w:rsid w:val="00CA55D4"/>
    <w:rsid w:val="00CA5AF4"/>
    <w:rsid w:val="00CA6004"/>
    <w:rsid w:val="00CA60CC"/>
    <w:rsid w:val="00CA6A31"/>
    <w:rsid w:val="00CA75C4"/>
    <w:rsid w:val="00CA7EF1"/>
    <w:rsid w:val="00CB0AEA"/>
    <w:rsid w:val="00CB0CC6"/>
    <w:rsid w:val="00CB0CCB"/>
    <w:rsid w:val="00CB0DDA"/>
    <w:rsid w:val="00CB392C"/>
    <w:rsid w:val="00CB4247"/>
    <w:rsid w:val="00CB4A20"/>
    <w:rsid w:val="00CB5DEC"/>
    <w:rsid w:val="00CB71A4"/>
    <w:rsid w:val="00CC114D"/>
    <w:rsid w:val="00CC2D11"/>
    <w:rsid w:val="00CC3A09"/>
    <w:rsid w:val="00CC5DF4"/>
    <w:rsid w:val="00CC6514"/>
    <w:rsid w:val="00CC6536"/>
    <w:rsid w:val="00CC7B3E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672C"/>
    <w:rsid w:val="00CF7AE9"/>
    <w:rsid w:val="00CF7F40"/>
    <w:rsid w:val="00D012A2"/>
    <w:rsid w:val="00D01642"/>
    <w:rsid w:val="00D02623"/>
    <w:rsid w:val="00D03BCF"/>
    <w:rsid w:val="00D0567E"/>
    <w:rsid w:val="00D05A94"/>
    <w:rsid w:val="00D10AC2"/>
    <w:rsid w:val="00D1141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2670B"/>
    <w:rsid w:val="00D30FC2"/>
    <w:rsid w:val="00D318EB"/>
    <w:rsid w:val="00D31A2C"/>
    <w:rsid w:val="00D34BFF"/>
    <w:rsid w:val="00D372D7"/>
    <w:rsid w:val="00D379F6"/>
    <w:rsid w:val="00D37F9E"/>
    <w:rsid w:val="00D40453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41B5"/>
    <w:rsid w:val="00D553E7"/>
    <w:rsid w:val="00D55CC9"/>
    <w:rsid w:val="00D56452"/>
    <w:rsid w:val="00D6285F"/>
    <w:rsid w:val="00D63592"/>
    <w:rsid w:val="00D649E6"/>
    <w:rsid w:val="00D64B6C"/>
    <w:rsid w:val="00D66812"/>
    <w:rsid w:val="00D67335"/>
    <w:rsid w:val="00D71A68"/>
    <w:rsid w:val="00D72C44"/>
    <w:rsid w:val="00D74B95"/>
    <w:rsid w:val="00D7570D"/>
    <w:rsid w:val="00D767F9"/>
    <w:rsid w:val="00D76BD0"/>
    <w:rsid w:val="00D774CB"/>
    <w:rsid w:val="00D81247"/>
    <w:rsid w:val="00D8130E"/>
    <w:rsid w:val="00D819D8"/>
    <w:rsid w:val="00D81B72"/>
    <w:rsid w:val="00D81EB3"/>
    <w:rsid w:val="00D822CE"/>
    <w:rsid w:val="00D82B8E"/>
    <w:rsid w:val="00D82D2D"/>
    <w:rsid w:val="00D83175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71E2"/>
    <w:rsid w:val="00DA1062"/>
    <w:rsid w:val="00DA1153"/>
    <w:rsid w:val="00DA2348"/>
    <w:rsid w:val="00DA28B8"/>
    <w:rsid w:val="00DA331F"/>
    <w:rsid w:val="00DA3C87"/>
    <w:rsid w:val="00DA5198"/>
    <w:rsid w:val="00DA6115"/>
    <w:rsid w:val="00DA661D"/>
    <w:rsid w:val="00DA69E5"/>
    <w:rsid w:val="00DB0EE7"/>
    <w:rsid w:val="00DB2B83"/>
    <w:rsid w:val="00DB45B1"/>
    <w:rsid w:val="00DB5DCF"/>
    <w:rsid w:val="00DC1946"/>
    <w:rsid w:val="00DC250A"/>
    <w:rsid w:val="00DC2A45"/>
    <w:rsid w:val="00DC30FD"/>
    <w:rsid w:val="00DC59C9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2D37"/>
    <w:rsid w:val="00DE3066"/>
    <w:rsid w:val="00DE37CF"/>
    <w:rsid w:val="00DE5104"/>
    <w:rsid w:val="00DE5987"/>
    <w:rsid w:val="00DF03BE"/>
    <w:rsid w:val="00DF0F70"/>
    <w:rsid w:val="00DF3C70"/>
    <w:rsid w:val="00DF4668"/>
    <w:rsid w:val="00DF4A99"/>
    <w:rsid w:val="00DF4DCF"/>
    <w:rsid w:val="00DF56F0"/>
    <w:rsid w:val="00DF66AC"/>
    <w:rsid w:val="00DF68CD"/>
    <w:rsid w:val="00DF719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1B6D"/>
    <w:rsid w:val="00E13118"/>
    <w:rsid w:val="00E133BB"/>
    <w:rsid w:val="00E136F0"/>
    <w:rsid w:val="00E15C32"/>
    <w:rsid w:val="00E16506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0B28"/>
    <w:rsid w:val="00E31263"/>
    <w:rsid w:val="00E3153C"/>
    <w:rsid w:val="00E319CD"/>
    <w:rsid w:val="00E31EDF"/>
    <w:rsid w:val="00E322C9"/>
    <w:rsid w:val="00E34BD2"/>
    <w:rsid w:val="00E34F88"/>
    <w:rsid w:val="00E3512A"/>
    <w:rsid w:val="00E357B7"/>
    <w:rsid w:val="00E35B9C"/>
    <w:rsid w:val="00E364D5"/>
    <w:rsid w:val="00E36D38"/>
    <w:rsid w:val="00E3793E"/>
    <w:rsid w:val="00E416EB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14EC"/>
    <w:rsid w:val="00E53234"/>
    <w:rsid w:val="00E56E76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74336"/>
    <w:rsid w:val="00E80759"/>
    <w:rsid w:val="00E80C5F"/>
    <w:rsid w:val="00E81A3E"/>
    <w:rsid w:val="00E8202C"/>
    <w:rsid w:val="00E828BB"/>
    <w:rsid w:val="00E836D3"/>
    <w:rsid w:val="00E838F8"/>
    <w:rsid w:val="00E845B0"/>
    <w:rsid w:val="00E84C78"/>
    <w:rsid w:val="00E85B92"/>
    <w:rsid w:val="00E86623"/>
    <w:rsid w:val="00E87B03"/>
    <w:rsid w:val="00E87BFA"/>
    <w:rsid w:val="00E91E69"/>
    <w:rsid w:val="00E92862"/>
    <w:rsid w:val="00E93A68"/>
    <w:rsid w:val="00E94656"/>
    <w:rsid w:val="00E94F3E"/>
    <w:rsid w:val="00E9530A"/>
    <w:rsid w:val="00E959CD"/>
    <w:rsid w:val="00E95E11"/>
    <w:rsid w:val="00E96B95"/>
    <w:rsid w:val="00EA1F3D"/>
    <w:rsid w:val="00EA22B1"/>
    <w:rsid w:val="00EA3452"/>
    <w:rsid w:val="00EA3C96"/>
    <w:rsid w:val="00EA50A9"/>
    <w:rsid w:val="00EA523F"/>
    <w:rsid w:val="00EA64B0"/>
    <w:rsid w:val="00EA73CF"/>
    <w:rsid w:val="00EB080B"/>
    <w:rsid w:val="00EB1FF8"/>
    <w:rsid w:val="00EB3636"/>
    <w:rsid w:val="00EB50BC"/>
    <w:rsid w:val="00EB65F6"/>
    <w:rsid w:val="00EB66BD"/>
    <w:rsid w:val="00EB6C66"/>
    <w:rsid w:val="00EC0CE6"/>
    <w:rsid w:val="00EC11AB"/>
    <w:rsid w:val="00EC1943"/>
    <w:rsid w:val="00EC1DF0"/>
    <w:rsid w:val="00EC2BB4"/>
    <w:rsid w:val="00EC30C2"/>
    <w:rsid w:val="00EC329F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372A"/>
    <w:rsid w:val="00ED40A7"/>
    <w:rsid w:val="00ED566B"/>
    <w:rsid w:val="00ED593B"/>
    <w:rsid w:val="00ED5AA4"/>
    <w:rsid w:val="00EE204E"/>
    <w:rsid w:val="00EF08C9"/>
    <w:rsid w:val="00EF0E67"/>
    <w:rsid w:val="00EF143F"/>
    <w:rsid w:val="00EF3B66"/>
    <w:rsid w:val="00EF40D6"/>
    <w:rsid w:val="00EF4276"/>
    <w:rsid w:val="00EF4D0E"/>
    <w:rsid w:val="00EF5F18"/>
    <w:rsid w:val="00EF6B39"/>
    <w:rsid w:val="00F0107F"/>
    <w:rsid w:val="00F01C84"/>
    <w:rsid w:val="00F023B2"/>
    <w:rsid w:val="00F02902"/>
    <w:rsid w:val="00F029BB"/>
    <w:rsid w:val="00F0331D"/>
    <w:rsid w:val="00F059B8"/>
    <w:rsid w:val="00F07EDA"/>
    <w:rsid w:val="00F11BEC"/>
    <w:rsid w:val="00F12593"/>
    <w:rsid w:val="00F133B2"/>
    <w:rsid w:val="00F13DC6"/>
    <w:rsid w:val="00F1442D"/>
    <w:rsid w:val="00F144A6"/>
    <w:rsid w:val="00F15AC8"/>
    <w:rsid w:val="00F16331"/>
    <w:rsid w:val="00F168DC"/>
    <w:rsid w:val="00F2307A"/>
    <w:rsid w:val="00F23E62"/>
    <w:rsid w:val="00F24A96"/>
    <w:rsid w:val="00F24EFD"/>
    <w:rsid w:val="00F2590D"/>
    <w:rsid w:val="00F26535"/>
    <w:rsid w:val="00F26D37"/>
    <w:rsid w:val="00F31B7F"/>
    <w:rsid w:val="00F34609"/>
    <w:rsid w:val="00F34A2F"/>
    <w:rsid w:val="00F3598F"/>
    <w:rsid w:val="00F35D32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4755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6AA7"/>
    <w:rsid w:val="00F5763F"/>
    <w:rsid w:val="00F57ABF"/>
    <w:rsid w:val="00F609A6"/>
    <w:rsid w:val="00F611E4"/>
    <w:rsid w:val="00F633CA"/>
    <w:rsid w:val="00F6465B"/>
    <w:rsid w:val="00F6465C"/>
    <w:rsid w:val="00F6496F"/>
    <w:rsid w:val="00F64E50"/>
    <w:rsid w:val="00F65144"/>
    <w:rsid w:val="00F70234"/>
    <w:rsid w:val="00F70979"/>
    <w:rsid w:val="00F70BB8"/>
    <w:rsid w:val="00F7186F"/>
    <w:rsid w:val="00F72A90"/>
    <w:rsid w:val="00F72CAC"/>
    <w:rsid w:val="00F7506D"/>
    <w:rsid w:val="00F751A6"/>
    <w:rsid w:val="00F75F0C"/>
    <w:rsid w:val="00F76253"/>
    <w:rsid w:val="00F76F93"/>
    <w:rsid w:val="00F80BB0"/>
    <w:rsid w:val="00F81E7A"/>
    <w:rsid w:val="00F82072"/>
    <w:rsid w:val="00F85248"/>
    <w:rsid w:val="00F85789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24C6"/>
    <w:rsid w:val="00FA34A4"/>
    <w:rsid w:val="00FA3E26"/>
    <w:rsid w:val="00FA4A7C"/>
    <w:rsid w:val="00FA66D8"/>
    <w:rsid w:val="00FA6B1F"/>
    <w:rsid w:val="00FB1667"/>
    <w:rsid w:val="00FB1D8D"/>
    <w:rsid w:val="00FB21E6"/>
    <w:rsid w:val="00FB2F32"/>
    <w:rsid w:val="00FB2FFC"/>
    <w:rsid w:val="00FB4DDC"/>
    <w:rsid w:val="00FB6D29"/>
    <w:rsid w:val="00FB7DA6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476"/>
    <w:rsid w:val="00FF0E1D"/>
    <w:rsid w:val="00FF2947"/>
    <w:rsid w:val="00FF430B"/>
    <w:rsid w:val="00FF46FA"/>
    <w:rsid w:val="00FF51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14E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,Абзац списка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">
    <w:name w:val="Основной текст1"/>
    <w:rsid w:val="009B0E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fontstyle01">
    <w:name w:val="fontstyle01"/>
    <w:rsid w:val="000731A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Frspaiere1">
    <w:name w:val="Fără spațiere1"/>
    <w:uiPriority w:val="99"/>
    <w:qFormat/>
    <w:rsid w:val="00C12E30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40223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4B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6AA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,Абзац списка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">
    <w:name w:val="Основной текст1"/>
    <w:rsid w:val="009B0E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fontstyle01">
    <w:name w:val="fontstyle01"/>
    <w:rsid w:val="000731A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Frspaiere1">
    <w:name w:val="Fără spațiere1"/>
    <w:uiPriority w:val="99"/>
    <w:qFormat/>
    <w:rsid w:val="00C12E30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40223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4B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6A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5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0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rgiu.golovco@adrcentru.gov.md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drcentru@adrcentru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drcentru.md/public/files/PLANUL-operational2024b8136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54880-8502-4E47-8571-3E3556C84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1736</Words>
  <Characters>9898</Characters>
  <Application>Microsoft Office Word</Application>
  <DocSecurity>0</DocSecurity>
  <Lines>82</Lines>
  <Paragraphs>23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7</cp:revision>
  <cp:lastPrinted>2024-06-17T11:05:00Z</cp:lastPrinted>
  <dcterms:created xsi:type="dcterms:W3CDTF">2024-06-17T08:06:00Z</dcterms:created>
  <dcterms:modified xsi:type="dcterms:W3CDTF">2024-06-17T11:05:00Z</dcterms:modified>
</cp:coreProperties>
</file>