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009C1B29" w14:textId="66AB7485" w:rsidR="00A254CA" w:rsidRPr="001B44CC" w:rsidRDefault="00A254CA" w:rsidP="00950D18">
      <w:pPr>
        <w:pStyle w:val="a8"/>
        <w:tabs>
          <w:tab w:val="left" w:pos="567"/>
        </w:tabs>
        <w:spacing w:line="360" w:lineRule="auto"/>
        <w:rPr>
          <w:rFonts w:ascii="Times New Roman" w:hAnsi="Times New Roman"/>
          <w:szCs w:val="24"/>
        </w:rPr>
      </w:pPr>
    </w:p>
    <w:p w14:paraId="111EBE17" w14:textId="3A68E5EC" w:rsidR="00733871" w:rsidRPr="00733871" w:rsidRDefault="00733871" w:rsidP="00733871">
      <w:pPr>
        <w:pStyle w:val="a8"/>
        <w:tabs>
          <w:tab w:val="left" w:pos="567"/>
        </w:tabs>
        <w:rPr>
          <w:rFonts w:ascii="Times New Roman" w:hAnsi="Times New Roman"/>
          <w:sz w:val="20"/>
        </w:rPr>
        <w:sectPr w:rsidR="00733871" w:rsidRPr="00733871" w:rsidSect="0027109B">
          <w:footerReference w:type="first" r:id="rId9"/>
          <w:pgSz w:w="11906" w:h="16838" w:code="9"/>
          <w:pgMar w:top="851" w:right="851" w:bottom="851" w:left="1701" w:header="720" w:footer="510" w:gutter="0"/>
          <w:cols w:space="720"/>
          <w:titlePg/>
          <w:docGrid w:linePitch="326"/>
        </w:sectPr>
      </w:pPr>
      <w:bookmarkStart w:id="2" w:name="_Toc449692098"/>
      <w:bookmarkEnd w:id="0"/>
    </w:p>
    <w:p w14:paraId="11DA79D2" w14:textId="0C624AE3" w:rsidR="0003293D" w:rsidRDefault="0003293D" w:rsidP="00733871">
      <w:pPr>
        <w:rPr>
          <w:b/>
          <w:bCs/>
          <w:i/>
          <w:iCs/>
        </w:rPr>
      </w:pPr>
    </w:p>
    <w:p w14:paraId="16985D8C" w14:textId="6C5B9E72" w:rsidR="0085226A" w:rsidRDefault="0085226A" w:rsidP="0085226A">
      <w:pPr>
        <w:jc w:val="right"/>
        <w:rPr>
          <w:b/>
          <w:bCs/>
          <w:i/>
          <w:iCs/>
          <w:sz w:val="22"/>
        </w:rPr>
      </w:pPr>
      <w:r>
        <w:rPr>
          <w:b/>
          <w:bCs/>
          <w:i/>
          <w:iCs/>
        </w:rPr>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17BDDC7B" w14:textId="7BFCA8FC" w:rsidR="0085226A" w:rsidRPr="00733871" w:rsidRDefault="00E14789" w:rsidP="00733871">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3DC89B2C" w14:textId="6F478C24" w:rsidR="005F0686" w:rsidRDefault="00E1343B" w:rsidP="005F0686">
      <w:pPr>
        <w:tabs>
          <w:tab w:val="left" w:pos="567"/>
        </w:tabs>
        <w:jc w:val="center"/>
        <w:rPr>
          <w:noProof w:val="0"/>
          <w:sz w:val="20"/>
          <w:szCs w:val="20"/>
        </w:rPr>
      </w:pPr>
      <w:r w:rsidRPr="00E1343B">
        <w:rPr>
          <w:i/>
          <w:iCs/>
          <w:noProof w:val="0"/>
        </w:rPr>
        <w:t>Lucrări de  reparație curentă a edificiului CM Taraclia din str. Ștefan cel Mare, 32, or. Taraclia</w:t>
      </w:r>
      <w:r w:rsidR="00F52B47" w:rsidRPr="00F52B47">
        <w:rPr>
          <w:i/>
          <w:iCs/>
          <w:noProof w:val="0"/>
        </w:rPr>
        <w:t xml:space="preserve"> </w:t>
      </w:r>
      <w:r w:rsidR="005F0686"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p w14:paraId="53F5BB47" w14:textId="45D8E8AA" w:rsidR="005F0686" w:rsidRDefault="005F0686" w:rsidP="005F0686">
      <w:pPr>
        <w:tabs>
          <w:tab w:val="left" w:pos="567"/>
        </w:tabs>
        <w:rPr>
          <w:noProof w:val="0"/>
        </w:rPr>
      </w:pPr>
    </w:p>
    <w:tbl>
      <w:tblPr>
        <w:tblStyle w:val="TableGrid1"/>
        <w:tblW w:w="5240" w:type="pct"/>
        <w:tblInd w:w="-459" w:type="dxa"/>
        <w:tblLook w:val="04A0" w:firstRow="1" w:lastRow="0" w:firstColumn="1" w:lastColumn="0" w:noHBand="0" w:noVBand="1"/>
      </w:tblPr>
      <w:tblGrid>
        <w:gridCol w:w="912"/>
        <w:gridCol w:w="3718"/>
        <w:gridCol w:w="705"/>
        <w:gridCol w:w="705"/>
        <w:gridCol w:w="705"/>
        <w:gridCol w:w="775"/>
        <w:gridCol w:w="849"/>
        <w:gridCol w:w="775"/>
        <w:gridCol w:w="849"/>
        <w:gridCol w:w="849"/>
        <w:gridCol w:w="849"/>
        <w:gridCol w:w="849"/>
        <w:gridCol w:w="849"/>
        <w:gridCol w:w="994"/>
        <w:gridCol w:w="853"/>
        <w:gridCol w:w="853"/>
      </w:tblGrid>
      <w:tr w:rsidR="0064202B" w:rsidRPr="0064202B" w14:paraId="380E82F1" w14:textId="77777777" w:rsidTr="0064202B">
        <w:trPr>
          <w:trHeight w:val="225"/>
        </w:trPr>
        <w:tc>
          <w:tcPr>
            <w:tcW w:w="283" w:type="pct"/>
            <w:vMerge w:val="restart"/>
          </w:tcPr>
          <w:p w14:paraId="0A710B0B" w14:textId="77777777" w:rsidR="0064202B" w:rsidRPr="0064202B" w:rsidRDefault="0064202B" w:rsidP="0064202B">
            <w:pPr>
              <w:jc w:val="both"/>
              <w:rPr>
                <w:rFonts w:eastAsia="Calibri"/>
              </w:rPr>
            </w:pPr>
            <w:r w:rsidRPr="0064202B">
              <w:rPr>
                <w:rFonts w:eastAsia="Calibri"/>
              </w:rPr>
              <w:t>Nr. d/o</w:t>
            </w:r>
          </w:p>
        </w:tc>
        <w:tc>
          <w:tcPr>
            <w:tcW w:w="1155" w:type="pct"/>
            <w:vMerge w:val="restart"/>
          </w:tcPr>
          <w:p w14:paraId="2DC1661C" w14:textId="77777777" w:rsidR="0064202B" w:rsidRPr="0064202B" w:rsidRDefault="0064202B" w:rsidP="0064202B">
            <w:pPr>
              <w:jc w:val="both"/>
              <w:rPr>
                <w:rFonts w:eastAsia="Calibri"/>
                <w:b/>
                <w:sz w:val="20"/>
                <w:szCs w:val="20"/>
              </w:rPr>
            </w:pPr>
          </w:p>
          <w:p w14:paraId="6F771417" w14:textId="77777777" w:rsidR="0064202B" w:rsidRPr="0064202B" w:rsidRDefault="0064202B" w:rsidP="0064202B">
            <w:pPr>
              <w:jc w:val="both"/>
              <w:rPr>
                <w:rFonts w:eastAsia="Calibri"/>
                <w:b/>
                <w:sz w:val="20"/>
                <w:szCs w:val="20"/>
              </w:rPr>
            </w:pPr>
            <w:r w:rsidRPr="0064202B">
              <w:rPr>
                <w:rFonts w:eastAsia="Calibri"/>
                <w:b/>
                <w:sz w:val="20"/>
                <w:szCs w:val="20"/>
              </w:rPr>
              <w:t>Grupa de obiecte</w:t>
            </w:r>
          </w:p>
        </w:tc>
        <w:tc>
          <w:tcPr>
            <w:tcW w:w="3562" w:type="pct"/>
            <w:gridSpan w:val="14"/>
          </w:tcPr>
          <w:p w14:paraId="464AA0FA" w14:textId="77777777" w:rsidR="0064202B" w:rsidRPr="0064202B" w:rsidRDefault="0064202B" w:rsidP="0064202B">
            <w:pPr>
              <w:jc w:val="both"/>
              <w:rPr>
                <w:rFonts w:eastAsia="Calibri"/>
              </w:rPr>
            </w:pPr>
            <w:r w:rsidRPr="0064202B">
              <w:rPr>
                <w:rFonts w:eastAsia="Calibri"/>
              </w:rPr>
              <w:t xml:space="preserve">                                                                       Zile calendaristice</w:t>
            </w:r>
          </w:p>
        </w:tc>
      </w:tr>
      <w:tr w:rsidR="0064202B" w:rsidRPr="0064202B" w14:paraId="32D864FC" w14:textId="77777777" w:rsidTr="0064202B">
        <w:trPr>
          <w:trHeight w:val="225"/>
        </w:trPr>
        <w:tc>
          <w:tcPr>
            <w:tcW w:w="283" w:type="pct"/>
            <w:vMerge/>
          </w:tcPr>
          <w:p w14:paraId="1FC23583" w14:textId="77777777" w:rsidR="0064202B" w:rsidRPr="0064202B" w:rsidRDefault="0064202B" w:rsidP="0064202B">
            <w:pPr>
              <w:jc w:val="both"/>
              <w:rPr>
                <w:rFonts w:eastAsia="Calibri"/>
              </w:rPr>
            </w:pPr>
          </w:p>
        </w:tc>
        <w:tc>
          <w:tcPr>
            <w:tcW w:w="1155" w:type="pct"/>
            <w:vMerge/>
          </w:tcPr>
          <w:p w14:paraId="788BB3E2" w14:textId="77777777" w:rsidR="0064202B" w:rsidRPr="0064202B" w:rsidRDefault="0064202B" w:rsidP="0064202B">
            <w:pPr>
              <w:jc w:val="both"/>
              <w:rPr>
                <w:rFonts w:eastAsia="Calibri"/>
                <w:b/>
                <w:sz w:val="20"/>
                <w:szCs w:val="20"/>
              </w:rPr>
            </w:pPr>
          </w:p>
        </w:tc>
        <w:tc>
          <w:tcPr>
            <w:tcW w:w="219" w:type="pct"/>
          </w:tcPr>
          <w:p w14:paraId="2280E861" w14:textId="33D3B429" w:rsidR="0064202B" w:rsidRPr="0064202B" w:rsidRDefault="0064202B" w:rsidP="0064202B">
            <w:pPr>
              <w:jc w:val="both"/>
              <w:rPr>
                <w:rFonts w:eastAsia="Calibri"/>
                <w:sz w:val="20"/>
                <w:szCs w:val="20"/>
              </w:rPr>
            </w:pPr>
          </w:p>
        </w:tc>
        <w:tc>
          <w:tcPr>
            <w:tcW w:w="219" w:type="pct"/>
          </w:tcPr>
          <w:p w14:paraId="465F8DB5" w14:textId="7EFFBBC7" w:rsidR="0064202B" w:rsidRPr="0064202B" w:rsidRDefault="0064202B" w:rsidP="0064202B">
            <w:pPr>
              <w:jc w:val="both"/>
              <w:rPr>
                <w:rFonts w:eastAsia="Calibri"/>
                <w:sz w:val="20"/>
                <w:szCs w:val="20"/>
              </w:rPr>
            </w:pPr>
          </w:p>
        </w:tc>
        <w:tc>
          <w:tcPr>
            <w:tcW w:w="219" w:type="pct"/>
          </w:tcPr>
          <w:p w14:paraId="5ACC22A2" w14:textId="6ED8674C" w:rsidR="0064202B" w:rsidRPr="0064202B" w:rsidRDefault="0064202B" w:rsidP="0064202B">
            <w:pPr>
              <w:jc w:val="both"/>
              <w:rPr>
                <w:rFonts w:eastAsia="Calibri"/>
                <w:sz w:val="20"/>
                <w:szCs w:val="20"/>
              </w:rPr>
            </w:pPr>
          </w:p>
        </w:tc>
        <w:tc>
          <w:tcPr>
            <w:tcW w:w="241" w:type="pct"/>
          </w:tcPr>
          <w:p w14:paraId="64597E6F" w14:textId="16E1C893" w:rsidR="0064202B" w:rsidRPr="0064202B" w:rsidRDefault="0064202B" w:rsidP="0064202B">
            <w:pPr>
              <w:jc w:val="both"/>
              <w:rPr>
                <w:rFonts w:eastAsia="Calibri"/>
                <w:sz w:val="20"/>
                <w:szCs w:val="20"/>
              </w:rPr>
            </w:pPr>
          </w:p>
        </w:tc>
        <w:tc>
          <w:tcPr>
            <w:tcW w:w="264" w:type="pct"/>
          </w:tcPr>
          <w:p w14:paraId="58546381" w14:textId="5BC104CB" w:rsidR="0064202B" w:rsidRPr="0064202B" w:rsidRDefault="0064202B" w:rsidP="0064202B">
            <w:pPr>
              <w:jc w:val="both"/>
              <w:rPr>
                <w:rFonts w:eastAsia="Calibri"/>
                <w:sz w:val="20"/>
                <w:szCs w:val="20"/>
              </w:rPr>
            </w:pPr>
          </w:p>
        </w:tc>
        <w:tc>
          <w:tcPr>
            <w:tcW w:w="241" w:type="pct"/>
          </w:tcPr>
          <w:p w14:paraId="387A3D61" w14:textId="7D41AE1A" w:rsidR="0064202B" w:rsidRPr="0064202B" w:rsidRDefault="0064202B" w:rsidP="0064202B">
            <w:pPr>
              <w:jc w:val="both"/>
              <w:rPr>
                <w:rFonts w:eastAsia="Calibri"/>
                <w:sz w:val="20"/>
                <w:szCs w:val="20"/>
              </w:rPr>
            </w:pPr>
          </w:p>
        </w:tc>
        <w:tc>
          <w:tcPr>
            <w:tcW w:w="264" w:type="pct"/>
          </w:tcPr>
          <w:p w14:paraId="44919332" w14:textId="4775621C" w:rsidR="0064202B" w:rsidRPr="0064202B" w:rsidRDefault="0064202B" w:rsidP="0064202B">
            <w:pPr>
              <w:jc w:val="both"/>
              <w:rPr>
                <w:rFonts w:eastAsia="Calibri"/>
                <w:sz w:val="20"/>
                <w:szCs w:val="20"/>
              </w:rPr>
            </w:pPr>
          </w:p>
        </w:tc>
        <w:tc>
          <w:tcPr>
            <w:tcW w:w="264" w:type="pct"/>
          </w:tcPr>
          <w:p w14:paraId="1FC8C0A7" w14:textId="2FE0359C" w:rsidR="0064202B" w:rsidRPr="0064202B" w:rsidRDefault="0064202B" w:rsidP="0064202B">
            <w:pPr>
              <w:jc w:val="both"/>
              <w:rPr>
                <w:rFonts w:eastAsia="Calibri"/>
                <w:sz w:val="20"/>
                <w:szCs w:val="20"/>
              </w:rPr>
            </w:pPr>
          </w:p>
        </w:tc>
        <w:tc>
          <w:tcPr>
            <w:tcW w:w="264" w:type="pct"/>
          </w:tcPr>
          <w:p w14:paraId="73939830" w14:textId="53F66DD4" w:rsidR="0064202B" w:rsidRPr="0064202B" w:rsidRDefault="0064202B" w:rsidP="0064202B">
            <w:pPr>
              <w:jc w:val="both"/>
              <w:rPr>
                <w:rFonts w:eastAsia="Calibri"/>
                <w:sz w:val="20"/>
                <w:szCs w:val="20"/>
              </w:rPr>
            </w:pPr>
          </w:p>
        </w:tc>
        <w:tc>
          <w:tcPr>
            <w:tcW w:w="264" w:type="pct"/>
          </w:tcPr>
          <w:p w14:paraId="00425B42" w14:textId="0E9A63E1" w:rsidR="0064202B" w:rsidRPr="0064202B" w:rsidRDefault="0064202B" w:rsidP="0064202B">
            <w:pPr>
              <w:jc w:val="both"/>
              <w:rPr>
                <w:rFonts w:eastAsia="Calibri"/>
                <w:sz w:val="20"/>
                <w:szCs w:val="20"/>
              </w:rPr>
            </w:pPr>
          </w:p>
        </w:tc>
        <w:tc>
          <w:tcPr>
            <w:tcW w:w="264" w:type="pct"/>
          </w:tcPr>
          <w:p w14:paraId="0CB3A329" w14:textId="46C8560F" w:rsidR="0064202B" w:rsidRPr="0064202B" w:rsidRDefault="0064202B" w:rsidP="0064202B">
            <w:pPr>
              <w:jc w:val="both"/>
              <w:rPr>
                <w:rFonts w:eastAsia="Calibri"/>
                <w:sz w:val="20"/>
                <w:szCs w:val="20"/>
              </w:rPr>
            </w:pPr>
          </w:p>
        </w:tc>
        <w:tc>
          <w:tcPr>
            <w:tcW w:w="309" w:type="pct"/>
          </w:tcPr>
          <w:p w14:paraId="62870781" w14:textId="1643EC2E" w:rsidR="0064202B" w:rsidRPr="0064202B" w:rsidRDefault="0064202B" w:rsidP="0064202B">
            <w:pPr>
              <w:jc w:val="both"/>
              <w:rPr>
                <w:rFonts w:eastAsia="Calibri"/>
                <w:sz w:val="20"/>
                <w:szCs w:val="20"/>
              </w:rPr>
            </w:pPr>
          </w:p>
        </w:tc>
        <w:tc>
          <w:tcPr>
            <w:tcW w:w="265" w:type="pct"/>
          </w:tcPr>
          <w:p w14:paraId="7137BD23" w14:textId="5E12E765" w:rsidR="0064202B" w:rsidRPr="0064202B" w:rsidRDefault="0064202B" w:rsidP="0064202B">
            <w:pPr>
              <w:jc w:val="both"/>
              <w:rPr>
                <w:rFonts w:eastAsia="Calibri"/>
                <w:sz w:val="20"/>
                <w:szCs w:val="20"/>
              </w:rPr>
            </w:pPr>
          </w:p>
        </w:tc>
        <w:tc>
          <w:tcPr>
            <w:tcW w:w="264" w:type="pct"/>
          </w:tcPr>
          <w:p w14:paraId="025FDE1B" w14:textId="4F507E87" w:rsidR="0064202B" w:rsidRPr="0064202B" w:rsidRDefault="0064202B" w:rsidP="0064202B">
            <w:pPr>
              <w:jc w:val="both"/>
              <w:rPr>
                <w:rFonts w:eastAsia="Calibri"/>
                <w:sz w:val="20"/>
                <w:szCs w:val="20"/>
              </w:rPr>
            </w:pPr>
          </w:p>
        </w:tc>
      </w:tr>
      <w:tr w:rsidR="0064202B" w:rsidRPr="00E1343B" w14:paraId="12DF6F3F" w14:textId="77777777" w:rsidTr="0064202B">
        <w:trPr>
          <w:trHeight w:val="255"/>
        </w:trPr>
        <w:tc>
          <w:tcPr>
            <w:tcW w:w="283" w:type="pct"/>
          </w:tcPr>
          <w:p w14:paraId="32A6F3B6" w14:textId="77777777" w:rsidR="0064202B" w:rsidRPr="0064202B" w:rsidRDefault="0064202B" w:rsidP="00E1343B">
            <w:pPr>
              <w:jc w:val="both"/>
              <w:rPr>
                <w:rFonts w:eastAsia="Calibri"/>
              </w:rPr>
            </w:pPr>
          </w:p>
        </w:tc>
        <w:tc>
          <w:tcPr>
            <w:tcW w:w="1155" w:type="pct"/>
          </w:tcPr>
          <w:p w14:paraId="49E067A1" w14:textId="77777777" w:rsidR="0064202B" w:rsidRPr="00E1343B" w:rsidRDefault="0064202B" w:rsidP="00E1343B">
            <w:pPr>
              <w:jc w:val="both"/>
              <w:rPr>
                <w:rFonts w:eastAsia="Calibri"/>
                <w:b/>
                <w:sz w:val="20"/>
                <w:szCs w:val="20"/>
              </w:rPr>
            </w:pPr>
            <w:r w:rsidRPr="00E1343B">
              <w:rPr>
                <w:rFonts w:eastAsia="Calibri"/>
                <w:b/>
                <w:sz w:val="20"/>
                <w:szCs w:val="20"/>
              </w:rPr>
              <w:t>Denumirea lucrărilor</w:t>
            </w:r>
          </w:p>
        </w:tc>
        <w:tc>
          <w:tcPr>
            <w:tcW w:w="219" w:type="pct"/>
          </w:tcPr>
          <w:p w14:paraId="40F47583" w14:textId="77777777" w:rsidR="0064202B" w:rsidRPr="00E1343B" w:rsidRDefault="0064202B" w:rsidP="00E1343B">
            <w:pPr>
              <w:jc w:val="both"/>
              <w:rPr>
                <w:rFonts w:eastAsia="Calibri"/>
              </w:rPr>
            </w:pPr>
          </w:p>
        </w:tc>
        <w:tc>
          <w:tcPr>
            <w:tcW w:w="219" w:type="pct"/>
          </w:tcPr>
          <w:p w14:paraId="7D4CFD40" w14:textId="77777777" w:rsidR="0064202B" w:rsidRPr="00E1343B" w:rsidRDefault="0064202B" w:rsidP="00E1343B">
            <w:pPr>
              <w:jc w:val="both"/>
              <w:rPr>
                <w:rFonts w:eastAsia="Calibri"/>
              </w:rPr>
            </w:pPr>
          </w:p>
        </w:tc>
        <w:tc>
          <w:tcPr>
            <w:tcW w:w="219" w:type="pct"/>
          </w:tcPr>
          <w:p w14:paraId="0D9C7837" w14:textId="77777777" w:rsidR="0064202B" w:rsidRPr="00E1343B" w:rsidRDefault="0064202B" w:rsidP="00E1343B">
            <w:pPr>
              <w:jc w:val="both"/>
              <w:rPr>
                <w:rFonts w:eastAsia="Calibri"/>
              </w:rPr>
            </w:pPr>
          </w:p>
        </w:tc>
        <w:tc>
          <w:tcPr>
            <w:tcW w:w="241" w:type="pct"/>
          </w:tcPr>
          <w:p w14:paraId="46BC821D" w14:textId="77777777" w:rsidR="0064202B" w:rsidRPr="00E1343B" w:rsidRDefault="0064202B" w:rsidP="00E1343B">
            <w:pPr>
              <w:jc w:val="both"/>
              <w:rPr>
                <w:rFonts w:eastAsia="Calibri"/>
              </w:rPr>
            </w:pPr>
          </w:p>
        </w:tc>
        <w:tc>
          <w:tcPr>
            <w:tcW w:w="264" w:type="pct"/>
          </w:tcPr>
          <w:p w14:paraId="48D86BD9" w14:textId="77777777" w:rsidR="0064202B" w:rsidRPr="00E1343B" w:rsidRDefault="0064202B" w:rsidP="00E1343B">
            <w:pPr>
              <w:jc w:val="both"/>
              <w:rPr>
                <w:rFonts w:eastAsia="Calibri"/>
              </w:rPr>
            </w:pPr>
          </w:p>
        </w:tc>
        <w:tc>
          <w:tcPr>
            <w:tcW w:w="241" w:type="pct"/>
          </w:tcPr>
          <w:p w14:paraId="31AE5174" w14:textId="77777777" w:rsidR="0064202B" w:rsidRPr="00E1343B" w:rsidRDefault="0064202B" w:rsidP="00E1343B">
            <w:pPr>
              <w:jc w:val="both"/>
              <w:rPr>
                <w:rFonts w:eastAsia="Calibri"/>
              </w:rPr>
            </w:pPr>
          </w:p>
        </w:tc>
        <w:tc>
          <w:tcPr>
            <w:tcW w:w="264" w:type="pct"/>
          </w:tcPr>
          <w:p w14:paraId="07779F05" w14:textId="77777777" w:rsidR="0064202B" w:rsidRPr="00E1343B" w:rsidRDefault="0064202B" w:rsidP="00E1343B">
            <w:pPr>
              <w:jc w:val="both"/>
              <w:rPr>
                <w:rFonts w:eastAsia="Calibri"/>
              </w:rPr>
            </w:pPr>
          </w:p>
        </w:tc>
        <w:tc>
          <w:tcPr>
            <w:tcW w:w="264" w:type="pct"/>
          </w:tcPr>
          <w:p w14:paraId="131C280F" w14:textId="77777777" w:rsidR="0064202B" w:rsidRPr="00E1343B" w:rsidRDefault="0064202B" w:rsidP="00E1343B">
            <w:pPr>
              <w:jc w:val="both"/>
              <w:rPr>
                <w:rFonts w:eastAsia="Calibri"/>
              </w:rPr>
            </w:pPr>
          </w:p>
        </w:tc>
        <w:tc>
          <w:tcPr>
            <w:tcW w:w="264" w:type="pct"/>
          </w:tcPr>
          <w:p w14:paraId="3A39857E" w14:textId="77777777" w:rsidR="0064202B" w:rsidRPr="00E1343B" w:rsidRDefault="0064202B" w:rsidP="00E1343B">
            <w:pPr>
              <w:jc w:val="both"/>
              <w:rPr>
                <w:rFonts w:eastAsia="Calibri"/>
              </w:rPr>
            </w:pPr>
          </w:p>
        </w:tc>
        <w:tc>
          <w:tcPr>
            <w:tcW w:w="264" w:type="pct"/>
          </w:tcPr>
          <w:p w14:paraId="4BC2F589" w14:textId="77777777" w:rsidR="0064202B" w:rsidRPr="00E1343B" w:rsidRDefault="0064202B" w:rsidP="00E1343B">
            <w:pPr>
              <w:jc w:val="both"/>
              <w:rPr>
                <w:rFonts w:eastAsia="Calibri"/>
              </w:rPr>
            </w:pPr>
          </w:p>
        </w:tc>
        <w:tc>
          <w:tcPr>
            <w:tcW w:w="264" w:type="pct"/>
          </w:tcPr>
          <w:p w14:paraId="11525C8B" w14:textId="77777777" w:rsidR="0064202B" w:rsidRPr="00E1343B" w:rsidRDefault="0064202B" w:rsidP="00E1343B">
            <w:pPr>
              <w:jc w:val="both"/>
              <w:rPr>
                <w:rFonts w:eastAsia="Calibri"/>
              </w:rPr>
            </w:pPr>
          </w:p>
        </w:tc>
        <w:tc>
          <w:tcPr>
            <w:tcW w:w="309" w:type="pct"/>
          </w:tcPr>
          <w:p w14:paraId="1FB4F6D2" w14:textId="77777777" w:rsidR="0064202B" w:rsidRPr="00E1343B" w:rsidRDefault="0064202B" w:rsidP="00E1343B">
            <w:pPr>
              <w:jc w:val="both"/>
              <w:rPr>
                <w:rFonts w:eastAsia="Calibri"/>
              </w:rPr>
            </w:pPr>
          </w:p>
        </w:tc>
        <w:tc>
          <w:tcPr>
            <w:tcW w:w="265" w:type="pct"/>
          </w:tcPr>
          <w:p w14:paraId="7C6DA436" w14:textId="77777777" w:rsidR="0064202B" w:rsidRPr="00E1343B" w:rsidRDefault="0064202B" w:rsidP="00E1343B">
            <w:pPr>
              <w:jc w:val="both"/>
              <w:rPr>
                <w:rFonts w:eastAsia="Calibri"/>
              </w:rPr>
            </w:pPr>
          </w:p>
        </w:tc>
        <w:tc>
          <w:tcPr>
            <w:tcW w:w="264" w:type="pct"/>
          </w:tcPr>
          <w:p w14:paraId="1541A83A" w14:textId="77777777" w:rsidR="0064202B" w:rsidRPr="00E1343B" w:rsidRDefault="0064202B" w:rsidP="00E1343B">
            <w:pPr>
              <w:jc w:val="both"/>
              <w:rPr>
                <w:rFonts w:eastAsia="Calibri"/>
              </w:rPr>
            </w:pPr>
          </w:p>
        </w:tc>
      </w:tr>
      <w:tr w:rsidR="0064202B" w:rsidRPr="00E1343B" w14:paraId="26F41A60" w14:textId="77777777" w:rsidTr="00E1343B">
        <w:tc>
          <w:tcPr>
            <w:tcW w:w="283" w:type="pct"/>
          </w:tcPr>
          <w:p w14:paraId="54BF06DC" w14:textId="77777777" w:rsidR="0064202B" w:rsidRPr="00E1343B" w:rsidRDefault="0064202B" w:rsidP="00E1343B">
            <w:pPr>
              <w:jc w:val="both"/>
              <w:rPr>
                <w:rFonts w:eastAsia="Calibri"/>
                <w:sz w:val="20"/>
                <w:szCs w:val="20"/>
              </w:rPr>
            </w:pPr>
            <w:r w:rsidRPr="00E1343B">
              <w:rPr>
                <w:rFonts w:eastAsia="Calibri"/>
                <w:sz w:val="20"/>
                <w:szCs w:val="20"/>
              </w:rPr>
              <w:t>1</w:t>
            </w:r>
          </w:p>
        </w:tc>
        <w:tc>
          <w:tcPr>
            <w:tcW w:w="1155" w:type="pct"/>
          </w:tcPr>
          <w:p w14:paraId="3F7701A2" w14:textId="645A87BB" w:rsidR="0064202B" w:rsidRPr="00E1343B" w:rsidRDefault="0064202B" w:rsidP="00E1343B">
            <w:pPr>
              <w:rPr>
                <w:rFonts w:eastAsia="Calibri"/>
                <w:sz w:val="20"/>
                <w:szCs w:val="20"/>
              </w:rPr>
            </w:pPr>
          </w:p>
        </w:tc>
        <w:tc>
          <w:tcPr>
            <w:tcW w:w="219" w:type="pct"/>
            <w:shd w:val="clear" w:color="auto" w:fill="auto"/>
          </w:tcPr>
          <w:p w14:paraId="53868A47" w14:textId="77777777" w:rsidR="0064202B" w:rsidRPr="00E1343B" w:rsidRDefault="0064202B" w:rsidP="00E1343B">
            <w:pPr>
              <w:jc w:val="both"/>
              <w:rPr>
                <w:rFonts w:eastAsia="Calibri"/>
              </w:rPr>
            </w:pPr>
          </w:p>
        </w:tc>
        <w:tc>
          <w:tcPr>
            <w:tcW w:w="219" w:type="pct"/>
            <w:shd w:val="clear" w:color="auto" w:fill="auto"/>
          </w:tcPr>
          <w:p w14:paraId="6B73AB3E" w14:textId="77777777" w:rsidR="0064202B" w:rsidRPr="00E1343B" w:rsidRDefault="0064202B" w:rsidP="00E1343B">
            <w:pPr>
              <w:jc w:val="both"/>
              <w:rPr>
                <w:rFonts w:eastAsia="Calibri"/>
              </w:rPr>
            </w:pPr>
          </w:p>
        </w:tc>
        <w:tc>
          <w:tcPr>
            <w:tcW w:w="219" w:type="pct"/>
            <w:shd w:val="clear" w:color="auto" w:fill="auto"/>
          </w:tcPr>
          <w:p w14:paraId="4F7D677A" w14:textId="77777777" w:rsidR="0064202B" w:rsidRPr="00E1343B" w:rsidRDefault="0064202B" w:rsidP="00E1343B">
            <w:pPr>
              <w:jc w:val="both"/>
              <w:rPr>
                <w:rFonts w:eastAsia="Calibri"/>
              </w:rPr>
            </w:pPr>
          </w:p>
        </w:tc>
        <w:tc>
          <w:tcPr>
            <w:tcW w:w="241" w:type="pct"/>
            <w:shd w:val="clear" w:color="auto" w:fill="auto"/>
          </w:tcPr>
          <w:p w14:paraId="18F79A33" w14:textId="77777777" w:rsidR="0064202B" w:rsidRPr="00E1343B" w:rsidRDefault="0064202B" w:rsidP="00E1343B">
            <w:pPr>
              <w:jc w:val="both"/>
              <w:rPr>
                <w:rFonts w:eastAsia="Calibri"/>
              </w:rPr>
            </w:pPr>
          </w:p>
        </w:tc>
        <w:tc>
          <w:tcPr>
            <w:tcW w:w="264" w:type="pct"/>
            <w:shd w:val="clear" w:color="auto" w:fill="auto"/>
          </w:tcPr>
          <w:p w14:paraId="6DE35910" w14:textId="77777777" w:rsidR="0064202B" w:rsidRPr="00E1343B" w:rsidRDefault="0064202B" w:rsidP="00E1343B">
            <w:pPr>
              <w:jc w:val="both"/>
              <w:rPr>
                <w:rFonts w:eastAsia="Calibri"/>
              </w:rPr>
            </w:pPr>
          </w:p>
        </w:tc>
        <w:tc>
          <w:tcPr>
            <w:tcW w:w="241" w:type="pct"/>
            <w:shd w:val="clear" w:color="auto" w:fill="auto"/>
          </w:tcPr>
          <w:p w14:paraId="45DCA00A" w14:textId="77777777" w:rsidR="0064202B" w:rsidRPr="00E1343B" w:rsidRDefault="0064202B" w:rsidP="00E1343B">
            <w:pPr>
              <w:jc w:val="both"/>
              <w:rPr>
                <w:rFonts w:eastAsia="Calibri"/>
              </w:rPr>
            </w:pPr>
          </w:p>
        </w:tc>
        <w:tc>
          <w:tcPr>
            <w:tcW w:w="264" w:type="pct"/>
            <w:shd w:val="clear" w:color="auto" w:fill="auto"/>
          </w:tcPr>
          <w:p w14:paraId="3BF488C2" w14:textId="77777777" w:rsidR="0064202B" w:rsidRPr="00E1343B" w:rsidRDefault="0064202B" w:rsidP="00E1343B">
            <w:pPr>
              <w:jc w:val="both"/>
              <w:rPr>
                <w:rFonts w:eastAsia="Calibri"/>
              </w:rPr>
            </w:pPr>
          </w:p>
        </w:tc>
        <w:tc>
          <w:tcPr>
            <w:tcW w:w="264" w:type="pct"/>
            <w:shd w:val="clear" w:color="auto" w:fill="auto"/>
          </w:tcPr>
          <w:p w14:paraId="2F2F4E3F" w14:textId="77777777" w:rsidR="0064202B" w:rsidRPr="00E1343B" w:rsidRDefault="0064202B" w:rsidP="00E1343B">
            <w:pPr>
              <w:jc w:val="both"/>
              <w:rPr>
                <w:rFonts w:eastAsia="Calibri"/>
              </w:rPr>
            </w:pPr>
          </w:p>
        </w:tc>
        <w:tc>
          <w:tcPr>
            <w:tcW w:w="264" w:type="pct"/>
          </w:tcPr>
          <w:p w14:paraId="44D9A393" w14:textId="77777777" w:rsidR="0064202B" w:rsidRPr="00E1343B" w:rsidRDefault="0064202B" w:rsidP="00E1343B">
            <w:pPr>
              <w:jc w:val="both"/>
              <w:rPr>
                <w:rFonts w:eastAsia="Calibri"/>
              </w:rPr>
            </w:pPr>
          </w:p>
        </w:tc>
        <w:tc>
          <w:tcPr>
            <w:tcW w:w="264" w:type="pct"/>
          </w:tcPr>
          <w:p w14:paraId="6C650C53" w14:textId="77777777" w:rsidR="0064202B" w:rsidRPr="00E1343B" w:rsidRDefault="0064202B" w:rsidP="00E1343B">
            <w:pPr>
              <w:jc w:val="both"/>
              <w:rPr>
                <w:rFonts w:eastAsia="Calibri"/>
              </w:rPr>
            </w:pPr>
          </w:p>
        </w:tc>
        <w:tc>
          <w:tcPr>
            <w:tcW w:w="264" w:type="pct"/>
          </w:tcPr>
          <w:p w14:paraId="7B96C8C1" w14:textId="77777777" w:rsidR="0064202B" w:rsidRPr="00E1343B" w:rsidRDefault="0064202B" w:rsidP="00E1343B">
            <w:pPr>
              <w:jc w:val="both"/>
              <w:rPr>
                <w:rFonts w:eastAsia="Calibri"/>
              </w:rPr>
            </w:pPr>
          </w:p>
        </w:tc>
        <w:tc>
          <w:tcPr>
            <w:tcW w:w="309" w:type="pct"/>
          </w:tcPr>
          <w:p w14:paraId="62A09703" w14:textId="77777777" w:rsidR="0064202B" w:rsidRPr="00E1343B" w:rsidRDefault="0064202B" w:rsidP="00E1343B">
            <w:pPr>
              <w:jc w:val="both"/>
              <w:rPr>
                <w:rFonts w:eastAsia="Calibri"/>
              </w:rPr>
            </w:pPr>
          </w:p>
        </w:tc>
        <w:tc>
          <w:tcPr>
            <w:tcW w:w="265" w:type="pct"/>
          </w:tcPr>
          <w:p w14:paraId="45CE3484" w14:textId="77777777" w:rsidR="0064202B" w:rsidRPr="00E1343B" w:rsidRDefault="0064202B" w:rsidP="00E1343B">
            <w:pPr>
              <w:jc w:val="both"/>
              <w:rPr>
                <w:rFonts w:eastAsia="Calibri"/>
              </w:rPr>
            </w:pPr>
          </w:p>
        </w:tc>
        <w:tc>
          <w:tcPr>
            <w:tcW w:w="264" w:type="pct"/>
          </w:tcPr>
          <w:p w14:paraId="12C19169" w14:textId="77777777" w:rsidR="0064202B" w:rsidRPr="00E1343B" w:rsidRDefault="0064202B" w:rsidP="00E1343B">
            <w:pPr>
              <w:jc w:val="both"/>
              <w:rPr>
                <w:rFonts w:eastAsia="Calibri"/>
              </w:rPr>
            </w:pPr>
          </w:p>
        </w:tc>
      </w:tr>
      <w:tr w:rsidR="0064202B" w:rsidRPr="00E1343B" w14:paraId="208AB5FF" w14:textId="77777777" w:rsidTr="00E1343B">
        <w:tc>
          <w:tcPr>
            <w:tcW w:w="283" w:type="pct"/>
          </w:tcPr>
          <w:p w14:paraId="7DA4954F" w14:textId="77777777" w:rsidR="0064202B" w:rsidRPr="00E1343B" w:rsidRDefault="0064202B" w:rsidP="00E1343B">
            <w:pPr>
              <w:jc w:val="both"/>
              <w:rPr>
                <w:rFonts w:eastAsia="Calibri"/>
                <w:sz w:val="20"/>
                <w:szCs w:val="20"/>
              </w:rPr>
            </w:pPr>
            <w:r w:rsidRPr="00E1343B">
              <w:rPr>
                <w:rFonts w:eastAsia="Calibri"/>
                <w:sz w:val="20"/>
                <w:szCs w:val="20"/>
              </w:rPr>
              <w:t>2</w:t>
            </w:r>
          </w:p>
        </w:tc>
        <w:tc>
          <w:tcPr>
            <w:tcW w:w="1155" w:type="pct"/>
          </w:tcPr>
          <w:p w14:paraId="2E00FFFF" w14:textId="0015F7BD" w:rsidR="0064202B" w:rsidRPr="00E1343B" w:rsidRDefault="0064202B" w:rsidP="00E1343B">
            <w:pPr>
              <w:rPr>
                <w:rFonts w:eastAsia="Calibri"/>
                <w:sz w:val="20"/>
                <w:szCs w:val="20"/>
              </w:rPr>
            </w:pPr>
          </w:p>
        </w:tc>
        <w:tc>
          <w:tcPr>
            <w:tcW w:w="219" w:type="pct"/>
          </w:tcPr>
          <w:p w14:paraId="77699CB2" w14:textId="77777777" w:rsidR="0064202B" w:rsidRPr="00E1343B" w:rsidRDefault="0064202B" w:rsidP="00E1343B">
            <w:pPr>
              <w:jc w:val="both"/>
              <w:rPr>
                <w:rFonts w:eastAsia="Calibri"/>
              </w:rPr>
            </w:pPr>
          </w:p>
        </w:tc>
        <w:tc>
          <w:tcPr>
            <w:tcW w:w="219" w:type="pct"/>
            <w:shd w:val="clear" w:color="auto" w:fill="auto"/>
          </w:tcPr>
          <w:p w14:paraId="29AD484F" w14:textId="77777777" w:rsidR="0064202B" w:rsidRPr="00E1343B" w:rsidRDefault="0064202B" w:rsidP="00E1343B">
            <w:pPr>
              <w:jc w:val="both"/>
              <w:rPr>
                <w:rFonts w:eastAsia="Calibri"/>
              </w:rPr>
            </w:pPr>
          </w:p>
        </w:tc>
        <w:tc>
          <w:tcPr>
            <w:tcW w:w="219" w:type="pct"/>
            <w:shd w:val="clear" w:color="auto" w:fill="auto"/>
          </w:tcPr>
          <w:p w14:paraId="77BBCB0C" w14:textId="77777777" w:rsidR="0064202B" w:rsidRPr="00E1343B" w:rsidRDefault="0064202B" w:rsidP="00E1343B">
            <w:pPr>
              <w:jc w:val="both"/>
              <w:rPr>
                <w:rFonts w:eastAsia="Calibri"/>
              </w:rPr>
            </w:pPr>
          </w:p>
        </w:tc>
        <w:tc>
          <w:tcPr>
            <w:tcW w:w="241" w:type="pct"/>
            <w:shd w:val="clear" w:color="auto" w:fill="auto"/>
          </w:tcPr>
          <w:p w14:paraId="7A698F15" w14:textId="77777777" w:rsidR="0064202B" w:rsidRPr="00E1343B" w:rsidRDefault="0064202B" w:rsidP="00E1343B">
            <w:pPr>
              <w:jc w:val="both"/>
              <w:rPr>
                <w:rFonts w:eastAsia="Calibri"/>
              </w:rPr>
            </w:pPr>
          </w:p>
        </w:tc>
        <w:tc>
          <w:tcPr>
            <w:tcW w:w="264" w:type="pct"/>
            <w:shd w:val="clear" w:color="auto" w:fill="auto"/>
          </w:tcPr>
          <w:p w14:paraId="3EA2FF0E" w14:textId="77777777" w:rsidR="0064202B" w:rsidRPr="00E1343B" w:rsidRDefault="0064202B" w:rsidP="00E1343B">
            <w:pPr>
              <w:jc w:val="both"/>
              <w:rPr>
                <w:rFonts w:eastAsia="Calibri"/>
              </w:rPr>
            </w:pPr>
          </w:p>
        </w:tc>
        <w:tc>
          <w:tcPr>
            <w:tcW w:w="241" w:type="pct"/>
            <w:shd w:val="clear" w:color="auto" w:fill="auto"/>
          </w:tcPr>
          <w:p w14:paraId="0E1FA19E" w14:textId="77777777" w:rsidR="0064202B" w:rsidRPr="00E1343B" w:rsidRDefault="0064202B" w:rsidP="00E1343B">
            <w:pPr>
              <w:jc w:val="both"/>
              <w:rPr>
                <w:rFonts w:eastAsia="Calibri"/>
              </w:rPr>
            </w:pPr>
          </w:p>
        </w:tc>
        <w:tc>
          <w:tcPr>
            <w:tcW w:w="264" w:type="pct"/>
            <w:shd w:val="clear" w:color="auto" w:fill="auto"/>
          </w:tcPr>
          <w:p w14:paraId="6E87E298" w14:textId="77777777" w:rsidR="0064202B" w:rsidRPr="00E1343B" w:rsidRDefault="0064202B" w:rsidP="00E1343B">
            <w:pPr>
              <w:jc w:val="both"/>
              <w:rPr>
                <w:rFonts w:eastAsia="Calibri"/>
              </w:rPr>
            </w:pPr>
          </w:p>
        </w:tc>
        <w:tc>
          <w:tcPr>
            <w:tcW w:w="264" w:type="pct"/>
            <w:shd w:val="clear" w:color="auto" w:fill="auto"/>
          </w:tcPr>
          <w:p w14:paraId="6E0CC3E6" w14:textId="77777777" w:rsidR="0064202B" w:rsidRPr="00E1343B" w:rsidRDefault="0064202B" w:rsidP="00E1343B">
            <w:pPr>
              <w:jc w:val="both"/>
              <w:rPr>
                <w:rFonts w:eastAsia="Calibri"/>
              </w:rPr>
            </w:pPr>
          </w:p>
        </w:tc>
        <w:tc>
          <w:tcPr>
            <w:tcW w:w="264" w:type="pct"/>
          </w:tcPr>
          <w:p w14:paraId="7AC430EF" w14:textId="77777777" w:rsidR="0064202B" w:rsidRPr="00E1343B" w:rsidRDefault="0064202B" w:rsidP="00E1343B">
            <w:pPr>
              <w:jc w:val="both"/>
              <w:rPr>
                <w:rFonts w:eastAsia="Calibri"/>
              </w:rPr>
            </w:pPr>
          </w:p>
        </w:tc>
        <w:tc>
          <w:tcPr>
            <w:tcW w:w="264" w:type="pct"/>
          </w:tcPr>
          <w:p w14:paraId="53962DB2" w14:textId="77777777" w:rsidR="0064202B" w:rsidRPr="00E1343B" w:rsidRDefault="0064202B" w:rsidP="00E1343B">
            <w:pPr>
              <w:jc w:val="both"/>
              <w:rPr>
                <w:rFonts w:eastAsia="Calibri"/>
              </w:rPr>
            </w:pPr>
          </w:p>
        </w:tc>
        <w:tc>
          <w:tcPr>
            <w:tcW w:w="264" w:type="pct"/>
          </w:tcPr>
          <w:p w14:paraId="4363DCA8" w14:textId="77777777" w:rsidR="0064202B" w:rsidRPr="00E1343B" w:rsidRDefault="0064202B" w:rsidP="00E1343B">
            <w:pPr>
              <w:jc w:val="both"/>
              <w:rPr>
                <w:rFonts w:eastAsia="Calibri"/>
              </w:rPr>
            </w:pPr>
          </w:p>
        </w:tc>
        <w:tc>
          <w:tcPr>
            <w:tcW w:w="309" w:type="pct"/>
          </w:tcPr>
          <w:p w14:paraId="6914EE73" w14:textId="77777777" w:rsidR="0064202B" w:rsidRPr="00E1343B" w:rsidRDefault="0064202B" w:rsidP="00E1343B">
            <w:pPr>
              <w:jc w:val="both"/>
              <w:rPr>
                <w:rFonts w:eastAsia="Calibri"/>
              </w:rPr>
            </w:pPr>
          </w:p>
        </w:tc>
        <w:tc>
          <w:tcPr>
            <w:tcW w:w="265" w:type="pct"/>
          </w:tcPr>
          <w:p w14:paraId="630C8E50" w14:textId="77777777" w:rsidR="0064202B" w:rsidRPr="00E1343B" w:rsidRDefault="0064202B" w:rsidP="00E1343B">
            <w:pPr>
              <w:jc w:val="both"/>
              <w:rPr>
                <w:rFonts w:eastAsia="Calibri"/>
              </w:rPr>
            </w:pPr>
          </w:p>
        </w:tc>
        <w:tc>
          <w:tcPr>
            <w:tcW w:w="264" w:type="pct"/>
          </w:tcPr>
          <w:p w14:paraId="73BC7969" w14:textId="77777777" w:rsidR="0064202B" w:rsidRPr="00E1343B" w:rsidRDefault="0064202B" w:rsidP="00E1343B">
            <w:pPr>
              <w:jc w:val="both"/>
              <w:rPr>
                <w:rFonts w:eastAsia="Calibri"/>
              </w:rPr>
            </w:pPr>
          </w:p>
        </w:tc>
      </w:tr>
      <w:tr w:rsidR="0064202B" w:rsidRPr="00E1343B" w14:paraId="08A7111E" w14:textId="77777777" w:rsidTr="00E1343B">
        <w:trPr>
          <w:trHeight w:val="150"/>
        </w:trPr>
        <w:tc>
          <w:tcPr>
            <w:tcW w:w="283" w:type="pct"/>
          </w:tcPr>
          <w:p w14:paraId="0474AD11" w14:textId="77777777" w:rsidR="0064202B" w:rsidRPr="00E1343B" w:rsidRDefault="0064202B" w:rsidP="00E1343B">
            <w:pPr>
              <w:jc w:val="both"/>
              <w:rPr>
                <w:rFonts w:eastAsia="Calibri"/>
                <w:sz w:val="20"/>
                <w:szCs w:val="20"/>
              </w:rPr>
            </w:pPr>
            <w:r w:rsidRPr="00E1343B">
              <w:rPr>
                <w:rFonts w:eastAsia="Calibri"/>
                <w:sz w:val="20"/>
                <w:szCs w:val="20"/>
              </w:rPr>
              <w:t>3</w:t>
            </w:r>
          </w:p>
        </w:tc>
        <w:tc>
          <w:tcPr>
            <w:tcW w:w="1155" w:type="pct"/>
          </w:tcPr>
          <w:p w14:paraId="0B2005D9" w14:textId="65CDC93A" w:rsidR="0064202B" w:rsidRPr="00E1343B" w:rsidRDefault="0064202B" w:rsidP="00E1343B">
            <w:pPr>
              <w:rPr>
                <w:rFonts w:eastAsia="Calibri"/>
                <w:sz w:val="20"/>
                <w:szCs w:val="20"/>
              </w:rPr>
            </w:pPr>
          </w:p>
        </w:tc>
        <w:tc>
          <w:tcPr>
            <w:tcW w:w="219" w:type="pct"/>
          </w:tcPr>
          <w:p w14:paraId="668D10CC" w14:textId="77777777" w:rsidR="0064202B" w:rsidRPr="00E1343B" w:rsidRDefault="0064202B" w:rsidP="00E1343B">
            <w:pPr>
              <w:jc w:val="both"/>
              <w:rPr>
                <w:rFonts w:eastAsia="Calibri"/>
              </w:rPr>
            </w:pPr>
          </w:p>
        </w:tc>
        <w:tc>
          <w:tcPr>
            <w:tcW w:w="219" w:type="pct"/>
            <w:shd w:val="clear" w:color="auto" w:fill="auto"/>
          </w:tcPr>
          <w:p w14:paraId="4CCA6070" w14:textId="77777777" w:rsidR="0064202B" w:rsidRPr="00E1343B" w:rsidRDefault="0064202B" w:rsidP="00E1343B">
            <w:pPr>
              <w:jc w:val="both"/>
              <w:rPr>
                <w:rFonts w:eastAsia="Calibri"/>
              </w:rPr>
            </w:pPr>
          </w:p>
        </w:tc>
        <w:tc>
          <w:tcPr>
            <w:tcW w:w="219" w:type="pct"/>
            <w:shd w:val="clear" w:color="auto" w:fill="auto"/>
          </w:tcPr>
          <w:p w14:paraId="0AE28BF9" w14:textId="77777777" w:rsidR="0064202B" w:rsidRPr="00E1343B" w:rsidRDefault="0064202B" w:rsidP="00E1343B">
            <w:pPr>
              <w:jc w:val="both"/>
              <w:rPr>
                <w:rFonts w:eastAsia="Calibri"/>
              </w:rPr>
            </w:pPr>
          </w:p>
        </w:tc>
        <w:tc>
          <w:tcPr>
            <w:tcW w:w="241" w:type="pct"/>
            <w:shd w:val="clear" w:color="auto" w:fill="auto"/>
          </w:tcPr>
          <w:p w14:paraId="3020766C" w14:textId="77777777" w:rsidR="0064202B" w:rsidRPr="00E1343B" w:rsidRDefault="0064202B" w:rsidP="00E1343B">
            <w:pPr>
              <w:jc w:val="both"/>
              <w:rPr>
                <w:rFonts w:eastAsia="Calibri"/>
              </w:rPr>
            </w:pPr>
          </w:p>
        </w:tc>
        <w:tc>
          <w:tcPr>
            <w:tcW w:w="264" w:type="pct"/>
            <w:shd w:val="clear" w:color="auto" w:fill="auto"/>
          </w:tcPr>
          <w:p w14:paraId="686BD217" w14:textId="77777777" w:rsidR="0064202B" w:rsidRPr="00E1343B" w:rsidRDefault="0064202B" w:rsidP="00E1343B">
            <w:pPr>
              <w:jc w:val="both"/>
              <w:rPr>
                <w:rFonts w:eastAsia="Calibri"/>
              </w:rPr>
            </w:pPr>
          </w:p>
        </w:tc>
        <w:tc>
          <w:tcPr>
            <w:tcW w:w="241" w:type="pct"/>
            <w:shd w:val="clear" w:color="auto" w:fill="auto"/>
          </w:tcPr>
          <w:p w14:paraId="0B67B9CA" w14:textId="77777777" w:rsidR="0064202B" w:rsidRPr="00E1343B" w:rsidRDefault="0064202B" w:rsidP="00E1343B">
            <w:pPr>
              <w:jc w:val="both"/>
              <w:rPr>
                <w:rFonts w:eastAsia="Calibri"/>
              </w:rPr>
            </w:pPr>
          </w:p>
        </w:tc>
        <w:tc>
          <w:tcPr>
            <w:tcW w:w="264" w:type="pct"/>
            <w:shd w:val="clear" w:color="auto" w:fill="auto"/>
          </w:tcPr>
          <w:p w14:paraId="254F3068" w14:textId="77777777" w:rsidR="0064202B" w:rsidRPr="00E1343B" w:rsidRDefault="0064202B" w:rsidP="00E1343B">
            <w:pPr>
              <w:jc w:val="both"/>
              <w:rPr>
                <w:rFonts w:eastAsia="Calibri"/>
              </w:rPr>
            </w:pPr>
          </w:p>
        </w:tc>
        <w:tc>
          <w:tcPr>
            <w:tcW w:w="264" w:type="pct"/>
            <w:shd w:val="clear" w:color="auto" w:fill="auto"/>
          </w:tcPr>
          <w:p w14:paraId="6A00DE32" w14:textId="77777777" w:rsidR="0064202B" w:rsidRPr="00E1343B" w:rsidRDefault="0064202B" w:rsidP="00E1343B">
            <w:pPr>
              <w:jc w:val="both"/>
              <w:rPr>
                <w:rFonts w:eastAsia="Calibri"/>
              </w:rPr>
            </w:pPr>
          </w:p>
        </w:tc>
        <w:tc>
          <w:tcPr>
            <w:tcW w:w="264" w:type="pct"/>
            <w:shd w:val="clear" w:color="auto" w:fill="FFFFFF"/>
          </w:tcPr>
          <w:p w14:paraId="3E590AE4" w14:textId="77777777" w:rsidR="0064202B" w:rsidRPr="00E1343B" w:rsidRDefault="0064202B" w:rsidP="00E1343B">
            <w:pPr>
              <w:jc w:val="both"/>
              <w:rPr>
                <w:rFonts w:eastAsia="Calibri"/>
              </w:rPr>
            </w:pPr>
          </w:p>
        </w:tc>
        <w:tc>
          <w:tcPr>
            <w:tcW w:w="264" w:type="pct"/>
          </w:tcPr>
          <w:p w14:paraId="7903A7CA" w14:textId="77777777" w:rsidR="0064202B" w:rsidRPr="00E1343B" w:rsidRDefault="0064202B" w:rsidP="00E1343B">
            <w:pPr>
              <w:jc w:val="both"/>
              <w:rPr>
                <w:rFonts w:eastAsia="Calibri"/>
              </w:rPr>
            </w:pPr>
          </w:p>
        </w:tc>
        <w:tc>
          <w:tcPr>
            <w:tcW w:w="264" w:type="pct"/>
          </w:tcPr>
          <w:p w14:paraId="1C48DDDB" w14:textId="77777777" w:rsidR="0064202B" w:rsidRPr="00E1343B" w:rsidRDefault="0064202B" w:rsidP="00E1343B">
            <w:pPr>
              <w:jc w:val="both"/>
              <w:rPr>
                <w:rFonts w:eastAsia="Calibri"/>
              </w:rPr>
            </w:pPr>
          </w:p>
        </w:tc>
        <w:tc>
          <w:tcPr>
            <w:tcW w:w="309" w:type="pct"/>
          </w:tcPr>
          <w:p w14:paraId="3273DC92" w14:textId="77777777" w:rsidR="0064202B" w:rsidRPr="00E1343B" w:rsidRDefault="0064202B" w:rsidP="00E1343B">
            <w:pPr>
              <w:jc w:val="both"/>
              <w:rPr>
                <w:rFonts w:eastAsia="Calibri"/>
              </w:rPr>
            </w:pPr>
          </w:p>
        </w:tc>
        <w:tc>
          <w:tcPr>
            <w:tcW w:w="265" w:type="pct"/>
          </w:tcPr>
          <w:p w14:paraId="21E1A7DB" w14:textId="77777777" w:rsidR="0064202B" w:rsidRPr="00E1343B" w:rsidRDefault="0064202B" w:rsidP="00E1343B">
            <w:pPr>
              <w:jc w:val="both"/>
              <w:rPr>
                <w:rFonts w:eastAsia="Calibri"/>
              </w:rPr>
            </w:pPr>
          </w:p>
        </w:tc>
        <w:tc>
          <w:tcPr>
            <w:tcW w:w="264" w:type="pct"/>
          </w:tcPr>
          <w:p w14:paraId="68F135BA" w14:textId="77777777" w:rsidR="0064202B" w:rsidRPr="00E1343B" w:rsidRDefault="0064202B" w:rsidP="00E1343B">
            <w:pPr>
              <w:jc w:val="both"/>
              <w:rPr>
                <w:rFonts w:eastAsia="Calibri"/>
              </w:rPr>
            </w:pPr>
          </w:p>
        </w:tc>
      </w:tr>
      <w:tr w:rsidR="0064202B" w:rsidRPr="00E1343B" w14:paraId="65A02029" w14:textId="77777777" w:rsidTr="00E1343B">
        <w:trPr>
          <w:trHeight w:val="311"/>
        </w:trPr>
        <w:tc>
          <w:tcPr>
            <w:tcW w:w="283" w:type="pct"/>
          </w:tcPr>
          <w:p w14:paraId="2CF01517" w14:textId="77777777" w:rsidR="0064202B" w:rsidRPr="00E1343B" w:rsidRDefault="0064202B" w:rsidP="00E1343B">
            <w:pPr>
              <w:jc w:val="both"/>
              <w:rPr>
                <w:rFonts w:eastAsia="Calibri"/>
                <w:sz w:val="20"/>
                <w:szCs w:val="20"/>
              </w:rPr>
            </w:pPr>
            <w:r w:rsidRPr="00E1343B">
              <w:rPr>
                <w:rFonts w:eastAsia="Calibri"/>
                <w:sz w:val="20"/>
                <w:szCs w:val="20"/>
              </w:rPr>
              <w:t>4</w:t>
            </w:r>
          </w:p>
        </w:tc>
        <w:tc>
          <w:tcPr>
            <w:tcW w:w="1155" w:type="pct"/>
          </w:tcPr>
          <w:p w14:paraId="1165E63B" w14:textId="22AD9F6C" w:rsidR="0064202B" w:rsidRPr="00E1343B" w:rsidRDefault="0064202B" w:rsidP="00E1343B">
            <w:pPr>
              <w:rPr>
                <w:rFonts w:eastAsia="Calibri"/>
                <w:sz w:val="20"/>
                <w:szCs w:val="20"/>
              </w:rPr>
            </w:pPr>
          </w:p>
        </w:tc>
        <w:tc>
          <w:tcPr>
            <w:tcW w:w="219" w:type="pct"/>
          </w:tcPr>
          <w:p w14:paraId="0D3E14DE" w14:textId="77777777" w:rsidR="0064202B" w:rsidRPr="00E1343B" w:rsidRDefault="0064202B" w:rsidP="00E1343B">
            <w:pPr>
              <w:jc w:val="both"/>
              <w:rPr>
                <w:rFonts w:eastAsia="Calibri"/>
              </w:rPr>
            </w:pPr>
          </w:p>
        </w:tc>
        <w:tc>
          <w:tcPr>
            <w:tcW w:w="219" w:type="pct"/>
            <w:shd w:val="clear" w:color="auto" w:fill="auto"/>
          </w:tcPr>
          <w:p w14:paraId="21B33B4D" w14:textId="77777777" w:rsidR="0064202B" w:rsidRPr="00E1343B" w:rsidRDefault="0064202B" w:rsidP="00E1343B">
            <w:pPr>
              <w:jc w:val="both"/>
              <w:rPr>
                <w:rFonts w:eastAsia="Calibri"/>
              </w:rPr>
            </w:pPr>
          </w:p>
        </w:tc>
        <w:tc>
          <w:tcPr>
            <w:tcW w:w="219" w:type="pct"/>
            <w:shd w:val="clear" w:color="auto" w:fill="auto"/>
          </w:tcPr>
          <w:p w14:paraId="73F6CAB7" w14:textId="77777777" w:rsidR="0064202B" w:rsidRPr="00E1343B" w:rsidRDefault="0064202B" w:rsidP="00E1343B">
            <w:pPr>
              <w:jc w:val="both"/>
              <w:rPr>
                <w:rFonts w:eastAsia="Calibri"/>
              </w:rPr>
            </w:pPr>
          </w:p>
        </w:tc>
        <w:tc>
          <w:tcPr>
            <w:tcW w:w="241" w:type="pct"/>
            <w:shd w:val="clear" w:color="auto" w:fill="auto"/>
          </w:tcPr>
          <w:p w14:paraId="5DCBD533" w14:textId="77777777" w:rsidR="0064202B" w:rsidRPr="00E1343B" w:rsidRDefault="0064202B" w:rsidP="00E1343B">
            <w:pPr>
              <w:jc w:val="both"/>
              <w:rPr>
                <w:rFonts w:eastAsia="Calibri"/>
              </w:rPr>
            </w:pPr>
          </w:p>
        </w:tc>
        <w:tc>
          <w:tcPr>
            <w:tcW w:w="264" w:type="pct"/>
            <w:shd w:val="clear" w:color="auto" w:fill="auto"/>
          </w:tcPr>
          <w:p w14:paraId="6FBEF624" w14:textId="77777777" w:rsidR="0064202B" w:rsidRPr="00E1343B" w:rsidRDefault="0064202B" w:rsidP="00E1343B">
            <w:pPr>
              <w:jc w:val="both"/>
              <w:rPr>
                <w:rFonts w:eastAsia="Calibri"/>
              </w:rPr>
            </w:pPr>
          </w:p>
        </w:tc>
        <w:tc>
          <w:tcPr>
            <w:tcW w:w="241" w:type="pct"/>
            <w:shd w:val="clear" w:color="auto" w:fill="auto"/>
          </w:tcPr>
          <w:p w14:paraId="0BF5C382" w14:textId="77777777" w:rsidR="0064202B" w:rsidRPr="00E1343B" w:rsidRDefault="0064202B" w:rsidP="00E1343B">
            <w:pPr>
              <w:jc w:val="both"/>
              <w:rPr>
                <w:rFonts w:eastAsia="Calibri"/>
              </w:rPr>
            </w:pPr>
          </w:p>
        </w:tc>
        <w:tc>
          <w:tcPr>
            <w:tcW w:w="264" w:type="pct"/>
            <w:shd w:val="clear" w:color="auto" w:fill="auto"/>
          </w:tcPr>
          <w:p w14:paraId="6E5A1296" w14:textId="77777777" w:rsidR="0064202B" w:rsidRPr="00E1343B" w:rsidRDefault="0064202B" w:rsidP="00E1343B">
            <w:pPr>
              <w:jc w:val="both"/>
              <w:rPr>
                <w:rFonts w:eastAsia="Calibri"/>
              </w:rPr>
            </w:pPr>
          </w:p>
        </w:tc>
        <w:tc>
          <w:tcPr>
            <w:tcW w:w="264" w:type="pct"/>
            <w:shd w:val="clear" w:color="auto" w:fill="auto"/>
          </w:tcPr>
          <w:p w14:paraId="108805D2" w14:textId="77777777" w:rsidR="0064202B" w:rsidRPr="00E1343B" w:rsidRDefault="0064202B" w:rsidP="00E1343B">
            <w:pPr>
              <w:jc w:val="both"/>
              <w:rPr>
                <w:rFonts w:eastAsia="Calibri"/>
              </w:rPr>
            </w:pPr>
          </w:p>
        </w:tc>
        <w:tc>
          <w:tcPr>
            <w:tcW w:w="264" w:type="pct"/>
            <w:shd w:val="clear" w:color="auto" w:fill="FFFFFF"/>
          </w:tcPr>
          <w:p w14:paraId="4D54108C" w14:textId="77777777" w:rsidR="0064202B" w:rsidRPr="00E1343B" w:rsidRDefault="0064202B" w:rsidP="00E1343B">
            <w:pPr>
              <w:jc w:val="both"/>
              <w:rPr>
                <w:rFonts w:eastAsia="Calibri"/>
              </w:rPr>
            </w:pPr>
          </w:p>
        </w:tc>
        <w:tc>
          <w:tcPr>
            <w:tcW w:w="264" w:type="pct"/>
          </w:tcPr>
          <w:p w14:paraId="2D0B9ABC" w14:textId="77777777" w:rsidR="0064202B" w:rsidRPr="00E1343B" w:rsidRDefault="0064202B" w:rsidP="00E1343B">
            <w:pPr>
              <w:jc w:val="both"/>
              <w:rPr>
                <w:rFonts w:eastAsia="Calibri"/>
              </w:rPr>
            </w:pPr>
          </w:p>
        </w:tc>
        <w:tc>
          <w:tcPr>
            <w:tcW w:w="264" w:type="pct"/>
          </w:tcPr>
          <w:p w14:paraId="313BE9E7" w14:textId="77777777" w:rsidR="0064202B" w:rsidRPr="00E1343B" w:rsidRDefault="0064202B" w:rsidP="00E1343B">
            <w:pPr>
              <w:jc w:val="both"/>
              <w:rPr>
                <w:rFonts w:eastAsia="Calibri"/>
              </w:rPr>
            </w:pPr>
          </w:p>
        </w:tc>
        <w:tc>
          <w:tcPr>
            <w:tcW w:w="309" w:type="pct"/>
          </w:tcPr>
          <w:p w14:paraId="628900F5" w14:textId="77777777" w:rsidR="0064202B" w:rsidRPr="00E1343B" w:rsidRDefault="0064202B" w:rsidP="00E1343B">
            <w:pPr>
              <w:jc w:val="both"/>
              <w:rPr>
                <w:rFonts w:eastAsia="Calibri"/>
              </w:rPr>
            </w:pPr>
          </w:p>
        </w:tc>
        <w:tc>
          <w:tcPr>
            <w:tcW w:w="265" w:type="pct"/>
          </w:tcPr>
          <w:p w14:paraId="3CF6A021" w14:textId="77777777" w:rsidR="0064202B" w:rsidRPr="00E1343B" w:rsidRDefault="0064202B" w:rsidP="00E1343B">
            <w:pPr>
              <w:jc w:val="both"/>
              <w:rPr>
                <w:rFonts w:eastAsia="Calibri"/>
              </w:rPr>
            </w:pPr>
          </w:p>
        </w:tc>
        <w:tc>
          <w:tcPr>
            <w:tcW w:w="264" w:type="pct"/>
          </w:tcPr>
          <w:p w14:paraId="5C69E5C2" w14:textId="77777777" w:rsidR="0064202B" w:rsidRPr="00E1343B" w:rsidRDefault="0064202B" w:rsidP="00E1343B">
            <w:pPr>
              <w:jc w:val="both"/>
              <w:rPr>
                <w:rFonts w:eastAsia="Calibri"/>
              </w:rPr>
            </w:pPr>
          </w:p>
        </w:tc>
      </w:tr>
      <w:tr w:rsidR="0064202B" w:rsidRPr="00E1343B" w14:paraId="072C1F96" w14:textId="77777777" w:rsidTr="00E1343B">
        <w:trPr>
          <w:trHeight w:val="230"/>
        </w:trPr>
        <w:tc>
          <w:tcPr>
            <w:tcW w:w="283" w:type="pct"/>
          </w:tcPr>
          <w:p w14:paraId="4AFEB92F" w14:textId="77777777" w:rsidR="0064202B" w:rsidRPr="00E1343B" w:rsidRDefault="0064202B" w:rsidP="00E1343B">
            <w:pPr>
              <w:jc w:val="both"/>
              <w:rPr>
                <w:rFonts w:eastAsia="Calibri"/>
                <w:sz w:val="20"/>
                <w:szCs w:val="20"/>
              </w:rPr>
            </w:pPr>
            <w:r w:rsidRPr="00E1343B">
              <w:rPr>
                <w:rFonts w:eastAsia="Calibri"/>
                <w:sz w:val="20"/>
                <w:szCs w:val="20"/>
              </w:rPr>
              <w:t>5</w:t>
            </w:r>
          </w:p>
        </w:tc>
        <w:tc>
          <w:tcPr>
            <w:tcW w:w="1155" w:type="pct"/>
          </w:tcPr>
          <w:p w14:paraId="29131652" w14:textId="79C9C22E" w:rsidR="0064202B" w:rsidRPr="00E1343B" w:rsidRDefault="0064202B" w:rsidP="00E1343B">
            <w:pPr>
              <w:rPr>
                <w:rFonts w:eastAsia="Calibri"/>
                <w:sz w:val="20"/>
                <w:szCs w:val="20"/>
              </w:rPr>
            </w:pPr>
          </w:p>
        </w:tc>
        <w:tc>
          <w:tcPr>
            <w:tcW w:w="219" w:type="pct"/>
          </w:tcPr>
          <w:p w14:paraId="5C4BFDE3" w14:textId="77777777" w:rsidR="0064202B" w:rsidRPr="00E1343B" w:rsidRDefault="0064202B" w:rsidP="00E1343B">
            <w:pPr>
              <w:jc w:val="both"/>
              <w:rPr>
                <w:rFonts w:eastAsia="Calibri"/>
              </w:rPr>
            </w:pPr>
          </w:p>
        </w:tc>
        <w:tc>
          <w:tcPr>
            <w:tcW w:w="219" w:type="pct"/>
            <w:shd w:val="clear" w:color="auto" w:fill="auto"/>
          </w:tcPr>
          <w:p w14:paraId="6A57CCD9" w14:textId="77777777" w:rsidR="0064202B" w:rsidRPr="00E1343B" w:rsidRDefault="0064202B" w:rsidP="00E1343B">
            <w:pPr>
              <w:jc w:val="both"/>
              <w:rPr>
                <w:rFonts w:eastAsia="Calibri"/>
              </w:rPr>
            </w:pPr>
          </w:p>
        </w:tc>
        <w:tc>
          <w:tcPr>
            <w:tcW w:w="219" w:type="pct"/>
            <w:shd w:val="clear" w:color="auto" w:fill="auto"/>
          </w:tcPr>
          <w:p w14:paraId="455A8370" w14:textId="77777777" w:rsidR="0064202B" w:rsidRPr="00E1343B" w:rsidRDefault="0064202B" w:rsidP="00E1343B">
            <w:pPr>
              <w:jc w:val="both"/>
              <w:rPr>
                <w:rFonts w:eastAsia="Calibri"/>
              </w:rPr>
            </w:pPr>
          </w:p>
        </w:tc>
        <w:tc>
          <w:tcPr>
            <w:tcW w:w="241" w:type="pct"/>
            <w:shd w:val="clear" w:color="auto" w:fill="auto"/>
          </w:tcPr>
          <w:p w14:paraId="3C713B07" w14:textId="77777777" w:rsidR="0064202B" w:rsidRPr="00E1343B" w:rsidRDefault="0064202B" w:rsidP="00E1343B">
            <w:pPr>
              <w:jc w:val="both"/>
              <w:rPr>
                <w:rFonts w:eastAsia="Calibri"/>
              </w:rPr>
            </w:pPr>
          </w:p>
        </w:tc>
        <w:tc>
          <w:tcPr>
            <w:tcW w:w="264" w:type="pct"/>
            <w:shd w:val="clear" w:color="auto" w:fill="auto"/>
          </w:tcPr>
          <w:p w14:paraId="5EF23F20" w14:textId="77777777" w:rsidR="0064202B" w:rsidRPr="00E1343B" w:rsidRDefault="0064202B" w:rsidP="00E1343B">
            <w:pPr>
              <w:jc w:val="both"/>
              <w:rPr>
                <w:rFonts w:eastAsia="Calibri"/>
              </w:rPr>
            </w:pPr>
          </w:p>
        </w:tc>
        <w:tc>
          <w:tcPr>
            <w:tcW w:w="241" w:type="pct"/>
            <w:shd w:val="clear" w:color="auto" w:fill="auto"/>
          </w:tcPr>
          <w:p w14:paraId="0E6CA8B0" w14:textId="77777777" w:rsidR="0064202B" w:rsidRPr="00E1343B" w:rsidRDefault="0064202B" w:rsidP="00E1343B">
            <w:pPr>
              <w:jc w:val="both"/>
              <w:rPr>
                <w:rFonts w:eastAsia="Calibri"/>
              </w:rPr>
            </w:pPr>
          </w:p>
        </w:tc>
        <w:tc>
          <w:tcPr>
            <w:tcW w:w="264" w:type="pct"/>
            <w:shd w:val="clear" w:color="auto" w:fill="auto"/>
          </w:tcPr>
          <w:p w14:paraId="7990174A" w14:textId="77777777" w:rsidR="0064202B" w:rsidRPr="00E1343B" w:rsidRDefault="0064202B" w:rsidP="00E1343B">
            <w:pPr>
              <w:jc w:val="both"/>
              <w:rPr>
                <w:rFonts w:eastAsia="Calibri"/>
              </w:rPr>
            </w:pPr>
          </w:p>
        </w:tc>
        <w:tc>
          <w:tcPr>
            <w:tcW w:w="264" w:type="pct"/>
            <w:shd w:val="clear" w:color="auto" w:fill="auto"/>
          </w:tcPr>
          <w:p w14:paraId="27DA6A4B" w14:textId="77777777" w:rsidR="0064202B" w:rsidRPr="00E1343B" w:rsidRDefault="0064202B" w:rsidP="00E1343B">
            <w:pPr>
              <w:jc w:val="both"/>
              <w:rPr>
                <w:rFonts w:eastAsia="Calibri"/>
              </w:rPr>
            </w:pPr>
          </w:p>
        </w:tc>
        <w:tc>
          <w:tcPr>
            <w:tcW w:w="264" w:type="pct"/>
            <w:shd w:val="clear" w:color="auto" w:fill="FFFFFF"/>
          </w:tcPr>
          <w:p w14:paraId="012C9531" w14:textId="77777777" w:rsidR="0064202B" w:rsidRPr="00E1343B" w:rsidRDefault="0064202B" w:rsidP="00E1343B">
            <w:pPr>
              <w:jc w:val="both"/>
              <w:rPr>
                <w:rFonts w:eastAsia="Calibri"/>
              </w:rPr>
            </w:pPr>
          </w:p>
        </w:tc>
        <w:tc>
          <w:tcPr>
            <w:tcW w:w="264" w:type="pct"/>
            <w:shd w:val="clear" w:color="auto" w:fill="FFFFFF"/>
          </w:tcPr>
          <w:p w14:paraId="26643964" w14:textId="77777777" w:rsidR="0064202B" w:rsidRPr="00E1343B" w:rsidRDefault="0064202B" w:rsidP="00E1343B">
            <w:pPr>
              <w:jc w:val="both"/>
              <w:rPr>
                <w:rFonts w:eastAsia="Calibri"/>
              </w:rPr>
            </w:pPr>
          </w:p>
        </w:tc>
        <w:tc>
          <w:tcPr>
            <w:tcW w:w="264" w:type="pct"/>
            <w:shd w:val="clear" w:color="auto" w:fill="FFFFFF"/>
          </w:tcPr>
          <w:p w14:paraId="6DFA7AD5" w14:textId="77777777" w:rsidR="0064202B" w:rsidRPr="00E1343B" w:rsidRDefault="0064202B" w:rsidP="00E1343B">
            <w:pPr>
              <w:jc w:val="both"/>
              <w:rPr>
                <w:rFonts w:eastAsia="Calibri"/>
              </w:rPr>
            </w:pPr>
          </w:p>
        </w:tc>
        <w:tc>
          <w:tcPr>
            <w:tcW w:w="309" w:type="pct"/>
            <w:shd w:val="clear" w:color="auto" w:fill="FFFFFF"/>
          </w:tcPr>
          <w:p w14:paraId="3D4729FD" w14:textId="77777777" w:rsidR="0064202B" w:rsidRPr="00E1343B" w:rsidRDefault="0064202B" w:rsidP="00E1343B">
            <w:pPr>
              <w:jc w:val="both"/>
              <w:rPr>
                <w:rFonts w:eastAsia="Calibri"/>
              </w:rPr>
            </w:pPr>
          </w:p>
        </w:tc>
        <w:tc>
          <w:tcPr>
            <w:tcW w:w="265" w:type="pct"/>
            <w:shd w:val="clear" w:color="auto" w:fill="FFFFFF"/>
          </w:tcPr>
          <w:p w14:paraId="6E22A0A8" w14:textId="77777777" w:rsidR="0064202B" w:rsidRPr="00E1343B" w:rsidRDefault="0064202B" w:rsidP="00E1343B">
            <w:pPr>
              <w:jc w:val="both"/>
              <w:rPr>
                <w:rFonts w:eastAsia="Calibri"/>
              </w:rPr>
            </w:pPr>
          </w:p>
        </w:tc>
        <w:tc>
          <w:tcPr>
            <w:tcW w:w="264" w:type="pct"/>
            <w:shd w:val="clear" w:color="auto" w:fill="FFFFFF"/>
          </w:tcPr>
          <w:p w14:paraId="417A2D64" w14:textId="77777777" w:rsidR="0064202B" w:rsidRPr="00E1343B" w:rsidRDefault="0064202B" w:rsidP="00E1343B">
            <w:pPr>
              <w:jc w:val="both"/>
              <w:rPr>
                <w:rFonts w:eastAsia="Calibri"/>
              </w:rPr>
            </w:pPr>
          </w:p>
        </w:tc>
      </w:tr>
      <w:tr w:rsidR="0064202B" w:rsidRPr="00E1343B" w14:paraId="2C423C14" w14:textId="77777777" w:rsidTr="00E1343B">
        <w:trPr>
          <w:trHeight w:val="165"/>
        </w:trPr>
        <w:tc>
          <w:tcPr>
            <w:tcW w:w="283" w:type="pct"/>
          </w:tcPr>
          <w:p w14:paraId="05374B62" w14:textId="77777777" w:rsidR="0064202B" w:rsidRPr="00E1343B" w:rsidRDefault="0064202B" w:rsidP="00E1343B">
            <w:pPr>
              <w:jc w:val="both"/>
              <w:rPr>
                <w:rFonts w:eastAsia="Calibri"/>
                <w:sz w:val="20"/>
                <w:szCs w:val="20"/>
              </w:rPr>
            </w:pPr>
            <w:r w:rsidRPr="00E1343B">
              <w:rPr>
                <w:rFonts w:eastAsia="Calibri"/>
                <w:sz w:val="20"/>
                <w:szCs w:val="20"/>
              </w:rPr>
              <w:t>6</w:t>
            </w:r>
          </w:p>
        </w:tc>
        <w:tc>
          <w:tcPr>
            <w:tcW w:w="1155" w:type="pct"/>
          </w:tcPr>
          <w:p w14:paraId="35539544" w14:textId="4C2B57A5" w:rsidR="0064202B" w:rsidRPr="00E1343B" w:rsidRDefault="0064202B" w:rsidP="00E1343B">
            <w:pPr>
              <w:rPr>
                <w:rFonts w:eastAsia="Calibri"/>
                <w:sz w:val="20"/>
                <w:szCs w:val="20"/>
              </w:rPr>
            </w:pPr>
          </w:p>
        </w:tc>
        <w:tc>
          <w:tcPr>
            <w:tcW w:w="219" w:type="pct"/>
          </w:tcPr>
          <w:p w14:paraId="6292210D" w14:textId="77777777" w:rsidR="0064202B" w:rsidRPr="00E1343B" w:rsidRDefault="0064202B" w:rsidP="00E1343B">
            <w:pPr>
              <w:jc w:val="both"/>
              <w:rPr>
                <w:rFonts w:eastAsia="Calibri"/>
              </w:rPr>
            </w:pPr>
          </w:p>
        </w:tc>
        <w:tc>
          <w:tcPr>
            <w:tcW w:w="219" w:type="pct"/>
            <w:shd w:val="clear" w:color="auto" w:fill="auto"/>
          </w:tcPr>
          <w:p w14:paraId="1B0AD747" w14:textId="77777777" w:rsidR="0064202B" w:rsidRPr="00E1343B" w:rsidRDefault="0064202B" w:rsidP="00E1343B">
            <w:pPr>
              <w:jc w:val="both"/>
              <w:rPr>
                <w:rFonts w:eastAsia="Calibri"/>
              </w:rPr>
            </w:pPr>
          </w:p>
        </w:tc>
        <w:tc>
          <w:tcPr>
            <w:tcW w:w="219" w:type="pct"/>
            <w:shd w:val="clear" w:color="auto" w:fill="auto"/>
          </w:tcPr>
          <w:p w14:paraId="09F17352" w14:textId="77777777" w:rsidR="0064202B" w:rsidRPr="00E1343B" w:rsidRDefault="0064202B" w:rsidP="00E1343B">
            <w:pPr>
              <w:jc w:val="both"/>
              <w:rPr>
                <w:rFonts w:eastAsia="Calibri"/>
              </w:rPr>
            </w:pPr>
          </w:p>
        </w:tc>
        <w:tc>
          <w:tcPr>
            <w:tcW w:w="241" w:type="pct"/>
            <w:shd w:val="clear" w:color="auto" w:fill="auto"/>
          </w:tcPr>
          <w:p w14:paraId="0EE1D0EE" w14:textId="77777777" w:rsidR="0064202B" w:rsidRPr="00E1343B" w:rsidRDefault="0064202B" w:rsidP="00E1343B">
            <w:pPr>
              <w:jc w:val="both"/>
              <w:rPr>
                <w:rFonts w:eastAsia="Calibri"/>
              </w:rPr>
            </w:pPr>
          </w:p>
        </w:tc>
        <w:tc>
          <w:tcPr>
            <w:tcW w:w="264" w:type="pct"/>
            <w:shd w:val="clear" w:color="auto" w:fill="auto"/>
          </w:tcPr>
          <w:p w14:paraId="08190086" w14:textId="77777777" w:rsidR="0064202B" w:rsidRPr="00E1343B" w:rsidRDefault="0064202B" w:rsidP="00E1343B">
            <w:pPr>
              <w:jc w:val="both"/>
              <w:rPr>
                <w:rFonts w:eastAsia="Calibri"/>
              </w:rPr>
            </w:pPr>
          </w:p>
        </w:tc>
        <w:tc>
          <w:tcPr>
            <w:tcW w:w="241" w:type="pct"/>
            <w:shd w:val="clear" w:color="auto" w:fill="auto"/>
          </w:tcPr>
          <w:p w14:paraId="4235C1C9" w14:textId="77777777" w:rsidR="0064202B" w:rsidRPr="00E1343B" w:rsidRDefault="0064202B" w:rsidP="00E1343B">
            <w:pPr>
              <w:jc w:val="both"/>
              <w:rPr>
                <w:rFonts w:eastAsia="Calibri"/>
              </w:rPr>
            </w:pPr>
          </w:p>
        </w:tc>
        <w:tc>
          <w:tcPr>
            <w:tcW w:w="264" w:type="pct"/>
            <w:shd w:val="clear" w:color="auto" w:fill="auto"/>
          </w:tcPr>
          <w:p w14:paraId="23582333" w14:textId="77777777" w:rsidR="0064202B" w:rsidRPr="00E1343B" w:rsidRDefault="0064202B" w:rsidP="00E1343B">
            <w:pPr>
              <w:jc w:val="both"/>
              <w:rPr>
                <w:rFonts w:eastAsia="Calibri"/>
              </w:rPr>
            </w:pPr>
          </w:p>
        </w:tc>
        <w:tc>
          <w:tcPr>
            <w:tcW w:w="264" w:type="pct"/>
            <w:shd w:val="clear" w:color="auto" w:fill="auto"/>
          </w:tcPr>
          <w:p w14:paraId="074B1394" w14:textId="77777777" w:rsidR="0064202B" w:rsidRPr="00E1343B" w:rsidRDefault="0064202B" w:rsidP="00E1343B">
            <w:pPr>
              <w:jc w:val="both"/>
              <w:rPr>
                <w:rFonts w:eastAsia="Calibri"/>
              </w:rPr>
            </w:pPr>
          </w:p>
        </w:tc>
        <w:tc>
          <w:tcPr>
            <w:tcW w:w="264" w:type="pct"/>
            <w:shd w:val="clear" w:color="auto" w:fill="auto"/>
          </w:tcPr>
          <w:p w14:paraId="663AC325" w14:textId="77777777" w:rsidR="0064202B" w:rsidRPr="00E1343B" w:rsidRDefault="0064202B" w:rsidP="00E1343B">
            <w:pPr>
              <w:jc w:val="both"/>
              <w:rPr>
                <w:rFonts w:eastAsia="Calibri"/>
              </w:rPr>
            </w:pPr>
          </w:p>
        </w:tc>
        <w:tc>
          <w:tcPr>
            <w:tcW w:w="264" w:type="pct"/>
            <w:shd w:val="clear" w:color="auto" w:fill="auto"/>
          </w:tcPr>
          <w:p w14:paraId="775D4CFD" w14:textId="77777777" w:rsidR="0064202B" w:rsidRPr="00E1343B" w:rsidRDefault="0064202B" w:rsidP="00E1343B">
            <w:pPr>
              <w:jc w:val="both"/>
              <w:rPr>
                <w:rFonts w:eastAsia="Calibri"/>
              </w:rPr>
            </w:pPr>
          </w:p>
        </w:tc>
        <w:tc>
          <w:tcPr>
            <w:tcW w:w="264" w:type="pct"/>
            <w:shd w:val="clear" w:color="auto" w:fill="auto"/>
          </w:tcPr>
          <w:p w14:paraId="515F6AFD" w14:textId="77777777" w:rsidR="0064202B" w:rsidRPr="00E1343B" w:rsidRDefault="0064202B" w:rsidP="00E1343B">
            <w:pPr>
              <w:jc w:val="both"/>
              <w:rPr>
                <w:rFonts w:eastAsia="Calibri"/>
              </w:rPr>
            </w:pPr>
          </w:p>
        </w:tc>
        <w:tc>
          <w:tcPr>
            <w:tcW w:w="309" w:type="pct"/>
            <w:shd w:val="clear" w:color="auto" w:fill="auto"/>
          </w:tcPr>
          <w:p w14:paraId="54984719" w14:textId="77777777" w:rsidR="0064202B" w:rsidRPr="00E1343B" w:rsidRDefault="0064202B" w:rsidP="00E1343B">
            <w:pPr>
              <w:jc w:val="both"/>
              <w:rPr>
                <w:rFonts w:eastAsia="Calibri"/>
              </w:rPr>
            </w:pPr>
          </w:p>
        </w:tc>
        <w:tc>
          <w:tcPr>
            <w:tcW w:w="265" w:type="pct"/>
            <w:shd w:val="clear" w:color="auto" w:fill="auto"/>
          </w:tcPr>
          <w:p w14:paraId="70EC6617" w14:textId="77777777" w:rsidR="0064202B" w:rsidRPr="00E1343B" w:rsidRDefault="0064202B" w:rsidP="00E1343B">
            <w:pPr>
              <w:jc w:val="both"/>
              <w:rPr>
                <w:rFonts w:eastAsia="Calibri"/>
              </w:rPr>
            </w:pPr>
          </w:p>
        </w:tc>
        <w:tc>
          <w:tcPr>
            <w:tcW w:w="264" w:type="pct"/>
            <w:shd w:val="clear" w:color="auto" w:fill="auto"/>
          </w:tcPr>
          <w:p w14:paraId="381582A8" w14:textId="77777777" w:rsidR="0064202B" w:rsidRPr="00E1343B" w:rsidRDefault="0064202B" w:rsidP="00E1343B">
            <w:pPr>
              <w:jc w:val="both"/>
              <w:rPr>
                <w:rFonts w:eastAsia="Calibri"/>
              </w:rPr>
            </w:pPr>
          </w:p>
        </w:tc>
      </w:tr>
      <w:tr w:rsidR="0064202B" w:rsidRPr="00E1343B" w14:paraId="078B496E" w14:textId="77777777" w:rsidTr="00E1343B">
        <w:trPr>
          <w:trHeight w:val="271"/>
        </w:trPr>
        <w:tc>
          <w:tcPr>
            <w:tcW w:w="283" w:type="pct"/>
          </w:tcPr>
          <w:p w14:paraId="0EDFAAFB" w14:textId="26D82170" w:rsidR="0064202B" w:rsidRPr="00E1343B" w:rsidRDefault="0064202B" w:rsidP="00E1343B">
            <w:pPr>
              <w:jc w:val="both"/>
              <w:rPr>
                <w:rFonts w:eastAsia="Calibri"/>
                <w:sz w:val="20"/>
                <w:szCs w:val="20"/>
              </w:rPr>
            </w:pPr>
            <w:r w:rsidRPr="00E1343B">
              <w:rPr>
                <w:rFonts w:eastAsia="Calibri"/>
                <w:sz w:val="20"/>
                <w:szCs w:val="20"/>
              </w:rPr>
              <w:t>7</w:t>
            </w:r>
          </w:p>
        </w:tc>
        <w:tc>
          <w:tcPr>
            <w:tcW w:w="1155" w:type="pct"/>
          </w:tcPr>
          <w:p w14:paraId="35AF2624" w14:textId="35CE3560" w:rsidR="0064202B" w:rsidRPr="00E1343B" w:rsidRDefault="0064202B" w:rsidP="00E1343B">
            <w:pPr>
              <w:rPr>
                <w:rFonts w:eastAsia="Calibri"/>
                <w:sz w:val="20"/>
                <w:szCs w:val="20"/>
              </w:rPr>
            </w:pPr>
          </w:p>
        </w:tc>
        <w:tc>
          <w:tcPr>
            <w:tcW w:w="219" w:type="pct"/>
          </w:tcPr>
          <w:p w14:paraId="1B570D72" w14:textId="77777777" w:rsidR="0064202B" w:rsidRPr="00E1343B" w:rsidRDefault="0064202B" w:rsidP="00E1343B">
            <w:pPr>
              <w:jc w:val="both"/>
              <w:rPr>
                <w:rFonts w:eastAsia="Calibri"/>
              </w:rPr>
            </w:pPr>
          </w:p>
        </w:tc>
        <w:tc>
          <w:tcPr>
            <w:tcW w:w="219" w:type="pct"/>
          </w:tcPr>
          <w:p w14:paraId="75AB8422" w14:textId="77777777" w:rsidR="0064202B" w:rsidRPr="00E1343B" w:rsidRDefault="0064202B" w:rsidP="00E1343B">
            <w:pPr>
              <w:jc w:val="both"/>
              <w:rPr>
                <w:rFonts w:eastAsia="Calibri"/>
              </w:rPr>
            </w:pPr>
          </w:p>
        </w:tc>
        <w:tc>
          <w:tcPr>
            <w:tcW w:w="219" w:type="pct"/>
          </w:tcPr>
          <w:p w14:paraId="4FF9159F" w14:textId="77777777" w:rsidR="0064202B" w:rsidRPr="00E1343B" w:rsidRDefault="0064202B" w:rsidP="00E1343B">
            <w:pPr>
              <w:jc w:val="both"/>
              <w:rPr>
                <w:rFonts w:eastAsia="Calibri"/>
              </w:rPr>
            </w:pPr>
          </w:p>
        </w:tc>
        <w:tc>
          <w:tcPr>
            <w:tcW w:w="241" w:type="pct"/>
          </w:tcPr>
          <w:p w14:paraId="21BF459D" w14:textId="77777777" w:rsidR="0064202B" w:rsidRPr="00E1343B" w:rsidRDefault="0064202B" w:rsidP="00E1343B">
            <w:pPr>
              <w:jc w:val="both"/>
              <w:rPr>
                <w:rFonts w:eastAsia="Calibri"/>
              </w:rPr>
            </w:pPr>
          </w:p>
        </w:tc>
        <w:tc>
          <w:tcPr>
            <w:tcW w:w="264" w:type="pct"/>
          </w:tcPr>
          <w:p w14:paraId="41DE4B23" w14:textId="77777777" w:rsidR="0064202B" w:rsidRPr="00E1343B" w:rsidRDefault="0064202B" w:rsidP="00E1343B">
            <w:pPr>
              <w:jc w:val="both"/>
              <w:rPr>
                <w:rFonts w:eastAsia="Calibri"/>
              </w:rPr>
            </w:pPr>
          </w:p>
        </w:tc>
        <w:tc>
          <w:tcPr>
            <w:tcW w:w="241" w:type="pct"/>
          </w:tcPr>
          <w:p w14:paraId="07F552E9" w14:textId="77777777" w:rsidR="0064202B" w:rsidRPr="00E1343B" w:rsidRDefault="0064202B" w:rsidP="00E1343B">
            <w:pPr>
              <w:jc w:val="both"/>
              <w:rPr>
                <w:rFonts w:eastAsia="Calibri"/>
              </w:rPr>
            </w:pPr>
          </w:p>
        </w:tc>
        <w:tc>
          <w:tcPr>
            <w:tcW w:w="264" w:type="pct"/>
          </w:tcPr>
          <w:p w14:paraId="697A7C46" w14:textId="77777777" w:rsidR="0064202B" w:rsidRPr="00E1343B" w:rsidRDefault="0064202B" w:rsidP="00E1343B">
            <w:pPr>
              <w:jc w:val="both"/>
              <w:rPr>
                <w:rFonts w:eastAsia="Calibri"/>
              </w:rPr>
            </w:pPr>
          </w:p>
        </w:tc>
        <w:tc>
          <w:tcPr>
            <w:tcW w:w="264" w:type="pct"/>
            <w:shd w:val="clear" w:color="auto" w:fill="auto"/>
          </w:tcPr>
          <w:p w14:paraId="1AFE7C26" w14:textId="77777777" w:rsidR="0064202B" w:rsidRPr="00E1343B" w:rsidRDefault="0064202B" w:rsidP="00E1343B">
            <w:pPr>
              <w:jc w:val="both"/>
              <w:rPr>
                <w:rFonts w:eastAsia="Calibri"/>
              </w:rPr>
            </w:pPr>
          </w:p>
        </w:tc>
        <w:tc>
          <w:tcPr>
            <w:tcW w:w="264" w:type="pct"/>
            <w:shd w:val="clear" w:color="auto" w:fill="auto"/>
          </w:tcPr>
          <w:p w14:paraId="2FED74CE" w14:textId="77777777" w:rsidR="0064202B" w:rsidRPr="00E1343B" w:rsidRDefault="0064202B" w:rsidP="00E1343B">
            <w:pPr>
              <w:jc w:val="both"/>
              <w:rPr>
                <w:rFonts w:eastAsia="Calibri"/>
              </w:rPr>
            </w:pPr>
          </w:p>
        </w:tc>
        <w:tc>
          <w:tcPr>
            <w:tcW w:w="264" w:type="pct"/>
            <w:shd w:val="clear" w:color="auto" w:fill="auto"/>
          </w:tcPr>
          <w:p w14:paraId="43A6C2C0" w14:textId="77777777" w:rsidR="0064202B" w:rsidRPr="00E1343B" w:rsidRDefault="0064202B" w:rsidP="00E1343B">
            <w:pPr>
              <w:jc w:val="both"/>
              <w:rPr>
                <w:rFonts w:eastAsia="Calibri"/>
              </w:rPr>
            </w:pPr>
          </w:p>
        </w:tc>
        <w:tc>
          <w:tcPr>
            <w:tcW w:w="264" w:type="pct"/>
            <w:shd w:val="clear" w:color="auto" w:fill="auto"/>
          </w:tcPr>
          <w:p w14:paraId="6F8A1743" w14:textId="77777777" w:rsidR="0064202B" w:rsidRPr="00E1343B" w:rsidRDefault="0064202B" w:rsidP="00E1343B">
            <w:pPr>
              <w:jc w:val="both"/>
              <w:rPr>
                <w:rFonts w:eastAsia="Calibri"/>
              </w:rPr>
            </w:pPr>
          </w:p>
        </w:tc>
        <w:tc>
          <w:tcPr>
            <w:tcW w:w="309" w:type="pct"/>
            <w:shd w:val="clear" w:color="auto" w:fill="auto"/>
          </w:tcPr>
          <w:p w14:paraId="1FAB6B8A" w14:textId="77777777" w:rsidR="0064202B" w:rsidRPr="00E1343B" w:rsidRDefault="0064202B" w:rsidP="00E1343B">
            <w:pPr>
              <w:jc w:val="both"/>
              <w:rPr>
                <w:rFonts w:eastAsia="Calibri"/>
              </w:rPr>
            </w:pPr>
          </w:p>
        </w:tc>
        <w:tc>
          <w:tcPr>
            <w:tcW w:w="265" w:type="pct"/>
            <w:shd w:val="clear" w:color="auto" w:fill="auto"/>
          </w:tcPr>
          <w:p w14:paraId="0E494CE6" w14:textId="77777777" w:rsidR="0064202B" w:rsidRPr="00E1343B" w:rsidRDefault="0064202B" w:rsidP="00E1343B">
            <w:pPr>
              <w:jc w:val="both"/>
              <w:rPr>
                <w:rFonts w:eastAsia="Calibri"/>
              </w:rPr>
            </w:pPr>
          </w:p>
        </w:tc>
        <w:tc>
          <w:tcPr>
            <w:tcW w:w="264" w:type="pct"/>
            <w:shd w:val="clear" w:color="auto" w:fill="auto"/>
          </w:tcPr>
          <w:p w14:paraId="2D17DD23" w14:textId="77777777" w:rsidR="0064202B" w:rsidRPr="00E1343B" w:rsidRDefault="0064202B" w:rsidP="00E1343B">
            <w:pPr>
              <w:jc w:val="both"/>
              <w:rPr>
                <w:rFonts w:eastAsia="Calibri"/>
              </w:rPr>
            </w:pPr>
          </w:p>
        </w:tc>
      </w:tr>
      <w:tr w:rsidR="0064202B" w:rsidRPr="0064202B" w14:paraId="1BB0CA74" w14:textId="77777777" w:rsidTr="00E1343B">
        <w:trPr>
          <w:trHeight w:val="111"/>
        </w:trPr>
        <w:tc>
          <w:tcPr>
            <w:tcW w:w="283" w:type="pct"/>
          </w:tcPr>
          <w:p w14:paraId="03AACA94" w14:textId="77777777" w:rsidR="0064202B" w:rsidRPr="0064202B" w:rsidRDefault="0064202B" w:rsidP="00E1343B">
            <w:pPr>
              <w:jc w:val="both"/>
              <w:rPr>
                <w:rFonts w:eastAsia="Calibri"/>
                <w:sz w:val="20"/>
                <w:szCs w:val="20"/>
              </w:rPr>
            </w:pPr>
            <w:r w:rsidRPr="00E1343B">
              <w:rPr>
                <w:rFonts w:eastAsia="Calibri"/>
                <w:sz w:val="20"/>
                <w:szCs w:val="20"/>
              </w:rPr>
              <w:t>8</w:t>
            </w:r>
          </w:p>
        </w:tc>
        <w:tc>
          <w:tcPr>
            <w:tcW w:w="1155" w:type="pct"/>
          </w:tcPr>
          <w:p w14:paraId="4A2A3215" w14:textId="42E274F3" w:rsidR="0064202B" w:rsidRPr="0064202B" w:rsidRDefault="0064202B" w:rsidP="00E1343B">
            <w:pPr>
              <w:rPr>
                <w:rFonts w:eastAsia="Calibri"/>
                <w:sz w:val="20"/>
                <w:szCs w:val="20"/>
              </w:rPr>
            </w:pPr>
          </w:p>
        </w:tc>
        <w:tc>
          <w:tcPr>
            <w:tcW w:w="219" w:type="pct"/>
          </w:tcPr>
          <w:p w14:paraId="4FD030CF" w14:textId="77777777" w:rsidR="0064202B" w:rsidRPr="0064202B" w:rsidRDefault="0064202B" w:rsidP="00E1343B">
            <w:pPr>
              <w:jc w:val="both"/>
              <w:rPr>
                <w:rFonts w:eastAsia="Calibri"/>
              </w:rPr>
            </w:pPr>
          </w:p>
        </w:tc>
        <w:tc>
          <w:tcPr>
            <w:tcW w:w="219" w:type="pct"/>
          </w:tcPr>
          <w:p w14:paraId="00ED6599" w14:textId="77777777" w:rsidR="0064202B" w:rsidRPr="0064202B" w:rsidRDefault="0064202B" w:rsidP="00E1343B">
            <w:pPr>
              <w:jc w:val="both"/>
              <w:rPr>
                <w:rFonts w:eastAsia="Calibri"/>
              </w:rPr>
            </w:pPr>
          </w:p>
        </w:tc>
        <w:tc>
          <w:tcPr>
            <w:tcW w:w="219" w:type="pct"/>
          </w:tcPr>
          <w:p w14:paraId="2E5F3D61" w14:textId="77777777" w:rsidR="0064202B" w:rsidRPr="0064202B" w:rsidRDefault="0064202B" w:rsidP="00E1343B">
            <w:pPr>
              <w:jc w:val="both"/>
              <w:rPr>
                <w:rFonts w:eastAsia="Calibri"/>
              </w:rPr>
            </w:pPr>
          </w:p>
        </w:tc>
        <w:tc>
          <w:tcPr>
            <w:tcW w:w="241" w:type="pct"/>
          </w:tcPr>
          <w:p w14:paraId="16C27ED2" w14:textId="77777777" w:rsidR="0064202B" w:rsidRPr="0064202B" w:rsidRDefault="0064202B" w:rsidP="00E1343B">
            <w:pPr>
              <w:jc w:val="both"/>
              <w:rPr>
                <w:rFonts w:eastAsia="Calibri"/>
              </w:rPr>
            </w:pPr>
          </w:p>
        </w:tc>
        <w:tc>
          <w:tcPr>
            <w:tcW w:w="264" w:type="pct"/>
          </w:tcPr>
          <w:p w14:paraId="3E87EF54" w14:textId="77777777" w:rsidR="0064202B" w:rsidRPr="0064202B" w:rsidRDefault="0064202B" w:rsidP="00E1343B">
            <w:pPr>
              <w:jc w:val="both"/>
              <w:rPr>
                <w:rFonts w:eastAsia="Calibri"/>
              </w:rPr>
            </w:pPr>
          </w:p>
        </w:tc>
        <w:tc>
          <w:tcPr>
            <w:tcW w:w="241" w:type="pct"/>
          </w:tcPr>
          <w:p w14:paraId="7FF55213" w14:textId="77777777" w:rsidR="0064202B" w:rsidRPr="0064202B" w:rsidRDefault="0064202B" w:rsidP="00E1343B">
            <w:pPr>
              <w:jc w:val="both"/>
              <w:rPr>
                <w:rFonts w:eastAsia="Calibri"/>
              </w:rPr>
            </w:pPr>
          </w:p>
        </w:tc>
        <w:tc>
          <w:tcPr>
            <w:tcW w:w="264" w:type="pct"/>
          </w:tcPr>
          <w:p w14:paraId="015AA249" w14:textId="77777777" w:rsidR="0064202B" w:rsidRPr="0064202B" w:rsidRDefault="0064202B" w:rsidP="00E1343B">
            <w:pPr>
              <w:jc w:val="both"/>
              <w:rPr>
                <w:rFonts w:eastAsia="Calibri"/>
              </w:rPr>
            </w:pPr>
          </w:p>
        </w:tc>
        <w:tc>
          <w:tcPr>
            <w:tcW w:w="264" w:type="pct"/>
            <w:shd w:val="clear" w:color="auto" w:fill="auto"/>
          </w:tcPr>
          <w:p w14:paraId="0D1075E8" w14:textId="77777777" w:rsidR="0064202B" w:rsidRPr="0064202B" w:rsidRDefault="0064202B" w:rsidP="00E1343B">
            <w:pPr>
              <w:jc w:val="both"/>
              <w:rPr>
                <w:rFonts w:eastAsia="Calibri"/>
              </w:rPr>
            </w:pPr>
          </w:p>
        </w:tc>
        <w:tc>
          <w:tcPr>
            <w:tcW w:w="264" w:type="pct"/>
            <w:shd w:val="clear" w:color="auto" w:fill="auto"/>
          </w:tcPr>
          <w:p w14:paraId="4B87FF47" w14:textId="77777777" w:rsidR="0064202B" w:rsidRPr="0064202B" w:rsidRDefault="0064202B" w:rsidP="00E1343B">
            <w:pPr>
              <w:jc w:val="both"/>
              <w:rPr>
                <w:rFonts w:eastAsia="Calibri"/>
              </w:rPr>
            </w:pPr>
          </w:p>
        </w:tc>
        <w:tc>
          <w:tcPr>
            <w:tcW w:w="264" w:type="pct"/>
            <w:shd w:val="clear" w:color="auto" w:fill="auto"/>
          </w:tcPr>
          <w:p w14:paraId="3B591C66" w14:textId="77777777" w:rsidR="0064202B" w:rsidRPr="0064202B" w:rsidRDefault="0064202B" w:rsidP="00E1343B">
            <w:pPr>
              <w:jc w:val="both"/>
              <w:rPr>
                <w:rFonts w:eastAsia="Calibri"/>
              </w:rPr>
            </w:pPr>
          </w:p>
        </w:tc>
        <w:tc>
          <w:tcPr>
            <w:tcW w:w="264" w:type="pct"/>
            <w:shd w:val="clear" w:color="auto" w:fill="auto"/>
          </w:tcPr>
          <w:p w14:paraId="64A34FDE" w14:textId="77777777" w:rsidR="0064202B" w:rsidRPr="0064202B" w:rsidRDefault="0064202B" w:rsidP="00E1343B">
            <w:pPr>
              <w:jc w:val="both"/>
              <w:rPr>
                <w:rFonts w:eastAsia="Calibri"/>
              </w:rPr>
            </w:pPr>
          </w:p>
        </w:tc>
        <w:tc>
          <w:tcPr>
            <w:tcW w:w="309" w:type="pct"/>
            <w:shd w:val="clear" w:color="auto" w:fill="auto"/>
          </w:tcPr>
          <w:p w14:paraId="683BD72E" w14:textId="77777777" w:rsidR="0064202B" w:rsidRPr="0064202B" w:rsidRDefault="0064202B" w:rsidP="00E1343B">
            <w:pPr>
              <w:jc w:val="both"/>
              <w:rPr>
                <w:rFonts w:eastAsia="Calibri"/>
              </w:rPr>
            </w:pPr>
          </w:p>
        </w:tc>
        <w:tc>
          <w:tcPr>
            <w:tcW w:w="265" w:type="pct"/>
            <w:shd w:val="clear" w:color="auto" w:fill="auto"/>
          </w:tcPr>
          <w:p w14:paraId="5ABAF040" w14:textId="77777777" w:rsidR="0064202B" w:rsidRPr="0064202B" w:rsidRDefault="0064202B" w:rsidP="00E1343B">
            <w:pPr>
              <w:jc w:val="both"/>
              <w:rPr>
                <w:rFonts w:eastAsia="Calibri"/>
              </w:rPr>
            </w:pPr>
          </w:p>
        </w:tc>
        <w:tc>
          <w:tcPr>
            <w:tcW w:w="264" w:type="pct"/>
            <w:shd w:val="clear" w:color="auto" w:fill="auto"/>
          </w:tcPr>
          <w:p w14:paraId="509FC0B5" w14:textId="77777777" w:rsidR="0064202B" w:rsidRPr="0064202B" w:rsidRDefault="0064202B" w:rsidP="00E1343B">
            <w:pPr>
              <w:jc w:val="both"/>
              <w:rPr>
                <w:rFonts w:eastAsia="Calibri"/>
              </w:rPr>
            </w:pPr>
          </w:p>
        </w:tc>
      </w:tr>
    </w:tbl>
    <w:p w14:paraId="188C7E2D" w14:textId="73C4AB20" w:rsidR="005F0686" w:rsidRPr="005F0686" w:rsidRDefault="005F0686" w:rsidP="00E1343B">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656F5813" w14:textId="289D4B47" w:rsidR="00733871" w:rsidRPr="00733871" w:rsidRDefault="005F0686" w:rsidP="00733871">
      <w:pPr>
        <w:ind w:left="284"/>
        <w:jc w:val="both"/>
        <w:rPr>
          <w:rFonts w:eastAsia="PMingLiU"/>
          <w:lang w:eastAsia="zh-CN"/>
        </w:rPr>
      </w:pPr>
      <w:r w:rsidRPr="005F0686">
        <w:rPr>
          <w:rFonts w:eastAsia="PMingLiU"/>
          <w:lang w:eastAsia="zh-CN"/>
        </w:rPr>
        <w:t>Denumirea întreprinderii: _</w:t>
      </w:r>
      <w:r w:rsidR="00733871">
        <w:rPr>
          <w:rFonts w:eastAsia="PMingLiU"/>
          <w:lang w:eastAsia="zh-CN"/>
        </w:rPr>
        <w:t>________________________________</w:t>
      </w:r>
    </w:p>
    <w:p w14:paraId="31B59187" w14:textId="55300F4A" w:rsidR="00733871" w:rsidRDefault="00733871" w:rsidP="00733871">
      <w:pPr>
        <w:jc w:val="both"/>
        <w:sectPr w:rsidR="00733871" w:rsidSect="00733871">
          <w:pgSz w:w="16838" w:h="11906" w:orient="landscape" w:code="9"/>
          <w:pgMar w:top="426" w:right="851" w:bottom="851" w:left="851" w:header="720" w:footer="510" w:gutter="0"/>
          <w:cols w:space="720"/>
          <w:titlePg/>
          <w:docGrid w:linePitch="326"/>
        </w:sectPr>
      </w:pPr>
    </w:p>
    <w:p w14:paraId="34A057A0" w14:textId="158F3373" w:rsidR="00733871" w:rsidRDefault="00733871" w:rsidP="005C5524">
      <w:pPr>
        <w:ind w:firstLine="709"/>
        <w:jc w:val="both"/>
      </w:pPr>
    </w:p>
    <w:p w14:paraId="07E34268" w14:textId="07E3DBAB" w:rsidR="00BA7FF4" w:rsidRPr="008563FE" w:rsidRDefault="00BA7FF4" w:rsidP="00BA7FF4">
      <w:pPr>
        <w:jc w:val="right"/>
        <w:rPr>
          <w:b/>
          <w:bCs/>
          <w:i/>
          <w:iCs/>
          <w:noProof w:val="0"/>
          <w:sz w:val="22"/>
          <w:szCs w:val="22"/>
        </w:rPr>
      </w:pPr>
      <w:r w:rsidRPr="008563FE">
        <w:rPr>
          <w:b/>
          <w:bCs/>
          <w:i/>
          <w:iCs/>
          <w:noProof w:val="0"/>
        </w:rPr>
        <w:t>Anexa nr.</w:t>
      </w:r>
      <w:r w:rsidR="00FF430B" w:rsidRPr="008563FE">
        <w:rPr>
          <w:b/>
          <w:bCs/>
          <w:i/>
          <w:iCs/>
          <w:noProof w:val="0"/>
        </w:rPr>
        <w:t xml:space="preserve"> </w:t>
      </w:r>
      <w:r w:rsidRPr="008563FE">
        <w:rPr>
          <w:b/>
          <w:bCs/>
          <w:i/>
          <w:iCs/>
          <w:noProof w:val="0"/>
        </w:rPr>
        <w:t>1</w:t>
      </w:r>
      <w:r w:rsidR="00BE49DD" w:rsidRPr="008563FE">
        <w:rPr>
          <w:b/>
          <w:bCs/>
          <w:i/>
          <w:iCs/>
          <w:noProof w:val="0"/>
        </w:rPr>
        <w:t>2</w:t>
      </w:r>
    </w:p>
    <w:bookmarkEnd w:id="2"/>
    <w:p w14:paraId="3B7761C6" w14:textId="77777777" w:rsidR="001C4B7C" w:rsidRPr="008563FE" w:rsidRDefault="001C4B7C" w:rsidP="001C4B7C">
      <w:pPr>
        <w:tabs>
          <w:tab w:val="left" w:pos="5103"/>
          <w:tab w:val="left" w:pos="10348"/>
        </w:tabs>
        <w:jc w:val="right"/>
        <w:rPr>
          <w:b/>
          <w:bCs/>
          <w:i/>
          <w:iCs/>
        </w:rPr>
      </w:pPr>
      <w:r w:rsidRPr="008563FE">
        <w:rPr>
          <w:b/>
          <w:i/>
          <w:iCs/>
        </w:rPr>
        <w:t>la</w:t>
      </w:r>
      <w:r w:rsidRPr="008563FE">
        <w:rPr>
          <w:b/>
          <w:bCs/>
          <w:i/>
          <w:iCs/>
          <w:noProof w:val="0"/>
          <w:lang w:eastAsia="ru-RU"/>
        </w:rPr>
        <w:t xml:space="preserve"> Documentația standard</w:t>
      </w:r>
      <w:r w:rsidRPr="008563FE">
        <w:rPr>
          <w:b/>
          <w:bCs/>
          <w:i/>
          <w:iCs/>
        </w:rPr>
        <w:t xml:space="preserve"> </w:t>
      </w:r>
      <w:r w:rsidRPr="008563FE">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8563FE">
        <w:rPr>
          <w:b/>
          <w:bCs/>
          <w:i/>
          <w:iCs/>
          <w:noProof w:val="0"/>
          <w:lang w:eastAsia="ru-RU"/>
        </w:rPr>
        <w:t>Ministrului Finanţelor</w:t>
      </w:r>
      <w:r w:rsidRPr="008563FE">
        <w:rPr>
          <w:b/>
          <w:bCs/>
          <w:i/>
          <w:iCs/>
        </w:rPr>
        <w:t xml:space="preserve"> </w:t>
      </w:r>
      <w:r w:rsidRPr="008563FE">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3"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8563FE" w:rsidRDefault="00BA7FF4" w:rsidP="00BA7FF4">
      <w:pPr>
        <w:jc w:val="right"/>
        <w:rPr>
          <w:b/>
          <w:bCs/>
          <w:i/>
          <w:iCs/>
          <w:noProof w:val="0"/>
          <w:sz w:val="22"/>
          <w:szCs w:val="22"/>
        </w:rPr>
      </w:pPr>
      <w:r w:rsidRPr="008563FE">
        <w:rPr>
          <w:b/>
          <w:bCs/>
          <w:i/>
          <w:iCs/>
          <w:noProof w:val="0"/>
        </w:rPr>
        <w:t>Anexa nr.</w:t>
      </w:r>
      <w:r w:rsidR="00FF430B" w:rsidRPr="008563FE">
        <w:rPr>
          <w:b/>
          <w:bCs/>
          <w:i/>
          <w:iCs/>
          <w:noProof w:val="0"/>
        </w:rPr>
        <w:t xml:space="preserve"> </w:t>
      </w:r>
      <w:r w:rsidR="00BE49DD" w:rsidRPr="008563FE">
        <w:rPr>
          <w:b/>
          <w:bCs/>
          <w:i/>
          <w:iCs/>
          <w:noProof w:val="0"/>
        </w:rPr>
        <w:t>1</w:t>
      </w:r>
      <w:r w:rsidR="00EF4276" w:rsidRPr="008563FE">
        <w:rPr>
          <w:b/>
          <w:bCs/>
          <w:i/>
          <w:iCs/>
          <w:noProof w:val="0"/>
        </w:rPr>
        <w:t>3</w:t>
      </w:r>
    </w:p>
    <w:p w14:paraId="56D9E077" w14:textId="77777777" w:rsidR="001C4B7C" w:rsidRPr="008563FE" w:rsidRDefault="001C4B7C" w:rsidP="001C4B7C">
      <w:pPr>
        <w:tabs>
          <w:tab w:val="left" w:pos="5103"/>
          <w:tab w:val="left" w:pos="10348"/>
        </w:tabs>
        <w:jc w:val="right"/>
        <w:rPr>
          <w:b/>
          <w:bCs/>
          <w:i/>
          <w:iCs/>
        </w:rPr>
      </w:pPr>
      <w:r w:rsidRPr="008563FE">
        <w:rPr>
          <w:b/>
          <w:i/>
          <w:iCs/>
        </w:rPr>
        <w:t>la</w:t>
      </w:r>
      <w:r w:rsidRPr="008563FE">
        <w:rPr>
          <w:b/>
          <w:bCs/>
          <w:i/>
          <w:iCs/>
          <w:noProof w:val="0"/>
          <w:lang w:eastAsia="ru-RU"/>
        </w:rPr>
        <w:t xml:space="preserve"> Documentația standard</w:t>
      </w:r>
      <w:r w:rsidRPr="008563FE">
        <w:rPr>
          <w:b/>
          <w:bCs/>
          <w:i/>
          <w:iCs/>
        </w:rPr>
        <w:t xml:space="preserve"> </w:t>
      </w:r>
      <w:r w:rsidRPr="008563FE">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8563FE">
        <w:rPr>
          <w:b/>
          <w:bCs/>
          <w:i/>
          <w:iCs/>
          <w:noProof w:val="0"/>
          <w:lang w:eastAsia="ru-RU"/>
        </w:rPr>
        <w:t>Ministrului Finanţelor</w:t>
      </w:r>
      <w:r w:rsidRPr="008563FE">
        <w:rPr>
          <w:b/>
          <w:bCs/>
          <w:i/>
          <w:iCs/>
        </w:rPr>
        <w:t xml:space="preserve"> </w:t>
      </w:r>
      <w:r w:rsidRPr="008563FE">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3"/>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4"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8563FE" w:rsidRDefault="00CA0DF5" w:rsidP="00CA0DF5">
      <w:pPr>
        <w:jc w:val="right"/>
        <w:rPr>
          <w:b/>
          <w:bCs/>
          <w:i/>
          <w:iCs/>
          <w:noProof w:val="0"/>
          <w:sz w:val="22"/>
          <w:szCs w:val="22"/>
        </w:rPr>
      </w:pPr>
      <w:r w:rsidRPr="008563FE">
        <w:rPr>
          <w:b/>
          <w:bCs/>
          <w:i/>
          <w:iCs/>
          <w:noProof w:val="0"/>
        </w:rPr>
        <w:t>Anexa nr. 14</w:t>
      </w:r>
    </w:p>
    <w:p w14:paraId="5386B518" w14:textId="77777777" w:rsidR="00CA0DF5" w:rsidRPr="008563FE" w:rsidRDefault="00CA0DF5" w:rsidP="00CA0DF5">
      <w:pPr>
        <w:tabs>
          <w:tab w:val="left" w:pos="5103"/>
          <w:tab w:val="left" w:pos="10348"/>
        </w:tabs>
        <w:jc w:val="right"/>
        <w:rPr>
          <w:b/>
          <w:bCs/>
          <w:i/>
          <w:iCs/>
        </w:rPr>
      </w:pPr>
      <w:r w:rsidRPr="008563FE">
        <w:rPr>
          <w:b/>
          <w:i/>
          <w:iCs/>
        </w:rPr>
        <w:t>la</w:t>
      </w:r>
      <w:r w:rsidRPr="008563FE">
        <w:rPr>
          <w:b/>
          <w:bCs/>
          <w:i/>
          <w:iCs/>
          <w:noProof w:val="0"/>
          <w:lang w:eastAsia="ru-RU"/>
        </w:rPr>
        <w:t xml:space="preserve"> Documentația standard</w:t>
      </w:r>
      <w:r w:rsidRPr="008563FE">
        <w:rPr>
          <w:b/>
          <w:bCs/>
          <w:i/>
          <w:iCs/>
        </w:rPr>
        <w:t xml:space="preserve"> </w:t>
      </w:r>
      <w:r w:rsidRPr="008563FE">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8563FE">
        <w:rPr>
          <w:b/>
          <w:bCs/>
          <w:i/>
          <w:iCs/>
          <w:noProof w:val="0"/>
          <w:lang w:eastAsia="ru-RU"/>
        </w:rPr>
        <w:t>Ministrului Finanţelor</w:t>
      </w:r>
      <w:r w:rsidRPr="008563FE">
        <w:rPr>
          <w:b/>
          <w:bCs/>
          <w:i/>
          <w:iCs/>
        </w:rPr>
        <w:t xml:space="preserve"> </w:t>
      </w:r>
      <w:r w:rsidRPr="008563FE">
        <w:rPr>
          <w:b/>
          <w:bCs/>
          <w:i/>
          <w:iCs/>
          <w:noProof w:val="0"/>
          <w:lang w:eastAsia="ru-RU"/>
        </w:rPr>
        <w:t>nr. 69 din 7 mai 2021</w:t>
      </w:r>
      <w:bookmarkStart w:id="5" w:name="_GoBack"/>
      <w:bookmarkEnd w:id="5"/>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733871">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4"/>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D1051" w14:textId="77777777" w:rsidR="00FC66F7" w:rsidRDefault="00FC66F7" w:rsidP="00A20ACF">
      <w:r>
        <w:separator/>
      </w:r>
    </w:p>
  </w:endnote>
  <w:endnote w:type="continuationSeparator" w:id="0">
    <w:p w14:paraId="36C88E1D" w14:textId="77777777" w:rsidR="00FC66F7" w:rsidRDefault="00FC66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ED745" w14:textId="77777777" w:rsidR="007D0132" w:rsidRDefault="007D0132"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6851BBD5" w:rsidR="007D0132" w:rsidRDefault="007D0132">
        <w:pPr>
          <w:pStyle w:val="a4"/>
          <w:jc w:val="right"/>
        </w:pPr>
        <w:r>
          <w:fldChar w:fldCharType="begin"/>
        </w:r>
        <w:r>
          <w:instrText xml:space="preserve"> PAGE   \* MERGEFORMAT </w:instrText>
        </w:r>
        <w:r>
          <w:fldChar w:fldCharType="separate"/>
        </w:r>
        <w:r w:rsidR="008563FE">
          <w:t>11</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990494" w14:textId="77777777" w:rsidR="00FC66F7" w:rsidRDefault="00FC66F7" w:rsidP="00A20ACF">
      <w:r>
        <w:separator/>
      </w:r>
    </w:p>
  </w:footnote>
  <w:footnote w:type="continuationSeparator" w:id="0">
    <w:p w14:paraId="68CE5AA6" w14:textId="77777777" w:rsidR="00FC66F7" w:rsidRDefault="00FC66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4B68"/>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1B88"/>
    <w:rsid w:val="000849A8"/>
    <w:rsid w:val="00084A0C"/>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2119"/>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87BD1"/>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1E7A"/>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641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02B"/>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63BD"/>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3871"/>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563F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0F6"/>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4CA"/>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427"/>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46E"/>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43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6C32"/>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24D3"/>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B4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0D1B"/>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C66F7"/>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 w:type="table" w:customStyle="1" w:styleId="TableGrid1">
    <w:name w:val="Table Grid1"/>
    <w:basedOn w:val="a2"/>
    <w:next w:val="af2"/>
    <w:uiPriority w:val="59"/>
    <w:rsid w:val="0064202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 w:type="table" w:customStyle="1" w:styleId="TableGrid1">
    <w:name w:val="Table Grid1"/>
    <w:basedOn w:val="a2"/>
    <w:next w:val="af2"/>
    <w:uiPriority w:val="59"/>
    <w:rsid w:val="0064202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0A115-E525-44B8-A937-2F5D7731C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11</Pages>
  <Words>2284</Words>
  <Characters>13019</Characters>
  <Application>Microsoft Office Word</Application>
  <DocSecurity>0</DocSecurity>
  <Lines>108</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287</cp:revision>
  <cp:lastPrinted>2022-02-15T13:03:00Z</cp:lastPrinted>
  <dcterms:created xsi:type="dcterms:W3CDTF">2021-06-14T10:00:00Z</dcterms:created>
  <dcterms:modified xsi:type="dcterms:W3CDTF">2025-10-23T11:15:00Z</dcterms:modified>
</cp:coreProperties>
</file>