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97989"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5CCA7A88"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00E94CE9">
        <w:rPr>
          <w:b/>
          <w:noProof w:val="0"/>
          <w:lang w:val="ro-MD" w:eastAsia="ru-RU"/>
        </w:rPr>
        <w:t xml:space="preserve"> </w:t>
      </w:r>
      <w:r w:rsidR="00E94CE9" w:rsidRPr="006B5A1A">
        <w:rPr>
          <w:b/>
          <w:noProof w:val="0"/>
          <w:u w:val="single"/>
          <w:lang w:val="ro-MD" w:eastAsia="ru-RU"/>
        </w:rPr>
        <w:t>Lucrări de schimbare</w:t>
      </w:r>
      <w:r w:rsidR="00791E5A" w:rsidRPr="006B5A1A">
        <w:rPr>
          <w:b/>
          <w:noProof w:val="0"/>
          <w:u w:val="single"/>
          <w:lang w:val="ro-MD" w:eastAsia="ru-RU"/>
        </w:rPr>
        <w:t xml:space="preserve"> a rețelei electrice interioare, telefonice</w:t>
      </w:r>
      <w:r w:rsidR="006B5A1A">
        <w:rPr>
          <w:b/>
          <w:noProof w:val="0"/>
          <w:u w:val="single"/>
          <w:lang w:val="ro-MD" w:eastAsia="ru-RU"/>
        </w:rPr>
        <w:t>,</w:t>
      </w:r>
      <w:r w:rsidR="00791E5A" w:rsidRPr="006B5A1A">
        <w:rPr>
          <w:b/>
          <w:noProof w:val="0"/>
          <w:u w:val="single"/>
          <w:lang w:val="ro-MD" w:eastAsia="ru-RU"/>
        </w:rPr>
        <w:t xml:space="preserve"> internet</w:t>
      </w:r>
      <w:r w:rsidR="002E7FBB" w:rsidRPr="006B5A1A">
        <w:rPr>
          <w:b/>
          <w:noProof w:val="0"/>
          <w:u w:val="single"/>
          <w:lang w:val="ro-MD" w:eastAsia="ru-RU"/>
        </w:rPr>
        <w:t xml:space="preserve"> și Lucrări de </w:t>
      </w:r>
      <w:r w:rsidR="0019673E" w:rsidRPr="006B5A1A">
        <w:rPr>
          <w:b/>
          <w:noProof w:val="0"/>
          <w:u w:val="single"/>
          <w:lang w:val="ro-MD" w:eastAsia="ru-RU"/>
        </w:rPr>
        <w:t>schimba</w:t>
      </w:r>
      <w:r w:rsidR="005202C0" w:rsidRPr="006B5A1A">
        <w:rPr>
          <w:b/>
          <w:noProof w:val="0"/>
          <w:u w:val="single"/>
          <w:lang w:val="ro-MD" w:eastAsia="ru-RU"/>
        </w:rPr>
        <w:t>re a sistemului de încălzire</w:t>
      </w:r>
      <w:r w:rsidR="00791E5A" w:rsidRPr="006B5A1A">
        <w:rPr>
          <w:b/>
          <w:noProof w:val="0"/>
          <w:u w:val="single"/>
          <w:lang w:val="ro-MD" w:eastAsia="ru-RU"/>
        </w:rPr>
        <w:t xml:space="preserve"> </w:t>
      </w:r>
      <w:r w:rsidR="00816C4A">
        <w:rPr>
          <w:b/>
          <w:noProof w:val="0"/>
          <w:u w:val="single"/>
          <w:lang w:eastAsia="ru-RU"/>
        </w:rPr>
        <w:t>în</w:t>
      </w:r>
      <w:r w:rsidR="00791E5A" w:rsidRPr="006B5A1A">
        <w:rPr>
          <w:b/>
          <w:noProof w:val="0"/>
          <w:u w:val="single"/>
          <w:lang w:val="ro-MD" w:eastAsia="ru-RU"/>
        </w:rPr>
        <w:t xml:space="preserve"> bloc</w:t>
      </w:r>
      <w:r w:rsidR="001232F1">
        <w:rPr>
          <w:b/>
          <w:noProof w:val="0"/>
          <w:u w:val="single"/>
          <w:lang w:val="ro-MD" w:eastAsia="ru-RU"/>
        </w:rPr>
        <w:t>ul</w:t>
      </w:r>
      <w:r w:rsidR="00791E5A" w:rsidRPr="006B5A1A">
        <w:rPr>
          <w:b/>
          <w:noProof w:val="0"/>
          <w:u w:val="single"/>
          <w:lang w:val="ro-MD" w:eastAsia="ru-RU"/>
        </w:rPr>
        <w:t xml:space="preserve"> „A” din</w:t>
      </w:r>
      <w:r w:rsidR="005202C0" w:rsidRPr="006B5A1A">
        <w:rPr>
          <w:b/>
          <w:noProof w:val="0"/>
          <w:u w:val="single"/>
          <w:lang w:val="ro-MD" w:eastAsia="ru-RU"/>
        </w:rPr>
        <w:t xml:space="preserve"> str. Alexandru Lăpușneanu, 28 mun.</w:t>
      </w:r>
      <w:r w:rsidR="006B5A1A" w:rsidRPr="006B5A1A">
        <w:rPr>
          <w:b/>
          <w:noProof w:val="0"/>
          <w:u w:val="single"/>
          <w:lang w:val="ro-MD" w:eastAsia="ru-RU"/>
        </w:rPr>
        <w:t xml:space="preserve"> Chișinău</w:t>
      </w:r>
      <w:r w:rsidR="00791E5A">
        <w:rPr>
          <w:b/>
          <w:noProof w:val="0"/>
          <w:lang w:val="ro-MD" w:eastAsia="ru-RU"/>
        </w:rPr>
        <w:t xml:space="preserve"> </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335C86">
        <w:rPr>
          <w:b/>
          <w:noProof w:val="0"/>
          <w:lang w:val="ro-MD" w:eastAsia="ru-RU"/>
        </w:rPr>
        <w:t xml:space="preserve"> </w:t>
      </w:r>
      <w:r w:rsidR="00335C86" w:rsidRPr="00335C86">
        <w:rPr>
          <w:b/>
          <w:noProof w:val="0"/>
          <w:u w:val="single"/>
          <w:lang w:val="ro-MD" w:eastAsia="ru-RU"/>
        </w:rPr>
        <w:t>Cererea ofertelor de prețuri (lucrări)</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501998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7C5CD6" w:rsidRPr="007C5CD6">
        <w:rPr>
          <w:b/>
          <w:noProof w:val="0"/>
          <w:u w:val="single"/>
          <w:lang w:val="ro-MD" w:eastAsia="ru-RU"/>
        </w:rPr>
        <w:t>Curtea Constituțională a Republicii Moldova</w:t>
      </w:r>
    </w:p>
    <w:p w14:paraId="797F5925" w14:textId="642E78E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7C5CD6" w:rsidRPr="007C5CD6">
        <w:rPr>
          <w:b/>
          <w:noProof w:val="0"/>
          <w:u w:val="single"/>
          <w:lang w:val="ro-MD" w:eastAsia="ru-RU"/>
        </w:rPr>
        <w:t>1006601004116</w:t>
      </w:r>
    </w:p>
    <w:p w14:paraId="258BDE79" w14:textId="76EABD50"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00039D" w:rsidRPr="006B5A1A">
        <w:rPr>
          <w:b/>
          <w:noProof w:val="0"/>
          <w:u w:val="single"/>
          <w:lang w:val="ro-MD" w:eastAsia="ru-RU"/>
        </w:rPr>
        <w:t>str. Alexandru Lăpușneanu, 28 mun. Chișinău</w:t>
      </w:r>
    </w:p>
    <w:p w14:paraId="01E28F85" w14:textId="7A1736B5"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7E2A5F" w:rsidRPr="007E2A5F">
        <w:rPr>
          <w:b/>
          <w:u w:val="single"/>
        </w:rPr>
        <w:t>022253747/022253746</w:t>
      </w:r>
    </w:p>
    <w:p w14:paraId="6BA88056" w14:textId="34DD40D6"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BE7B01" w:rsidRPr="00BE7B01">
        <w:t> </w:t>
      </w:r>
      <w:hyperlink r:id="rId13" w:history="1">
        <w:r w:rsidR="00BE7B01" w:rsidRPr="00BE7B01">
          <w:rPr>
            <w:rStyle w:val="Hyperlink"/>
            <w:rFonts w:eastAsiaTheme="majorEastAsia"/>
          </w:rPr>
          <w:t>secretariat@constcourt.md</w:t>
        </w:r>
      </w:hyperlink>
      <w:r w:rsidR="00BE7B01">
        <w:rPr>
          <w:lang w:val="en-US"/>
        </w:rPr>
        <w:t xml:space="preserve">; </w:t>
      </w:r>
      <w:hyperlink r:id="rId14" w:history="1">
        <w:r w:rsidR="00BE7B01" w:rsidRPr="00CD1B67">
          <w:rPr>
            <w:rStyle w:val="Hyperlink"/>
            <w:lang w:val="en-US"/>
          </w:rPr>
          <w:t>www.constcourt.md</w:t>
        </w:r>
      </w:hyperlink>
      <w:r w:rsidR="00BE7B01">
        <w:rPr>
          <w:lang w:val="en-US"/>
        </w:rPr>
        <w:t xml:space="preserve"> </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189"/>
        <w:gridCol w:w="2552"/>
        <w:gridCol w:w="992"/>
        <w:gridCol w:w="1134"/>
        <w:gridCol w:w="1984"/>
        <w:gridCol w:w="1687"/>
      </w:tblGrid>
      <w:tr w:rsidR="00BE362C" w:rsidRPr="00EC30C2" w14:paraId="5EA3946E" w14:textId="77777777" w:rsidTr="008F09E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45BF8023" w14:textId="2360E2B5"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004B2E74">
              <w:rPr>
                <w:b/>
                <w:noProof w:val="0"/>
                <w:sz w:val="20"/>
                <w:szCs w:val="20"/>
                <w:lang w:val="ro-MD" w:eastAsia="ru-RU"/>
              </w:rPr>
              <w:t xml:space="preserve"> </w:t>
            </w:r>
            <w:r w:rsidR="005119A5">
              <w:rPr>
                <w:b/>
                <w:noProof w:val="0"/>
                <w:sz w:val="20"/>
                <w:szCs w:val="20"/>
                <w:lang w:val="ro-MD" w:eastAsia="ru-RU"/>
              </w:rPr>
              <w:t>fără</w:t>
            </w:r>
            <w:r w:rsidR="00EA6596">
              <w:rPr>
                <w:b/>
                <w:noProof w:val="0"/>
                <w:sz w:val="20"/>
                <w:szCs w:val="20"/>
                <w:lang w:val="ro-MD" w:eastAsia="ru-RU"/>
              </w:rPr>
              <w:t xml:space="preserve"> TVA</w:t>
            </w:r>
            <w:r w:rsidRPr="00FF430B">
              <w:rPr>
                <w:b/>
                <w:noProof w:val="0"/>
                <w:sz w:val="20"/>
                <w:szCs w:val="20"/>
                <w:lang w:val="ro-MD" w:eastAsia="ru-RU"/>
              </w:rPr>
              <w:br/>
            </w:r>
          </w:p>
        </w:tc>
      </w:tr>
      <w:tr w:rsidR="00BE362C" w:rsidRPr="00EC30C2" w14:paraId="695490BD" w14:textId="77777777" w:rsidTr="001C3B4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E773BCE" w:rsidR="00BE362C" w:rsidRPr="0058680B" w:rsidRDefault="00AC62B6" w:rsidP="00BE362C">
            <w:pPr>
              <w:shd w:val="clear" w:color="auto" w:fill="FFFFFF" w:themeFill="background1"/>
              <w:spacing w:before="120"/>
              <w:jc w:val="center"/>
              <w:rPr>
                <w:b/>
                <w:bCs/>
                <w:noProof w:val="0"/>
                <w:sz w:val="20"/>
                <w:szCs w:val="20"/>
                <w:lang w:val="ro-MD" w:eastAsia="ru-RU"/>
              </w:rPr>
            </w:pPr>
            <w:r w:rsidRPr="0058680B">
              <w:rPr>
                <w:b/>
                <w:bCs/>
                <w:noProof w:val="0"/>
                <w:sz w:val="20"/>
                <w:szCs w:val="20"/>
                <w:lang w:val="ro-MD"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07483214" w:rsidR="00BE362C" w:rsidRPr="0058680B" w:rsidRDefault="0058680B" w:rsidP="00BE362C">
            <w:pPr>
              <w:shd w:val="clear" w:color="auto" w:fill="FFFFFF" w:themeFill="background1"/>
              <w:spacing w:before="120"/>
              <w:jc w:val="center"/>
              <w:rPr>
                <w:b/>
                <w:bCs/>
                <w:noProof w:val="0"/>
                <w:sz w:val="20"/>
                <w:szCs w:val="20"/>
                <w:lang w:val="ro-MD" w:eastAsia="ru-RU"/>
              </w:rPr>
            </w:pPr>
            <w:r w:rsidRPr="0058680B">
              <w:rPr>
                <w:b/>
                <w:bCs/>
                <w:noProof w:val="0"/>
                <w:sz w:val="20"/>
                <w:szCs w:val="20"/>
                <w:lang w:val="ro-MD" w:eastAsia="ru-RU"/>
              </w:rPr>
              <w:t>45300000-0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41641DD" w:rsidR="00BE362C" w:rsidRPr="009F21C2" w:rsidRDefault="009F21C2" w:rsidP="00B627DE">
            <w:pPr>
              <w:shd w:val="clear" w:color="auto" w:fill="FFFFFF" w:themeFill="background1"/>
              <w:spacing w:before="120"/>
              <w:rPr>
                <w:noProof w:val="0"/>
                <w:sz w:val="20"/>
                <w:szCs w:val="20"/>
                <w:lang w:val="ro-MD" w:eastAsia="ru-RU"/>
              </w:rPr>
            </w:pPr>
            <w:r w:rsidRPr="009F21C2">
              <w:rPr>
                <w:b/>
                <w:noProof w:val="0"/>
                <w:sz w:val="20"/>
                <w:szCs w:val="20"/>
                <w:lang w:val="ro-MD" w:eastAsia="ru-RU"/>
              </w:rPr>
              <w:t xml:space="preserve">Lucrări de schimbare a rețelei electrice interioare, telefonice, internet și Lucrări de schimbare a sistemului de încălzire </w:t>
            </w:r>
            <w:r w:rsidRPr="009F21C2">
              <w:rPr>
                <w:b/>
                <w:noProof w:val="0"/>
                <w:sz w:val="20"/>
                <w:szCs w:val="20"/>
                <w:lang w:eastAsia="ru-RU"/>
              </w:rPr>
              <w:t>în</w:t>
            </w:r>
            <w:r w:rsidRPr="009F21C2">
              <w:rPr>
                <w:b/>
                <w:noProof w:val="0"/>
                <w:sz w:val="20"/>
                <w:szCs w:val="20"/>
                <w:lang w:val="ro-MD" w:eastAsia="ru-RU"/>
              </w:rPr>
              <w:t xml:space="preserve"> blocul „A” din str. Alexandru Lăpușneanu, 28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24643353" w:rsidR="00BE362C" w:rsidRPr="00FF430B" w:rsidRDefault="008F09E2"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3311B592" w:rsidR="00BE362C" w:rsidRPr="00FF430B" w:rsidRDefault="008F09E2"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51A3382A" w:rsidR="00BE362C" w:rsidRPr="00FF430B" w:rsidRDefault="0084624B" w:rsidP="00AF152A">
            <w:pPr>
              <w:shd w:val="clear" w:color="auto" w:fill="FFFFFF" w:themeFill="background1"/>
              <w:spacing w:before="120"/>
              <w:rPr>
                <w:noProof w:val="0"/>
                <w:sz w:val="20"/>
                <w:szCs w:val="20"/>
                <w:lang w:val="ro-MD" w:eastAsia="ru-RU"/>
              </w:rPr>
            </w:pPr>
            <w:r>
              <w:rPr>
                <w:noProof w:val="0"/>
                <w:sz w:val="20"/>
                <w:szCs w:val="20"/>
                <w:lang w:val="ro-MD" w:eastAsia="ru-RU"/>
              </w:rPr>
              <w:t>Conform listei cu cantitățile de lucrări și caietului de sarcini anexat</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2DDCFA1D" w:rsidR="00BE362C" w:rsidRPr="0024301D" w:rsidRDefault="00AC0917" w:rsidP="001C3B46">
            <w:pPr>
              <w:shd w:val="clear" w:color="auto" w:fill="FFFFFF" w:themeFill="background1"/>
              <w:spacing w:before="120"/>
              <w:jc w:val="center"/>
              <w:rPr>
                <w:b/>
                <w:bCs/>
                <w:noProof w:val="0"/>
                <w:sz w:val="20"/>
                <w:szCs w:val="20"/>
                <w:lang w:val="ro-MD" w:eastAsia="ru-RU"/>
              </w:rPr>
            </w:pPr>
            <w:r w:rsidRPr="00AC0917">
              <w:rPr>
                <w:b/>
                <w:bCs/>
                <w:noProof w:val="0"/>
                <w:sz w:val="20"/>
                <w:szCs w:val="20"/>
                <w:lang w:val="ro-MD" w:eastAsia="ru-RU"/>
              </w:rPr>
              <w:t>1</w:t>
            </w:r>
            <w:r>
              <w:rPr>
                <w:b/>
                <w:bCs/>
                <w:noProof w:val="0"/>
                <w:sz w:val="20"/>
                <w:szCs w:val="20"/>
                <w:lang w:val="ro-MD" w:eastAsia="ru-RU"/>
              </w:rPr>
              <w:t xml:space="preserve"> </w:t>
            </w:r>
            <w:r w:rsidRPr="00AC0917">
              <w:rPr>
                <w:b/>
                <w:bCs/>
                <w:noProof w:val="0"/>
                <w:sz w:val="20"/>
                <w:szCs w:val="20"/>
                <w:lang w:val="ro-MD" w:eastAsia="ru-RU"/>
              </w:rPr>
              <w:t>660</w:t>
            </w:r>
            <w:r>
              <w:rPr>
                <w:b/>
                <w:bCs/>
                <w:noProof w:val="0"/>
                <w:sz w:val="20"/>
                <w:szCs w:val="20"/>
                <w:lang w:val="ro-MD" w:eastAsia="ru-RU"/>
              </w:rPr>
              <w:t xml:space="preserve"> </w:t>
            </w:r>
            <w:r w:rsidRPr="00AC0917">
              <w:rPr>
                <w:b/>
                <w:bCs/>
                <w:noProof w:val="0"/>
                <w:sz w:val="20"/>
                <w:szCs w:val="20"/>
                <w:lang w:val="ro-MD" w:eastAsia="ru-RU"/>
              </w:rPr>
              <w:t>233.34</w:t>
            </w:r>
          </w:p>
        </w:tc>
      </w:tr>
      <w:tr w:rsidR="00AF152A" w:rsidRPr="00EC30C2" w14:paraId="4EC02ADB" w14:textId="77777777" w:rsidTr="00B627DE">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AF152A" w:rsidRPr="00FF430B" w:rsidRDefault="00AF152A" w:rsidP="00AF152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534665E7" w14:textId="6405772F" w:rsidR="00AF152A" w:rsidRPr="0024301D" w:rsidRDefault="00AC0917" w:rsidP="00AF152A">
            <w:pPr>
              <w:shd w:val="clear" w:color="auto" w:fill="FFFFFF" w:themeFill="background1"/>
              <w:spacing w:before="120"/>
              <w:jc w:val="center"/>
              <w:rPr>
                <w:b/>
                <w:bCs/>
                <w:noProof w:val="0"/>
                <w:sz w:val="20"/>
                <w:szCs w:val="20"/>
                <w:lang w:val="ro-MD" w:eastAsia="ru-RU"/>
              </w:rPr>
            </w:pPr>
            <w:r w:rsidRPr="00AC0917">
              <w:rPr>
                <w:b/>
                <w:bCs/>
                <w:noProof w:val="0"/>
                <w:sz w:val="20"/>
                <w:szCs w:val="20"/>
                <w:lang w:val="ro-MD" w:eastAsia="ru-RU"/>
              </w:rPr>
              <w:t>1</w:t>
            </w:r>
            <w:r>
              <w:rPr>
                <w:b/>
                <w:bCs/>
                <w:noProof w:val="0"/>
                <w:sz w:val="20"/>
                <w:szCs w:val="20"/>
                <w:lang w:val="ro-MD" w:eastAsia="ru-RU"/>
              </w:rPr>
              <w:t xml:space="preserve"> </w:t>
            </w:r>
            <w:r w:rsidRPr="00AC0917">
              <w:rPr>
                <w:b/>
                <w:bCs/>
                <w:noProof w:val="0"/>
                <w:sz w:val="20"/>
                <w:szCs w:val="20"/>
                <w:lang w:val="ro-MD" w:eastAsia="ru-RU"/>
              </w:rPr>
              <w:t>660</w:t>
            </w:r>
            <w:r>
              <w:rPr>
                <w:b/>
                <w:bCs/>
                <w:noProof w:val="0"/>
                <w:sz w:val="20"/>
                <w:szCs w:val="20"/>
                <w:lang w:val="ro-MD" w:eastAsia="ru-RU"/>
              </w:rPr>
              <w:t xml:space="preserve"> </w:t>
            </w:r>
            <w:r w:rsidRPr="00AC0917">
              <w:rPr>
                <w:b/>
                <w:bCs/>
                <w:noProof w:val="0"/>
                <w:sz w:val="20"/>
                <w:szCs w:val="20"/>
                <w:lang w:val="ro-MD" w:eastAsia="ru-RU"/>
              </w:rPr>
              <w:t>233.34</w:t>
            </w:r>
          </w:p>
        </w:tc>
      </w:tr>
    </w:tbl>
    <w:p w14:paraId="3D38E887" w14:textId="240492D6" w:rsidR="004C499F"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5E81D55C" w14:textId="35E31E69" w:rsidR="003B1D4F" w:rsidRDefault="003B1D4F" w:rsidP="003B1D4F">
      <w:pPr>
        <w:shd w:val="clear" w:color="auto" w:fill="FFFFFF" w:themeFill="background1"/>
        <w:tabs>
          <w:tab w:val="right" w:pos="426"/>
        </w:tabs>
        <w:spacing w:before="120"/>
        <w:ind w:left="360"/>
        <w:rPr>
          <w:b/>
          <w:noProof w:val="0"/>
          <w:lang w:val="ro-MD" w:eastAsia="ru-RU"/>
        </w:rPr>
      </w:pPr>
    </w:p>
    <w:p w14:paraId="651282E0" w14:textId="36D0203E" w:rsidR="003B1D4F" w:rsidRDefault="003B1D4F" w:rsidP="003B1D4F">
      <w:pPr>
        <w:shd w:val="clear" w:color="auto" w:fill="FFFFFF" w:themeFill="background1"/>
        <w:tabs>
          <w:tab w:val="right" w:pos="426"/>
        </w:tabs>
        <w:spacing w:before="120"/>
        <w:ind w:left="360"/>
        <w:rPr>
          <w:b/>
          <w:noProof w:val="0"/>
          <w:lang w:val="ro-MD" w:eastAsia="ru-RU"/>
        </w:rPr>
      </w:pPr>
    </w:p>
    <w:p w14:paraId="6971BF91" w14:textId="77777777" w:rsidR="00E47530" w:rsidRPr="00FF430B" w:rsidRDefault="00E47530" w:rsidP="003B1D4F">
      <w:pPr>
        <w:shd w:val="clear" w:color="auto" w:fill="FFFFFF" w:themeFill="background1"/>
        <w:tabs>
          <w:tab w:val="right" w:pos="426"/>
        </w:tabs>
        <w:spacing w:before="120"/>
        <w:ind w:left="360"/>
        <w:rPr>
          <w:b/>
          <w:noProof w:val="0"/>
          <w:lang w:val="ro-MD" w:eastAsia="ru-RU"/>
        </w:rPr>
      </w:pP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080901B2" w:rsidR="00BE362C" w:rsidRPr="00AF680C" w:rsidRDefault="00BE362C" w:rsidP="002F556B">
      <w:pPr>
        <w:numPr>
          <w:ilvl w:val="0"/>
          <w:numId w:val="26"/>
        </w:numPr>
        <w:shd w:val="clear" w:color="auto" w:fill="FFFFFF" w:themeFill="background1"/>
        <w:tabs>
          <w:tab w:val="right" w:pos="426"/>
        </w:tabs>
        <w:rPr>
          <w:b/>
          <w:bCs/>
          <w:noProof w:val="0"/>
          <w:lang w:val="ro-MD" w:eastAsia="ru-RU"/>
        </w:rPr>
      </w:pPr>
      <w:r w:rsidRPr="0032547B">
        <w:rPr>
          <w:noProof w:val="0"/>
          <w:lang w:val="ro-MD" w:eastAsia="ru-RU"/>
        </w:rPr>
        <w:t>Pentru toate loturile</w:t>
      </w:r>
      <w:r w:rsidRPr="00AF680C">
        <w:rPr>
          <w:b/>
          <w:bCs/>
          <w:noProof w:val="0"/>
          <w:lang w:val="ro-MD" w:eastAsia="ru-RU"/>
        </w:rPr>
        <w:t>;</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2573D711"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3B1D4F" w:rsidRPr="003B1D4F">
        <w:rPr>
          <w:b/>
          <w:noProof w:val="0"/>
          <w:u w:val="single"/>
          <w:lang w:val="ro-MD" w:eastAsia="ru-RU"/>
        </w:rPr>
        <w:t>nu se admite</w:t>
      </w:r>
    </w:p>
    <w:p w14:paraId="2A05C8B7" w14:textId="2D862CB0" w:rsidR="00BE362C" w:rsidRPr="00FF430B" w:rsidRDefault="00107336" w:rsidP="003B1D4F">
      <w:pPr>
        <w:shd w:val="clear" w:color="auto" w:fill="FFFFFF" w:themeFill="background1"/>
        <w:tabs>
          <w:tab w:val="right" w:pos="426"/>
        </w:tabs>
        <w:rPr>
          <w:noProof w:val="0"/>
          <w:sz w:val="20"/>
          <w:lang w:val="ro-MD" w:eastAsia="ru-RU"/>
        </w:rPr>
      </w:pPr>
      <w:r>
        <w:rPr>
          <w:noProof w:val="0"/>
          <w:sz w:val="20"/>
          <w:lang w:val="ro-MD" w:eastAsia="ru-RU"/>
        </w:rPr>
        <w:tab/>
      </w:r>
      <w:r>
        <w:rPr>
          <w:noProof w:val="0"/>
          <w:sz w:val="20"/>
          <w:lang w:val="ro-MD" w:eastAsia="ru-RU"/>
        </w:rPr>
        <w:tab/>
      </w:r>
      <w:r>
        <w:rPr>
          <w:noProof w:val="0"/>
          <w:sz w:val="20"/>
          <w:lang w:val="ro-MD" w:eastAsia="ru-RU"/>
        </w:rPr>
        <w:tab/>
      </w:r>
      <w:r>
        <w:rPr>
          <w:noProof w:val="0"/>
          <w:sz w:val="20"/>
          <w:lang w:val="ro-MD" w:eastAsia="ru-RU"/>
        </w:rPr>
        <w:tab/>
      </w:r>
      <w:r>
        <w:rPr>
          <w:noProof w:val="0"/>
          <w:sz w:val="20"/>
          <w:lang w:val="ro-MD" w:eastAsia="ru-RU"/>
        </w:rPr>
        <w:tab/>
      </w:r>
      <w:r>
        <w:rPr>
          <w:noProof w:val="0"/>
          <w:sz w:val="20"/>
          <w:lang w:val="ro-MD" w:eastAsia="ru-RU"/>
        </w:rPr>
        <w:tab/>
      </w:r>
      <w:r>
        <w:rPr>
          <w:noProof w:val="0"/>
          <w:sz w:val="20"/>
          <w:lang w:val="ro-MD" w:eastAsia="ru-RU"/>
        </w:rPr>
        <w:tab/>
        <w:t xml:space="preserve">         </w:t>
      </w:r>
      <w:r w:rsidR="00BE362C" w:rsidRPr="00FF430B">
        <w:rPr>
          <w:noProof w:val="0"/>
          <w:sz w:val="20"/>
          <w:lang w:val="ro-MD" w:eastAsia="ru-RU"/>
        </w:rPr>
        <w:t>(indicați se admite sau nu se admite)</w:t>
      </w:r>
    </w:p>
    <w:p w14:paraId="3AF1E4BB" w14:textId="06217F02"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C952A1" w:rsidRPr="00B74975">
        <w:rPr>
          <w:b/>
          <w:noProof w:val="0"/>
          <w:u w:val="single"/>
          <w:lang w:val="ro-MD" w:eastAsia="ru-RU"/>
        </w:rPr>
        <w:t xml:space="preserve">perioada pentru executarea lucrărilor </w:t>
      </w:r>
      <w:r w:rsidR="00964B9B" w:rsidRPr="00B74975">
        <w:rPr>
          <w:b/>
          <w:noProof w:val="0"/>
          <w:u w:val="single"/>
          <w:lang w:val="ro-MD" w:eastAsia="ru-RU"/>
        </w:rPr>
        <w:t xml:space="preserve">anul 2021 – până la </w:t>
      </w:r>
      <w:r w:rsidR="00AD2949" w:rsidRPr="00B74975">
        <w:rPr>
          <w:b/>
          <w:noProof w:val="0"/>
          <w:u w:val="single"/>
          <w:lang w:val="ro-MD" w:eastAsia="ru-RU"/>
        </w:rPr>
        <w:t xml:space="preserve">60 zile (din momentul </w:t>
      </w:r>
      <w:r w:rsidR="008B740C" w:rsidRPr="00B74975">
        <w:rPr>
          <w:b/>
          <w:noProof w:val="0"/>
          <w:u w:val="single"/>
          <w:lang w:val="ro-MD" w:eastAsia="ru-RU"/>
        </w:rPr>
        <w:t xml:space="preserve">înregistrării contractului la </w:t>
      </w:r>
      <w:proofErr w:type="spellStart"/>
      <w:r w:rsidR="008B740C" w:rsidRPr="00B74975">
        <w:rPr>
          <w:b/>
          <w:noProof w:val="0"/>
          <w:u w:val="single"/>
          <w:lang w:val="ro-MD" w:eastAsia="ru-RU"/>
        </w:rPr>
        <w:t>Trezorărie</w:t>
      </w:r>
      <w:proofErr w:type="spellEnd"/>
      <w:r w:rsidR="00AD2949" w:rsidRPr="00B74975">
        <w:rPr>
          <w:b/>
          <w:noProof w:val="0"/>
          <w:u w:val="single"/>
          <w:lang w:val="ro-MD" w:eastAsia="ru-RU"/>
        </w:rPr>
        <w:t>)</w:t>
      </w:r>
    </w:p>
    <w:p w14:paraId="6CE0A203" w14:textId="0798E51D"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B74975" w:rsidRPr="00B74975">
        <w:rPr>
          <w:b/>
          <w:noProof w:val="0"/>
          <w:u w:val="single"/>
          <w:lang w:val="ro-MD" w:eastAsia="ru-RU"/>
        </w:rPr>
        <w:t>31.12.2021</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153A21A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A54591">
        <w:rPr>
          <w:b/>
          <w:noProof w:val="0"/>
          <w:lang w:val="ro-MD" w:eastAsia="ru-RU"/>
        </w:rPr>
        <w:t xml:space="preserve"> </w:t>
      </w:r>
      <w:r w:rsidRPr="00FF430B">
        <w:rPr>
          <w:b/>
          <w:noProof w:val="0"/>
          <w:lang w:val="ro-MD" w:eastAsia="ru-RU"/>
        </w:rPr>
        <w:t xml:space="preserve">sau al unor acte administrative (după caz): </w:t>
      </w:r>
      <w:r w:rsidR="002E6C4D" w:rsidRPr="002E6C4D">
        <w:rPr>
          <w:b/>
          <w:noProof w:val="0"/>
          <w:u w:val="single"/>
          <w:lang w:val="ro-MD" w:eastAsia="ru-RU"/>
        </w:rPr>
        <w:t>Nu</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16"/>
        <w:gridCol w:w="3881"/>
        <w:gridCol w:w="3536"/>
        <w:gridCol w:w="1553"/>
      </w:tblGrid>
      <w:tr w:rsidR="00D448E6" w:rsidRPr="00EC30C2" w14:paraId="55FCB16C" w14:textId="77777777" w:rsidTr="00A43C59">
        <w:tc>
          <w:tcPr>
            <w:tcW w:w="51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81"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36"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3"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448E6" w:rsidRPr="00EC30C2" w14:paraId="7BE02D7C" w14:textId="77777777" w:rsidTr="00A43C59">
        <w:tc>
          <w:tcPr>
            <w:tcW w:w="516" w:type="dxa"/>
            <w:shd w:val="clear" w:color="auto" w:fill="auto"/>
            <w:vAlign w:val="center"/>
          </w:tcPr>
          <w:p w14:paraId="5A2F5F10" w14:textId="5C007C39" w:rsidR="00BE362C" w:rsidRPr="00FF430B" w:rsidRDefault="00300D7A"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w:t>
            </w:r>
          </w:p>
        </w:tc>
        <w:tc>
          <w:tcPr>
            <w:tcW w:w="3881" w:type="dxa"/>
            <w:shd w:val="clear" w:color="auto" w:fill="auto"/>
            <w:vAlign w:val="center"/>
          </w:tcPr>
          <w:p w14:paraId="665ED90E" w14:textId="58FB26BE" w:rsidR="00BE362C" w:rsidRPr="00FF430B" w:rsidRDefault="00300D7A" w:rsidP="00B51601">
            <w:pPr>
              <w:shd w:val="clear" w:color="auto" w:fill="FFFFFF" w:themeFill="background1"/>
              <w:tabs>
                <w:tab w:val="left" w:pos="612"/>
              </w:tabs>
              <w:spacing w:before="120" w:after="120"/>
              <w:rPr>
                <w:iCs/>
                <w:noProof w:val="0"/>
                <w:lang w:val="ro-MD" w:eastAsia="ru-RU"/>
              </w:rPr>
            </w:pPr>
            <w:r>
              <w:rPr>
                <w:iCs/>
                <w:noProof w:val="0"/>
                <w:lang w:val="ro-MD" w:eastAsia="ru-RU"/>
              </w:rPr>
              <w:t>Propunerea tehnică</w:t>
            </w:r>
          </w:p>
        </w:tc>
        <w:tc>
          <w:tcPr>
            <w:tcW w:w="3536" w:type="dxa"/>
            <w:shd w:val="clear" w:color="auto" w:fill="auto"/>
            <w:vAlign w:val="center"/>
          </w:tcPr>
          <w:p w14:paraId="5FB9CBAB" w14:textId="0C503105" w:rsidR="00300D7A" w:rsidRPr="00FF430B" w:rsidRDefault="00300D7A" w:rsidP="009C7307">
            <w:pPr>
              <w:shd w:val="clear" w:color="auto" w:fill="FFFFFF" w:themeFill="background1"/>
              <w:tabs>
                <w:tab w:val="left" w:pos="612"/>
              </w:tabs>
              <w:spacing w:before="120" w:after="120"/>
              <w:ind w:right="-108"/>
              <w:rPr>
                <w:iCs/>
                <w:noProof w:val="0"/>
                <w:lang w:val="ro-MD" w:eastAsia="ru-RU"/>
              </w:rPr>
            </w:pPr>
            <w:r>
              <w:rPr>
                <w:iCs/>
                <w:noProof w:val="0"/>
                <w:lang w:val="ro-MD" w:eastAsia="ru-RU"/>
              </w:rPr>
              <w:t>Completat și semnat electronic Conform prevederilor documentației</w:t>
            </w:r>
            <w:r w:rsidR="003E021D">
              <w:rPr>
                <w:iCs/>
                <w:noProof w:val="0"/>
                <w:lang w:val="ro-MD" w:eastAsia="ru-RU"/>
              </w:rPr>
              <w:t xml:space="preserve"> standard pentru realizarea achizițiilor publice de lucrări</w:t>
            </w:r>
          </w:p>
        </w:tc>
        <w:tc>
          <w:tcPr>
            <w:tcW w:w="1553" w:type="dxa"/>
            <w:shd w:val="clear" w:color="auto" w:fill="auto"/>
            <w:vAlign w:val="center"/>
          </w:tcPr>
          <w:p w14:paraId="75C75A4D" w14:textId="4F9591E0" w:rsidR="00BE362C" w:rsidRPr="00FF430B" w:rsidRDefault="003E021D" w:rsidP="00CD70AC">
            <w:pPr>
              <w:shd w:val="clear" w:color="auto" w:fill="FFFFFF" w:themeFill="background1"/>
              <w:tabs>
                <w:tab w:val="left" w:pos="612"/>
              </w:tabs>
              <w:spacing w:before="120" w:after="120"/>
              <w:jc w:val="center"/>
              <w:rPr>
                <w:iCs/>
                <w:noProof w:val="0"/>
                <w:lang w:val="ro-MD" w:eastAsia="ru-RU"/>
              </w:rPr>
            </w:pPr>
            <w:r>
              <w:rPr>
                <w:iCs/>
                <w:noProof w:val="0"/>
                <w:lang w:val="ro-MD" w:eastAsia="ru-RU"/>
              </w:rPr>
              <w:t>Obligatoriu</w:t>
            </w:r>
          </w:p>
        </w:tc>
      </w:tr>
      <w:tr w:rsidR="00D448E6" w:rsidRPr="00EC30C2" w14:paraId="27626451" w14:textId="77777777" w:rsidTr="00A43C59">
        <w:tc>
          <w:tcPr>
            <w:tcW w:w="516" w:type="dxa"/>
            <w:shd w:val="clear" w:color="auto" w:fill="auto"/>
            <w:vAlign w:val="center"/>
          </w:tcPr>
          <w:p w14:paraId="623DF571" w14:textId="59FD67F7" w:rsidR="00CD70AC" w:rsidRPr="00FF430B" w:rsidRDefault="00CD70A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2.</w:t>
            </w:r>
          </w:p>
        </w:tc>
        <w:tc>
          <w:tcPr>
            <w:tcW w:w="3881" w:type="dxa"/>
            <w:shd w:val="clear" w:color="auto" w:fill="auto"/>
            <w:vAlign w:val="center"/>
          </w:tcPr>
          <w:p w14:paraId="7DFDD294" w14:textId="7A15D6F8" w:rsidR="00CD70AC" w:rsidRPr="00FF430B" w:rsidRDefault="00CD70AC" w:rsidP="00B51601">
            <w:pPr>
              <w:shd w:val="clear" w:color="auto" w:fill="FFFFFF" w:themeFill="background1"/>
              <w:tabs>
                <w:tab w:val="left" w:pos="612"/>
              </w:tabs>
              <w:spacing w:before="120" w:after="120"/>
              <w:rPr>
                <w:iCs/>
                <w:noProof w:val="0"/>
                <w:lang w:val="ro-MD" w:eastAsia="ru-RU"/>
              </w:rPr>
            </w:pPr>
            <w:r>
              <w:rPr>
                <w:iCs/>
                <w:noProof w:val="0"/>
                <w:lang w:val="ro-MD" w:eastAsia="ru-RU"/>
              </w:rPr>
              <w:t>Propunerea financiară</w:t>
            </w:r>
          </w:p>
        </w:tc>
        <w:tc>
          <w:tcPr>
            <w:tcW w:w="3536" w:type="dxa"/>
            <w:shd w:val="clear" w:color="auto" w:fill="auto"/>
            <w:vAlign w:val="center"/>
          </w:tcPr>
          <w:p w14:paraId="0D847280" w14:textId="0CD92943" w:rsidR="00CD70AC" w:rsidRPr="00FF430B" w:rsidRDefault="00CD70AC" w:rsidP="009C7307">
            <w:pPr>
              <w:shd w:val="clear" w:color="auto" w:fill="FFFFFF" w:themeFill="background1"/>
              <w:tabs>
                <w:tab w:val="left" w:pos="612"/>
              </w:tabs>
              <w:spacing w:before="120" w:after="120"/>
              <w:ind w:right="-108"/>
              <w:rPr>
                <w:iCs/>
                <w:noProof w:val="0"/>
                <w:lang w:val="ro-MD" w:eastAsia="ru-RU"/>
              </w:rPr>
            </w:pPr>
            <w:r>
              <w:rPr>
                <w:iCs/>
                <w:noProof w:val="0"/>
                <w:lang w:val="ro-MD" w:eastAsia="ru-RU"/>
              </w:rPr>
              <w:t>Completat și semnat electronic Conform prevederilor documentației standard pentru realizarea achizițiilor publice de lucrări</w:t>
            </w:r>
          </w:p>
        </w:tc>
        <w:tc>
          <w:tcPr>
            <w:tcW w:w="1553" w:type="dxa"/>
            <w:shd w:val="clear" w:color="auto" w:fill="auto"/>
            <w:vAlign w:val="center"/>
          </w:tcPr>
          <w:p w14:paraId="2D29605C" w14:textId="0210B2EE" w:rsidR="00CD70AC" w:rsidRPr="00FF430B" w:rsidRDefault="00CD70AC" w:rsidP="00CD70A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D448E6" w:rsidRPr="00EC30C2" w14:paraId="6D20165B" w14:textId="77777777" w:rsidTr="00A43C59">
        <w:trPr>
          <w:trHeight w:val="1127"/>
        </w:trPr>
        <w:tc>
          <w:tcPr>
            <w:tcW w:w="516" w:type="dxa"/>
            <w:shd w:val="clear" w:color="auto" w:fill="auto"/>
            <w:vAlign w:val="center"/>
          </w:tcPr>
          <w:p w14:paraId="45B559D0" w14:textId="2E996DC8" w:rsidR="00CD70AC" w:rsidRDefault="00CD70A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3.</w:t>
            </w:r>
          </w:p>
        </w:tc>
        <w:tc>
          <w:tcPr>
            <w:tcW w:w="3881" w:type="dxa"/>
            <w:shd w:val="clear" w:color="auto" w:fill="auto"/>
            <w:vAlign w:val="center"/>
          </w:tcPr>
          <w:p w14:paraId="59434E1D" w14:textId="21E7305C" w:rsidR="00CD70AC" w:rsidRDefault="003F07F5" w:rsidP="00B51601">
            <w:pPr>
              <w:shd w:val="clear" w:color="auto" w:fill="FFFFFF" w:themeFill="background1"/>
              <w:tabs>
                <w:tab w:val="left" w:pos="612"/>
              </w:tabs>
              <w:spacing w:before="120" w:after="120"/>
              <w:rPr>
                <w:iCs/>
                <w:noProof w:val="0"/>
                <w:lang w:val="ro-MD" w:eastAsia="ru-RU"/>
              </w:rPr>
            </w:pPr>
            <w:r>
              <w:rPr>
                <w:iCs/>
                <w:noProof w:val="0"/>
                <w:lang w:val="ro-MD" w:eastAsia="ru-RU"/>
              </w:rPr>
              <w:t>DUAE (Documentul Unic de Achiziții European)</w:t>
            </w:r>
          </w:p>
        </w:tc>
        <w:tc>
          <w:tcPr>
            <w:tcW w:w="3536" w:type="dxa"/>
            <w:shd w:val="clear" w:color="auto" w:fill="auto"/>
            <w:vAlign w:val="center"/>
          </w:tcPr>
          <w:p w14:paraId="0618884E" w14:textId="54B365B8" w:rsidR="00CD70AC" w:rsidRDefault="00403AA3" w:rsidP="009C7307">
            <w:pPr>
              <w:shd w:val="clear" w:color="auto" w:fill="FFFFFF" w:themeFill="background1"/>
              <w:tabs>
                <w:tab w:val="left" w:pos="612"/>
              </w:tabs>
              <w:spacing w:before="120" w:after="120"/>
              <w:ind w:right="-108"/>
              <w:rPr>
                <w:iCs/>
                <w:noProof w:val="0"/>
                <w:lang w:val="ro-MD" w:eastAsia="ru-RU"/>
              </w:rPr>
            </w:pPr>
            <w:r>
              <w:rPr>
                <w:iCs/>
                <w:noProof w:val="0"/>
                <w:lang w:val="ro-MD" w:eastAsia="ru-RU"/>
              </w:rPr>
              <w:t xml:space="preserve">Completat și semnat electronic </w:t>
            </w:r>
            <w:r>
              <w:rPr>
                <w:iCs/>
                <w:noProof w:val="0"/>
                <w:lang w:val="ro-MD" w:eastAsia="ru-RU"/>
              </w:rPr>
              <w:br/>
              <w:t>Conform ordinului Ministerului Finanțelor nr.72/2020</w:t>
            </w:r>
          </w:p>
        </w:tc>
        <w:tc>
          <w:tcPr>
            <w:tcW w:w="1553" w:type="dxa"/>
            <w:shd w:val="clear" w:color="auto" w:fill="auto"/>
            <w:vAlign w:val="center"/>
          </w:tcPr>
          <w:p w14:paraId="7631BCAC" w14:textId="38F0E6B0" w:rsidR="00CD70AC" w:rsidRDefault="00403AA3" w:rsidP="00CD70A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D448E6" w:rsidRPr="00EC30C2" w14:paraId="698A05B4" w14:textId="77777777" w:rsidTr="00A43C59">
        <w:trPr>
          <w:trHeight w:val="1129"/>
        </w:trPr>
        <w:tc>
          <w:tcPr>
            <w:tcW w:w="516" w:type="dxa"/>
            <w:shd w:val="clear" w:color="auto" w:fill="auto"/>
            <w:vAlign w:val="center"/>
          </w:tcPr>
          <w:p w14:paraId="043B99AB" w14:textId="60E571FB" w:rsidR="00F6586C" w:rsidRDefault="00F6586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4.</w:t>
            </w:r>
          </w:p>
        </w:tc>
        <w:tc>
          <w:tcPr>
            <w:tcW w:w="3881" w:type="dxa"/>
            <w:shd w:val="clear" w:color="auto" w:fill="auto"/>
            <w:vAlign w:val="center"/>
          </w:tcPr>
          <w:p w14:paraId="7D82F123" w14:textId="483499C1" w:rsidR="00F6586C" w:rsidRDefault="00F6586C"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 xml:space="preserve">Garanția pentru ofertă 2% - emisă de o Bancă </w:t>
            </w:r>
            <w:r w:rsidR="00FF5397">
              <w:rPr>
                <w:iCs/>
                <w:noProof w:val="0"/>
                <w:lang w:val="ro-MD" w:eastAsia="ru-RU"/>
              </w:rPr>
              <w:t>Comercială, acreditată în RM</w:t>
            </w:r>
          </w:p>
        </w:tc>
        <w:tc>
          <w:tcPr>
            <w:tcW w:w="3536" w:type="dxa"/>
            <w:shd w:val="clear" w:color="auto" w:fill="auto"/>
            <w:vAlign w:val="center"/>
          </w:tcPr>
          <w:p w14:paraId="2369B883" w14:textId="6D2CDBB0" w:rsidR="00F6586C" w:rsidRDefault="00746303" w:rsidP="009C7307">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nr.9) Completat și semnat electronic</w:t>
            </w:r>
          </w:p>
        </w:tc>
        <w:tc>
          <w:tcPr>
            <w:tcW w:w="1553" w:type="dxa"/>
            <w:shd w:val="clear" w:color="auto" w:fill="auto"/>
            <w:vAlign w:val="center"/>
          </w:tcPr>
          <w:p w14:paraId="29D8498A" w14:textId="753041F0" w:rsidR="00F6586C" w:rsidRDefault="009C7307" w:rsidP="00CD70A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180B59" w:rsidRPr="00EC30C2" w14:paraId="445051D7" w14:textId="77777777" w:rsidTr="00A43C59">
        <w:trPr>
          <w:trHeight w:val="1118"/>
        </w:trPr>
        <w:tc>
          <w:tcPr>
            <w:tcW w:w="516" w:type="dxa"/>
            <w:shd w:val="clear" w:color="auto" w:fill="auto"/>
            <w:vAlign w:val="center"/>
          </w:tcPr>
          <w:p w14:paraId="29098FBB" w14:textId="06329B46" w:rsidR="00180B59" w:rsidRDefault="00180B59"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5.</w:t>
            </w:r>
          </w:p>
        </w:tc>
        <w:tc>
          <w:tcPr>
            <w:tcW w:w="3881" w:type="dxa"/>
            <w:shd w:val="clear" w:color="auto" w:fill="auto"/>
            <w:vAlign w:val="center"/>
          </w:tcPr>
          <w:p w14:paraId="6EDBCFFF" w14:textId="182DDFA0" w:rsidR="00180B59" w:rsidRDefault="00180B59"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Cererea de participare</w:t>
            </w:r>
          </w:p>
        </w:tc>
        <w:tc>
          <w:tcPr>
            <w:tcW w:w="3536" w:type="dxa"/>
            <w:shd w:val="clear" w:color="auto" w:fill="auto"/>
            <w:vAlign w:val="center"/>
          </w:tcPr>
          <w:p w14:paraId="01C76C64" w14:textId="560CEE05" w:rsidR="00180B59" w:rsidRDefault="00180B59" w:rsidP="00180B59">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nr.7) Completat și semnat electronic</w:t>
            </w:r>
          </w:p>
        </w:tc>
        <w:tc>
          <w:tcPr>
            <w:tcW w:w="1553" w:type="dxa"/>
            <w:shd w:val="clear" w:color="auto" w:fill="auto"/>
            <w:vAlign w:val="center"/>
          </w:tcPr>
          <w:p w14:paraId="5A95EA74" w14:textId="446695DA" w:rsidR="00180B59" w:rsidRDefault="00180B59" w:rsidP="00180B59">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180B59" w:rsidRPr="00EC30C2" w14:paraId="01E5186E" w14:textId="77777777" w:rsidTr="00A43C59">
        <w:tc>
          <w:tcPr>
            <w:tcW w:w="516" w:type="dxa"/>
            <w:shd w:val="clear" w:color="auto" w:fill="auto"/>
            <w:vAlign w:val="center"/>
          </w:tcPr>
          <w:p w14:paraId="7F3835F2" w14:textId="4FE23587" w:rsidR="00180B59" w:rsidRDefault="00180B59"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6.</w:t>
            </w:r>
          </w:p>
        </w:tc>
        <w:tc>
          <w:tcPr>
            <w:tcW w:w="3881" w:type="dxa"/>
            <w:shd w:val="clear" w:color="auto" w:fill="auto"/>
            <w:vAlign w:val="center"/>
          </w:tcPr>
          <w:p w14:paraId="2A7A78AE" w14:textId="76E8FE8D" w:rsidR="00180B59" w:rsidRDefault="005A3E47"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Declarația privind valabilitatea ofertei</w:t>
            </w:r>
          </w:p>
        </w:tc>
        <w:tc>
          <w:tcPr>
            <w:tcW w:w="3536" w:type="dxa"/>
            <w:shd w:val="clear" w:color="auto" w:fill="auto"/>
            <w:vAlign w:val="center"/>
          </w:tcPr>
          <w:p w14:paraId="37748580" w14:textId="6D0919A7" w:rsidR="00180B59" w:rsidRDefault="005A3E47" w:rsidP="00180B59">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nr.8) Completat și semnat electronic</w:t>
            </w:r>
          </w:p>
        </w:tc>
        <w:tc>
          <w:tcPr>
            <w:tcW w:w="1553" w:type="dxa"/>
            <w:shd w:val="clear" w:color="auto" w:fill="auto"/>
            <w:vAlign w:val="center"/>
          </w:tcPr>
          <w:p w14:paraId="0C32549F" w14:textId="2ED906D8" w:rsidR="00180B59" w:rsidRDefault="000B1FA9" w:rsidP="00180B59">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E609A" w:rsidRPr="00EC30C2" w14:paraId="5BE5E974" w14:textId="77777777" w:rsidTr="00A43C59">
        <w:trPr>
          <w:trHeight w:val="1260"/>
        </w:trPr>
        <w:tc>
          <w:tcPr>
            <w:tcW w:w="516" w:type="dxa"/>
            <w:shd w:val="clear" w:color="auto" w:fill="auto"/>
            <w:vAlign w:val="center"/>
          </w:tcPr>
          <w:p w14:paraId="48881CD4" w14:textId="2DDD6A55" w:rsidR="008E609A" w:rsidRDefault="008E609A"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lastRenderedPageBreak/>
              <w:t>7.</w:t>
            </w:r>
          </w:p>
        </w:tc>
        <w:tc>
          <w:tcPr>
            <w:tcW w:w="3881" w:type="dxa"/>
            <w:shd w:val="clear" w:color="auto" w:fill="auto"/>
            <w:vAlign w:val="center"/>
          </w:tcPr>
          <w:p w14:paraId="28C6C4CA" w14:textId="3286EE5F" w:rsidR="008E609A" w:rsidRDefault="008224C1"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Grafic de executare a lucrărilor</w:t>
            </w:r>
            <w:r w:rsidR="00B4045F">
              <w:rPr>
                <w:iCs/>
                <w:noProof w:val="0"/>
                <w:lang w:val="ro-MD" w:eastAsia="ru-RU"/>
              </w:rPr>
              <w:t xml:space="preserve"> (</w:t>
            </w:r>
            <w:proofErr w:type="spellStart"/>
            <w:r w:rsidR="00B4045F">
              <w:rPr>
                <w:iCs/>
                <w:noProof w:val="0"/>
                <w:lang w:val="ro-MD" w:eastAsia="ru-RU"/>
              </w:rPr>
              <w:t>pînă</w:t>
            </w:r>
            <w:proofErr w:type="spellEnd"/>
            <w:r w:rsidR="00B4045F">
              <w:rPr>
                <w:iCs/>
                <w:noProof w:val="0"/>
                <w:lang w:val="ro-MD" w:eastAsia="ru-RU"/>
              </w:rPr>
              <w:t xml:space="preserve"> la 60 zile )</w:t>
            </w:r>
          </w:p>
        </w:tc>
        <w:tc>
          <w:tcPr>
            <w:tcW w:w="3536" w:type="dxa"/>
            <w:shd w:val="clear" w:color="auto" w:fill="auto"/>
            <w:vAlign w:val="center"/>
          </w:tcPr>
          <w:p w14:paraId="6C782FB4" w14:textId="3558283E" w:rsidR="008E609A" w:rsidRDefault="00B4045F" w:rsidP="00180B59">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nr.10) Completat și semnat electronic</w:t>
            </w:r>
          </w:p>
        </w:tc>
        <w:tc>
          <w:tcPr>
            <w:tcW w:w="1553" w:type="dxa"/>
            <w:shd w:val="clear" w:color="auto" w:fill="auto"/>
            <w:vAlign w:val="center"/>
          </w:tcPr>
          <w:p w14:paraId="59CB00AE" w14:textId="56E85659" w:rsidR="008E609A" w:rsidRDefault="000B1FA9" w:rsidP="00180B59">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0B1FA9" w:rsidRPr="00EC30C2" w14:paraId="7F676030" w14:textId="77777777" w:rsidTr="00A43C59">
        <w:trPr>
          <w:trHeight w:val="1175"/>
        </w:trPr>
        <w:tc>
          <w:tcPr>
            <w:tcW w:w="516" w:type="dxa"/>
            <w:shd w:val="clear" w:color="auto" w:fill="auto"/>
            <w:vAlign w:val="center"/>
          </w:tcPr>
          <w:p w14:paraId="59410511" w14:textId="6944A3E9" w:rsidR="000B1FA9" w:rsidRDefault="000B1FA9"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8.</w:t>
            </w:r>
          </w:p>
        </w:tc>
        <w:tc>
          <w:tcPr>
            <w:tcW w:w="3881" w:type="dxa"/>
            <w:shd w:val="clear" w:color="auto" w:fill="auto"/>
            <w:vAlign w:val="center"/>
          </w:tcPr>
          <w:p w14:paraId="2E6C5523" w14:textId="6EBFF890" w:rsidR="000B1FA9" w:rsidRDefault="000B1FA9"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Declarație privind experiența similară</w:t>
            </w:r>
          </w:p>
        </w:tc>
        <w:tc>
          <w:tcPr>
            <w:tcW w:w="3536" w:type="dxa"/>
            <w:shd w:val="clear" w:color="auto" w:fill="auto"/>
            <w:vAlign w:val="center"/>
          </w:tcPr>
          <w:p w14:paraId="0D0AF224" w14:textId="0DA66248" w:rsidR="000B1FA9" w:rsidRDefault="007254F9" w:rsidP="00180B59">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nr.12) Completat și semnat electronic</w:t>
            </w:r>
          </w:p>
        </w:tc>
        <w:tc>
          <w:tcPr>
            <w:tcW w:w="1553" w:type="dxa"/>
            <w:shd w:val="clear" w:color="auto" w:fill="auto"/>
            <w:vAlign w:val="center"/>
          </w:tcPr>
          <w:p w14:paraId="77F7FB0F" w14:textId="16A93E5B" w:rsidR="000B1FA9" w:rsidRDefault="007254F9" w:rsidP="00180B59">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BD7C9C" w:rsidRPr="00EC30C2" w14:paraId="73588502" w14:textId="77777777" w:rsidTr="00A43C59">
        <w:tc>
          <w:tcPr>
            <w:tcW w:w="516" w:type="dxa"/>
            <w:shd w:val="clear" w:color="auto" w:fill="auto"/>
            <w:vAlign w:val="center"/>
          </w:tcPr>
          <w:p w14:paraId="4A3CB80D" w14:textId="67755A5E" w:rsidR="00BD7C9C" w:rsidRDefault="00BD7C9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9.</w:t>
            </w:r>
          </w:p>
        </w:tc>
        <w:tc>
          <w:tcPr>
            <w:tcW w:w="3881" w:type="dxa"/>
            <w:shd w:val="clear" w:color="auto" w:fill="auto"/>
            <w:vAlign w:val="center"/>
          </w:tcPr>
          <w:p w14:paraId="166D99B3" w14:textId="1318B896" w:rsidR="00BD7C9C" w:rsidRDefault="00BD7C9C"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Declarația privind lista principalelor lucrări executate în ultimii 3 ani</w:t>
            </w:r>
          </w:p>
        </w:tc>
        <w:tc>
          <w:tcPr>
            <w:tcW w:w="3536" w:type="dxa"/>
            <w:shd w:val="clear" w:color="auto" w:fill="auto"/>
            <w:vAlign w:val="center"/>
          </w:tcPr>
          <w:p w14:paraId="05AE2CBE" w14:textId="6038449E" w:rsidR="00BD7C9C" w:rsidRDefault="00BD7C9C" w:rsidP="00BD7C9C">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nr.13) Completat și semnat electronic</w:t>
            </w:r>
          </w:p>
        </w:tc>
        <w:tc>
          <w:tcPr>
            <w:tcW w:w="1553" w:type="dxa"/>
            <w:shd w:val="clear" w:color="auto" w:fill="auto"/>
            <w:vAlign w:val="center"/>
          </w:tcPr>
          <w:p w14:paraId="05F717CB" w14:textId="35F55A24" w:rsidR="00BD7C9C" w:rsidRDefault="00BD7C9C"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BD7C9C" w:rsidRPr="00EC30C2" w14:paraId="17DD8787" w14:textId="77777777" w:rsidTr="00A43C59">
        <w:trPr>
          <w:trHeight w:val="1574"/>
        </w:trPr>
        <w:tc>
          <w:tcPr>
            <w:tcW w:w="516" w:type="dxa"/>
            <w:shd w:val="clear" w:color="auto" w:fill="auto"/>
            <w:vAlign w:val="center"/>
          </w:tcPr>
          <w:p w14:paraId="1DEF3512" w14:textId="49832B49" w:rsidR="00BD7C9C" w:rsidRDefault="00BD7C9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10.</w:t>
            </w:r>
          </w:p>
        </w:tc>
        <w:tc>
          <w:tcPr>
            <w:tcW w:w="3881" w:type="dxa"/>
            <w:shd w:val="clear" w:color="auto" w:fill="auto"/>
            <w:vAlign w:val="center"/>
          </w:tcPr>
          <w:p w14:paraId="7CD3BC11" w14:textId="5AFA72F5" w:rsidR="00BD7C9C" w:rsidRDefault="00BD7C9C"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Declarație privind dotările specifice</w:t>
            </w:r>
            <w:r w:rsidR="00916D92">
              <w:rPr>
                <w:iCs/>
                <w:noProof w:val="0"/>
                <w:lang w:val="ro-MD" w:eastAsia="ru-RU"/>
              </w:rPr>
              <w:t xml:space="preserve">, utilajul și </w:t>
            </w:r>
            <w:proofErr w:type="spellStart"/>
            <w:r w:rsidR="00916D92">
              <w:rPr>
                <w:iCs/>
                <w:noProof w:val="0"/>
                <w:lang w:val="ro-MD" w:eastAsia="ru-RU"/>
              </w:rPr>
              <w:t>echpamentul</w:t>
            </w:r>
            <w:proofErr w:type="spellEnd"/>
            <w:r w:rsidR="00916D92">
              <w:rPr>
                <w:iCs/>
                <w:noProof w:val="0"/>
                <w:lang w:val="ro-MD" w:eastAsia="ru-RU"/>
              </w:rPr>
              <w:t xml:space="preserve"> necesar pentru îndeplinirea </w:t>
            </w:r>
            <w:r w:rsidR="007F4A2D">
              <w:rPr>
                <w:iCs/>
                <w:noProof w:val="0"/>
                <w:lang w:val="ro-MD" w:eastAsia="ru-RU"/>
              </w:rPr>
              <w:t>corespunzătoare a contractului</w:t>
            </w:r>
          </w:p>
        </w:tc>
        <w:tc>
          <w:tcPr>
            <w:tcW w:w="3536" w:type="dxa"/>
            <w:shd w:val="clear" w:color="auto" w:fill="auto"/>
            <w:vAlign w:val="center"/>
          </w:tcPr>
          <w:p w14:paraId="61E2D1C8" w14:textId="59FBE0A2" w:rsidR="00BD7C9C" w:rsidRDefault="007F4A2D" w:rsidP="00BD7C9C">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nr.14) Completat și semnat electronic</w:t>
            </w:r>
          </w:p>
        </w:tc>
        <w:tc>
          <w:tcPr>
            <w:tcW w:w="1553" w:type="dxa"/>
            <w:shd w:val="clear" w:color="auto" w:fill="auto"/>
            <w:vAlign w:val="center"/>
          </w:tcPr>
          <w:p w14:paraId="5596DE5D" w14:textId="336B9E0B" w:rsidR="00BD7C9C" w:rsidRDefault="00840B6C"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7F4A2D" w:rsidRPr="00EC30C2" w14:paraId="221FA698" w14:textId="77777777" w:rsidTr="00A43C59">
        <w:trPr>
          <w:trHeight w:val="1211"/>
        </w:trPr>
        <w:tc>
          <w:tcPr>
            <w:tcW w:w="516" w:type="dxa"/>
            <w:shd w:val="clear" w:color="auto" w:fill="auto"/>
            <w:vAlign w:val="center"/>
          </w:tcPr>
          <w:p w14:paraId="5F1A6565" w14:textId="48CC92CE" w:rsidR="007F4A2D" w:rsidRDefault="007F4A2D"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11</w:t>
            </w:r>
            <w:r w:rsidR="00840B6C">
              <w:rPr>
                <w:iCs/>
                <w:noProof w:val="0"/>
                <w:lang w:val="ro-MD" w:eastAsia="ru-RU"/>
              </w:rPr>
              <w:t>.</w:t>
            </w:r>
          </w:p>
        </w:tc>
        <w:tc>
          <w:tcPr>
            <w:tcW w:w="3881" w:type="dxa"/>
            <w:shd w:val="clear" w:color="auto" w:fill="auto"/>
            <w:vAlign w:val="center"/>
          </w:tcPr>
          <w:p w14:paraId="12B0BC12" w14:textId="25D4823C" w:rsidR="007F4A2D" w:rsidRDefault="007B7D83"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Declarație privind personalul de specialitate propus pentru implementarea contractului</w:t>
            </w:r>
          </w:p>
        </w:tc>
        <w:tc>
          <w:tcPr>
            <w:tcW w:w="3536" w:type="dxa"/>
            <w:shd w:val="clear" w:color="auto" w:fill="auto"/>
            <w:vAlign w:val="center"/>
          </w:tcPr>
          <w:p w14:paraId="212BB2FE" w14:textId="7955C3FA" w:rsidR="007F4A2D" w:rsidRDefault="00840B6C" w:rsidP="00BD7C9C">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nr.15) Completat și semnat electronic</w:t>
            </w:r>
          </w:p>
        </w:tc>
        <w:tc>
          <w:tcPr>
            <w:tcW w:w="1553" w:type="dxa"/>
            <w:shd w:val="clear" w:color="auto" w:fill="auto"/>
            <w:vAlign w:val="center"/>
          </w:tcPr>
          <w:p w14:paraId="247E7372" w14:textId="429AD43A" w:rsidR="007F4A2D" w:rsidRDefault="00840B6C"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0B6C" w:rsidRPr="00EC30C2" w14:paraId="2657BD53" w14:textId="77777777" w:rsidTr="00A43C59">
        <w:trPr>
          <w:trHeight w:val="1255"/>
        </w:trPr>
        <w:tc>
          <w:tcPr>
            <w:tcW w:w="516" w:type="dxa"/>
            <w:shd w:val="clear" w:color="auto" w:fill="auto"/>
            <w:vAlign w:val="center"/>
          </w:tcPr>
          <w:p w14:paraId="6A195FBC" w14:textId="5F8B1A49" w:rsidR="00840B6C" w:rsidRDefault="00840B6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12</w:t>
            </w:r>
            <w:r w:rsidR="002C5920">
              <w:rPr>
                <w:iCs/>
                <w:noProof w:val="0"/>
                <w:lang w:val="ro-MD" w:eastAsia="ru-RU"/>
              </w:rPr>
              <w:t>.</w:t>
            </w:r>
          </w:p>
        </w:tc>
        <w:tc>
          <w:tcPr>
            <w:tcW w:w="3881" w:type="dxa"/>
            <w:shd w:val="clear" w:color="auto" w:fill="auto"/>
            <w:vAlign w:val="center"/>
          </w:tcPr>
          <w:p w14:paraId="6A7AA53B" w14:textId="02D1FF8C" w:rsidR="00840B6C" w:rsidRDefault="00840B6C"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Lista subcontracta</w:t>
            </w:r>
            <w:r w:rsidR="008A7EEA">
              <w:rPr>
                <w:iCs/>
                <w:noProof w:val="0"/>
                <w:lang w:val="ro-MD" w:eastAsia="ru-RU"/>
              </w:rPr>
              <w:t xml:space="preserve">nților și </w:t>
            </w:r>
            <w:r w:rsidR="000E538E">
              <w:rPr>
                <w:iCs/>
                <w:noProof w:val="0"/>
                <w:lang w:val="ro-MD" w:eastAsia="ru-RU"/>
              </w:rPr>
              <w:t>partea/părțile din contract</w:t>
            </w:r>
            <w:r w:rsidR="00F46466">
              <w:rPr>
                <w:iCs/>
                <w:noProof w:val="0"/>
                <w:lang w:val="ro-MD" w:eastAsia="ru-RU"/>
              </w:rPr>
              <w:t xml:space="preserve"> care sunt îndeplinite de aceștia</w:t>
            </w:r>
          </w:p>
        </w:tc>
        <w:tc>
          <w:tcPr>
            <w:tcW w:w="3536" w:type="dxa"/>
            <w:shd w:val="clear" w:color="auto" w:fill="auto"/>
            <w:vAlign w:val="center"/>
          </w:tcPr>
          <w:p w14:paraId="7E21C4E3" w14:textId="0D0E4B03" w:rsidR="00840B6C" w:rsidRDefault="00F46466" w:rsidP="00BD7C9C">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nr.1</w:t>
            </w:r>
            <w:r w:rsidR="002C5920">
              <w:rPr>
                <w:iCs/>
                <w:noProof w:val="0"/>
                <w:lang w:val="ro-MD" w:eastAsia="ru-RU"/>
              </w:rPr>
              <w:t>6</w:t>
            </w:r>
            <w:r>
              <w:rPr>
                <w:iCs/>
                <w:noProof w:val="0"/>
                <w:lang w:val="ro-MD" w:eastAsia="ru-RU"/>
              </w:rPr>
              <w:t>) Completat și semnat electronic</w:t>
            </w:r>
          </w:p>
        </w:tc>
        <w:tc>
          <w:tcPr>
            <w:tcW w:w="1553" w:type="dxa"/>
            <w:shd w:val="clear" w:color="auto" w:fill="auto"/>
            <w:vAlign w:val="center"/>
          </w:tcPr>
          <w:p w14:paraId="708B2D5A" w14:textId="107F4F82" w:rsidR="00840B6C" w:rsidRDefault="002C5920"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2C5920" w:rsidRPr="00EC30C2" w14:paraId="339112CD" w14:textId="77777777" w:rsidTr="00A43C59">
        <w:tc>
          <w:tcPr>
            <w:tcW w:w="516" w:type="dxa"/>
            <w:shd w:val="clear" w:color="auto" w:fill="auto"/>
            <w:vAlign w:val="center"/>
          </w:tcPr>
          <w:p w14:paraId="7FF7E729" w14:textId="1C18A360" w:rsidR="002C5920" w:rsidRDefault="002C5920"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13.</w:t>
            </w:r>
          </w:p>
        </w:tc>
        <w:tc>
          <w:tcPr>
            <w:tcW w:w="3881" w:type="dxa"/>
            <w:shd w:val="clear" w:color="auto" w:fill="auto"/>
            <w:vAlign w:val="center"/>
          </w:tcPr>
          <w:p w14:paraId="646C0E39" w14:textId="78406626" w:rsidR="002C5920" w:rsidRDefault="00440BC6"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Informații privind asocierea</w:t>
            </w:r>
          </w:p>
        </w:tc>
        <w:tc>
          <w:tcPr>
            <w:tcW w:w="3536" w:type="dxa"/>
            <w:shd w:val="clear" w:color="auto" w:fill="auto"/>
            <w:vAlign w:val="center"/>
          </w:tcPr>
          <w:p w14:paraId="206A8424" w14:textId="6F5C4E70" w:rsidR="002C5920" w:rsidRDefault="00440BC6" w:rsidP="00BD7C9C">
            <w:pPr>
              <w:shd w:val="clear" w:color="auto" w:fill="FFFFFF" w:themeFill="background1"/>
              <w:tabs>
                <w:tab w:val="left" w:pos="612"/>
              </w:tabs>
              <w:spacing w:before="120" w:after="120"/>
              <w:ind w:right="-108"/>
              <w:rPr>
                <w:iCs/>
                <w:noProof w:val="0"/>
                <w:lang w:val="ro-MD" w:eastAsia="ru-RU"/>
              </w:rPr>
            </w:pPr>
            <w:r>
              <w:rPr>
                <w:iCs/>
                <w:noProof w:val="0"/>
                <w:lang w:val="ro-MD" w:eastAsia="ru-RU"/>
              </w:rPr>
              <w:t>Documentația standard ( anexa nr.17) Completat și semnat electronic</w:t>
            </w:r>
          </w:p>
        </w:tc>
        <w:tc>
          <w:tcPr>
            <w:tcW w:w="1553" w:type="dxa"/>
            <w:shd w:val="clear" w:color="auto" w:fill="auto"/>
            <w:vAlign w:val="center"/>
          </w:tcPr>
          <w:p w14:paraId="315C0DFB" w14:textId="7A1AD551" w:rsidR="002C5920" w:rsidRDefault="0076482F"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40BC6" w:rsidRPr="00EC30C2" w14:paraId="281A1C29" w14:textId="77777777" w:rsidTr="00A43C59">
        <w:trPr>
          <w:trHeight w:val="1243"/>
        </w:trPr>
        <w:tc>
          <w:tcPr>
            <w:tcW w:w="516" w:type="dxa"/>
            <w:shd w:val="clear" w:color="auto" w:fill="auto"/>
            <w:vAlign w:val="center"/>
          </w:tcPr>
          <w:p w14:paraId="51D56D96" w14:textId="14939261" w:rsidR="00440BC6" w:rsidRDefault="00440BC6"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14.</w:t>
            </w:r>
          </w:p>
        </w:tc>
        <w:tc>
          <w:tcPr>
            <w:tcW w:w="3881" w:type="dxa"/>
            <w:shd w:val="clear" w:color="auto" w:fill="auto"/>
            <w:vAlign w:val="center"/>
          </w:tcPr>
          <w:p w14:paraId="03D9F56D" w14:textId="4A3EF7CE" w:rsidR="00440BC6" w:rsidRDefault="00440BC6" w:rsidP="00B51601">
            <w:pPr>
              <w:shd w:val="clear" w:color="auto" w:fill="FFFFFF" w:themeFill="background1"/>
              <w:tabs>
                <w:tab w:val="left" w:pos="612"/>
              </w:tabs>
              <w:spacing w:before="120" w:after="120"/>
              <w:ind w:right="-105"/>
              <w:rPr>
                <w:iCs/>
                <w:noProof w:val="0"/>
                <w:lang w:val="ro-MD" w:eastAsia="ru-RU"/>
              </w:rPr>
            </w:pPr>
            <w:r>
              <w:rPr>
                <w:iCs/>
                <w:noProof w:val="0"/>
                <w:lang w:val="ro-MD" w:eastAsia="ru-RU"/>
              </w:rPr>
              <w:t xml:space="preserve">Minim 5 ani de activitate </w:t>
            </w:r>
            <w:r w:rsidR="000E408A">
              <w:rPr>
                <w:iCs/>
                <w:noProof w:val="0"/>
                <w:lang w:val="ro-MD" w:eastAsia="ru-RU"/>
              </w:rPr>
              <w:t>a companiei</w:t>
            </w:r>
          </w:p>
        </w:tc>
        <w:tc>
          <w:tcPr>
            <w:tcW w:w="3536" w:type="dxa"/>
            <w:shd w:val="clear" w:color="auto" w:fill="auto"/>
            <w:vAlign w:val="center"/>
          </w:tcPr>
          <w:p w14:paraId="5BA91995" w14:textId="58E9BDA8" w:rsidR="005E08F8" w:rsidRDefault="0049342F" w:rsidP="00BD7C9C">
            <w:pPr>
              <w:shd w:val="clear" w:color="auto" w:fill="FFFFFF" w:themeFill="background1"/>
              <w:tabs>
                <w:tab w:val="left" w:pos="612"/>
              </w:tabs>
              <w:spacing w:before="120" w:after="120"/>
              <w:ind w:right="-108"/>
              <w:rPr>
                <w:iCs/>
                <w:noProof w:val="0"/>
                <w:lang w:val="ro-MD" w:eastAsia="ru-RU"/>
              </w:rPr>
            </w:pPr>
            <w:r>
              <w:rPr>
                <w:iCs/>
                <w:noProof w:val="0"/>
                <w:lang w:val="ro-MD" w:eastAsia="ru-RU"/>
              </w:rPr>
              <w:t xml:space="preserve">Confirmat prin </w:t>
            </w:r>
            <w:r w:rsidR="00817A67">
              <w:rPr>
                <w:iCs/>
                <w:noProof w:val="0"/>
                <w:lang w:val="ro-MD" w:eastAsia="ru-RU"/>
              </w:rPr>
              <w:t xml:space="preserve">copie a </w:t>
            </w:r>
            <w:r>
              <w:rPr>
                <w:iCs/>
                <w:noProof w:val="0"/>
                <w:lang w:val="ro-MD" w:eastAsia="ru-RU"/>
              </w:rPr>
              <w:t xml:space="preserve">certificatul de </w:t>
            </w:r>
            <w:proofErr w:type="spellStart"/>
            <w:r>
              <w:rPr>
                <w:iCs/>
                <w:noProof w:val="0"/>
                <w:lang w:val="ro-MD" w:eastAsia="ru-RU"/>
              </w:rPr>
              <w:t>în</w:t>
            </w:r>
            <w:r w:rsidR="00817A67">
              <w:rPr>
                <w:iCs/>
                <w:noProof w:val="0"/>
                <w:lang w:val="ro-MD" w:eastAsia="ru-RU"/>
              </w:rPr>
              <w:t>registare</w:t>
            </w:r>
            <w:proofErr w:type="spellEnd"/>
            <w:r w:rsidR="00817A67">
              <w:rPr>
                <w:iCs/>
                <w:noProof w:val="0"/>
                <w:lang w:val="ro-MD" w:eastAsia="ru-RU"/>
              </w:rPr>
              <w:t xml:space="preserve"> a întreprinderii</w:t>
            </w:r>
            <w:r w:rsidR="005E08F8">
              <w:rPr>
                <w:iCs/>
                <w:noProof w:val="0"/>
                <w:lang w:val="ro-MD" w:eastAsia="ru-RU"/>
              </w:rPr>
              <w:br/>
              <w:t>Semnat electronic</w:t>
            </w:r>
          </w:p>
        </w:tc>
        <w:tc>
          <w:tcPr>
            <w:tcW w:w="1553" w:type="dxa"/>
            <w:shd w:val="clear" w:color="auto" w:fill="auto"/>
            <w:vAlign w:val="center"/>
          </w:tcPr>
          <w:p w14:paraId="014751CF" w14:textId="51F8ED79" w:rsidR="00440BC6" w:rsidRDefault="005E08F8"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6050CC" w:rsidRPr="00EC30C2" w14:paraId="5BB13BFF" w14:textId="77777777" w:rsidTr="00A43C59">
        <w:trPr>
          <w:trHeight w:val="1995"/>
        </w:trPr>
        <w:tc>
          <w:tcPr>
            <w:tcW w:w="516" w:type="dxa"/>
            <w:shd w:val="clear" w:color="auto" w:fill="auto"/>
            <w:vAlign w:val="center"/>
          </w:tcPr>
          <w:p w14:paraId="4D41B7B5" w14:textId="65D6F235" w:rsidR="006050CC" w:rsidRDefault="006050C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15.</w:t>
            </w:r>
          </w:p>
        </w:tc>
        <w:tc>
          <w:tcPr>
            <w:tcW w:w="3881" w:type="dxa"/>
            <w:shd w:val="clear" w:color="auto" w:fill="auto"/>
            <w:vAlign w:val="center"/>
          </w:tcPr>
          <w:p w14:paraId="6D3167B5" w14:textId="4071220D" w:rsidR="006050CC" w:rsidRDefault="005902BE" w:rsidP="00B51601">
            <w:pPr>
              <w:shd w:val="clear" w:color="auto" w:fill="FFFFFF" w:themeFill="background1"/>
              <w:tabs>
                <w:tab w:val="left" w:pos="612"/>
              </w:tabs>
              <w:spacing w:before="120" w:after="120"/>
              <w:ind w:right="-105"/>
              <w:rPr>
                <w:iCs/>
                <w:noProof w:val="0"/>
                <w:lang w:val="ro-MD" w:eastAsia="ru-RU"/>
              </w:rPr>
            </w:pPr>
            <w:r w:rsidRPr="00831FCA">
              <w:rPr>
                <w:rFonts w:eastAsia="PMingLiU"/>
              </w:rPr>
              <w:t>Certificat privind lipsa sau existenţa restanţelor faţă de Bugetul public naţional</w:t>
            </w:r>
          </w:p>
        </w:tc>
        <w:tc>
          <w:tcPr>
            <w:tcW w:w="3536" w:type="dxa"/>
            <w:shd w:val="clear" w:color="auto" w:fill="auto"/>
            <w:vAlign w:val="center"/>
          </w:tcPr>
          <w:p w14:paraId="1B646A24" w14:textId="4DE60E87" w:rsidR="006050CC" w:rsidRDefault="005902BE" w:rsidP="00BD7C9C">
            <w:pPr>
              <w:shd w:val="clear" w:color="auto" w:fill="FFFFFF" w:themeFill="background1"/>
              <w:tabs>
                <w:tab w:val="left" w:pos="612"/>
              </w:tabs>
              <w:spacing w:before="120" w:after="120"/>
              <w:ind w:right="-108"/>
              <w:rPr>
                <w:iCs/>
                <w:noProof w:val="0"/>
                <w:lang w:val="ro-MD" w:eastAsia="ru-RU"/>
              </w:rPr>
            </w:pPr>
            <w:r w:rsidRPr="00831FCA">
              <w:rPr>
                <w:rFonts w:eastAsia="PMingLiU"/>
                <w:iCs/>
              </w:rPr>
              <w:t xml:space="preserve">Certificat de efectuare sistematică a plăţii impozitelor, contribuţiilor eliberat de Inspectoratul Fiscal - </w:t>
            </w:r>
            <w:r w:rsidRPr="00831FCA">
              <w:rPr>
                <w:rFonts w:eastAsia="PMingLiU"/>
                <w:i/>
                <w:iCs/>
              </w:rPr>
              <w:t xml:space="preserve"> confirmat prin aplicarea semnăturii electronice a </w:t>
            </w:r>
            <w:r w:rsidRPr="001677CC">
              <w:rPr>
                <w:rFonts w:eastAsia="PMingLiU"/>
                <w:i/>
                <w:iCs/>
              </w:rPr>
              <w:t>operatorului economic</w:t>
            </w:r>
          </w:p>
        </w:tc>
        <w:tc>
          <w:tcPr>
            <w:tcW w:w="1553" w:type="dxa"/>
            <w:shd w:val="clear" w:color="auto" w:fill="auto"/>
            <w:vAlign w:val="center"/>
          </w:tcPr>
          <w:p w14:paraId="7648A364" w14:textId="2B27E18F" w:rsidR="006050CC" w:rsidRDefault="005902BE"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5902BE" w:rsidRPr="00EC30C2" w14:paraId="03D0C35F" w14:textId="77777777" w:rsidTr="00A43C59">
        <w:trPr>
          <w:trHeight w:val="946"/>
        </w:trPr>
        <w:tc>
          <w:tcPr>
            <w:tcW w:w="516" w:type="dxa"/>
            <w:shd w:val="clear" w:color="auto" w:fill="auto"/>
            <w:vAlign w:val="center"/>
          </w:tcPr>
          <w:p w14:paraId="7B673414" w14:textId="426DF31E" w:rsidR="005902BE" w:rsidRDefault="005902BE"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16.</w:t>
            </w:r>
          </w:p>
        </w:tc>
        <w:tc>
          <w:tcPr>
            <w:tcW w:w="3881" w:type="dxa"/>
            <w:shd w:val="clear" w:color="auto" w:fill="auto"/>
            <w:vAlign w:val="center"/>
          </w:tcPr>
          <w:p w14:paraId="4145DC46" w14:textId="6D551DC8" w:rsidR="005902BE" w:rsidRPr="00831FCA" w:rsidRDefault="002B5E16" w:rsidP="00B51601">
            <w:pPr>
              <w:shd w:val="clear" w:color="auto" w:fill="FFFFFF" w:themeFill="background1"/>
              <w:tabs>
                <w:tab w:val="left" w:pos="612"/>
              </w:tabs>
              <w:spacing w:before="120" w:after="120"/>
              <w:ind w:right="-105"/>
              <w:rPr>
                <w:rFonts w:eastAsia="PMingLiU"/>
              </w:rPr>
            </w:pPr>
            <w:r>
              <w:rPr>
                <w:rFonts w:eastAsia="PMingLiU"/>
              </w:rPr>
              <w:t>Certificat de înregistare a întreprinderii</w:t>
            </w:r>
          </w:p>
        </w:tc>
        <w:tc>
          <w:tcPr>
            <w:tcW w:w="3536" w:type="dxa"/>
            <w:shd w:val="clear" w:color="auto" w:fill="auto"/>
            <w:vAlign w:val="center"/>
          </w:tcPr>
          <w:p w14:paraId="302050C2" w14:textId="44785C24" w:rsidR="005902BE" w:rsidRPr="00831FCA" w:rsidRDefault="002B5E16" w:rsidP="00BD7C9C">
            <w:pPr>
              <w:shd w:val="clear" w:color="auto" w:fill="FFFFFF" w:themeFill="background1"/>
              <w:tabs>
                <w:tab w:val="left" w:pos="612"/>
              </w:tabs>
              <w:spacing w:before="120" w:after="120"/>
              <w:ind w:right="-108"/>
              <w:rPr>
                <w:rFonts w:eastAsia="PMingLiU"/>
                <w:iCs/>
              </w:rPr>
            </w:pPr>
            <w:r>
              <w:rPr>
                <w:rFonts w:eastAsia="PMingLiU"/>
                <w:iCs/>
              </w:rPr>
              <w:t>Copie confirmată prin semnătura electronică a participantului.</w:t>
            </w:r>
          </w:p>
        </w:tc>
        <w:tc>
          <w:tcPr>
            <w:tcW w:w="1553" w:type="dxa"/>
            <w:shd w:val="clear" w:color="auto" w:fill="auto"/>
            <w:vAlign w:val="center"/>
          </w:tcPr>
          <w:p w14:paraId="62C6E875" w14:textId="6607946F" w:rsidR="005902BE" w:rsidRDefault="004004AB"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13631C" w:rsidRPr="00EC30C2" w14:paraId="5B5E354D" w14:textId="77777777" w:rsidTr="00A43C59">
        <w:trPr>
          <w:trHeight w:val="1269"/>
        </w:trPr>
        <w:tc>
          <w:tcPr>
            <w:tcW w:w="516" w:type="dxa"/>
            <w:shd w:val="clear" w:color="auto" w:fill="auto"/>
            <w:vAlign w:val="center"/>
          </w:tcPr>
          <w:p w14:paraId="0E98C8B5" w14:textId="466E225B" w:rsidR="0013631C" w:rsidRDefault="0013631C"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t>17.</w:t>
            </w:r>
          </w:p>
        </w:tc>
        <w:tc>
          <w:tcPr>
            <w:tcW w:w="3881" w:type="dxa"/>
            <w:shd w:val="clear" w:color="auto" w:fill="auto"/>
            <w:vAlign w:val="center"/>
          </w:tcPr>
          <w:p w14:paraId="165884AC" w14:textId="3384A14A" w:rsidR="0013631C" w:rsidRDefault="0013631C" w:rsidP="00B51601">
            <w:pPr>
              <w:shd w:val="clear" w:color="auto" w:fill="FFFFFF" w:themeFill="background1"/>
              <w:tabs>
                <w:tab w:val="left" w:pos="612"/>
              </w:tabs>
              <w:spacing w:before="120" w:after="120"/>
              <w:ind w:right="-105"/>
              <w:rPr>
                <w:rFonts w:eastAsia="PMingLiU"/>
              </w:rPr>
            </w:pPr>
            <w:r>
              <w:rPr>
                <w:rFonts w:eastAsia="PMingLiU"/>
              </w:rPr>
              <w:t xml:space="preserve">Certificat de atestare profesională pentru diriginte de șantier </w:t>
            </w:r>
            <w:r w:rsidR="00DD509D">
              <w:rPr>
                <w:rFonts w:eastAsia="PMingLiU"/>
              </w:rPr>
              <w:br/>
            </w:r>
            <w:r>
              <w:rPr>
                <w:rFonts w:eastAsia="PMingLiU"/>
              </w:rPr>
              <w:t>(inclusiv legitimație)</w:t>
            </w:r>
          </w:p>
        </w:tc>
        <w:tc>
          <w:tcPr>
            <w:tcW w:w="3536" w:type="dxa"/>
            <w:shd w:val="clear" w:color="auto" w:fill="auto"/>
            <w:vAlign w:val="center"/>
          </w:tcPr>
          <w:p w14:paraId="5EE2C6DF" w14:textId="77777777" w:rsidR="0013631C" w:rsidRDefault="00E62B8F" w:rsidP="00BD7C9C">
            <w:pPr>
              <w:shd w:val="clear" w:color="auto" w:fill="FFFFFF" w:themeFill="background1"/>
              <w:tabs>
                <w:tab w:val="left" w:pos="612"/>
              </w:tabs>
              <w:spacing w:before="120" w:after="120"/>
              <w:ind w:right="-108"/>
              <w:rPr>
                <w:rFonts w:eastAsia="PMingLiU"/>
                <w:iCs/>
              </w:rPr>
            </w:pPr>
            <w:r>
              <w:rPr>
                <w:rFonts w:eastAsia="PMingLiU"/>
                <w:iCs/>
              </w:rPr>
              <w:t>Copie confirmată prin semnătura electronică a participantului.</w:t>
            </w:r>
          </w:p>
          <w:p w14:paraId="021886CC" w14:textId="77777777" w:rsidR="00A43C59" w:rsidRDefault="00A43C59" w:rsidP="00BD7C9C">
            <w:pPr>
              <w:shd w:val="clear" w:color="auto" w:fill="FFFFFF" w:themeFill="background1"/>
              <w:tabs>
                <w:tab w:val="left" w:pos="612"/>
              </w:tabs>
              <w:spacing w:before="120" w:after="120"/>
              <w:ind w:right="-108"/>
              <w:rPr>
                <w:rFonts w:eastAsia="PMingLiU"/>
                <w:iCs/>
              </w:rPr>
            </w:pPr>
          </w:p>
          <w:p w14:paraId="22483C26" w14:textId="77777777" w:rsidR="00A43C59" w:rsidRDefault="00A43C59" w:rsidP="00BD7C9C">
            <w:pPr>
              <w:shd w:val="clear" w:color="auto" w:fill="FFFFFF" w:themeFill="background1"/>
              <w:tabs>
                <w:tab w:val="left" w:pos="612"/>
              </w:tabs>
              <w:spacing w:before="120" w:after="120"/>
              <w:ind w:right="-108"/>
              <w:rPr>
                <w:rFonts w:eastAsia="PMingLiU"/>
                <w:iCs/>
              </w:rPr>
            </w:pPr>
          </w:p>
          <w:p w14:paraId="31763BEA" w14:textId="77777777" w:rsidR="00A43C59" w:rsidRDefault="00A43C59" w:rsidP="00BD7C9C">
            <w:pPr>
              <w:shd w:val="clear" w:color="auto" w:fill="FFFFFF" w:themeFill="background1"/>
              <w:tabs>
                <w:tab w:val="left" w:pos="612"/>
              </w:tabs>
              <w:spacing w:before="120" w:after="120"/>
              <w:ind w:right="-108"/>
              <w:rPr>
                <w:rFonts w:eastAsia="PMingLiU"/>
                <w:iCs/>
              </w:rPr>
            </w:pPr>
          </w:p>
          <w:p w14:paraId="5CE687CF" w14:textId="4838432F" w:rsidR="00A43C59" w:rsidRDefault="00A43C59" w:rsidP="00BD7C9C">
            <w:pPr>
              <w:shd w:val="clear" w:color="auto" w:fill="FFFFFF" w:themeFill="background1"/>
              <w:tabs>
                <w:tab w:val="left" w:pos="612"/>
              </w:tabs>
              <w:spacing w:before="120" w:after="120"/>
              <w:ind w:right="-108"/>
              <w:rPr>
                <w:rFonts w:eastAsia="PMingLiU"/>
                <w:iCs/>
              </w:rPr>
            </w:pPr>
          </w:p>
        </w:tc>
        <w:tc>
          <w:tcPr>
            <w:tcW w:w="1553" w:type="dxa"/>
            <w:shd w:val="clear" w:color="auto" w:fill="auto"/>
            <w:vAlign w:val="center"/>
          </w:tcPr>
          <w:p w14:paraId="12F4FB6D" w14:textId="7D1170BA" w:rsidR="0013631C" w:rsidRDefault="00E62B8F"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004AB" w:rsidRPr="00EC30C2" w14:paraId="3B4D53F0" w14:textId="77777777" w:rsidTr="00A43C59">
        <w:tc>
          <w:tcPr>
            <w:tcW w:w="516" w:type="dxa"/>
            <w:shd w:val="clear" w:color="auto" w:fill="auto"/>
            <w:vAlign w:val="center"/>
          </w:tcPr>
          <w:p w14:paraId="4BD8D212" w14:textId="36BAC25E" w:rsidR="004004AB" w:rsidRDefault="00D448E6" w:rsidP="00B51601">
            <w:pPr>
              <w:shd w:val="clear" w:color="auto" w:fill="FFFFFF" w:themeFill="background1"/>
              <w:tabs>
                <w:tab w:val="left" w:pos="612"/>
              </w:tabs>
              <w:spacing w:before="120" w:after="120"/>
              <w:jc w:val="center"/>
              <w:rPr>
                <w:iCs/>
                <w:noProof w:val="0"/>
                <w:lang w:val="ro-MD" w:eastAsia="ru-RU"/>
              </w:rPr>
            </w:pPr>
            <w:r>
              <w:rPr>
                <w:iCs/>
                <w:noProof w:val="0"/>
                <w:lang w:val="ro-MD" w:eastAsia="ru-RU"/>
              </w:rPr>
              <w:lastRenderedPageBreak/>
              <w:t>1</w:t>
            </w:r>
            <w:r w:rsidR="00A43C59">
              <w:rPr>
                <w:iCs/>
                <w:noProof w:val="0"/>
                <w:lang w:val="ro-MD" w:eastAsia="ru-RU"/>
              </w:rPr>
              <w:t>8</w:t>
            </w:r>
            <w:r>
              <w:rPr>
                <w:iCs/>
                <w:noProof w:val="0"/>
                <w:lang w:val="ro-MD" w:eastAsia="ru-RU"/>
              </w:rPr>
              <w:t>.</w:t>
            </w:r>
          </w:p>
        </w:tc>
        <w:tc>
          <w:tcPr>
            <w:tcW w:w="3881" w:type="dxa"/>
            <w:shd w:val="clear" w:color="auto" w:fill="auto"/>
            <w:vAlign w:val="center"/>
          </w:tcPr>
          <w:p w14:paraId="57FFE25E" w14:textId="26D3F760" w:rsidR="004004AB" w:rsidRDefault="00D37F06" w:rsidP="00B51601">
            <w:pPr>
              <w:shd w:val="clear" w:color="auto" w:fill="FFFFFF" w:themeFill="background1"/>
              <w:tabs>
                <w:tab w:val="left" w:pos="612"/>
              </w:tabs>
              <w:spacing w:before="120" w:after="120"/>
              <w:ind w:right="-105"/>
              <w:rPr>
                <w:rFonts w:eastAsia="PMingLiU"/>
              </w:rPr>
            </w:pPr>
            <w:r>
              <w:rPr>
                <w:rFonts w:eastAsia="PMingLiU"/>
              </w:rPr>
              <w:t>Experiența similară- minim 5 ani</w:t>
            </w:r>
          </w:p>
        </w:tc>
        <w:tc>
          <w:tcPr>
            <w:tcW w:w="3536" w:type="dxa"/>
            <w:shd w:val="clear" w:color="auto" w:fill="auto"/>
            <w:vAlign w:val="center"/>
          </w:tcPr>
          <w:p w14:paraId="0273F658" w14:textId="77777777" w:rsidR="003D3BEF" w:rsidRPr="003D3BEF" w:rsidRDefault="008C287B" w:rsidP="003D3BEF">
            <w:pPr>
              <w:spacing w:after="60"/>
              <w:rPr>
                <w:rFonts w:eastAsia="PMingLiU"/>
                <w:iCs/>
              </w:rPr>
            </w:pPr>
            <w:r>
              <w:rPr>
                <w:rFonts w:eastAsia="PMingLiU"/>
                <w:iCs/>
              </w:rPr>
              <w:t>Ofertantul</w:t>
            </w:r>
            <w:r w:rsidR="00800C39">
              <w:rPr>
                <w:rFonts w:eastAsia="PMingLiU"/>
                <w:iCs/>
              </w:rPr>
              <w:t xml:space="preserve"> va prezenta o listă a lucrărilor</w:t>
            </w:r>
            <w:r w:rsidR="00B83275">
              <w:rPr>
                <w:rFonts w:eastAsia="PMingLiU"/>
                <w:iCs/>
              </w:rPr>
              <w:t xml:space="preserve"> </w:t>
            </w:r>
            <w:r w:rsidR="00800C39">
              <w:rPr>
                <w:rFonts w:eastAsia="PMingLiU"/>
                <w:iCs/>
              </w:rPr>
              <w:t xml:space="preserve">similare executate în ultimii 5 ani, însoțită </w:t>
            </w:r>
            <w:r w:rsidR="00DF17B1">
              <w:rPr>
                <w:rFonts w:eastAsia="PMingLiU"/>
                <w:iCs/>
              </w:rPr>
              <w:t xml:space="preserve">de recomandări de bună execuție pentru cele mai importante lucrări. </w:t>
            </w:r>
            <w:r w:rsidR="003D3BEF" w:rsidRPr="003D3BEF">
              <w:rPr>
                <w:rFonts w:eastAsia="PMingLiU"/>
                <w:iCs/>
              </w:rPr>
              <w:t>Ofertantul (operator economic sau membrii asocierii împreună) trebuie să demonstreze că a finalizat în ultimii 5 ani (calculaţi până la data limită de depunere a ofertelor):</w:t>
            </w:r>
          </w:p>
          <w:p w14:paraId="35BE420B" w14:textId="77777777" w:rsidR="003D3BEF" w:rsidRPr="00831FCA" w:rsidRDefault="003D3BEF" w:rsidP="003D3BEF">
            <w:pPr>
              <w:tabs>
                <w:tab w:val="left" w:pos="540"/>
                <w:tab w:val="left" w:pos="567"/>
              </w:tabs>
              <w:suppressAutoHyphens/>
              <w:rPr>
                <w:color w:val="000000"/>
                <w:sz w:val="22"/>
                <w:szCs w:val="22"/>
                <w:lang w:eastAsia="ro-RO" w:bidi="ro-RO"/>
              </w:rPr>
            </w:pPr>
            <w:r w:rsidRPr="00831FCA">
              <w:rPr>
                <w:color w:val="000000"/>
                <w:sz w:val="22"/>
                <w:szCs w:val="22"/>
                <w:lang w:eastAsia="ro-RO" w:bidi="ro-RO"/>
              </w:rPr>
              <w:t>- un contract ce au avut ca obiect execuţia unor lucrări similare cu cele ce fac obiectul contractului ce urmează a fi atribuit, cel puţin egal cu 75 % din  valoarea viitorului contract;</w:t>
            </w:r>
          </w:p>
          <w:p w14:paraId="5EF8830D" w14:textId="77777777" w:rsidR="003D3BEF" w:rsidRPr="00831FCA" w:rsidRDefault="003D3BEF" w:rsidP="003D3BEF">
            <w:pPr>
              <w:tabs>
                <w:tab w:val="left" w:pos="540"/>
                <w:tab w:val="left" w:pos="567"/>
              </w:tabs>
              <w:suppressAutoHyphens/>
              <w:rPr>
                <w:b/>
                <w:i/>
                <w:color w:val="000000"/>
                <w:sz w:val="22"/>
                <w:szCs w:val="22"/>
                <w:lang w:eastAsia="ro-RO" w:bidi="ro-RO"/>
              </w:rPr>
            </w:pPr>
            <w:r w:rsidRPr="00831FCA">
              <w:rPr>
                <w:b/>
                <w:i/>
                <w:color w:val="000000"/>
                <w:sz w:val="22"/>
                <w:szCs w:val="22"/>
                <w:lang w:eastAsia="ro-RO" w:bidi="ro-RO"/>
              </w:rPr>
              <w:t>și/sau</w:t>
            </w:r>
          </w:p>
          <w:p w14:paraId="5BE78151" w14:textId="77777777" w:rsidR="008C287B" w:rsidRDefault="003D3BEF" w:rsidP="003D3BEF">
            <w:pPr>
              <w:shd w:val="clear" w:color="auto" w:fill="FFFFFF" w:themeFill="background1"/>
              <w:tabs>
                <w:tab w:val="left" w:pos="612"/>
              </w:tabs>
              <w:spacing w:before="120" w:after="120"/>
              <w:ind w:right="-108"/>
            </w:pPr>
            <w:r w:rsidRPr="00831FCA">
              <w:t>valoarea cumulată a tuturor contractelor executate în ultimul an de activitate să fie egală sau mai mare decît valoarea viitorului contract.</w:t>
            </w:r>
          </w:p>
          <w:p w14:paraId="0E9C0439" w14:textId="5B58E474" w:rsidR="00EB32DF" w:rsidRDefault="00EB32DF" w:rsidP="003D3BEF">
            <w:pPr>
              <w:shd w:val="clear" w:color="auto" w:fill="FFFFFF" w:themeFill="background1"/>
              <w:tabs>
                <w:tab w:val="left" w:pos="612"/>
              </w:tabs>
              <w:spacing w:before="120" w:after="120"/>
              <w:ind w:right="-108"/>
              <w:rPr>
                <w:rFonts w:eastAsia="PMingLiU"/>
                <w:iCs/>
              </w:rPr>
            </w:pPr>
            <w:r>
              <w:rPr>
                <w:rFonts w:eastAsia="PMingLiU"/>
                <w:iCs/>
              </w:rPr>
              <w:t>Confirmată prin semnătura electronică a participantului.</w:t>
            </w:r>
          </w:p>
        </w:tc>
        <w:tc>
          <w:tcPr>
            <w:tcW w:w="1553" w:type="dxa"/>
            <w:shd w:val="clear" w:color="auto" w:fill="auto"/>
            <w:vAlign w:val="center"/>
          </w:tcPr>
          <w:p w14:paraId="125AAA8B" w14:textId="60053A94" w:rsidR="004004AB" w:rsidRDefault="00EB32DF"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7949DE" w:rsidRPr="00EC30C2" w14:paraId="7B1DF7A5" w14:textId="77777777" w:rsidTr="00A43C59">
        <w:tc>
          <w:tcPr>
            <w:tcW w:w="516" w:type="dxa"/>
            <w:shd w:val="clear" w:color="auto" w:fill="auto"/>
            <w:vAlign w:val="center"/>
          </w:tcPr>
          <w:p w14:paraId="22DD1857" w14:textId="68047AAD" w:rsidR="007949DE" w:rsidRDefault="00A43C59" w:rsidP="00151A2A">
            <w:pPr>
              <w:shd w:val="clear" w:color="auto" w:fill="FFFFFF" w:themeFill="background1"/>
              <w:tabs>
                <w:tab w:val="left" w:pos="612"/>
              </w:tabs>
              <w:spacing w:before="120" w:after="120"/>
              <w:jc w:val="center"/>
              <w:rPr>
                <w:iCs/>
                <w:noProof w:val="0"/>
                <w:lang w:val="ro-MD" w:eastAsia="ru-RU"/>
              </w:rPr>
            </w:pPr>
            <w:r>
              <w:rPr>
                <w:iCs/>
                <w:noProof w:val="0"/>
                <w:lang w:val="ro-MD" w:eastAsia="ru-RU"/>
              </w:rPr>
              <w:t>19</w:t>
            </w:r>
            <w:r w:rsidR="00D448E6">
              <w:rPr>
                <w:iCs/>
                <w:noProof w:val="0"/>
                <w:lang w:val="ro-MD" w:eastAsia="ru-RU"/>
              </w:rPr>
              <w:t>.</w:t>
            </w:r>
          </w:p>
        </w:tc>
        <w:tc>
          <w:tcPr>
            <w:tcW w:w="3881" w:type="dxa"/>
            <w:shd w:val="clear" w:color="auto" w:fill="auto"/>
          </w:tcPr>
          <w:p w14:paraId="16FB9694" w14:textId="29690467" w:rsidR="007949DE" w:rsidRDefault="00D448E6" w:rsidP="00BD7C9C">
            <w:pPr>
              <w:shd w:val="clear" w:color="auto" w:fill="FFFFFF" w:themeFill="background1"/>
              <w:tabs>
                <w:tab w:val="left" w:pos="612"/>
              </w:tabs>
              <w:spacing w:before="120" w:after="120"/>
              <w:ind w:right="-105"/>
              <w:rPr>
                <w:rFonts w:eastAsia="PMingLiU"/>
              </w:rPr>
            </w:pPr>
            <w:r>
              <w:rPr>
                <w:iCs/>
                <w:noProof w:val="0"/>
                <w:lang w:val="ro-MD" w:eastAsia="ru-RU"/>
              </w:rPr>
              <w:t>Garanția</w:t>
            </w:r>
            <w:r w:rsidR="00455369">
              <w:rPr>
                <w:iCs/>
                <w:noProof w:val="0"/>
                <w:lang w:val="ro-MD" w:eastAsia="ru-RU"/>
              </w:rPr>
              <w:t xml:space="preserve"> lucrărilor – nu mai puțin de 5 ani</w:t>
            </w:r>
            <w:r w:rsidR="00671481">
              <w:rPr>
                <w:iCs/>
                <w:noProof w:val="0"/>
                <w:lang w:val="ro-MD" w:eastAsia="ru-RU"/>
              </w:rPr>
              <w:t xml:space="preserve">, garanția pentru materiale de construcție de bază – </w:t>
            </w:r>
            <w:r w:rsidR="00D45063">
              <w:rPr>
                <w:iCs/>
                <w:noProof w:val="0"/>
                <w:lang w:val="ro-MD" w:eastAsia="ru-RU"/>
              </w:rPr>
              <w:t>nu mai puțin de 5 ani sau (garanția de la producător)</w:t>
            </w:r>
            <w:r w:rsidR="00671481">
              <w:rPr>
                <w:iCs/>
                <w:noProof w:val="0"/>
                <w:lang w:val="ro-MD" w:eastAsia="ru-RU"/>
              </w:rPr>
              <w:t xml:space="preserve"> </w:t>
            </w:r>
          </w:p>
        </w:tc>
        <w:tc>
          <w:tcPr>
            <w:tcW w:w="3536" w:type="dxa"/>
            <w:shd w:val="clear" w:color="auto" w:fill="auto"/>
            <w:vAlign w:val="center"/>
          </w:tcPr>
          <w:p w14:paraId="4CCC5E7E" w14:textId="4B37E217" w:rsidR="007949DE" w:rsidRDefault="00241960" w:rsidP="003D3BEF">
            <w:pPr>
              <w:spacing w:after="60"/>
              <w:rPr>
                <w:rFonts w:eastAsia="PMingLiU"/>
                <w:iCs/>
              </w:rPr>
            </w:pPr>
            <w:r>
              <w:rPr>
                <w:rFonts w:eastAsia="PMingLiU"/>
                <w:iCs/>
              </w:rPr>
              <w:t>În acest termen defectele apărute vor fi înlăturate din contul propriu</w:t>
            </w:r>
            <w:r w:rsidR="009B4A97">
              <w:rPr>
                <w:rFonts w:eastAsia="PMingLiU"/>
                <w:iCs/>
              </w:rPr>
              <w:t xml:space="preserve"> de către ofertant</w:t>
            </w:r>
            <w:r>
              <w:rPr>
                <w:rFonts w:eastAsia="PMingLiU"/>
                <w:iCs/>
              </w:rPr>
              <w:t xml:space="preserve"> cu </w:t>
            </w:r>
            <w:r w:rsidR="00432010">
              <w:rPr>
                <w:rFonts w:eastAsia="PMingLiU"/>
                <w:iCs/>
              </w:rPr>
              <w:t>condiția exploatării corecte</w:t>
            </w:r>
            <w:r w:rsidR="009B4A97">
              <w:rPr>
                <w:rFonts w:eastAsia="PMingLiU"/>
                <w:iCs/>
              </w:rPr>
              <w:t xml:space="preserve"> de către beneficiar</w:t>
            </w:r>
            <w:r w:rsidR="00432010">
              <w:rPr>
                <w:rFonts w:eastAsia="PMingLiU"/>
                <w:iCs/>
              </w:rPr>
              <w:t xml:space="preserve"> a obiectivului </w:t>
            </w:r>
            <w:r w:rsidR="00A8554B">
              <w:rPr>
                <w:rFonts w:eastAsia="PMingLiU"/>
                <w:iCs/>
              </w:rPr>
              <w:t>și cu excepția de forță majoră</w:t>
            </w:r>
          </w:p>
        </w:tc>
        <w:tc>
          <w:tcPr>
            <w:tcW w:w="1553" w:type="dxa"/>
            <w:shd w:val="clear" w:color="auto" w:fill="auto"/>
            <w:vAlign w:val="center"/>
          </w:tcPr>
          <w:p w14:paraId="5751E07D" w14:textId="6A52DD13" w:rsidR="007949DE" w:rsidRDefault="0021633B"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151A2A" w:rsidRPr="00EC30C2" w14:paraId="58D3DC19" w14:textId="77777777" w:rsidTr="00A43C59">
        <w:tc>
          <w:tcPr>
            <w:tcW w:w="516" w:type="dxa"/>
            <w:shd w:val="clear" w:color="auto" w:fill="auto"/>
            <w:vAlign w:val="center"/>
          </w:tcPr>
          <w:p w14:paraId="459CD82E" w14:textId="4E6AA132" w:rsidR="00151A2A" w:rsidRDefault="00A43C59" w:rsidP="00151A2A">
            <w:pPr>
              <w:shd w:val="clear" w:color="auto" w:fill="FFFFFF" w:themeFill="background1"/>
              <w:tabs>
                <w:tab w:val="left" w:pos="612"/>
              </w:tabs>
              <w:spacing w:before="120" w:after="120"/>
              <w:jc w:val="center"/>
              <w:rPr>
                <w:iCs/>
                <w:noProof w:val="0"/>
                <w:lang w:val="ro-MD" w:eastAsia="ru-RU"/>
              </w:rPr>
            </w:pPr>
            <w:r>
              <w:rPr>
                <w:iCs/>
                <w:noProof w:val="0"/>
                <w:lang w:val="ro-MD" w:eastAsia="ru-RU"/>
              </w:rPr>
              <w:t>20</w:t>
            </w:r>
            <w:r w:rsidR="00151A2A">
              <w:rPr>
                <w:iCs/>
                <w:noProof w:val="0"/>
                <w:lang w:val="ro-MD" w:eastAsia="ru-RU"/>
              </w:rPr>
              <w:t>.</w:t>
            </w:r>
          </w:p>
        </w:tc>
        <w:tc>
          <w:tcPr>
            <w:tcW w:w="3881" w:type="dxa"/>
            <w:shd w:val="clear" w:color="auto" w:fill="auto"/>
          </w:tcPr>
          <w:p w14:paraId="2D1E2D8F" w14:textId="5AD3875C" w:rsidR="00151A2A" w:rsidRDefault="00151A2A" w:rsidP="00BD7C9C">
            <w:pPr>
              <w:shd w:val="clear" w:color="auto" w:fill="FFFFFF" w:themeFill="background1"/>
              <w:tabs>
                <w:tab w:val="left" w:pos="612"/>
              </w:tabs>
              <w:spacing w:before="120" w:after="120"/>
              <w:ind w:right="-105"/>
              <w:rPr>
                <w:iCs/>
                <w:noProof w:val="0"/>
                <w:lang w:val="ro-MD" w:eastAsia="ru-RU"/>
              </w:rPr>
            </w:pPr>
            <w:r>
              <w:rPr>
                <w:iCs/>
                <w:noProof w:val="0"/>
                <w:lang w:val="ro-MD" w:eastAsia="ru-RU"/>
              </w:rPr>
              <w:t>Garanția de bună execuție - 5%</w:t>
            </w:r>
            <w:r>
              <w:rPr>
                <w:iCs/>
                <w:noProof w:val="0"/>
                <w:lang w:val="ro-MD" w:eastAsia="ru-RU"/>
              </w:rPr>
              <w:br/>
              <w:t>(pentru agen</w:t>
            </w:r>
            <w:r w:rsidR="006F1451">
              <w:rPr>
                <w:iCs/>
                <w:noProof w:val="0"/>
                <w:lang w:val="ro-MD" w:eastAsia="ru-RU"/>
              </w:rPr>
              <w:t xml:space="preserve">tul economic </w:t>
            </w:r>
            <w:r w:rsidR="00BC7C13">
              <w:rPr>
                <w:iCs/>
                <w:noProof w:val="0"/>
                <w:lang w:val="ro-MD" w:eastAsia="ru-RU"/>
              </w:rPr>
              <w:t xml:space="preserve">desemnat </w:t>
            </w:r>
            <w:proofErr w:type="spellStart"/>
            <w:r w:rsidR="00BC7C13">
              <w:rPr>
                <w:iCs/>
                <w:noProof w:val="0"/>
                <w:lang w:val="ro-MD" w:eastAsia="ru-RU"/>
              </w:rPr>
              <w:t>cîștigător</w:t>
            </w:r>
            <w:proofErr w:type="spellEnd"/>
            <w:r>
              <w:rPr>
                <w:iCs/>
                <w:noProof w:val="0"/>
                <w:lang w:val="ro-MD" w:eastAsia="ru-RU"/>
              </w:rPr>
              <w:t>)</w:t>
            </w:r>
          </w:p>
        </w:tc>
        <w:tc>
          <w:tcPr>
            <w:tcW w:w="3536" w:type="dxa"/>
            <w:shd w:val="clear" w:color="auto" w:fill="auto"/>
            <w:vAlign w:val="center"/>
          </w:tcPr>
          <w:p w14:paraId="79C6A069" w14:textId="7E4B1872" w:rsidR="00151A2A" w:rsidRPr="00BC7C13" w:rsidRDefault="00BC7C13" w:rsidP="003D3BEF">
            <w:pPr>
              <w:spacing w:after="60"/>
              <w:rPr>
                <w:rFonts w:eastAsia="PMingLiU"/>
                <w:iCs/>
                <w:lang w:val="ro-MD"/>
              </w:rPr>
            </w:pPr>
            <w:r>
              <w:rPr>
                <w:rFonts w:eastAsia="PMingLiU"/>
                <w:iCs/>
                <w:lang w:val="ro-MD"/>
              </w:rPr>
              <w:t>Garanția de bună execuție</w:t>
            </w:r>
            <w:r>
              <w:rPr>
                <w:rFonts w:eastAsia="PMingLiU"/>
                <w:iCs/>
                <w:lang w:val="ro-MD"/>
              </w:rPr>
              <w:br/>
              <w:t>(emisă de o bancă comercială)</w:t>
            </w:r>
          </w:p>
        </w:tc>
        <w:tc>
          <w:tcPr>
            <w:tcW w:w="1553" w:type="dxa"/>
            <w:shd w:val="clear" w:color="auto" w:fill="auto"/>
            <w:vAlign w:val="center"/>
          </w:tcPr>
          <w:p w14:paraId="5404D7B3" w14:textId="42B618CB" w:rsidR="00151A2A" w:rsidRDefault="00BC7C13" w:rsidP="00BD7C9C">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bl>
    <w:p w14:paraId="04AF486D" w14:textId="5A4B6893"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00EF5F0B">
        <w:rPr>
          <w:b/>
          <w:noProof w:val="0"/>
          <w:lang w:val="ro-MD" w:eastAsia="ru-RU"/>
        </w:rPr>
        <w:t xml:space="preserve"> </w:t>
      </w:r>
      <w:r w:rsidR="00EF5F0B" w:rsidRPr="00EF5F0B">
        <w:rPr>
          <w:b/>
          <w:noProof w:val="0"/>
          <w:u w:val="single"/>
          <w:lang w:val="ro-MD" w:eastAsia="ru-RU"/>
        </w:rPr>
        <w:t>2</w:t>
      </w:r>
      <w:r w:rsidR="00007D0E">
        <w:rPr>
          <w:b/>
          <w:noProof w:val="0"/>
          <w:u w:val="single"/>
          <w:lang w:val="ro-MD" w:eastAsia="ru-RU"/>
        </w:rPr>
        <w:t xml:space="preserve"> </w:t>
      </w:r>
      <w:r w:rsidR="00EF5F0B" w:rsidRPr="00EF5F0B">
        <w:rPr>
          <w:b/>
          <w:noProof w:val="0"/>
          <w:u w:val="single"/>
          <w:lang w:val="ro-MD" w:eastAsia="ru-RU"/>
        </w:rPr>
        <w:t>%</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3C3F1EC5"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F5F0B">
        <w:rPr>
          <w:b/>
          <w:noProof w:val="0"/>
          <w:lang w:val="ro-MD" w:eastAsia="ru-RU"/>
        </w:rPr>
        <w:t xml:space="preserve"> </w:t>
      </w:r>
      <w:r w:rsidR="00984FA2" w:rsidRPr="00FF430B">
        <w:rPr>
          <w:b/>
          <w:noProof w:val="0"/>
          <w:lang w:val="ro-MD" w:eastAsia="ru-RU"/>
        </w:rPr>
        <w:t>sau serviciilor de proiectare și de lucrări</w:t>
      </w:r>
      <w:r w:rsidR="00EF5F0B">
        <w:rPr>
          <w:b/>
          <w:noProof w:val="0"/>
          <w:lang w:val="ro-MD" w:eastAsia="ru-RU"/>
        </w:rPr>
        <w:t xml:space="preserve"> </w:t>
      </w:r>
      <w:r w:rsidR="00EF5F0B" w:rsidRPr="00EF5F0B">
        <w:rPr>
          <w:b/>
          <w:noProof w:val="0"/>
          <w:u w:val="single"/>
          <w:lang w:val="ro-MD" w:eastAsia="ru-RU"/>
        </w:rPr>
        <w:t>5 ani</w:t>
      </w:r>
      <w:r w:rsidRPr="00EF5F0B">
        <w:rPr>
          <w:b/>
          <w:noProof w:val="0"/>
          <w:u w:val="single"/>
          <w:lang w:val="ro-MD" w:eastAsia="ru-RU"/>
        </w:rPr>
        <w:t>.</w:t>
      </w:r>
    </w:p>
    <w:p w14:paraId="13C1C02B" w14:textId="5D3AC8DF"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w:t>
      </w:r>
      <w:r w:rsidR="00EF5F0B">
        <w:rPr>
          <w:b/>
          <w:noProof w:val="0"/>
          <w:lang w:val="ro-MD" w:eastAsia="ru-RU"/>
        </w:rPr>
        <w:t xml:space="preserve"> </w:t>
      </w:r>
      <w:r w:rsidR="00EF5F0B" w:rsidRPr="00007D0E">
        <w:rPr>
          <w:b/>
          <w:noProof w:val="0"/>
          <w:u w:val="single"/>
          <w:lang w:val="ro-MD" w:eastAsia="ru-RU"/>
        </w:rPr>
        <w:t>5 %</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cuantumul______.</w:t>
      </w:r>
    </w:p>
    <w:p w14:paraId="0AF5FA01" w14:textId="43D5F543"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8D0733">
        <w:rPr>
          <w:b/>
          <w:noProof w:val="0"/>
          <w:lang w:val="en-US" w:eastAsia="ru-RU"/>
        </w:rPr>
        <w:t>:</w:t>
      </w:r>
      <w:r w:rsidR="00CB42BE">
        <w:rPr>
          <w:b/>
          <w:noProof w:val="0"/>
          <w:lang w:val="ro-MD" w:eastAsia="ru-RU"/>
        </w:rPr>
        <w:t xml:space="preserve"> </w:t>
      </w:r>
      <w:r w:rsidR="00CB42BE" w:rsidRPr="00CB42BE">
        <w:rPr>
          <w:b/>
          <w:u w:val="single"/>
          <w:lang w:val="ro-MD"/>
        </w:rPr>
        <w:t>Nu se aplică</w:t>
      </w:r>
    </w:p>
    <w:p w14:paraId="1984BDAD" w14:textId="7DC9679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3147B2" w:rsidRPr="003147B2">
        <w:rPr>
          <w:b/>
          <w:noProof w:val="0"/>
          <w:lang w:val="ro-MD" w:eastAsia="ru-RU"/>
        </w:rPr>
        <w:t xml:space="preserve"> </w:t>
      </w:r>
    </w:p>
    <w:p w14:paraId="146D4A00" w14:textId="3065427F" w:rsidR="00BE362C" w:rsidRPr="00C7026F" w:rsidRDefault="00BE362C" w:rsidP="002F556B">
      <w:pPr>
        <w:numPr>
          <w:ilvl w:val="0"/>
          <w:numId w:val="25"/>
        </w:numPr>
        <w:tabs>
          <w:tab w:val="right" w:pos="426"/>
        </w:tabs>
        <w:spacing w:before="120"/>
        <w:ind w:left="0" w:firstLine="0"/>
        <w:rPr>
          <w:b/>
          <w:noProof w:val="0"/>
          <w:sz w:val="21"/>
          <w:szCs w:val="21"/>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3147B2" w:rsidRPr="00C7026F">
        <w:rPr>
          <w:b/>
          <w:sz w:val="21"/>
          <w:szCs w:val="21"/>
          <w:u w:val="single"/>
          <w:lang w:val="ro-MD"/>
        </w:rPr>
        <w:t>Nu se aplică</w:t>
      </w:r>
    </w:p>
    <w:p w14:paraId="3FBCA5A9" w14:textId="0467356A"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sidR="00FB3B96">
        <w:rPr>
          <w:b/>
          <w:noProof w:val="0"/>
          <w:lang w:val="en-US" w:eastAsia="ru-RU"/>
        </w:rPr>
        <w:t>:</w:t>
      </w:r>
      <w:r w:rsidR="00007D0E">
        <w:rPr>
          <w:b/>
          <w:noProof w:val="0"/>
          <w:lang w:val="ro-MD" w:eastAsia="ru-RU"/>
        </w:rPr>
        <w:t xml:space="preserve"> </w:t>
      </w:r>
      <w:r w:rsidR="00FB3B96" w:rsidRPr="00FB3B96">
        <w:rPr>
          <w:b/>
          <w:noProof w:val="0"/>
          <w:u w:val="single"/>
          <w:lang w:val="ro-MD" w:eastAsia="ru-RU"/>
        </w:rPr>
        <w:t xml:space="preserve">md </w:t>
      </w:r>
      <w:r w:rsidR="00FB3B96" w:rsidRPr="00FB3B96">
        <w:rPr>
          <w:b/>
          <w:noProof w:val="0"/>
          <w:u w:val="single"/>
          <w:lang w:eastAsia="ru-RU"/>
        </w:rPr>
        <w:t>(lei)</w:t>
      </w:r>
    </w:p>
    <w:p w14:paraId="432C1F0F" w14:textId="37401FCA"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B82397">
        <w:rPr>
          <w:b/>
          <w:noProof w:val="0"/>
          <w:lang w:val="ro-MD" w:eastAsia="ru-RU"/>
        </w:rPr>
        <w:t xml:space="preserve"> </w:t>
      </w:r>
      <w:r w:rsidR="004D1314" w:rsidRPr="004D1314">
        <w:rPr>
          <w:b/>
          <w:bCs/>
          <w:i/>
          <w:iCs/>
          <w:u w:val="single"/>
        </w:rPr>
        <w:t>preţul cel mai scăzut</w:t>
      </w:r>
      <w:r w:rsidR="00CB42BE" w:rsidRPr="004D1314">
        <w:rPr>
          <w:b/>
          <w:noProof w:val="0"/>
          <w:u w:val="single"/>
          <w:lang w:val="ro-MD" w:eastAsia="ru-RU"/>
        </w:rPr>
        <w:t xml:space="preserve"> </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DD299E">
        <w:trPr>
          <w:trHeight w:val="500"/>
        </w:trPr>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D299E">
        <w:tc>
          <w:tcPr>
            <w:tcW w:w="576"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2" w:type="dxa"/>
            <w:shd w:val="clear" w:color="auto" w:fill="auto"/>
          </w:tcPr>
          <w:p w14:paraId="4A1C6E43" w14:textId="5AE95E02" w:rsidR="00BE362C" w:rsidRPr="00FF430B" w:rsidRDefault="00B402D0" w:rsidP="00BE362C">
            <w:pPr>
              <w:shd w:val="clear" w:color="auto" w:fill="FFFFFF" w:themeFill="background1"/>
              <w:tabs>
                <w:tab w:val="left" w:pos="612"/>
              </w:tabs>
              <w:spacing w:before="120" w:after="120"/>
              <w:rPr>
                <w:iCs/>
                <w:noProof w:val="0"/>
                <w:lang w:val="ro-MD" w:eastAsia="ru-RU"/>
              </w:rPr>
            </w:pPr>
            <w:r w:rsidRPr="00283884">
              <w:rPr>
                <w:iCs/>
              </w:rPr>
              <w:t>nu se aplică</w:t>
            </w:r>
          </w:p>
        </w:tc>
        <w:tc>
          <w:tcPr>
            <w:tcW w:w="1788"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33084E96"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40DBF">
        <w:rPr>
          <w:b/>
          <w:noProof w:val="0"/>
          <w:u w:val="single"/>
          <w:lang w:val="ro-MD" w:eastAsia="ru-RU"/>
        </w:rPr>
        <w:t>conform SIA RSAP</w:t>
      </w:r>
      <w:r w:rsidRPr="00FF430B">
        <w:rPr>
          <w:b/>
          <w:noProof w:val="0"/>
          <w:lang w:val="ro-MD" w:eastAsia="ru-RU"/>
        </w:rPr>
        <w:t xml:space="preserve"> /</w:t>
      </w:r>
      <w:r w:rsidR="00BE362C" w:rsidRPr="00FF430B">
        <w:rPr>
          <w:b/>
          <w:noProof w:val="0"/>
          <w:lang w:val="ro-MD" w:eastAsia="ru-RU"/>
        </w:rPr>
        <w:t xml:space="preserve">până la: </w:t>
      </w:r>
      <w:r w:rsidR="00BE362C" w:rsidRPr="00FF430B">
        <w:rPr>
          <w:b/>
          <w:i/>
          <w:noProof w:val="0"/>
          <w:lang w:val="ro-MD" w:eastAsia="ru-RU"/>
        </w:rPr>
        <w:t>[ora exactă]</w:t>
      </w:r>
      <w:r w:rsidR="00F40DBF" w:rsidRPr="00F40DBF">
        <w:rPr>
          <w:b/>
        </w:rPr>
        <w:t xml:space="preserve"> </w:t>
      </w:r>
      <w:r w:rsidR="00F40DBF" w:rsidRPr="00F40DBF">
        <w:rPr>
          <w:b/>
          <w:u w:val="single"/>
        </w:rPr>
        <w:t>Informația se regăsește în SIA RSAP</w:t>
      </w:r>
    </w:p>
    <w:p w14:paraId="75C232E2" w14:textId="46E483EC"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B12C8B" w:rsidRPr="00B12C8B">
        <w:rPr>
          <w:b/>
          <w:u w:val="single"/>
        </w:rPr>
        <w:t xml:space="preserve"> </w:t>
      </w:r>
      <w:r w:rsidR="00B12C8B" w:rsidRPr="00F40DBF">
        <w:rPr>
          <w:b/>
          <w:u w:val="single"/>
        </w:rPr>
        <w:t>Informația se regăsește în SIA RSAP</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79FA6ED"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B12C8B" w:rsidRPr="00B12C8B">
        <w:rPr>
          <w:b/>
          <w:noProof w:val="0"/>
          <w:u w:val="single"/>
          <w:lang w:val="ro-MD" w:eastAsia="ru-RU"/>
        </w:rPr>
        <w:t>60 zile</w:t>
      </w:r>
    </w:p>
    <w:p w14:paraId="4E3C6F91" w14:textId="34484B5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B12C8B">
        <w:rPr>
          <w:b/>
          <w:u w:val="single"/>
        </w:rPr>
        <w:t>Î</w:t>
      </w:r>
      <w:r w:rsidR="00B12C8B" w:rsidRPr="00F40DBF">
        <w:rPr>
          <w:b/>
          <w:u w:val="single"/>
        </w:rPr>
        <w:t>n SIA RSAP</w:t>
      </w:r>
    </w:p>
    <w:p w14:paraId="7F90EC3B" w14:textId="1464F4A6" w:rsidR="00BE362C" w:rsidRPr="00FF430B" w:rsidRDefault="00923961" w:rsidP="00923961">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00BE362C" w:rsidRPr="00FF430B">
        <w:rPr>
          <w:noProof w:val="0"/>
          <w:sz w:val="20"/>
          <w:lang w:val="ro-MD" w:eastAsia="ru-RU"/>
        </w:rPr>
        <w:t>(</w:t>
      </w:r>
      <w:r w:rsidR="00BE362C" w:rsidRPr="00923961">
        <w:rPr>
          <w:b/>
          <w:bCs/>
          <w:noProof w:val="0"/>
          <w:sz w:val="20"/>
          <w:lang w:val="ro-MD" w:eastAsia="ru-RU"/>
        </w:rPr>
        <w:t>SIA RSAP</w:t>
      </w:r>
      <w:r w:rsidR="00BE362C" w:rsidRPr="00FF430B">
        <w:rPr>
          <w:noProof w:val="0"/>
          <w:sz w:val="20"/>
          <w:lang w:val="ro-MD" w:eastAsia="ru-RU"/>
        </w:rPr>
        <w:t xml:space="preserve">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52A7CC04"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923961">
        <w:rPr>
          <w:b/>
          <w:noProof w:val="0"/>
          <w:lang w:val="ro-MD" w:eastAsia="ru-RU"/>
        </w:rPr>
        <w:br/>
      </w:r>
      <w:r w:rsidR="00923961" w:rsidRPr="00923961">
        <w:rPr>
          <w:b/>
          <w:u w:val="single"/>
        </w:rPr>
        <w:t>Limba Română</w:t>
      </w:r>
    </w:p>
    <w:p w14:paraId="3525B78C" w14:textId="1F6D54F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w:t>
      </w:r>
      <w:r w:rsidR="00C826D8" w:rsidRPr="00C826D8">
        <w:rPr>
          <w:b/>
          <w:noProof w:val="0"/>
          <w:u w:val="single"/>
          <w:lang w:val="ro-MD" w:eastAsia="ru-RU"/>
        </w:rPr>
        <w:t>Nu</w:t>
      </w:r>
      <w:r w:rsidRPr="00FF430B">
        <w:rPr>
          <w:b/>
          <w:noProof w:val="0"/>
          <w:lang w:val="ro-MD" w:eastAsia="ru-RU"/>
        </w:rPr>
        <w:t>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A1A0EB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656FA6">
        <w:rPr>
          <w:b/>
          <w:noProof w:val="0"/>
          <w:lang w:val="ro-MD" w:eastAsia="ru-RU"/>
        </w:rPr>
        <w:t xml:space="preserve"> </w:t>
      </w:r>
      <w:r w:rsidR="00656FA6" w:rsidRPr="00656FA6">
        <w:rPr>
          <w:b/>
          <w:noProof w:val="0"/>
          <w:u w:val="single"/>
          <w:lang w:val="ro-MD" w:eastAsia="ru-RU"/>
        </w:rPr>
        <w:t>Nu</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596F96DB"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1B1D59" w:rsidRPr="001B1D59">
        <w:rPr>
          <w:b/>
          <w:noProof w:val="0"/>
          <w:u w:val="single"/>
          <w:lang w:val="ro-MD" w:eastAsia="ru-RU"/>
        </w:rPr>
        <w:t xml:space="preserve"> </w:t>
      </w:r>
      <w:r w:rsidR="001B1D59" w:rsidRPr="00656FA6">
        <w:rPr>
          <w:b/>
          <w:noProof w:val="0"/>
          <w:u w:val="single"/>
          <w:lang w:val="ro-MD" w:eastAsia="ru-RU"/>
        </w:rPr>
        <w:t>Nu</w:t>
      </w:r>
    </w:p>
    <w:p w14:paraId="534F3234" w14:textId="3DB1229D"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Data transmiterii spre publicare a anunțului de </w:t>
      </w:r>
      <w:proofErr w:type="spellStart"/>
      <w:r w:rsidRPr="00FF430B">
        <w:rPr>
          <w:b/>
          <w:noProof w:val="0"/>
          <w:lang w:val="ro-MD" w:eastAsia="ru-RU"/>
        </w:rPr>
        <w:t>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1B1D59" w:rsidRPr="001B1D59">
        <w:rPr>
          <w:b/>
          <w:noProof w:val="0"/>
          <w:u w:val="single"/>
          <w:shd w:val="clear" w:color="auto" w:fill="FFFFFF" w:themeFill="background1"/>
          <w:lang w:val="ro-MD" w:eastAsia="ru-RU"/>
        </w:rPr>
        <w:t>Conform</w:t>
      </w:r>
      <w:proofErr w:type="spellEnd"/>
      <w:r w:rsidR="001B1D59" w:rsidRPr="001B1D59">
        <w:rPr>
          <w:b/>
          <w:noProof w:val="0"/>
          <w:u w:val="single"/>
          <w:shd w:val="clear" w:color="auto" w:fill="FFFFFF" w:themeFill="background1"/>
          <w:lang w:val="ro-MD" w:eastAsia="ru-RU"/>
        </w:rPr>
        <w:t xml:space="preserve"> SIA RSAP</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0611F2A1" w:rsidR="00BE362C" w:rsidRPr="00FF430B" w:rsidRDefault="00125D0A" w:rsidP="00BE362C">
            <w:pPr>
              <w:shd w:val="clear" w:color="auto" w:fill="FFFFFF" w:themeFill="background1"/>
              <w:tabs>
                <w:tab w:val="right" w:pos="426"/>
              </w:tabs>
              <w:rPr>
                <w:noProof w:val="0"/>
                <w:lang w:val="ro-MD" w:eastAsia="ru-RU"/>
              </w:rPr>
            </w:pPr>
            <w:r>
              <w:rPr>
                <w:lang w:val="en-US"/>
              </w:rPr>
              <w:t>Se acceptă</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2556E9E8" w:rsidR="00BE362C" w:rsidRPr="00FF430B" w:rsidRDefault="001B1D59" w:rsidP="00BE362C">
            <w:pPr>
              <w:shd w:val="clear" w:color="auto" w:fill="FFFFFF" w:themeFill="background1"/>
              <w:tabs>
                <w:tab w:val="right" w:pos="426"/>
              </w:tabs>
              <w:rPr>
                <w:noProof w:val="0"/>
                <w:lang w:val="ro-MD" w:eastAsia="ru-RU"/>
              </w:rPr>
            </w:pPr>
            <w:r>
              <w:rPr>
                <w:noProof w:val="0"/>
                <w:lang w:val="ro-MD" w:eastAsia="ru-RU"/>
              </w:rPr>
              <w:t>Nu</w:t>
            </w:r>
            <w:r w:rsidR="00125D0A">
              <w:rPr>
                <w:noProof w:val="0"/>
                <w:lang w:val="ro-MD" w:eastAsia="ru-RU"/>
              </w:rPr>
              <w:t xml:space="preserve"> </w:t>
            </w:r>
            <w:r w:rsidR="00125D0A">
              <w:rPr>
                <w:lang w:val="ro-MD"/>
              </w:rPr>
              <w:t>s</w:t>
            </w:r>
            <w:r w:rsidR="00125D0A">
              <w:rPr>
                <w:lang w:val="en-US"/>
              </w:rPr>
              <w:t>e acceptă</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5C44E7A" w:rsidR="00BE362C" w:rsidRPr="00FF430B" w:rsidRDefault="00125D0A" w:rsidP="00BE362C">
            <w:pPr>
              <w:shd w:val="clear" w:color="auto" w:fill="FFFFFF" w:themeFill="background1"/>
              <w:tabs>
                <w:tab w:val="right" w:pos="426"/>
              </w:tabs>
              <w:rPr>
                <w:noProof w:val="0"/>
                <w:lang w:val="ro-MD" w:eastAsia="ru-RU"/>
              </w:rPr>
            </w:pPr>
            <w:r>
              <w:rPr>
                <w:lang w:val="en-US"/>
              </w:rPr>
              <w:t>Se acceptă</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6B30EDE" w:rsidR="00BE362C" w:rsidRPr="00FF430B" w:rsidRDefault="00125D0A" w:rsidP="00BE362C">
            <w:pPr>
              <w:shd w:val="clear" w:color="auto" w:fill="FFFFFF" w:themeFill="background1"/>
              <w:tabs>
                <w:tab w:val="right" w:pos="426"/>
              </w:tabs>
              <w:rPr>
                <w:noProof w:val="0"/>
                <w:lang w:val="ro-MD" w:eastAsia="ru-RU"/>
              </w:rPr>
            </w:pPr>
            <w:r>
              <w:rPr>
                <w:lang w:val="en-US"/>
              </w:rPr>
              <w:t>Se acceptă</w:t>
            </w:r>
          </w:p>
        </w:tc>
      </w:tr>
    </w:tbl>
    <w:p w14:paraId="5FE76AE5" w14:textId="54CF93E8"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FF430B">
        <w:rPr>
          <w:b/>
          <w:noProof w:val="0"/>
          <w:shd w:val="clear" w:color="auto" w:fill="FFFFFF" w:themeFill="background1"/>
          <w:lang w:val="ro-MD" w:eastAsia="ru-RU"/>
        </w:rPr>
        <w:t>____</w:t>
      </w:r>
      <w:r w:rsidR="00B97F14" w:rsidRPr="00FF430B">
        <w:rPr>
          <w:b/>
          <w:noProof w:val="0"/>
          <w:shd w:val="clear" w:color="auto" w:fill="FFFFFF" w:themeFill="background1"/>
          <w:lang w:val="ro-MD" w:eastAsia="ru-RU"/>
        </w:rPr>
        <w:t>_</w:t>
      </w:r>
      <w:r w:rsidR="00426FF4" w:rsidRPr="00FF430B">
        <w:rPr>
          <w:b/>
          <w:noProof w:val="0"/>
          <w:shd w:val="clear" w:color="auto" w:fill="FFFFFF" w:themeFill="background1"/>
          <w:lang w:val="ro-MD" w:eastAsia="ru-RU"/>
        </w:rPr>
        <w:t>_</w:t>
      </w:r>
      <w:r w:rsidR="00BC6780" w:rsidRPr="00BC6780">
        <w:rPr>
          <w:b/>
          <w:noProof w:val="0"/>
          <w:u w:val="single"/>
          <w:shd w:val="clear" w:color="auto" w:fill="FFFFFF" w:themeFill="background1"/>
          <w:lang w:val="ro-MD" w:eastAsia="ru-RU"/>
        </w:rPr>
        <w:t>NU</w:t>
      </w:r>
      <w:r w:rsidR="00426FF4" w:rsidRPr="00FF430B">
        <w:rPr>
          <w:b/>
          <w:noProof w:val="0"/>
          <w:shd w:val="clear" w:color="auto" w:fill="FFFFFF" w:themeFill="background1"/>
          <w:lang w:val="ro-MD" w:eastAsia="ru-RU"/>
        </w:rPr>
        <w:t>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11776F06"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98020B" w:rsidRPr="00407F92">
        <w:rPr>
          <w:b/>
          <w:noProof w:val="0"/>
          <w:u w:val="single"/>
          <w:lang w:val="ro-MD" w:eastAsia="ru-RU"/>
        </w:rPr>
        <w:t>Agenții economici vor anexa în SIA RSAP „</w:t>
      </w:r>
      <w:proofErr w:type="spellStart"/>
      <w:r w:rsidR="0098020B" w:rsidRPr="00407F92">
        <w:rPr>
          <w:b/>
          <w:noProof w:val="0"/>
          <w:u w:val="single"/>
          <w:lang w:val="ro-MD" w:eastAsia="ru-RU"/>
        </w:rPr>
        <w:t>MTender</w:t>
      </w:r>
      <w:proofErr w:type="spellEnd"/>
      <w:r w:rsidR="0098020B" w:rsidRPr="00407F92">
        <w:rPr>
          <w:b/>
          <w:noProof w:val="0"/>
          <w:u w:val="single"/>
          <w:lang w:val="ro-MD" w:eastAsia="ru-RU"/>
        </w:rPr>
        <w:t>” obligatoriu formularele ofertei, devizele (formularele 3,5,7), garanția pentru ofertă și DUAE</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37B2A0F9"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00446F1C">
        <w:rPr>
          <w:b/>
          <w:noProof w:val="0"/>
          <w:lang w:val="ro-MD" w:eastAsia="ru-RU"/>
        </w:rPr>
        <w:t xml:space="preserve">Domnica Manole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7DC02" w14:textId="77777777" w:rsidR="00397989" w:rsidRDefault="00397989" w:rsidP="00A20ACF">
      <w:r>
        <w:separator/>
      </w:r>
    </w:p>
  </w:endnote>
  <w:endnote w:type="continuationSeparator" w:id="0">
    <w:p w14:paraId="7C2EC56B" w14:textId="77777777" w:rsidR="00397989" w:rsidRDefault="003979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6623C" w14:textId="77777777" w:rsidR="00397989" w:rsidRDefault="00397989" w:rsidP="00A20ACF">
      <w:r>
        <w:separator/>
      </w:r>
    </w:p>
  </w:footnote>
  <w:footnote w:type="continuationSeparator" w:id="0">
    <w:p w14:paraId="3981418B" w14:textId="77777777" w:rsidR="00397989" w:rsidRDefault="003979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9D"/>
    <w:rsid w:val="00000904"/>
    <w:rsid w:val="00000AA8"/>
    <w:rsid w:val="00002334"/>
    <w:rsid w:val="000047F9"/>
    <w:rsid w:val="00005268"/>
    <w:rsid w:val="000061F8"/>
    <w:rsid w:val="00006D6D"/>
    <w:rsid w:val="00007454"/>
    <w:rsid w:val="00007B4F"/>
    <w:rsid w:val="00007D0E"/>
    <w:rsid w:val="00007E80"/>
    <w:rsid w:val="0001066E"/>
    <w:rsid w:val="00010CE7"/>
    <w:rsid w:val="00011320"/>
    <w:rsid w:val="00011759"/>
    <w:rsid w:val="00011ED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B8C"/>
    <w:rsid w:val="00096009"/>
    <w:rsid w:val="000960C1"/>
    <w:rsid w:val="00097617"/>
    <w:rsid w:val="000A123F"/>
    <w:rsid w:val="000A18F0"/>
    <w:rsid w:val="000A63ED"/>
    <w:rsid w:val="000A7988"/>
    <w:rsid w:val="000A7A90"/>
    <w:rsid w:val="000B1FA9"/>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08A"/>
    <w:rsid w:val="000E4AEA"/>
    <w:rsid w:val="000E4D7D"/>
    <w:rsid w:val="000E518B"/>
    <w:rsid w:val="000E538E"/>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336"/>
    <w:rsid w:val="0011134B"/>
    <w:rsid w:val="00111546"/>
    <w:rsid w:val="00112F50"/>
    <w:rsid w:val="00113AB8"/>
    <w:rsid w:val="00113B5E"/>
    <w:rsid w:val="00115188"/>
    <w:rsid w:val="00115B7D"/>
    <w:rsid w:val="00116C35"/>
    <w:rsid w:val="00116CF2"/>
    <w:rsid w:val="0012160C"/>
    <w:rsid w:val="00121CBA"/>
    <w:rsid w:val="001223E6"/>
    <w:rsid w:val="001232F1"/>
    <w:rsid w:val="001233E8"/>
    <w:rsid w:val="00124D6E"/>
    <w:rsid w:val="00125D0A"/>
    <w:rsid w:val="00125D7D"/>
    <w:rsid w:val="00126834"/>
    <w:rsid w:val="00126F72"/>
    <w:rsid w:val="00127766"/>
    <w:rsid w:val="0012777D"/>
    <w:rsid w:val="001278C6"/>
    <w:rsid w:val="00127AD8"/>
    <w:rsid w:val="00130123"/>
    <w:rsid w:val="00130A49"/>
    <w:rsid w:val="0013117E"/>
    <w:rsid w:val="0013462B"/>
    <w:rsid w:val="00135A02"/>
    <w:rsid w:val="0013631C"/>
    <w:rsid w:val="00136841"/>
    <w:rsid w:val="0013795E"/>
    <w:rsid w:val="001401CD"/>
    <w:rsid w:val="00140BB8"/>
    <w:rsid w:val="0014385D"/>
    <w:rsid w:val="00144066"/>
    <w:rsid w:val="001443B8"/>
    <w:rsid w:val="001467C0"/>
    <w:rsid w:val="00150F5B"/>
    <w:rsid w:val="00151468"/>
    <w:rsid w:val="00151494"/>
    <w:rsid w:val="00151A2A"/>
    <w:rsid w:val="0015247E"/>
    <w:rsid w:val="001525A2"/>
    <w:rsid w:val="0015261D"/>
    <w:rsid w:val="001527E0"/>
    <w:rsid w:val="00153412"/>
    <w:rsid w:val="00154B34"/>
    <w:rsid w:val="00156CFC"/>
    <w:rsid w:val="0015798C"/>
    <w:rsid w:val="00160A28"/>
    <w:rsid w:val="00160DF3"/>
    <w:rsid w:val="0016369C"/>
    <w:rsid w:val="00164565"/>
    <w:rsid w:val="00165D3B"/>
    <w:rsid w:val="001701DE"/>
    <w:rsid w:val="001704FB"/>
    <w:rsid w:val="001710E7"/>
    <w:rsid w:val="001718AE"/>
    <w:rsid w:val="00174C61"/>
    <w:rsid w:val="00174E5F"/>
    <w:rsid w:val="001763CD"/>
    <w:rsid w:val="0017664F"/>
    <w:rsid w:val="00177A21"/>
    <w:rsid w:val="00180B59"/>
    <w:rsid w:val="00183358"/>
    <w:rsid w:val="00183D79"/>
    <w:rsid w:val="0018415A"/>
    <w:rsid w:val="00185148"/>
    <w:rsid w:val="001856BA"/>
    <w:rsid w:val="00185F58"/>
    <w:rsid w:val="001866CB"/>
    <w:rsid w:val="001873A6"/>
    <w:rsid w:val="0019071C"/>
    <w:rsid w:val="00195966"/>
    <w:rsid w:val="0019642D"/>
    <w:rsid w:val="0019673E"/>
    <w:rsid w:val="00196AB4"/>
    <w:rsid w:val="001973AC"/>
    <w:rsid w:val="001A192A"/>
    <w:rsid w:val="001A19FD"/>
    <w:rsid w:val="001A1A16"/>
    <w:rsid w:val="001A2344"/>
    <w:rsid w:val="001A4150"/>
    <w:rsid w:val="001A4DB4"/>
    <w:rsid w:val="001A5517"/>
    <w:rsid w:val="001A58C5"/>
    <w:rsid w:val="001A6043"/>
    <w:rsid w:val="001A78E4"/>
    <w:rsid w:val="001B1B6D"/>
    <w:rsid w:val="001B1D59"/>
    <w:rsid w:val="001B1E45"/>
    <w:rsid w:val="001B630A"/>
    <w:rsid w:val="001C03B0"/>
    <w:rsid w:val="001C32E9"/>
    <w:rsid w:val="001C3B46"/>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33B"/>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960"/>
    <w:rsid w:val="0024301D"/>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5E16"/>
    <w:rsid w:val="002B624D"/>
    <w:rsid w:val="002B7A36"/>
    <w:rsid w:val="002C07A2"/>
    <w:rsid w:val="002C2210"/>
    <w:rsid w:val="002C4803"/>
    <w:rsid w:val="002C5920"/>
    <w:rsid w:val="002C764E"/>
    <w:rsid w:val="002C7CCD"/>
    <w:rsid w:val="002D2505"/>
    <w:rsid w:val="002D4BC7"/>
    <w:rsid w:val="002D6E71"/>
    <w:rsid w:val="002D7857"/>
    <w:rsid w:val="002E1640"/>
    <w:rsid w:val="002E20CD"/>
    <w:rsid w:val="002E3D41"/>
    <w:rsid w:val="002E48BE"/>
    <w:rsid w:val="002E4970"/>
    <w:rsid w:val="002E5B20"/>
    <w:rsid w:val="002E6BB0"/>
    <w:rsid w:val="002E6C4D"/>
    <w:rsid w:val="002E7992"/>
    <w:rsid w:val="002E7FBB"/>
    <w:rsid w:val="002F03E2"/>
    <w:rsid w:val="002F0B6E"/>
    <w:rsid w:val="002F556B"/>
    <w:rsid w:val="002F638E"/>
    <w:rsid w:val="002F6A1E"/>
    <w:rsid w:val="00300D7A"/>
    <w:rsid w:val="00302287"/>
    <w:rsid w:val="0030652C"/>
    <w:rsid w:val="00311239"/>
    <w:rsid w:val="0031215E"/>
    <w:rsid w:val="003129A3"/>
    <w:rsid w:val="00313025"/>
    <w:rsid w:val="003147B2"/>
    <w:rsid w:val="00315FC6"/>
    <w:rsid w:val="00316769"/>
    <w:rsid w:val="00316C81"/>
    <w:rsid w:val="00316F2D"/>
    <w:rsid w:val="0031777A"/>
    <w:rsid w:val="00317DE5"/>
    <w:rsid w:val="003207B4"/>
    <w:rsid w:val="00320AC6"/>
    <w:rsid w:val="00322255"/>
    <w:rsid w:val="0032321E"/>
    <w:rsid w:val="0032547B"/>
    <w:rsid w:val="00325B75"/>
    <w:rsid w:val="00325FA5"/>
    <w:rsid w:val="00327654"/>
    <w:rsid w:val="003305D5"/>
    <w:rsid w:val="0033109C"/>
    <w:rsid w:val="003317BE"/>
    <w:rsid w:val="00332F8E"/>
    <w:rsid w:val="00335033"/>
    <w:rsid w:val="00335C86"/>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245"/>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989"/>
    <w:rsid w:val="003A0008"/>
    <w:rsid w:val="003A2643"/>
    <w:rsid w:val="003A40C2"/>
    <w:rsid w:val="003A4181"/>
    <w:rsid w:val="003A4529"/>
    <w:rsid w:val="003A50BF"/>
    <w:rsid w:val="003A5A35"/>
    <w:rsid w:val="003A6B32"/>
    <w:rsid w:val="003B0E90"/>
    <w:rsid w:val="003B124F"/>
    <w:rsid w:val="003B1C99"/>
    <w:rsid w:val="003B1D4F"/>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BEF"/>
    <w:rsid w:val="003D3C5B"/>
    <w:rsid w:val="003D3EF4"/>
    <w:rsid w:val="003D4085"/>
    <w:rsid w:val="003D58B1"/>
    <w:rsid w:val="003D5FF1"/>
    <w:rsid w:val="003D62DB"/>
    <w:rsid w:val="003E021D"/>
    <w:rsid w:val="003E13A7"/>
    <w:rsid w:val="003E7B03"/>
    <w:rsid w:val="003F06E8"/>
    <w:rsid w:val="003F07F5"/>
    <w:rsid w:val="003F0C88"/>
    <w:rsid w:val="003F2E01"/>
    <w:rsid w:val="003F63A0"/>
    <w:rsid w:val="003F6B9C"/>
    <w:rsid w:val="003F6EE2"/>
    <w:rsid w:val="004001DE"/>
    <w:rsid w:val="004004AB"/>
    <w:rsid w:val="00401517"/>
    <w:rsid w:val="00401E86"/>
    <w:rsid w:val="00401E90"/>
    <w:rsid w:val="00402CD8"/>
    <w:rsid w:val="004031FD"/>
    <w:rsid w:val="00403AA3"/>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010"/>
    <w:rsid w:val="004331E5"/>
    <w:rsid w:val="004334FF"/>
    <w:rsid w:val="004344C6"/>
    <w:rsid w:val="0044048B"/>
    <w:rsid w:val="004409EB"/>
    <w:rsid w:val="00440BC6"/>
    <w:rsid w:val="00442351"/>
    <w:rsid w:val="00442D67"/>
    <w:rsid w:val="00443325"/>
    <w:rsid w:val="00443BED"/>
    <w:rsid w:val="00444038"/>
    <w:rsid w:val="00446F1C"/>
    <w:rsid w:val="0044783C"/>
    <w:rsid w:val="00450A12"/>
    <w:rsid w:val="00451A22"/>
    <w:rsid w:val="00453E2A"/>
    <w:rsid w:val="00453E79"/>
    <w:rsid w:val="00454663"/>
    <w:rsid w:val="0045536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42F"/>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E74"/>
    <w:rsid w:val="004B349A"/>
    <w:rsid w:val="004B36EF"/>
    <w:rsid w:val="004B3BFB"/>
    <w:rsid w:val="004C12F5"/>
    <w:rsid w:val="004C23A8"/>
    <w:rsid w:val="004C30A2"/>
    <w:rsid w:val="004C499F"/>
    <w:rsid w:val="004C59A0"/>
    <w:rsid w:val="004C7DFB"/>
    <w:rsid w:val="004D0DD1"/>
    <w:rsid w:val="004D1314"/>
    <w:rsid w:val="004D2738"/>
    <w:rsid w:val="004D3522"/>
    <w:rsid w:val="004D3D43"/>
    <w:rsid w:val="004D4433"/>
    <w:rsid w:val="004D4673"/>
    <w:rsid w:val="004D49FA"/>
    <w:rsid w:val="004D511B"/>
    <w:rsid w:val="004D6702"/>
    <w:rsid w:val="004D6DBE"/>
    <w:rsid w:val="004D7107"/>
    <w:rsid w:val="004D7C86"/>
    <w:rsid w:val="004E08FD"/>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9A5"/>
    <w:rsid w:val="005124FD"/>
    <w:rsid w:val="0051370B"/>
    <w:rsid w:val="005139AA"/>
    <w:rsid w:val="005157B4"/>
    <w:rsid w:val="00516840"/>
    <w:rsid w:val="00516A3C"/>
    <w:rsid w:val="005202C0"/>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D79"/>
    <w:rsid w:val="005805E6"/>
    <w:rsid w:val="00580D91"/>
    <w:rsid w:val="005827D9"/>
    <w:rsid w:val="00582ECA"/>
    <w:rsid w:val="00584ACB"/>
    <w:rsid w:val="00585937"/>
    <w:rsid w:val="0058680B"/>
    <w:rsid w:val="005902BE"/>
    <w:rsid w:val="00590C16"/>
    <w:rsid w:val="00590EDE"/>
    <w:rsid w:val="00590F43"/>
    <w:rsid w:val="00592775"/>
    <w:rsid w:val="00593D34"/>
    <w:rsid w:val="005970D4"/>
    <w:rsid w:val="00597903"/>
    <w:rsid w:val="005A14A0"/>
    <w:rsid w:val="005A3E47"/>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AA5"/>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8F8"/>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41"/>
    <w:rsid w:val="00602F2C"/>
    <w:rsid w:val="00603207"/>
    <w:rsid w:val="00603AB4"/>
    <w:rsid w:val="0060472D"/>
    <w:rsid w:val="006050CC"/>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FA6"/>
    <w:rsid w:val="00657833"/>
    <w:rsid w:val="006620F8"/>
    <w:rsid w:val="006636C7"/>
    <w:rsid w:val="006638BF"/>
    <w:rsid w:val="00666A9B"/>
    <w:rsid w:val="00667B1F"/>
    <w:rsid w:val="00667C91"/>
    <w:rsid w:val="0067148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A1A"/>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451"/>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F9"/>
    <w:rsid w:val="0072565E"/>
    <w:rsid w:val="007316BD"/>
    <w:rsid w:val="007323B6"/>
    <w:rsid w:val="00734AAD"/>
    <w:rsid w:val="00736134"/>
    <w:rsid w:val="00736B8F"/>
    <w:rsid w:val="00737322"/>
    <w:rsid w:val="00740BE4"/>
    <w:rsid w:val="00744C5B"/>
    <w:rsid w:val="00746303"/>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82F"/>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E5A"/>
    <w:rsid w:val="00792182"/>
    <w:rsid w:val="0079357E"/>
    <w:rsid w:val="007939DD"/>
    <w:rsid w:val="007949DE"/>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83"/>
    <w:rsid w:val="007C193B"/>
    <w:rsid w:val="007C3B45"/>
    <w:rsid w:val="007C5CD6"/>
    <w:rsid w:val="007C752D"/>
    <w:rsid w:val="007D2250"/>
    <w:rsid w:val="007D2982"/>
    <w:rsid w:val="007D542A"/>
    <w:rsid w:val="007D5C2B"/>
    <w:rsid w:val="007D6899"/>
    <w:rsid w:val="007E146B"/>
    <w:rsid w:val="007E1C9E"/>
    <w:rsid w:val="007E20A2"/>
    <w:rsid w:val="007E229F"/>
    <w:rsid w:val="007E2A5F"/>
    <w:rsid w:val="007E3AC8"/>
    <w:rsid w:val="007E3D0D"/>
    <w:rsid w:val="007E45A2"/>
    <w:rsid w:val="007E463D"/>
    <w:rsid w:val="007E533B"/>
    <w:rsid w:val="007E6990"/>
    <w:rsid w:val="007E709D"/>
    <w:rsid w:val="007E79C1"/>
    <w:rsid w:val="007F137E"/>
    <w:rsid w:val="007F38A0"/>
    <w:rsid w:val="007F3964"/>
    <w:rsid w:val="007F4A2D"/>
    <w:rsid w:val="007F6835"/>
    <w:rsid w:val="007F6980"/>
    <w:rsid w:val="007F739F"/>
    <w:rsid w:val="007F7AF9"/>
    <w:rsid w:val="0080011C"/>
    <w:rsid w:val="00800C39"/>
    <w:rsid w:val="00800D00"/>
    <w:rsid w:val="00800E7D"/>
    <w:rsid w:val="00801B00"/>
    <w:rsid w:val="00802287"/>
    <w:rsid w:val="00802558"/>
    <w:rsid w:val="00803E7E"/>
    <w:rsid w:val="0080433F"/>
    <w:rsid w:val="008050A6"/>
    <w:rsid w:val="00805514"/>
    <w:rsid w:val="00805531"/>
    <w:rsid w:val="008056B7"/>
    <w:rsid w:val="0080642E"/>
    <w:rsid w:val="00806E2B"/>
    <w:rsid w:val="00811962"/>
    <w:rsid w:val="00811CD9"/>
    <w:rsid w:val="00812A22"/>
    <w:rsid w:val="0081429B"/>
    <w:rsid w:val="00816026"/>
    <w:rsid w:val="00816C4A"/>
    <w:rsid w:val="00817031"/>
    <w:rsid w:val="00817A67"/>
    <w:rsid w:val="00817E55"/>
    <w:rsid w:val="008202F4"/>
    <w:rsid w:val="00821779"/>
    <w:rsid w:val="008224C1"/>
    <w:rsid w:val="008260DA"/>
    <w:rsid w:val="0082679F"/>
    <w:rsid w:val="0083019C"/>
    <w:rsid w:val="00835D86"/>
    <w:rsid w:val="008366FB"/>
    <w:rsid w:val="008373B7"/>
    <w:rsid w:val="008374FB"/>
    <w:rsid w:val="00837672"/>
    <w:rsid w:val="00837D1C"/>
    <w:rsid w:val="00840073"/>
    <w:rsid w:val="00840B6C"/>
    <w:rsid w:val="00843F26"/>
    <w:rsid w:val="008449C1"/>
    <w:rsid w:val="00844D3D"/>
    <w:rsid w:val="00845320"/>
    <w:rsid w:val="0084605E"/>
    <w:rsid w:val="0084624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29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EEA"/>
    <w:rsid w:val="008B1484"/>
    <w:rsid w:val="008B330F"/>
    <w:rsid w:val="008B3387"/>
    <w:rsid w:val="008B5DA7"/>
    <w:rsid w:val="008B740C"/>
    <w:rsid w:val="008B7CBD"/>
    <w:rsid w:val="008C0290"/>
    <w:rsid w:val="008C182E"/>
    <w:rsid w:val="008C1AE2"/>
    <w:rsid w:val="008C287B"/>
    <w:rsid w:val="008C32C0"/>
    <w:rsid w:val="008D073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DE7"/>
    <w:rsid w:val="008E609A"/>
    <w:rsid w:val="008E672B"/>
    <w:rsid w:val="008E7D0D"/>
    <w:rsid w:val="008E7F52"/>
    <w:rsid w:val="008F09E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D92"/>
    <w:rsid w:val="009174E1"/>
    <w:rsid w:val="00920A78"/>
    <w:rsid w:val="00922793"/>
    <w:rsid w:val="00922F8A"/>
    <w:rsid w:val="00923961"/>
    <w:rsid w:val="00925DF7"/>
    <w:rsid w:val="00926CDF"/>
    <w:rsid w:val="00927F7D"/>
    <w:rsid w:val="00931029"/>
    <w:rsid w:val="009324DC"/>
    <w:rsid w:val="009337E1"/>
    <w:rsid w:val="009357DB"/>
    <w:rsid w:val="0093664D"/>
    <w:rsid w:val="00940CEC"/>
    <w:rsid w:val="00942253"/>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4B9B"/>
    <w:rsid w:val="009666F7"/>
    <w:rsid w:val="00966FD0"/>
    <w:rsid w:val="009700A7"/>
    <w:rsid w:val="0097083F"/>
    <w:rsid w:val="0097477A"/>
    <w:rsid w:val="009747EF"/>
    <w:rsid w:val="00974C17"/>
    <w:rsid w:val="00977FDF"/>
    <w:rsid w:val="0098020B"/>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A97"/>
    <w:rsid w:val="009B5D91"/>
    <w:rsid w:val="009C11B3"/>
    <w:rsid w:val="009C1485"/>
    <w:rsid w:val="009C148D"/>
    <w:rsid w:val="009C1502"/>
    <w:rsid w:val="009C2598"/>
    <w:rsid w:val="009C3007"/>
    <w:rsid w:val="009C3734"/>
    <w:rsid w:val="009C59B3"/>
    <w:rsid w:val="009C7307"/>
    <w:rsid w:val="009C749C"/>
    <w:rsid w:val="009C7514"/>
    <w:rsid w:val="009C7694"/>
    <w:rsid w:val="009D032C"/>
    <w:rsid w:val="009D0EDD"/>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C2"/>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37FF7"/>
    <w:rsid w:val="00A42299"/>
    <w:rsid w:val="00A43C59"/>
    <w:rsid w:val="00A441E3"/>
    <w:rsid w:val="00A4474E"/>
    <w:rsid w:val="00A45123"/>
    <w:rsid w:val="00A50D0A"/>
    <w:rsid w:val="00A52736"/>
    <w:rsid w:val="00A527D3"/>
    <w:rsid w:val="00A53EBF"/>
    <w:rsid w:val="00A54239"/>
    <w:rsid w:val="00A5459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54B"/>
    <w:rsid w:val="00A85C06"/>
    <w:rsid w:val="00A875CF"/>
    <w:rsid w:val="00A90E01"/>
    <w:rsid w:val="00A91216"/>
    <w:rsid w:val="00A93011"/>
    <w:rsid w:val="00A946E0"/>
    <w:rsid w:val="00A9496E"/>
    <w:rsid w:val="00A953D2"/>
    <w:rsid w:val="00A96BD5"/>
    <w:rsid w:val="00AA1251"/>
    <w:rsid w:val="00AA1372"/>
    <w:rsid w:val="00AA3E12"/>
    <w:rsid w:val="00AA4C46"/>
    <w:rsid w:val="00AA633F"/>
    <w:rsid w:val="00AA698F"/>
    <w:rsid w:val="00AA712F"/>
    <w:rsid w:val="00AA7E9A"/>
    <w:rsid w:val="00AB1EC3"/>
    <w:rsid w:val="00AB6768"/>
    <w:rsid w:val="00AB7AE2"/>
    <w:rsid w:val="00AC0917"/>
    <w:rsid w:val="00AC1F5C"/>
    <w:rsid w:val="00AC4562"/>
    <w:rsid w:val="00AC4778"/>
    <w:rsid w:val="00AC62B6"/>
    <w:rsid w:val="00AC7246"/>
    <w:rsid w:val="00AC78C9"/>
    <w:rsid w:val="00AC7CA8"/>
    <w:rsid w:val="00AC7DAC"/>
    <w:rsid w:val="00AD17E8"/>
    <w:rsid w:val="00AD2949"/>
    <w:rsid w:val="00AD32DD"/>
    <w:rsid w:val="00AD4A65"/>
    <w:rsid w:val="00AD62DE"/>
    <w:rsid w:val="00AD6DA1"/>
    <w:rsid w:val="00AD6DF5"/>
    <w:rsid w:val="00AE14F4"/>
    <w:rsid w:val="00AE1523"/>
    <w:rsid w:val="00AE27C8"/>
    <w:rsid w:val="00AE3DA3"/>
    <w:rsid w:val="00AE6163"/>
    <w:rsid w:val="00AE7286"/>
    <w:rsid w:val="00AF036F"/>
    <w:rsid w:val="00AF0B8C"/>
    <w:rsid w:val="00AF152A"/>
    <w:rsid w:val="00AF3627"/>
    <w:rsid w:val="00AF3952"/>
    <w:rsid w:val="00AF4FDB"/>
    <w:rsid w:val="00AF680C"/>
    <w:rsid w:val="00AF76C0"/>
    <w:rsid w:val="00B00190"/>
    <w:rsid w:val="00B00C2A"/>
    <w:rsid w:val="00B0183E"/>
    <w:rsid w:val="00B021CF"/>
    <w:rsid w:val="00B03165"/>
    <w:rsid w:val="00B0487F"/>
    <w:rsid w:val="00B04EB6"/>
    <w:rsid w:val="00B05985"/>
    <w:rsid w:val="00B060D4"/>
    <w:rsid w:val="00B06D9F"/>
    <w:rsid w:val="00B12C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2D0"/>
    <w:rsid w:val="00B4045F"/>
    <w:rsid w:val="00B40C4B"/>
    <w:rsid w:val="00B43C8E"/>
    <w:rsid w:val="00B447CA"/>
    <w:rsid w:val="00B45370"/>
    <w:rsid w:val="00B453B6"/>
    <w:rsid w:val="00B45BBE"/>
    <w:rsid w:val="00B45D77"/>
    <w:rsid w:val="00B46D92"/>
    <w:rsid w:val="00B47003"/>
    <w:rsid w:val="00B501CC"/>
    <w:rsid w:val="00B501F9"/>
    <w:rsid w:val="00B51601"/>
    <w:rsid w:val="00B51B6E"/>
    <w:rsid w:val="00B51DAA"/>
    <w:rsid w:val="00B5234C"/>
    <w:rsid w:val="00B541A3"/>
    <w:rsid w:val="00B54EFC"/>
    <w:rsid w:val="00B555F2"/>
    <w:rsid w:val="00B618C5"/>
    <w:rsid w:val="00B627DE"/>
    <w:rsid w:val="00B65C93"/>
    <w:rsid w:val="00B663FE"/>
    <w:rsid w:val="00B67953"/>
    <w:rsid w:val="00B720FE"/>
    <w:rsid w:val="00B73406"/>
    <w:rsid w:val="00B73964"/>
    <w:rsid w:val="00B74975"/>
    <w:rsid w:val="00B75A38"/>
    <w:rsid w:val="00B76D90"/>
    <w:rsid w:val="00B77248"/>
    <w:rsid w:val="00B777DC"/>
    <w:rsid w:val="00B81043"/>
    <w:rsid w:val="00B82397"/>
    <w:rsid w:val="00B83275"/>
    <w:rsid w:val="00B8384B"/>
    <w:rsid w:val="00B90005"/>
    <w:rsid w:val="00B90D94"/>
    <w:rsid w:val="00B91A34"/>
    <w:rsid w:val="00B927F6"/>
    <w:rsid w:val="00B92FD0"/>
    <w:rsid w:val="00B93561"/>
    <w:rsid w:val="00B93DBE"/>
    <w:rsid w:val="00B94D54"/>
    <w:rsid w:val="00B95FD9"/>
    <w:rsid w:val="00B96242"/>
    <w:rsid w:val="00B963D0"/>
    <w:rsid w:val="00B96B36"/>
    <w:rsid w:val="00B97F14"/>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80"/>
    <w:rsid w:val="00BC7216"/>
    <w:rsid w:val="00BC7C13"/>
    <w:rsid w:val="00BC7CBC"/>
    <w:rsid w:val="00BD12C3"/>
    <w:rsid w:val="00BD1516"/>
    <w:rsid w:val="00BD36A5"/>
    <w:rsid w:val="00BD463A"/>
    <w:rsid w:val="00BD6E7B"/>
    <w:rsid w:val="00BD7C9C"/>
    <w:rsid w:val="00BD7D60"/>
    <w:rsid w:val="00BD7FD5"/>
    <w:rsid w:val="00BE1CB3"/>
    <w:rsid w:val="00BE2C93"/>
    <w:rsid w:val="00BE32F4"/>
    <w:rsid w:val="00BE362C"/>
    <w:rsid w:val="00BE48D7"/>
    <w:rsid w:val="00BE49DD"/>
    <w:rsid w:val="00BE5129"/>
    <w:rsid w:val="00BE5425"/>
    <w:rsid w:val="00BE5A1E"/>
    <w:rsid w:val="00BE73CA"/>
    <w:rsid w:val="00BE7B01"/>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26F"/>
    <w:rsid w:val="00C706DD"/>
    <w:rsid w:val="00C711A2"/>
    <w:rsid w:val="00C73C1C"/>
    <w:rsid w:val="00C762AE"/>
    <w:rsid w:val="00C76B7F"/>
    <w:rsid w:val="00C77AA7"/>
    <w:rsid w:val="00C77DF2"/>
    <w:rsid w:val="00C77E35"/>
    <w:rsid w:val="00C805CC"/>
    <w:rsid w:val="00C810A8"/>
    <w:rsid w:val="00C81911"/>
    <w:rsid w:val="00C823BC"/>
    <w:rsid w:val="00C826D8"/>
    <w:rsid w:val="00C84982"/>
    <w:rsid w:val="00C84FEC"/>
    <w:rsid w:val="00C8761B"/>
    <w:rsid w:val="00C879A4"/>
    <w:rsid w:val="00C94014"/>
    <w:rsid w:val="00C94CF3"/>
    <w:rsid w:val="00C952A1"/>
    <w:rsid w:val="00C96BE2"/>
    <w:rsid w:val="00C974C7"/>
    <w:rsid w:val="00C9771C"/>
    <w:rsid w:val="00C97B51"/>
    <w:rsid w:val="00CA027D"/>
    <w:rsid w:val="00CA0469"/>
    <w:rsid w:val="00CA08C6"/>
    <w:rsid w:val="00CA1E86"/>
    <w:rsid w:val="00CA2D6F"/>
    <w:rsid w:val="00CA47FD"/>
    <w:rsid w:val="00CA55D4"/>
    <w:rsid w:val="00CA5AF4"/>
    <w:rsid w:val="00CA6004"/>
    <w:rsid w:val="00CA60CC"/>
    <w:rsid w:val="00CA7EF1"/>
    <w:rsid w:val="00CB0AEA"/>
    <w:rsid w:val="00CB0CC6"/>
    <w:rsid w:val="00CB0DDA"/>
    <w:rsid w:val="00CB392C"/>
    <w:rsid w:val="00CB42BE"/>
    <w:rsid w:val="00CB4A20"/>
    <w:rsid w:val="00CB5DEC"/>
    <w:rsid w:val="00CB71A4"/>
    <w:rsid w:val="00CC114D"/>
    <w:rsid w:val="00CC3A09"/>
    <w:rsid w:val="00CC5DF4"/>
    <w:rsid w:val="00CC6514"/>
    <w:rsid w:val="00CC6536"/>
    <w:rsid w:val="00CD0EA7"/>
    <w:rsid w:val="00CD278A"/>
    <w:rsid w:val="00CD31E8"/>
    <w:rsid w:val="00CD70AC"/>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616"/>
    <w:rsid w:val="00D379F6"/>
    <w:rsid w:val="00D37F06"/>
    <w:rsid w:val="00D37F9E"/>
    <w:rsid w:val="00D4075B"/>
    <w:rsid w:val="00D41122"/>
    <w:rsid w:val="00D41FAC"/>
    <w:rsid w:val="00D42379"/>
    <w:rsid w:val="00D43956"/>
    <w:rsid w:val="00D448E6"/>
    <w:rsid w:val="00D45063"/>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99E"/>
    <w:rsid w:val="00DD49C8"/>
    <w:rsid w:val="00DD4A09"/>
    <w:rsid w:val="00DD509D"/>
    <w:rsid w:val="00DD5423"/>
    <w:rsid w:val="00DD5869"/>
    <w:rsid w:val="00DE01E7"/>
    <w:rsid w:val="00DE1F18"/>
    <w:rsid w:val="00DE2A2C"/>
    <w:rsid w:val="00DE3066"/>
    <w:rsid w:val="00DE37CF"/>
    <w:rsid w:val="00DE5104"/>
    <w:rsid w:val="00DE5987"/>
    <w:rsid w:val="00DF0F70"/>
    <w:rsid w:val="00DF17B1"/>
    <w:rsid w:val="00DF3C70"/>
    <w:rsid w:val="00DF4668"/>
    <w:rsid w:val="00DF4A99"/>
    <w:rsid w:val="00DF4DCF"/>
    <w:rsid w:val="00DF586B"/>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530"/>
    <w:rsid w:val="00E503F9"/>
    <w:rsid w:val="00E53234"/>
    <w:rsid w:val="00E577E4"/>
    <w:rsid w:val="00E57AFE"/>
    <w:rsid w:val="00E6009A"/>
    <w:rsid w:val="00E6012E"/>
    <w:rsid w:val="00E614FD"/>
    <w:rsid w:val="00E62B8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CE9"/>
    <w:rsid w:val="00E94F3E"/>
    <w:rsid w:val="00E9530A"/>
    <w:rsid w:val="00E95E11"/>
    <w:rsid w:val="00EA3452"/>
    <w:rsid w:val="00EA3C96"/>
    <w:rsid w:val="00EA50A9"/>
    <w:rsid w:val="00EA64B0"/>
    <w:rsid w:val="00EA6596"/>
    <w:rsid w:val="00EA73CF"/>
    <w:rsid w:val="00EB080B"/>
    <w:rsid w:val="00EB1FF8"/>
    <w:rsid w:val="00EB32DF"/>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F0B"/>
    <w:rsid w:val="00EF6B39"/>
    <w:rsid w:val="00F0107F"/>
    <w:rsid w:val="00F023B2"/>
    <w:rsid w:val="00F02902"/>
    <w:rsid w:val="00F029BB"/>
    <w:rsid w:val="00F0331D"/>
    <w:rsid w:val="00F059B8"/>
    <w:rsid w:val="00F07EDA"/>
    <w:rsid w:val="00F12593"/>
    <w:rsid w:val="00F133B2"/>
    <w:rsid w:val="00F13682"/>
    <w:rsid w:val="00F1442D"/>
    <w:rsid w:val="00F144A6"/>
    <w:rsid w:val="00F15AC8"/>
    <w:rsid w:val="00F168DC"/>
    <w:rsid w:val="00F23E62"/>
    <w:rsid w:val="00F24A96"/>
    <w:rsid w:val="00F26535"/>
    <w:rsid w:val="00F26D37"/>
    <w:rsid w:val="00F31B7F"/>
    <w:rsid w:val="00F34609"/>
    <w:rsid w:val="00F3598F"/>
    <w:rsid w:val="00F365F9"/>
    <w:rsid w:val="00F366C7"/>
    <w:rsid w:val="00F37408"/>
    <w:rsid w:val="00F402BC"/>
    <w:rsid w:val="00F4030F"/>
    <w:rsid w:val="00F40A1C"/>
    <w:rsid w:val="00F40A96"/>
    <w:rsid w:val="00F40DBF"/>
    <w:rsid w:val="00F41BE2"/>
    <w:rsid w:val="00F42A2A"/>
    <w:rsid w:val="00F43C82"/>
    <w:rsid w:val="00F43D02"/>
    <w:rsid w:val="00F460DA"/>
    <w:rsid w:val="00F46466"/>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86C"/>
    <w:rsid w:val="00F70234"/>
    <w:rsid w:val="00F707EE"/>
    <w:rsid w:val="00F70979"/>
    <w:rsid w:val="00F71546"/>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B96"/>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397"/>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BE7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ecretariat@constcourt.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constcou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71</Pages>
  <Words>25191</Words>
  <Characters>143589</Characters>
  <Application>Microsoft Office Word</Application>
  <DocSecurity>0</DocSecurity>
  <Lines>1196</Lines>
  <Paragraphs>336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Vitalie</cp:lastModifiedBy>
  <cp:revision>20</cp:revision>
  <cp:lastPrinted>2021-07-30T13:03:00Z</cp:lastPrinted>
  <dcterms:created xsi:type="dcterms:W3CDTF">2021-06-14T10:00:00Z</dcterms:created>
  <dcterms:modified xsi:type="dcterms:W3CDTF">2021-08-02T10:49:00Z</dcterms:modified>
</cp:coreProperties>
</file>