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EBE2" w14:textId="202AE870" w:rsidR="00BA7FF4" w:rsidRPr="00BA2145" w:rsidRDefault="00BA7FF4" w:rsidP="00BA7FF4">
      <w:pPr>
        <w:jc w:val="right"/>
        <w:rPr>
          <w:b/>
          <w:bCs/>
          <w:i/>
          <w:iCs/>
          <w:noProof w:val="0"/>
          <w:sz w:val="22"/>
          <w:szCs w:val="22"/>
        </w:rPr>
      </w:pPr>
      <w:bookmarkStart w:id="0" w:name="_Toc449692096"/>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2B776929" w14:textId="07DBA83D"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3EABC065" w14:textId="77777777" w:rsidR="001C4B7C" w:rsidRDefault="001C4B7C" w:rsidP="00B57E9D">
      <w:pPr>
        <w:rPr>
          <w:b/>
          <w:bCs/>
          <w:i/>
          <w:iCs/>
          <w:noProof w:val="0"/>
        </w:rPr>
      </w:pPr>
      <w:bookmarkStart w:id="1" w:name="_Toc449692097"/>
      <w:bookmarkEnd w:id="0"/>
    </w:p>
    <w:p w14:paraId="07E34268" w14:textId="07E3DBAB" w:rsidR="00BA7FF4" w:rsidRPr="00644E6E" w:rsidRDefault="00BA7FF4" w:rsidP="00BA7FF4">
      <w:pPr>
        <w:jc w:val="right"/>
        <w:rPr>
          <w:b/>
          <w:bCs/>
          <w:i/>
          <w:iCs/>
          <w:noProof w:val="0"/>
          <w:sz w:val="22"/>
          <w:szCs w:val="22"/>
        </w:rPr>
      </w:pPr>
      <w:bookmarkStart w:id="2" w:name="_Toc449692098"/>
      <w:bookmarkEnd w:id="1"/>
      <w:r w:rsidRPr="00644E6E">
        <w:rPr>
          <w:b/>
          <w:bCs/>
          <w:i/>
          <w:iCs/>
          <w:noProof w:val="0"/>
        </w:rPr>
        <w:lastRenderedPageBreak/>
        <w:t>Anexa nr.</w:t>
      </w:r>
      <w:r w:rsidR="00FF430B" w:rsidRPr="00644E6E">
        <w:rPr>
          <w:b/>
          <w:bCs/>
          <w:i/>
          <w:iCs/>
          <w:noProof w:val="0"/>
        </w:rPr>
        <w:t xml:space="preserve"> </w:t>
      </w:r>
      <w:r w:rsidRPr="00644E6E">
        <w:rPr>
          <w:b/>
          <w:bCs/>
          <w:i/>
          <w:iCs/>
          <w:noProof w:val="0"/>
        </w:rPr>
        <w:t>1</w:t>
      </w:r>
      <w:r w:rsidR="00BE49DD" w:rsidRPr="00644E6E">
        <w:rPr>
          <w:b/>
          <w:bCs/>
          <w:i/>
          <w:iCs/>
          <w:noProof w:val="0"/>
        </w:rPr>
        <w:t>2</w:t>
      </w:r>
    </w:p>
    <w:bookmarkEnd w:id="2"/>
    <w:p w14:paraId="3B7761C6" w14:textId="77777777" w:rsidR="001C4B7C" w:rsidRPr="00644E6E" w:rsidRDefault="001C4B7C" w:rsidP="001C4B7C">
      <w:pPr>
        <w:tabs>
          <w:tab w:val="left" w:pos="5103"/>
          <w:tab w:val="left" w:pos="10348"/>
        </w:tabs>
        <w:jc w:val="right"/>
        <w:rPr>
          <w:b/>
          <w:bCs/>
          <w:i/>
          <w:iCs/>
          <w:lang w:val="en-US"/>
        </w:rPr>
      </w:pPr>
      <w:r w:rsidRPr="00644E6E">
        <w:rPr>
          <w:b/>
          <w:i/>
          <w:iCs/>
          <w:lang w:val="en-US"/>
        </w:rPr>
        <w:t>la</w:t>
      </w:r>
      <w:r w:rsidRPr="00644E6E">
        <w:rPr>
          <w:b/>
          <w:bCs/>
          <w:i/>
          <w:iCs/>
          <w:noProof w:val="0"/>
          <w:lang w:val="en-US" w:eastAsia="ru-RU"/>
        </w:rPr>
        <w:t xml:space="preserve"> </w:t>
      </w:r>
      <w:proofErr w:type="spellStart"/>
      <w:r w:rsidRPr="00644E6E">
        <w:rPr>
          <w:b/>
          <w:bCs/>
          <w:i/>
          <w:iCs/>
          <w:noProof w:val="0"/>
          <w:lang w:val="en-US" w:eastAsia="ru-RU"/>
        </w:rPr>
        <w:t>Documentația</w:t>
      </w:r>
      <w:proofErr w:type="spellEnd"/>
      <w:r w:rsidRPr="00644E6E">
        <w:rPr>
          <w:b/>
          <w:bCs/>
          <w:i/>
          <w:iCs/>
          <w:noProof w:val="0"/>
          <w:lang w:val="en-US" w:eastAsia="ru-RU"/>
        </w:rPr>
        <w:t xml:space="preserve"> standard</w:t>
      </w:r>
      <w:r w:rsidRPr="00644E6E">
        <w:rPr>
          <w:b/>
          <w:bCs/>
          <w:i/>
          <w:iCs/>
          <w:lang w:val="en-US"/>
        </w:rPr>
        <w:t xml:space="preserve"> </w:t>
      </w:r>
      <w:proofErr w:type="spellStart"/>
      <w:r w:rsidRPr="00644E6E">
        <w:rPr>
          <w:b/>
          <w:bCs/>
          <w:i/>
          <w:iCs/>
          <w:noProof w:val="0"/>
          <w:lang w:val="en-US" w:eastAsia="ru-RU"/>
        </w:rPr>
        <w:t>aprobată</w:t>
      </w:r>
      <w:proofErr w:type="spellEnd"/>
      <w:r w:rsidRPr="00644E6E">
        <w:rPr>
          <w:b/>
          <w:bCs/>
          <w:i/>
          <w:iCs/>
          <w:noProof w:val="0"/>
          <w:lang w:val="en-US" w:eastAsia="ru-RU"/>
        </w:rPr>
        <w:t xml:space="preserve"> </w:t>
      </w:r>
      <w:proofErr w:type="spellStart"/>
      <w:r w:rsidRPr="00644E6E">
        <w:rPr>
          <w:b/>
          <w:bCs/>
          <w:i/>
          <w:iCs/>
          <w:noProof w:val="0"/>
          <w:lang w:val="en-US" w:eastAsia="ru-RU"/>
        </w:rPr>
        <w:t>prin</w:t>
      </w:r>
      <w:proofErr w:type="spellEnd"/>
      <w:r w:rsidRPr="00644E6E">
        <w:rPr>
          <w:b/>
          <w:bCs/>
          <w:i/>
          <w:iCs/>
          <w:noProof w:val="0"/>
          <w:lang w:val="en-US" w:eastAsia="ru-RU"/>
        </w:rPr>
        <w:t xml:space="preserve"> </w:t>
      </w:r>
      <w:proofErr w:type="spellStart"/>
      <w:r w:rsidRPr="00644E6E">
        <w:rPr>
          <w:b/>
          <w:bCs/>
          <w:i/>
          <w:iCs/>
          <w:noProof w:val="0"/>
          <w:lang w:val="en-US" w:eastAsia="ru-RU"/>
        </w:rPr>
        <w:t>Ordinul</w:t>
      </w:r>
      <w:proofErr w:type="spellEnd"/>
      <w:r w:rsidRPr="00644E6E">
        <w:rPr>
          <w:b/>
          <w:bCs/>
          <w:i/>
          <w:iCs/>
          <w:noProof w:val="0"/>
          <w:lang w:val="en-US" w:eastAsia="ru-RU"/>
        </w:rPr>
        <w:t xml:space="preserve"> </w:t>
      </w:r>
    </w:p>
    <w:p w14:paraId="6DEEB667" w14:textId="77777777" w:rsidR="001C4B7C" w:rsidRPr="00644E6E" w:rsidRDefault="001C4B7C" w:rsidP="001C4B7C">
      <w:pPr>
        <w:tabs>
          <w:tab w:val="left" w:pos="5103"/>
          <w:tab w:val="left" w:pos="10348"/>
        </w:tabs>
        <w:jc w:val="right"/>
        <w:rPr>
          <w:b/>
          <w:bCs/>
          <w:i/>
          <w:iCs/>
          <w:noProof w:val="0"/>
          <w:lang w:val="en-US" w:eastAsia="ru-RU"/>
        </w:rPr>
      </w:pPr>
      <w:proofErr w:type="spellStart"/>
      <w:r w:rsidRPr="00644E6E">
        <w:rPr>
          <w:b/>
          <w:bCs/>
          <w:i/>
          <w:iCs/>
          <w:noProof w:val="0"/>
          <w:lang w:val="en-US" w:eastAsia="ru-RU"/>
        </w:rPr>
        <w:t>Ministrului</w:t>
      </w:r>
      <w:proofErr w:type="spellEnd"/>
      <w:r w:rsidRPr="00644E6E">
        <w:rPr>
          <w:b/>
          <w:bCs/>
          <w:i/>
          <w:iCs/>
          <w:noProof w:val="0"/>
          <w:lang w:val="en-US" w:eastAsia="ru-RU"/>
        </w:rPr>
        <w:t xml:space="preserve"> </w:t>
      </w:r>
      <w:proofErr w:type="spellStart"/>
      <w:r w:rsidRPr="00644E6E">
        <w:rPr>
          <w:b/>
          <w:bCs/>
          <w:i/>
          <w:iCs/>
          <w:noProof w:val="0"/>
          <w:lang w:val="en-US" w:eastAsia="ru-RU"/>
        </w:rPr>
        <w:t>Finanţelor</w:t>
      </w:r>
      <w:proofErr w:type="spellEnd"/>
      <w:r w:rsidRPr="00644E6E">
        <w:rPr>
          <w:b/>
          <w:bCs/>
          <w:i/>
          <w:iCs/>
          <w:lang w:val="en-US"/>
        </w:rPr>
        <w:t xml:space="preserve"> </w:t>
      </w:r>
      <w:r w:rsidRPr="00644E6E">
        <w:rPr>
          <w:b/>
          <w:bCs/>
          <w:i/>
          <w:iCs/>
          <w:noProof w:val="0"/>
          <w:lang w:val="en-US" w:eastAsia="ru-RU"/>
        </w:rPr>
        <w:t xml:space="preserve">nr. 69 din 7 </w:t>
      </w:r>
      <w:proofErr w:type="spellStart"/>
      <w:r w:rsidRPr="00644E6E">
        <w:rPr>
          <w:b/>
          <w:bCs/>
          <w:i/>
          <w:iCs/>
          <w:noProof w:val="0"/>
          <w:lang w:val="en-US" w:eastAsia="ru-RU"/>
        </w:rPr>
        <w:t>mai</w:t>
      </w:r>
      <w:proofErr w:type="spellEnd"/>
      <w:r w:rsidRPr="00644E6E">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7C537151"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eastAsia="zh-CN"/>
        </w:rPr>
      </w:pPr>
      <w:r w:rsidRPr="001C4B7C">
        <w:rPr>
          <w:rFonts w:eastAsia="PMingLiU"/>
          <w:b/>
          <w:sz w:val="28"/>
          <w:szCs w:val="28"/>
          <w:lang w:eastAsia="zh-CN"/>
        </w:rPr>
        <w:t>DECLARAȚIE</w:t>
      </w:r>
    </w:p>
    <w:p w14:paraId="657AEAB7" w14:textId="77777777" w:rsidR="00A50D0A" w:rsidRPr="004055B5" w:rsidRDefault="00A227F2">
      <w:pPr>
        <w:pStyle w:val="a8"/>
        <w:tabs>
          <w:tab w:val="left" w:pos="567"/>
        </w:tabs>
        <w:jc w:val="center"/>
        <w:rPr>
          <w:rFonts w:asciiTheme="minorHAnsi" w:hAnsiTheme="minorHAnsi"/>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3"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bookmarkEnd w:id="3"/>
    <w:p w14:paraId="6E73FA6E" w14:textId="19C2AEDF" w:rsidR="00AA35FC" w:rsidRPr="001C4B7C" w:rsidRDefault="00AA35FC" w:rsidP="00AA35FC">
      <w:pPr>
        <w:jc w:val="right"/>
        <w:rPr>
          <w:b/>
          <w:bCs/>
          <w:i/>
          <w:iCs/>
          <w:noProof w:val="0"/>
          <w:sz w:val="22"/>
          <w:szCs w:val="22"/>
        </w:rPr>
      </w:pPr>
      <w:r w:rsidRPr="001C4B7C">
        <w:rPr>
          <w:b/>
          <w:bCs/>
          <w:i/>
          <w:iCs/>
          <w:noProof w:val="0"/>
        </w:rPr>
        <w:lastRenderedPageBreak/>
        <w:t>Anexa nr. 1</w:t>
      </w:r>
      <w:r>
        <w:rPr>
          <w:b/>
          <w:bCs/>
          <w:i/>
          <w:iCs/>
          <w:noProof w:val="0"/>
        </w:rPr>
        <w:t>5</w:t>
      </w:r>
    </w:p>
    <w:p w14:paraId="725B43AC" w14:textId="77777777" w:rsidR="00AA35FC" w:rsidRDefault="00AA35FC" w:rsidP="00AA35F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3240051D" w14:textId="77777777" w:rsidR="00AA35FC" w:rsidRDefault="00AA35FC" w:rsidP="00AA35F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D10E51A" w14:textId="77777777" w:rsidR="00AA35FC" w:rsidRPr="001C4B7C" w:rsidRDefault="00AA35FC" w:rsidP="00AA35FC">
      <w:pPr>
        <w:jc w:val="center"/>
        <w:rPr>
          <w:rFonts w:eastAsia="PMingLiU"/>
          <w:b/>
          <w:lang w:val="en-US" w:eastAsia="zh-CN"/>
        </w:rPr>
      </w:pPr>
    </w:p>
    <w:p w14:paraId="6C31FFCB" w14:textId="77777777" w:rsidR="00AA35FC" w:rsidRPr="00FF430B" w:rsidRDefault="00AA35FC" w:rsidP="00AA35FC">
      <w:pPr>
        <w:jc w:val="center"/>
        <w:rPr>
          <w:rFonts w:eastAsia="PMingLiU"/>
          <w:b/>
          <w:lang w:eastAsia="zh-CN"/>
        </w:rPr>
      </w:pPr>
    </w:p>
    <w:p w14:paraId="552EF76C" w14:textId="77777777" w:rsidR="00AA35FC" w:rsidRDefault="00AA35FC" w:rsidP="00AA35F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111B600" w14:textId="77777777" w:rsidR="00AA35FC" w:rsidRPr="00AA35FC" w:rsidRDefault="00AA35FC" w:rsidP="00AA35FC">
      <w:pPr>
        <w:spacing w:line="276" w:lineRule="auto"/>
        <w:jc w:val="center"/>
        <w:rPr>
          <w:rFonts w:eastAsia="PMingLiU"/>
          <w:b/>
          <w:lang w:eastAsia="zh-CN"/>
        </w:rPr>
      </w:pPr>
    </w:p>
    <w:p w14:paraId="4F801F40" w14:textId="77777777" w:rsidR="00AA35FC" w:rsidRPr="00FF430B" w:rsidRDefault="00AA35FC" w:rsidP="00AA35FC">
      <w:pPr>
        <w:spacing w:line="276" w:lineRule="auto"/>
        <w:jc w:val="center"/>
        <w:rPr>
          <w:rFonts w:eastAsia="PMingLiU"/>
          <w:b/>
          <w:lang w:eastAsia="zh-CN"/>
        </w:rPr>
      </w:pPr>
    </w:p>
    <w:p w14:paraId="013BC0D5" w14:textId="77777777" w:rsidR="00AA35FC" w:rsidRPr="00FF430B" w:rsidRDefault="00AA35FC" w:rsidP="00AA35FC">
      <w:pPr>
        <w:spacing w:line="276" w:lineRule="auto"/>
        <w:jc w:val="center"/>
        <w:rPr>
          <w:rFonts w:eastAsia="PMingLiU"/>
          <w:b/>
          <w:noProof w:val="0"/>
          <w:lang w:eastAsia="zh-CN"/>
        </w:rPr>
      </w:pPr>
    </w:p>
    <w:p w14:paraId="6C61520A" w14:textId="77777777" w:rsidR="00AA35FC" w:rsidRPr="00AA35FC" w:rsidRDefault="00AA35FC" w:rsidP="00AA35FC">
      <w:pPr>
        <w:ind w:firstLine="709"/>
        <w:jc w:val="center"/>
        <w:rPr>
          <w:rFonts w:eastAsia="PMingLiU"/>
          <w:b/>
          <w:sz w:val="28"/>
          <w:szCs w:val="28"/>
          <w:lang w:eastAsia="zh-CN"/>
        </w:rPr>
      </w:pPr>
      <w:r w:rsidRPr="00AA35FC">
        <w:rPr>
          <w:rFonts w:eastAsia="PMingLiU"/>
          <w:b/>
          <w:sz w:val="28"/>
          <w:szCs w:val="28"/>
          <w:lang w:eastAsia="zh-CN"/>
        </w:rPr>
        <w:t>DECLARAŢIE</w:t>
      </w:r>
    </w:p>
    <w:p w14:paraId="6C953F58" w14:textId="77777777" w:rsidR="00AA35FC" w:rsidRPr="00FF430B" w:rsidRDefault="00AA35FC" w:rsidP="00AA35FC">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4AC0622" w14:textId="77777777" w:rsidR="00AA35FC" w:rsidRPr="00FF430B" w:rsidRDefault="00AA35FC" w:rsidP="00AA35F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35FC" w:rsidRPr="00EC30C2" w14:paraId="52D74203" w14:textId="77777777" w:rsidTr="00AA35FC">
        <w:trPr>
          <w:cantSplit/>
          <w:trHeight w:val="1942"/>
        </w:trPr>
        <w:tc>
          <w:tcPr>
            <w:tcW w:w="273" w:type="pct"/>
            <w:shd w:val="clear" w:color="auto" w:fill="D9D9D9" w:themeFill="background1" w:themeFillShade="D9"/>
            <w:vAlign w:val="center"/>
          </w:tcPr>
          <w:p w14:paraId="4674273C" w14:textId="77777777" w:rsidR="00AA35FC" w:rsidRPr="00FF430B" w:rsidRDefault="00AA35FC" w:rsidP="00C95B3E">
            <w:pPr>
              <w:tabs>
                <w:tab w:val="left" w:pos="567"/>
              </w:tabs>
              <w:jc w:val="center"/>
              <w:rPr>
                <w:b/>
                <w:bCs/>
              </w:rPr>
            </w:pPr>
          </w:p>
          <w:p w14:paraId="7111FD50" w14:textId="77777777" w:rsidR="00AA35FC" w:rsidRPr="00FF430B" w:rsidRDefault="00AA35FC" w:rsidP="00C95B3E">
            <w:pPr>
              <w:tabs>
                <w:tab w:val="left" w:pos="567"/>
              </w:tabs>
              <w:jc w:val="center"/>
              <w:rPr>
                <w:b/>
                <w:bCs/>
              </w:rPr>
            </w:pPr>
            <w:r w:rsidRPr="00FF430B">
              <w:rPr>
                <w:b/>
                <w:bCs/>
              </w:rPr>
              <w:t>Nr.</w:t>
            </w:r>
          </w:p>
          <w:p w14:paraId="5A2FE211" w14:textId="77777777" w:rsidR="00AA35FC" w:rsidRPr="00FF430B" w:rsidRDefault="00AA35FC" w:rsidP="00C95B3E">
            <w:pPr>
              <w:tabs>
                <w:tab w:val="left" w:pos="567"/>
              </w:tabs>
              <w:jc w:val="center"/>
              <w:rPr>
                <w:b/>
                <w:bCs/>
              </w:rPr>
            </w:pPr>
            <w:r w:rsidRPr="00FF430B">
              <w:rPr>
                <w:b/>
                <w:bCs/>
              </w:rPr>
              <w:t>d/o</w:t>
            </w:r>
          </w:p>
        </w:tc>
        <w:tc>
          <w:tcPr>
            <w:tcW w:w="727" w:type="pct"/>
            <w:shd w:val="clear" w:color="auto" w:fill="D9D9D9" w:themeFill="background1" w:themeFillShade="D9"/>
            <w:vAlign w:val="center"/>
          </w:tcPr>
          <w:p w14:paraId="7A0097B0" w14:textId="77777777" w:rsidR="00AA35FC" w:rsidRPr="00FF430B" w:rsidRDefault="00AA35FC" w:rsidP="00C95B3E">
            <w:pPr>
              <w:tabs>
                <w:tab w:val="left" w:pos="567"/>
                <w:tab w:val="left" w:pos="1134"/>
              </w:tabs>
              <w:ind w:left="360"/>
              <w:jc w:val="center"/>
              <w:outlineLvl w:val="0"/>
              <w:rPr>
                <w:b/>
                <w:bCs/>
              </w:rPr>
            </w:pPr>
          </w:p>
          <w:p w14:paraId="03C84243" w14:textId="77777777" w:rsidR="00AA35FC" w:rsidRPr="00FF430B" w:rsidRDefault="00AA35FC" w:rsidP="00C95B3E">
            <w:pPr>
              <w:tabs>
                <w:tab w:val="left" w:pos="567"/>
              </w:tabs>
              <w:jc w:val="center"/>
              <w:rPr>
                <w:b/>
                <w:bCs/>
              </w:rPr>
            </w:pPr>
            <w:r w:rsidRPr="00FF430B">
              <w:rPr>
                <w:b/>
                <w:bCs/>
              </w:rPr>
              <w:t>Funcţia</w:t>
            </w:r>
          </w:p>
        </w:tc>
        <w:tc>
          <w:tcPr>
            <w:tcW w:w="1000" w:type="pct"/>
            <w:shd w:val="clear" w:color="auto" w:fill="D9D9D9" w:themeFill="background1" w:themeFillShade="D9"/>
            <w:vAlign w:val="center"/>
          </w:tcPr>
          <w:p w14:paraId="34A2B99D" w14:textId="77777777" w:rsidR="00AA35FC" w:rsidRPr="00FF430B" w:rsidRDefault="00AA35FC" w:rsidP="00C95B3E">
            <w:pPr>
              <w:tabs>
                <w:tab w:val="left" w:pos="567"/>
                <w:tab w:val="left" w:pos="1134"/>
              </w:tabs>
              <w:ind w:left="360"/>
              <w:jc w:val="center"/>
              <w:outlineLvl w:val="0"/>
              <w:rPr>
                <w:b/>
                <w:bCs/>
              </w:rPr>
            </w:pPr>
          </w:p>
          <w:p w14:paraId="61B79B7E" w14:textId="77777777" w:rsidR="00AA35FC" w:rsidRPr="00FF430B" w:rsidRDefault="00AA35FC" w:rsidP="00C95B3E">
            <w:pPr>
              <w:tabs>
                <w:tab w:val="left" w:pos="567"/>
              </w:tabs>
              <w:jc w:val="center"/>
              <w:rPr>
                <w:b/>
                <w:bCs/>
              </w:rPr>
            </w:pPr>
            <w:r w:rsidRPr="00FF430B">
              <w:rPr>
                <w:b/>
                <w:bCs/>
              </w:rPr>
              <w:t>Studii de specialitate</w:t>
            </w:r>
          </w:p>
        </w:tc>
        <w:tc>
          <w:tcPr>
            <w:tcW w:w="1036" w:type="pct"/>
            <w:shd w:val="clear" w:color="auto" w:fill="D9D9D9" w:themeFill="background1" w:themeFillShade="D9"/>
            <w:vAlign w:val="center"/>
          </w:tcPr>
          <w:p w14:paraId="5BD51A59" w14:textId="77777777" w:rsidR="00AA35FC" w:rsidRPr="00FF430B" w:rsidRDefault="00AA35FC" w:rsidP="00C95B3E">
            <w:pPr>
              <w:tabs>
                <w:tab w:val="left" w:pos="567"/>
              </w:tabs>
              <w:jc w:val="center"/>
              <w:rPr>
                <w:b/>
                <w:bCs/>
              </w:rPr>
            </w:pPr>
            <w:r w:rsidRPr="00FF430B">
              <w:rPr>
                <w:b/>
                <w:bCs/>
              </w:rPr>
              <w:t>Vechimea în  munca de specialitate (ani)</w:t>
            </w:r>
          </w:p>
        </w:tc>
        <w:tc>
          <w:tcPr>
            <w:tcW w:w="1056" w:type="pct"/>
            <w:shd w:val="clear" w:color="auto" w:fill="D9D9D9" w:themeFill="background1" w:themeFillShade="D9"/>
            <w:vAlign w:val="center"/>
          </w:tcPr>
          <w:p w14:paraId="19609F8D" w14:textId="77777777" w:rsidR="00AA35FC" w:rsidRPr="00FF430B" w:rsidRDefault="00AA35FC" w:rsidP="00C95B3E">
            <w:pPr>
              <w:tabs>
                <w:tab w:val="left" w:pos="567"/>
              </w:tabs>
              <w:jc w:val="center"/>
              <w:rPr>
                <w:b/>
                <w:bCs/>
              </w:rPr>
            </w:pPr>
            <w:r w:rsidRPr="00FF430B">
              <w:rPr>
                <w:b/>
                <w:bCs/>
              </w:rPr>
              <w:t>Numărul şi denumirea lucrărilor similare executate în calitate de conducător</w:t>
            </w:r>
          </w:p>
        </w:tc>
        <w:tc>
          <w:tcPr>
            <w:tcW w:w="908" w:type="pct"/>
            <w:shd w:val="clear" w:color="auto" w:fill="D9D9D9" w:themeFill="background1" w:themeFillShade="D9"/>
            <w:vAlign w:val="center"/>
          </w:tcPr>
          <w:p w14:paraId="2AD5A82F" w14:textId="77777777" w:rsidR="00AA35FC" w:rsidRPr="00FF430B" w:rsidRDefault="00AA35FC" w:rsidP="00C95B3E">
            <w:pPr>
              <w:tabs>
                <w:tab w:val="left" w:pos="567"/>
              </w:tabs>
              <w:jc w:val="center"/>
              <w:rPr>
                <w:b/>
                <w:bCs/>
              </w:rPr>
            </w:pPr>
            <w:r w:rsidRPr="00FF430B">
              <w:rPr>
                <w:b/>
                <w:bCs/>
              </w:rPr>
              <w:t>Numărul certificatului de atestare</w:t>
            </w:r>
          </w:p>
          <w:p w14:paraId="61A1E33F" w14:textId="77777777" w:rsidR="00AA35FC" w:rsidRPr="00FF430B" w:rsidRDefault="00AA35FC" w:rsidP="00C95B3E">
            <w:pPr>
              <w:tabs>
                <w:tab w:val="left" w:pos="567"/>
              </w:tabs>
              <w:jc w:val="center"/>
              <w:rPr>
                <w:b/>
                <w:bCs/>
              </w:rPr>
            </w:pPr>
            <w:r w:rsidRPr="00FF430B">
              <w:rPr>
                <w:b/>
                <w:bCs/>
              </w:rPr>
              <w:t>și data eliberării</w:t>
            </w:r>
          </w:p>
          <w:p w14:paraId="1A97CF5E" w14:textId="77777777" w:rsidR="00AA35FC" w:rsidRPr="00FF430B" w:rsidRDefault="00AA35FC" w:rsidP="00C95B3E">
            <w:pPr>
              <w:tabs>
                <w:tab w:val="left" w:pos="567"/>
                <w:tab w:val="left" w:pos="1134"/>
              </w:tabs>
              <w:ind w:left="360"/>
              <w:jc w:val="center"/>
              <w:outlineLvl w:val="0"/>
              <w:rPr>
                <w:b/>
                <w:bCs/>
              </w:rPr>
            </w:pPr>
          </w:p>
          <w:p w14:paraId="4CFAF6B4" w14:textId="77777777" w:rsidR="00AA35FC" w:rsidRPr="00FF430B" w:rsidRDefault="00AA35FC" w:rsidP="00C95B3E">
            <w:pPr>
              <w:tabs>
                <w:tab w:val="left" w:pos="567"/>
                <w:tab w:val="left" w:pos="1134"/>
              </w:tabs>
              <w:ind w:left="360"/>
              <w:jc w:val="center"/>
              <w:outlineLvl w:val="0"/>
              <w:rPr>
                <w:b/>
                <w:bCs/>
              </w:rPr>
            </w:pPr>
          </w:p>
        </w:tc>
      </w:tr>
      <w:tr w:rsidR="00AA35FC" w:rsidRPr="00EC30C2" w14:paraId="4C057AC3" w14:textId="77777777" w:rsidTr="00C95B3E">
        <w:trPr>
          <w:cantSplit/>
          <w:trHeight w:val="320"/>
        </w:trPr>
        <w:tc>
          <w:tcPr>
            <w:tcW w:w="273" w:type="pct"/>
          </w:tcPr>
          <w:p w14:paraId="270C5923" w14:textId="77777777" w:rsidR="00AA35FC" w:rsidRPr="00FF430B" w:rsidRDefault="00AA35FC" w:rsidP="00C95B3E">
            <w:pPr>
              <w:tabs>
                <w:tab w:val="left" w:pos="567"/>
                <w:tab w:val="left" w:pos="1134"/>
              </w:tabs>
              <w:ind w:left="360"/>
              <w:jc w:val="both"/>
              <w:outlineLvl w:val="0"/>
              <w:rPr>
                <w:b/>
                <w:bCs/>
              </w:rPr>
            </w:pPr>
          </w:p>
        </w:tc>
        <w:tc>
          <w:tcPr>
            <w:tcW w:w="727" w:type="pct"/>
          </w:tcPr>
          <w:p w14:paraId="1FC46AB5" w14:textId="77777777" w:rsidR="00AA35FC" w:rsidRPr="00FF430B" w:rsidRDefault="00AA35FC" w:rsidP="00C95B3E">
            <w:pPr>
              <w:tabs>
                <w:tab w:val="left" w:pos="567"/>
              </w:tabs>
              <w:jc w:val="both"/>
              <w:rPr>
                <w:b/>
                <w:bCs/>
              </w:rPr>
            </w:pPr>
            <w:r w:rsidRPr="00FF430B">
              <w:rPr>
                <w:b/>
                <w:bCs/>
              </w:rPr>
              <w:t>1</w:t>
            </w:r>
          </w:p>
        </w:tc>
        <w:tc>
          <w:tcPr>
            <w:tcW w:w="1000" w:type="pct"/>
          </w:tcPr>
          <w:p w14:paraId="4D3E772C" w14:textId="77777777" w:rsidR="00AA35FC" w:rsidRPr="00FF430B" w:rsidRDefault="00AA35FC" w:rsidP="00C95B3E">
            <w:pPr>
              <w:tabs>
                <w:tab w:val="left" w:pos="567"/>
              </w:tabs>
              <w:jc w:val="both"/>
              <w:rPr>
                <w:b/>
                <w:bCs/>
              </w:rPr>
            </w:pPr>
            <w:r w:rsidRPr="00FF430B">
              <w:rPr>
                <w:b/>
                <w:bCs/>
              </w:rPr>
              <w:t>2</w:t>
            </w:r>
          </w:p>
        </w:tc>
        <w:tc>
          <w:tcPr>
            <w:tcW w:w="1036" w:type="pct"/>
          </w:tcPr>
          <w:p w14:paraId="706EAF85" w14:textId="77777777" w:rsidR="00AA35FC" w:rsidRPr="00FF430B" w:rsidRDefault="00AA35FC" w:rsidP="00C95B3E">
            <w:pPr>
              <w:tabs>
                <w:tab w:val="left" w:pos="567"/>
              </w:tabs>
              <w:jc w:val="both"/>
              <w:rPr>
                <w:b/>
                <w:bCs/>
              </w:rPr>
            </w:pPr>
            <w:r w:rsidRPr="00FF430B">
              <w:rPr>
                <w:b/>
                <w:bCs/>
              </w:rPr>
              <w:t>3</w:t>
            </w:r>
          </w:p>
        </w:tc>
        <w:tc>
          <w:tcPr>
            <w:tcW w:w="1056" w:type="pct"/>
          </w:tcPr>
          <w:p w14:paraId="615067AB" w14:textId="77777777" w:rsidR="00AA35FC" w:rsidRPr="00FF430B" w:rsidRDefault="00AA35FC" w:rsidP="00C95B3E">
            <w:pPr>
              <w:tabs>
                <w:tab w:val="left" w:pos="567"/>
              </w:tabs>
              <w:jc w:val="both"/>
              <w:rPr>
                <w:b/>
                <w:bCs/>
              </w:rPr>
            </w:pPr>
            <w:r w:rsidRPr="00FF430B">
              <w:rPr>
                <w:b/>
                <w:bCs/>
              </w:rPr>
              <w:t>4</w:t>
            </w:r>
          </w:p>
        </w:tc>
        <w:tc>
          <w:tcPr>
            <w:tcW w:w="908" w:type="pct"/>
          </w:tcPr>
          <w:p w14:paraId="64A5E9C1" w14:textId="77777777" w:rsidR="00AA35FC" w:rsidRPr="00FF430B" w:rsidRDefault="00AA35FC" w:rsidP="00C95B3E">
            <w:pPr>
              <w:tabs>
                <w:tab w:val="left" w:pos="567"/>
              </w:tabs>
              <w:jc w:val="both"/>
              <w:rPr>
                <w:b/>
                <w:bCs/>
              </w:rPr>
            </w:pPr>
            <w:r w:rsidRPr="00FF430B">
              <w:rPr>
                <w:b/>
                <w:bCs/>
              </w:rPr>
              <w:t>5</w:t>
            </w:r>
          </w:p>
        </w:tc>
      </w:tr>
      <w:tr w:rsidR="00AA35FC" w:rsidRPr="00EC30C2" w14:paraId="319B1666" w14:textId="77777777" w:rsidTr="00C95B3E">
        <w:trPr>
          <w:cantSplit/>
          <w:trHeight w:val="140"/>
        </w:trPr>
        <w:tc>
          <w:tcPr>
            <w:tcW w:w="273" w:type="pct"/>
          </w:tcPr>
          <w:p w14:paraId="09436907" w14:textId="77777777" w:rsidR="00AA35FC" w:rsidRPr="00FF430B" w:rsidRDefault="00AA35FC" w:rsidP="00C95B3E">
            <w:pPr>
              <w:keepNext/>
              <w:keepLines/>
              <w:tabs>
                <w:tab w:val="left" w:pos="567"/>
              </w:tabs>
              <w:spacing w:before="200"/>
              <w:jc w:val="both"/>
              <w:outlineLvl w:val="2"/>
              <w:rPr>
                <w:bCs/>
              </w:rPr>
            </w:pPr>
          </w:p>
        </w:tc>
        <w:tc>
          <w:tcPr>
            <w:tcW w:w="727" w:type="pct"/>
          </w:tcPr>
          <w:p w14:paraId="7A20F161" w14:textId="77777777" w:rsidR="00AA35FC" w:rsidRPr="00FF430B" w:rsidRDefault="00AA35FC" w:rsidP="00C95B3E">
            <w:pPr>
              <w:tabs>
                <w:tab w:val="left" w:pos="567"/>
              </w:tabs>
              <w:jc w:val="both"/>
              <w:rPr>
                <w:bCs/>
              </w:rPr>
            </w:pPr>
            <w:r w:rsidRPr="00FF430B">
              <w:rPr>
                <w:bCs/>
              </w:rPr>
              <w:t>Arhitect-șef</w:t>
            </w:r>
          </w:p>
        </w:tc>
        <w:tc>
          <w:tcPr>
            <w:tcW w:w="1000" w:type="pct"/>
          </w:tcPr>
          <w:p w14:paraId="5CD90D26" w14:textId="77777777" w:rsidR="00AA35FC" w:rsidRPr="00FF430B" w:rsidRDefault="00AA35FC" w:rsidP="00C95B3E">
            <w:pPr>
              <w:keepNext/>
              <w:keepLines/>
              <w:tabs>
                <w:tab w:val="left" w:pos="567"/>
              </w:tabs>
              <w:spacing w:before="200"/>
              <w:jc w:val="both"/>
              <w:outlineLvl w:val="2"/>
              <w:rPr>
                <w:bCs/>
              </w:rPr>
            </w:pPr>
          </w:p>
        </w:tc>
        <w:tc>
          <w:tcPr>
            <w:tcW w:w="1036" w:type="pct"/>
          </w:tcPr>
          <w:p w14:paraId="0DDA4ED6" w14:textId="77777777" w:rsidR="00AA35FC" w:rsidRPr="00FF430B" w:rsidRDefault="00AA35FC" w:rsidP="00C95B3E">
            <w:pPr>
              <w:keepNext/>
              <w:keepLines/>
              <w:tabs>
                <w:tab w:val="left" w:pos="567"/>
              </w:tabs>
              <w:spacing w:before="200"/>
              <w:jc w:val="both"/>
              <w:outlineLvl w:val="2"/>
              <w:rPr>
                <w:bCs/>
              </w:rPr>
            </w:pPr>
          </w:p>
        </w:tc>
        <w:tc>
          <w:tcPr>
            <w:tcW w:w="1056" w:type="pct"/>
          </w:tcPr>
          <w:p w14:paraId="0B0F2E07" w14:textId="77777777" w:rsidR="00AA35FC" w:rsidRPr="00FF430B" w:rsidRDefault="00AA35FC" w:rsidP="00C95B3E">
            <w:pPr>
              <w:keepNext/>
              <w:keepLines/>
              <w:tabs>
                <w:tab w:val="left" w:pos="567"/>
              </w:tabs>
              <w:spacing w:before="200"/>
              <w:jc w:val="both"/>
              <w:outlineLvl w:val="2"/>
              <w:rPr>
                <w:bCs/>
              </w:rPr>
            </w:pPr>
          </w:p>
        </w:tc>
        <w:tc>
          <w:tcPr>
            <w:tcW w:w="908" w:type="pct"/>
          </w:tcPr>
          <w:p w14:paraId="6065848E" w14:textId="77777777" w:rsidR="00AA35FC" w:rsidRPr="00FF430B" w:rsidRDefault="00AA35FC" w:rsidP="00C95B3E">
            <w:pPr>
              <w:keepNext/>
              <w:keepLines/>
              <w:tabs>
                <w:tab w:val="left" w:pos="567"/>
              </w:tabs>
              <w:spacing w:before="200"/>
              <w:jc w:val="both"/>
              <w:outlineLvl w:val="2"/>
              <w:rPr>
                <w:bCs/>
              </w:rPr>
            </w:pPr>
          </w:p>
        </w:tc>
      </w:tr>
      <w:tr w:rsidR="00AA35FC" w:rsidRPr="00EC30C2" w14:paraId="45DDAA8D" w14:textId="77777777" w:rsidTr="00C95B3E">
        <w:trPr>
          <w:cantSplit/>
          <w:trHeight w:val="140"/>
        </w:trPr>
        <w:tc>
          <w:tcPr>
            <w:tcW w:w="273" w:type="pct"/>
          </w:tcPr>
          <w:p w14:paraId="25B72697" w14:textId="77777777" w:rsidR="00AA35FC" w:rsidRPr="00FF430B" w:rsidRDefault="00AA35FC" w:rsidP="00C95B3E">
            <w:pPr>
              <w:keepNext/>
              <w:keepLines/>
              <w:tabs>
                <w:tab w:val="left" w:pos="567"/>
              </w:tabs>
              <w:spacing w:before="200"/>
              <w:jc w:val="both"/>
              <w:outlineLvl w:val="2"/>
              <w:rPr>
                <w:bCs/>
              </w:rPr>
            </w:pPr>
          </w:p>
        </w:tc>
        <w:tc>
          <w:tcPr>
            <w:tcW w:w="727" w:type="pct"/>
          </w:tcPr>
          <w:p w14:paraId="7E503908" w14:textId="77777777" w:rsidR="00AA35FC" w:rsidRPr="00FF430B" w:rsidRDefault="00AA35FC" w:rsidP="00C95B3E">
            <w:pPr>
              <w:tabs>
                <w:tab w:val="left" w:pos="567"/>
              </w:tabs>
              <w:jc w:val="both"/>
              <w:rPr>
                <w:bCs/>
              </w:rPr>
            </w:pPr>
            <w:r w:rsidRPr="00FF430B">
              <w:rPr>
                <w:bCs/>
              </w:rPr>
              <w:t>Inginer-șef</w:t>
            </w:r>
          </w:p>
        </w:tc>
        <w:tc>
          <w:tcPr>
            <w:tcW w:w="1000" w:type="pct"/>
          </w:tcPr>
          <w:p w14:paraId="66A8E15D" w14:textId="77777777" w:rsidR="00AA35FC" w:rsidRPr="00FF430B" w:rsidRDefault="00AA35FC" w:rsidP="00C95B3E">
            <w:pPr>
              <w:keepNext/>
              <w:keepLines/>
              <w:tabs>
                <w:tab w:val="left" w:pos="567"/>
              </w:tabs>
              <w:spacing w:before="200"/>
              <w:jc w:val="both"/>
              <w:outlineLvl w:val="2"/>
              <w:rPr>
                <w:bCs/>
              </w:rPr>
            </w:pPr>
          </w:p>
        </w:tc>
        <w:tc>
          <w:tcPr>
            <w:tcW w:w="1036" w:type="pct"/>
          </w:tcPr>
          <w:p w14:paraId="77DA978E" w14:textId="77777777" w:rsidR="00AA35FC" w:rsidRPr="00FF430B" w:rsidRDefault="00AA35FC" w:rsidP="00C95B3E">
            <w:pPr>
              <w:keepNext/>
              <w:keepLines/>
              <w:tabs>
                <w:tab w:val="left" w:pos="567"/>
              </w:tabs>
              <w:spacing w:before="200"/>
              <w:jc w:val="both"/>
              <w:outlineLvl w:val="2"/>
              <w:rPr>
                <w:bCs/>
              </w:rPr>
            </w:pPr>
          </w:p>
        </w:tc>
        <w:tc>
          <w:tcPr>
            <w:tcW w:w="1056" w:type="pct"/>
          </w:tcPr>
          <w:p w14:paraId="17F51C92" w14:textId="77777777" w:rsidR="00AA35FC" w:rsidRPr="00FF430B" w:rsidRDefault="00AA35FC" w:rsidP="00C95B3E">
            <w:pPr>
              <w:keepNext/>
              <w:keepLines/>
              <w:tabs>
                <w:tab w:val="left" w:pos="567"/>
              </w:tabs>
              <w:spacing w:before="200"/>
              <w:jc w:val="both"/>
              <w:outlineLvl w:val="2"/>
              <w:rPr>
                <w:bCs/>
              </w:rPr>
            </w:pPr>
          </w:p>
        </w:tc>
        <w:tc>
          <w:tcPr>
            <w:tcW w:w="908" w:type="pct"/>
          </w:tcPr>
          <w:p w14:paraId="3155DBCA" w14:textId="77777777" w:rsidR="00AA35FC" w:rsidRPr="00FF430B" w:rsidRDefault="00AA35FC" w:rsidP="00C95B3E">
            <w:pPr>
              <w:keepNext/>
              <w:keepLines/>
              <w:tabs>
                <w:tab w:val="left" w:pos="567"/>
              </w:tabs>
              <w:spacing w:before="200"/>
              <w:jc w:val="both"/>
              <w:outlineLvl w:val="2"/>
              <w:rPr>
                <w:bCs/>
              </w:rPr>
            </w:pPr>
          </w:p>
        </w:tc>
      </w:tr>
      <w:tr w:rsidR="00AA35FC" w:rsidRPr="00EC30C2" w14:paraId="5D62F5D9" w14:textId="77777777" w:rsidTr="00C95B3E">
        <w:trPr>
          <w:cantSplit/>
          <w:trHeight w:val="140"/>
        </w:trPr>
        <w:tc>
          <w:tcPr>
            <w:tcW w:w="273" w:type="pct"/>
          </w:tcPr>
          <w:p w14:paraId="63E4B8B7" w14:textId="77777777" w:rsidR="00AA35FC" w:rsidRPr="00FF430B" w:rsidRDefault="00AA35FC" w:rsidP="00C95B3E">
            <w:pPr>
              <w:keepNext/>
              <w:keepLines/>
              <w:tabs>
                <w:tab w:val="left" w:pos="567"/>
              </w:tabs>
              <w:spacing w:before="200"/>
              <w:jc w:val="both"/>
              <w:outlineLvl w:val="2"/>
              <w:rPr>
                <w:bCs/>
              </w:rPr>
            </w:pPr>
          </w:p>
        </w:tc>
        <w:tc>
          <w:tcPr>
            <w:tcW w:w="727" w:type="pct"/>
          </w:tcPr>
          <w:p w14:paraId="588F27FC" w14:textId="77777777" w:rsidR="00AA35FC" w:rsidRPr="00FF430B" w:rsidRDefault="00AA35FC" w:rsidP="00C95B3E">
            <w:pPr>
              <w:tabs>
                <w:tab w:val="left" w:pos="567"/>
              </w:tabs>
              <w:jc w:val="both"/>
              <w:rPr>
                <w:bCs/>
              </w:rPr>
            </w:pPr>
            <w:r w:rsidRPr="00FF430B">
              <w:rPr>
                <w:bCs/>
              </w:rPr>
              <w:t>Diriginţi de şantier</w:t>
            </w:r>
          </w:p>
        </w:tc>
        <w:tc>
          <w:tcPr>
            <w:tcW w:w="1000" w:type="pct"/>
          </w:tcPr>
          <w:p w14:paraId="06FDD0C8" w14:textId="77777777" w:rsidR="00AA35FC" w:rsidRPr="00FF430B" w:rsidRDefault="00AA35FC" w:rsidP="00C95B3E">
            <w:pPr>
              <w:keepNext/>
              <w:keepLines/>
              <w:tabs>
                <w:tab w:val="left" w:pos="567"/>
              </w:tabs>
              <w:spacing w:before="200"/>
              <w:jc w:val="both"/>
              <w:outlineLvl w:val="2"/>
              <w:rPr>
                <w:bCs/>
              </w:rPr>
            </w:pPr>
          </w:p>
        </w:tc>
        <w:tc>
          <w:tcPr>
            <w:tcW w:w="1036" w:type="pct"/>
          </w:tcPr>
          <w:p w14:paraId="523F4127" w14:textId="77777777" w:rsidR="00AA35FC" w:rsidRPr="00FF430B" w:rsidRDefault="00AA35FC" w:rsidP="00C95B3E">
            <w:pPr>
              <w:keepNext/>
              <w:keepLines/>
              <w:tabs>
                <w:tab w:val="left" w:pos="567"/>
              </w:tabs>
              <w:spacing w:before="200"/>
              <w:jc w:val="both"/>
              <w:outlineLvl w:val="2"/>
              <w:rPr>
                <w:bCs/>
              </w:rPr>
            </w:pPr>
          </w:p>
        </w:tc>
        <w:tc>
          <w:tcPr>
            <w:tcW w:w="1056" w:type="pct"/>
          </w:tcPr>
          <w:p w14:paraId="5FB34D5B" w14:textId="77777777" w:rsidR="00AA35FC" w:rsidRPr="00FF430B" w:rsidRDefault="00AA35FC" w:rsidP="00C95B3E">
            <w:pPr>
              <w:keepNext/>
              <w:keepLines/>
              <w:tabs>
                <w:tab w:val="left" w:pos="567"/>
              </w:tabs>
              <w:spacing w:before="200"/>
              <w:jc w:val="both"/>
              <w:outlineLvl w:val="2"/>
              <w:rPr>
                <w:bCs/>
              </w:rPr>
            </w:pPr>
          </w:p>
        </w:tc>
        <w:tc>
          <w:tcPr>
            <w:tcW w:w="908" w:type="pct"/>
          </w:tcPr>
          <w:p w14:paraId="7CAB943D" w14:textId="77777777" w:rsidR="00AA35FC" w:rsidRPr="00FF430B" w:rsidRDefault="00AA35FC" w:rsidP="00C95B3E">
            <w:pPr>
              <w:keepNext/>
              <w:keepLines/>
              <w:tabs>
                <w:tab w:val="left" w:pos="567"/>
              </w:tabs>
              <w:spacing w:before="200"/>
              <w:jc w:val="both"/>
              <w:outlineLvl w:val="2"/>
              <w:rPr>
                <w:bCs/>
              </w:rPr>
            </w:pPr>
          </w:p>
        </w:tc>
      </w:tr>
      <w:tr w:rsidR="00AA35FC" w:rsidRPr="00EC30C2" w14:paraId="5E5C467F" w14:textId="77777777" w:rsidTr="00C95B3E">
        <w:trPr>
          <w:cantSplit/>
          <w:trHeight w:val="140"/>
        </w:trPr>
        <w:tc>
          <w:tcPr>
            <w:tcW w:w="273" w:type="pct"/>
          </w:tcPr>
          <w:p w14:paraId="387E7241" w14:textId="77777777" w:rsidR="00AA35FC" w:rsidRPr="00FF430B" w:rsidRDefault="00AA35FC" w:rsidP="00C95B3E">
            <w:pPr>
              <w:keepNext/>
              <w:keepLines/>
              <w:tabs>
                <w:tab w:val="left" w:pos="567"/>
              </w:tabs>
              <w:spacing w:before="200"/>
              <w:jc w:val="both"/>
              <w:outlineLvl w:val="2"/>
              <w:rPr>
                <w:bCs/>
              </w:rPr>
            </w:pPr>
          </w:p>
        </w:tc>
        <w:tc>
          <w:tcPr>
            <w:tcW w:w="727" w:type="pct"/>
          </w:tcPr>
          <w:p w14:paraId="65F1FB15" w14:textId="77777777" w:rsidR="00AA35FC" w:rsidRPr="00FF430B" w:rsidRDefault="00AA35FC" w:rsidP="00C95B3E">
            <w:pPr>
              <w:tabs>
                <w:tab w:val="left" w:pos="567"/>
              </w:tabs>
              <w:jc w:val="both"/>
              <w:rPr>
                <w:bCs/>
              </w:rPr>
            </w:pPr>
            <w:r w:rsidRPr="00FF430B">
              <w:rPr>
                <w:bCs/>
              </w:rPr>
              <w:t>Maiştri</w:t>
            </w:r>
          </w:p>
        </w:tc>
        <w:tc>
          <w:tcPr>
            <w:tcW w:w="1000" w:type="pct"/>
          </w:tcPr>
          <w:p w14:paraId="0F3A3BCF" w14:textId="77777777" w:rsidR="00AA35FC" w:rsidRPr="00FF430B" w:rsidRDefault="00AA35FC" w:rsidP="00C95B3E">
            <w:pPr>
              <w:keepNext/>
              <w:keepLines/>
              <w:tabs>
                <w:tab w:val="left" w:pos="567"/>
              </w:tabs>
              <w:spacing w:before="200"/>
              <w:jc w:val="both"/>
              <w:outlineLvl w:val="2"/>
              <w:rPr>
                <w:bCs/>
              </w:rPr>
            </w:pPr>
          </w:p>
        </w:tc>
        <w:tc>
          <w:tcPr>
            <w:tcW w:w="1036" w:type="pct"/>
          </w:tcPr>
          <w:p w14:paraId="48152C3F" w14:textId="77777777" w:rsidR="00AA35FC" w:rsidRPr="00FF430B" w:rsidRDefault="00AA35FC" w:rsidP="00C95B3E">
            <w:pPr>
              <w:keepNext/>
              <w:keepLines/>
              <w:tabs>
                <w:tab w:val="left" w:pos="567"/>
              </w:tabs>
              <w:spacing w:before="200"/>
              <w:jc w:val="both"/>
              <w:outlineLvl w:val="2"/>
              <w:rPr>
                <w:bCs/>
              </w:rPr>
            </w:pPr>
          </w:p>
        </w:tc>
        <w:tc>
          <w:tcPr>
            <w:tcW w:w="1056" w:type="pct"/>
          </w:tcPr>
          <w:p w14:paraId="6F4F41A1" w14:textId="77777777" w:rsidR="00AA35FC" w:rsidRPr="00FF430B" w:rsidRDefault="00AA35FC" w:rsidP="00C95B3E">
            <w:pPr>
              <w:keepNext/>
              <w:keepLines/>
              <w:tabs>
                <w:tab w:val="left" w:pos="567"/>
              </w:tabs>
              <w:spacing w:before="200"/>
              <w:jc w:val="both"/>
              <w:outlineLvl w:val="2"/>
              <w:rPr>
                <w:bCs/>
              </w:rPr>
            </w:pPr>
          </w:p>
        </w:tc>
        <w:tc>
          <w:tcPr>
            <w:tcW w:w="908" w:type="pct"/>
          </w:tcPr>
          <w:p w14:paraId="4E95A809" w14:textId="77777777" w:rsidR="00AA35FC" w:rsidRPr="00FF430B" w:rsidRDefault="00AA35FC" w:rsidP="00C95B3E">
            <w:pPr>
              <w:keepNext/>
              <w:keepLines/>
              <w:tabs>
                <w:tab w:val="left" w:pos="567"/>
              </w:tabs>
              <w:spacing w:before="200"/>
              <w:jc w:val="both"/>
              <w:outlineLvl w:val="2"/>
              <w:rPr>
                <w:bCs/>
              </w:rPr>
            </w:pPr>
          </w:p>
        </w:tc>
      </w:tr>
      <w:tr w:rsidR="00AA35FC" w:rsidRPr="00EC30C2" w14:paraId="7FAFF667" w14:textId="77777777" w:rsidTr="00C95B3E">
        <w:trPr>
          <w:cantSplit/>
          <w:trHeight w:val="1270"/>
        </w:trPr>
        <w:tc>
          <w:tcPr>
            <w:tcW w:w="273" w:type="pct"/>
          </w:tcPr>
          <w:p w14:paraId="15095F30" w14:textId="77777777" w:rsidR="00AA35FC" w:rsidRPr="00FF430B" w:rsidRDefault="00AA35FC" w:rsidP="00C95B3E">
            <w:pPr>
              <w:keepNext/>
              <w:keepLines/>
              <w:tabs>
                <w:tab w:val="left" w:pos="567"/>
              </w:tabs>
              <w:spacing w:before="200"/>
              <w:jc w:val="both"/>
              <w:outlineLvl w:val="2"/>
              <w:rPr>
                <w:bCs/>
              </w:rPr>
            </w:pPr>
          </w:p>
        </w:tc>
        <w:tc>
          <w:tcPr>
            <w:tcW w:w="727" w:type="pct"/>
          </w:tcPr>
          <w:p w14:paraId="2395813E" w14:textId="77777777" w:rsidR="00AA35FC" w:rsidRPr="00FF430B" w:rsidRDefault="00AA35FC" w:rsidP="00C95B3E">
            <w:pPr>
              <w:tabs>
                <w:tab w:val="left" w:pos="567"/>
              </w:tabs>
              <w:jc w:val="both"/>
              <w:rPr>
                <w:bCs/>
              </w:rPr>
            </w:pPr>
            <w:r w:rsidRPr="00FF430B">
              <w:rPr>
                <w:bCs/>
              </w:rPr>
              <w:t>Specialişti</w:t>
            </w:r>
          </w:p>
          <w:p w14:paraId="398BE1F8" w14:textId="77777777" w:rsidR="00AA35FC" w:rsidRPr="00FF430B" w:rsidRDefault="00AA35FC" w:rsidP="00C95B3E">
            <w:pPr>
              <w:tabs>
                <w:tab w:val="left" w:pos="567"/>
              </w:tabs>
              <w:jc w:val="both"/>
              <w:rPr>
                <w:bCs/>
              </w:rPr>
            </w:pPr>
            <w:r w:rsidRPr="00FF430B">
              <w:rPr>
                <w:bCs/>
              </w:rPr>
              <w:t>……………</w:t>
            </w:r>
          </w:p>
          <w:p w14:paraId="4668B4A5" w14:textId="77777777" w:rsidR="00AA35FC" w:rsidRPr="00FF430B" w:rsidRDefault="00AA35FC" w:rsidP="00C95B3E">
            <w:pPr>
              <w:tabs>
                <w:tab w:val="left" w:pos="567"/>
              </w:tabs>
              <w:jc w:val="both"/>
              <w:rPr>
                <w:bCs/>
              </w:rPr>
            </w:pPr>
            <w:r w:rsidRPr="00FF430B">
              <w:rPr>
                <w:bCs/>
              </w:rPr>
              <w:t>……………</w:t>
            </w:r>
          </w:p>
          <w:p w14:paraId="39E6F7B5" w14:textId="77777777" w:rsidR="00AA35FC" w:rsidRPr="00FF430B" w:rsidRDefault="00AA35FC" w:rsidP="00C95B3E">
            <w:pPr>
              <w:tabs>
                <w:tab w:val="left" w:pos="567"/>
              </w:tabs>
              <w:jc w:val="both"/>
              <w:rPr>
                <w:bCs/>
              </w:rPr>
            </w:pPr>
            <w:r w:rsidRPr="00FF430B">
              <w:rPr>
                <w:bCs/>
              </w:rPr>
              <w:t>…………….</w:t>
            </w:r>
          </w:p>
        </w:tc>
        <w:tc>
          <w:tcPr>
            <w:tcW w:w="1000" w:type="pct"/>
          </w:tcPr>
          <w:p w14:paraId="6CB9A574" w14:textId="77777777" w:rsidR="00AA35FC" w:rsidRPr="00FF430B" w:rsidRDefault="00AA35FC" w:rsidP="00C95B3E">
            <w:pPr>
              <w:keepNext/>
              <w:keepLines/>
              <w:tabs>
                <w:tab w:val="left" w:pos="567"/>
              </w:tabs>
              <w:spacing w:before="200"/>
              <w:jc w:val="both"/>
              <w:outlineLvl w:val="2"/>
              <w:rPr>
                <w:bCs/>
              </w:rPr>
            </w:pPr>
          </w:p>
        </w:tc>
        <w:tc>
          <w:tcPr>
            <w:tcW w:w="1036" w:type="pct"/>
          </w:tcPr>
          <w:p w14:paraId="290D5704" w14:textId="77777777" w:rsidR="00AA35FC" w:rsidRPr="00FF430B" w:rsidRDefault="00AA35FC" w:rsidP="00C95B3E">
            <w:pPr>
              <w:keepNext/>
              <w:keepLines/>
              <w:tabs>
                <w:tab w:val="left" w:pos="567"/>
              </w:tabs>
              <w:spacing w:before="200"/>
              <w:jc w:val="both"/>
              <w:outlineLvl w:val="2"/>
              <w:rPr>
                <w:bCs/>
              </w:rPr>
            </w:pPr>
          </w:p>
        </w:tc>
        <w:tc>
          <w:tcPr>
            <w:tcW w:w="1056" w:type="pct"/>
          </w:tcPr>
          <w:p w14:paraId="7FD0024D" w14:textId="77777777" w:rsidR="00AA35FC" w:rsidRPr="00FF430B" w:rsidRDefault="00AA35FC" w:rsidP="00C95B3E">
            <w:pPr>
              <w:keepNext/>
              <w:keepLines/>
              <w:tabs>
                <w:tab w:val="left" w:pos="567"/>
              </w:tabs>
              <w:spacing w:before="200"/>
              <w:jc w:val="both"/>
              <w:outlineLvl w:val="2"/>
              <w:rPr>
                <w:bCs/>
              </w:rPr>
            </w:pPr>
          </w:p>
        </w:tc>
        <w:tc>
          <w:tcPr>
            <w:tcW w:w="908" w:type="pct"/>
          </w:tcPr>
          <w:p w14:paraId="69F5399C" w14:textId="77777777" w:rsidR="00AA35FC" w:rsidRPr="00FF430B" w:rsidRDefault="00AA35FC" w:rsidP="00C95B3E">
            <w:pPr>
              <w:keepNext/>
              <w:keepLines/>
              <w:tabs>
                <w:tab w:val="left" w:pos="567"/>
              </w:tabs>
              <w:spacing w:before="200"/>
              <w:jc w:val="both"/>
              <w:outlineLvl w:val="2"/>
              <w:rPr>
                <w:bCs/>
              </w:rPr>
            </w:pPr>
          </w:p>
        </w:tc>
      </w:tr>
    </w:tbl>
    <w:p w14:paraId="1C8CBA5E" w14:textId="77777777" w:rsidR="00AA35FC" w:rsidRPr="00FF430B" w:rsidRDefault="00AA35FC" w:rsidP="00AA35FC">
      <w:pPr>
        <w:jc w:val="both"/>
        <w:rPr>
          <w:rFonts w:eastAsia="PMingLiU"/>
          <w:lang w:eastAsia="zh-CN"/>
        </w:rPr>
      </w:pPr>
    </w:p>
    <w:p w14:paraId="5DD65FD2" w14:textId="77777777" w:rsidR="00AA35FC" w:rsidRPr="00FF430B" w:rsidRDefault="00AA35FC" w:rsidP="00AA35FC">
      <w:pPr>
        <w:jc w:val="both"/>
        <w:rPr>
          <w:rFonts w:eastAsia="PMingLiU"/>
          <w:lang w:eastAsia="zh-CN"/>
        </w:rPr>
      </w:pPr>
      <w:r w:rsidRPr="00FF430B">
        <w:rPr>
          <w:rFonts w:eastAsia="PMingLiU"/>
          <w:lang w:eastAsia="zh-CN"/>
        </w:rPr>
        <w:t>Semnat: _________________________________________</w:t>
      </w:r>
    </w:p>
    <w:p w14:paraId="0426D38F" w14:textId="77777777" w:rsidR="00AA35FC" w:rsidRPr="00FF430B" w:rsidRDefault="00AA35FC" w:rsidP="00AA35FC">
      <w:pPr>
        <w:jc w:val="both"/>
        <w:rPr>
          <w:rFonts w:eastAsia="PMingLiU"/>
          <w:lang w:eastAsia="zh-CN"/>
        </w:rPr>
      </w:pPr>
      <w:r w:rsidRPr="00FF430B">
        <w:rPr>
          <w:rFonts w:eastAsia="PMingLiU"/>
          <w:lang w:eastAsia="zh-CN"/>
        </w:rPr>
        <w:t>Nume: __________________________________________</w:t>
      </w:r>
    </w:p>
    <w:p w14:paraId="608EC760" w14:textId="77777777" w:rsidR="00AA35FC" w:rsidRPr="00FF430B" w:rsidRDefault="00AA35FC" w:rsidP="00AA35FC">
      <w:pPr>
        <w:jc w:val="both"/>
        <w:rPr>
          <w:rFonts w:eastAsia="PMingLiU"/>
          <w:lang w:eastAsia="zh-CN"/>
        </w:rPr>
      </w:pPr>
      <w:r w:rsidRPr="00FF430B">
        <w:rPr>
          <w:rFonts w:eastAsia="PMingLiU"/>
          <w:lang w:eastAsia="zh-CN"/>
        </w:rPr>
        <w:t>Funcţia în cadrul întreprinderii: ____________________________</w:t>
      </w:r>
    </w:p>
    <w:p w14:paraId="60839114" w14:textId="77777777" w:rsidR="00AA35FC" w:rsidRPr="00FF430B" w:rsidRDefault="00AA35FC" w:rsidP="00AA35FC">
      <w:pPr>
        <w:jc w:val="both"/>
        <w:rPr>
          <w:rFonts w:eastAsia="PMingLiU"/>
          <w:lang w:eastAsia="zh-CN"/>
        </w:rPr>
      </w:pPr>
      <w:r w:rsidRPr="00FF430B">
        <w:rPr>
          <w:rFonts w:eastAsia="PMingLiU"/>
          <w:lang w:eastAsia="zh-CN"/>
        </w:rPr>
        <w:t>Denumirea întreprinderii: _________________________________</w:t>
      </w:r>
    </w:p>
    <w:p w14:paraId="326198FD" w14:textId="77777777" w:rsidR="00AA35FC" w:rsidRPr="00FF430B" w:rsidRDefault="00AA35FC" w:rsidP="00AA35FC">
      <w:pPr>
        <w:spacing w:after="200" w:line="276" w:lineRule="auto"/>
        <w:rPr>
          <w:rFonts w:eastAsia="PMingLiU"/>
          <w:lang w:eastAsia="zh-CN"/>
        </w:rPr>
      </w:pPr>
    </w:p>
    <w:p w14:paraId="6536EAE3" w14:textId="77777777" w:rsidR="00AA35FC" w:rsidRPr="00FF430B" w:rsidRDefault="00AA35FC" w:rsidP="00AA35FC">
      <w:pPr>
        <w:spacing w:line="276" w:lineRule="auto"/>
        <w:jc w:val="center"/>
        <w:rPr>
          <w:rFonts w:eastAsia="PMingLiU"/>
          <w:b/>
          <w:lang w:eastAsia="zh-CN"/>
        </w:rPr>
      </w:pPr>
    </w:p>
    <w:p w14:paraId="06DE0386" w14:textId="77777777" w:rsidR="00AA35FC" w:rsidRPr="00FF430B" w:rsidRDefault="00AA35FC" w:rsidP="00AA35FC">
      <w:pPr>
        <w:spacing w:line="276" w:lineRule="auto"/>
        <w:jc w:val="center"/>
        <w:rPr>
          <w:rFonts w:eastAsia="PMingLiU"/>
          <w:b/>
          <w:lang w:eastAsia="zh-CN"/>
        </w:rPr>
      </w:pPr>
    </w:p>
    <w:p w14:paraId="0E39E53A" w14:textId="77777777" w:rsidR="00AA35FC" w:rsidRPr="00FF430B" w:rsidRDefault="00AA35FC" w:rsidP="00AA35FC">
      <w:pPr>
        <w:spacing w:line="276" w:lineRule="auto"/>
        <w:jc w:val="center"/>
        <w:rPr>
          <w:rFonts w:eastAsia="PMingLiU"/>
          <w:b/>
          <w:lang w:eastAsia="zh-CN"/>
        </w:rPr>
      </w:pPr>
    </w:p>
    <w:p w14:paraId="5E1BA8BA" w14:textId="77777777" w:rsidR="00AA35FC" w:rsidRPr="00FF430B" w:rsidRDefault="00AA35FC" w:rsidP="00AA35FC">
      <w:pPr>
        <w:spacing w:line="276" w:lineRule="auto"/>
        <w:jc w:val="center"/>
        <w:rPr>
          <w:rFonts w:eastAsia="PMingLiU"/>
          <w:b/>
          <w:lang w:eastAsia="zh-CN"/>
        </w:rPr>
      </w:pPr>
    </w:p>
    <w:p w14:paraId="6624CC6C" w14:textId="77777777" w:rsidR="00AA35FC" w:rsidRPr="00FF430B" w:rsidRDefault="00AA35FC" w:rsidP="00AA35FC">
      <w:pPr>
        <w:spacing w:line="276" w:lineRule="auto"/>
        <w:jc w:val="center"/>
        <w:rPr>
          <w:rFonts w:eastAsia="PMingLiU"/>
          <w:b/>
          <w:lang w:eastAsia="zh-CN"/>
        </w:rPr>
      </w:pPr>
    </w:p>
    <w:p w14:paraId="2CC337CF" w14:textId="77777777" w:rsidR="00AA35FC" w:rsidRPr="00FF430B" w:rsidRDefault="00AA35FC" w:rsidP="00AA35FC">
      <w:pPr>
        <w:spacing w:line="276" w:lineRule="auto"/>
        <w:jc w:val="center"/>
        <w:rPr>
          <w:rFonts w:eastAsia="PMingLiU"/>
          <w:b/>
          <w:lang w:eastAsia="zh-CN"/>
        </w:rPr>
      </w:pPr>
    </w:p>
    <w:p w14:paraId="5840BB3E" w14:textId="77777777" w:rsidR="00AA35FC" w:rsidRPr="00FF430B" w:rsidRDefault="00AA35FC" w:rsidP="00AA35FC">
      <w:pPr>
        <w:spacing w:line="276" w:lineRule="auto"/>
        <w:jc w:val="center"/>
        <w:rPr>
          <w:rFonts w:eastAsia="PMingLiU"/>
          <w:b/>
          <w:lang w:eastAsia="zh-CN"/>
        </w:rPr>
      </w:pPr>
    </w:p>
    <w:p w14:paraId="465C1875" w14:textId="77777777" w:rsidR="00AA35FC" w:rsidRPr="00FF430B" w:rsidRDefault="00AA35FC" w:rsidP="00AA35FC">
      <w:pPr>
        <w:spacing w:line="276" w:lineRule="auto"/>
        <w:jc w:val="center"/>
        <w:rPr>
          <w:rFonts w:eastAsia="PMingLiU"/>
          <w:b/>
          <w:lang w:eastAsia="zh-CN"/>
        </w:rPr>
      </w:pPr>
    </w:p>
    <w:p w14:paraId="56231FA9" w14:textId="77777777" w:rsidR="00AA35FC" w:rsidRPr="00FF430B" w:rsidRDefault="00AA35FC" w:rsidP="00AA35FC">
      <w:pPr>
        <w:spacing w:line="276" w:lineRule="auto"/>
        <w:jc w:val="center"/>
        <w:rPr>
          <w:rFonts w:eastAsia="PMingLiU"/>
          <w:b/>
          <w:lang w:eastAsia="zh-CN"/>
        </w:rPr>
      </w:pPr>
    </w:p>
    <w:p w14:paraId="1C828A76" w14:textId="77777777" w:rsidR="00AA35FC" w:rsidRPr="00FF430B" w:rsidRDefault="00AA35FC" w:rsidP="00AA35FC">
      <w:pPr>
        <w:spacing w:line="276" w:lineRule="auto"/>
        <w:jc w:val="center"/>
        <w:rPr>
          <w:rFonts w:eastAsia="PMingLiU"/>
          <w:b/>
          <w:lang w:eastAsia="zh-CN"/>
        </w:rPr>
      </w:pPr>
    </w:p>
    <w:p w14:paraId="57069234" w14:textId="77777777" w:rsidR="00AA35FC" w:rsidRPr="00FF430B" w:rsidRDefault="00AA35FC" w:rsidP="00AA35FC">
      <w:pPr>
        <w:spacing w:line="276" w:lineRule="auto"/>
        <w:jc w:val="center"/>
        <w:rPr>
          <w:rFonts w:eastAsia="PMingLiU"/>
          <w:b/>
          <w:lang w:eastAsia="zh-CN"/>
        </w:rPr>
      </w:pPr>
    </w:p>
    <w:p w14:paraId="3223BDB7" w14:textId="77777777" w:rsidR="00AA35FC" w:rsidRPr="00FF430B" w:rsidRDefault="00AA35FC" w:rsidP="00AA35FC">
      <w:pPr>
        <w:spacing w:line="276" w:lineRule="auto"/>
        <w:jc w:val="center"/>
        <w:rPr>
          <w:rFonts w:eastAsia="PMingLiU"/>
          <w:b/>
          <w:lang w:eastAsia="zh-CN"/>
        </w:rPr>
      </w:pPr>
    </w:p>
    <w:p w14:paraId="37F837D0" w14:textId="21805745" w:rsidR="000C5DFB" w:rsidRPr="00FE4E58" w:rsidRDefault="000C5DFB" w:rsidP="000C5DFB">
      <w:pPr>
        <w:jc w:val="right"/>
        <w:rPr>
          <w:b/>
          <w:bCs/>
          <w:i/>
          <w:iCs/>
          <w:noProof w:val="0"/>
          <w:sz w:val="22"/>
          <w:szCs w:val="22"/>
        </w:rPr>
      </w:pPr>
      <w:r w:rsidRPr="00FE4E58">
        <w:rPr>
          <w:b/>
          <w:bCs/>
          <w:i/>
          <w:iCs/>
          <w:noProof w:val="0"/>
        </w:rPr>
        <w:lastRenderedPageBreak/>
        <w:t>Anexa nr.</w:t>
      </w:r>
      <w:r w:rsidR="00FF5CB2" w:rsidRPr="00FE4E58">
        <w:rPr>
          <w:b/>
          <w:bCs/>
          <w:i/>
          <w:iCs/>
          <w:noProof w:val="0"/>
        </w:rPr>
        <w:t xml:space="preserve"> </w:t>
      </w:r>
      <w:r w:rsidR="00D8130E" w:rsidRPr="00FE4E58">
        <w:rPr>
          <w:b/>
          <w:bCs/>
          <w:i/>
          <w:iCs/>
          <w:noProof w:val="0"/>
        </w:rPr>
        <w:t>2</w:t>
      </w:r>
      <w:r w:rsidR="0029058A">
        <w:rPr>
          <w:b/>
          <w:bCs/>
          <w:i/>
          <w:iCs/>
          <w:noProof w:val="0"/>
        </w:rPr>
        <w:t>4</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19EA6511" w14:textId="53FB2889"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rPr>
      </w:pPr>
      <w:bookmarkStart w:id="4" w:name="_Toc449692118"/>
      <w:bookmarkStart w:id="5" w:name="_Toc390252621"/>
      <w:r w:rsidRPr="00EF3D50">
        <w:rPr>
          <w:rFonts w:ascii="Times New Roman" w:hAnsi="Times New Roman" w:cs="Times New Roman"/>
          <w:bCs w:val="0"/>
          <w:color w:val="auto"/>
          <w:sz w:val="28"/>
          <w:szCs w:val="28"/>
        </w:rPr>
        <w:t>CAIET DE SARCINI</w:t>
      </w:r>
      <w:bookmarkEnd w:id="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bookmarkEnd w:id="5"/>
    <w:p w14:paraId="0F41E6D1" w14:textId="77777777" w:rsidR="0029058A" w:rsidRPr="00FF430B" w:rsidRDefault="0029058A" w:rsidP="0029058A"/>
    <w:p w14:paraId="6E40A814" w14:textId="77777777" w:rsidR="0029058A" w:rsidRPr="00FF430B" w:rsidRDefault="0029058A" w:rsidP="0029058A">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417D0465" w14:textId="77777777" w:rsidR="0029058A" w:rsidRPr="00FF430B" w:rsidRDefault="0029058A" w:rsidP="0029058A">
      <w:pPr>
        <w:pStyle w:val="a"/>
        <w:numPr>
          <w:ilvl w:val="0"/>
          <w:numId w:val="0"/>
        </w:numPr>
      </w:pPr>
    </w:p>
    <w:p w14:paraId="741E7DB7" w14:textId="16514948" w:rsidR="0029058A" w:rsidRPr="002B48B0" w:rsidRDefault="0029058A" w:rsidP="00735191">
      <w:pPr>
        <w:pStyle w:val="a"/>
        <w:numPr>
          <w:ilvl w:val="0"/>
          <w:numId w:val="13"/>
        </w:numPr>
        <w:tabs>
          <w:tab w:val="clear" w:pos="1134"/>
          <w:tab w:val="left" w:pos="284"/>
        </w:tabs>
        <w:ind w:left="0" w:firstLine="0"/>
        <w:rPr>
          <w:bCs/>
        </w:rPr>
      </w:pPr>
      <w:r w:rsidRPr="00FF430B">
        <w:rPr>
          <w:b/>
        </w:rPr>
        <w:t>Denumirea obiectului</w:t>
      </w:r>
      <w:r w:rsidR="000C1E89">
        <w:rPr>
          <w:b/>
          <w:lang w:val="ro-RO"/>
        </w:rPr>
        <w:t>:</w:t>
      </w:r>
      <w:r w:rsidR="002B48B0">
        <w:rPr>
          <w:b/>
          <w:lang w:val="ro-RO"/>
        </w:rPr>
        <w:t xml:space="preserve"> </w:t>
      </w:r>
      <w:r w:rsidR="004C27B4" w:rsidRPr="004C27B4">
        <w:rPr>
          <w:bCs/>
          <w:i/>
          <w:iCs/>
          <w:lang w:val="ro-MD"/>
        </w:rPr>
        <w:t>Servicii de proiectare și estimare a costurilor pentru montare</w:t>
      </w:r>
      <w:r w:rsidR="0099244D">
        <w:rPr>
          <w:bCs/>
          <w:i/>
          <w:iCs/>
          <w:lang w:val="ro-MD"/>
        </w:rPr>
        <w:t>a</w:t>
      </w:r>
      <w:r w:rsidR="004C27B4" w:rsidRPr="004C27B4">
        <w:rPr>
          <w:bCs/>
          <w:i/>
          <w:iCs/>
          <w:lang w:val="ro-MD"/>
        </w:rPr>
        <w:t xml:space="preserve"> și reglarea unui sistem (instalații) de semnalizare și avertizare la incendiu pentru blocul administrativ al ASP din str. </w:t>
      </w:r>
      <w:proofErr w:type="spellStart"/>
      <w:r w:rsidR="004C27B4" w:rsidRPr="004C27B4">
        <w:rPr>
          <w:bCs/>
          <w:i/>
          <w:iCs/>
          <w:lang w:val="ro-MD"/>
        </w:rPr>
        <w:t>A.Pușkin</w:t>
      </w:r>
      <w:proofErr w:type="spellEnd"/>
      <w:r w:rsidR="004C27B4" w:rsidRPr="004C27B4">
        <w:rPr>
          <w:bCs/>
          <w:i/>
          <w:iCs/>
          <w:lang w:val="ro-MD"/>
        </w:rPr>
        <w:t>, nr. 47, mun. Chișinău</w:t>
      </w:r>
      <w:r w:rsidR="004C27B4">
        <w:rPr>
          <w:bCs/>
          <w:lang w:val="ro-MD"/>
        </w:rPr>
        <w:t xml:space="preserve">  </w:t>
      </w:r>
    </w:p>
    <w:p w14:paraId="1AA2FC53" w14:textId="77777777" w:rsidR="00735191" w:rsidRDefault="0029058A" w:rsidP="00735191">
      <w:pPr>
        <w:pStyle w:val="a"/>
        <w:numPr>
          <w:ilvl w:val="0"/>
          <w:numId w:val="0"/>
        </w:numPr>
        <w:tabs>
          <w:tab w:val="clear" w:pos="1134"/>
          <w:tab w:val="left" w:pos="284"/>
        </w:tabs>
        <w:rPr>
          <w:sz w:val="20"/>
          <w:szCs w:val="20"/>
        </w:rPr>
      </w:pPr>
      <w:r w:rsidRPr="002B48B0">
        <w:rPr>
          <w:sz w:val="20"/>
          <w:szCs w:val="20"/>
        </w:rPr>
        <w:t xml:space="preserve">Se precizează descrierea generală </w:t>
      </w:r>
      <w:proofErr w:type="gramStart"/>
      <w:r w:rsidRPr="002B48B0">
        <w:rPr>
          <w:sz w:val="20"/>
          <w:szCs w:val="20"/>
        </w:rPr>
        <w:t>a</w:t>
      </w:r>
      <w:proofErr w:type="gramEnd"/>
      <w:r w:rsidRPr="002B48B0">
        <w:rPr>
          <w:sz w:val="20"/>
          <w:szCs w:val="20"/>
        </w:rPr>
        <w:t xml:space="preserve"> obiectului de proiectare.</w:t>
      </w:r>
      <w:r w:rsidR="00735191">
        <w:rPr>
          <w:sz w:val="20"/>
          <w:szCs w:val="20"/>
        </w:rPr>
        <w:t xml:space="preserve"> </w:t>
      </w:r>
    </w:p>
    <w:p w14:paraId="1F7DB300" w14:textId="77777777" w:rsidR="00735191" w:rsidRPr="00B773B5" w:rsidRDefault="00735191" w:rsidP="00735191">
      <w:pPr>
        <w:pStyle w:val="a"/>
        <w:numPr>
          <w:ilvl w:val="0"/>
          <w:numId w:val="0"/>
        </w:numPr>
        <w:tabs>
          <w:tab w:val="clear" w:pos="1134"/>
          <w:tab w:val="left" w:pos="284"/>
        </w:tabs>
        <w:rPr>
          <w:sz w:val="12"/>
          <w:szCs w:val="12"/>
        </w:rPr>
      </w:pPr>
    </w:p>
    <w:p w14:paraId="33C37386" w14:textId="7282D04B" w:rsidR="007D07F1" w:rsidRPr="00735191" w:rsidRDefault="0029058A" w:rsidP="00735191">
      <w:pPr>
        <w:pStyle w:val="a"/>
        <w:numPr>
          <w:ilvl w:val="0"/>
          <w:numId w:val="13"/>
        </w:numPr>
        <w:tabs>
          <w:tab w:val="clear" w:pos="1134"/>
          <w:tab w:val="left" w:pos="284"/>
        </w:tabs>
        <w:ind w:left="0" w:firstLine="0"/>
        <w:rPr>
          <w:sz w:val="20"/>
          <w:szCs w:val="20"/>
        </w:rPr>
      </w:pPr>
      <w:r w:rsidRPr="00735191">
        <w:rPr>
          <w:b/>
        </w:rPr>
        <w:t>Amplasarea obiectului</w:t>
      </w:r>
      <w:r w:rsidR="002B48B0" w:rsidRPr="00735191">
        <w:rPr>
          <w:b/>
        </w:rPr>
        <w:t xml:space="preserve">: </w:t>
      </w:r>
      <w:r w:rsidR="007D07F1" w:rsidRPr="00735191">
        <w:rPr>
          <w:bCs/>
          <w:i/>
          <w:iCs/>
        </w:rPr>
        <w:t xml:space="preserve">CM nr. 4 din mun. Chișinău, bd. Decebal, nr. 6 </w:t>
      </w:r>
    </w:p>
    <w:p w14:paraId="474491AF" w14:textId="07110A43"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Se precizează adresa.</w:t>
      </w:r>
    </w:p>
    <w:p w14:paraId="69037F80" w14:textId="77777777" w:rsidR="00735191" w:rsidRPr="00B773B5" w:rsidRDefault="00735191" w:rsidP="00735191">
      <w:pPr>
        <w:pStyle w:val="a"/>
        <w:numPr>
          <w:ilvl w:val="0"/>
          <w:numId w:val="0"/>
        </w:numPr>
        <w:tabs>
          <w:tab w:val="clear" w:pos="1134"/>
          <w:tab w:val="left" w:pos="284"/>
        </w:tabs>
        <w:rPr>
          <w:bCs/>
          <w:i/>
          <w:iCs/>
          <w:sz w:val="12"/>
          <w:szCs w:val="12"/>
        </w:rPr>
      </w:pPr>
    </w:p>
    <w:p w14:paraId="6C33A495" w14:textId="3448D441" w:rsidR="007D07F1" w:rsidRPr="007D07F1" w:rsidRDefault="0029058A" w:rsidP="00735191">
      <w:pPr>
        <w:pStyle w:val="a"/>
        <w:numPr>
          <w:ilvl w:val="0"/>
          <w:numId w:val="13"/>
        </w:numPr>
        <w:tabs>
          <w:tab w:val="clear" w:pos="1134"/>
          <w:tab w:val="left" w:pos="284"/>
        </w:tabs>
        <w:ind w:left="0" w:firstLine="0"/>
        <w:rPr>
          <w:bCs/>
          <w:i/>
          <w:iCs/>
        </w:rPr>
      </w:pPr>
      <w:r w:rsidRPr="00FF430B">
        <w:rPr>
          <w:b/>
        </w:rPr>
        <w:t>Beneficiar</w:t>
      </w:r>
      <w:r w:rsidRPr="00FF430B">
        <w:rPr>
          <w:rStyle w:val="shorttext"/>
        </w:rPr>
        <w:t>/investitor</w:t>
      </w:r>
      <w:r w:rsidR="007D07F1">
        <w:rPr>
          <w:rStyle w:val="shorttext"/>
        </w:rPr>
        <w:t xml:space="preserve">: </w:t>
      </w:r>
      <w:r w:rsidR="007D07F1" w:rsidRPr="007D07F1">
        <w:rPr>
          <w:bCs/>
          <w:i/>
          <w:iCs/>
        </w:rPr>
        <w:t>Agenția</w:t>
      </w:r>
      <w:r w:rsidR="007D07F1">
        <w:rPr>
          <w:bCs/>
          <w:i/>
          <w:iCs/>
        </w:rPr>
        <w:t xml:space="preserve"> Servicii Publice, str. </w:t>
      </w:r>
      <w:proofErr w:type="spellStart"/>
      <w:proofErr w:type="gramStart"/>
      <w:r w:rsidR="007D07F1">
        <w:rPr>
          <w:bCs/>
          <w:i/>
          <w:iCs/>
        </w:rPr>
        <w:t>A.Pușkin</w:t>
      </w:r>
      <w:proofErr w:type="spellEnd"/>
      <w:proofErr w:type="gramEnd"/>
      <w:r w:rsidR="007D07F1">
        <w:rPr>
          <w:bCs/>
          <w:i/>
          <w:iCs/>
        </w:rPr>
        <w:t xml:space="preserve">, 42, </w:t>
      </w:r>
      <w:proofErr w:type="spellStart"/>
      <w:r w:rsidR="007D07F1">
        <w:rPr>
          <w:bCs/>
          <w:i/>
          <w:iCs/>
        </w:rPr>
        <w:t>mun</w:t>
      </w:r>
      <w:proofErr w:type="spellEnd"/>
      <w:r w:rsidR="007D07F1">
        <w:rPr>
          <w:bCs/>
          <w:i/>
          <w:iCs/>
        </w:rPr>
        <w:t>. Chișinău</w:t>
      </w:r>
    </w:p>
    <w:p w14:paraId="0984A2DB" w14:textId="77777777"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 xml:space="preserve">Se precizează </w:t>
      </w:r>
      <w:r w:rsidRPr="007D07F1">
        <w:rPr>
          <w:rStyle w:val="shorttext"/>
          <w:sz w:val="20"/>
          <w:szCs w:val="20"/>
        </w:rPr>
        <w:t>Autoritatea contractantă.</w:t>
      </w:r>
    </w:p>
    <w:p w14:paraId="2CDD91D8" w14:textId="77777777" w:rsidR="00735191" w:rsidRPr="00B773B5" w:rsidRDefault="00735191" w:rsidP="00735191">
      <w:pPr>
        <w:pStyle w:val="a"/>
        <w:numPr>
          <w:ilvl w:val="0"/>
          <w:numId w:val="0"/>
        </w:numPr>
        <w:tabs>
          <w:tab w:val="clear" w:pos="1134"/>
          <w:tab w:val="left" w:pos="284"/>
        </w:tabs>
        <w:rPr>
          <w:b/>
          <w:color w:val="FF0000"/>
          <w:sz w:val="12"/>
          <w:szCs w:val="12"/>
        </w:rPr>
      </w:pPr>
    </w:p>
    <w:p w14:paraId="40684F73" w14:textId="3450C9B9" w:rsidR="0029058A" w:rsidRPr="004813BD" w:rsidRDefault="0029058A" w:rsidP="00735191">
      <w:pPr>
        <w:pStyle w:val="a"/>
        <w:numPr>
          <w:ilvl w:val="0"/>
          <w:numId w:val="13"/>
        </w:numPr>
        <w:tabs>
          <w:tab w:val="clear" w:pos="1134"/>
          <w:tab w:val="left" w:pos="284"/>
        </w:tabs>
        <w:ind w:left="0" w:firstLine="0"/>
        <w:rPr>
          <w:b/>
        </w:rPr>
      </w:pPr>
      <w:proofErr w:type="spellStart"/>
      <w:r w:rsidRPr="004813BD">
        <w:rPr>
          <w:b/>
        </w:rPr>
        <w:t>Statutul</w:t>
      </w:r>
      <w:proofErr w:type="spellEnd"/>
      <w:r w:rsidRPr="004813BD">
        <w:rPr>
          <w:b/>
        </w:rPr>
        <w:t xml:space="preserve"> de </w:t>
      </w:r>
      <w:proofErr w:type="spellStart"/>
      <w:r w:rsidRPr="004813BD">
        <w:rPr>
          <w:b/>
        </w:rPr>
        <w:t>protecție</w:t>
      </w:r>
      <w:proofErr w:type="spellEnd"/>
      <w:r w:rsidR="007D07F1" w:rsidRPr="004813BD">
        <w:rPr>
          <w:b/>
        </w:rPr>
        <w:t>:</w:t>
      </w:r>
      <w:r w:rsidRPr="004813BD">
        <w:rPr>
          <w:b/>
        </w:rPr>
        <w:t xml:space="preserve">  </w:t>
      </w:r>
      <w:r w:rsidR="00BA3C29" w:rsidRPr="004813BD">
        <w:rPr>
          <w:b/>
        </w:rPr>
        <w:t>-</w:t>
      </w:r>
    </w:p>
    <w:p w14:paraId="7CBCC8D6" w14:textId="77777777"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Se precizează după caz.</w:t>
      </w:r>
    </w:p>
    <w:p w14:paraId="2A75C06E" w14:textId="77777777" w:rsidR="00735191" w:rsidRPr="00B773B5" w:rsidRDefault="00735191" w:rsidP="00735191">
      <w:pPr>
        <w:pStyle w:val="a"/>
        <w:numPr>
          <w:ilvl w:val="0"/>
          <w:numId w:val="0"/>
        </w:numPr>
        <w:tabs>
          <w:tab w:val="clear" w:pos="1134"/>
          <w:tab w:val="left" w:pos="284"/>
        </w:tabs>
        <w:rPr>
          <w:b/>
          <w:color w:val="FF0000"/>
          <w:sz w:val="12"/>
          <w:szCs w:val="12"/>
        </w:rPr>
      </w:pPr>
    </w:p>
    <w:p w14:paraId="7171C6AE" w14:textId="53160D05" w:rsidR="0029058A" w:rsidRPr="004813BD" w:rsidRDefault="0029058A" w:rsidP="00735191">
      <w:pPr>
        <w:pStyle w:val="a"/>
        <w:numPr>
          <w:ilvl w:val="0"/>
          <w:numId w:val="13"/>
        </w:numPr>
        <w:tabs>
          <w:tab w:val="clear" w:pos="1134"/>
          <w:tab w:val="left" w:pos="284"/>
        </w:tabs>
        <w:ind w:left="0" w:firstLine="0"/>
        <w:rPr>
          <w:i/>
          <w:iCs/>
          <w:color w:val="FF0000"/>
        </w:rPr>
      </w:pPr>
      <w:proofErr w:type="spellStart"/>
      <w:r w:rsidRPr="004813BD">
        <w:rPr>
          <w:b/>
        </w:rPr>
        <w:t>Temeiul</w:t>
      </w:r>
      <w:proofErr w:type="spellEnd"/>
      <w:r w:rsidRPr="004813BD">
        <w:rPr>
          <w:b/>
        </w:rPr>
        <w:t xml:space="preserve"> </w:t>
      </w:r>
      <w:proofErr w:type="spellStart"/>
      <w:r w:rsidRPr="004813BD">
        <w:rPr>
          <w:b/>
        </w:rPr>
        <w:t>proiectării</w:t>
      </w:r>
      <w:proofErr w:type="spellEnd"/>
      <w:r w:rsidR="00735191" w:rsidRPr="004813BD">
        <w:rPr>
          <w:b/>
        </w:rPr>
        <w:t xml:space="preserve">: </w:t>
      </w:r>
      <w:proofErr w:type="spellStart"/>
      <w:r w:rsidR="006D4032" w:rsidRPr="004813BD">
        <w:rPr>
          <w:i/>
          <w:iCs/>
        </w:rPr>
        <w:t>Elaborarea</w:t>
      </w:r>
      <w:proofErr w:type="spellEnd"/>
      <w:r w:rsidR="006D4032" w:rsidRPr="004813BD">
        <w:rPr>
          <w:i/>
          <w:iCs/>
        </w:rPr>
        <w:t xml:space="preserve"> </w:t>
      </w:r>
      <w:proofErr w:type="spellStart"/>
      <w:r w:rsidR="006D4032" w:rsidRPr="004813BD">
        <w:rPr>
          <w:i/>
          <w:iCs/>
        </w:rPr>
        <w:t>documentației</w:t>
      </w:r>
      <w:proofErr w:type="spellEnd"/>
      <w:r w:rsidR="006D4032" w:rsidRPr="004813BD">
        <w:rPr>
          <w:i/>
          <w:iCs/>
        </w:rPr>
        <w:t xml:space="preserve"> de </w:t>
      </w:r>
      <w:proofErr w:type="spellStart"/>
      <w:r w:rsidR="006D4032" w:rsidRPr="004813BD">
        <w:rPr>
          <w:i/>
          <w:iCs/>
        </w:rPr>
        <w:t>proiect</w:t>
      </w:r>
      <w:proofErr w:type="spellEnd"/>
      <w:r w:rsidR="006D4032" w:rsidRPr="004813BD">
        <w:rPr>
          <w:i/>
          <w:iCs/>
        </w:rPr>
        <w:t xml:space="preserve"> </w:t>
      </w:r>
      <w:proofErr w:type="spellStart"/>
      <w:r w:rsidR="0086712E">
        <w:rPr>
          <w:i/>
          <w:iCs/>
        </w:rPr>
        <w:t>și</w:t>
      </w:r>
      <w:proofErr w:type="spellEnd"/>
      <w:r w:rsidR="0086712E">
        <w:rPr>
          <w:i/>
          <w:iCs/>
        </w:rPr>
        <w:t xml:space="preserve"> </w:t>
      </w:r>
      <w:r w:rsidR="0086712E" w:rsidRPr="004C27B4">
        <w:rPr>
          <w:bCs/>
          <w:i/>
          <w:iCs/>
          <w:lang w:val="ro-MD"/>
        </w:rPr>
        <w:t>estimarea costurilor pentru montare</w:t>
      </w:r>
      <w:r w:rsidR="0099244D">
        <w:rPr>
          <w:bCs/>
          <w:i/>
          <w:iCs/>
          <w:lang w:val="ro-MD"/>
        </w:rPr>
        <w:t>a</w:t>
      </w:r>
      <w:r w:rsidR="0086712E" w:rsidRPr="004C27B4">
        <w:rPr>
          <w:bCs/>
          <w:i/>
          <w:iCs/>
          <w:lang w:val="ro-MD"/>
        </w:rPr>
        <w:t xml:space="preserve"> și reglarea unui sistem (instalații) de semnalizare și avertizare la incendiu pentru blocul administrativ al ASP din str. </w:t>
      </w:r>
      <w:proofErr w:type="spellStart"/>
      <w:r w:rsidR="0086712E" w:rsidRPr="004C27B4">
        <w:rPr>
          <w:bCs/>
          <w:i/>
          <w:iCs/>
          <w:lang w:val="ro-MD"/>
        </w:rPr>
        <w:t>A.Pușkin</w:t>
      </w:r>
      <w:proofErr w:type="spellEnd"/>
      <w:r w:rsidR="0086712E" w:rsidRPr="004C27B4">
        <w:rPr>
          <w:bCs/>
          <w:i/>
          <w:iCs/>
          <w:lang w:val="ro-MD"/>
        </w:rPr>
        <w:t>, nr. 47, mun. Chișinău</w:t>
      </w:r>
      <w:r w:rsidR="0086712E">
        <w:rPr>
          <w:bCs/>
          <w:lang w:val="ro-MD"/>
        </w:rPr>
        <w:t xml:space="preserve">  </w:t>
      </w:r>
    </w:p>
    <w:p w14:paraId="34DFF4AD" w14:textId="77777777" w:rsidR="0029058A" w:rsidRPr="007D07F1" w:rsidRDefault="0029058A" w:rsidP="00735191">
      <w:pPr>
        <w:pStyle w:val="a"/>
        <w:numPr>
          <w:ilvl w:val="0"/>
          <w:numId w:val="0"/>
        </w:numPr>
        <w:tabs>
          <w:tab w:val="clear" w:pos="1134"/>
          <w:tab w:val="left" w:pos="284"/>
        </w:tabs>
        <w:rPr>
          <w:sz w:val="20"/>
          <w:szCs w:val="20"/>
        </w:rPr>
      </w:pPr>
      <w:r w:rsidRPr="007D07F1">
        <w:rPr>
          <w:sz w:val="20"/>
          <w:szCs w:val="20"/>
        </w:rPr>
        <w:t xml:space="preserve">Se precizează temeiul elaborării documentației. </w:t>
      </w:r>
    </w:p>
    <w:p w14:paraId="515DD0E8" w14:textId="77777777" w:rsidR="00735191" w:rsidRPr="00B773B5" w:rsidRDefault="00735191" w:rsidP="00735191">
      <w:pPr>
        <w:pStyle w:val="a"/>
        <w:numPr>
          <w:ilvl w:val="0"/>
          <w:numId w:val="0"/>
        </w:numPr>
        <w:tabs>
          <w:tab w:val="clear" w:pos="1134"/>
          <w:tab w:val="left" w:pos="284"/>
        </w:tabs>
        <w:rPr>
          <w:sz w:val="12"/>
          <w:szCs w:val="12"/>
        </w:rPr>
      </w:pPr>
    </w:p>
    <w:p w14:paraId="0EBA673E" w14:textId="759090CB" w:rsidR="0029058A" w:rsidRPr="00E73A74" w:rsidRDefault="0029058A" w:rsidP="00735191">
      <w:pPr>
        <w:pStyle w:val="a"/>
        <w:numPr>
          <w:ilvl w:val="0"/>
          <w:numId w:val="13"/>
        </w:numPr>
        <w:tabs>
          <w:tab w:val="clear" w:pos="1134"/>
          <w:tab w:val="left" w:pos="284"/>
        </w:tabs>
        <w:ind w:left="0" w:firstLine="0"/>
        <w:rPr>
          <w:i/>
          <w:iCs/>
          <w:color w:val="FF0000"/>
        </w:rPr>
      </w:pPr>
      <w:proofErr w:type="spellStart"/>
      <w:r w:rsidRPr="00FF430B">
        <w:rPr>
          <w:b/>
        </w:rPr>
        <w:t>Descrierea</w:t>
      </w:r>
      <w:proofErr w:type="spellEnd"/>
      <w:r w:rsidRPr="00FF430B">
        <w:rPr>
          <w:b/>
        </w:rPr>
        <w:t xml:space="preserve"> </w:t>
      </w:r>
      <w:proofErr w:type="spellStart"/>
      <w:r w:rsidRPr="00FF430B">
        <w:rPr>
          <w:b/>
        </w:rPr>
        <w:t>obiectului</w:t>
      </w:r>
      <w:proofErr w:type="spellEnd"/>
      <w:r w:rsidR="00735191">
        <w:rPr>
          <w:b/>
        </w:rPr>
        <w:t xml:space="preserve">: </w:t>
      </w:r>
      <w:r w:rsidR="00DF49EA" w:rsidRPr="0099244D">
        <w:rPr>
          <w:i/>
          <w:iCs/>
        </w:rPr>
        <w:t xml:space="preserve">Conform </w:t>
      </w:r>
      <w:proofErr w:type="spellStart"/>
      <w:r w:rsidR="0099244D" w:rsidRPr="0099244D">
        <w:rPr>
          <w:i/>
          <w:iCs/>
        </w:rPr>
        <w:t>cerințelor</w:t>
      </w:r>
      <w:proofErr w:type="spellEnd"/>
      <w:r w:rsidR="0099244D" w:rsidRPr="0099244D">
        <w:rPr>
          <w:i/>
          <w:iCs/>
        </w:rPr>
        <w:t xml:space="preserve"> indicate </w:t>
      </w:r>
      <w:r w:rsidR="0099244D" w:rsidRPr="0099244D">
        <w:rPr>
          <w:i/>
          <w:iCs/>
          <w:lang w:val="ro-RO"/>
        </w:rPr>
        <w:t xml:space="preserve">în </w:t>
      </w:r>
      <w:proofErr w:type="spellStart"/>
      <w:r w:rsidR="00DF49EA" w:rsidRPr="0099244D">
        <w:rPr>
          <w:i/>
          <w:iCs/>
        </w:rPr>
        <w:t>Anex</w:t>
      </w:r>
      <w:r w:rsidR="0099244D" w:rsidRPr="0099244D">
        <w:rPr>
          <w:i/>
          <w:iCs/>
        </w:rPr>
        <w:t>a</w:t>
      </w:r>
      <w:proofErr w:type="spellEnd"/>
      <w:r w:rsidR="00DF49EA" w:rsidRPr="0099244D">
        <w:rPr>
          <w:i/>
          <w:iCs/>
        </w:rPr>
        <w:t xml:space="preserve"> la </w:t>
      </w:r>
      <w:proofErr w:type="spellStart"/>
      <w:r w:rsidR="00DF49EA" w:rsidRPr="0099244D">
        <w:rPr>
          <w:i/>
          <w:iCs/>
        </w:rPr>
        <w:t>Anunțul</w:t>
      </w:r>
      <w:proofErr w:type="spellEnd"/>
      <w:r w:rsidR="00DF49EA" w:rsidRPr="0099244D">
        <w:rPr>
          <w:i/>
          <w:iCs/>
        </w:rPr>
        <w:t xml:space="preserve"> de </w:t>
      </w:r>
      <w:proofErr w:type="spellStart"/>
      <w:r w:rsidR="00DF49EA" w:rsidRPr="0099244D">
        <w:rPr>
          <w:i/>
          <w:iCs/>
        </w:rPr>
        <w:t>participare</w:t>
      </w:r>
      <w:proofErr w:type="spellEnd"/>
    </w:p>
    <w:p w14:paraId="20177990" w14:textId="4754D5CB" w:rsidR="0029058A" w:rsidRDefault="0029058A" w:rsidP="00735191">
      <w:pPr>
        <w:tabs>
          <w:tab w:val="left" w:pos="284"/>
        </w:tabs>
        <w:rPr>
          <w:sz w:val="20"/>
          <w:szCs w:val="20"/>
        </w:rPr>
      </w:pPr>
      <w:r w:rsidRPr="007D07F1">
        <w:rPr>
          <w:sz w:val="20"/>
          <w:szCs w:val="20"/>
        </w:rPr>
        <w:t>Se precizează caracteristicile tehnice ale obiectului.</w:t>
      </w:r>
    </w:p>
    <w:p w14:paraId="1C9AB07A" w14:textId="75710917" w:rsidR="005E3118" w:rsidRDefault="005E3118" w:rsidP="00735191">
      <w:pPr>
        <w:tabs>
          <w:tab w:val="left" w:pos="284"/>
        </w:tabs>
        <w:rPr>
          <w:sz w:val="20"/>
          <w:szCs w:val="20"/>
        </w:rPr>
      </w:pPr>
    </w:p>
    <w:p w14:paraId="3F9F3A17" w14:textId="53206B02" w:rsidR="0029058A" w:rsidRPr="004813BD" w:rsidRDefault="0029058A" w:rsidP="00735191">
      <w:pPr>
        <w:pStyle w:val="a"/>
        <w:numPr>
          <w:ilvl w:val="0"/>
          <w:numId w:val="13"/>
        </w:numPr>
        <w:tabs>
          <w:tab w:val="clear" w:pos="1134"/>
          <w:tab w:val="left" w:pos="284"/>
        </w:tabs>
        <w:ind w:left="0" w:firstLine="0"/>
        <w:rPr>
          <w:bCs/>
          <w:i/>
          <w:iCs/>
        </w:rPr>
      </w:pPr>
      <w:proofErr w:type="spellStart"/>
      <w:r w:rsidRPr="004813BD">
        <w:rPr>
          <w:b/>
        </w:rPr>
        <w:t>Justificarea</w:t>
      </w:r>
      <w:proofErr w:type="spellEnd"/>
      <w:r w:rsidRPr="004813BD">
        <w:rPr>
          <w:b/>
        </w:rPr>
        <w:t xml:space="preserve"> </w:t>
      </w:r>
      <w:proofErr w:type="spellStart"/>
      <w:r w:rsidRPr="004813BD">
        <w:rPr>
          <w:b/>
        </w:rPr>
        <w:t>elaborării</w:t>
      </w:r>
      <w:proofErr w:type="spellEnd"/>
      <w:r w:rsidRPr="004813BD">
        <w:rPr>
          <w:b/>
        </w:rPr>
        <w:t xml:space="preserve"> </w:t>
      </w:r>
      <w:proofErr w:type="spellStart"/>
      <w:r w:rsidRPr="004813BD">
        <w:rPr>
          <w:b/>
        </w:rPr>
        <w:t>documentației</w:t>
      </w:r>
      <w:proofErr w:type="spellEnd"/>
      <w:r w:rsidRPr="004813BD">
        <w:rPr>
          <w:b/>
        </w:rPr>
        <w:t xml:space="preserve"> de </w:t>
      </w:r>
      <w:proofErr w:type="spellStart"/>
      <w:r w:rsidRPr="004813BD">
        <w:rPr>
          <w:b/>
        </w:rPr>
        <w:t>proiect</w:t>
      </w:r>
      <w:proofErr w:type="spellEnd"/>
      <w:r w:rsidR="00735191" w:rsidRPr="004813BD">
        <w:rPr>
          <w:b/>
        </w:rPr>
        <w:t xml:space="preserve">: </w:t>
      </w:r>
      <w:r w:rsidR="00BA3C29" w:rsidRPr="004813BD">
        <w:rPr>
          <w:bCs/>
          <w:i/>
          <w:iCs/>
        </w:rPr>
        <w:t xml:space="preserve">conform </w:t>
      </w:r>
      <w:proofErr w:type="spellStart"/>
      <w:r w:rsidR="00BA3C29" w:rsidRPr="004813BD">
        <w:rPr>
          <w:bCs/>
          <w:i/>
          <w:iCs/>
        </w:rPr>
        <w:t>necesităților</w:t>
      </w:r>
      <w:proofErr w:type="spellEnd"/>
      <w:r w:rsidR="00BA3C29" w:rsidRPr="004813BD">
        <w:rPr>
          <w:bCs/>
          <w:i/>
          <w:iCs/>
        </w:rPr>
        <w:t xml:space="preserve"> </w:t>
      </w:r>
      <w:proofErr w:type="spellStart"/>
      <w:r w:rsidR="00BA3C29" w:rsidRPr="004813BD">
        <w:rPr>
          <w:bCs/>
          <w:i/>
          <w:iCs/>
        </w:rPr>
        <w:t>Agenției</w:t>
      </w:r>
      <w:proofErr w:type="spellEnd"/>
      <w:r w:rsidR="00BA3C29" w:rsidRPr="004813BD">
        <w:rPr>
          <w:bCs/>
          <w:i/>
          <w:iCs/>
        </w:rPr>
        <w:t xml:space="preserve"> </w:t>
      </w:r>
      <w:proofErr w:type="spellStart"/>
      <w:r w:rsidR="00BA3C29" w:rsidRPr="004813BD">
        <w:rPr>
          <w:bCs/>
          <w:i/>
          <w:iCs/>
        </w:rPr>
        <w:t>Servicii</w:t>
      </w:r>
      <w:proofErr w:type="spellEnd"/>
      <w:r w:rsidR="00BA3C29" w:rsidRPr="004813BD">
        <w:rPr>
          <w:bCs/>
          <w:i/>
          <w:iCs/>
        </w:rPr>
        <w:t xml:space="preserve"> </w:t>
      </w:r>
      <w:proofErr w:type="spellStart"/>
      <w:r w:rsidR="00BA3C29" w:rsidRPr="004813BD">
        <w:rPr>
          <w:bCs/>
          <w:i/>
          <w:iCs/>
        </w:rPr>
        <w:t>Publice</w:t>
      </w:r>
      <w:proofErr w:type="spellEnd"/>
    </w:p>
    <w:p w14:paraId="5A8467B6" w14:textId="77777777" w:rsidR="0029058A" w:rsidRPr="004813BD" w:rsidRDefault="0029058A" w:rsidP="00735191">
      <w:pPr>
        <w:tabs>
          <w:tab w:val="left" w:pos="284"/>
        </w:tabs>
        <w:rPr>
          <w:sz w:val="20"/>
          <w:szCs w:val="20"/>
        </w:rPr>
      </w:pPr>
      <w:r w:rsidRPr="004813BD">
        <w:rPr>
          <w:sz w:val="20"/>
          <w:szCs w:val="20"/>
        </w:rPr>
        <w:t>Se precizează necesitatea elaborării documentației.</w:t>
      </w:r>
    </w:p>
    <w:p w14:paraId="1C295B8C" w14:textId="77777777" w:rsidR="00735191" w:rsidRPr="004813BD" w:rsidRDefault="00735191" w:rsidP="00735191">
      <w:pPr>
        <w:pStyle w:val="a"/>
        <w:numPr>
          <w:ilvl w:val="0"/>
          <w:numId w:val="0"/>
        </w:numPr>
        <w:tabs>
          <w:tab w:val="clear" w:pos="1134"/>
          <w:tab w:val="left" w:pos="284"/>
        </w:tabs>
        <w:rPr>
          <w:b/>
          <w:sz w:val="12"/>
          <w:szCs w:val="12"/>
        </w:rPr>
      </w:pPr>
    </w:p>
    <w:p w14:paraId="248B856A" w14:textId="4002CD50" w:rsidR="0029058A" w:rsidRPr="004813BD" w:rsidRDefault="0029058A" w:rsidP="00735191">
      <w:pPr>
        <w:pStyle w:val="a"/>
        <w:numPr>
          <w:ilvl w:val="0"/>
          <w:numId w:val="13"/>
        </w:numPr>
        <w:tabs>
          <w:tab w:val="clear" w:pos="1134"/>
          <w:tab w:val="left" w:pos="284"/>
        </w:tabs>
        <w:ind w:left="0" w:firstLine="0"/>
        <w:rPr>
          <w:bCs/>
          <w:i/>
          <w:iCs/>
        </w:rPr>
      </w:pPr>
      <w:r w:rsidRPr="004813BD">
        <w:rPr>
          <w:b/>
        </w:rPr>
        <w:t>Cerințe referitor la lucrările planificate la obiect</w:t>
      </w:r>
      <w:r w:rsidR="00735191" w:rsidRPr="004813BD">
        <w:rPr>
          <w:b/>
        </w:rPr>
        <w:t xml:space="preserve">: </w:t>
      </w:r>
      <w:r w:rsidR="005E3118" w:rsidRPr="004813BD">
        <w:rPr>
          <w:bCs/>
          <w:i/>
          <w:iCs/>
        </w:rPr>
        <w:t>conform pct. 6</w:t>
      </w:r>
      <w:r w:rsidR="00A533B4">
        <w:rPr>
          <w:bCs/>
          <w:i/>
          <w:iCs/>
        </w:rPr>
        <w:t xml:space="preserve"> din </w:t>
      </w:r>
      <w:proofErr w:type="spellStart"/>
      <w:r w:rsidR="00A533B4">
        <w:rPr>
          <w:bCs/>
          <w:i/>
          <w:iCs/>
        </w:rPr>
        <w:t>Caietul</w:t>
      </w:r>
      <w:proofErr w:type="spellEnd"/>
      <w:r w:rsidR="00A533B4">
        <w:rPr>
          <w:bCs/>
          <w:i/>
          <w:iCs/>
        </w:rPr>
        <w:t xml:space="preserve"> de </w:t>
      </w:r>
      <w:proofErr w:type="spellStart"/>
      <w:r w:rsidR="00A533B4">
        <w:rPr>
          <w:bCs/>
          <w:i/>
          <w:iCs/>
        </w:rPr>
        <w:t>sarcini</w:t>
      </w:r>
      <w:proofErr w:type="spellEnd"/>
    </w:p>
    <w:p w14:paraId="1789F440" w14:textId="77777777" w:rsidR="0029058A" w:rsidRPr="004813BD" w:rsidRDefault="0029058A" w:rsidP="00735191">
      <w:pPr>
        <w:pStyle w:val="a"/>
        <w:numPr>
          <w:ilvl w:val="0"/>
          <w:numId w:val="0"/>
        </w:numPr>
        <w:tabs>
          <w:tab w:val="clear" w:pos="1134"/>
          <w:tab w:val="left" w:pos="284"/>
        </w:tabs>
        <w:rPr>
          <w:rStyle w:val="shorttext"/>
          <w:sz w:val="20"/>
          <w:szCs w:val="20"/>
        </w:rPr>
      </w:pPr>
      <w:r w:rsidRPr="004813BD">
        <w:rPr>
          <w:sz w:val="20"/>
          <w:szCs w:val="20"/>
        </w:rPr>
        <w:t>Se precizează tipul lucrărilor pentru care este necesară elaborarea documentației de proiect.</w:t>
      </w:r>
    </w:p>
    <w:p w14:paraId="7F6142F4" w14:textId="77777777" w:rsidR="00735191" w:rsidRPr="004813BD" w:rsidRDefault="00735191" w:rsidP="00735191">
      <w:pPr>
        <w:pStyle w:val="a"/>
        <w:numPr>
          <w:ilvl w:val="0"/>
          <w:numId w:val="0"/>
        </w:numPr>
        <w:tabs>
          <w:tab w:val="clear" w:pos="1134"/>
          <w:tab w:val="left" w:pos="284"/>
        </w:tabs>
        <w:rPr>
          <w:b/>
          <w:sz w:val="12"/>
          <w:szCs w:val="12"/>
        </w:rPr>
      </w:pPr>
    </w:p>
    <w:p w14:paraId="7732AD75" w14:textId="5EE2939E" w:rsidR="005E3118" w:rsidRPr="004813BD" w:rsidRDefault="0029058A" w:rsidP="005E3118">
      <w:pPr>
        <w:pStyle w:val="a"/>
        <w:numPr>
          <w:ilvl w:val="0"/>
          <w:numId w:val="13"/>
        </w:numPr>
        <w:tabs>
          <w:tab w:val="clear" w:pos="1134"/>
          <w:tab w:val="left" w:pos="284"/>
        </w:tabs>
        <w:ind w:left="0" w:firstLine="0"/>
        <w:rPr>
          <w:bCs/>
          <w:i/>
          <w:iCs/>
        </w:rPr>
      </w:pPr>
      <w:r w:rsidRPr="004813BD">
        <w:rPr>
          <w:b/>
        </w:rPr>
        <w:t>Cerințe referitor la succesiunea și componența documentației de proiect. Cerințe de bază privind soluțiile arhitectural-planimetrice</w:t>
      </w:r>
      <w:r w:rsidR="00735191" w:rsidRPr="004813BD">
        <w:rPr>
          <w:b/>
        </w:rPr>
        <w:t>:</w:t>
      </w:r>
      <w:r w:rsidR="00674E0E" w:rsidRPr="004813BD">
        <w:rPr>
          <w:b/>
        </w:rPr>
        <w:t xml:space="preserve"> </w:t>
      </w:r>
      <w:r w:rsidR="005E3118" w:rsidRPr="004813BD">
        <w:rPr>
          <w:bCs/>
          <w:i/>
          <w:iCs/>
        </w:rPr>
        <w:t>conform pct. 6</w:t>
      </w:r>
      <w:r w:rsidR="00A533B4">
        <w:rPr>
          <w:bCs/>
          <w:i/>
          <w:iCs/>
        </w:rPr>
        <w:t xml:space="preserve"> din </w:t>
      </w:r>
      <w:proofErr w:type="spellStart"/>
      <w:r w:rsidR="00A533B4">
        <w:rPr>
          <w:bCs/>
          <w:i/>
          <w:iCs/>
        </w:rPr>
        <w:t>Caietul</w:t>
      </w:r>
      <w:proofErr w:type="spellEnd"/>
      <w:r w:rsidR="00A533B4">
        <w:rPr>
          <w:bCs/>
          <w:i/>
          <w:iCs/>
        </w:rPr>
        <w:t xml:space="preserve"> de </w:t>
      </w:r>
      <w:proofErr w:type="spellStart"/>
      <w:r w:rsidR="00A533B4">
        <w:rPr>
          <w:bCs/>
          <w:i/>
          <w:iCs/>
        </w:rPr>
        <w:t>sarcini</w:t>
      </w:r>
      <w:proofErr w:type="spellEnd"/>
    </w:p>
    <w:p w14:paraId="21562B62" w14:textId="32FC6BD0" w:rsidR="0029058A" w:rsidRPr="004813BD" w:rsidRDefault="0029058A" w:rsidP="00735191">
      <w:pPr>
        <w:tabs>
          <w:tab w:val="left" w:pos="284"/>
          <w:tab w:val="left" w:pos="990"/>
        </w:tabs>
        <w:jc w:val="both"/>
        <w:rPr>
          <w:sz w:val="20"/>
          <w:szCs w:val="20"/>
        </w:rPr>
      </w:pPr>
      <w:r w:rsidRPr="004813BD">
        <w:rPr>
          <w:sz w:val="20"/>
          <w:szCs w:val="20"/>
        </w:rPr>
        <w:t>Se precizează etapele, cerințele privind</w:t>
      </w:r>
      <w:r w:rsidR="00674E0E" w:rsidRPr="004813BD">
        <w:rPr>
          <w:sz w:val="20"/>
          <w:szCs w:val="20"/>
        </w:rPr>
        <w:t xml:space="preserve"> </w:t>
      </w:r>
      <w:r w:rsidRPr="004813BD">
        <w:rPr>
          <w:sz w:val="20"/>
          <w:szCs w:val="20"/>
        </w:rPr>
        <w:t>execuția documentației de proiect etc.</w:t>
      </w:r>
    </w:p>
    <w:p w14:paraId="67ADC651" w14:textId="06EE01BD" w:rsidR="00735191" w:rsidRPr="004813BD" w:rsidRDefault="00735191" w:rsidP="00735191">
      <w:pPr>
        <w:tabs>
          <w:tab w:val="left" w:pos="284"/>
          <w:tab w:val="left" w:pos="990"/>
        </w:tabs>
        <w:jc w:val="both"/>
        <w:rPr>
          <w:b/>
          <w:sz w:val="12"/>
          <w:szCs w:val="12"/>
        </w:rPr>
      </w:pPr>
    </w:p>
    <w:p w14:paraId="01CB126A" w14:textId="7E23B3CC" w:rsidR="0029058A" w:rsidRPr="00735191" w:rsidRDefault="0029058A" w:rsidP="00674E0E">
      <w:pPr>
        <w:pStyle w:val="a"/>
        <w:numPr>
          <w:ilvl w:val="0"/>
          <w:numId w:val="13"/>
        </w:numPr>
        <w:tabs>
          <w:tab w:val="left" w:pos="284"/>
          <w:tab w:val="left" w:pos="990"/>
        </w:tabs>
      </w:pPr>
      <w:r w:rsidRPr="00735191">
        <w:rPr>
          <w:b/>
        </w:rPr>
        <w:t>Documente obligatorii la depunerea ofertei</w:t>
      </w:r>
      <w:r w:rsidR="00735191" w:rsidRPr="00735191">
        <w:rPr>
          <w:b/>
        </w:rPr>
        <w:t xml:space="preserve">: </w:t>
      </w:r>
      <w:r w:rsidR="00674E0E" w:rsidRPr="00674E0E">
        <w:rPr>
          <w:bCs/>
          <w:i/>
          <w:iCs/>
        </w:rPr>
        <w:t>conform pct. 17 din Anunțul de participare</w:t>
      </w:r>
    </w:p>
    <w:p w14:paraId="668E2EBE" w14:textId="77777777" w:rsidR="0029058A" w:rsidRPr="00735191" w:rsidRDefault="0029058A" w:rsidP="00674E0E">
      <w:pPr>
        <w:tabs>
          <w:tab w:val="left" w:pos="284"/>
        </w:tabs>
        <w:jc w:val="both"/>
        <w:rPr>
          <w:sz w:val="20"/>
          <w:szCs w:val="20"/>
        </w:rPr>
      </w:pPr>
      <w:r w:rsidRPr="0073519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F08D6F7" w14:textId="77777777" w:rsidR="00735191" w:rsidRPr="00B773B5" w:rsidRDefault="00735191" w:rsidP="00674E0E">
      <w:pPr>
        <w:tabs>
          <w:tab w:val="left" w:pos="284"/>
        </w:tabs>
        <w:jc w:val="both"/>
        <w:rPr>
          <w:b/>
          <w:sz w:val="12"/>
          <w:szCs w:val="12"/>
        </w:rPr>
      </w:pPr>
    </w:p>
    <w:p w14:paraId="77A41EBE" w14:textId="0866A04C" w:rsidR="0029058A" w:rsidRPr="00FF430B" w:rsidRDefault="0029058A" w:rsidP="00674E0E">
      <w:pPr>
        <w:tabs>
          <w:tab w:val="left" w:pos="284"/>
        </w:tabs>
        <w:jc w:val="both"/>
        <w:rPr>
          <w:b/>
        </w:rPr>
      </w:pPr>
      <w:r w:rsidRPr="00FF430B">
        <w:rPr>
          <w:b/>
        </w:rPr>
        <w:t>11. Documente obligatorii la evaluarea ofertelor</w:t>
      </w:r>
      <w:r w:rsidR="00674E0E">
        <w:rPr>
          <w:b/>
        </w:rPr>
        <w:t xml:space="preserve">: </w:t>
      </w:r>
      <w:r w:rsidR="00674E0E" w:rsidRPr="00674E0E">
        <w:rPr>
          <w:bCs/>
          <w:i/>
          <w:iCs/>
        </w:rPr>
        <w:t>conform pct. 17 din Anunțul de participare</w:t>
      </w:r>
    </w:p>
    <w:p w14:paraId="6E3C4932" w14:textId="64202D31" w:rsidR="0029058A" w:rsidRPr="00735191" w:rsidRDefault="0029058A" w:rsidP="00674E0E">
      <w:pPr>
        <w:tabs>
          <w:tab w:val="left" w:pos="284"/>
        </w:tabs>
        <w:jc w:val="both"/>
        <w:rPr>
          <w:b/>
          <w:sz w:val="20"/>
          <w:szCs w:val="20"/>
        </w:rPr>
      </w:pPr>
      <w:r w:rsidRPr="0073519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D0EBD7" w14:textId="77777777" w:rsidR="0029058A" w:rsidRPr="00FF430B" w:rsidRDefault="0029058A" w:rsidP="0029058A">
      <w:pPr>
        <w:pStyle w:val="a"/>
        <w:numPr>
          <w:ilvl w:val="0"/>
          <w:numId w:val="0"/>
        </w:numPr>
        <w:ind w:left="360" w:right="-1"/>
      </w:pPr>
    </w:p>
    <w:p w14:paraId="24D5131D" w14:textId="77777777" w:rsidR="00433CD1" w:rsidRPr="00FF430B" w:rsidRDefault="00433CD1" w:rsidP="00433CD1">
      <w:pPr>
        <w:jc w:val="both"/>
      </w:pPr>
      <w:r w:rsidRPr="00FF430B">
        <w:rPr>
          <w:bCs/>
        </w:rPr>
        <w:t>Autoritatea contractantă</w:t>
      </w:r>
      <w:r>
        <w:rPr>
          <w:bCs/>
        </w:rPr>
        <w:t>:</w:t>
      </w:r>
      <w:r w:rsidRPr="00FF430B">
        <w:rPr>
          <w:bCs/>
        </w:rPr>
        <w:t xml:space="preserve"> </w:t>
      </w:r>
      <w:r w:rsidRPr="00FF430B">
        <w:t> </w:t>
      </w:r>
      <w:r w:rsidRPr="006A3ED1">
        <w:rPr>
          <w:b/>
          <w:bCs/>
          <w:i/>
          <w:iCs/>
          <w:u w:val="single"/>
        </w:rPr>
        <w:t>Agenția Servicii Publice</w:t>
      </w:r>
      <w:r w:rsidRPr="00FF430B">
        <w:t>              </w:t>
      </w:r>
      <w:r>
        <w:t xml:space="preserve">  </w:t>
      </w:r>
      <w:r w:rsidRPr="00FF430B">
        <w:rPr>
          <w:bCs/>
        </w:rPr>
        <w:t>Data</w:t>
      </w:r>
      <w:r w:rsidRPr="00FF430B">
        <w:t xml:space="preserve"> "____"______________</w:t>
      </w:r>
    </w:p>
    <w:p w14:paraId="3309C6A9" w14:textId="77777777" w:rsidR="0029058A" w:rsidRPr="00FF430B" w:rsidRDefault="0029058A" w:rsidP="0029058A">
      <w:pPr>
        <w:pStyle w:val="a"/>
        <w:numPr>
          <w:ilvl w:val="0"/>
          <w:numId w:val="0"/>
        </w:numPr>
        <w:ind w:right="-1"/>
        <w:rPr>
          <w:i/>
        </w:rPr>
      </w:pPr>
    </w:p>
    <w:p w14:paraId="191706C8" w14:textId="77777777" w:rsidR="0029058A" w:rsidRPr="00FF430B" w:rsidRDefault="0029058A" w:rsidP="0029058A">
      <w:pPr>
        <w:pStyle w:val="a"/>
        <w:numPr>
          <w:ilvl w:val="0"/>
          <w:numId w:val="0"/>
        </w:numPr>
        <w:ind w:right="-1"/>
        <w:rPr>
          <w:i/>
        </w:rPr>
      </w:pPr>
    </w:p>
    <w:p w14:paraId="4A693555" w14:textId="4493AF31" w:rsidR="0029058A" w:rsidRPr="00FF430B" w:rsidRDefault="0029058A" w:rsidP="00E73A74">
      <w:pPr>
        <w:jc w:val="both"/>
        <w:rPr>
          <w:i/>
        </w:rPr>
      </w:pPr>
      <w:r w:rsidRPr="009F679B">
        <w:rPr>
          <w:i/>
          <w:iCs/>
          <w:sz w:val="20"/>
          <w:szCs w:val="20"/>
        </w:rPr>
        <w:t>Notă: Prezentul model al caietului de sarcini este orientativ şi poate fi completat sau modificat, precizat de către autoritatea contractantă, în funcţie de tipul şi specificul serviciilor de proiectare.</w:t>
      </w:r>
    </w:p>
    <w:p w14:paraId="47A8C322" w14:textId="77777777" w:rsidR="006537B3" w:rsidRPr="00FF430B" w:rsidRDefault="006537B3" w:rsidP="00EF3D50">
      <w:pPr>
        <w:pStyle w:val="a8"/>
        <w:tabs>
          <w:tab w:val="left" w:pos="567"/>
        </w:tabs>
        <w:jc w:val="both"/>
        <w:rPr>
          <w:rFonts w:ascii="Times New Roman" w:hAnsi="Times New Roman"/>
          <w:i/>
          <w:szCs w:val="24"/>
        </w:rPr>
        <w:sectPr w:rsidR="006537B3" w:rsidRPr="00FF430B" w:rsidSect="00343964">
          <w:footerReference w:type="first" r:id="rId8"/>
          <w:pgSz w:w="11906" w:h="16838" w:code="9"/>
          <w:pgMar w:top="851" w:right="851" w:bottom="851" w:left="1701" w:header="720" w:footer="510" w:gutter="0"/>
          <w:cols w:space="720"/>
          <w:titlePg/>
          <w:docGrid w:linePitch="326"/>
        </w:sectPr>
      </w:pPr>
    </w:p>
    <w:p w14:paraId="0605112F" w14:textId="30BC8FDA" w:rsidR="000C5DFB" w:rsidRPr="004F6F22" w:rsidRDefault="000C5DFB" w:rsidP="000C5DFB">
      <w:pPr>
        <w:jc w:val="right"/>
        <w:rPr>
          <w:b/>
          <w:bCs/>
          <w:i/>
          <w:iCs/>
          <w:noProof w:val="0"/>
          <w:sz w:val="22"/>
          <w:szCs w:val="22"/>
        </w:rPr>
      </w:pPr>
      <w:r w:rsidRPr="004F6F22">
        <w:rPr>
          <w:b/>
          <w:bCs/>
          <w:i/>
          <w:iCs/>
          <w:noProof w:val="0"/>
        </w:rPr>
        <w:lastRenderedPageBreak/>
        <w:t>Anexa nr.</w:t>
      </w:r>
      <w:r w:rsidR="00FF5CB2" w:rsidRPr="004F6F22">
        <w:rPr>
          <w:b/>
          <w:bCs/>
          <w:i/>
          <w:iCs/>
          <w:noProof w:val="0"/>
        </w:rPr>
        <w:t xml:space="preserve"> </w:t>
      </w:r>
      <w:r w:rsidR="00D8130E" w:rsidRPr="004F6F22">
        <w:rPr>
          <w:b/>
          <w:bCs/>
          <w:i/>
          <w:iCs/>
          <w:noProof w:val="0"/>
        </w:rPr>
        <w:t>2</w:t>
      </w:r>
      <w:r w:rsidR="00B75FAE">
        <w:rPr>
          <w:b/>
          <w:bCs/>
          <w:i/>
          <w:iCs/>
          <w:noProof w:val="0"/>
        </w:rPr>
        <w:t>6</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61A5092B" w14:textId="77777777" w:rsidR="00806E2B" w:rsidRPr="00FF430B" w:rsidRDefault="00806E2B" w:rsidP="00196AB4">
      <w:pPr>
        <w:pStyle w:val="a"/>
        <w:numPr>
          <w:ilvl w:val="0"/>
          <w:numId w:val="0"/>
        </w:numPr>
        <w:ind w:right="-1"/>
      </w:pPr>
    </w:p>
    <w:p w14:paraId="5237BFCD" w14:textId="77777777" w:rsidR="00EB2066" w:rsidRPr="00FF430B" w:rsidRDefault="00EB2066" w:rsidP="00EB2066">
      <w:pPr>
        <w:jc w:val="center"/>
        <w:rPr>
          <w:b/>
          <w:noProof w:val="0"/>
        </w:rPr>
      </w:pPr>
      <w:r w:rsidRPr="00FF430B">
        <w:rPr>
          <w:b/>
          <w:noProof w:val="0"/>
        </w:rPr>
        <w:t>CONTRACT – MODEL</w:t>
      </w:r>
    </w:p>
    <w:p w14:paraId="3FC5EA99" w14:textId="77777777" w:rsidR="00EB2066" w:rsidRPr="00FF430B" w:rsidRDefault="00EB2066" w:rsidP="00EB2066">
      <w:pPr>
        <w:jc w:val="center"/>
        <w:rPr>
          <w:b/>
          <w:noProof w:val="0"/>
        </w:rPr>
      </w:pPr>
    </w:p>
    <w:p w14:paraId="26C5C23B" w14:textId="77777777" w:rsidR="00EB2066" w:rsidRPr="00FF430B" w:rsidRDefault="00EB2066" w:rsidP="00EB2066">
      <w:pPr>
        <w:tabs>
          <w:tab w:val="left" w:pos="2295"/>
        </w:tabs>
        <w:jc w:val="both"/>
      </w:pPr>
    </w:p>
    <w:p w14:paraId="0BB91253" w14:textId="77777777" w:rsidR="00EB2066" w:rsidRPr="00FF430B" w:rsidRDefault="00EB2066" w:rsidP="00EB2066">
      <w:pPr>
        <w:jc w:val="center"/>
        <w:rPr>
          <w:b/>
        </w:rPr>
      </w:pPr>
      <w:r w:rsidRPr="00FF430B">
        <w:rPr>
          <w:b/>
          <w:caps/>
        </w:rPr>
        <w:t>Contract</w:t>
      </w:r>
      <w:r w:rsidRPr="00FF430B">
        <w:rPr>
          <w:b/>
        </w:rPr>
        <w:t xml:space="preserve"> nr.  </w:t>
      </w:r>
      <w:r w:rsidRPr="00FF430B">
        <w:rPr>
          <w:u w:val="single"/>
        </w:rPr>
        <w:t>______________</w:t>
      </w:r>
    </w:p>
    <w:p w14:paraId="5600B92B" w14:textId="2AD9F6C9" w:rsidR="00EB2066" w:rsidRPr="00FF430B" w:rsidRDefault="00EB2066" w:rsidP="00EB2066">
      <w:pPr>
        <w:jc w:val="center"/>
        <w:rPr>
          <w:b/>
          <w:i/>
        </w:rPr>
      </w:pPr>
      <w:r w:rsidRPr="00FF430B">
        <w:rPr>
          <w:b/>
        </w:rPr>
        <w:t>de achiziţionare a</w:t>
      </w:r>
      <w:r w:rsidR="005B65A1">
        <w:rPr>
          <w:b/>
        </w:rPr>
        <w:t xml:space="preserve"> </w:t>
      </w:r>
      <w:r w:rsidRPr="00FF430B">
        <w:rPr>
          <w:b/>
        </w:rPr>
        <w:t xml:space="preserve">serviciilor de proiectare </w:t>
      </w:r>
    </w:p>
    <w:p w14:paraId="74CC773E" w14:textId="77777777" w:rsidR="00EB2066" w:rsidRPr="00FF430B" w:rsidRDefault="00EB2066" w:rsidP="00EB2066">
      <w:pPr>
        <w:tabs>
          <w:tab w:val="left" w:pos="2295"/>
        </w:tabs>
        <w:jc w:val="both"/>
      </w:pPr>
    </w:p>
    <w:p w14:paraId="63077072" w14:textId="4B698B20" w:rsidR="00EB2066" w:rsidRPr="00FF430B" w:rsidRDefault="00EB2066" w:rsidP="00EB2066">
      <w:pPr>
        <w:rPr>
          <w:i/>
        </w:rPr>
      </w:pPr>
      <w:r w:rsidRPr="00FF430B">
        <w:rPr>
          <w:b/>
        </w:rPr>
        <w:t>”___” _____________  202</w:t>
      </w:r>
      <w:r w:rsidR="005B65A1">
        <w:rPr>
          <w:b/>
        </w:rPr>
        <w:t>2</w:t>
      </w:r>
      <w:r w:rsidRPr="00FF430B">
        <w:rPr>
          <w:b/>
        </w:rPr>
        <w:t xml:space="preserve">                                                                 </w:t>
      </w:r>
      <w:r w:rsidRPr="00FF430B">
        <w:t>oraș/municipiu</w:t>
      </w:r>
      <w:r w:rsidRPr="00FF430B">
        <w:rPr>
          <w:b/>
        </w:rPr>
        <w:t>…...………</w:t>
      </w:r>
    </w:p>
    <w:p w14:paraId="2F71A70C" w14:textId="77777777" w:rsidR="00EB2066" w:rsidRPr="00FF430B" w:rsidRDefault="00EB2066" w:rsidP="00EB2066">
      <w:pPr>
        <w:tabs>
          <w:tab w:val="left" w:pos="2295"/>
        </w:tabs>
        <w:jc w:val="both"/>
      </w:pPr>
    </w:p>
    <w:p w14:paraId="362244D6" w14:textId="77777777" w:rsidR="00EB2066" w:rsidRPr="00FF430B" w:rsidRDefault="00EB2066" w:rsidP="00EB2066">
      <w:pPr>
        <w:pStyle w:val="a"/>
        <w:numPr>
          <w:ilvl w:val="0"/>
          <w:numId w:val="22"/>
        </w:numPr>
        <w:jc w:val="center"/>
        <w:rPr>
          <w:b/>
          <w:kern w:val="28"/>
        </w:rPr>
      </w:pPr>
      <w:r w:rsidRPr="00FF430B">
        <w:rPr>
          <w:b/>
          <w:kern w:val="28"/>
        </w:rPr>
        <w:t>PARTEA GENERALĂ</w:t>
      </w:r>
    </w:p>
    <w:p w14:paraId="5BB79889" w14:textId="77777777" w:rsidR="00EB2066" w:rsidRPr="00FF430B" w:rsidRDefault="00EB2066" w:rsidP="00EB2066">
      <w:pPr>
        <w:pStyle w:val="a"/>
        <w:numPr>
          <w:ilvl w:val="0"/>
          <w:numId w:val="0"/>
        </w:numPr>
        <w:ind w:left="3240"/>
        <w:rPr>
          <w:kern w:val="28"/>
          <w:sz w:val="20"/>
          <w:szCs w:val="20"/>
        </w:rPr>
      </w:pPr>
      <w:r w:rsidRPr="00FF430B">
        <w:rPr>
          <w:kern w:val="28"/>
          <w:sz w:val="20"/>
          <w:szCs w:val="20"/>
        </w:rPr>
        <w:t xml:space="preserve">                    (OBLIGATORIU)</w:t>
      </w:r>
    </w:p>
    <w:p w14:paraId="2D63B4F5" w14:textId="77777777" w:rsidR="00EB2066" w:rsidRPr="00FF430B" w:rsidRDefault="00EB2066" w:rsidP="00EB2066">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7"/>
        <w:gridCol w:w="4484"/>
      </w:tblGrid>
      <w:tr w:rsidR="00EB2066" w:rsidRPr="00EC30C2" w14:paraId="288375A9" w14:textId="77777777" w:rsidTr="005B65A1">
        <w:trPr>
          <w:trHeight w:val="355"/>
        </w:trPr>
        <w:tc>
          <w:tcPr>
            <w:tcW w:w="2650" w:type="pct"/>
            <w:shd w:val="clear" w:color="auto" w:fill="D9D9D9" w:themeFill="background1" w:themeFillShade="D9"/>
          </w:tcPr>
          <w:p w14:paraId="6521F823" w14:textId="77777777" w:rsidR="00EB2066" w:rsidRPr="00FF430B" w:rsidRDefault="00EB2066" w:rsidP="00C95B3E">
            <w:pPr>
              <w:jc w:val="both"/>
              <w:rPr>
                <w:b/>
              </w:rPr>
            </w:pPr>
            <w:r w:rsidRPr="00FF430B">
              <w:rPr>
                <w:b/>
              </w:rPr>
              <w:t>Beneficiar</w:t>
            </w:r>
          </w:p>
        </w:tc>
        <w:tc>
          <w:tcPr>
            <w:tcW w:w="2350" w:type="pct"/>
            <w:shd w:val="clear" w:color="auto" w:fill="D9D9D9" w:themeFill="background1" w:themeFillShade="D9"/>
          </w:tcPr>
          <w:p w14:paraId="63394E73" w14:textId="77777777" w:rsidR="00EB2066" w:rsidRPr="00FF430B" w:rsidRDefault="00EB2066" w:rsidP="00C95B3E">
            <w:pPr>
              <w:jc w:val="both"/>
              <w:rPr>
                <w:b/>
              </w:rPr>
            </w:pPr>
            <w:r w:rsidRPr="00FF430B">
              <w:rPr>
                <w:b/>
              </w:rPr>
              <w:t>Antreprenor</w:t>
            </w:r>
          </w:p>
        </w:tc>
      </w:tr>
      <w:tr w:rsidR="00EB2066" w:rsidRPr="00EC30C2" w14:paraId="21FDC0DC" w14:textId="77777777" w:rsidTr="00C95B3E">
        <w:tc>
          <w:tcPr>
            <w:tcW w:w="2650" w:type="pct"/>
          </w:tcPr>
          <w:p w14:paraId="56458CBD" w14:textId="18C1EFA5" w:rsidR="00EB2066" w:rsidRPr="00FF430B" w:rsidRDefault="005B65A1" w:rsidP="00C95B3E">
            <w:pPr>
              <w:jc w:val="both"/>
            </w:pPr>
            <w:r>
              <w:rPr>
                <w:b/>
              </w:rPr>
              <w:t xml:space="preserve">Agenția Servicii Publice, </w:t>
            </w:r>
            <w:r w:rsidR="00EB2066" w:rsidRPr="00FF430B">
              <w:t>reprezentat prin director ………</w:t>
            </w:r>
            <w:r>
              <w:t>.........................</w:t>
            </w:r>
            <w:r w:rsidR="00EB2066" w:rsidRPr="00FF430B">
              <w:t xml:space="preserve">, care acţionează în baza statutului întreprinderii, denumit în continuare </w:t>
            </w:r>
            <w:r w:rsidR="00EB2066" w:rsidRPr="00FF430B">
              <w:rPr>
                <w:i/>
              </w:rPr>
              <w:t>Beneficiar</w:t>
            </w:r>
            <w:r w:rsidR="00EB2066" w:rsidRPr="00FF430B">
              <w:t xml:space="preserve">, </w:t>
            </w:r>
            <w:r w:rsidR="00EB2066" w:rsidRPr="00FF430B">
              <w:rPr>
                <w:i/>
              </w:rPr>
              <w:t xml:space="preserve">IDNO, </w:t>
            </w:r>
            <w:r w:rsidR="00EB2066" w:rsidRPr="00FF430B">
              <w:t xml:space="preserve"> pe de o parte,</w:t>
            </w:r>
          </w:p>
        </w:tc>
        <w:tc>
          <w:tcPr>
            <w:tcW w:w="2350" w:type="pct"/>
          </w:tcPr>
          <w:p w14:paraId="45351F47" w14:textId="77777777" w:rsidR="00EB2066" w:rsidRPr="00FF430B" w:rsidRDefault="00EB2066" w:rsidP="00C95B3E">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14:paraId="1EDC7823" w14:textId="77777777" w:rsidR="00EB2066" w:rsidRPr="00FF430B" w:rsidRDefault="00EB2066" w:rsidP="00EB2066">
      <w:pPr>
        <w:jc w:val="both"/>
      </w:pPr>
      <w:r w:rsidRPr="00FF430B">
        <w:t xml:space="preserve">ambii (denumiţi în continuare </w:t>
      </w:r>
      <w:r w:rsidRPr="00FF430B">
        <w:rPr>
          <w:i/>
        </w:rPr>
        <w:t>Părţi</w:t>
      </w:r>
      <w:r w:rsidRPr="00FF430B">
        <w:t>), au încheiat prezentul Contract referitor la următoarele:</w:t>
      </w:r>
    </w:p>
    <w:p w14:paraId="0AF9A3BF" w14:textId="77777777" w:rsidR="00EB2066" w:rsidRPr="00FF430B" w:rsidRDefault="00EB2066" w:rsidP="00EB2066">
      <w:pPr>
        <w:pStyle w:val="a"/>
        <w:numPr>
          <w:ilvl w:val="0"/>
          <w:numId w:val="0"/>
        </w:numPr>
        <w:ind w:left="3240"/>
        <w:rPr>
          <w:kern w:val="28"/>
          <w:sz w:val="20"/>
          <w:szCs w:val="20"/>
        </w:rPr>
      </w:pPr>
    </w:p>
    <w:p w14:paraId="41D5C420" w14:textId="6A1627B8" w:rsidR="001F01C8" w:rsidRDefault="001F01C8" w:rsidP="001F01C8">
      <w:pPr>
        <w:jc w:val="both"/>
      </w:pPr>
      <w:r>
        <w:t xml:space="preserve">1. Achiziţionarea </w:t>
      </w:r>
      <w:r w:rsidR="001407F2" w:rsidRPr="001407F2">
        <w:rPr>
          <w:bCs/>
          <w:i/>
          <w:iCs/>
          <w:color w:val="FF0000"/>
          <w:lang w:val="ro-MD"/>
        </w:rPr>
        <w:t>serviciilor de proiectare și estimare a costurilor pentru montare</w:t>
      </w:r>
      <w:r w:rsidR="004B6BE4">
        <w:rPr>
          <w:bCs/>
          <w:i/>
          <w:iCs/>
          <w:color w:val="FF0000"/>
          <w:lang w:val="ro-MD"/>
        </w:rPr>
        <w:t>a</w:t>
      </w:r>
      <w:r w:rsidR="001407F2" w:rsidRPr="001407F2">
        <w:rPr>
          <w:bCs/>
          <w:i/>
          <w:iCs/>
          <w:color w:val="FF0000"/>
          <w:lang w:val="ro-MD"/>
        </w:rPr>
        <w:t xml:space="preserve"> și reglarea unui sistem (instalații) de semnalizare și avertizare la incendiu pentru blocul administrativ al ASP din str. A.Pușkin, nr. 47, mun. Chișinău</w:t>
      </w:r>
      <w:r w:rsidR="001407F2" w:rsidRPr="001407F2">
        <w:rPr>
          <w:bCs/>
          <w:lang w:val="ro-MD"/>
        </w:rPr>
        <w:t>,</w:t>
      </w:r>
      <w:r>
        <w:t xml:space="preserve"> </w:t>
      </w:r>
      <w:r>
        <w:rPr>
          <w:b/>
          <w:bCs/>
        </w:rPr>
        <w:t xml:space="preserve">denumite în </w:t>
      </w:r>
      <w:r>
        <w:rPr>
          <w:b/>
          <w:bCs/>
          <w:shd w:val="clear" w:color="auto" w:fill="FFFFFF" w:themeFill="background1"/>
        </w:rPr>
        <w:t>continuare Lucrări</w:t>
      </w:r>
      <w:r>
        <w:rPr>
          <w:b/>
          <w:bCs/>
        </w:rPr>
        <w:t>,</w:t>
      </w:r>
      <w:r>
        <w:t xml:space="preserve"> conform procedurii de achiziție publică nr…</w:t>
      </w:r>
      <w:r>
        <w:rPr>
          <w:b/>
          <w:shd w:val="clear" w:color="auto" w:fill="FFFFFF"/>
        </w:rPr>
        <w:t>……………</w:t>
      </w:r>
      <w:r>
        <w:t>din ………..în baza deciziei grupului de lucru al Beneficiarului din ………..</w:t>
      </w:r>
    </w:p>
    <w:p w14:paraId="40D1CE9A" w14:textId="77777777" w:rsidR="001F01C8" w:rsidRDefault="001F01C8" w:rsidP="001F01C8">
      <w:pPr>
        <w:pStyle w:val="a"/>
        <w:numPr>
          <w:ilvl w:val="0"/>
          <w:numId w:val="0"/>
        </w:numPr>
        <w:ind w:left="3240"/>
        <w:rPr>
          <w:kern w:val="28"/>
          <w:sz w:val="20"/>
          <w:szCs w:val="20"/>
        </w:rPr>
      </w:pPr>
    </w:p>
    <w:p w14:paraId="4BEFAEA7" w14:textId="77777777" w:rsidR="001F01C8" w:rsidRDefault="001F01C8" w:rsidP="001F01C8">
      <w:pPr>
        <w:jc w:val="both"/>
      </w:pPr>
      <w:r>
        <w:t>2. Următoarele documente vor fi considerate părţi componente ale Contractului:</w:t>
      </w:r>
    </w:p>
    <w:p w14:paraId="450C2C29" w14:textId="77777777" w:rsidR="001F01C8" w:rsidRDefault="001F01C8" w:rsidP="001F01C8">
      <w:pPr>
        <w:numPr>
          <w:ilvl w:val="0"/>
          <w:numId w:val="26"/>
        </w:numPr>
        <w:suppressAutoHyphens/>
        <w:ind w:left="0" w:firstLine="720"/>
        <w:jc w:val="both"/>
      </w:pPr>
      <w:r>
        <w:t>Formularul Contractului;</w:t>
      </w:r>
    </w:p>
    <w:p w14:paraId="7F070585" w14:textId="77777777" w:rsidR="001F01C8" w:rsidRDefault="001F01C8" w:rsidP="001F01C8">
      <w:pPr>
        <w:numPr>
          <w:ilvl w:val="0"/>
          <w:numId w:val="26"/>
        </w:numPr>
        <w:suppressAutoHyphens/>
        <w:ind w:left="0" w:firstLine="720"/>
        <w:jc w:val="both"/>
        <w:rPr>
          <w:i/>
        </w:rPr>
      </w:pPr>
      <w:r>
        <w:t>Formularul ofertei;</w:t>
      </w:r>
    </w:p>
    <w:p w14:paraId="4B6BBD58" w14:textId="77777777" w:rsidR="001F01C8" w:rsidRDefault="001F01C8" w:rsidP="001F01C8">
      <w:pPr>
        <w:numPr>
          <w:ilvl w:val="0"/>
          <w:numId w:val="26"/>
        </w:numPr>
        <w:suppressAutoHyphens/>
        <w:ind w:left="0" w:firstLine="720"/>
        <w:jc w:val="both"/>
        <w:rPr>
          <w:i/>
        </w:rPr>
      </w:pPr>
      <w:r>
        <w:t>Caietul de sarcini;</w:t>
      </w:r>
    </w:p>
    <w:p w14:paraId="7F4BC6E3" w14:textId="77777777" w:rsidR="001F01C8" w:rsidRDefault="001F01C8" w:rsidP="001F01C8">
      <w:pPr>
        <w:numPr>
          <w:ilvl w:val="0"/>
          <w:numId w:val="26"/>
        </w:numPr>
        <w:suppressAutoHyphens/>
        <w:ind w:left="0" w:firstLine="720"/>
        <w:jc w:val="both"/>
        <w:rPr>
          <w:i/>
        </w:rPr>
      </w:pPr>
      <w:r>
        <w:t>Garanția de bună execuție.</w:t>
      </w:r>
    </w:p>
    <w:p w14:paraId="1919DE37" w14:textId="77777777" w:rsidR="001F01C8" w:rsidRDefault="001F01C8" w:rsidP="001F01C8">
      <w:pPr>
        <w:jc w:val="both"/>
      </w:pPr>
      <w:r>
        <w:t>3. În cazul unor discrepanţe sau inconsecvenţe între documentele componente ale Contractului, documentele vor avea ordinea de prioritate enumerată în pct. 2.</w:t>
      </w:r>
    </w:p>
    <w:p w14:paraId="106E9F41" w14:textId="77777777" w:rsidR="001F01C8" w:rsidRDefault="001F01C8" w:rsidP="001F01C8">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EE027B9" w14:textId="77777777" w:rsidR="001F01C8" w:rsidRDefault="001F01C8" w:rsidP="001F01C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860DD5D" w14:textId="77777777" w:rsidR="001F01C8" w:rsidRDefault="001F01C8" w:rsidP="001F01C8">
      <w:pPr>
        <w:pStyle w:val="a"/>
        <w:numPr>
          <w:ilvl w:val="0"/>
          <w:numId w:val="0"/>
        </w:numPr>
        <w:ind w:left="710"/>
        <w:jc w:val="left"/>
        <w:rPr>
          <w:kern w:val="28"/>
          <w:sz w:val="20"/>
          <w:szCs w:val="20"/>
        </w:rPr>
      </w:pPr>
    </w:p>
    <w:p w14:paraId="37192E0C" w14:textId="77777777" w:rsidR="001F01C8" w:rsidRDefault="001F01C8" w:rsidP="001F01C8">
      <w:pPr>
        <w:rPr>
          <w:b/>
        </w:rPr>
      </w:pPr>
      <w:r>
        <w:rPr>
          <w:b/>
        </w:rPr>
        <w:t>1. OBIECTUL CONTRACTULUI</w:t>
      </w:r>
    </w:p>
    <w:p w14:paraId="5C08668A" w14:textId="77777777" w:rsidR="001F01C8" w:rsidRDefault="001F01C8" w:rsidP="001F01C8">
      <w:pPr>
        <w:jc w:val="both"/>
      </w:pPr>
      <w:r>
        <w:t xml:space="preserve">1.1. Antreprenorul îşi asumă obligaţia de a presta Lucrările conform Specificaţiei, care este parte integrantă a prezentului Contract. </w:t>
      </w:r>
    </w:p>
    <w:p w14:paraId="4952905A" w14:textId="77777777" w:rsidR="001F01C8" w:rsidRDefault="001F01C8" w:rsidP="001F01C8">
      <w:pPr>
        <w:jc w:val="both"/>
      </w:pPr>
      <w:r>
        <w:t xml:space="preserve">1.2. Beneficiarul se obligă, la rândul său, să achite şi să recepţioneze Lucrările livrate de Antreprenor. </w:t>
      </w:r>
    </w:p>
    <w:p w14:paraId="7F78ACD3" w14:textId="77777777" w:rsidR="001F01C8" w:rsidRDefault="001F01C8" w:rsidP="001F01C8">
      <w:pPr>
        <w:jc w:val="both"/>
      </w:pPr>
      <w:r>
        <w:t>1.3. Calitatea Lucrărilor se atestă prin respectarea documentelor normative și standardelor de stat ale căror cerințe trebuie respectate la executarea documentației de proiect.</w:t>
      </w:r>
    </w:p>
    <w:p w14:paraId="538B1C94" w14:textId="77777777" w:rsidR="001F01C8" w:rsidRDefault="001F01C8" w:rsidP="001F01C8">
      <w:pPr>
        <w:pStyle w:val="a"/>
        <w:numPr>
          <w:ilvl w:val="0"/>
          <w:numId w:val="0"/>
        </w:numPr>
        <w:ind w:left="3240"/>
        <w:rPr>
          <w:kern w:val="28"/>
          <w:sz w:val="20"/>
          <w:szCs w:val="20"/>
        </w:rPr>
      </w:pPr>
    </w:p>
    <w:p w14:paraId="1AD43269" w14:textId="23E89A54" w:rsidR="001F01C8" w:rsidRDefault="001F01C8" w:rsidP="001F01C8">
      <w:pPr>
        <w:rPr>
          <w:b/>
        </w:rPr>
      </w:pPr>
      <w:r>
        <w:rPr>
          <w:b/>
        </w:rPr>
        <w:t>2.</w:t>
      </w:r>
      <w:r w:rsidR="00C00519">
        <w:rPr>
          <w:b/>
        </w:rPr>
        <w:t xml:space="preserve"> </w:t>
      </w:r>
      <w:r>
        <w:rPr>
          <w:b/>
        </w:rPr>
        <w:t>TERMENII ŞI CONDIŢIILE DE PRESTARE</w:t>
      </w:r>
    </w:p>
    <w:p w14:paraId="599E950C" w14:textId="26A22159" w:rsidR="001F01C8" w:rsidRDefault="001F01C8" w:rsidP="001F01C8">
      <w:pPr>
        <w:jc w:val="both"/>
      </w:pPr>
      <w:r>
        <w:lastRenderedPageBreak/>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 xml:space="preserve">şi </w:t>
      </w:r>
      <w:r>
        <w:rPr>
          <w:i/>
          <w:iCs/>
          <w:color w:val="FF0000"/>
          <w:shd w:val="clear" w:color="auto" w:fill="FFFFFF" w:themeFill="background1"/>
        </w:rPr>
        <w:t>anexa nr. 24</w:t>
      </w:r>
      <w:r w:rsidR="00FE50ED">
        <w:rPr>
          <w:i/>
          <w:iCs/>
          <w:color w:val="FF0000"/>
          <w:shd w:val="clear" w:color="auto" w:fill="FFFFFF" w:themeFill="background1"/>
        </w:rPr>
        <w:t xml:space="preserve"> și Anexa la</w:t>
      </w:r>
      <w:r>
        <w:rPr>
          <w:color w:val="FF0000"/>
          <w:shd w:val="clear" w:color="auto" w:fill="FFFFFF" w:themeFill="background1"/>
        </w:rPr>
        <w:t xml:space="preserve"> </w:t>
      </w:r>
      <w:r>
        <w:t xml:space="preserve">la prezentul Contract. </w:t>
      </w:r>
    </w:p>
    <w:p w14:paraId="33C8E253" w14:textId="3548C00C" w:rsidR="001F01C8" w:rsidRPr="00212E12" w:rsidRDefault="001F01C8" w:rsidP="001F01C8">
      <w:pPr>
        <w:jc w:val="both"/>
        <w:rPr>
          <w:color w:val="FF0000"/>
        </w:rPr>
      </w:pPr>
      <w:r>
        <w:t xml:space="preserve">2.2. Termenul-limită de predare a documentaţiei de proiect şi deviz – </w:t>
      </w:r>
      <w:r>
        <w:rPr>
          <w:bCs/>
          <w:i/>
          <w:iCs/>
          <w:noProof w:val="0"/>
          <w:color w:val="FF0000"/>
          <w:lang w:eastAsia="ru-RU"/>
        </w:rPr>
        <w:t xml:space="preserve">serviciile vor fi executate </w:t>
      </w:r>
      <w:r w:rsidR="00212E12" w:rsidRPr="00212E12">
        <w:rPr>
          <w:i/>
          <w:color w:val="FF0000"/>
          <w:lang w:val="ro-MD"/>
        </w:rPr>
        <w:t>în termen de 30 (treizeci) de zile lucrătoare din momentul semnării contractului</w:t>
      </w:r>
      <w:r w:rsidRPr="00212E12">
        <w:rPr>
          <w:color w:val="FF0000"/>
        </w:rPr>
        <w:t>.</w:t>
      </w:r>
    </w:p>
    <w:p w14:paraId="3C9F5262" w14:textId="77777777" w:rsidR="001F01C8" w:rsidRDefault="001F01C8" w:rsidP="001F01C8">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7285756" w14:textId="77777777" w:rsidR="001F01C8" w:rsidRDefault="001F01C8" w:rsidP="001F01C8">
      <w:pPr>
        <w:jc w:val="both"/>
      </w:pPr>
      <w:r>
        <w:t xml:space="preserve">2.4. Antreprenorul eliberează pentru Beneficiar documentaţia de proiect şi deviz în limba română, în volum de ….. exemplare + varianta electronică. </w:t>
      </w:r>
    </w:p>
    <w:p w14:paraId="71AB60FF" w14:textId="1606B9E2" w:rsidR="001F01C8" w:rsidRPr="00290001" w:rsidRDefault="001F01C8" w:rsidP="001F01C8">
      <w:pPr>
        <w:jc w:val="both"/>
      </w:pPr>
      <w:r>
        <w:t>2.5. Lucr</w:t>
      </w:r>
      <w:r w:rsidR="00C00519">
        <w:t>ările</w:t>
      </w:r>
      <w:r>
        <w:t xml:space="preserve"> se consideră predat</w:t>
      </w:r>
      <w:r w:rsidR="00C00519">
        <w:t>e</w:t>
      </w:r>
      <w:r>
        <w:t xml:space="preserve"> Beneficiarului odată cu </w:t>
      </w:r>
      <w:r w:rsidRPr="00290001">
        <w:t xml:space="preserve">prezentarea documentației de proiect și deviz, </w:t>
      </w:r>
      <w:r w:rsidR="00290001">
        <w:t xml:space="preserve">avizului pozitiv al </w:t>
      </w:r>
      <w:r w:rsidR="00290001">
        <w:rPr>
          <w:lang w:val="en-US"/>
        </w:rPr>
        <w:t>Î.S. „Serviciul de Stat pentru Verificarea și Expertizarea Proiectelor și Construcțiilor” și originalul facturii fiscale.</w:t>
      </w:r>
    </w:p>
    <w:p w14:paraId="56B4FFE9" w14:textId="77777777" w:rsidR="001F01C8" w:rsidRDefault="001F01C8" w:rsidP="001F01C8">
      <w:pPr>
        <w:ind w:firstLine="720"/>
        <w:jc w:val="both"/>
      </w:pPr>
    </w:p>
    <w:p w14:paraId="12D59BB0" w14:textId="77777777" w:rsidR="0045479D" w:rsidRPr="00FF430B" w:rsidRDefault="0045479D" w:rsidP="0045479D">
      <w:pPr>
        <w:rPr>
          <w:b/>
          <w:lang w:val="ro-MD"/>
        </w:rPr>
      </w:pPr>
      <w:r w:rsidRPr="00FF430B">
        <w:rPr>
          <w:b/>
          <w:lang w:val="ro-MD"/>
        </w:rPr>
        <w:t>3. PREŢUL ŞI CONDIŢIILE DE PLATĂ</w:t>
      </w:r>
    </w:p>
    <w:p w14:paraId="27C26317" w14:textId="77777777" w:rsidR="0045479D" w:rsidRPr="00FF430B" w:rsidRDefault="0045479D" w:rsidP="0045479D">
      <w:pPr>
        <w:jc w:val="both"/>
        <w:rPr>
          <w:lang w:val="ro-MD"/>
        </w:rPr>
      </w:pPr>
      <w:r w:rsidRPr="00FF430B">
        <w:rPr>
          <w:lang w:val="ro-MD"/>
        </w:rPr>
        <w:t>3.1. Preţul Lucrărilor conform prezentului Contract este stabilit în lei moldoveneşti.</w:t>
      </w:r>
    </w:p>
    <w:p w14:paraId="67602D03" w14:textId="77777777" w:rsidR="0045479D" w:rsidRPr="00FF430B" w:rsidRDefault="0045479D" w:rsidP="0045479D">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6FABCD1D" w14:textId="77777777" w:rsidR="0045479D" w:rsidRPr="00FF430B" w:rsidRDefault="0045479D" w:rsidP="0045479D">
      <w:pPr>
        <w:jc w:val="both"/>
        <w:rPr>
          <w:lang w:val="ro-MD"/>
        </w:rPr>
      </w:pPr>
      <w:r w:rsidRPr="00FF430B">
        <w:rPr>
          <w:lang w:val="ro-MD"/>
        </w:rPr>
        <w:t>3.3. Beneficiarul va achita Antreprenorului în două etape suma totală pentru Lucrările executate, după cum urmează:</w:t>
      </w:r>
    </w:p>
    <w:p w14:paraId="2CE8C97F" w14:textId="77777777" w:rsidR="0045479D" w:rsidRPr="00FF430B" w:rsidRDefault="0045479D" w:rsidP="0045479D">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7986DFA1" w14:textId="77777777" w:rsidR="0045479D" w:rsidRPr="00FF430B" w:rsidRDefault="0045479D" w:rsidP="00653E8D">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682D73AC" w14:textId="5E9D92A7" w:rsidR="00653E8D" w:rsidRPr="00D830A6" w:rsidRDefault="0045479D" w:rsidP="00653E8D">
      <w:pPr>
        <w:tabs>
          <w:tab w:val="right" w:pos="426"/>
        </w:tabs>
        <w:jc w:val="both"/>
        <w:rPr>
          <w:color w:val="FF0000"/>
          <w:lang w:val="ro-MD"/>
        </w:rPr>
      </w:pPr>
      <w:r w:rsidRPr="00FF430B">
        <w:rPr>
          <w:lang w:val="ro-MD"/>
        </w:rPr>
        <w:t>3.4. Beneficiarul se obligă să achite Antreprenorului, potrivit pct. 3.3.</w:t>
      </w:r>
      <w:r w:rsidR="00653E8D">
        <w:rPr>
          <w:lang w:val="ro-MD"/>
        </w:rPr>
        <w:t>:</w:t>
      </w:r>
      <w:bookmarkStart w:id="6" w:name="_Hlk96326440"/>
      <w:r w:rsidR="00653E8D">
        <w:rPr>
          <w:lang w:val="ro-MD"/>
        </w:rPr>
        <w:t xml:space="preserve"> </w:t>
      </w:r>
      <w:bookmarkStart w:id="7" w:name="_Hlk96603630"/>
      <w:r w:rsidR="004B6BE4" w:rsidRPr="00D830A6">
        <w:rPr>
          <w:bCs/>
          <w:i/>
          <w:iCs/>
          <w:color w:val="FF0000"/>
        </w:rPr>
        <w:t>p</w:t>
      </w:r>
      <w:r w:rsidR="004B6BE4" w:rsidRPr="00D830A6">
        <w:rPr>
          <w:bCs/>
          <w:i/>
          <w:color w:val="FF0000"/>
        </w:rPr>
        <w:t xml:space="preserve">rin </w:t>
      </w:r>
      <w:r w:rsidR="004B6BE4" w:rsidRPr="00D830A6">
        <w:rPr>
          <w:bCs/>
          <w:i/>
          <w:iCs/>
          <w:color w:val="FF0000"/>
          <w:lang w:val="ro-MD"/>
        </w:rPr>
        <w:t>p</w:t>
      </w:r>
      <w:r w:rsidR="004B6BE4" w:rsidRPr="00D830A6">
        <w:rPr>
          <w:bCs/>
          <w:i/>
          <w:color w:val="FF0000"/>
          <w:lang w:val="ro-MD"/>
        </w:rPr>
        <w:t>rin transfer bancar, pentru luna precedentă, în termen de 20 (douăzeci) de zile lucrătoare după executarea serviciilor de proiectare, prezentarea facturii fiscale, a actului de executare a serviciilor</w:t>
      </w:r>
      <w:r w:rsidR="004B6BE4" w:rsidRPr="00D830A6">
        <w:rPr>
          <w:bCs/>
          <w:i/>
          <w:color w:val="FF0000"/>
          <w:u w:val="single"/>
          <w:lang w:val="ro-MD"/>
        </w:rPr>
        <w:t>, a proiectului avizat, verificat conform cerințelor</w:t>
      </w:r>
      <w:r w:rsidR="004B6BE4" w:rsidRPr="00D830A6">
        <w:rPr>
          <w:bCs/>
          <w:i/>
          <w:color w:val="FF0000"/>
          <w:lang w:val="ro-MD"/>
        </w:rPr>
        <w:t xml:space="preserve"> şi acceptarea acestora fără obiecţii de către Beneficiar.</w:t>
      </w:r>
    </w:p>
    <w:bookmarkEnd w:id="6"/>
    <w:bookmarkEnd w:id="7"/>
    <w:p w14:paraId="58D7EFE0" w14:textId="77777777" w:rsidR="0045479D" w:rsidRPr="00FF430B" w:rsidRDefault="0045479D" w:rsidP="0045479D">
      <w:pPr>
        <w:jc w:val="both"/>
        <w:rPr>
          <w:lang w:val="ro-MD"/>
        </w:rPr>
      </w:pPr>
      <w:r w:rsidRPr="00FF430B">
        <w:rPr>
          <w:lang w:val="ro-MD"/>
        </w:rPr>
        <w:t>3.5. Plăţile se vor efectua prin ……………, indicat în prezentul Contract.</w:t>
      </w:r>
    </w:p>
    <w:p w14:paraId="6F1A5A9C" w14:textId="77777777" w:rsidR="0045479D" w:rsidRPr="00FF430B" w:rsidRDefault="0045479D" w:rsidP="0045479D">
      <w:pPr>
        <w:pStyle w:val="a"/>
        <w:numPr>
          <w:ilvl w:val="0"/>
          <w:numId w:val="0"/>
        </w:numPr>
        <w:ind w:left="3240"/>
        <w:rPr>
          <w:kern w:val="28"/>
          <w:sz w:val="20"/>
          <w:szCs w:val="20"/>
          <w:lang w:val="ro-MD"/>
        </w:rPr>
      </w:pPr>
    </w:p>
    <w:p w14:paraId="611304A3" w14:textId="77777777" w:rsidR="0045479D" w:rsidRPr="00FF430B" w:rsidRDefault="0045479D" w:rsidP="0045479D">
      <w:pPr>
        <w:rPr>
          <w:b/>
          <w:lang w:val="ro-MD"/>
        </w:rPr>
      </w:pPr>
      <w:r w:rsidRPr="00FF430B">
        <w:rPr>
          <w:b/>
          <w:lang w:val="ro-MD"/>
        </w:rPr>
        <w:t>4. CONDIŢIILE DE PREDARE-PRIMIRE</w:t>
      </w:r>
    </w:p>
    <w:p w14:paraId="31A5C5B2" w14:textId="77777777" w:rsidR="0045479D" w:rsidRPr="00FF430B" w:rsidRDefault="0045479D" w:rsidP="0045479D">
      <w:pPr>
        <w:jc w:val="both"/>
        <w:rPr>
          <w:lang w:val="ro-MD"/>
        </w:rPr>
      </w:pPr>
      <w:r w:rsidRPr="00FF430B">
        <w:rPr>
          <w:lang w:val="ro-MD"/>
        </w:rPr>
        <w:t>4.1. Lucrările se consideră predate de către Antreprenor şi recepţionate de către Beneficiar dacă:</w:t>
      </w:r>
    </w:p>
    <w:p w14:paraId="3F9E0765" w14:textId="77777777" w:rsidR="0045479D" w:rsidRPr="00FF430B" w:rsidRDefault="0045479D" w:rsidP="0045479D">
      <w:pPr>
        <w:numPr>
          <w:ilvl w:val="0"/>
          <w:numId w:val="18"/>
        </w:numPr>
        <w:suppressAutoHyphens/>
        <w:ind w:left="0" w:firstLine="720"/>
        <w:jc w:val="both"/>
        <w:rPr>
          <w:lang w:val="ro-MD"/>
        </w:rPr>
      </w:pPr>
      <w:r w:rsidRPr="00FF430B">
        <w:rPr>
          <w:lang w:val="ro-MD"/>
        </w:rPr>
        <w:t xml:space="preserve">cantitatea Lucrărilor corespunde informaţiei indicate în specificația la prezentul Contract; </w:t>
      </w:r>
    </w:p>
    <w:p w14:paraId="2C8E7D57" w14:textId="77777777" w:rsidR="0045479D" w:rsidRPr="00FF430B" w:rsidRDefault="0045479D" w:rsidP="0045479D">
      <w:pPr>
        <w:numPr>
          <w:ilvl w:val="0"/>
          <w:numId w:val="18"/>
        </w:numPr>
        <w:suppressAutoHyphens/>
        <w:ind w:left="0" w:firstLine="720"/>
        <w:jc w:val="both"/>
        <w:rPr>
          <w:lang w:val="ro-MD"/>
        </w:rPr>
      </w:pPr>
      <w:r w:rsidRPr="00FF430B">
        <w:rPr>
          <w:lang w:val="ro-MD"/>
        </w:rPr>
        <w:t>calitatea Lucrărilor corespunde documentelor normative și standardelor de stat.</w:t>
      </w:r>
    </w:p>
    <w:p w14:paraId="716B4FAA" w14:textId="77777777" w:rsidR="0045479D" w:rsidRPr="00FF430B" w:rsidRDefault="0045479D" w:rsidP="0045479D">
      <w:pPr>
        <w:ind w:firstLine="720"/>
        <w:jc w:val="center"/>
        <w:rPr>
          <w:b/>
          <w:lang w:val="ro-MD"/>
        </w:rPr>
      </w:pPr>
    </w:p>
    <w:p w14:paraId="3CDC1D87" w14:textId="77777777" w:rsidR="0045479D" w:rsidRPr="00FF430B" w:rsidRDefault="0045479D" w:rsidP="0045479D">
      <w:pPr>
        <w:rPr>
          <w:b/>
          <w:lang w:val="ro-MD"/>
        </w:rPr>
      </w:pPr>
      <w:r w:rsidRPr="00FF430B">
        <w:rPr>
          <w:b/>
          <w:lang w:val="ro-MD"/>
        </w:rPr>
        <w:t>5. STANDARDE</w:t>
      </w:r>
    </w:p>
    <w:p w14:paraId="636585C1" w14:textId="77777777" w:rsidR="0045479D" w:rsidRPr="00FF430B" w:rsidRDefault="0045479D" w:rsidP="0045479D">
      <w:pPr>
        <w:jc w:val="both"/>
        <w:rPr>
          <w:lang w:val="ro-MD"/>
        </w:rPr>
      </w:pPr>
      <w:r w:rsidRPr="00FF430B">
        <w:rPr>
          <w:lang w:val="ro-MD"/>
        </w:rPr>
        <w:t>5.1 Lucrările prestate în baza contractului vor respecta standardele prezentate de către Beneficiar în cerințele caietului de sarcini.</w:t>
      </w:r>
    </w:p>
    <w:p w14:paraId="48C9226B" w14:textId="77777777" w:rsidR="0045479D" w:rsidRPr="00FF430B" w:rsidRDefault="0045479D" w:rsidP="0045479D">
      <w:pPr>
        <w:jc w:val="both"/>
        <w:rPr>
          <w:lang w:val="ro-MD"/>
        </w:rPr>
      </w:pPr>
      <w:r w:rsidRPr="00FF430B">
        <w:rPr>
          <w:lang w:val="ro-MD"/>
        </w:rPr>
        <w:t>5.2 Când nu este menţionat nici un standard sau reglementare aplicabilă, se vor respecta standardele sau alte reglementări autorizate în Republica Moldova.</w:t>
      </w:r>
    </w:p>
    <w:p w14:paraId="673A2C86" w14:textId="77777777" w:rsidR="0045479D" w:rsidRPr="00FF430B" w:rsidRDefault="0045479D" w:rsidP="0045479D">
      <w:pPr>
        <w:ind w:firstLine="720"/>
        <w:jc w:val="both"/>
        <w:rPr>
          <w:lang w:val="ro-MD"/>
        </w:rPr>
      </w:pPr>
    </w:p>
    <w:p w14:paraId="3DCAFFB9" w14:textId="77777777" w:rsidR="0045479D" w:rsidRPr="00FF430B" w:rsidRDefault="0045479D" w:rsidP="0045479D">
      <w:pPr>
        <w:rPr>
          <w:b/>
          <w:lang w:val="ro-MD"/>
        </w:rPr>
      </w:pPr>
      <w:r w:rsidRPr="00FF430B">
        <w:rPr>
          <w:b/>
          <w:lang w:val="ro-MD"/>
        </w:rPr>
        <w:t>6. OBLIGAŢIILE PĂRŢILOR</w:t>
      </w:r>
    </w:p>
    <w:p w14:paraId="2FC13D64" w14:textId="77777777" w:rsidR="0045479D" w:rsidRPr="00FF430B" w:rsidRDefault="0045479D" w:rsidP="0045479D">
      <w:pPr>
        <w:jc w:val="both"/>
        <w:rPr>
          <w:lang w:val="ro-MD"/>
        </w:rPr>
      </w:pPr>
      <w:r w:rsidRPr="00FF430B">
        <w:rPr>
          <w:lang w:val="ro-MD"/>
        </w:rPr>
        <w:t>6.1. În baza prezentului Contract, Antreprenorul se obligă:</w:t>
      </w:r>
    </w:p>
    <w:p w14:paraId="235CEF5C"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3F576195"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16475DB5"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4AE2B4A8"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lastRenderedPageBreak/>
        <w:t>să notifice Beneficiarul, după semnarea prezentului Contract, în decurs de …. zile calendaristice, prin notificare scrisă sau e-mail, despre începerea executării Lucrărilor;</w:t>
      </w:r>
    </w:p>
    <w:p w14:paraId="76396AF1"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3C89E8F"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127782EF"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0DE6BA08" w14:textId="77777777" w:rsidR="0045479D" w:rsidRPr="00FF430B" w:rsidRDefault="0045479D" w:rsidP="0045479D">
      <w:pPr>
        <w:numPr>
          <w:ilvl w:val="0"/>
          <w:numId w:val="19"/>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677B8904" w14:textId="77777777" w:rsidR="0045479D" w:rsidRPr="00FF430B" w:rsidRDefault="0045479D" w:rsidP="0045479D">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09443C91" w14:textId="77777777" w:rsidR="0045479D" w:rsidRPr="00FF430B" w:rsidRDefault="0045479D" w:rsidP="0045479D">
      <w:pPr>
        <w:jc w:val="both"/>
        <w:rPr>
          <w:lang w:val="ro-MD"/>
        </w:rPr>
      </w:pPr>
      <w:r w:rsidRPr="00FF430B">
        <w:rPr>
          <w:lang w:val="ro-MD"/>
        </w:rPr>
        <w:t>6.2.  În baza prezentului Contract, Beneficiarul se obligă:</w:t>
      </w:r>
    </w:p>
    <w:p w14:paraId="19D43F8D" w14:textId="77777777" w:rsidR="0045479D" w:rsidRPr="00FF430B" w:rsidRDefault="0045479D" w:rsidP="0045479D">
      <w:pPr>
        <w:numPr>
          <w:ilvl w:val="0"/>
          <w:numId w:val="20"/>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7E96B286" w14:textId="77777777" w:rsidR="0045479D" w:rsidRPr="00FF430B" w:rsidRDefault="0045479D" w:rsidP="0045479D">
      <w:pPr>
        <w:numPr>
          <w:ilvl w:val="0"/>
          <w:numId w:val="20"/>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764BC89F" w14:textId="77777777" w:rsidR="0045479D" w:rsidRPr="00FF430B" w:rsidRDefault="0045479D" w:rsidP="0045479D">
      <w:pPr>
        <w:numPr>
          <w:ilvl w:val="0"/>
          <w:numId w:val="20"/>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545C6509" w14:textId="77777777" w:rsidR="0045479D" w:rsidRPr="00FF430B" w:rsidRDefault="0045479D" w:rsidP="0045479D">
      <w:pPr>
        <w:ind w:firstLine="720"/>
        <w:jc w:val="center"/>
        <w:rPr>
          <w:b/>
          <w:lang w:val="ro-MD"/>
        </w:rPr>
      </w:pPr>
    </w:p>
    <w:p w14:paraId="779CEC0C" w14:textId="77777777" w:rsidR="0045479D" w:rsidRPr="00FF430B" w:rsidRDefault="0045479D" w:rsidP="0045479D">
      <w:pPr>
        <w:rPr>
          <w:b/>
          <w:lang w:val="ro-MD"/>
        </w:rPr>
      </w:pPr>
      <w:r w:rsidRPr="00FF430B">
        <w:rPr>
          <w:b/>
          <w:lang w:val="ro-MD"/>
        </w:rPr>
        <w:t>7. JUSTIFICAREA DATORITĂ UNUI IMPEDIMENT</w:t>
      </w:r>
    </w:p>
    <w:p w14:paraId="5A188A22" w14:textId="77777777" w:rsidR="0045479D" w:rsidRPr="00FF430B" w:rsidRDefault="0045479D" w:rsidP="0045479D">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A782B44" w14:textId="77777777" w:rsidR="0045479D" w:rsidRPr="00FF430B" w:rsidRDefault="0045479D" w:rsidP="0045479D">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F20C5A3" w14:textId="77777777" w:rsidR="0045479D" w:rsidRPr="00FF430B" w:rsidRDefault="0045479D" w:rsidP="0045479D">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74AFAD2" w14:textId="77777777" w:rsidR="0045479D" w:rsidRPr="00FF430B" w:rsidRDefault="0045479D" w:rsidP="0045479D">
      <w:pPr>
        <w:ind w:firstLine="720"/>
        <w:jc w:val="both"/>
        <w:rPr>
          <w:lang w:val="ro-MD"/>
        </w:rPr>
      </w:pPr>
    </w:p>
    <w:p w14:paraId="728526D3" w14:textId="77777777" w:rsidR="0045479D" w:rsidRPr="00FF430B" w:rsidRDefault="0045479D" w:rsidP="0045479D">
      <w:pPr>
        <w:rPr>
          <w:b/>
          <w:lang w:val="ro-MD"/>
        </w:rPr>
      </w:pPr>
      <w:r w:rsidRPr="00FF430B">
        <w:rPr>
          <w:b/>
          <w:lang w:val="ro-MD"/>
        </w:rPr>
        <w:t>8. REZOLUȚIUNEA CONTRACTULUI</w:t>
      </w:r>
    </w:p>
    <w:p w14:paraId="792F5300" w14:textId="77777777" w:rsidR="0045479D" w:rsidRPr="00FF430B" w:rsidRDefault="0045479D" w:rsidP="0045479D">
      <w:pPr>
        <w:jc w:val="both"/>
        <w:rPr>
          <w:lang w:val="ro-MD"/>
        </w:rPr>
      </w:pPr>
      <w:r w:rsidRPr="00FF430B">
        <w:rPr>
          <w:lang w:val="ro-MD"/>
        </w:rPr>
        <w:t>8.1.Rezoluțiunea Contractului se poate realiza cu acordul comun al Părţilor.</w:t>
      </w:r>
    </w:p>
    <w:p w14:paraId="27902C00" w14:textId="77777777" w:rsidR="0045479D" w:rsidRPr="00FF430B" w:rsidRDefault="0045479D" w:rsidP="0045479D">
      <w:pPr>
        <w:jc w:val="both"/>
        <w:rPr>
          <w:lang w:val="ro-MD"/>
        </w:rPr>
      </w:pPr>
      <w:r w:rsidRPr="00FF430B">
        <w:rPr>
          <w:lang w:val="ro-MD"/>
        </w:rPr>
        <w:t>8.2. Contractul poate fi rezolvitîn mod unilateral în caz de:</w:t>
      </w:r>
    </w:p>
    <w:p w14:paraId="60F4BF5C" w14:textId="77777777" w:rsidR="0045479D" w:rsidRPr="00FF430B" w:rsidRDefault="0045479D" w:rsidP="0045479D">
      <w:pPr>
        <w:numPr>
          <w:ilvl w:val="0"/>
          <w:numId w:val="21"/>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285E1194" w14:textId="77777777" w:rsidR="0045479D" w:rsidRPr="00FF430B" w:rsidRDefault="0045479D" w:rsidP="0045479D">
      <w:pPr>
        <w:numPr>
          <w:ilvl w:val="0"/>
          <w:numId w:val="21"/>
        </w:numPr>
        <w:tabs>
          <w:tab w:val="left" w:pos="1080"/>
        </w:tabs>
        <w:suppressAutoHyphens/>
        <w:ind w:left="0" w:firstLine="720"/>
        <w:jc w:val="both"/>
        <w:rPr>
          <w:lang w:val="ro-MD"/>
        </w:rPr>
      </w:pPr>
      <w:r w:rsidRPr="00FF430B">
        <w:rPr>
          <w:lang w:val="ro-MD"/>
        </w:rPr>
        <w:t>nerespectare de către Antreprenor a termenelor de executare stabilite;</w:t>
      </w:r>
    </w:p>
    <w:p w14:paraId="3BD5167C" w14:textId="77777777" w:rsidR="0045479D" w:rsidRPr="00FF430B" w:rsidRDefault="0045479D" w:rsidP="0045479D">
      <w:pPr>
        <w:numPr>
          <w:ilvl w:val="0"/>
          <w:numId w:val="21"/>
        </w:numPr>
        <w:tabs>
          <w:tab w:val="left" w:pos="1080"/>
        </w:tabs>
        <w:suppressAutoHyphens/>
        <w:ind w:left="0" w:firstLine="720"/>
        <w:jc w:val="both"/>
        <w:rPr>
          <w:lang w:val="ro-MD"/>
        </w:rPr>
      </w:pPr>
      <w:r w:rsidRPr="00FF430B">
        <w:rPr>
          <w:lang w:val="ro-MD"/>
        </w:rPr>
        <w:t>nerespectare de către Beneficiar a termenelor de plată a Lucrărilor;</w:t>
      </w:r>
    </w:p>
    <w:p w14:paraId="78CC63F7" w14:textId="77777777" w:rsidR="0045479D" w:rsidRPr="00FF430B" w:rsidRDefault="0045479D" w:rsidP="0045479D">
      <w:pPr>
        <w:numPr>
          <w:ilvl w:val="0"/>
          <w:numId w:val="21"/>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54240187" w14:textId="77777777" w:rsidR="0045479D" w:rsidRPr="00FF430B" w:rsidRDefault="0045479D" w:rsidP="0045479D">
      <w:pPr>
        <w:numPr>
          <w:ilvl w:val="0"/>
          <w:numId w:val="21"/>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045B6932" w14:textId="77777777" w:rsidR="0045479D" w:rsidRPr="00FF430B" w:rsidRDefault="0045479D" w:rsidP="0045479D">
      <w:pPr>
        <w:pStyle w:val="af3"/>
        <w:numPr>
          <w:ilvl w:val="0"/>
          <w:numId w:val="21"/>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41DF4BC7" w14:textId="77777777" w:rsidR="0045479D" w:rsidRPr="00FF430B" w:rsidRDefault="0045479D" w:rsidP="0045479D">
      <w:pPr>
        <w:pStyle w:val="af3"/>
        <w:numPr>
          <w:ilvl w:val="0"/>
          <w:numId w:val="21"/>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2E6AD601" w14:textId="77777777" w:rsidR="0045479D" w:rsidRPr="00FF430B" w:rsidRDefault="0045479D" w:rsidP="0045479D">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53A0AD7E" w14:textId="440E34D9" w:rsidR="0045479D" w:rsidRDefault="0045479D" w:rsidP="0045479D">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700E2FC9" w14:textId="77777777" w:rsidR="00D830A6" w:rsidRPr="00FF430B" w:rsidRDefault="00D830A6" w:rsidP="0045479D">
      <w:pPr>
        <w:jc w:val="both"/>
        <w:rPr>
          <w:lang w:val="ro-MD"/>
        </w:rPr>
      </w:pPr>
    </w:p>
    <w:p w14:paraId="08EC0A16" w14:textId="77777777" w:rsidR="0045479D" w:rsidRPr="00FF430B" w:rsidRDefault="0045479D" w:rsidP="0045479D">
      <w:pPr>
        <w:rPr>
          <w:b/>
          <w:lang w:val="ro-MD"/>
        </w:rPr>
      </w:pPr>
      <w:r w:rsidRPr="00FF430B">
        <w:rPr>
          <w:b/>
          <w:lang w:val="ro-MD"/>
        </w:rPr>
        <w:t>9. RECLAMAŢII ŞI SANCŢIUNI</w:t>
      </w:r>
    </w:p>
    <w:p w14:paraId="624BB566" w14:textId="77777777" w:rsidR="0045479D" w:rsidRPr="00FF430B" w:rsidRDefault="0045479D" w:rsidP="0045479D">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D7AE7DE" w14:textId="77777777" w:rsidR="0045479D" w:rsidRPr="00FF430B" w:rsidRDefault="0045479D" w:rsidP="0045479D">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3F1DF302" w14:textId="77777777" w:rsidR="0045479D" w:rsidRPr="00FF430B" w:rsidRDefault="0045479D" w:rsidP="0045479D">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B0078E0" w14:textId="77777777" w:rsidR="0045479D" w:rsidRPr="00FF430B" w:rsidRDefault="0045479D" w:rsidP="0045479D">
      <w:pPr>
        <w:jc w:val="both"/>
        <w:rPr>
          <w:lang w:val="ro-MD"/>
        </w:rPr>
      </w:pPr>
      <w:r w:rsidRPr="00FF430B">
        <w:rPr>
          <w:lang w:val="ro-MD"/>
        </w:rPr>
        <w:t xml:space="preserve">9.4.  În caz de recunoaştere a pretenţiilor, Antreprenorul este obligat, în termen  restrâns, să înlăture potrivit cerinţelor Contractului. </w:t>
      </w:r>
    </w:p>
    <w:p w14:paraId="5C2A31D1" w14:textId="77777777" w:rsidR="0045479D" w:rsidRPr="00FF430B" w:rsidRDefault="0045479D" w:rsidP="0045479D">
      <w:pPr>
        <w:jc w:val="both"/>
        <w:rPr>
          <w:lang w:val="ro-MD"/>
        </w:rPr>
      </w:pPr>
      <w:r w:rsidRPr="00FF430B">
        <w:rPr>
          <w:lang w:val="ro-MD"/>
        </w:rPr>
        <w:t>9.5. Antreprenorul poartă răspundere pentru calitatea Lucrărilor în limitele stabilite, inclusiv pentru viciile ascunse.</w:t>
      </w:r>
    </w:p>
    <w:p w14:paraId="59C61649" w14:textId="77777777" w:rsidR="0045479D" w:rsidRPr="00FF430B" w:rsidRDefault="0045479D" w:rsidP="0045479D">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1F51D5EC" w14:textId="77777777" w:rsidR="0045479D" w:rsidRPr="00FF430B" w:rsidRDefault="0045479D" w:rsidP="0045479D">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21888BB0" w14:textId="77777777" w:rsidR="0045479D" w:rsidRPr="00FF430B" w:rsidRDefault="0045479D" w:rsidP="0045479D">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0E63A752" w14:textId="77777777" w:rsidR="0045479D" w:rsidRPr="00FF430B" w:rsidRDefault="0045479D" w:rsidP="0045479D">
      <w:pPr>
        <w:rPr>
          <w:b/>
          <w:lang w:val="ro-MD"/>
        </w:rPr>
      </w:pPr>
    </w:p>
    <w:p w14:paraId="2016BA1A" w14:textId="77777777" w:rsidR="0045479D" w:rsidRPr="00FF430B" w:rsidRDefault="0045479D" w:rsidP="0045479D">
      <w:pPr>
        <w:rPr>
          <w:b/>
          <w:lang w:val="ro-MD"/>
        </w:rPr>
      </w:pPr>
      <w:r w:rsidRPr="00FF430B">
        <w:rPr>
          <w:b/>
          <w:lang w:val="ro-MD"/>
        </w:rPr>
        <w:t>10. DREPTURI DE PROPRIETATE INTELECTUALĂ</w:t>
      </w:r>
    </w:p>
    <w:p w14:paraId="22EE2B99" w14:textId="77777777" w:rsidR="0045479D" w:rsidRPr="00FF430B" w:rsidRDefault="0045479D" w:rsidP="0045479D">
      <w:pPr>
        <w:jc w:val="both"/>
        <w:rPr>
          <w:lang w:val="ro-MD"/>
        </w:rPr>
      </w:pPr>
      <w:r w:rsidRPr="00FF430B">
        <w:rPr>
          <w:lang w:val="ro-MD"/>
        </w:rPr>
        <w:t>10.1. Antreprenorul are obligaţia să despăgubească Beneficiarul împotriva oricăror:</w:t>
      </w:r>
    </w:p>
    <w:p w14:paraId="260B503F" w14:textId="77777777" w:rsidR="0045479D" w:rsidRPr="00FF430B" w:rsidRDefault="0045479D" w:rsidP="0045479D">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B123530" w14:textId="77777777" w:rsidR="0045479D" w:rsidRPr="00FF430B" w:rsidRDefault="0045479D" w:rsidP="0045479D">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248F4409" w14:textId="77777777" w:rsidR="0045479D" w:rsidRPr="00FF430B" w:rsidRDefault="0045479D" w:rsidP="0045479D">
      <w:pPr>
        <w:ind w:firstLine="720"/>
        <w:jc w:val="both"/>
        <w:rPr>
          <w:lang w:val="ro-MD"/>
        </w:rPr>
      </w:pPr>
    </w:p>
    <w:p w14:paraId="2731DFB1" w14:textId="77777777" w:rsidR="0045479D" w:rsidRPr="00FF430B" w:rsidRDefault="0045479D" w:rsidP="0045479D">
      <w:pPr>
        <w:rPr>
          <w:b/>
          <w:lang w:val="ro-MD"/>
        </w:rPr>
      </w:pPr>
      <w:r w:rsidRPr="00FF430B">
        <w:rPr>
          <w:b/>
          <w:lang w:val="ro-MD"/>
        </w:rPr>
        <w:t>11. DISPOZIŢII FINALE</w:t>
      </w:r>
    </w:p>
    <w:p w14:paraId="3F5F5BA6" w14:textId="77777777" w:rsidR="0045479D" w:rsidRPr="00FF430B" w:rsidRDefault="0045479D" w:rsidP="0045479D">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84BBAAF" w14:textId="77777777" w:rsidR="0045479D" w:rsidRPr="00FF430B" w:rsidRDefault="0045479D" w:rsidP="0045479D">
      <w:pPr>
        <w:jc w:val="both"/>
        <w:rPr>
          <w:lang w:val="ro-MD"/>
        </w:rPr>
      </w:pPr>
      <w:r w:rsidRPr="00FF430B">
        <w:rPr>
          <w:lang w:val="ro-MD"/>
        </w:rPr>
        <w:t>11.2. De la data semnării prezentului Contract, toate negocierile purtate şi documentele  perfectate anterior, îşi pierd valabilitatea.</w:t>
      </w:r>
    </w:p>
    <w:p w14:paraId="1C459B13" w14:textId="77777777" w:rsidR="0045479D" w:rsidRPr="00FF430B" w:rsidRDefault="0045479D" w:rsidP="0045479D">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55AF707" w14:textId="77777777" w:rsidR="0045479D" w:rsidRPr="00FF430B" w:rsidRDefault="0045479D" w:rsidP="0045479D">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7DC39A2F" w14:textId="77777777" w:rsidR="0045479D" w:rsidRPr="00FF430B" w:rsidRDefault="0045479D" w:rsidP="0045479D">
      <w:pPr>
        <w:jc w:val="both"/>
        <w:rPr>
          <w:lang w:val="ro-MD"/>
        </w:rPr>
      </w:pPr>
      <w:r w:rsidRPr="00FF430B">
        <w:rPr>
          <w:lang w:val="ro-MD"/>
        </w:rPr>
        <w:t>11.5. Prezentul Contract este întocmit în două exemplare în limba de română, câte un exemplar pentru Antreprenor și Beneficiar.</w:t>
      </w:r>
    </w:p>
    <w:p w14:paraId="53FF0AB0" w14:textId="77777777" w:rsidR="0045479D" w:rsidRPr="00FF430B" w:rsidRDefault="0045479D" w:rsidP="0045479D">
      <w:pPr>
        <w:tabs>
          <w:tab w:val="left" w:pos="2295"/>
        </w:tabs>
        <w:jc w:val="both"/>
        <w:rPr>
          <w:lang w:val="ro-MD"/>
        </w:rPr>
      </w:pPr>
      <w:r w:rsidRPr="00FF430B">
        <w:rPr>
          <w:lang w:val="ro-MD"/>
        </w:rPr>
        <w:t>11.6. Prezentul Contract se consideră încheiat şi intră în vigoare la data semnării, fiind valabil până la ……………...</w:t>
      </w:r>
    </w:p>
    <w:p w14:paraId="7A49E776" w14:textId="77777777" w:rsidR="0045479D" w:rsidRPr="00FF430B" w:rsidRDefault="0045479D" w:rsidP="0045479D">
      <w:pPr>
        <w:tabs>
          <w:tab w:val="left" w:pos="2295"/>
        </w:tabs>
        <w:jc w:val="both"/>
        <w:rPr>
          <w:lang w:val="ro-MD"/>
        </w:rPr>
      </w:pPr>
      <w:r w:rsidRPr="00FF430B">
        <w:rPr>
          <w:lang w:val="ro-MD"/>
        </w:rPr>
        <w:t xml:space="preserve">11.7. Prezentul Contract reprezintă acordul de voinţă al ambelor părţi şi este semnat astăzi,  “____” </w:t>
      </w:r>
    </w:p>
    <w:p w14:paraId="65BE5DD6" w14:textId="77777777" w:rsidR="00EB2066" w:rsidRPr="00FF430B" w:rsidRDefault="00EB2066" w:rsidP="00EB2066">
      <w:pPr>
        <w:pStyle w:val="a"/>
        <w:numPr>
          <w:ilvl w:val="0"/>
          <w:numId w:val="22"/>
        </w:numPr>
        <w:tabs>
          <w:tab w:val="left" w:pos="2295"/>
        </w:tabs>
        <w:jc w:val="center"/>
      </w:pPr>
      <w:r w:rsidRPr="00FF430B">
        <w:rPr>
          <w:b/>
        </w:rPr>
        <w:lastRenderedPageBreak/>
        <w:t>PARTEA CE ȚINE DE CONDIȚIILE</w:t>
      </w:r>
    </w:p>
    <w:p w14:paraId="5322B614" w14:textId="77777777" w:rsidR="00EB2066" w:rsidRPr="00FF430B" w:rsidRDefault="00EB2066" w:rsidP="00EB2066">
      <w:pPr>
        <w:pStyle w:val="a"/>
        <w:numPr>
          <w:ilvl w:val="0"/>
          <w:numId w:val="0"/>
        </w:numPr>
        <w:tabs>
          <w:tab w:val="left" w:pos="2295"/>
        </w:tabs>
        <w:ind w:left="3240"/>
      </w:pPr>
      <w:r w:rsidRPr="00FF430B">
        <w:rPr>
          <w:b/>
        </w:rPr>
        <w:t>SPECIALE AL CONTRACTULUI</w:t>
      </w:r>
    </w:p>
    <w:p w14:paraId="75B00736" w14:textId="77777777" w:rsidR="00EB2066" w:rsidRPr="00FF430B" w:rsidRDefault="00EB2066" w:rsidP="00EB2066">
      <w:pPr>
        <w:jc w:val="center"/>
      </w:pPr>
      <w:r w:rsidRPr="00FF430B">
        <w:t>(</w:t>
      </w:r>
      <w:r w:rsidRPr="00FF430B">
        <w:rPr>
          <w:sz w:val="20"/>
          <w:szCs w:val="20"/>
        </w:rPr>
        <w:t>LA NECESITATE)</w:t>
      </w:r>
    </w:p>
    <w:p w14:paraId="7D119CAC" w14:textId="77777777" w:rsidR="00EB2066" w:rsidRPr="00FF430B" w:rsidRDefault="00EB2066" w:rsidP="00EB2066">
      <w:pPr>
        <w:jc w:val="both"/>
        <w:rPr>
          <w:sz w:val="28"/>
          <w:szCs w:val="28"/>
        </w:rPr>
      </w:pPr>
    </w:p>
    <w:p w14:paraId="27B46EA4" w14:textId="77777777" w:rsidR="00EB2066" w:rsidRPr="00FF430B" w:rsidRDefault="00EB2066" w:rsidP="00EB2066">
      <w:pPr>
        <w:spacing w:line="276" w:lineRule="auto"/>
        <w:contextualSpacing/>
      </w:pPr>
    </w:p>
    <w:p w14:paraId="500562AB" w14:textId="77777777" w:rsidR="00EB2066" w:rsidRPr="00FF430B" w:rsidRDefault="00EB2066" w:rsidP="00EB2066">
      <w:pPr>
        <w:spacing w:line="276" w:lineRule="auto"/>
        <w:contextualSpacing/>
      </w:pPr>
    </w:p>
    <w:p w14:paraId="79A712D5" w14:textId="77777777" w:rsidR="00EB2066" w:rsidRPr="00FF430B" w:rsidRDefault="00EB2066" w:rsidP="00EB2066">
      <w:pPr>
        <w:spacing w:line="276" w:lineRule="auto"/>
        <w:contextualSpacing/>
      </w:pPr>
    </w:p>
    <w:p w14:paraId="198A77FB" w14:textId="77777777" w:rsidR="00EB2066" w:rsidRPr="00FF430B" w:rsidRDefault="00EB2066" w:rsidP="00EB2066">
      <w:pPr>
        <w:spacing w:line="276" w:lineRule="auto"/>
        <w:contextualSpacing/>
      </w:pPr>
    </w:p>
    <w:p w14:paraId="7029A2BC" w14:textId="77777777" w:rsidR="00EB2066" w:rsidRPr="00FF430B" w:rsidRDefault="00EB2066" w:rsidP="00EB2066">
      <w:pPr>
        <w:spacing w:line="276" w:lineRule="auto"/>
        <w:contextualSpacing/>
      </w:pPr>
    </w:p>
    <w:p w14:paraId="0854FC3D" w14:textId="77777777" w:rsidR="00EB2066" w:rsidRPr="00FF430B" w:rsidRDefault="00EB2066" w:rsidP="00EB2066">
      <w:pPr>
        <w:spacing w:line="276" w:lineRule="auto"/>
        <w:contextualSpacing/>
      </w:pPr>
    </w:p>
    <w:p w14:paraId="3F5D600A" w14:textId="77777777" w:rsidR="00EB2066" w:rsidRPr="00FF430B" w:rsidRDefault="00EB2066" w:rsidP="00EB2066">
      <w:pPr>
        <w:pStyle w:val="a"/>
        <w:numPr>
          <w:ilvl w:val="0"/>
          <w:numId w:val="14"/>
        </w:numPr>
        <w:tabs>
          <w:tab w:val="clear" w:pos="1134"/>
        </w:tabs>
        <w:spacing w:line="276" w:lineRule="auto"/>
        <w:ind w:left="0"/>
        <w:contextualSpacing/>
      </w:pPr>
      <w:r w:rsidRPr="00FF430B">
        <w:rPr>
          <w:b/>
        </w:rPr>
        <w:t>RECHIZITELE JURIDICE, POŞTALE ŞI DE PLĂŢI ALE PĂRŢILOR</w:t>
      </w:r>
    </w:p>
    <w:p w14:paraId="7C3A3C17" w14:textId="77777777" w:rsidR="00EB2066" w:rsidRPr="00FF430B" w:rsidRDefault="00EB2066" w:rsidP="00EB2066">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2066" w:rsidRPr="00EC30C2" w14:paraId="3E63B9EE" w14:textId="77777777" w:rsidTr="00C95B3E">
        <w:trPr>
          <w:jc w:val="center"/>
        </w:trPr>
        <w:tc>
          <w:tcPr>
            <w:tcW w:w="5163" w:type="dxa"/>
            <w:tcBorders>
              <w:top w:val="nil"/>
              <w:left w:val="nil"/>
              <w:bottom w:val="nil"/>
              <w:right w:val="nil"/>
            </w:tcBorders>
          </w:tcPr>
          <w:p w14:paraId="6120441A" w14:textId="77777777" w:rsidR="00EB2066" w:rsidRPr="00FF430B" w:rsidRDefault="00EB2066" w:rsidP="00C95B3E">
            <w:pPr>
              <w:tabs>
                <w:tab w:val="left" w:pos="3295"/>
              </w:tabs>
              <w:jc w:val="center"/>
              <w:rPr>
                <w:b/>
              </w:rPr>
            </w:pPr>
            <w:r w:rsidRPr="00FF430B">
              <w:rPr>
                <w:b/>
                <w:iCs/>
              </w:rPr>
              <w:t>ANTREPRENORUL</w:t>
            </w:r>
          </w:p>
        </w:tc>
        <w:tc>
          <w:tcPr>
            <w:tcW w:w="4927" w:type="dxa"/>
            <w:tcBorders>
              <w:top w:val="nil"/>
              <w:left w:val="nil"/>
              <w:bottom w:val="nil"/>
              <w:right w:val="nil"/>
            </w:tcBorders>
          </w:tcPr>
          <w:p w14:paraId="2DE17C21" w14:textId="77777777" w:rsidR="00EB2066" w:rsidRPr="00FF430B" w:rsidRDefault="00EB2066" w:rsidP="00C95B3E">
            <w:pPr>
              <w:tabs>
                <w:tab w:val="left" w:pos="3295"/>
              </w:tabs>
              <w:jc w:val="center"/>
            </w:pPr>
            <w:r w:rsidRPr="00FF430B">
              <w:rPr>
                <w:b/>
                <w:iCs/>
              </w:rPr>
              <w:t>BENEFICIARUL</w:t>
            </w:r>
          </w:p>
        </w:tc>
      </w:tr>
      <w:tr w:rsidR="00EB2066" w:rsidRPr="00EC30C2" w14:paraId="3E8911D6" w14:textId="77777777" w:rsidTr="00C95B3E">
        <w:trPr>
          <w:jc w:val="center"/>
        </w:trPr>
        <w:tc>
          <w:tcPr>
            <w:tcW w:w="5163" w:type="dxa"/>
            <w:tcBorders>
              <w:top w:val="nil"/>
              <w:left w:val="nil"/>
              <w:bottom w:val="nil"/>
              <w:right w:val="nil"/>
            </w:tcBorders>
            <w:vAlign w:val="center"/>
          </w:tcPr>
          <w:p w14:paraId="12E0C54B" w14:textId="77777777" w:rsidR="00EB2066" w:rsidRPr="00FF430B" w:rsidRDefault="00EB2066" w:rsidP="00C95B3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3FD7BF4" w14:textId="77777777" w:rsidR="00EB2066" w:rsidRPr="00FF430B" w:rsidRDefault="00EB2066" w:rsidP="00C95B3E">
            <w:pPr>
              <w:tabs>
                <w:tab w:val="left" w:pos="1134"/>
                <w:tab w:val="left" w:pos="4680"/>
                <w:tab w:val="left" w:pos="7020"/>
              </w:tabs>
              <w:suppressAutoHyphens/>
              <w:ind w:firstLine="567"/>
              <w:jc w:val="both"/>
            </w:pPr>
            <w:r w:rsidRPr="00FF430B">
              <w:t>Adresa poştală:</w:t>
            </w:r>
          </w:p>
        </w:tc>
      </w:tr>
      <w:tr w:rsidR="00EB2066" w:rsidRPr="00EC30C2" w14:paraId="1EBBDE53" w14:textId="77777777" w:rsidTr="00C95B3E">
        <w:trPr>
          <w:jc w:val="center"/>
        </w:trPr>
        <w:tc>
          <w:tcPr>
            <w:tcW w:w="5163" w:type="dxa"/>
            <w:tcBorders>
              <w:top w:val="nil"/>
              <w:left w:val="nil"/>
              <w:bottom w:val="nil"/>
              <w:right w:val="nil"/>
            </w:tcBorders>
            <w:vAlign w:val="center"/>
          </w:tcPr>
          <w:p w14:paraId="2B7E228C" w14:textId="77777777" w:rsidR="00EB2066" w:rsidRPr="00FF430B" w:rsidRDefault="00EB2066" w:rsidP="00C95B3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1002C9A" w14:textId="77777777" w:rsidR="00EB2066" w:rsidRPr="00FF430B" w:rsidRDefault="00EB2066" w:rsidP="00C95B3E">
            <w:pPr>
              <w:tabs>
                <w:tab w:val="left" w:pos="1134"/>
                <w:tab w:val="left" w:pos="4680"/>
                <w:tab w:val="left" w:pos="7020"/>
              </w:tabs>
              <w:suppressAutoHyphens/>
              <w:ind w:firstLine="567"/>
              <w:jc w:val="both"/>
            </w:pPr>
            <w:r w:rsidRPr="00FF430B">
              <w:t>Telefon:</w:t>
            </w:r>
          </w:p>
        </w:tc>
      </w:tr>
      <w:tr w:rsidR="00EB2066" w:rsidRPr="00EC30C2" w14:paraId="628CE580" w14:textId="77777777" w:rsidTr="00C95B3E">
        <w:trPr>
          <w:jc w:val="center"/>
        </w:trPr>
        <w:tc>
          <w:tcPr>
            <w:tcW w:w="5163" w:type="dxa"/>
            <w:tcBorders>
              <w:top w:val="nil"/>
              <w:left w:val="nil"/>
              <w:bottom w:val="nil"/>
              <w:right w:val="nil"/>
            </w:tcBorders>
            <w:vAlign w:val="center"/>
          </w:tcPr>
          <w:p w14:paraId="284CC97B" w14:textId="77777777" w:rsidR="00EB2066" w:rsidRPr="00FF430B" w:rsidRDefault="00EB2066" w:rsidP="00C95B3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4DA376C" w14:textId="77777777" w:rsidR="00EB2066" w:rsidRPr="00FF430B" w:rsidRDefault="00EB2066" w:rsidP="00C95B3E">
            <w:pPr>
              <w:tabs>
                <w:tab w:val="left" w:pos="1134"/>
                <w:tab w:val="left" w:pos="4680"/>
                <w:tab w:val="left" w:pos="7020"/>
              </w:tabs>
              <w:suppressAutoHyphens/>
              <w:ind w:firstLine="567"/>
              <w:jc w:val="both"/>
            </w:pPr>
            <w:r w:rsidRPr="00FF430B">
              <w:t>Cod fiscal:</w:t>
            </w:r>
          </w:p>
        </w:tc>
      </w:tr>
      <w:tr w:rsidR="00EB2066" w:rsidRPr="00EC30C2" w14:paraId="6C26553D" w14:textId="77777777" w:rsidTr="00C95B3E">
        <w:trPr>
          <w:jc w:val="center"/>
        </w:trPr>
        <w:tc>
          <w:tcPr>
            <w:tcW w:w="5163" w:type="dxa"/>
            <w:tcBorders>
              <w:top w:val="nil"/>
              <w:left w:val="nil"/>
              <w:bottom w:val="nil"/>
              <w:right w:val="nil"/>
            </w:tcBorders>
            <w:vAlign w:val="center"/>
          </w:tcPr>
          <w:p w14:paraId="524D5357" w14:textId="77777777" w:rsidR="00EB2066" w:rsidRPr="00FF430B" w:rsidRDefault="00EB2066" w:rsidP="00C95B3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B830366" w14:textId="77777777" w:rsidR="00EB2066" w:rsidRPr="00FF430B" w:rsidRDefault="00EB2066" w:rsidP="00C95B3E">
            <w:pPr>
              <w:tabs>
                <w:tab w:val="left" w:pos="1134"/>
                <w:tab w:val="left" w:pos="4680"/>
                <w:tab w:val="left" w:pos="7020"/>
              </w:tabs>
              <w:suppressAutoHyphens/>
              <w:ind w:firstLine="567"/>
              <w:jc w:val="both"/>
            </w:pPr>
            <w:r w:rsidRPr="00FF430B">
              <w:t>Banca:</w:t>
            </w:r>
          </w:p>
        </w:tc>
      </w:tr>
      <w:tr w:rsidR="00EB2066" w:rsidRPr="00EC30C2" w14:paraId="77B77EF3" w14:textId="77777777" w:rsidTr="00C95B3E">
        <w:trPr>
          <w:jc w:val="center"/>
        </w:trPr>
        <w:tc>
          <w:tcPr>
            <w:tcW w:w="5163" w:type="dxa"/>
            <w:tcBorders>
              <w:top w:val="nil"/>
              <w:left w:val="nil"/>
              <w:bottom w:val="nil"/>
              <w:right w:val="nil"/>
            </w:tcBorders>
            <w:vAlign w:val="center"/>
          </w:tcPr>
          <w:p w14:paraId="15A108AA" w14:textId="77777777" w:rsidR="00EB2066" w:rsidRPr="00FF430B" w:rsidRDefault="00EB2066" w:rsidP="00C95B3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DD60CD7" w14:textId="77777777" w:rsidR="00EB2066" w:rsidRPr="00FF430B" w:rsidRDefault="00EB2066" w:rsidP="00C95B3E">
            <w:pPr>
              <w:tabs>
                <w:tab w:val="left" w:pos="1134"/>
                <w:tab w:val="left" w:pos="4680"/>
                <w:tab w:val="left" w:pos="7020"/>
              </w:tabs>
              <w:suppressAutoHyphens/>
              <w:ind w:firstLine="567"/>
              <w:jc w:val="both"/>
            </w:pPr>
            <w:r w:rsidRPr="00FF430B">
              <w:t>Cod:</w:t>
            </w:r>
          </w:p>
        </w:tc>
      </w:tr>
      <w:tr w:rsidR="00EB2066" w:rsidRPr="00EC30C2" w14:paraId="5DCB6F39" w14:textId="77777777" w:rsidTr="00C95B3E">
        <w:trPr>
          <w:jc w:val="center"/>
        </w:trPr>
        <w:tc>
          <w:tcPr>
            <w:tcW w:w="5163" w:type="dxa"/>
            <w:tcBorders>
              <w:top w:val="nil"/>
              <w:left w:val="nil"/>
              <w:bottom w:val="nil"/>
              <w:right w:val="nil"/>
            </w:tcBorders>
            <w:vAlign w:val="center"/>
          </w:tcPr>
          <w:p w14:paraId="558E313A" w14:textId="77777777" w:rsidR="00EB2066" w:rsidRPr="00FF430B" w:rsidRDefault="00EB2066" w:rsidP="00C95B3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4B036F23" w14:textId="77777777" w:rsidR="00EB2066" w:rsidRPr="00FF430B" w:rsidRDefault="00EB2066" w:rsidP="00C95B3E">
            <w:pPr>
              <w:tabs>
                <w:tab w:val="left" w:pos="1134"/>
                <w:tab w:val="left" w:pos="4680"/>
                <w:tab w:val="left" w:pos="7020"/>
              </w:tabs>
              <w:suppressAutoHyphens/>
              <w:ind w:firstLine="567"/>
              <w:jc w:val="both"/>
            </w:pPr>
            <w:r w:rsidRPr="00FF430B">
              <w:t>IBAN</w:t>
            </w:r>
          </w:p>
        </w:tc>
      </w:tr>
      <w:tr w:rsidR="00EB2066" w:rsidRPr="00EC30C2" w14:paraId="34D0EB4A" w14:textId="77777777" w:rsidTr="00C95B3E">
        <w:trPr>
          <w:trHeight w:val="749"/>
          <w:jc w:val="center"/>
        </w:trPr>
        <w:tc>
          <w:tcPr>
            <w:tcW w:w="5163" w:type="dxa"/>
            <w:tcBorders>
              <w:top w:val="nil"/>
              <w:left w:val="nil"/>
              <w:bottom w:val="nil"/>
              <w:right w:val="nil"/>
            </w:tcBorders>
            <w:vAlign w:val="center"/>
          </w:tcPr>
          <w:p w14:paraId="6076D1EB" w14:textId="77777777" w:rsidR="00EB2066" w:rsidRPr="00FF430B" w:rsidRDefault="00EB2066" w:rsidP="00C95B3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9601A02" w14:textId="77777777" w:rsidR="00EB2066" w:rsidRPr="00FF430B" w:rsidRDefault="00EB2066" w:rsidP="00C95B3E">
            <w:pPr>
              <w:tabs>
                <w:tab w:val="left" w:pos="1134"/>
                <w:tab w:val="left" w:pos="4680"/>
                <w:tab w:val="left" w:pos="7020"/>
              </w:tabs>
              <w:suppressAutoHyphens/>
              <w:ind w:firstLine="567"/>
              <w:jc w:val="both"/>
            </w:pPr>
          </w:p>
          <w:p w14:paraId="06D29F50" w14:textId="77777777" w:rsidR="00EB2066" w:rsidRPr="00FF430B" w:rsidRDefault="00EB2066" w:rsidP="00C95B3E">
            <w:pPr>
              <w:tabs>
                <w:tab w:val="left" w:pos="1134"/>
                <w:tab w:val="left" w:pos="4680"/>
                <w:tab w:val="left" w:pos="7020"/>
              </w:tabs>
              <w:suppressAutoHyphens/>
              <w:ind w:firstLine="567"/>
              <w:jc w:val="both"/>
            </w:pPr>
          </w:p>
          <w:p w14:paraId="593678B5" w14:textId="77777777" w:rsidR="00EB2066" w:rsidRPr="00FF430B" w:rsidRDefault="00EB2066" w:rsidP="00C95B3E">
            <w:pPr>
              <w:tabs>
                <w:tab w:val="left" w:pos="1134"/>
                <w:tab w:val="left" w:pos="4680"/>
                <w:tab w:val="left" w:pos="7020"/>
              </w:tabs>
              <w:suppressAutoHyphens/>
              <w:ind w:firstLine="567"/>
              <w:jc w:val="both"/>
            </w:pPr>
          </w:p>
          <w:p w14:paraId="19C19DE2" w14:textId="77777777" w:rsidR="00EB2066" w:rsidRPr="00FF430B" w:rsidRDefault="00EB2066" w:rsidP="00C95B3E">
            <w:pPr>
              <w:tabs>
                <w:tab w:val="left" w:pos="1134"/>
                <w:tab w:val="left" w:pos="4680"/>
                <w:tab w:val="left" w:pos="7020"/>
              </w:tabs>
              <w:suppressAutoHyphens/>
              <w:ind w:firstLine="567"/>
              <w:jc w:val="both"/>
            </w:pPr>
          </w:p>
          <w:p w14:paraId="33D2B0AF" w14:textId="77777777" w:rsidR="00EB2066" w:rsidRPr="00FF430B" w:rsidRDefault="00EB2066" w:rsidP="00C95B3E">
            <w:pPr>
              <w:tabs>
                <w:tab w:val="left" w:pos="1134"/>
                <w:tab w:val="left" w:pos="4680"/>
                <w:tab w:val="left" w:pos="7020"/>
              </w:tabs>
              <w:suppressAutoHyphens/>
              <w:ind w:firstLine="567"/>
              <w:jc w:val="both"/>
            </w:pPr>
          </w:p>
        </w:tc>
      </w:tr>
    </w:tbl>
    <w:p w14:paraId="4DDF34D2" w14:textId="77777777" w:rsidR="00EB2066" w:rsidRDefault="00EB2066" w:rsidP="00EB2066">
      <w:pPr>
        <w:pStyle w:val="a"/>
        <w:numPr>
          <w:ilvl w:val="0"/>
          <w:numId w:val="0"/>
        </w:numPr>
        <w:tabs>
          <w:tab w:val="clear" w:pos="1134"/>
          <w:tab w:val="left" w:pos="2685"/>
        </w:tabs>
        <w:contextualSpacing/>
        <w:jc w:val="center"/>
        <w:rPr>
          <w:b/>
        </w:rPr>
      </w:pPr>
      <w:r w:rsidRPr="00FF430B">
        <w:rPr>
          <w:b/>
        </w:rPr>
        <w:t>SEMNĂTURILE PĂRŢILOR</w:t>
      </w:r>
    </w:p>
    <w:p w14:paraId="06FA4C50" w14:textId="77777777" w:rsidR="00EB2066" w:rsidRPr="00FF430B" w:rsidRDefault="00EB2066" w:rsidP="00EB2066">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EB2066" w:rsidRPr="00EC30C2" w14:paraId="6CC9CE43" w14:textId="77777777" w:rsidTr="00C95B3E">
        <w:trPr>
          <w:trHeight w:val="357"/>
          <w:jc w:val="center"/>
        </w:trPr>
        <w:tc>
          <w:tcPr>
            <w:tcW w:w="5188" w:type="dxa"/>
            <w:vAlign w:val="center"/>
          </w:tcPr>
          <w:p w14:paraId="4B4E3B61" w14:textId="77777777" w:rsidR="00EB2066" w:rsidRPr="00FF430B" w:rsidRDefault="00EB2066" w:rsidP="00C95B3E">
            <w:pPr>
              <w:jc w:val="center"/>
              <w:rPr>
                <w:b/>
              </w:rPr>
            </w:pPr>
            <w:r w:rsidRPr="00FF430B">
              <w:rPr>
                <w:b/>
              </w:rPr>
              <w:t>ANTREPRENOR</w:t>
            </w:r>
          </w:p>
        </w:tc>
        <w:tc>
          <w:tcPr>
            <w:tcW w:w="4559" w:type="dxa"/>
            <w:vAlign w:val="center"/>
          </w:tcPr>
          <w:p w14:paraId="1348D96C" w14:textId="77777777" w:rsidR="00EB2066" w:rsidRPr="00FF430B" w:rsidRDefault="00EB2066" w:rsidP="00C95B3E">
            <w:pPr>
              <w:jc w:val="center"/>
              <w:rPr>
                <w:b/>
              </w:rPr>
            </w:pPr>
            <w:r w:rsidRPr="00FF430B">
              <w:rPr>
                <w:b/>
              </w:rPr>
              <w:t>BENEFICIAR</w:t>
            </w:r>
          </w:p>
        </w:tc>
      </w:tr>
      <w:tr w:rsidR="00EB2066" w:rsidRPr="00EC30C2" w14:paraId="61632F0E" w14:textId="77777777" w:rsidTr="00C95B3E">
        <w:trPr>
          <w:trHeight w:val="357"/>
          <w:jc w:val="center"/>
        </w:trPr>
        <w:tc>
          <w:tcPr>
            <w:tcW w:w="5188" w:type="dxa"/>
            <w:vAlign w:val="center"/>
          </w:tcPr>
          <w:p w14:paraId="14FACBDD" w14:textId="77777777" w:rsidR="00EB2066" w:rsidRPr="00FF430B" w:rsidRDefault="00EB2066" w:rsidP="00C95B3E">
            <w:pPr>
              <w:jc w:val="both"/>
              <w:rPr>
                <w:b/>
              </w:rPr>
            </w:pPr>
          </w:p>
        </w:tc>
        <w:tc>
          <w:tcPr>
            <w:tcW w:w="4559" w:type="dxa"/>
            <w:vAlign w:val="center"/>
          </w:tcPr>
          <w:p w14:paraId="746BA9EF" w14:textId="77777777" w:rsidR="00EB2066" w:rsidRPr="00FF430B" w:rsidRDefault="00EB2066" w:rsidP="00C95B3E">
            <w:pPr>
              <w:jc w:val="both"/>
              <w:rPr>
                <w:b/>
              </w:rPr>
            </w:pPr>
          </w:p>
        </w:tc>
      </w:tr>
    </w:tbl>
    <w:p w14:paraId="35112865" w14:textId="77777777" w:rsidR="00EB2066" w:rsidRPr="00FF430B" w:rsidRDefault="00EB2066" w:rsidP="00EB2066">
      <w:pPr>
        <w:tabs>
          <w:tab w:val="left" w:pos="2295"/>
        </w:tabs>
        <w:jc w:val="both"/>
      </w:pPr>
    </w:p>
    <w:p w14:paraId="6E476B47" w14:textId="77777777" w:rsidR="00EB2066" w:rsidRPr="00FF430B" w:rsidRDefault="00EB2066" w:rsidP="00EB2066">
      <w:pPr>
        <w:tabs>
          <w:tab w:val="left" w:pos="2295"/>
        </w:tabs>
        <w:jc w:val="both"/>
      </w:pPr>
    </w:p>
    <w:p w14:paraId="44EB72A9" w14:textId="77777777" w:rsidR="00EB2066" w:rsidRPr="00FF430B" w:rsidRDefault="00EB2066" w:rsidP="00EB2066">
      <w:pPr>
        <w:tabs>
          <w:tab w:val="left" w:pos="2295"/>
        </w:tabs>
        <w:jc w:val="center"/>
      </w:pPr>
    </w:p>
    <w:p w14:paraId="179A9E94" w14:textId="77777777" w:rsidR="00EB2066" w:rsidRPr="00FF430B" w:rsidRDefault="00EB2066" w:rsidP="00EB2066">
      <w:pPr>
        <w:tabs>
          <w:tab w:val="left" w:pos="2295"/>
        </w:tabs>
        <w:jc w:val="center"/>
      </w:pPr>
    </w:p>
    <w:p w14:paraId="21C25DCC" w14:textId="77777777" w:rsidR="00EB2066" w:rsidRPr="00FF430B" w:rsidRDefault="00EB2066" w:rsidP="00EB2066">
      <w:pPr>
        <w:tabs>
          <w:tab w:val="left" w:pos="2295"/>
        </w:tabs>
        <w:jc w:val="center"/>
      </w:pPr>
    </w:p>
    <w:p w14:paraId="38952045" w14:textId="77777777" w:rsidR="00EB2066" w:rsidRPr="00FF430B" w:rsidRDefault="00EB2066" w:rsidP="00EB2066">
      <w:pPr>
        <w:tabs>
          <w:tab w:val="left" w:pos="2295"/>
        </w:tabs>
        <w:jc w:val="both"/>
      </w:pPr>
    </w:p>
    <w:p w14:paraId="4C03C3A5" w14:textId="77777777" w:rsidR="00EB2066" w:rsidRPr="00FF430B" w:rsidRDefault="00EB2066" w:rsidP="00EB2066">
      <w:pPr>
        <w:tabs>
          <w:tab w:val="left" w:pos="2295"/>
        </w:tabs>
        <w:jc w:val="both"/>
      </w:pPr>
    </w:p>
    <w:p w14:paraId="47755CD8" w14:textId="77777777" w:rsidR="00EB2066" w:rsidRPr="00FF430B" w:rsidRDefault="00EB2066" w:rsidP="00EB2066">
      <w:pPr>
        <w:tabs>
          <w:tab w:val="left" w:pos="2295"/>
        </w:tabs>
        <w:jc w:val="both"/>
      </w:pPr>
    </w:p>
    <w:p w14:paraId="7C77A461" w14:textId="77777777" w:rsidR="00EB2066" w:rsidRPr="00FF430B" w:rsidRDefault="00EB2066" w:rsidP="00EB2066">
      <w:pPr>
        <w:jc w:val="both"/>
        <w:rPr>
          <w:sz w:val="28"/>
          <w:szCs w:val="28"/>
        </w:rPr>
      </w:pPr>
    </w:p>
    <w:p w14:paraId="14EA1C3F" w14:textId="77777777" w:rsidR="00EB2066" w:rsidRPr="00FF430B" w:rsidRDefault="00EB2066" w:rsidP="00EB2066">
      <w:pPr>
        <w:jc w:val="both"/>
        <w:rPr>
          <w:sz w:val="28"/>
          <w:szCs w:val="28"/>
        </w:rPr>
      </w:pPr>
    </w:p>
    <w:p w14:paraId="744A4BDD" w14:textId="77777777" w:rsidR="00EB2066" w:rsidRPr="00FF430B" w:rsidRDefault="00EB2066" w:rsidP="00EB2066">
      <w:pPr>
        <w:jc w:val="both"/>
        <w:rPr>
          <w:sz w:val="28"/>
          <w:szCs w:val="28"/>
        </w:rPr>
      </w:pPr>
    </w:p>
    <w:p w14:paraId="614D5937" w14:textId="77777777" w:rsidR="00EB2066" w:rsidRPr="00FF430B" w:rsidRDefault="00EB2066" w:rsidP="00EB2066">
      <w:pPr>
        <w:jc w:val="both"/>
        <w:rPr>
          <w:sz w:val="28"/>
          <w:szCs w:val="28"/>
        </w:rPr>
      </w:pPr>
    </w:p>
    <w:p w14:paraId="6F647D9A" w14:textId="77777777" w:rsidR="00EB2066" w:rsidRPr="00FF430B" w:rsidRDefault="00EB2066" w:rsidP="00EB2066">
      <w:pPr>
        <w:jc w:val="both"/>
        <w:rPr>
          <w:sz w:val="28"/>
          <w:szCs w:val="28"/>
        </w:rPr>
      </w:pPr>
    </w:p>
    <w:p w14:paraId="7D3368FD" w14:textId="77777777" w:rsidR="00EB2066" w:rsidRPr="00FF430B" w:rsidRDefault="00EB2066" w:rsidP="00EB2066">
      <w:pPr>
        <w:jc w:val="both"/>
        <w:rPr>
          <w:sz w:val="28"/>
          <w:szCs w:val="28"/>
        </w:rPr>
      </w:pPr>
    </w:p>
    <w:p w14:paraId="384FAF6A" w14:textId="77777777" w:rsidR="00EB2066" w:rsidRPr="00FF430B" w:rsidRDefault="00EB2066" w:rsidP="00EB2066">
      <w:pPr>
        <w:jc w:val="both"/>
        <w:rPr>
          <w:sz w:val="28"/>
          <w:szCs w:val="28"/>
        </w:rPr>
      </w:pPr>
    </w:p>
    <w:p w14:paraId="640958F0" w14:textId="77777777" w:rsidR="00EB2066" w:rsidRPr="00FF430B" w:rsidRDefault="00EB2066" w:rsidP="00EB2066">
      <w:pPr>
        <w:jc w:val="both"/>
        <w:rPr>
          <w:sz w:val="28"/>
          <w:szCs w:val="28"/>
        </w:rPr>
      </w:pPr>
    </w:p>
    <w:p w14:paraId="55A5CA73" w14:textId="77777777" w:rsidR="00EB2066" w:rsidRPr="00FF430B" w:rsidRDefault="00EB2066" w:rsidP="00EB2066">
      <w:pPr>
        <w:jc w:val="both"/>
        <w:rPr>
          <w:sz w:val="28"/>
          <w:szCs w:val="28"/>
        </w:rPr>
      </w:pPr>
    </w:p>
    <w:p w14:paraId="545480C2" w14:textId="77777777" w:rsidR="00EB2066" w:rsidRDefault="00EB2066" w:rsidP="00EB2066">
      <w:pPr>
        <w:jc w:val="both"/>
        <w:rPr>
          <w:sz w:val="28"/>
          <w:szCs w:val="28"/>
        </w:rPr>
      </w:pPr>
    </w:p>
    <w:p w14:paraId="48DC6A4B" w14:textId="77777777" w:rsidR="00EB2066" w:rsidRPr="00FF430B" w:rsidRDefault="00EB2066" w:rsidP="00EB2066">
      <w:pPr>
        <w:jc w:val="both"/>
        <w:rPr>
          <w:sz w:val="28"/>
          <w:szCs w:val="28"/>
        </w:rPr>
      </w:pPr>
    </w:p>
    <w:p w14:paraId="2F321FC7" w14:textId="77777777" w:rsidR="00574B42" w:rsidRDefault="00574B42" w:rsidP="00EB2066">
      <w:pPr>
        <w:tabs>
          <w:tab w:val="left" w:pos="2295"/>
        </w:tabs>
        <w:jc w:val="right"/>
      </w:pPr>
    </w:p>
    <w:p w14:paraId="2285C661" w14:textId="77777777" w:rsidR="00577FA8" w:rsidRDefault="00577FA8" w:rsidP="00EB2066">
      <w:pPr>
        <w:tabs>
          <w:tab w:val="left" w:pos="2295"/>
        </w:tabs>
        <w:jc w:val="right"/>
      </w:pPr>
    </w:p>
    <w:p w14:paraId="0ADF3A6D" w14:textId="13D30C26" w:rsidR="00EB2066" w:rsidRPr="00FF430B" w:rsidRDefault="00EB2066" w:rsidP="00EB2066">
      <w:pPr>
        <w:tabs>
          <w:tab w:val="left" w:pos="2295"/>
        </w:tabs>
        <w:jc w:val="right"/>
      </w:pPr>
      <w:r w:rsidRPr="00FF430B">
        <w:lastRenderedPageBreak/>
        <w:t>Anexa nr. 1</w:t>
      </w:r>
    </w:p>
    <w:p w14:paraId="30D12BB5" w14:textId="77777777" w:rsidR="00EB2066" w:rsidRPr="00FF430B" w:rsidRDefault="00EB2066" w:rsidP="00EB2066">
      <w:pPr>
        <w:tabs>
          <w:tab w:val="left" w:pos="2295"/>
        </w:tabs>
        <w:jc w:val="right"/>
      </w:pPr>
      <w:r w:rsidRPr="00FF430B">
        <w:t>la Contractul nr. ___________</w:t>
      </w:r>
    </w:p>
    <w:p w14:paraId="63869CDD" w14:textId="77777777" w:rsidR="00EB2066" w:rsidRPr="00FF430B" w:rsidRDefault="00EB2066" w:rsidP="00EB2066">
      <w:pPr>
        <w:tabs>
          <w:tab w:val="left" w:pos="2295"/>
        </w:tabs>
        <w:jc w:val="right"/>
      </w:pPr>
      <w:r w:rsidRPr="00FF430B">
        <w:t>din „____”  _____ 20_______</w:t>
      </w:r>
    </w:p>
    <w:p w14:paraId="3E3CA985" w14:textId="77777777" w:rsidR="00EB2066" w:rsidRPr="00FF430B" w:rsidRDefault="00EB2066" w:rsidP="00EB2066">
      <w:pPr>
        <w:tabs>
          <w:tab w:val="left" w:pos="2295"/>
        </w:tabs>
        <w:jc w:val="both"/>
      </w:pPr>
    </w:p>
    <w:p w14:paraId="384027FC" w14:textId="77777777" w:rsidR="00EB2066" w:rsidRPr="00FF430B" w:rsidRDefault="00EB2066" w:rsidP="00EB2066">
      <w:pPr>
        <w:tabs>
          <w:tab w:val="left" w:pos="2295"/>
        </w:tabs>
        <w:jc w:val="both"/>
      </w:pPr>
    </w:p>
    <w:p w14:paraId="104AD221" w14:textId="77777777" w:rsidR="00EB2066" w:rsidRPr="00FF430B" w:rsidRDefault="00EB2066" w:rsidP="00EB2066">
      <w:pPr>
        <w:tabs>
          <w:tab w:val="left" w:pos="2295"/>
        </w:tabs>
        <w:jc w:val="both"/>
      </w:pPr>
    </w:p>
    <w:p w14:paraId="216BFED4" w14:textId="77777777" w:rsidR="00EB2066" w:rsidRPr="00FF430B" w:rsidRDefault="00EB2066" w:rsidP="00EB2066">
      <w:pPr>
        <w:tabs>
          <w:tab w:val="left" w:pos="2295"/>
        </w:tabs>
        <w:jc w:val="both"/>
      </w:pPr>
    </w:p>
    <w:p w14:paraId="471BBF64" w14:textId="77777777" w:rsidR="00EB2066" w:rsidRPr="00FF430B" w:rsidRDefault="00EB2066" w:rsidP="00EB2066">
      <w:pPr>
        <w:tabs>
          <w:tab w:val="left" w:pos="2295"/>
        </w:tabs>
        <w:jc w:val="both"/>
      </w:pPr>
    </w:p>
    <w:p w14:paraId="0E8A37E6" w14:textId="77777777" w:rsidR="00EB2066" w:rsidRPr="00FF430B" w:rsidRDefault="00EB2066" w:rsidP="00EB2066">
      <w:pPr>
        <w:tabs>
          <w:tab w:val="left" w:pos="2295"/>
        </w:tabs>
        <w:jc w:val="both"/>
      </w:pPr>
    </w:p>
    <w:p w14:paraId="678F1A7D" w14:textId="77777777" w:rsidR="00EB2066" w:rsidRPr="00FF430B" w:rsidRDefault="00EB2066" w:rsidP="00EB2066">
      <w:pPr>
        <w:tabs>
          <w:tab w:val="left" w:pos="2295"/>
        </w:tabs>
        <w:jc w:val="both"/>
        <w:rPr>
          <w:b/>
        </w:rPr>
      </w:pPr>
      <w:r w:rsidRPr="00FF430B">
        <w:rPr>
          <w:b/>
        </w:rPr>
        <w:t xml:space="preserve">        SPECIFICAŢII TEHNICE</w:t>
      </w:r>
    </w:p>
    <w:p w14:paraId="77F8267E" w14:textId="77777777" w:rsidR="00EB2066" w:rsidRPr="00FF430B" w:rsidRDefault="00EB2066" w:rsidP="00EB2066">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2533"/>
        <w:gridCol w:w="992"/>
        <w:gridCol w:w="802"/>
        <w:gridCol w:w="1892"/>
        <w:gridCol w:w="1984"/>
        <w:gridCol w:w="851"/>
      </w:tblGrid>
      <w:tr w:rsidR="00EB2066" w:rsidRPr="00EC30C2" w14:paraId="776A65C0" w14:textId="77777777" w:rsidTr="00314842">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E99DFF" w14:textId="77777777" w:rsidR="00EB2066" w:rsidRPr="00FF430B" w:rsidRDefault="00EB2066" w:rsidP="00314842">
            <w:pPr>
              <w:jc w:val="both"/>
              <w:rPr>
                <w:b/>
                <w:bCs/>
                <w:noProof w:val="0"/>
              </w:rPr>
            </w:pPr>
            <w:r w:rsidRPr="00FF430B">
              <w:rPr>
                <w:b/>
                <w:bCs/>
                <w:noProof w:val="0"/>
              </w:rPr>
              <w:t>Nr.</w:t>
            </w:r>
          </w:p>
        </w:tc>
        <w:tc>
          <w:tcPr>
            <w:tcW w:w="25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E5882FF" w14:textId="77777777" w:rsidR="00DC451D" w:rsidRDefault="00EB2066" w:rsidP="00314842">
            <w:pPr>
              <w:jc w:val="center"/>
              <w:rPr>
                <w:b/>
                <w:bCs/>
                <w:noProof w:val="0"/>
              </w:rPr>
            </w:pPr>
            <w:r w:rsidRPr="00FF430B">
              <w:rPr>
                <w:b/>
                <w:bCs/>
                <w:noProof w:val="0"/>
              </w:rPr>
              <w:t xml:space="preserve">Denumirea lucrărilor/serviciilor </w:t>
            </w:r>
          </w:p>
          <w:p w14:paraId="6E5EFA9A" w14:textId="6B545BF4" w:rsidR="00EB2066" w:rsidRPr="00FF430B" w:rsidRDefault="00EB2066" w:rsidP="00314842">
            <w:pPr>
              <w:jc w:val="center"/>
              <w:rPr>
                <w:b/>
                <w:bCs/>
                <w:noProof w:val="0"/>
              </w:rPr>
            </w:pPr>
            <w:r w:rsidRPr="00FF430B">
              <w:rPr>
                <w:b/>
                <w:bCs/>
                <w:noProof w:val="0"/>
              </w:rPr>
              <w:t>de proiectare</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CC0E446" w14:textId="77777777" w:rsidR="00EB2066" w:rsidRPr="00FF430B" w:rsidRDefault="00EB2066" w:rsidP="00314842">
            <w:pPr>
              <w:jc w:val="center"/>
              <w:rPr>
                <w:b/>
                <w:bCs/>
                <w:noProof w:val="0"/>
              </w:rPr>
            </w:pPr>
            <w:r w:rsidRPr="00FF430B">
              <w:rPr>
                <w:b/>
                <w:bCs/>
                <w:noProof w:val="0"/>
              </w:rPr>
              <w:t>Cod CPV</w:t>
            </w:r>
          </w:p>
        </w:tc>
        <w:tc>
          <w:tcPr>
            <w:tcW w:w="2694"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32B2B730" w14:textId="405DB7D6" w:rsidR="00EB2066" w:rsidRPr="00FF430B" w:rsidRDefault="00EB2066" w:rsidP="00314842">
            <w:pPr>
              <w:jc w:val="center"/>
              <w:rPr>
                <w:b/>
                <w:bCs/>
                <w:noProof w:val="0"/>
              </w:rPr>
            </w:pPr>
            <w:r w:rsidRPr="00FF430B">
              <w:rPr>
                <w:b/>
              </w:rPr>
              <w:t>Specificarea tehnică deplină solicitată de către autoritatea contractantă</w:t>
            </w:r>
          </w:p>
        </w:tc>
        <w:tc>
          <w:tcPr>
            <w:tcW w:w="1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D2A690F" w14:textId="77777777" w:rsidR="00EB2066" w:rsidRPr="00FF430B" w:rsidRDefault="00EB2066" w:rsidP="00314842">
            <w:pPr>
              <w:jc w:val="center"/>
              <w:rPr>
                <w:b/>
              </w:rPr>
            </w:pPr>
            <w:r w:rsidRPr="00FF430B">
              <w:rPr>
                <w:b/>
                <w:bCs/>
                <w:noProof w:val="0"/>
              </w:rPr>
              <w:t>Specificarea tehnică</w:t>
            </w:r>
            <w:r w:rsidRPr="00FF430B">
              <w:rPr>
                <w:b/>
              </w:rPr>
              <w:t>deplină propusă de către ofertant</w:t>
            </w:r>
          </w:p>
          <w:p w14:paraId="2F0D15E7" w14:textId="77777777" w:rsidR="00EB2066" w:rsidRPr="00FF430B" w:rsidRDefault="00EB2066" w:rsidP="00314842">
            <w:pPr>
              <w:jc w:val="both"/>
              <w:rPr>
                <w:b/>
                <w:bCs/>
                <w:noProof w:val="0"/>
              </w:rPr>
            </w:pPr>
          </w:p>
        </w:tc>
        <w:tc>
          <w:tcPr>
            <w:tcW w:w="851" w:type="dxa"/>
            <w:tcBorders>
              <w:top w:val="single" w:sz="6" w:space="0" w:color="000000"/>
              <w:left w:val="single" w:sz="6" w:space="0" w:color="000000"/>
              <w:bottom w:val="single" w:sz="6" w:space="0" w:color="000000"/>
              <w:right w:val="single" w:sz="4" w:space="0" w:color="auto"/>
            </w:tcBorders>
            <w:shd w:val="clear" w:color="auto" w:fill="D9D9D9" w:themeFill="background1" w:themeFillShade="D9"/>
            <w:tcMar>
              <w:top w:w="24" w:type="dxa"/>
              <w:left w:w="48" w:type="dxa"/>
              <w:bottom w:w="24" w:type="dxa"/>
              <w:right w:w="48" w:type="dxa"/>
            </w:tcMar>
            <w:hideMark/>
          </w:tcPr>
          <w:p w14:paraId="240E1443" w14:textId="77777777" w:rsidR="00EB2066" w:rsidRPr="00FF430B" w:rsidRDefault="00EB2066" w:rsidP="00314842">
            <w:pPr>
              <w:jc w:val="center"/>
              <w:rPr>
                <w:b/>
                <w:bCs/>
                <w:noProof w:val="0"/>
              </w:rPr>
            </w:pPr>
            <w:r w:rsidRPr="00FF430B">
              <w:rPr>
                <w:b/>
                <w:bCs/>
                <w:noProof w:val="0"/>
              </w:rPr>
              <w:t>Standarde de</w:t>
            </w:r>
          </w:p>
          <w:p w14:paraId="4B2C23E8" w14:textId="77777777" w:rsidR="00EB2066" w:rsidRPr="00FF430B" w:rsidRDefault="00EB2066" w:rsidP="00314842">
            <w:pPr>
              <w:tabs>
                <w:tab w:val="left" w:pos="1370"/>
              </w:tabs>
              <w:jc w:val="center"/>
              <w:rPr>
                <w:b/>
                <w:bCs/>
                <w:noProof w:val="0"/>
              </w:rPr>
            </w:pPr>
            <w:r w:rsidRPr="00FF430B">
              <w:rPr>
                <w:b/>
                <w:bCs/>
                <w:noProof w:val="0"/>
              </w:rPr>
              <w:t>referinţă</w:t>
            </w:r>
          </w:p>
        </w:tc>
      </w:tr>
      <w:tr w:rsidR="00EB2066" w:rsidRPr="00EC30C2" w14:paraId="1405AEE1" w14:textId="77777777" w:rsidTr="00644FA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E7B39" w14:textId="77777777" w:rsidR="00EB2066" w:rsidRPr="00FF430B" w:rsidRDefault="00EB2066" w:rsidP="00C95B3E">
            <w:pPr>
              <w:jc w:val="both"/>
              <w:rPr>
                <w:noProof w:val="0"/>
              </w:rPr>
            </w:pPr>
            <w:r w:rsidRPr="00FF430B">
              <w:rPr>
                <w:noProof w:val="0"/>
              </w:rPr>
              <w:t>1</w:t>
            </w:r>
          </w:p>
        </w:tc>
        <w:tc>
          <w:tcPr>
            <w:tcW w:w="25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5A18F1" w14:textId="290C6B0E" w:rsidR="00EB2066" w:rsidRPr="00FF430B" w:rsidRDefault="00644FAC" w:rsidP="00314842">
            <w:pPr>
              <w:jc w:val="center"/>
              <w:rPr>
                <w:noProof w:val="0"/>
              </w:rPr>
            </w:pPr>
            <w:r w:rsidRPr="002B3DEF">
              <w:rPr>
                <w:bCs/>
                <w:lang w:val="ro-MD"/>
              </w:rPr>
              <w:t xml:space="preserve">Servicii </w:t>
            </w:r>
            <w:r>
              <w:rPr>
                <w:bCs/>
                <w:lang w:val="ro-MD"/>
              </w:rPr>
              <w:t>de proiectare și estimare a costurilor pentru montare</w:t>
            </w:r>
            <w:r w:rsidR="00D830A6">
              <w:rPr>
                <w:bCs/>
                <w:lang w:val="ro-MD"/>
              </w:rPr>
              <w:t>a</w:t>
            </w:r>
            <w:r>
              <w:rPr>
                <w:bCs/>
                <w:lang w:val="ro-MD"/>
              </w:rPr>
              <w:t xml:space="preserve"> și reglarea unui sistem (instalații) de semnalizare și avertizare la incendiu pentru blocul administrativ al ASP din str. A.Pușkin, nr. 47, mun. Chișinău  </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67BAA38" w14:textId="031FA6C0" w:rsidR="00EB2066" w:rsidRPr="00FF430B" w:rsidRDefault="00644FAC" w:rsidP="00314842">
            <w:pPr>
              <w:jc w:val="center"/>
              <w:rPr>
                <w:noProof w:val="0"/>
              </w:rPr>
            </w:pPr>
            <w:r w:rsidRPr="00E769D9">
              <w:rPr>
                <w:bCs/>
                <w:lang w:val="ro-MD"/>
              </w:rPr>
              <w:t>71242000-6</w:t>
            </w:r>
          </w:p>
        </w:tc>
        <w:tc>
          <w:tcPr>
            <w:tcW w:w="26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181969" w14:textId="77777777" w:rsidR="008D57C3" w:rsidRDefault="008D57C3" w:rsidP="008D57C3">
            <w:pPr>
              <w:tabs>
                <w:tab w:val="left" w:pos="1651"/>
              </w:tabs>
              <w:ind w:firstLine="108"/>
              <w:jc w:val="center"/>
              <w:rPr>
                <w:bCs/>
                <w:lang w:val="ro-MD"/>
              </w:rPr>
            </w:pPr>
            <w:r w:rsidRPr="00E769D9">
              <w:rPr>
                <w:bCs/>
                <w:lang w:val="ro-MD"/>
              </w:rPr>
              <w:t>Conform Anexei la Anunțul de participare</w:t>
            </w:r>
            <w:r>
              <w:rPr>
                <w:bCs/>
                <w:lang w:val="ro-MD"/>
              </w:rPr>
              <w:t xml:space="preserve"> și </w:t>
            </w:r>
            <w:r w:rsidRPr="00306E09">
              <w:rPr>
                <w:bCs/>
                <w:lang w:eastAsia="ru-RU"/>
              </w:rPr>
              <w:t xml:space="preserve">Caietului de sarcini </w:t>
            </w:r>
            <w:r>
              <w:rPr>
                <w:bCs/>
                <w:lang w:eastAsia="ru-RU"/>
              </w:rPr>
              <w:t>„</w:t>
            </w:r>
            <w:r w:rsidRPr="00E41F5F">
              <w:rPr>
                <w:bCs/>
                <w:i/>
                <w:iCs/>
                <w:lang w:eastAsia="ru-RU"/>
              </w:rPr>
              <w:t>Servicii de proiectare</w:t>
            </w:r>
            <w:r>
              <w:rPr>
                <w:bCs/>
                <w:lang w:eastAsia="ru-RU"/>
              </w:rPr>
              <w:t xml:space="preserve">” </w:t>
            </w:r>
            <w:r w:rsidRPr="00306E09">
              <w:rPr>
                <w:bCs/>
                <w:lang w:eastAsia="ru-RU"/>
              </w:rPr>
              <w:t>(</w:t>
            </w:r>
            <w:r w:rsidRPr="00306E09">
              <w:rPr>
                <w:bCs/>
                <w:i/>
                <w:iCs/>
                <w:lang w:eastAsia="ru-RU"/>
              </w:rPr>
              <w:t>Anex</w:t>
            </w:r>
            <w:r>
              <w:rPr>
                <w:bCs/>
                <w:i/>
                <w:iCs/>
                <w:lang w:eastAsia="ru-RU"/>
              </w:rPr>
              <w:t xml:space="preserve">a </w:t>
            </w:r>
            <w:r w:rsidRPr="00306E09">
              <w:rPr>
                <w:bCs/>
                <w:i/>
                <w:iCs/>
                <w:lang w:eastAsia="ru-RU"/>
              </w:rPr>
              <w:t>nr. 2</w:t>
            </w:r>
            <w:r>
              <w:rPr>
                <w:bCs/>
                <w:i/>
                <w:iCs/>
                <w:lang w:eastAsia="ru-RU"/>
              </w:rPr>
              <w:t>4</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r>
              <w:rPr>
                <w:bCs/>
                <w:i/>
                <w:iCs/>
                <w:noProof w:val="0"/>
                <w:lang w:eastAsia="ru-RU"/>
              </w:rPr>
              <w:t xml:space="preserve"> </w:t>
            </w:r>
            <w:r w:rsidRPr="00306E09">
              <w:rPr>
                <w:bCs/>
                <w:i/>
                <w:iCs/>
                <w:noProof w:val="0"/>
                <w:lang w:eastAsia="ru-RU"/>
              </w:rPr>
              <w:t xml:space="preserve">Ministrului </w:t>
            </w:r>
            <w:proofErr w:type="spellStart"/>
            <w:r w:rsidRPr="00306E09">
              <w:rPr>
                <w:bCs/>
                <w:i/>
                <w:iCs/>
                <w:noProof w:val="0"/>
                <w:lang w:eastAsia="ru-RU"/>
              </w:rPr>
              <w:t>Finanţelor</w:t>
            </w:r>
            <w:proofErr w:type="spellEnd"/>
            <w:r w:rsidRPr="00306E09">
              <w:rPr>
                <w:bCs/>
                <w:i/>
                <w:iCs/>
              </w:rPr>
              <w:t xml:space="preserve"> </w:t>
            </w:r>
            <w:r w:rsidRPr="00306E09">
              <w:rPr>
                <w:bCs/>
                <w:i/>
                <w:iCs/>
                <w:noProof w:val="0"/>
                <w:lang w:eastAsia="ru-RU"/>
              </w:rPr>
              <w:t>nr. 69 din 7 mai 2021</w:t>
            </w:r>
            <w:r w:rsidRPr="00306E09">
              <w:rPr>
                <w:bCs/>
                <w:lang w:eastAsia="ru-RU"/>
              </w:rPr>
              <w:t>)</w:t>
            </w:r>
          </w:p>
          <w:p w14:paraId="413E09EC" w14:textId="718E16B8" w:rsidR="00EB2066" w:rsidRPr="00644FAC" w:rsidRDefault="00EB2066" w:rsidP="00314842">
            <w:pPr>
              <w:ind w:left="93" w:right="99"/>
              <w:jc w:val="both"/>
              <w:rPr>
                <w:noProof w:val="0"/>
                <w:lang w:val="ro-MD"/>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0F8BF0" w14:textId="77777777" w:rsidR="00EB2066" w:rsidRPr="00FF430B" w:rsidRDefault="00EB2066" w:rsidP="00C95B3E">
            <w:pPr>
              <w:jc w:val="both"/>
              <w:rPr>
                <w:noProof w:val="0"/>
              </w:rPr>
            </w:pPr>
          </w:p>
        </w:tc>
        <w:tc>
          <w:tcPr>
            <w:tcW w:w="851"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3782A8F" w14:textId="77777777" w:rsidR="00EB2066" w:rsidRPr="00FF430B" w:rsidRDefault="00EB2066" w:rsidP="00C95B3E">
            <w:pPr>
              <w:jc w:val="both"/>
              <w:rPr>
                <w:noProof w:val="0"/>
              </w:rPr>
            </w:pPr>
          </w:p>
        </w:tc>
      </w:tr>
      <w:tr w:rsidR="00EB2066" w:rsidRPr="00EC30C2" w14:paraId="72C601B1" w14:textId="77777777" w:rsidTr="0031484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2BC0A" w14:textId="77777777" w:rsidR="00EB2066" w:rsidRPr="00FF430B" w:rsidRDefault="00EB2066" w:rsidP="00C95B3E">
            <w:pPr>
              <w:jc w:val="both"/>
              <w:rPr>
                <w:noProof w:val="0"/>
              </w:rPr>
            </w:pPr>
          </w:p>
        </w:tc>
        <w:tc>
          <w:tcPr>
            <w:tcW w:w="2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49E5B" w14:textId="77777777" w:rsidR="00EB2066" w:rsidRPr="00FF430B" w:rsidRDefault="00EB2066" w:rsidP="00C95B3E">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BD0E9" w14:textId="77777777" w:rsidR="00EB2066" w:rsidRPr="00FF430B" w:rsidRDefault="00EB2066" w:rsidP="00C95B3E">
            <w:pPr>
              <w:jc w:val="both"/>
              <w:rPr>
                <w:noProof w:val="0"/>
              </w:rPr>
            </w:pPr>
          </w:p>
        </w:tc>
        <w:tc>
          <w:tcPr>
            <w:tcW w:w="269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8A8245" w14:textId="77777777" w:rsidR="00EB2066" w:rsidRPr="00FF430B" w:rsidRDefault="00EB2066" w:rsidP="00C95B3E">
            <w:pPr>
              <w:jc w:val="both"/>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43BD9" w14:textId="77777777" w:rsidR="00EB2066" w:rsidRPr="00FF430B" w:rsidRDefault="00EB2066" w:rsidP="00C95B3E">
            <w:pPr>
              <w:jc w:val="both"/>
              <w:rPr>
                <w:noProof w:val="0"/>
              </w:rPr>
            </w:pPr>
          </w:p>
        </w:tc>
        <w:tc>
          <w:tcPr>
            <w:tcW w:w="851"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B68E92C" w14:textId="77777777" w:rsidR="00EB2066" w:rsidRPr="00FF430B" w:rsidRDefault="00EB2066" w:rsidP="00C95B3E">
            <w:pPr>
              <w:jc w:val="both"/>
              <w:rPr>
                <w:noProof w:val="0"/>
              </w:rPr>
            </w:pPr>
          </w:p>
        </w:tc>
      </w:tr>
      <w:tr w:rsidR="00EB2066" w:rsidRPr="00EC30C2" w14:paraId="523BF1AE" w14:textId="77777777" w:rsidTr="00314842">
        <w:tc>
          <w:tcPr>
            <w:tcW w:w="2969" w:type="dxa"/>
            <w:gridSpan w:val="2"/>
            <w:tcBorders>
              <w:top w:val="single" w:sz="6" w:space="0" w:color="000000"/>
              <w:left w:val="nil"/>
              <w:bottom w:val="nil"/>
              <w:right w:val="nil"/>
            </w:tcBorders>
          </w:tcPr>
          <w:p w14:paraId="313BD2CC" w14:textId="77777777" w:rsidR="00EB2066" w:rsidRPr="00FF430B" w:rsidRDefault="00EB2066" w:rsidP="00C95B3E">
            <w:pPr>
              <w:jc w:val="both"/>
              <w:rPr>
                <w:noProof w:val="0"/>
              </w:rPr>
            </w:pPr>
          </w:p>
          <w:p w14:paraId="5F129A60" w14:textId="77777777" w:rsidR="00EB2066" w:rsidRPr="00FF430B" w:rsidRDefault="00EB2066" w:rsidP="00C95B3E">
            <w:pPr>
              <w:jc w:val="both"/>
              <w:rPr>
                <w:noProof w:val="0"/>
              </w:rPr>
            </w:pPr>
          </w:p>
          <w:p w14:paraId="67B92C8A" w14:textId="77777777" w:rsidR="00EB2066" w:rsidRPr="00FF430B" w:rsidRDefault="00EB2066" w:rsidP="00C95B3E">
            <w:pPr>
              <w:jc w:val="both"/>
              <w:rPr>
                <w:noProof w:val="0"/>
              </w:rPr>
            </w:pPr>
          </w:p>
          <w:p w14:paraId="45EE97E7" w14:textId="77777777" w:rsidR="00EB2066" w:rsidRPr="00FF430B" w:rsidRDefault="00EB2066" w:rsidP="00C95B3E">
            <w:pPr>
              <w:jc w:val="both"/>
              <w:rPr>
                <w:noProof w:val="0"/>
              </w:rPr>
            </w:pPr>
          </w:p>
          <w:p w14:paraId="6D4656BA" w14:textId="77777777" w:rsidR="00EB2066" w:rsidRPr="00FF430B" w:rsidRDefault="00EB2066" w:rsidP="00C95B3E">
            <w:pPr>
              <w:jc w:val="both"/>
              <w:rPr>
                <w:noProof w:val="0"/>
              </w:rPr>
            </w:pPr>
          </w:p>
        </w:tc>
        <w:tc>
          <w:tcPr>
            <w:tcW w:w="65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E7A074B" w14:textId="77777777" w:rsidR="00EB2066" w:rsidRPr="00FF430B" w:rsidRDefault="00EB2066" w:rsidP="00C95B3E">
            <w:pPr>
              <w:jc w:val="both"/>
              <w:rPr>
                <w:noProof w:val="0"/>
              </w:rPr>
            </w:pPr>
            <w:r w:rsidRPr="00FF430B">
              <w:rPr>
                <w:noProof w:val="0"/>
              </w:rPr>
              <w:t> </w:t>
            </w:r>
          </w:p>
          <w:p w14:paraId="6A76AD79" w14:textId="77777777" w:rsidR="00EB2066" w:rsidRPr="00FF430B" w:rsidRDefault="00EB2066" w:rsidP="00C95B3E">
            <w:pPr>
              <w:jc w:val="center"/>
              <w:rPr>
                <w:b/>
                <w:bCs/>
                <w:noProof w:val="0"/>
              </w:rPr>
            </w:pPr>
          </w:p>
          <w:p w14:paraId="46DAD3DF" w14:textId="77777777" w:rsidR="00EB2066" w:rsidRPr="00FF430B" w:rsidRDefault="00EB2066" w:rsidP="00C95B3E">
            <w:pPr>
              <w:jc w:val="center"/>
              <w:rPr>
                <w:b/>
                <w:bCs/>
                <w:noProof w:val="0"/>
              </w:rPr>
            </w:pPr>
          </w:p>
          <w:p w14:paraId="53FEEF85" w14:textId="77777777" w:rsidR="00EB2066" w:rsidRDefault="00EB2066" w:rsidP="00C95B3E">
            <w:pPr>
              <w:rPr>
                <w:b/>
                <w:bCs/>
                <w:noProof w:val="0"/>
              </w:rPr>
            </w:pPr>
            <w:r w:rsidRPr="00FF430B">
              <w:rPr>
                <w:b/>
                <w:bCs/>
                <w:noProof w:val="0"/>
              </w:rPr>
              <w:t xml:space="preserve">                 SEMNĂTURILE PĂRŢILOR</w:t>
            </w:r>
          </w:p>
          <w:p w14:paraId="7637B587" w14:textId="77777777" w:rsidR="00EB2066" w:rsidRPr="00FF430B" w:rsidRDefault="00EB2066" w:rsidP="00C95B3E">
            <w:pPr>
              <w:rPr>
                <w:noProof w:val="0"/>
              </w:rPr>
            </w:pPr>
          </w:p>
        </w:tc>
      </w:tr>
      <w:tr w:rsidR="00EB2066" w:rsidRPr="00EC30C2" w14:paraId="70CFF3F1" w14:textId="77777777" w:rsidTr="00314842">
        <w:tc>
          <w:tcPr>
            <w:tcW w:w="4763" w:type="dxa"/>
            <w:gridSpan w:val="4"/>
            <w:tcBorders>
              <w:top w:val="nil"/>
              <w:left w:val="nil"/>
              <w:bottom w:val="nil"/>
              <w:right w:val="nil"/>
            </w:tcBorders>
            <w:tcMar>
              <w:top w:w="24" w:type="dxa"/>
              <w:left w:w="48" w:type="dxa"/>
              <w:bottom w:w="24" w:type="dxa"/>
              <w:right w:w="48" w:type="dxa"/>
            </w:tcMar>
            <w:hideMark/>
          </w:tcPr>
          <w:p w14:paraId="60B380F1" w14:textId="77777777" w:rsidR="00EB2066" w:rsidRPr="00FF430B" w:rsidRDefault="00EB2066" w:rsidP="00C95B3E">
            <w:pPr>
              <w:jc w:val="center"/>
              <w:rPr>
                <w:noProof w:val="0"/>
              </w:rPr>
            </w:pPr>
            <w:r w:rsidRPr="00FF430B">
              <w:rPr>
                <w:b/>
                <w:bCs/>
                <w:noProof w:val="0"/>
              </w:rPr>
              <w:t>Antreprenorul/Prestatorul de lucrări/de servicii de proiectare</w:t>
            </w:r>
          </w:p>
          <w:p w14:paraId="61668A7F" w14:textId="77777777" w:rsidR="00EB2066" w:rsidRPr="00FF430B" w:rsidRDefault="00EB2066" w:rsidP="00C95B3E">
            <w:pPr>
              <w:ind w:firstLine="567"/>
              <w:jc w:val="both"/>
              <w:rPr>
                <w:noProof w:val="0"/>
              </w:rPr>
            </w:pPr>
            <w:r w:rsidRPr="00FF430B">
              <w:rPr>
                <w:noProof w:val="0"/>
              </w:rPr>
              <w:t> </w:t>
            </w:r>
          </w:p>
          <w:p w14:paraId="35DC0806" w14:textId="77777777" w:rsidR="00EB2066" w:rsidRPr="00FF430B" w:rsidRDefault="00EB2066" w:rsidP="00C95B3E">
            <w:pPr>
              <w:ind w:firstLine="567"/>
              <w:jc w:val="both"/>
              <w:rPr>
                <w:noProof w:val="0"/>
              </w:rPr>
            </w:pPr>
            <w:r w:rsidRPr="00FF430B">
              <w:rPr>
                <w:noProof w:val="0"/>
              </w:rPr>
              <w:t> </w:t>
            </w:r>
          </w:p>
        </w:tc>
        <w:tc>
          <w:tcPr>
            <w:tcW w:w="1892" w:type="dxa"/>
            <w:tcBorders>
              <w:top w:val="nil"/>
              <w:left w:val="nil"/>
              <w:bottom w:val="nil"/>
              <w:right w:val="nil"/>
            </w:tcBorders>
          </w:tcPr>
          <w:p w14:paraId="552C9882" w14:textId="77777777" w:rsidR="00EB2066" w:rsidRPr="00FF430B" w:rsidRDefault="00EB2066" w:rsidP="00C95B3E">
            <w:pPr>
              <w:keepNext/>
              <w:keepLines/>
              <w:spacing w:before="200"/>
              <w:jc w:val="both"/>
              <w:outlineLvl w:val="2"/>
              <w:rPr>
                <w:b/>
                <w:bCs/>
                <w:noProof w:val="0"/>
              </w:rPr>
            </w:pPr>
          </w:p>
        </w:tc>
        <w:tc>
          <w:tcPr>
            <w:tcW w:w="2835" w:type="dxa"/>
            <w:gridSpan w:val="2"/>
            <w:tcBorders>
              <w:top w:val="nil"/>
              <w:left w:val="nil"/>
              <w:bottom w:val="nil"/>
              <w:right w:val="nil"/>
            </w:tcBorders>
            <w:tcMar>
              <w:top w:w="24" w:type="dxa"/>
              <w:left w:w="48" w:type="dxa"/>
              <w:bottom w:w="24" w:type="dxa"/>
              <w:right w:w="48" w:type="dxa"/>
            </w:tcMar>
            <w:hideMark/>
          </w:tcPr>
          <w:p w14:paraId="2AE39443" w14:textId="77777777" w:rsidR="00EB2066" w:rsidRPr="00FF430B" w:rsidRDefault="00EB2066" w:rsidP="00C95B3E">
            <w:pPr>
              <w:rPr>
                <w:noProof w:val="0"/>
              </w:rPr>
            </w:pPr>
            <w:r w:rsidRPr="00FF430B">
              <w:rPr>
                <w:b/>
                <w:bCs/>
                <w:noProof w:val="0"/>
              </w:rPr>
              <w:t xml:space="preserve">                                  Beneficiar</w:t>
            </w:r>
          </w:p>
          <w:p w14:paraId="77BB8A6E" w14:textId="77777777" w:rsidR="00EB2066" w:rsidRPr="00FF430B" w:rsidRDefault="00EB2066" w:rsidP="00C95B3E">
            <w:pPr>
              <w:ind w:firstLine="567"/>
              <w:jc w:val="both"/>
              <w:rPr>
                <w:noProof w:val="0"/>
              </w:rPr>
            </w:pPr>
          </w:p>
          <w:p w14:paraId="70BA91B9" w14:textId="77777777" w:rsidR="00EB2066" w:rsidRPr="00FF430B" w:rsidRDefault="00EB2066" w:rsidP="00C95B3E">
            <w:pPr>
              <w:ind w:firstLine="567"/>
              <w:jc w:val="both"/>
              <w:rPr>
                <w:noProof w:val="0"/>
              </w:rPr>
            </w:pPr>
            <w:r w:rsidRPr="00FF430B">
              <w:rPr>
                <w:noProof w:val="0"/>
              </w:rPr>
              <w:t> </w:t>
            </w:r>
          </w:p>
          <w:p w14:paraId="40755879" w14:textId="77777777" w:rsidR="00EB2066" w:rsidRPr="00FF430B" w:rsidRDefault="00EB2066" w:rsidP="00C95B3E">
            <w:pPr>
              <w:ind w:firstLine="567"/>
              <w:jc w:val="both"/>
              <w:rPr>
                <w:noProof w:val="0"/>
              </w:rPr>
            </w:pPr>
          </w:p>
        </w:tc>
      </w:tr>
    </w:tbl>
    <w:p w14:paraId="74CE6A85" w14:textId="77777777" w:rsidR="00EB2066" w:rsidRPr="00FF430B" w:rsidRDefault="00EB2066" w:rsidP="00EB2066">
      <w:pPr>
        <w:ind w:firstLine="567"/>
        <w:jc w:val="both"/>
        <w:rPr>
          <w:noProof w:val="0"/>
        </w:rPr>
      </w:pPr>
    </w:p>
    <w:p w14:paraId="2DD967D4" w14:textId="77777777" w:rsidR="00EB2066" w:rsidRPr="00FF430B" w:rsidRDefault="00EB2066" w:rsidP="00EB2066">
      <w:pPr>
        <w:ind w:firstLine="567"/>
        <w:jc w:val="both"/>
        <w:rPr>
          <w:noProof w:val="0"/>
        </w:rPr>
      </w:pPr>
    </w:p>
    <w:p w14:paraId="1AE1B8BB" w14:textId="77777777" w:rsidR="00EB2066" w:rsidRPr="00FF430B" w:rsidRDefault="00EB2066" w:rsidP="00EB2066">
      <w:pPr>
        <w:jc w:val="both"/>
        <w:rPr>
          <w:noProof w:val="0"/>
        </w:rPr>
      </w:pPr>
    </w:p>
    <w:p w14:paraId="607899E0" w14:textId="77777777" w:rsidR="00EB2066" w:rsidRPr="00FF430B" w:rsidRDefault="00EB2066" w:rsidP="00EB2066">
      <w:pPr>
        <w:ind w:firstLine="567"/>
        <w:jc w:val="both"/>
        <w:rPr>
          <w:noProof w:val="0"/>
        </w:rPr>
      </w:pPr>
      <w:r w:rsidRPr="00FF430B">
        <w:rPr>
          <w:noProof w:val="0"/>
        </w:rPr>
        <w:t> </w:t>
      </w:r>
    </w:p>
    <w:p w14:paraId="28EF1727" w14:textId="77777777" w:rsidR="0042213A" w:rsidRDefault="0042213A" w:rsidP="00EB2066">
      <w:pPr>
        <w:jc w:val="right"/>
        <w:rPr>
          <w:noProof w:val="0"/>
        </w:rPr>
      </w:pPr>
    </w:p>
    <w:p w14:paraId="083FB42B" w14:textId="77777777" w:rsidR="0042213A" w:rsidRDefault="0042213A" w:rsidP="00EB2066">
      <w:pPr>
        <w:jc w:val="right"/>
        <w:rPr>
          <w:noProof w:val="0"/>
        </w:rPr>
      </w:pPr>
    </w:p>
    <w:p w14:paraId="182BC195" w14:textId="77777777" w:rsidR="0042213A" w:rsidRDefault="0042213A" w:rsidP="00EB2066">
      <w:pPr>
        <w:jc w:val="right"/>
        <w:rPr>
          <w:noProof w:val="0"/>
        </w:rPr>
      </w:pPr>
    </w:p>
    <w:p w14:paraId="721250B8" w14:textId="77777777" w:rsidR="0042213A" w:rsidRDefault="0042213A" w:rsidP="00EB2066">
      <w:pPr>
        <w:jc w:val="right"/>
        <w:rPr>
          <w:noProof w:val="0"/>
        </w:rPr>
      </w:pPr>
    </w:p>
    <w:p w14:paraId="401B02A1" w14:textId="77777777" w:rsidR="0042213A" w:rsidRDefault="0042213A" w:rsidP="00EB2066">
      <w:pPr>
        <w:jc w:val="right"/>
        <w:rPr>
          <w:noProof w:val="0"/>
        </w:rPr>
      </w:pPr>
    </w:p>
    <w:p w14:paraId="3838ED5A" w14:textId="77777777" w:rsidR="0042213A" w:rsidRDefault="0042213A" w:rsidP="00EB2066">
      <w:pPr>
        <w:jc w:val="right"/>
        <w:rPr>
          <w:noProof w:val="0"/>
        </w:rPr>
      </w:pPr>
    </w:p>
    <w:p w14:paraId="5ADF8F6A" w14:textId="77777777" w:rsidR="0042213A" w:rsidRDefault="0042213A" w:rsidP="00EB2066">
      <w:pPr>
        <w:jc w:val="right"/>
        <w:rPr>
          <w:noProof w:val="0"/>
        </w:rPr>
      </w:pPr>
    </w:p>
    <w:p w14:paraId="52331C7B" w14:textId="77777777" w:rsidR="0042213A" w:rsidRDefault="0042213A" w:rsidP="00EB2066">
      <w:pPr>
        <w:jc w:val="right"/>
        <w:rPr>
          <w:noProof w:val="0"/>
        </w:rPr>
      </w:pPr>
    </w:p>
    <w:p w14:paraId="47A42031" w14:textId="77777777" w:rsidR="0042213A" w:rsidRDefault="0042213A" w:rsidP="00EB2066">
      <w:pPr>
        <w:jc w:val="right"/>
        <w:rPr>
          <w:noProof w:val="0"/>
        </w:rPr>
      </w:pPr>
    </w:p>
    <w:p w14:paraId="3C105452" w14:textId="77777777" w:rsidR="0042213A" w:rsidRDefault="0042213A" w:rsidP="00EB2066">
      <w:pPr>
        <w:jc w:val="right"/>
        <w:rPr>
          <w:noProof w:val="0"/>
        </w:rPr>
      </w:pPr>
    </w:p>
    <w:p w14:paraId="0FA5304E" w14:textId="77777777" w:rsidR="0042213A" w:rsidRDefault="0042213A" w:rsidP="00EB2066">
      <w:pPr>
        <w:jc w:val="right"/>
        <w:rPr>
          <w:noProof w:val="0"/>
        </w:rPr>
      </w:pPr>
    </w:p>
    <w:p w14:paraId="1E35EBBD" w14:textId="77777777" w:rsidR="0042213A" w:rsidRDefault="0042213A" w:rsidP="00EB2066">
      <w:pPr>
        <w:jc w:val="right"/>
        <w:rPr>
          <w:noProof w:val="0"/>
        </w:rPr>
      </w:pPr>
    </w:p>
    <w:p w14:paraId="6CF3B2E6" w14:textId="77777777" w:rsidR="0042213A" w:rsidRDefault="0042213A" w:rsidP="00EB2066">
      <w:pPr>
        <w:jc w:val="right"/>
        <w:rPr>
          <w:noProof w:val="0"/>
        </w:rPr>
      </w:pPr>
    </w:p>
    <w:p w14:paraId="0DB40C35" w14:textId="3AA9791B" w:rsidR="00EB2066" w:rsidRPr="00FF430B" w:rsidRDefault="00EB2066" w:rsidP="00EB2066">
      <w:pPr>
        <w:jc w:val="right"/>
        <w:rPr>
          <w:noProof w:val="0"/>
        </w:rPr>
      </w:pPr>
      <w:r w:rsidRPr="00FF430B">
        <w:rPr>
          <w:noProof w:val="0"/>
        </w:rPr>
        <w:lastRenderedPageBreak/>
        <w:t>Anexa nr.</w:t>
      </w:r>
      <w:r>
        <w:rPr>
          <w:noProof w:val="0"/>
        </w:rPr>
        <w:t xml:space="preserve"> </w:t>
      </w:r>
      <w:r w:rsidRPr="00FF430B">
        <w:rPr>
          <w:noProof w:val="0"/>
        </w:rPr>
        <w:t>2</w:t>
      </w:r>
    </w:p>
    <w:p w14:paraId="4F44FAF6" w14:textId="77777777" w:rsidR="00EB2066" w:rsidRPr="00FF430B" w:rsidRDefault="00EB2066" w:rsidP="00EB2066">
      <w:pPr>
        <w:jc w:val="right"/>
        <w:rPr>
          <w:noProof w:val="0"/>
        </w:rPr>
      </w:pPr>
      <w:r w:rsidRPr="00FF430B">
        <w:rPr>
          <w:noProof w:val="0"/>
        </w:rPr>
        <w:t>la Contractul nr.__________</w:t>
      </w:r>
    </w:p>
    <w:p w14:paraId="245C8191" w14:textId="0832A3D2" w:rsidR="00EB2066" w:rsidRDefault="00EB2066" w:rsidP="00EB2066">
      <w:pPr>
        <w:jc w:val="right"/>
        <w:rPr>
          <w:noProof w:val="0"/>
        </w:rPr>
      </w:pPr>
      <w:r w:rsidRPr="00FF430B">
        <w:rPr>
          <w:noProof w:val="0"/>
        </w:rPr>
        <w:t>din “____” ________ 20___</w:t>
      </w:r>
    </w:p>
    <w:p w14:paraId="19C35222" w14:textId="7532A795" w:rsidR="00AD2255" w:rsidRDefault="00AD2255" w:rsidP="00EB2066">
      <w:pPr>
        <w:jc w:val="right"/>
        <w:rPr>
          <w:noProof w:val="0"/>
        </w:rPr>
      </w:pPr>
    </w:p>
    <w:p w14:paraId="3353F90A" w14:textId="3785BC7D" w:rsidR="00AD2255" w:rsidRDefault="00AD2255" w:rsidP="00EB2066">
      <w:pPr>
        <w:jc w:val="right"/>
        <w:rPr>
          <w:noProof w:val="0"/>
        </w:rPr>
      </w:pPr>
    </w:p>
    <w:p w14:paraId="209CE8AB" w14:textId="3E96B91E" w:rsidR="00AD2255" w:rsidRDefault="00AD2255" w:rsidP="00EB2066">
      <w:pPr>
        <w:jc w:val="right"/>
        <w:rPr>
          <w:noProof w:val="0"/>
        </w:rPr>
      </w:pPr>
    </w:p>
    <w:p w14:paraId="37489B4D" w14:textId="777AA5EC" w:rsidR="00AD2255" w:rsidRPr="00FF430B" w:rsidRDefault="00AD2255" w:rsidP="00AD2255">
      <w:pPr>
        <w:rPr>
          <w:noProof w:val="0"/>
        </w:rPr>
      </w:pPr>
      <w:r w:rsidRPr="00FF430B">
        <w:rPr>
          <w:b/>
          <w:noProof w:val="0"/>
        </w:rPr>
        <w:t>SPECIFICAŢII DE PREŢ</w:t>
      </w:r>
    </w:p>
    <w:p w14:paraId="31EDA8E6" w14:textId="77777777" w:rsidR="00EB2066" w:rsidRDefault="00EB2066" w:rsidP="00EB2066">
      <w:pPr>
        <w:jc w:val="both"/>
        <w:rPr>
          <w:b/>
          <w:noProof w:val="0"/>
        </w:rPr>
      </w:pPr>
    </w:p>
    <w:p w14:paraId="629BEEAA" w14:textId="21BDC4C6" w:rsidR="00EB2066" w:rsidRPr="00FF430B" w:rsidRDefault="00EB2066" w:rsidP="00EB2066">
      <w:pPr>
        <w:jc w:val="both"/>
        <w:rPr>
          <w:noProof w:val="0"/>
        </w:rPr>
      </w:pPr>
      <w:r w:rsidRPr="00FF430B">
        <w:rPr>
          <w:b/>
          <w:noProof w:val="0"/>
        </w:rPr>
        <w:t xml:space="preserve">        </w:t>
      </w: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559"/>
        <w:gridCol w:w="2694"/>
        <w:gridCol w:w="850"/>
        <w:gridCol w:w="709"/>
        <w:gridCol w:w="709"/>
        <w:gridCol w:w="1134"/>
        <w:gridCol w:w="992"/>
        <w:gridCol w:w="1984"/>
      </w:tblGrid>
      <w:tr w:rsidR="00AD2255" w:rsidRPr="00EC30C2" w14:paraId="5468369A" w14:textId="77777777" w:rsidTr="00AD2255">
        <w:tc>
          <w:tcPr>
            <w:tcW w:w="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31FE39A" w14:textId="77777777" w:rsidR="00EB2066" w:rsidRPr="00FF430B" w:rsidRDefault="00EB2066" w:rsidP="00DC451D">
            <w:pPr>
              <w:jc w:val="center"/>
              <w:rPr>
                <w:b/>
                <w:bCs/>
                <w:noProof w:val="0"/>
              </w:rPr>
            </w:pPr>
            <w:r w:rsidRPr="00FF430B">
              <w:rPr>
                <w:b/>
                <w:bCs/>
                <w:noProof w:val="0"/>
              </w:rPr>
              <w:t>Nr.</w:t>
            </w:r>
          </w:p>
        </w:tc>
        <w:tc>
          <w:tcPr>
            <w:tcW w:w="26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96B3761" w14:textId="1B514050" w:rsidR="00EB2066" w:rsidRPr="00FF430B" w:rsidRDefault="00EB2066" w:rsidP="00DC451D">
            <w:pPr>
              <w:tabs>
                <w:tab w:val="left" w:pos="369"/>
              </w:tabs>
              <w:jc w:val="center"/>
              <w:rPr>
                <w:b/>
                <w:bCs/>
                <w:noProof w:val="0"/>
              </w:rPr>
            </w:pPr>
            <w:r w:rsidRPr="00FF430B">
              <w:rPr>
                <w:b/>
                <w:bCs/>
                <w:noProof w:val="0"/>
              </w:rPr>
              <w:t>Denumirea</w:t>
            </w:r>
          </w:p>
          <w:p w14:paraId="31385310" w14:textId="171CFCD4" w:rsidR="00EB2066" w:rsidRPr="00FF430B" w:rsidRDefault="00EB2066" w:rsidP="00DC451D">
            <w:pPr>
              <w:tabs>
                <w:tab w:val="left" w:pos="369"/>
              </w:tabs>
              <w:jc w:val="center"/>
              <w:rPr>
                <w:b/>
                <w:bCs/>
                <w:noProof w:val="0"/>
              </w:rPr>
            </w:pPr>
            <w:r w:rsidRPr="00FF430B">
              <w:rPr>
                <w:b/>
                <w:bCs/>
                <w:noProof w:val="0"/>
              </w:rPr>
              <w:t>lucrărilor/</w:t>
            </w:r>
          </w:p>
          <w:p w14:paraId="58D769F2" w14:textId="4E1C1A98" w:rsidR="00EB2066" w:rsidRPr="00FF430B" w:rsidRDefault="00EB2066" w:rsidP="00DC451D">
            <w:pPr>
              <w:tabs>
                <w:tab w:val="left" w:pos="369"/>
              </w:tabs>
              <w:jc w:val="center"/>
              <w:rPr>
                <w:b/>
                <w:bCs/>
                <w:noProof w:val="0"/>
              </w:rPr>
            </w:pPr>
            <w:r w:rsidRPr="00FF430B">
              <w:rPr>
                <w:b/>
                <w:bCs/>
                <w:noProof w:val="0"/>
              </w:rPr>
              <w:t>serviciilor</w:t>
            </w:r>
          </w:p>
          <w:p w14:paraId="5B0860A6" w14:textId="730EF835" w:rsidR="00EB2066" w:rsidRPr="00FF430B" w:rsidRDefault="00EB2066" w:rsidP="00DC451D">
            <w:pPr>
              <w:tabs>
                <w:tab w:val="left" w:pos="369"/>
              </w:tabs>
              <w:jc w:val="center"/>
              <w:rPr>
                <w:b/>
                <w:bCs/>
                <w:noProof w:val="0"/>
              </w:rPr>
            </w:pPr>
            <w:r w:rsidRPr="00FF430B">
              <w:rPr>
                <w:b/>
                <w:bCs/>
                <w:noProof w:val="0"/>
              </w:rPr>
              <w:t xml:space="preserve">    de proiectare</w:t>
            </w:r>
          </w:p>
        </w:tc>
        <w:tc>
          <w:tcPr>
            <w:tcW w:w="85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B70A42F" w14:textId="77777777" w:rsidR="00EB2066" w:rsidRPr="00FF430B" w:rsidRDefault="00EB2066" w:rsidP="00DC451D">
            <w:pPr>
              <w:jc w:val="center"/>
              <w:rPr>
                <w:b/>
                <w:bCs/>
                <w:noProof w:val="0"/>
              </w:rPr>
            </w:pPr>
            <w:r w:rsidRPr="00FF430B">
              <w:rPr>
                <w:b/>
                <w:bCs/>
                <w:noProof w:val="0"/>
              </w:rPr>
              <w:t>Cod CPV</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577DC8" w14:textId="77777777" w:rsidR="00EB2066" w:rsidRPr="00FF430B" w:rsidRDefault="00EB2066" w:rsidP="00DC451D">
            <w:pPr>
              <w:jc w:val="center"/>
              <w:rPr>
                <w:b/>
                <w:bCs/>
                <w:noProof w:val="0"/>
              </w:rPr>
            </w:pPr>
            <w:r w:rsidRPr="00FF430B">
              <w:rPr>
                <w:b/>
                <w:bCs/>
                <w:noProof w:val="0"/>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46815246" w14:textId="77777777" w:rsidR="00EB2066" w:rsidRPr="00FF430B" w:rsidRDefault="00EB2066" w:rsidP="00DC451D">
            <w:pPr>
              <w:jc w:val="center"/>
              <w:rPr>
                <w:b/>
                <w:bCs/>
                <w:noProof w:val="0"/>
              </w:rPr>
            </w:pPr>
            <w:r w:rsidRPr="00FF430B">
              <w:rPr>
                <w:b/>
                <w:bCs/>
                <w:noProof w:val="0"/>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A3E217E" w14:textId="77777777" w:rsidR="00EB2066" w:rsidRPr="00FF430B" w:rsidRDefault="00EB2066" w:rsidP="00DC451D">
            <w:pPr>
              <w:jc w:val="center"/>
              <w:rPr>
                <w:b/>
                <w:bCs/>
                <w:noProof w:val="0"/>
              </w:rPr>
            </w:pPr>
            <w:r w:rsidRPr="00FF430B">
              <w:rPr>
                <w:b/>
                <w:bCs/>
                <w:noProof w:val="0"/>
              </w:rPr>
              <w:t>Preţul unitar,</w:t>
            </w:r>
          </w:p>
          <w:p w14:paraId="6C97C559" w14:textId="77777777" w:rsidR="00EB2066" w:rsidRPr="00FF430B" w:rsidRDefault="00EB2066" w:rsidP="00DC451D">
            <w:pPr>
              <w:jc w:val="center"/>
              <w:rPr>
                <w:b/>
                <w:bCs/>
                <w:noProof w:val="0"/>
              </w:rPr>
            </w:pPr>
            <w:r w:rsidRPr="00FF430B">
              <w:rPr>
                <w:b/>
                <w:bCs/>
                <w:noProof w:val="0"/>
              </w:rPr>
              <w:t>inclusiv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157ADAB9" w14:textId="77777777" w:rsidR="00EB2066" w:rsidRPr="00FF430B" w:rsidRDefault="00EB2066" w:rsidP="00DC451D">
            <w:pPr>
              <w:jc w:val="center"/>
              <w:rPr>
                <w:b/>
                <w:bCs/>
                <w:noProof w:val="0"/>
              </w:rPr>
            </w:pPr>
            <w:r w:rsidRPr="00FF430B">
              <w:rPr>
                <w:b/>
                <w:bCs/>
                <w:noProof w:val="0"/>
              </w:rPr>
              <w:t>Suma lei MD, inclusiv TVA</w:t>
            </w:r>
          </w:p>
        </w:tc>
        <w:tc>
          <w:tcPr>
            <w:tcW w:w="1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525BA8F" w14:textId="77777777" w:rsidR="00EB2066" w:rsidRPr="00FF430B" w:rsidRDefault="00EB2066" w:rsidP="00DC451D">
            <w:pPr>
              <w:jc w:val="center"/>
              <w:rPr>
                <w:b/>
                <w:bCs/>
                <w:noProof w:val="0"/>
              </w:rPr>
            </w:pPr>
            <w:r w:rsidRPr="00FF430B">
              <w:rPr>
                <w:b/>
                <w:bCs/>
                <w:noProof w:val="0"/>
              </w:rPr>
              <w:t>Termenii de executare/</w:t>
            </w:r>
          </w:p>
          <w:p w14:paraId="3372C123" w14:textId="77777777" w:rsidR="00EB2066" w:rsidRPr="00FF430B" w:rsidRDefault="00EB2066" w:rsidP="00DC451D">
            <w:pPr>
              <w:jc w:val="center"/>
              <w:rPr>
                <w:b/>
                <w:bCs/>
                <w:noProof w:val="0"/>
              </w:rPr>
            </w:pPr>
            <w:r w:rsidRPr="00FF430B">
              <w:rPr>
                <w:b/>
                <w:bCs/>
                <w:noProof w:val="0"/>
              </w:rPr>
              <w:t>prestare</w:t>
            </w:r>
          </w:p>
        </w:tc>
      </w:tr>
      <w:tr w:rsidR="00644FAC" w:rsidRPr="00EC30C2" w14:paraId="3EB2638F" w14:textId="77777777" w:rsidTr="00644FAC">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039873" w14:textId="77777777" w:rsidR="00644FAC" w:rsidRPr="00FF430B" w:rsidRDefault="00644FAC" w:rsidP="00644FAC">
            <w:pPr>
              <w:jc w:val="both"/>
              <w:rPr>
                <w:noProof w:val="0"/>
              </w:rPr>
            </w:pPr>
            <w:r w:rsidRPr="00FF430B">
              <w:rPr>
                <w:noProof w:val="0"/>
              </w:rPr>
              <w:t>1</w:t>
            </w:r>
          </w:p>
        </w:tc>
        <w:tc>
          <w:tcPr>
            <w:tcW w:w="26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C39D6" w14:textId="70D4C1F2" w:rsidR="00644FAC" w:rsidRPr="00FF430B" w:rsidRDefault="00644FAC" w:rsidP="00644FAC">
            <w:pPr>
              <w:jc w:val="center"/>
              <w:rPr>
                <w:noProof w:val="0"/>
              </w:rPr>
            </w:pPr>
            <w:r w:rsidRPr="002B3DEF">
              <w:rPr>
                <w:bCs/>
                <w:lang w:val="ro-MD"/>
              </w:rPr>
              <w:t xml:space="preserve">Servicii </w:t>
            </w:r>
            <w:r>
              <w:rPr>
                <w:bCs/>
                <w:lang w:val="ro-MD"/>
              </w:rPr>
              <w:t>de proiectare și estimare a costurilor pentru montare</w:t>
            </w:r>
            <w:r w:rsidR="00D830A6">
              <w:rPr>
                <w:bCs/>
                <w:lang w:val="ro-MD"/>
              </w:rPr>
              <w:t>a</w:t>
            </w:r>
            <w:r>
              <w:rPr>
                <w:bCs/>
                <w:lang w:val="ro-MD"/>
              </w:rPr>
              <w:t xml:space="preserve"> și reglarea unui sistem (instalații) de semnalizare și avertizare la incendiu pentru blocul administrativ al ASP din str. A.Pușkin, nr. 47, mun. Chișinău  </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439A36" w14:textId="613C8F83" w:rsidR="00644FAC" w:rsidRPr="00FF430B" w:rsidRDefault="00644FAC" w:rsidP="00644FAC">
            <w:pPr>
              <w:jc w:val="center"/>
              <w:rPr>
                <w:noProof w:val="0"/>
              </w:rPr>
            </w:pPr>
            <w:r w:rsidRPr="00E769D9">
              <w:rPr>
                <w:bCs/>
                <w:lang w:val="ro-MD"/>
              </w:rPr>
              <w:t>71242000-6</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7FF0CC" w14:textId="124A75C4" w:rsidR="00644FAC" w:rsidRPr="00FF430B" w:rsidRDefault="00644FAC" w:rsidP="00644FAC">
            <w:pPr>
              <w:jc w:val="center"/>
              <w:rPr>
                <w:noProof w:val="0"/>
              </w:rPr>
            </w:pPr>
            <w:r>
              <w:rPr>
                <w:noProof w:val="0"/>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457A27" w14:textId="4D948DD5" w:rsidR="00644FAC" w:rsidRPr="00FF430B" w:rsidRDefault="00644FAC" w:rsidP="00644FAC">
            <w:pPr>
              <w:jc w:val="center"/>
              <w:rPr>
                <w:noProof w:val="0"/>
              </w:rPr>
            </w:pPr>
            <w:r>
              <w:rPr>
                <w:noProof w:val="0"/>
              </w:rPr>
              <w:t>-</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C2546" w14:textId="77777777" w:rsidR="00644FAC" w:rsidRPr="00FF430B" w:rsidRDefault="00644FAC" w:rsidP="00644FAC">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ED90E" w14:textId="77777777" w:rsidR="00644FAC" w:rsidRPr="00FF430B" w:rsidRDefault="00644FAC" w:rsidP="00644FAC">
            <w:pPr>
              <w:jc w:val="both"/>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9B3C6" w14:textId="3D9075E9" w:rsidR="00644FAC" w:rsidRPr="00FF430B" w:rsidRDefault="00644FAC" w:rsidP="00644FAC">
            <w:pPr>
              <w:jc w:val="center"/>
              <w:rPr>
                <w:noProof w:val="0"/>
              </w:rPr>
            </w:pPr>
            <w:r w:rsidRPr="001C0A63">
              <w:rPr>
                <w:i/>
                <w:lang w:val="ro-MD"/>
              </w:rPr>
              <w:t xml:space="preserve">Serviciile vor fi </w:t>
            </w:r>
            <w:r w:rsidR="001C0A63" w:rsidRPr="001C0A63">
              <w:rPr>
                <w:i/>
                <w:lang w:val="ro-MD"/>
              </w:rPr>
              <w:t>executate</w:t>
            </w:r>
            <w:r w:rsidRPr="001C0A63">
              <w:rPr>
                <w:i/>
                <w:lang w:val="ro-MD"/>
              </w:rPr>
              <w:t xml:space="preserve"> în termen de 30 (treizeci</w:t>
            </w:r>
            <w:r>
              <w:rPr>
                <w:i/>
                <w:lang w:val="ro-MD"/>
              </w:rPr>
              <w:t>) de zile lucrătoare din momentul semnării contractului</w:t>
            </w:r>
            <w:r w:rsidRPr="00CC3009">
              <w:rPr>
                <w:i/>
                <w:lang w:val="ro-MD"/>
              </w:rPr>
              <w:t>.</w:t>
            </w:r>
          </w:p>
        </w:tc>
      </w:tr>
      <w:tr w:rsidR="00EB2066" w:rsidRPr="00EC30C2" w14:paraId="41DFBB64" w14:textId="77777777" w:rsidTr="00AD2255">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23A5E" w14:textId="77777777" w:rsidR="00EB2066" w:rsidRPr="00FF430B" w:rsidRDefault="00EB2066" w:rsidP="00C95B3E">
            <w:pPr>
              <w:jc w:val="both"/>
              <w:rPr>
                <w:noProof w:val="0"/>
              </w:rPr>
            </w:pPr>
          </w:p>
        </w:tc>
        <w:tc>
          <w:tcPr>
            <w:tcW w:w="26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604AF" w14:textId="77777777" w:rsidR="00EB2066" w:rsidRPr="00FF430B" w:rsidRDefault="00EB2066" w:rsidP="00C95B3E">
            <w:pPr>
              <w:jc w:val="both"/>
              <w:rPr>
                <w:noProof w:val="0"/>
              </w:rPr>
            </w:pPr>
            <w:r w:rsidRPr="00FF430B">
              <w:rPr>
                <w:b/>
                <w:bCs/>
                <w:noProof w:val="0"/>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0E93ED" w14:textId="77777777" w:rsidR="00EB2066" w:rsidRPr="00FF430B" w:rsidRDefault="00EB2066" w:rsidP="00C95B3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DC995" w14:textId="77777777" w:rsidR="00EB2066" w:rsidRPr="00FF430B" w:rsidRDefault="00EB2066" w:rsidP="00C95B3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B34D8" w14:textId="77777777" w:rsidR="00EB2066" w:rsidRPr="00FF430B" w:rsidRDefault="00EB2066" w:rsidP="00C95B3E">
            <w:pPr>
              <w:jc w:val="both"/>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70289" w14:textId="77777777" w:rsidR="00EB2066" w:rsidRPr="00FF430B" w:rsidRDefault="00EB2066" w:rsidP="00C95B3E">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900DC" w14:textId="77777777" w:rsidR="00EB2066" w:rsidRPr="00FF430B" w:rsidRDefault="00EB2066" w:rsidP="00C95B3E">
            <w:pPr>
              <w:jc w:val="both"/>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02CF83" w14:textId="77777777" w:rsidR="00EB2066" w:rsidRPr="00FF430B" w:rsidRDefault="00EB2066" w:rsidP="00C95B3E">
            <w:pPr>
              <w:jc w:val="both"/>
              <w:rPr>
                <w:noProof w:val="0"/>
              </w:rPr>
            </w:pPr>
          </w:p>
        </w:tc>
      </w:tr>
      <w:tr w:rsidR="00EB2066" w:rsidRPr="00EC30C2" w14:paraId="5170C530" w14:textId="77777777" w:rsidTr="00AD2255">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3F24CD43" w14:textId="77777777" w:rsidR="00EB2066" w:rsidRPr="00FF430B" w:rsidRDefault="00EB2066" w:rsidP="00C95B3E">
            <w:pPr>
              <w:jc w:val="both"/>
              <w:rPr>
                <w:noProof w:val="0"/>
              </w:rPr>
            </w:pPr>
            <w:r w:rsidRPr="00FF430B">
              <w:rPr>
                <w:noProof w:val="0"/>
              </w:rPr>
              <w:t> </w:t>
            </w:r>
          </w:p>
          <w:p w14:paraId="01E34654" w14:textId="77777777" w:rsidR="00EB2066" w:rsidRPr="00FF430B" w:rsidRDefault="00EB2066" w:rsidP="00C95B3E">
            <w:pPr>
              <w:jc w:val="both"/>
              <w:rPr>
                <w:noProof w:val="0"/>
              </w:rPr>
            </w:pPr>
          </w:p>
          <w:p w14:paraId="070DC6D5" w14:textId="77777777" w:rsidR="00EB2066" w:rsidRPr="00FF430B" w:rsidRDefault="00EB2066" w:rsidP="00C95B3E">
            <w:pPr>
              <w:jc w:val="both"/>
              <w:rPr>
                <w:noProof w:val="0"/>
              </w:rPr>
            </w:pPr>
          </w:p>
          <w:p w14:paraId="36918358" w14:textId="77777777" w:rsidR="00EB2066" w:rsidRPr="00FF430B" w:rsidRDefault="00EB2066" w:rsidP="00C95B3E">
            <w:pPr>
              <w:jc w:val="both"/>
              <w:rPr>
                <w:noProof w:val="0"/>
              </w:rPr>
            </w:pPr>
          </w:p>
          <w:p w14:paraId="076886A7" w14:textId="77777777" w:rsidR="00EB2066" w:rsidRPr="00FF430B" w:rsidRDefault="00EB2066" w:rsidP="00C95B3E">
            <w:pPr>
              <w:jc w:val="both"/>
              <w:rPr>
                <w:noProof w:val="0"/>
              </w:rPr>
            </w:pPr>
          </w:p>
          <w:p w14:paraId="500267FE" w14:textId="77777777" w:rsidR="00EB2066" w:rsidRPr="00FF430B" w:rsidRDefault="00EB2066" w:rsidP="00C95B3E">
            <w:pPr>
              <w:jc w:val="both"/>
              <w:rPr>
                <w:noProof w:val="0"/>
              </w:rPr>
            </w:pPr>
          </w:p>
          <w:p w14:paraId="075C6560" w14:textId="77777777" w:rsidR="00EB2066" w:rsidRPr="00FF430B" w:rsidRDefault="00EB2066" w:rsidP="00C95B3E">
            <w:pPr>
              <w:jc w:val="both"/>
              <w:rPr>
                <w:noProof w:val="0"/>
              </w:rPr>
            </w:pPr>
          </w:p>
          <w:p w14:paraId="7EA9CF24" w14:textId="77777777" w:rsidR="00EB2066" w:rsidRPr="00FF430B" w:rsidRDefault="00EB2066" w:rsidP="00C95B3E">
            <w:pPr>
              <w:jc w:val="both"/>
              <w:rPr>
                <w:noProof w:val="0"/>
              </w:rPr>
            </w:pPr>
          </w:p>
          <w:p w14:paraId="537C8BEB" w14:textId="77777777" w:rsidR="00EB2066" w:rsidRPr="00FF430B" w:rsidRDefault="00EB2066" w:rsidP="00C95B3E">
            <w:pPr>
              <w:jc w:val="both"/>
              <w:rPr>
                <w:noProof w:val="0"/>
              </w:rPr>
            </w:pPr>
          </w:p>
          <w:p w14:paraId="6C108950" w14:textId="77777777" w:rsidR="00EB2066" w:rsidRPr="00FF430B" w:rsidRDefault="00EB2066" w:rsidP="00C95B3E">
            <w:pPr>
              <w:jc w:val="center"/>
              <w:rPr>
                <w:noProof w:val="0"/>
              </w:rPr>
            </w:pPr>
            <w:r w:rsidRPr="00FF430B">
              <w:rPr>
                <w:b/>
                <w:bCs/>
                <w:noProof w:val="0"/>
              </w:rPr>
              <w:t>SEMNĂTURILE PĂRŢILOR</w:t>
            </w:r>
          </w:p>
        </w:tc>
      </w:tr>
      <w:tr w:rsidR="00EB2066" w:rsidRPr="00EC30C2" w14:paraId="32D10253" w14:textId="77777777" w:rsidTr="00AD2255">
        <w:tc>
          <w:tcPr>
            <w:tcW w:w="5521" w:type="dxa"/>
            <w:gridSpan w:val="5"/>
            <w:tcBorders>
              <w:top w:val="nil"/>
              <w:left w:val="nil"/>
              <w:bottom w:val="nil"/>
              <w:right w:val="nil"/>
            </w:tcBorders>
            <w:tcMar>
              <w:top w:w="24" w:type="dxa"/>
              <w:left w:w="48" w:type="dxa"/>
              <w:bottom w:w="24" w:type="dxa"/>
              <w:right w:w="48" w:type="dxa"/>
            </w:tcMar>
            <w:hideMark/>
          </w:tcPr>
          <w:p w14:paraId="6E49977B" w14:textId="77777777" w:rsidR="00EB2066" w:rsidRPr="00FF430B" w:rsidRDefault="00EB2066" w:rsidP="00141F7E">
            <w:pPr>
              <w:rPr>
                <w:b/>
                <w:bCs/>
                <w:noProof w:val="0"/>
              </w:rPr>
            </w:pPr>
            <w:r w:rsidRPr="00FF430B">
              <w:rPr>
                <w:b/>
                <w:bCs/>
                <w:noProof w:val="0"/>
              </w:rPr>
              <w:t>Antreprenorul/Prestatorul de lucrări/</w:t>
            </w:r>
          </w:p>
          <w:p w14:paraId="184529BF" w14:textId="3AB5BA39" w:rsidR="00EB2066" w:rsidRPr="00FF430B" w:rsidRDefault="00141F7E" w:rsidP="00141F7E">
            <w:pPr>
              <w:rPr>
                <w:noProof w:val="0"/>
              </w:rPr>
            </w:pPr>
            <w:r>
              <w:rPr>
                <w:b/>
                <w:bCs/>
                <w:noProof w:val="0"/>
              </w:rPr>
              <w:t xml:space="preserve">                      </w:t>
            </w:r>
            <w:r w:rsidR="00EB2066" w:rsidRPr="00FF430B">
              <w:rPr>
                <w:b/>
                <w:bCs/>
                <w:noProof w:val="0"/>
              </w:rPr>
              <w:t>de servicii de proiectare</w:t>
            </w:r>
          </w:p>
          <w:p w14:paraId="305F32C5" w14:textId="77777777" w:rsidR="00EB2066" w:rsidRPr="00FF430B" w:rsidRDefault="00EB2066" w:rsidP="00C95B3E">
            <w:pPr>
              <w:ind w:firstLine="567"/>
              <w:jc w:val="both"/>
              <w:rPr>
                <w:noProof w:val="0"/>
              </w:rPr>
            </w:pPr>
            <w:r w:rsidRPr="00FF430B">
              <w:rPr>
                <w:noProof w:val="0"/>
              </w:rPr>
              <w:t> </w:t>
            </w:r>
          </w:p>
          <w:p w14:paraId="4F2B73C0" w14:textId="77777777" w:rsidR="00EB2066" w:rsidRPr="00FF430B" w:rsidRDefault="00EB2066" w:rsidP="00C95B3E">
            <w:pPr>
              <w:ind w:firstLine="567"/>
              <w:jc w:val="both"/>
              <w:rPr>
                <w:noProof w:val="0"/>
              </w:rPr>
            </w:pPr>
          </w:p>
        </w:tc>
        <w:tc>
          <w:tcPr>
            <w:tcW w:w="4110" w:type="dxa"/>
            <w:gridSpan w:val="3"/>
            <w:tcBorders>
              <w:top w:val="nil"/>
              <w:left w:val="nil"/>
              <w:bottom w:val="nil"/>
              <w:right w:val="nil"/>
            </w:tcBorders>
            <w:tcMar>
              <w:top w:w="24" w:type="dxa"/>
              <w:left w:w="48" w:type="dxa"/>
              <w:bottom w:w="24" w:type="dxa"/>
              <w:right w:w="48" w:type="dxa"/>
            </w:tcMar>
            <w:hideMark/>
          </w:tcPr>
          <w:p w14:paraId="6C9532F6" w14:textId="7ABDA097" w:rsidR="00EB2066" w:rsidRPr="00FF430B" w:rsidRDefault="00EB2066" w:rsidP="00813BCD">
            <w:pPr>
              <w:jc w:val="center"/>
              <w:rPr>
                <w:noProof w:val="0"/>
              </w:rPr>
            </w:pPr>
            <w:r w:rsidRPr="00FF430B">
              <w:rPr>
                <w:b/>
                <w:bCs/>
                <w:noProof w:val="0"/>
              </w:rPr>
              <w:t>Beneficiar</w:t>
            </w:r>
          </w:p>
        </w:tc>
      </w:tr>
    </w:tbl>
    <w:p w14:paraId="175306D7" w14:textId="77777777" w:rsidR="00EB2066" w:rsidRPr="00FF430B" w:rsidRDefault="00EB2066" w:rsidP="00EB2066">
      <w:pPr>
        <w:keepNext/>
        <w:keepLines/>
        <w:spacing w:before="200"/>
        <w:ind w:firstLine="567"/>
        <w:jc w:val="both"/>
        <w:outlineLvl w:val="2"/>
        <w:rPr>
          <w:noProof w:val="0"/>
        </w:rPr>
      </w:pPr>
    </w:p>
    <w:p w14:paraId="673A3407" w14:textId="77777777" w:rsidR="00EB2066" w:rsidRPr="00FF430B" w:rsidRDefault="00EB2066" w:rsidP="00EB2066">
      <w:pPr>
        <w:tabs>
          <w:tab w:val="left" w:pos="2295"/>
        </w:tabs>
        <w:jc w:val="both"/>
      </w:pPr>
    </w:p>
    <w:p w14:paraId="3EEAED26" w14:textId="77777777" w:rsidR="00EB2066" w:rsidRPr="00FF430B" w:rsidRDefault="00EB2066" w:rsidP="00EB2066">
      <w:pPr>
        <w:autoSpaceDE w:val="0"/>
        <w:autoSpaceDN w:val="0"/>
        <w:adjustRightInd w:val="0"/>
        <w:ind w:right="23"/>
        <w:jc w:val="center"/>
        <w:rPr>
          <w:b/>
          <w:bCs/>
        </w:rPr>
      </w:pPr>
    </w:p>
    <w:p w14:paraId="5598A744" w14:textId="77777777" w:rsidR="00EB2066" w:rsidRPr="00FF430B" w:rsidRDefault="00EB2066" w:rsidP="00EB2066">
      <w:pPr>
        <w:autoSpaceDE w:val="0"/>
        <w:autoSpaceDN w:val="0"/>
        <w:adjustRightInd w:val="0"/>
        <w:ind w:right="23"/>
        <w:jc w:val="center"/>
        <w:rPr>
          <w:b/>
          <w:bCs/>
        </w:rPr>
      </w:pPr>
    </w:p>
    <w:p w14:paraId="5C55BB16" w14:textId="77777777" w:rsidR="00EB2066" w:rsidRPr="00FF430B" w:rsidRDefault="00EB2066" w:rsidP="00EB2066">
      <w:pPr>
        <w:autoSpaceDE w:val="0"/>
        <w:autoSpaceDN w:val="0"/>
        <w:adjustRightInd w:val="0"/>
        <w:ind w:right="23"/>
        <w:jc w:val="center"/>
        <w:rPr>
          <w:b/>
          <w:bCs/>
        </w:rPr>
      </w:pPr>
    </w:p>
    <w:p w14:paraId="5FF71D99" w14:textId="77777777" w:rsidR="00EB2066" w:rsidRPr="00FF430B" w:rsidRDefault="00EB2066" w:rsidP="00EB2066">
      <w:pPr>
        <w:autoSpaceDE w:val="0"/>
        <w:autoSpaceDN w:val="0"/>
        <w:adjustRightInd w:val="0"/>
        <w:ind w:right="23"/>
        <w:jc w:val="center"/>
        <w:rPr>
          <w:b/>
          <w:bCs/>
        </w:rPr>
      </w:pPr>
    </w:p>
    <w:p w14:paraId="263751EC" w14:textId="77777777" w:rsidR="00EB2066" w:rsidRPr="00FF430B" w:rsidRDefault="00EB2066" w:rsidP="00EB2066">
      <w:pPr>
        <w:autoSpaceDE w:val="0"/>
        <w:autoSpaceDN w:val="0"/>
        <w:adjustRightInd w:val="0"/>
        <w:ind w:right="23"/>
        <w:jc w:val="center"/>
        <w:rPr>
          <w:b/>
          <w:bCs/>
        </w:rPr>
      </w:pPr>
    </w:p>
    <w:p w14:paraId="334E8E52" w14:textId="77777777" w:rsidR="00EB2066" w:rsidRPr="00FF430B" w:rsidRDefault="00EB2066" w:rsidP="00EB2066">
      <w:pPr>
        <w:autoSpaceDE w:val="0"/>
        <w:autoSpaceDN w:val="0"/>
        <w:adjustRightInd w:val="0"/>
        <w:ind w:right="23"/>
        <w:jc w:val="center"/>
        <w:rPr>
          <w:b/>
          <w:bCs/>
        </w:rPr>
      </w:pPr>
    </w:p>
    <w:p w14:paraId="67B6B37B" w14:textId="77777777" w:rsidR="00EB2066" w:rsidRPr="00FF430B" w:rsidRDefault="00EB2066" w:rsidP="00EB2066">
      <w:pPr>
        <w:autoSpaceDE w:val="0"/>
        <w:autoSpaceDN w:val="0"/>
        <w:adjustRightInd w:val="0"/>
        <w:ind w:right="23"/>
        <w:jc w:val="center"/>
        <w:rPr>
          <w:b/>
          <w:bCs/>
        </w:rPr>
      </w:pPr>
    </w:p>
    <w:p w14:paraId="6D8A5C77" w14:textId="77777777" w:rsidR="00EB2066" w:rsidRDefault="00EB2066" w:rsidP="00EB2066">
      <w:pPr>
        <w:autoSpaceDE w:val="0"/>
        <w:autoSpaceDN w:val="0"/>
        <w:adjustRightInd w:val="0"/>
        <w:ind w:right="23"/>
        <w:rPr>
          <w:b/>
          <w:bCs/>
        </w:rPr>
      </w:pPr>
    </w:p>
    <w:p w14:paraId="700A4015" w14:textId="77777777" w:rsidR="00EB2066" w:rsidRDefault="00EB2066" w:rsidP="00EB2066">
      <w:pPr>
        <w:autoSpaceDE w:val="0"/>
        <w:autoSpaceDN w:val="0"/>
        <w:adjustRightInd w:val="0"/>
        <w:ind w:right="23"/>
        <w:jc w:val="center"/>
        <w:rPr>
          <w:b/>
          <w:bCs/>
        </w:rPr>
      </w:pPr>
    </w:p>
    <w:p w14:paraId="54495366" w14:textId="77777777" w:rsidR="00EB2066" w:rsidRPr="00FF430B" w:rsidRDefault="00EB2066" w:rsidP="00EB2066">
      <w:pPr>
        <w:autoSpaceDE w:val="0"/>
        <w:autoSpaceDN w:val="0"/>
        <w:adjustRightInd w:val="0"/>
        <w:ind w:right="23"/>
        <w:jc w:val="center"/>
        <w:rPr>
          <w:b/>
          <w:bCs/>
        </w:rPr>
      </w:pPr>
    </w:p>
    <w:sectPr w:rsidR="00EB2066"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5EF1B" w14:textId="77777777" w:rsidR="001D208B" w:rsidRDefault="001D208B" w:rsidP="00A20ACF">
      <w:r>
        <w:separator/>
      </w:r>
    </w:p>
  </w:endnote>
  <w:endnote w:type="continuationSeparator" w:id="0">
    <w:p w14:paraId="0DE10A71" w14:textId="77777777" w:rsidR="001D208B" w:rsidRDefault="001D20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A3C29">
          <w:t>1</w:t>
        </w:r>
        <w:r w:rsidR="00BA3C29">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72E71" w14:textId="77777777" w:rsidR="001D208B" w:rsidRDefault="001D208B" w:rsidP="00A20ACF">
      <w:r>
        <w:separator/>
      </w:r>
    </w:p>
  </w:footnote>
  <w:footnote w:type="continuationSeparator" w:id="0">
    <w:p w14:paraId="3FDEC58C" w14:textId="77777777" w:rsidR="001D208B" w:rsidRDefault="001D20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num>
  <w:num w:numId="27">
    <w:abstractNumId w:val="0"/>
    <w:lvlOverride w:ilvl="0">
      <w:startOverride w:val="1"/>
    </w:lvlOverride>
  </w:num>
  <w:num w:numId="28">
    <w:abstractNumId w:val="2"/>
    <w:lvlOverride w:ilvl="0">
      <w:startOverride w:val="1"/>
    </w:lvlOverride>
  </w:num>
  <w:num w:numId="29">
    <w:abstractNumId w:val="4"/>
    <w:lvlOverride w:ilvl="0">
      <w:startOverride w:val="1"/>
    </w:lvlOverride>
  </w:num>
  <w:num w:numId="30">
    <w:abstractNumId w:val="1"/>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B5B"/>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8FA"/>
    <w:rsid w:val="00087114"/>
    <w:rsid w:val="00087859"/>
    <w:rsid w:val="00090A0D"/>
    <w:rsid w:val="00090D4D"/>
    <w:rsid w:val="000917C1"/>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6B6"/>
    <w:rsid w:val="000B5D92"/>
    <w:rsid w:val="000B70AD"/>
    <w:rsid w:val="000B73EB"/>
    <w:rsid w:val="000C00CF"/>
    <w:rsid w:val="000C1E89"/>
    <w:rsid w:val="000C1F66"/>
    <w:rsid w:val="000C20E0"/>
    <w:rsid w:val="000C3C74"/>
    <w:rsid w:val="000C470A"/>
    <w:rsid w:val="000C481D"/>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7F2"/>
    <w:rsid w:val="00140BB8"/>
    <w:rsid w:val="00141F7E"/>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73A6"/>
    <w:rsid w:val="0019071C"/>
    <w:rsid w:val="00195966"/>
    <w:rsid w:val="0019642D"/>
    <w:rsid w:val="00196AB4"/>
    <w:rsid w:val="001A094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A63"/>
    <w:rsid w:val="001C32E9"/>
    <w:rsid w:val="001C3DC4"/>
    <w:rsid w:val="001C439F"/>
    <w:rsid w:val="001C4B7C"/>
    <w:rsid w:val="001C4B99"/>
    <w:rsid w:val="001C4DFD"/>
    <w:rsid w:val="001C5A47"/>
    <w:rsid w:val="001C6D83"/>
    <w:rsid w:val="001D0242"/>
    <w:rsid w:val="001D0651"/>
    <w:rsid w:val="001D1893"/>
    <w:rsid w:val="001D208B"/>
    <w:rsid w:val="001D3039"/>
    <w:rsid w:val="001D3A53"/>
    <w:rsid w:val="001D5966"/>
    <w:rsid w:val="001D5BBA"/>
    <w:rsid w:val="001D7219"/>
    <w:rsid w:val="001E29F8"/>
    <w:rsid w:val="001E3E0A"/>
    <w:rsid w:val="001E7956"/>
    <w:rsid w:val="001F01C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2E12"/>
    <w:rsid w:val="00215AC6"/>
    <w:rsid w:val="00216025"/>
    <w:rsid w:val="00216B7D"/>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FF"/>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09E"/>
    <w:rsid w:val="00281BEA"/>
    <w:rsid w:val="0028251A"/>
    <w:rsid w:val="002828B9"/>
    <w:rsid w:val="002832B5"/>
    <w:rsid w:val="00283820"/>
    <w:rsid w:val="002849C9"/>
    <w:rsid w:val="00284ED0"/>
    <w:rsid w:val="002854C7"/>
    <w:rsid w:val="00285D55"/>
    <w:rsid w:val="00286387"/>
    <w:rsid w:val="0028702D"/>
    <w:rsid w:val="002870C3"/>
    <w:rsid w:val="00290001"/>
    <w:rsid w:val="0029058A"/>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8B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15D0"/>
    <w:rsid w:val="002F556B"/>
    <w:rsid w:val="002F638E"/>
    <w:rsid w:val="002F6A1E"/>
    <w:rsid w:val="00302287"/>
    <w:rsid w:val="00303301"/>
    <w:rsid w:val="0030652C"/>
    <w:rsid w:val="00311239"/>
    <w:rsid w:val="0031215E"/>
    <w:rsid w:val="003129A3"/>
    <w:rsid w:val="00313025"/>
    <w:rsid w:val="00314842"/>
    <w:rsid w:val="00316769"/>
    <w:rsid w:val="00316C81"/>
    <w:rsid w:val="00316F2D"/>
    <w:rsid w:val="0031777A"/>
    <w:rsid w:val="00317DE5"/>
    <w:rsid w:val="003201DB"/>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620"/>
    <w:rsid w:val="00393AC1"/>
    <w:rsid w:val="003943B8"/>
    <w:rsid w:val="00394DC7"/>
    <w:rsid w:val="00394DD5"/>
    <w:rsid w:val="003956E7"/>
    <w:rsid w:val="003961E7"/>
    <w:rsid w:val="00396A4B"/>
    <w:rsid w:val="003A0008"/>
    <w:rsid w:val="003A1BFC"/>
    <w:rsid w:val="003A212D"/>
    <w:rsid w:val="003A2643"/>
    <w:rsid w:val="003A40C2"/>
    <w:rsid w:val="003A4181"/>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5B5"/>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13A"/>
    <w:rsid w:val="0042296C"/>
    <w:rsid w:val="00423D4E"/>
    <w:rsid w:val="00424AE2"/>
    <w:rsid w:val="00425938"/>
    <w:rsid w:val="00426FF4"/>
    <w:rsid w:val="0042741C"/>
    <w:rsid w:val="00427553"/>
    <w:rsid w:val="004331E5"/>
    <w:rsid w:val="004334FF"/>
    <w:rsid w:val="00433CD1"/>
    <w:rsid w:val="004344C6"/>
    <w:rsid w:val="0044048B"/>
    <w:rsid w:val="004409EB"/>
    <w:rsid w:val="00442351"/>
    <w:rsid w:val="00442D67"/>
    <w:rsid w:val="00443325"/>
    <w:rsid w:val="00443BED"/>
    <w:rsid w:val="00444038"/>
    <w:rsid w:val="0044783C"/>
    <w:rsid w:val="00450A12"/>
    <w:rsid w:val="00451A22"/>
    <w:rsid w:val="00453E2A"/>
    <w:rsid w:val="00453E79"/>
    <w:rsid w:val="0045479D"/>
    <w:rsid w:val="00455A94"/>
    <w:rsid w:val="004576E2"/>
    <w:rsid w:val="00460653"/>
    <w:rsid w:val="00461DAC"/>
    <w:rsid w:val="00464994"/>
    <w:rsid w:val="00464A19"/>
    <w:rsid w:val="00467A64"/>
    <w:rsid w:val="004702B5"/>
    <w:rsid w:val="00472DA3"/>
    <w:rsid w:val="00476C6E"/>
    <w:rsid w:val="0047776F"/>
    <w:rsid w:val="00477FD2"/>
    <w:rsid w:val="004813BD"/>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BE4"/>
    <w:rsid w:val="004C12F5"/>
    <w:rsid w:val="004C1DE8"/>
    <w:rsid w:val="004C23A8"/>
    <w:rsid w:val="004C27B4"/>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B3"/>
    <w:rsid w:val="004F6F22"/>
    <w:rsid w:val="004F77F1"/>
    <w:rsid w:val="004F7F09"/>
    <w:rsid w:val="004F7FF9"/>
    <w:rsid w:val="005005A8"/>
    <w:rsid w:val="00502EFF"/>
    <w:rsid w:val="00504C54"/>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6A9"/>
    <w:rsid w:val="0057329B"/>
    <w:rsid w:val="00574B42"/>
    <w:rsid w:val="00577FA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7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5A1"/>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118"/>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0FF3"/>
    <w:rsid w:val="00631A2C"/>
    <w:rsid w:val="00632D64"/>
    <w:rsid w:val="0063316E"/>
    <w:rsid w:val="00633782"/>
    <w:rsid w:val="00634A31"/>
    <w:rsid w:val="00634DB7"/>
    <w:rsid w:val="0063773E"/>
    <w:rsid w:val="00641038"/>
    <w:rsid w:val="006419E0"/>
    <w:rsid w:val="00643113"/>
    <w:rsid w:val="0064384B"/>
    <w:rsid w:val="00643A6E"/>
    <w:rsid w:val="006442C1"/>
    <w:rsid w:val="00644E6E"/>
    <w:rsid w:val="00644FAC"/>
    <w:rsid w:val="00647E26"/>
    <w:rsid w:val="0065033C"/>
    <w:rsid w:val="006504AB"/>
    <w:rsid w:val="00650958"/>
    <w:rsid w:val="00650E1C"/>
    <w:rsid w:val="006514A0"/>
    <w:rsid w:val="00651EB9"/>
    <w:rsid w:val="006526E7"/>
    <w:rsid w:val="006537B3"/>
    <w:rsid w:val="00653E70"/>
    <w:rsid w:val="00653E8D"/>
    <w:rsid w:val="00657833"/>
    <w:rsid w:val="006620F8"/>
    <w:rsid w:val="006636C7"/>
    <w:rsid w:val="006638BF"/>
    <w:rsid w:val="00666A9B"/>
    <w:rsid w:val="00667B1F"/>
    <w:rsid w:val="00667C91"/>
    <w:rsid w:val="00673164"/>
    <w:rsid w:val="0067392B"/>
    <w:rsid w:val="00674E0E"/>
    <w:rsid w:val="00674E63"/>
    <w:rsid w:val="006755A1"/>
    <w:rsid w:val="0067769C"/>
    <w:rsid w:val="00680AC9"/>
    <w:rsid w:val="006819B2"/>
    <w:rsid w:val="00681E99"/>
    <w:rsid w:val="0068226E"/>
    <w:rsid w:val="00684D44"/>
    <w:rsid w:val="006901DE"/>
    <w:rsid w:val="006904AB"/>
    <w:rsid w:val="006911D3"/>
    <w:rsid w:val="006924EB"/>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032"/>
    <w:rsid w:val="006D4EE2"/>
    <w:rsid w:val="006D4F02"/>
    <w:rsid w:val="006D63A4"/>
    <w:rsid w:val="006D6D11"/>
    <w:rsid w:val="006D7C85"/>
    <w:rsid w:val="006D7CD2"/>
    <w:rsid w:val="006E0602"/>
    <w:rsid w:val="006E0F40"/>
    <w:rsid w:val="006E301C"/>
    <w:rsid w:val="006E3A91"/>
    <w:rsid w:val="006E40CE"/>
    <w:rsid w:val="006E45E3"/>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191"/>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CE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B8A"/>
    <w:rsid w:val="00785412"/>
    <w:rsid w:val="00785E49"/>
    <w:rsid w:val="00792182"/>
    <w:rsid w:val="0079357E"/>
    <w:rsid w:val="007939DD"/>
    <w:rsid w:val="00793CE5"/>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07F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731"/>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3BCD"/>
    <w:rsid w:val="0081429B"/>
    <w:rsid w:val="00816026"/>
    <w:rsid w:val="00817031"/>
    <w:rsid w:val="00817E55"/>
    <w:rsid w:val="008202F4"/>
    <w:rsid w:val="00821779"/>
    <w:rsid w:val="008260DA"/>
    <w:rsid w:val="0082679F"/>
    <w:rsid w:val="0083019C"/>
    <w:rsid w:val="0083431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12E"/>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2AF9"/>
    <w:rsid w:val="008C32C0"/>
    <w:rsid w:val="008D1439"/>
    <w:rsid w:val="008D1ADB"/>
    <w:rsid w:val="008D1DA6"/>
    <w:rsid w:val="008D1E68"/>
    <w:rsid w:val="008D2C5A"/>
    <w:rsid w:val="008D4C0D"/>
    <w:rsid w:val="008D52DF"/>
    <w:rsid w:val="008D57C3"/>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44D"/>
    <w:rsid w:val="00992766"/>
    <w:rsid w:val="0099381E"/>
    <w:rsid w:val="00993F1D"/>
    <w:rsid w:val="009947AD"/>
    <w:rsid w:val="009958BD"/>
    <w:rsid w:val="00995AF6"/>
    <w:rsid w:val="00995BAC"/>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38D"/>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2E0F"/>
    <w:rsid w:val="009E3C56"/>
    <w:rsid w:val="009E3D35"/>
    <w:rsid w:val="009E3F79"/>
    <w:rsid w:val="009E4204"/>
    <w:rsid w:val="009E719D"/>
    <w:rsid w:val="009E7663"/>
    <w:rsid w:val="009F0FE8"/>
    <w:rsid w:val="009F1716"/>
    <w:rsid w:val="009F1E2C"/>
    <w:rsid w:val="009F2521"/>
    <w:rsid w:val="009F3CEA"/>
    <w:rsid w:val="009F5BE7"/>
    <w:rsid w:val="009F679B"/>
    <w:rsid w:val="009F6B02"/>
    <w:rsid w:val="009F6CFB"/>
    <w:rsid w:val="009F7ECD"/>
    <w:rsid w:val="00A00B75"/>
    <w:rsid w:val="00A01179"/>
    <w:rsid w:val="00A01A87"/>
    <w:rsid w:val="00A0314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16B"/>
    <w:rsid w:val="00A30B00"/>
    <w:rsid w:val="00A3296C"/>
    <w:rsid w:val="00A33F25"/>
    <w:rsid w:val="00A366B8"/>
    <w:rsid w:val="00A36768"/>
    <w:rsid w:val="00A3681E"/>
    <w:rsid w:val="00A42299"/>
    <w:rsid w:val="00A42D28"/>
    <w:rsid w:val="00A441E3"/>
    <w:rsid w:val="00A4474E"/>
    <w:rsid w:val="00A45123"/>
    <w:rsid w:val="00A50D0A"/>
    <w:rsid w:val="00A52736"/>
    <w:rsid w:val="00A527D3"/>
    <w:rsid w:val="00A533B4"/>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406"/>
    <w:rsid w:val="00A73A83"/>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5FC"/>
    <w:rsid w:val="00AA3AB9"/>
    <w:rsid w:val="00AA3E12"/>
    <w:rsid w:val="00AA4C46"/>
    <w:rsid w:val="00AA633F"/>
    <w:rsid w:val="00AA698F"/>
    <w:rsid w:val="00AA712F"/>
    <w:rsid w:val="00AA7637"/>
    <w:rsid w:val="00AA7E9A"/>
    <w:rsid w:val="00AB1EC3"/>
    <w:rsid w:val="00AB6768"/>
    <w:rsid w:val="00AB7AE2"/>
    <w:rsid w:val="00AC1F5C"/>
    <w:rsid w:val="00AC4562"/>
    <w:rsid w:val="00AC4778"/>
    <w:rsid w:val="00AC7246"/>
    <w:rsid w:val="00AC78C9"/>
    <w:rsid w:val="00AC7CA8"/>
    <w:rsid w:val="00AC7DAC"/>
    <w:rsid w:val="00AD17E8"/>
    <w:rsid w:val="00AD2255"/>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A25"/>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291E"/>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E9D"/>
    <w:rsid w:val="00B618C5"/>
    <w:rsid w:val="00B62072"/>
    <w:rsid w:val="00B65C93"/>
    <w:rsid w:val="00B663FE"/>
    <w:rsid w:val="00B67953"/>
    <w:rsid w:val="00B720FE"/>
    <w:rsid w:val="00B73406"/>
    <w:rsid w:val="00B73964"/>
    <w:rsid w:val="00B75A38"/>
    <w:rsid w:val="00B75FAE"/>
    <w:rsid w:val="00B75FBF"/>
    <w:rsid w:val="00B76D90"/>
    <w:rsid w:val="00B77248"/>
    <w:rsid w:val="00B773B5"/>
    <w:rsid w:val="00B777DC"/>
    <w:rsid w:val="00B81043"/>
    <w:rsid w:val="00B8384B"/>
    <w:rsid w:val="00B90005"/>
    <w:rsid w:val="00B90D94"/>
    <w:rsid w:val="00B91A34"/>
    <w:rsid w:val="00B927F6"/>
    <w:rsid w:val="00B92E67"/>
    <w:rsid w:val="00B92FD0"/>
    <w:rsid w:val="00B93561"/>
    <w:rsid w:val="00B93DBE"/>
    <w:rsid w:val="00B94D54"/>
    <w:rsid w:val="00B96242"/>
    <w:rsid w:val="00B963D0"/>
    <w:rsid w:val="00B96B36"/>
    <w:rsid w:val="00BA1A8F"/>
    <w:rsid w:val="00BA1B0C"/>
    <w:rsid w:val="00BA2145"/>
    <w:rsid w:val="00BA3C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3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0519"/>
    <w:rsid w:val="00C02E10"/>
    <w:rsid w:val="00C055EE"/>
    <w:rsid w:val="00C06A3D"/>
    <w:rsid w:val="00C06A54"/>
    <w:rsid w:val="00C073B5"/>
    <w:rsid w:val="00C10538"/>
    <w:rsid w:val="00C10B7C"/>
    <w:rsid w:val="00C121F1"/>
    <w:rsid w:val="00C15EB7"/>
    <w:rsid w:val="00C16E1E"/>
    <w:rsid w:val="00C17D27"/>
    <w:rsid w:val="00C20B19"/>
    <w:rsid w:val="00C20F59"/>
    <w:rsid w:val="00C21039"/>
    <w:rsid w:val="00C247FA"/>
    <w:rsid w:val="00C24A6E"/>
    <w:rsid w:val="00C25001"/>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268"/>
    <w:rsid w:val="00C47818"/>
    <w:rsid w:val="00C4798E"/>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492"/>
    <w:rsid w:val="00C94014"/>
    <w:rsid w:val="00C94CF3"/>
    <w:rsid w:val="00C96BE2"/>
    <w:rsid w:val="00C974C7"/>
    <w:rsid w:val="00C9771C"/>
    <w:rsid w:val="00C97B51"/>
    <w:rsid w:val="00CA027D"/>
    <w:rsid w:val="00CA0469"/>
    <w:rsid w:val="00CA08C6"/>
    <w:rsid w:val="00CA1E86"/>
    <w:rsid w:val="00CA23EA"/>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66"/>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5DF"/>
    <w:rsid w:val="00D51EB7"/>
    <w:rsid w:val="00D51F0A"/>
    <w:rsid w:val="00D53233"/>
    <w:rsid w:val="00D53648"/>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0A6"/>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AA1"/>
    <w:rsid w:val="00DB5DCF"/>
    <w:rsid w:val="00DC1946"/>
    <w:rsid w:val="00DC250A"/>
    <w:rsid w:val="00DC451D"/>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1944"/>
    <w:rsid w:val="00DF3C70"/>
    <w:rsid w:val="00DF4668"/>
    <w:rsid w:val="00DF49EA"/>
    <w:rsid w:val="00DF4A99"/>
    <w:rsid w:val="00DF4DCF"/>
    <w:rsid w:val="00DF66AC"/>
    <w:rsid w:val="00DF68CD"/>
    <w:rsid w:val="00E000AD"/>
    <w:rsid w:val="00E00D84"/>
    <w:rsid w:val="00E01B45"/>
    <w:rsid w:val="00E03760"/>
    <w:rsid w:val="00E03EFA"/>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EAD"/>
    <w:rsid w:val="00E706C1"/>
    <w:rsid w:val="00E7180A"/>
    <w:rsid w:val="00E71F7B"/>
    <w:rsid w:val="00E73079"/>
    <w:rsid w:val="00E73A74"/>
    <w:rsid w:val="00E74CFF"/>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55B"/>
    <w:rsid w:val="00EA1EFE"/>
    <w:rsid w:val="00EA3452"/>
    <w:rsid w:val="00EA3C96"/>
    <w:rsid w:val="00EA50A9"/>
    <w:rsid w:val="00EA64B0"/>
    <w:rsid w:val="00EA73CF"/>
    <w:rsid w:val="00EB080B"/>
    <w:rsid w:val="00EB1FF8"/>
    <w:rsid w:val="00EB2066"/>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822"/>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9B2"/>
    <w:rsid w:val="00F80BB0"/>
    <w:rsid w:val="00F81E7A"/>
    <w:rsid w:val="00F82072"/>
    <w:rsid w:val="00F85248"/>
    <w:rsid w:val="00F85D06"/>
    <w:rsid w:val="00F85D58"/>
    <w:rsid w:val="00F86700"/>
    <w:rsid w:val="00F86925"/>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767"/>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0ED"/>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932D2D9-018D-489C-AB02-4D642D47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3149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56BB9-D319-4A28-8834-B9471D1A8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3464</Words>
  <Characters>19751</Characters>
  <Application>Microsoft Office Word</Application>
  <DocSecurity>0</DocSecurity>
  <Lines>164</Lines>
  <Paragraphs>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78</cp:revision>
  <cp:lastPrinted>2021-11-24T07:13:00Z</cp:lastPrinted>
  <dcterms:created xsi:type="dcterms:W3CDTF">2022-01-28T05:39:00Z</dcterms:created>
  <dcterms:modified xsi:type="dcterms:W3CDTF">2022-02-24T12:03:00Z</dcterms:modified>
</cp:coreProperties>
</file>