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D5119"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bookmarkStart w:id="44" w:name="_GoBack"/>
      <w:bookmarkEnd w:id="44"/>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 xml:space="preserve">de către Agenția Achiziții </w:t>
      </w:r>
      <w:r w:rsidR="005A7A29" w:rsidRPr="00FF430B">
        <w:rPr>
          <w:lang w:val="ro-MD" w:eastAsia="en-GB"/>
        </w:rPr>
        <w:lastRenderedPageBreak/>
        <w:t>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lastRenderedPageBreak/>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lastRenderedPageBreak/>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lastRenderedPageBreak/>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lastRenderedPageBreak/>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lastRenderedPageBreak/>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ph"/>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ph"/>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ph"/>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ph"/>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ph"/>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ph"/>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ph"/>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9"/>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9B7C8-9F9E-4F7F-B62E-4D91F1D13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69</Pages>
  <Words>24564</Words>
  <Characters>140016</Characters>
  <Application>Microsoft Office Word</Application>
  <DocSecurity>0</DocSecurity>
  <Lines>1166</Lines>
  <Paragraphs>328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4</cp:revision>
  <cp:lastPrinted>2021-06-01T11:52:00Z</cp:lastPrinted>
  <dcterms:created xsi:type="dcterms:W3CDTF">2021-06-14T10:00:00Z</dcterms:created>
  <dcterms:modified xsi:type="dcterms:W3CDTF">2025-05-28T10:34:00Z</dcterms:modified>
</cp:coreProperties>
</file>