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354E48" w14:textId="77777777" w:rsidR="00E8684F" w:rsidRPr="006369F2" w:rsidRDefault="00E8684F" w:rsidP="00E8684F">
      <w:pPr>
        <w:pStyle w:val="a3"/>
        <w:tabs>
          <w:tab w:val="left" w:pos="1260"/>
        </w:tabs>
        <w:ind w:left="0" w:firstLine="720"/>
        <w:jc w:val="center"/>
        <w:rPr>
          <w:b/>
          <w:caps/>
          <w:lang w:val="en-US"/>
        </w:rPr>
      </w:pPr>
    </w:p>
    <w:p w14:paraId="5808F619" w14:textId="775A5BA6"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w:t>
      </w:r>
      <w:proofErr w:type="gramStart"/>
      <w:r w:rsidRPr="006369F2">
        <w:rPr>
          <w:b/>
          <w:lang w:val="en-US"/>
        </w:rPr>
        <w:t>nr._</w:t>
      </w:r>
      <w:proofErr w:type="gramEnd"/>
      <w:r w:rsidR="008D7B52">
        <w:rPr>
          <w:b/>
          <w:lang w:val="en-US"/>
        </w:rPr>
        <w:t>59/CD</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1FDE6A2C" w:rsidR="009054AD"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329BDB9F" w14:textId="20454119" w:rsidR="000E0ACE" w:rsidRDefault="000E0ACE" w:rsidP="00E73483">
      <w:pPr>
        <w:pStyle w:val="a3"/>
        <w:tabs>
          <w:tab w:val="left" w:pos="540"/>
        </w:tabs>
        <w:ind w:left="0"/>
        <w:jc w:val="center"/>
        <w:rPr>
          <w:i/>
          <w:sz w:val="20"/>
          <w:szCs w:val="20"/>
          <w:lang w:val="ro-RO"/>
        </w:rPr>
      </w:pPr>
    </w:p>
    <w:p w14:paraId="1BDF29DC" w14:textId="0C6FF1C6" w:rsidR="000E0ACE" w:rsidRDefault="00DA2D4A" w:rsidP="000E0ACE">
      <w:pPr>
        <w:pStyle w:val="a3"/>
        <w:tabs>
          <w:tab w:val="left" w:pos="540"/>
        </w:tabs>
        <w:ind w:left="0"/>
        <w:rPr>
          <w:i/>
          <w:sz w:val="20"/>
          <w:szCs w:val="20"/>
          <w:lang w:val="ro-RO"/>
        </w:rPr>
      </w:pPr>
      <w:r>
        <w:rPr>
          <w:i/>
          <w:sz w:val="20"/>
          <w:szCs w:val="20"/>
          <w:lang w:val="ro-RO"/>
        </w:rPr>
        <w:t>08.06.</w:t>
      </w:r>
      <w:r w:rsidR="000E0ACE">
        <w:rPr>
          <w:i/>
          <w:sz w:val="20"/>
          <w:szCs w:val="20"/>
          <w:lang w:val="ro-RO"/>
        </w:rPr>
        <w:t>2026</w:t>
      </w:r>
    </w:p>
    <w:p w14:paraId="297A4B23" w14:textId="00A8E343" w:rsidR="000E0ACE" w:rsidRPr="00861622" w:rsidRDefault="00C10012" w:rsidP="000E0ACE">
      <w:pPr>
        <w:pStyle w:val="a3"/>
        <w:tabs>
          <w:tab w:val="left" w:pos="540"/>
        </w:tabs>
        <w:ind w:left="0"/>
        <w:rPr>
          <w:i/>
          <w:sz w:val="20"/>
          <w:szCs w:val="20"/>
          <w:lang w:val="ro-RO"/>
        </w:rPr>
      </w:pPr>
      <w:r>
        <w:rPr>
          <w:i/>
          <w:sz w:val="20"/>
          <w:szCs w:val="20"/>
          <w:lang w:val="ro-RO"/>
        </w:rPr>
        <w:t>COD CPV: 45200000-9</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861622">
      <w:pPr>
        <w:pStyle w:val="a3"/>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3"/>
        <w:gridCol w:w="4642"/>
      </w:tblGrid>
      <w:tr w:rsidR="00861622" w:rsidRPr="0085353C" w14:paraId="330DE02D" w14:textId="77777777" w:rsidTr="00861622">
        <w:tc>
          <w:tcPr>
            <w:tcW w:w="2553" w:type="pct"/>
          </w:tcPr>
          <w:p w14:paraId="7782C376" w14:textId="77777777" w:rsidR="008D7B52" w:rsidRPr="00737DEA" w:rsidRDefault="008D7B52" w:rsidP="008D7B52">
            <w:pPr>
              <w:pStyle w:val="TableParagraph"/>
              <w:spacing w:before="48"/>
              <w:ind w:left="28"/>
              <w:rPr>
                <w:b/>
              </w:rPr>
            </w:pPr>
            <w:r>
              <w:rPr>
                <w:b/>
              </w:rPr>
              <w:t>IMSP Spitalul Raional Soroca A.Priscari</w:t>
            </w:r>
          </w:p>
          <w:p w14:paraId="6E918624" w14:textId="77777777" w:rsidR="008D7B52" w:rsidRDefault="008D7B52" w:rsidP="008D7B52">
            <w:pPr>
              <w:pStyle w:val="TableParagraph"/>
              <w:spacing w:before="47"/>
              <w:ind w:left="33"/>
            </w:pPr>
            <w:r>
              <w:t>reprezentat</w:t>
            </w:r>
            <w:r>
              <w:rPr>
                <w:spacing w:val="15"/>
              </w:rPr>
              <w:t xml:space="preserve"> </w:t>
            </w:r>
            <w:r>
              <w:t>prin</w:t>
            </w:r>
            <w:r>
              <w:rPr>
                <w:spacing w:val="16"/>
              </w:rPr>
              <w:t xml:space="preserve"> </w:t>
            </w:r>
            <w:r>
              <w:t xml:space="preserve">director  </w:t>
            </w:r>
            <w:r>
              <w:rPr>
                <w:b/>
                <w:u w:val="single"/>
              </w:rPr>
              <w:t>Ella Ursu</w:t>
            </w:r>
          </w:p>
          <w:p w14:paraId="5FD41214" w14:textId="77777777" w:rsidR="008D7B52" w:rsidRDefault="008D7B52" w:rsidP="008D7B52">
            <w:pPr>
              <w:pStyle w:val="TableParagraph"/>
              <w:spacing w:before="48"/>
              <w:ind w:left="35"/>
            </w:pPr>
            <w:r>
              <w:t>care</w:t>
            </w:r>
            <w:r>
              <w:rPr>
                <w:spacing w:val="12"/>
              </w:rPr>
              <w:t xml:space="preserve"> </w:t>
            </w:r>
            <w:r>
              <w:t>acţionează</w:t>
            </w:r>
            <w:r>
              <w:rPr>
                <w:spacing w:val="12"/>
              </w:rPr>
              <w:t xml:space="preserve"> </w:t>
            </w:r>
            <w:r>
              <w:t>în</w:t>
            </w:r>
            <w:r>
              <w:rPr>
                <w:spacing w:val="13"/>
              </w:rPr>
              <w:t xml:space="preserve"> </w:t>
            </w:r>
            <w:r>
              <w:t>baza</w:t>
            </w:r>
            <w:r>
              <w:rPr>
                <w:spacing w:val="12"/>
              </w:rPr>
              <w:t xml:space="preserve"> </w:t>
            </w:r>
            <w:r>
              <w:t>Regulamentului</w:t>
            </w:r>
          </w:p>
          <w:p w14:paraId="65C684F8" w14:textId="77777777" w:rsidR="008D7B52" w:rsidRDefault="008D7B52" w:rsidP="008D7B52">
            <w:pPr>
              <w:pStyle w:val="TableParagraph"/>
              <w:spacing w:before="48"/>
              <w:ind w:left="34"/>
              <w:rPr>
                <w:i/>
              </w:rPr>
            </w:pPr>
            <w:r>
              <w:t>denumit(a)</w:t>
            </w:r>
            <w:r>
              <w:rPr>
                <w:spacing w:val="13"/>
              </w:rPr>
              <w:t xml:space="preserve"> </w:t>
            </w:r>
            <w:r>
              <w:t>în</w:t>
            </w:r>
            <w:r>
              <w:rPr>
                <w:spacing w:val="14"/>
              </w:rPr>
              <w:t xml:space="preserve"> </w:t>
            </w:r>
            <w:r>
              <w:t>continuare</w:t>
            </w:r>
            <w:r>
              <w:rPr>
                <w:spacing w:val="13"/>
              </w:rPr>
              <w:t xml:space="preserve"> </w:t>
            </w:r>
            <w:r>
              <w:rPr>
                <w:i/>
              </w:rPr>
              <w:t>Cumpărător/Beneficiar</w:t>
            </w:r>
          </w:p>
          <w:p w14:paraId="0BE81A07" w14:textId="77777777" w:rsidR="008D7B52" w:rsidRDefault="008D7B52" w:rsidP="008D7B52">
            <w:pPr>
              <w:pStyle w:val="TableParagraph"/>
              <w:spacing w:before="26"/>
              <w:ind w:right="940"/>
              <w:rPr>
                <w:b/>
              </w:rPr>
            </w:pPr>
            <w:r>
              <w:rPr>
                <w:b/>
                <w:u w:val="single"/>
              </w:rPr>
              <w:t>cod</w:t>
            </w:r>
            <w:r>
              <w:rPr>
                <w:b/>
                <w:spacing w:val="15"/>
                <w:u w:val="single"/>
              </w:rPr>
              <w:t xml:space="preserve"> </w:t>
            </w:r>
            <w:r>
              <w:rPr>
                <w:b/>
                <w:u w:val="single"/>
              </w:rPr>
              <w:t>fiscal:</w:t>
            </w:r>
            <w:r>
              <w:rPr>
                <w:b/>
                <w:spacing w:val="15"/>
                <w:u w:val="single"/>
              </w:rPr>
              <w:t xml:space="preserve"> </w:t>
            </w:r>
            <w:r>
              <w:rPr>
                <w:b/>
                <w:u w:val="single"/>
              </w:rPr>
              <w:t>1003607150209</w:t>
            </w:r>
          </w:p>
          <w:p w14:paraId="38E055E6" w14:textId="623B42A7" w:rsidR="00861622" w:rsidRPr="008D7B52" w:rsidRDefault="008D7B52" w:rsidP="008D7B52">
            <w:pPr>
              <w:tabs>
                <w:tab w:val="left" w:pos="360"/>
              </w:tabs>
              <w:rPr>
                <w:sz w:val="22"/>
                <w:szCs w:val="22"/>
                <w:lang w:val="en-US"/>
              </w:rPr>
            </w:pPr>
            <w:r w:rsidRPr="008D7B52">
              <w:rPr>
                <w:lang w:val="en-US"/>
              </w:rPr>
              <w:t>pe</w:t>
            </w:r>
            <w:r w:rsidRPr="008D7B52">
              <w:rPr>
                <w:spacing w:val="6"/>
                <w:lang w:val="en-US"/>
              </w:rPr>
              <w:t xml:space="preserve"> </w:t>
            </w:r>
            <w:r w:rsidRPr="008D7B52">
              <w:rPr>
                <w:lang w:val="en-US"/>
              </w:rPr>
              <w:t>de</w:t>
            </w:r>
            <w:r w:rsidRPr="008D7B52">
              <w:rPr>
                <w:spacing w:val="7"/>
                <w:lang w:val="en-US"/>
              </w:rPr>
              <w:t xml:space="preserve"> </w:t>
            </w:r>
            <w:proofErr w:type="spellStart"/>
            <w:r w:rsidRPr="008D7B52">
              <w:rPr>
                <w:lang w:val="en-US"/>
              </w:rPr>
              <w:t>altă</w:t>
            </w:r>
            <w:proofErr w:type="spellEnd"/>
            <w:r w:rsidRPr="008D7B52">
              <w:rPr>
                <w:spacing w:val="7"/>
                <w:lang w:val="en-US"/>
              </w:rPr>
              <w:t xml:space="preserve"> </w:t>
            </w:r>
            <w:proofErr w:type="spellStart"/>
            <w:r w:rsidRPr="008D7B52">
              <w:rPr>
                <w:lang w:val="en-US"/>
              </w:rPr>
              <w:t>parte</w:t>
            </w:r>
            <w:proofErr w:type="spellEnd"/>
            <w:r w:rsidRPr="008D7B52">
              <w:rPr>
                <w:lang w:val="en-US"/>
              </w:rPr>
              <w:t>,</w:t>
            </w:r>
          </w:p>
        </w:tc>
        <w:tc>
          <w:tcPr>
            <w:tcW w:w="2447" w:type="pct"/>
          </w:tcPr>
          <w:p w14:paraId="113B493A" w14:textId="23BAFC17" w:rsidR="008D7B52" w:rsidRPr="00737DEA" w:rsidRDefault="001033BF" w:rsidP="008D7B52">
            <w:pPr>
              <w:pStyle w:val="TableParagraph"/>
              <w:spacing w:before="47"/>
              <w:ind w:left="34"/>
              <w:rPr>
                <w:b/>
                <w:bCs/>
                <w:u w:val="single"/>
              </w:rPr>
            </w:pPr>
            <w:r w:rsidRPr="00432AC7">
              <w:rPr>
                <w:b/>
                <w:bCs/>
                <w:color w:val="333333"/>
                <w:shd w:val="clear" w:color="auto" w:fill="FFFFFF"/>
              </w:rPr>
              <w:t>AMDA-Prof SRL</w:t>
            </w:r>
            <w:r>
              <w:t xml:space="preserve"> </w:t>
            </w:r>
            <w:r w:rsidR="008D7B52">
              <w:t>reprezentat</w:t>
            </w:r>
            <w:r w:rsidR="008D7B52">
              <w:rPr>
                <w:spacing w:val="12"/>
              </w:rPr>
              <w:t xml:space="preserve"> </w:t>
            </w:r>
            <w:r w:rsidR="008D7B52">
              <w:t>prin</w:t>
            </w:r>
            <w:r w:rsidR="008D7B52">
              <w:rPr>
                <w:spacing w:val="13"/>
              </w:rPr>
              <w:t xml:space="preserve"> </w:t>
            </w:r>
            <w:r w:rsidR="008D7B52">
              <w:t>director</w:t>
            </w:r>
            <w:r w:rsidR="008D7B52">
              <w:rPr>
                <w:spacing w:val="13"/>
              </w:rPr>
              <w:t xml:space="preserve"> </w:t>
            </w:r>
            <w:proofErr w:type="spellStart"/>
            <w:r>
              <w:rPr>
                <w:b/>
                <w:lang w:val="en-US"/>
              </w:rPr>
              <w:t>Svetenco</w:t>
            </w:r>
            <w:proofErr w:type="spellEnd"/>
            <w:r>
              <w:rPr>
                <w:b/>
                <w:lang w:val="en-US"/>
              </w:rPr>
              <w:t xml:space="preserve"> Denis</w:t>
            </w:r>
          </w:p>
          <w:p w14:paraId="2A74F71C" w14:textId="77777777" w:rsidR="008D7B52" w:rsidRDefault="008D7B52" w:rsidP="008D7B52">
            <w:pPr>
              <w:pStyle w:val="TableParagraph"/>
              <w:spacing w:before="48"/>
              <w:ind w:left="34"/>
            </w:pPr>
            <w:r>
              <w:t>care</w:t>
            </w:r>
            <w:r>
              <w:rPr>
                <w:spacing w:val="11"/>
              </w:rPr>
              <w:t xml:space="preserve"> </w:t>
            </w:r>
            <w:r>
              <w:t>acţionează</w:t>
            </w:r>
            <w:r>
              <w:rPr>
                <w:spacing w:val="11"/>
              </w:rPr>
              <w:t xml:space="preserve"> </w:t>
            </w:r>
            <w:r>
              <w:t>în</w:t>
            </w:r>
            <w:r>
              <w:rPr>
                <w:spacing w:val="11"/>
              </w:rPr>
              <w:t xml:space="preserve"> </w:t>
            </w:r>
            <w:r>
              <w:t>baza</w:t>
            </w:r>
            <w:r>
              <w:rPr>
                <w:spacing w:val="11"/>
              </w:rPr>
              <w:t xml:space="preserve"> </w:t>
            </w:r>
            <w:r>
              <w:t>statutului</w:t>
            </w:r>
          </w:p>
          <w:p w14:paraId="6438BA1F" w14:textId="77777777" w:rsidR="008D7B52" w:rsidRDefault="008D7B52" w:rsidP="008D7B52">
            <w:pPr>
              <w:pStyle w:val="TableParagraph"/>
              <w:spacing w:before="48"/>
              <w:ind w:left="34"/>
              <w:rPr>
                <w:i/>
              </w:rPr>
            </w:pPr>
            <w:r>
              <w:t>denumit(a)</w:t>
            </w:r>
            <w:r>
              <w:rPr>
                <w:spacing w:val="12"/>
              </w:rPr>
              <w:t xml:space="preserve"> </w:t>
            </w:r>
            <w:r>
              <w:t>în</w:t>
            </w:r>
            <w:r>
              <w:rPr>
                <w:spacing w:val="12"/>
              </w:rPr>
              <w:t xml:space="preserve"> </w:t>
            </w:r>
            <w:r>
              <w:t>continuare</w:t>
            </w:r>
            <w:r>
              <w:rPr>
                <w:spacing w:val="13"/>
              </w:rPr>
              <w:t xml:space="preserve"> </w:t>
            </w:r>
            <w:r>
              <w:rPr>
                <w:i/>
              </w:rPr>
              <w:t>Vînzător/Prestator</w:t>
            </w:r>
          </w:p>
          <w:p w14:paraId="6F492601" w14:textId="05D95D61" w:rsidR="008D7B52" w:rsidRDefault="008D7B52" w:rsidP="008D7B52">
            <w:pPr>
              <w:pStyle w:val="TableParagraph"/>
              <w:spacing w:before="26"/>
              <w:ind w:right="941"/>
              <w:rPr>
                <w:b/>
              </w:rPr>
            </w:pPr>
            <w:r>
              <w:rPr>
                <w:b/>
                <w:u w:val="single"/>
              </w:rPr>
              <w:t>cod</w:t>
            </w:r>
            <w:r>
              <w:rPr>
                <w:b/>
                <w:spacing w:val="19"/>
                <w:u w:val="single"/>
              </w:rPr>
              <w:t xml:space="preserve"> </w:t>
            </w:r>
            <w:r>
              <w:rPr>
                <w:b/>
                <w:u w:val="single"/>
              </w:rPr>
              <w:t>fiscal:</w:t>
            </w:r>
            <w:r>
              <w:rPr>
                <w:b/>
                <w:spacing w:val="19"/>
                <w:u w:val="single"/>
              </w:rPr>
              <w:t xml:space="preserve"> </w:t>
            </w:r>
            <w:r w:rsidR="001033BF">
              <w:t>l0l l60100229l</w:t>
            </w:r>
          </w:p>
          <w:p w14:paraId="114C3159" w14:textId="6443E009" w:rsidR="00861622" w:rsidRPr="008D7B52" w:rsidRDefault="008D7B52" w:rsidP="008D7B52">
            <w:pPr>
              <w:tabs>
                <w:tab w:val="left" w:pos="360"/>
              </w:tabs>
              <w:jc w:val="both"/>
              <w:rPr>
                <w:sz w:val="22"/>
                <w:szCs w:val="22"/>
                <w:lang w:val="en-US"/>
              </w:rPr>
            </w:pPr>
            <w:r w:rsidRPr="008D7B52">
              <w:rPr>
                <w:lang w:val="en-US"/>
              </w:rPr>
              <w:t>pe</w:t>
            </w:r>
            <w:r w:rsidRPr="008D7B52">
              <w:rPr>
                <w:spacing w:val="5"/>
                <w:lang w:val="en-US"/>
              </w:rPr>
              <w:t xml:space="preserve"> </w:t>
            </w:r>
            <w:r w:rsidRPr="008D7B52">
              <w:rPr>
                <w:lang w:val="en-US"/>
              </w:rPr>
              <w:t>de</w:t>
            </w:r>
            <w:r w:rsidRPr="008D7B52">
              <w:rPr>
                <w:spacing w:val="6"/>
                <w:lang w:val="en-US"/>
              </w:rPr>
              <w:t xml:space="preserve"> </w:t>
            </w:r>
            <w:r w:rsidRPr="008D7B52">
              <w:rPr>
                <w:lang w:val="en-US"/>
              </w:rPr>
              <w:t>o</w:t>
            </w:r>
            <w:r w:rsidRPr="008D7B52">
              <w:rPr>
                <w:spacing w:val="6"/>
                <w:lang w:val="en-US"/>
              </w:rPr>
              <w:t xml:space="preserve"> </w:t>
            </w:r>
            <w:proofErr w:type="spellStart"/>
            <w:r w:rsidRPr="008D7B52">
              <w:rPr>
                <w:lang w:val="en-US"/>
              </w:rPr>
              <w:t>parte</w:t>
            </w:r>
            <w:proofErr w:type="spellEnd"/>
            <w:r w:rsidRPr="008D7B52">
              <w:rPr>
                <w:lang w:val="en-US"/>
              </w:rPr>
              <w:t>,</w:t>
            </w:r>
          </w:p>
        </w:tc>
      </w:tr>
    </w:tbl>
    <w:p w14:paraId="365DE4B5" w14:textId="77777777" w:rsidR="00E8684F" w:rsidRPr="00861622" w:rsidRDefault="00861622" w:rsidP="00861622">
      <w:pPr>
        <w:pStyle w:val="a3"/>
        <w:tabs>
          <w:tab w:val="left" w:pos="1260"/>
        </w:tabs>
        <w:ind w:left="0"/>
        <w:jc w:val="both"/>
        <w:rPr>
          <w:lang w:val="en-US"/>
        </w:rPr>
      </w:pPr>
      <w:proofErr w:type="spellStart"/>
      <w:r w:rsidRPr="006369F2">
        <w:rPr>
          <w:lang w:val="en-US"/>
        </w:rPr>
        <w:t>ambii</w:t>
      </w:r>
      <w:proofErr w:type="spellEnd"/>
      <w:r w:rsidRPr="006369F2">
        <w:rPr>
          <w:lang w:val="en-US"/>
        </w:rPr>
        <w:t xml:space="preserve"> (</w:t>
      </w:r>
      <w:proofErr w:type="spellStart"/>
      <w:r w:rsidRPr="006369F2">
        <w:rPr>
          <w:lang w:val="en-US"/>
        </w:rPr>
        <w:t>denumiţi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continuare</w:t>
      </w:r>
      <w:proofErr w:type="spellEnd"/>
      <w:r w:rsidRPr="006369F2">
        <w:rPr>
          <w:lang w:val="en-US"/>
        </w:rPr>
        <w:t xml:space="preserve"> </w:t>
      </w:r>
      <w:proofErr w:type="spellStart"/>
      <w:r w:rsidRPr="006369F2">
        <w:rPr>
          <w:i/>
          <w:lang w:val="en-US"/>
        </w:rPr>
        <w:t>Părţi</w:t>
      </w:r>
      <w:proofErr w:type="spellEnd"/>
      <w:r w:rsidRPr="006369F2">
        <w:rPr>
          <w:lang w:val="en-US"/>
        </w:rPr>
        <w:t xml:space="preserve">), au </w:t>
      </w:r>
      <w:proofErr w:type="spellStart"/>
      <w:r w:rsidRPr="006369F2">
        <w:rPr>
          <w:lang w:val="en-US"/>
        </w:rPr>
        <w:t>încheiat</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E73483" w:rsidRPr="006369F2">
        <w:rPr>
          <w:lang w:val="en-US"/>
        </w:rPr>
        <w:t xml:space="preserve">contract </w:t>
      </w:r>
      <w:proofErr w:type="spellStart"/>
      <w:r w:rsidRPr="006369F2">
        <w:rPr>
          <w:lang w:val="en-US"/>
        </w:rPr>
        <w:t>referitor</w:t>
      </w:r>
      <w:proofErr w:type="spellEnd"/>
      <w:r w:rsidRPr="006369F2">
        <w:rPr>
          <w:lang w:val="en-US"/>
        </w:rPr>
        <w:t xml:space="preserve"> la </w:t>
      </w:r>
      <w:proofErr w:type="spellStart"/>
      <w:r w:rsidRPr="006369F2">
        <w:rPr>
          <w:lang w:val="en-US"/>
        </w:rPr>
        <w:t>următoarele</w:t>
      </w:r>
      <w:proofErr w:type="spellEnd"/>
      <w:r w:rsidRPr="006369F2">
        <w:rPr>
          <w:lang w:val="en-US"/>
        </w:rPr>
        <w:t>:</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4D58FA">
            <w:pPr>
              <w:tabs>
                <w:tab w:val="left" w:pos="525"/>
                <w:tab w:val="left" w:pos="1134"/>
                <w:tab w:val="left" w:pos="3705"/>
              </w:tabs>
              <w:jc w:val="both"/>
              <w:rPr>
                <w:b/>
                <w:lang w:val="en-US"/>
              </w:rPr>
            </w:pPr>
            <w:r w:rsidRPr="006369F2">
              <w:rPr>
                <w:b/>
                <w:lang w:val="en-US"/>
              </w:rPr>
              <w:t xml:space="preserve">1. </w:t>
            </w:r>
            <w:r w:rsidR="00861622" w:rsidRPr="006369F2">
              <w:rPr>
                <w:b/>
                <w:lang w:val="en-US"/>
              </w:rPr>
              <w:t>OBIECTUL CONTRACTULUI</w:t>
            </w:r>
          </w:p>
          <w:p w14:paraId="45F71FD1" w14:textId="6BC5D049" w:rsidR="00861622" w:rsidRPr="00FD52D8" w:rsidRDefault="00861622" w:rsidP="00800010">
            <w:pPr>
              <w:rPr>
                <w:b/>
                <w:bCs/>
                <w:lang w:val="en-US"/>
              </w:rPr>
            </w:pPr>
            <w:proofErr w:type="spellStart"/>
            <w:r w:rsidRPr="00FD52D8">
              <w:rPr>
                <w:lang w:val="en-US"/>
              </w:rPr>
              <w:t>Antreprenorul</w:t>
            </w:r>
            <w:proofErr w:type="spellEnd"/>
            <w:r w:rsidRPr="00FD52D8">
              <w:rPr>
                <w:lang w:val="en-US"/>
              </w:rPr>
              <w:t xml:space="preserve"> se </w:t>
            </w:r>
            <w:proofErr w:type="spellStart"/>
            <w:r w:rsidRPr="00FD52D8">
              <w:rPr>
                <w:lang w:val="en-US"/>
              </w:rPr>
              <w:t>obligă</w:t>
            </w:r>
            <w:proofErr w:type="spellEnd"/>
            <w:r w:rsidRPr="00FD52D8">
              <w:rPr>
                <w:lang w:val="en-US"/>
              </w:rPr>
              <w:t xml:space="preserve"> </w:t>
            </w:r>
            <w:proofErr w:type="spellStart"/>
            <w:r w:rsidRPr="00FD52D8">
              <w:rPr>
                <w:lang w:val="en-US"/>
              </w:rPr>
              <w:t>să</w:t>
            </w:r>
            <w:proofErr w:type="spellEnd"/>
            <w:r w:rsidRPr="00FD52D8">
              <w:rPr>
                <w:lang w:val="en-US"/>
              </w:rPr>
              <w:t xml:space="preserve"> execute </w:t>
            </w:r>
            <w:bookmarkStart w:id="0" w:name="_GoBack"/>
            <w:proofErr w:type="spellStart"/>
            <w:proofErr w:type="gramStart"/>
            <w:r w:rsidR="007F6928" w:rsidRPr="00FD52D8">
              <w:rPr>
                <w:b/>
                <w:bCs/>
                <w:u w:val="single"/>
                <w:lang w:val="en-US"/>
              </w:rPr>
              <w:t>lucrările</w:t>
            </w:r>
            <w:proofErr w:type="spellEnd"/>
            <w:r w:rsidR="007F6928" w:rsidRPr="00FD52D8">
              <w:rPr>
                <w:b/>
                <w:bCs/>
                <w:u w:val="single"/>
                <w:lang w:val="en-US"/>
              </w:rPr>
              <w:t xml:space="preserve">  </w:t>
            </w:r>
            <w:r w:rsidR="008D7B52" w:rsidRPr="008D7B52">
              <w:rPr>
                <w:b/>
                <w:bCs/>
                <w:u w:val="single"/>
                <w:lang w:val="en-US"/>
              </w:rPr>
              <w:t>de</w:t>
            </w:r>
            <w:proofErr w:type="gramEnd"/>
            <w:r w:rsidR="008D7B52" w:rsidRPr="008D7B52">
              <w:rPr>
                <w:b/>
                <w:bCs/>
                <w:u w:val="single"/>
                <w:lang w:val="en-US"/>
              </w:rPr>
              <w:t xml:space="preserve"> </w:t>
            </w:r>
            <w:proofErr w:type="spellStart"/>
            <w:r w:rsidR="008D7B52" w:rsidRPr="008D7B52">
              <w:rPr>
                <w:b/>
                <w:bCs/>
                <w:u w:val="single"/>
                <w:lang w:val="en-US"/>
              </w:rPr>
              <w:t>reparatiei</w:t>
            </w:r>
            <w:proofErr w:type="spellEnd"/>
            <w:r w:rsidR="008D7B52" w:rsidRPr="008D7B52">
              <w:rPr>
                <w:b/>
                <w:bCs/>
                <w:u w:val="single"/>
                <w:lang w:val="en-US"/>
              </w:rPr>
              <w:t xml:space="preserve"> </w:t>
            </w:r>
            <w:proofErr w:type="spellStart"/>
            <w:r w:rsidR="008D7B52" w:rsidRPr="008D7B52">
              <w:rPr>
                <w:b/>
                <w:bCs/>
                <w:u w:val="single"/>
                <w:lang w:val="en-US"/>
              </w:rPr>
              <w:t>interioare</w:t>
            </w:r>
            <w:proofErr w:type="spellEnd"/>
            <w:r w:rsidR="008D7B52" w:rsidRPr="008D7B52">
              <w:rPr>
                <w:b/>
                <w:bCs/>
                <w:u w:val="single"/>
                <w:lang w:val="en-US"/>
              </w:rPr>
              <w:t xml:space="preserve"> </w:t>
            </w:r>
            <w:proofErr w:type="spellStart"/>
            <w:r w:rsidR="008D7B52" w:rsidRPr="008D7B52">
              <w:rPr>
                <w:b/>
                <w:bCs/>
                <w:u w:val="single"/>
                <w:lang w:val="en-US"/>
              </w:rPr>
              <w:t>sectia</w:t>
            </w:r>
            <w:proofErr w:type="spellEnd"/>
            <w:r w:rsidR="008D7B52" w:rsidRPr="008D7B52">
              <w:rPr>
                <w:b/>
                <w:bCs/>
                <w:u w:val="single"/>
                <w:lang w:val="en-US"/>
              </w:rPr>
              <w:t xml:space="preserve"> AMSA et2 IMSP </w:t>
            </w:r>
            <w:proofErr w:type="spellStart"/>
            <w:r w:rsidR="008D7B52" w:rsidRPr="008D7B52">
              <w:rPr>
                <w:b/>
                <w:bCs/>
                <w:u w:val="single"/>
                <w:lang w:val="en-US"/>
              </w:rPr>
              <w:t>Spitalul</w:t>
            </w:r>
            <w:proofErr w:type="spellEnd"/>
            <w:r w:rsidR="008D7B52" w:rsidRPr="008D7B52">
              <w:rPr>
                <w:b/>
                <w:bCs/>
                <w:u w:val="single"/>
                <w:lang w:val="en-US"/>
              </w:rPr>
              <w:t xml:space="preserve"> </w:t>
            </w:r>
            <w:proofErr w:type="spellStart"/>
            <w:r w:rsidR="008D7B52" w:rsidRPr="008D7B52">
              <w:rPr>
                <w:b/>
                <w:bCs/>
                <w:u w:val="single"/>
                <w:lang w:val="en-US"/>
              </w:rPr>
              <w:t>Raional</w:t>
            </w:r>
            <w:proofErr w:type="spellEnd"/>
            <w:r w:rsidR="008D7B52" w:rsidRPr="008D7B52">
              <w:rPr>
                <w:b/>
                <w:bCs/>
                <w:u w:val="single"/>
                <w:lang w:val="en-US"/>
              </w:rPr>
              <w:t xml:space="preserve"> </w:t>
            </w:r>
            <w:r w:rsidR="0085353C">
              <w:rPr>
                <w:b/>
                <w:bCs/>
                <w:u w:val="single"/>
                <w:lang w:val="en-US"/>
              </w:rPr>
              <w:t>S</w:t>
            </w:r>
            <w:r w:rsidR="008D7B52" w:rsidRPr="008D7B52">
              <w:rPr>
                <w:b/>
                <w:bCs/>
                <w:u w:val="single"/>
              </w:rPr>
              <w:t>о</w:t>
            </w:r>
            <w:r w:rsidR="008D7B52" w:rsidRPr="008D7B52">
              <w:rPr>
                <w:b/>
                <w:bCs/>
                <w:u w:val="single"/>
                <w:lang w:val="en-US"/>
              </w:rPr>
              <w:t>r</w:t>
            </w:r>
            <w:r w:rsidR="008D7B52" w:rsidRPr="008D7B52">
              <w:rPr>
                <w:b/>
                <w:bCs/>
                <w:u w:val="single"/>
              </w:rPr>
              <w:t>оса</w:t>
            </w:r>
            <w:bookmarkEnd w:id="0"/>
            <w:r w:rsidR="00FD52D8" w:rsidRPr="00FD52D8">
              <w:rPr>
                <w:b/>
                <w:bCs/>
                <w:u w:val="single"/>
                <w:lang w:val="en-US"/>
              </w:rPr>
              <w:t xml:space="preserve">, </w:t>
            </w:r>
            <w:r w:rsidR="00800010" w:rsidRPr="00FD52D8">
              <w:rPr>
                <w:b/>
                <w:bCs/>
                <w:u w:val="single"/>
                <w:lang w:val="en-US"/>
              </w:rPr>
              <w:t>COD CPV: 45200000-9</w:t>
            </w:r>
            <w:r w:rsidR="00800010" w:rsidRPr="00FD52D8">
              <w:rPr>
                <w:b/>
                <w:bCs/>
                <w:lang w:val="en-US"/>
              </w:rPr>
              <w:t>,</w:t>
            </w:r>
            <w:r w:rsidRPr="00FD52D8">
              <w:rPr>
                <w:i/>
                <w:lang w:val="en-US"/>
              </w:rPr>
              <w:t xml:space="preserve"> </w:t>
            </w:r>
            <w:proofErr w:type="spellStart"/>
            <w:r w:rsidRPr="00FD52D8">
              <w:rPr>
                <w:lang w:val="en-US"/>
              </w:rPr>
              <w:t>în</w:t>
            </w:r>
            <w:proofErr w:type="spellEnd"/>
            <w:r w:rsidRPr="00FD52D8">
              <w:rPr>
                <w:lang w:val="en-US"/>
              </w:rPr>
              <w:t xml:space="preserve"> </w:t>
            </w:r>
            <w:proofErr w:type="spellStart"/>
            <w:r w:rsidRPr="00FD52D8">
              <w:rPr>
                <w:lang w:val="en-US"/>
              </w:rPr>
              <w:t>conformitate</w:t>
            </w:r>
            <w:proofErr w:type="spellEnd"/>
            <w:r w:rsidRPr="00FD52D8">
              <w:rPr>
                <w:lang w:val="en-US"/>
              </w:rPr>
              <w:t xml:space="preserve"> cu </w:t>
            </w:r>
            <w:proofErr w:type="spellStart"/>
            <w:r w:rsidRPr="00FD52D8">
              <w:rPr>
                <w:lang w:val="en-US"/>
              </w:rPr>
              <w:t>prevederile</w:t>
            </w:r>
            <w:proofErr w:type="spellEnd"/>
            <w:r w:rsidRPr="00FD52D8">
              <w:rPr>
                <w:lang w:val="en-US"/>
              </w:rPr>
              <w:t xml:space="preserve"> </w:t>
            </w:r>
            <w:proofErr w:type="spellStart"/>
            <w:r w:rsidRPr="00FD52D8">
              <w:rPr>
                <w:lang w:val="en-US"/>
              </w:rPr>
              <w:t>proiectului</w:t>
            </w:r>
            <w:proofErr w:type="spellEnd"/>
            <w:r w:rsidRPr="00FD52D8">
              <w:rPr>
                <w:lang w:val="en-US"/>
              </w:rPr>
              <w:t xml:space="preserve"> </w:t>
            </w:r>
            <w:proofErr w:type="spellStart"/>
            <w:r w:rsidRPr="00FD52D8">
              <w:rPr>
                <w:lang w:val="en-US"/>
              </w:rPr>
              <w:t>tehnic</w:t>
            </w:r>
            <w:proofErr w:type="spellEnd"/>
            <w:r w:rsidRPr="00FD52D8">
              <w:rPr>
                <w:lang w:val="en-US"/>
              </w:rPr>
              <w:t xml:space="preserve">, cu </w:t>
            </w:r>
            <w:proofErr w:type="spellStart"/>
            <w:r w:rsidRPr="00FD52D8">
              <w:rPr>
                <w:lang w:val="en-US"/>
              </w:rPr>
              <w:t>detaliile</w:t>
            </w:r>
            <w:proofErr w:type="spellEnd"/>
            <w:r w:rsidRPr="00FD52D8">
              <w:rPr>
                <w:lang w:val="en-US"/>
              </w:rPr>
              <w:t xml:space="preserve"> de </w:t>
            </w:r>
            <w:proofErr w:type="spellStart"/>
            <w:r w:rsidRPr="00FD52D8">
              <w:rPr>
                <w:lang w:val="en-US"/>
              </w:rPr>
              <w:t>execuţie</w:t>
            </w:r>
            <w:proofErr w:type="spellEnd"/>
            <w:r w:rsidRPr="00FD52D8">
              <w:rPr>
                <w:lang w:val="en-US"/>
              </w:rPr>
              <w:t xml:space="preserve">, precum </w:t>
            </w:r>
            <w:proofErr w:type="spellStart"/>
            <w:r w:rsidRPr="00FD52D8">
              <w:rPr>
                <w:lang w:val="en-US"/>
              </w:rPr>
              <w:t>şi</w:t>
            </w:r>
            <w:proofErr w:type="spellEnd"/>
            <w:r w:rsidRPr="00FD52D8">
              <w:rPr>
                <w:lang w:val="en-US"/>
              </w:rPr>
              <w:t xml:space="preserve"> cu </w:t>
            </w:r>
            <w:proofErr w:type="spellStart"/>
            <w:r w:rsidRPr="00FD52D8">
              <w:rPr>
                <w:lang w:val="en-US"/>
              </w:rPr>
              <w:t>normativele</w:t>
            </w:r>
            <w:proofErr w:type="spellEnd"/>
            <w:r w:rsidRPr="00FD52D8">
              <w:rPr>
                <w:lang w:val="en-US"/>
              </w:rPr>
              <w:t xml:space="preserve">, </w:t>
            </w:r>
            <w:proofErr w:type="spellStart"/>
            <w:r w:rsidRPr="00FD52D8">
              <w:rPr>
                <w:lang w:val="en-US"/>
              </w:rPr>
              <w:t>standardele</w:t>
            </w:r>
            <w:proofErr w:type="spellEnd"/>
            <w:r w:rsidRPr="00FD52D8">
              <w:rPr>
                <w:lang w:val="en-US"/>
              </w:rPr>
              <w:t xml:space="preserve"> </w:t>
            </w:r>
            <w:proofErr w:type="spellStart"/>
            <w:r w:rsidRPr="00FD52D8">
              <w:rPr>
                <w:lang w:val="en-US"/>
              </w:rPr>
              <w:t>şi</w:t>
            </w:r>
            <w:proofErr w:type="spellEnd"/>
            <w:r w:rsidRPr="00FD52D8">
              <w:rPr>
                <w:lang w:val="en-US"/>
              </w:rPr>
              <w:t xml:space="preserve"> </w:t>
            </w:r>
            <w:proofErr w:type="spellStart"/>
            <w:r w:rsidRPr="00FD52D8">
              <w:rPr>
                <w:lang w:val="en-US"/>
              </w:rPr>
              <w:t>prescripţiile</w:t>
            </w:r>
            <w:proofErr w:type="spellEnd"/>
            <w:r w:rsidRPr="00FD52D8">
              <w:rPr>
                <w:lang w:val="en-US"/>
              </w:rPr>
              <w:t xml:space="preserve"> </w:t>
            </w:r>
            <w:proofErr w:type="spellStart"/>
            <w:r w:rsidRPr="00FD52D8">
              <w:rPr>
                <w:lang w:val="en-US"/>
              </w:rPr>
              <w:t>tehnice</w:t>
            </w:r>
            <w:proofErr w:type="spellEnd"/>
            <w:r w:rsidRPr="00FD52D8">
              <w:rPr>
                <w:lang w:val="en-US"/>
              </w:rPr>
              <w:t xml:space="preserve">, </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4D58FA">
            <w:pPr>
              <w:pStyle w:val="a8"/>
              <w:tabs>
                <w:tab w:val="left" w:pos="525"/>
                <w:tab w:val="left" w:pos="567"/>
              </w:tabs>
              <w:spacing w:before="0" w:beforeAutospacing="0" w:after="0" w:afterAutospacing="0"/>
              <w:ind w:left="-15"/>
              <w:jc w:val="both"/>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proofErr w:type="spellStart"/>
            <w:r w:rsidR="00861622" w:rsidRPr="006369F2">
              <w:rPr>
                <w:lang w:val="en-US"/>
              </w:rPr>
              <w:t>Următoarele</w:t>
            </w:r>
            <w:proofErr w:type="spellEnd"/>
            <w:r w:rsidR="00861622" w:rsidRPr="006369F2">
              <w:rPr>
                <w:lang w:val="en-US"/>
              </w:rPr>
              <w:t xml:space="preserve"> </w:t>
            </w:r>
            <w:proofErr w:type="spellStart"/>
            <w:r w:rsidR="00861622" w:rsidRPr="006369F2">
              <w:rPr>
                <w:lang w:val="en-US"/>
              </w:rPr>
              <w:t>documente</w:t>
            </w:r>
            <w:proofErr w:type="spellEnd"/>
            <w:r w:rsidR="00861622" w:rsidRPr="006369F2">
              <w:rPr>
                <w:lang w:val="en-US"/>
              </w:rPr>
              <w:t xml:space="preserve"> </w:t>
            </w:r>
            <w:proofErr w:type="spellStart"/>
            <w:r w:rsidR="00861622" w:rsidRPr="006369F2">
              <w:rPr>
                <w:lang w:val="en-US"/>
              </w:rPr>
              <w:t>vor</w:t>
            </w:r>
            <w:proofErr w:type="spellEnd"/>
            <w:r w:rsidR="00861622" w:rsidRPr="006369F2">
              <w:rPr>
                <w:lang w:val="en-US"/>
              </w:rPr>
              <w:t xml:space="preserve"> fi considerate </w:t>
            </w:r>
            <w:proofErr w:type="spellStart"/>
            <w:r w:rsidR="00861622" w:rsidRPr="006369F2">
              <w:rPr>
                <w:lang w:val="en-US"/>
              </w:rPr>
              <w:t>părţi</w:t>
            </w:r>
            <w:proofErr w:type="spellEnd"/>
            <w:r w:rsidR="00861622" w:rsidRPr="006369F2">
              <w:rPr>
                <w:lang w:val="en-US"/>
              </w:rPr>
              <w:t xml:space="preserve"> </w:t>
            </w:r>
            <w:proofErr w:type="spellStart"/>
            <w:r w:rsidR="00861622" w:rsidRPr="006369F2">
              <w:rPr>
                <w:lang w:val="en-US"/>
              </w:rPr>
              <w:t>componente</w:t>
            </w:r>
            <w:proofErr w:type="spellEnd"/>
            <w:r w:rsidR="00861622" w:rsidRPr="006369F2">
              <w:rPr>
                <w:lang w:val="en-US"/>
              </w:rPr>
              <w:t xml:space="preserve"> ale </w:t>
            </w:r>
            <w:proofErr w:type="spellStart"/>
            <w:r w:rsidR="00861622" w:rsidRPr="006369F2">
              <w:rPr>
                <w:lang w:val="en-US"/>
              </w:rPr>
              <w:t>Contractului</w:t>
            </w:r>
            <w:proofErr w:type="spellEnd"/>
            <w:r w:rsidR="00861622" w:rsidRPr="006369F2">
              <w:rPr>
                <w:lang w:val="en-US"/>
              </w:rPr>
              <w:t>:</w:t>
            </w:r>
          </w:p>
          <w:p w14:paraId="19C1B5C6" w14:textId="77777777" w:rsidR="00861622" w:rsidRPr="00E73483" w:rsidRDefault="00861622" w:rsidP="000A18B9">
            <w:pPr>
              <w:numPr>
                <w:ilvl w:val="0"/>
                <w:numId w:val="34"/>
              </w:numPr>
              <w:tabs>
                <w:tab w:val="left" w:pos="360"/>
              </w:tabs>
              <w:suppressAutoHyphens/>
              <w:ind w:left="-15" w:firstLine="0"/>
              <w:jc w:val="both"/>
            </w:pPr>
            <w:proofErr w:type="spellStart"/>
            <w:r w:rsidRPr="00FD52D8">
              <w:rPr>
                <w:lang w:val="en-US"/>
              </w:rPr>
              <w:t>Formularul</w:t>
            </w:r>
            <w:proofErr w:type="spellEnd"/>
            <w:r w:rsidRPr="00FD52D8">
              <w:rPr>
                <w:lang w:val="en-US"/>
              </w:rPr>
              <w:t xml:space="preserve"> </w:t>
            </w:r>
            <w:proofErr w:type="spellStart"/>
            <w:r w:rsidR="00E73483" w:rsidRPr="00FD52D8">
              <w:rPr>
                <w:lang w:val="en-US"/>
              </w:rPr>
              <w:t>cont</w:t>
            </w:r>
            <w:r w:rsidR="00E73483" w:rsidRPr="00E73483">
              <w:t>ractului</w:t>
            </w:r>
            <w:proofErr w:type="spellEnd"/>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Propunerea</w:t>
            </w:r>
            <w:proofErr w:type="spellEnd"/>
            <w:r w:rsidRPr="006369F2">
              <w:rPr>
                <w:lang w:val="en-US"/>
              </w:rPr>
              <w:t xml:space="preserve"> </w:t>
            </w:r>
            <w:proofErr w:type="spellStart"/>
            <w:r w:rsidRPr="006369F2">
              <w:rPr>
                <w:lang w:val="en-US"/>
              </w:rPr>
              <w:t>tehnică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propunerea</w:t>
            </w:r>
            <w:proofErr w:type="spellEnd"/>
            <w:r w:rsidRPr="006369F2">
              <w:rPr>
                <w:lang w:val="en-US"/>
              </w:rPr>
              <w:t xml:space="preserve"> </w:t>
            </w:r>
            <w:proofErr w:type="spellStart"/>
            <w:r w:rsidRPr="006369F2">
              <w:rPr>
                <w:lang w:val="en-US"/>
              </w:rPr>
              <w:t>financiară</w:t>
            </w:r>
            <w:proofErr w:type="spellEnd"/>
            <w:r w:rsidRPr="006369F2">
              <w:rPr>
                <w:lang w:val="en-US"/>
              </w:rPr>
              <w:t>;</w:t>
            </w:r>
          </w:p>
          <w:p w14:paraId="0B139ECB" w14:textId="77777777" w:rsidR="00861622" w:rsidRPr="00E73483" w:rsidRDefault="00861622" w:rsidP="000A18B9">
            <w:pPr>
              <w:numPr>
                <w:ilvl w:val="0"/>
                <w:numId w:val="34"/>
              </w:numPr>
              <w:tabs>
                <w:tab w:val="left" w:pos="360"/>
              </w:tabs>
              <w:suppressAutoHyphens/>
              <w:ind w:left="-15" w:firstLine="0"/>
              <w:jc w:val="both"/>
            </w:pPr>
            <w:proofErr w:type="spellStart"/>
            <w:r w:rsidRPr="00E73483">
              <w:t>Caietul</w:t>
            </w:r>
            <w:proofErr w:type="spellEnd"/>
            <w:r w:rsidRPr="00E73483">
              <w:t xml:space="preserve"> </w:t>
            </w:r>
            <w:proofErr w:type="spellStart"/>
            <w:r w:rsidRPr="00E73483">
              <w:t>de</w:t>
            </w:r>
            <w:proofErr w:type="spellEnd"/>
            <w:r w:rsidRPr="00E73483">
              <w:t xml:space="preserve"> </w:t>
            </w:r>
            <w:proofErr w:type="spellStart"/>
            <w:r w:rsidRPr="00E73483">
              <w:t>sarcini</w:t>
            </w:r>
            <w:proofErr w:type="spellEnd"/>
            <w:r w:rsidRPr="00E73483">
              <w:t>;</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Garanția</w:t>
            </w:r>
            <w:proofErr w:type="spellEnd"/>
            <w:r w:rsidRPr="006369F2">
              <w:rPr>
                <w:lang w:val="en-US"/>
              </w:rPr>
              <w:t xml:space="preserve"> de </w:t>
            </w:r>
            <w:proofErr w:type="spellStart"/>
            <w:r w:rsidR="00E73483" w:rsidRPr="006369F2">
              <w:rPr>
                <w:lang w:val="en-US"/>
              </w:rPr>
              <w:t>bună</w:t>
            </w:r>
            <w:proofErr w:type="spellEnd"/>
            <w:r w:rsidR="00E73483" w:rsidRPr="006369F2">
              <w:rPr>
                <w:lang w:val="en-US"/>
              </w:rPr>
              <w:t xml:space="preserv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Acordul</w:t>
            </w:r>
            <w:proofErr w:type="spellEnd"/>
            <w:r w:rsidRPr="006369F2">
              <w:rPr>
                <w:lang w:val="en-US"/>
              </w:rPr>
              <w:t xml:space="preserve"> de </w:t>
            </w:r>
            <w:proofErr w:type="spellStart"/>
            <w:r w:rsidRPr="006369F2">
              <w:rPr>
                <w:lang w:val="en-US"/>
              </w:rPr>
              <w:t>asociere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Contractele</w:t>
            </w:r>
            <w:proofErr w:type="spellEnd"/>
            <w:r w:rsidRPr="006369F2">
              <w:rPr>
                <w:lang w:val="en-US"/>
              </w:rPr>
              <w:t xml:space="preserve"> </w:t>
            </w:r>
            <w:proofErr w:type="spellStart"/>
            <w:r w:rsidRPr="006369F2">
              <w:rPr>
                <w:lang w:val="en-US"/>
              </w:rPr>
              <w:t>încheiate</w:t>
            </w:r>
            <w:proofErr w:type="spellEnd"/>
            <w:r w:rsidRPr="006369F2">
              <w:rPr>
                <w:lang w:val="en-US"/>
              </w:rPr>
              <w:t xml:space="preserve"> cu </w:t>
            </w:r>
            <w:proofErr w:type="spellStart"/>
            <w:r w:rsidRPr="006369F2">
              <w:rPr>
                <w:lang w:val="en-US"/>
              </w:rPr>
              <w:t>subcontractanții</w:t>
            </w:r>
            <w:proofErr w:type="spellEnd"/>
            <w:r w:rsidRPr="006369F2">
              <w:rPr>
                <w:lang w:val="en-US"/>
              </w:rPr>
              <w:t xml:space="preserve"> (</w:t>
            </w:r>
            <w:proofErr w:type="spellStart"/>
            <w:r w:rsidRPr="006369F2">
              <w:rPr>
                <w:lang w:val="en-US"/>
              </w:rPr>
              <w:t>dup</w:t>
            </w:r>
            <w:r w:rsidRPr="00E73483">
              <w:rPr>
                <w:lang w:val="en-US"/>
              </w:rPr>
              <w:t>ă</w:t>
            </w:r>
            <w:proofErr w:type="spellEnd"/>
            <w:r w:rsidRPr="00E73483">
              <w:rPr>
                <w:lang w:val="en-US"/>
              </w:rPr>
              <w:t xml:space="preserve">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4D58FA">
            <w:pPr>
              <w:tabs>
                <w:tab w:val="left" w:pos="525"/>
                <w:tab w:val="left" w:pos="3645"/>
              </w:tabs>
              <w:jc w:val="both"/>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 xml:space="preserve">3.1. </w:t>
            </w:r>
            <w:proofErr w:type="spellStart"/>
            <w:r w:rsidRPr="006369F2">
              <w:rPr>
                <w:lang w:val="en-US"/>
              </w:rPr>
              <w:t>Prețul</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reprezintă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lei MD</w:t>
            </w:r>
            <w:r w:rsidR="006221C8" w:rsidRPr="006369F2">
              <w:rPr>
                <w:lang w:val="en-US"/>
              </w:rPr>
              <w:t>L</w:t>
            </w:r>
            <w:r w:rsidRPr="006369F2">
              <w:rPr>
                <w:lang w:val="en-US"/>
              </w:rPr>
              <w:t>.</w:t>
            </w:r>
          </w:p>
          <w:p w14:paraId="6BC36B41" w14:textId="072668AE"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800010">
              <w:rPr>
                <w:iCs/>
                <w:color w:val="000000" w:themeColor="text1"/>
                <w:lang w:val="ro-RO"/>
              </w:rPr>
              <w:t xml:space="preserve"> </w:t>
            </w:r>
            <w:r w:rsidR="008D7B52">
              <w:rPr>
                <w:b/>
                <w:bCs/>
                <w:color w:val="333333"/>
                <w:u w:val="single"/>
                <w:shd w:val="clear" w:color="auto" w:fill="FFFFFF"/>
                <w:lang w:val="ro-RO"/>
              </w:rPr>
              <w:t>199833,50</w:t>
            </w:r>
            <w:r w:rsidR="00C32BEB">
              <w:rPr>
                <w:b/>
                <w:bCs/>
                <w:color w:val="333333"/>
                <w:sz w:val="20"/>
                <w:szCs w:val="20"/>
                <w:shd w:val="clear" w:color="auto" w:fill="FFFFFF"/>
                <w:lang w:val="ro-MD"/>
              </w:rPr>
              <w:t xml:space="preserve"> </w:t>
            </w:r>
            <w:r w:rsidR="00423D94" w:rsidRPr="00EB7201">
              <w:rPr>
                <w:bCs/>
                <w:iCs/>
                <w:color w:val="000000" w:themeColor="text1"/>
                <w:u w:val="single"/>
                <w:lang w:val="ro-RO"/>
              </w:rPr>
              <w:t>lei</w:t>
            </w:r>
            <w:r w:rsidR="00423D94" w:rsidRPr="00423D94">
              <w:rPr>
                <w:bCs/>
                <w:iCs/>
                <w:color w:val="000000" w:themeColor="text1"/>
                <w:lang w:val="ro-RO"/>
              </w:rPr>
              <w:t xml:space="preserve"> MDL, fără TVA, la care se adaugă cota legală de TVA, după cum urmează:</w:t>
            </w:r>
            <w:r w:rsidR="00423D94" w:rsidRPr="00423D94">
              <w:rPr>
                <w:iCs/>
                <w:color w:val="000000" w:themeColor="text1"/>
                <w:lang w:val="ro-RO"/>
              </w:rPr>
              <w:br/>
              <w:t xml:space="preserve">– </w:t>
            </w:r>
            <w:r w:rsidR="00423D94" w:rsidRPr="000072B6">
              <w:rPr>
                <w:iCs/>
                <w:color w:val="000000" w:themeColor="text1"/>
                <w:lang w:val="ro-RO"/>
              </w:rPr>
              <w:t>valoarea fără TVA:</w:t>
            </w:r>
            <w:r w:rsidR="00800010" w:rsidRPr="000072B6">
              <w:rPr>
                <w:rFonts w:ascii="Helvetica Neue" w:hAnsi="Helvetica Neue"/>
                <w:b/>
                <w:bCs/>
                <w:color w:val="333333"/>
                <w:shd w:val="clear" w:color="auto" w:fill="FFFFFF"/>
                <w:lang w:val="en-US"/>
              </w:rPr>
              <w:t xml:space="preserve"> </w:t>
            </w:r>
            <w:r w:rsidR="008D7B52">
              <w:rPr>
                <w:b/>
                <w:bCs/>
                <w:color w:val="333333"/>
                <w:u w:val="single"/>
                <w:shd w:val="clear" w:color="auto" w:fill="FFFFFF"/>
                <w:lang w:val="en-US"/>
              </w:rPr>
              <w:t>199833,50</w:t>
            </w:r>
            <w:r w:rsidR="00C32BEB">
              <w:rPr>
                <w:b/>
                <w:bCs/>
                <w:color w:val="333333"/>
                <w:sz w:val="20"/>
                <w:szCs w:val="20"/>
                <w:shd w:val="clear" w:color="auto" w:fill="FFFFFF"/>
                <w:lang w:val="ro-MD"/>
              </w:rPr>
              <w:t xml:space="preserve"> </w:t>
            </w:r>
            <w:r w:rsidR="00423D94" w:rsidRPr="000072B6">
              <w:rPr>
                <w:iCs/>
                <w:color w:val="000000" w:themeColor="text1"/>
                <w:u w:val="single"/>
                <w:lang w:val="ro-RO"/>
              </w:rPr>
              <w:t>lei</w:t>
            </w:r>
            <w:r w:rsidR="00423D94" w:rsidRPr="000072B6">
              <w:rPr>
                <w:iCs/>
                <w:color w:val="000000" w:themeColor="text1"/>
                <w:lang w:val="ro-RO"/>
              </w:rPr>
              <w:t xml:space="preserve"> MDL;</w:t>
            </w:r>
            <w:r w:rsidR="00423D94" w:rsidRPr="000072B6">
              <w:rPr>
                <w:iCs/>
                <w:color w:val="000000" w:themeColor="text1"/>
                <w:lang w:val="ro-RO"/>
              </w:rPr>
              <w:br/>
              <w:t xml:space="preserve">– TVA </w:t>
            </w:r>
            <w:r w:rsidR="00800010" w:rsidRPr="000072B6">
              <w:rPr>
                <w:iCs/>
                <w:color w:val="000000" w:themeColor="text1"/>
                <w:lang w:val="ro-RO"/>
              </w:rPr>
              <w:t>20</w:t>
            </w:r>
            <w:r w:rsidR="00AF77AC" w:rsidRPr="000072B6">
              <w:rPr>
                <w:iCs/>
                <w:color w:val="000000" w:themeColor="text1"/>
                <w:lang w:val="ro-RO"/>
              </w:rPr>
              <w:t xml:space="preserve">% - </w:t>
            </w:r>
            <w:r w:rsidR="008D7B52">
              <w:rPr>
                <w:iCs/>
                <w:color w:val="000000" w:themeColor="text1"/>
                <w:lang w:val="ro-RO"/>
              </w:rPr>
              <w:t>39966,70</w:t>
            </w:r>
            <w:r w:rsidR="00423D94" w:rsidRPr="000072B6">
              <w:rPr>
                <w:iCs/>
                <w:color w:val="000000" w:themeColor="text1"/>
                <w:lang w:val="ro-RO"/>
              </w:rPr>
              <w:t xml:space="preserve"> lei MDL;</w:t>
            </w:r>
            <w:r w:rsidR="00423D94" w:rsidRPr="000072B6">
              <w:rPr>
                <w:iCs/>
                <w:color w:val="000000" w:themeColor="text1"/>
                <w:lang w:val="ro-RO"/>
              </w:rPr>
              <w:br/>
              <w:t>– valoarea totală cu TVA</w:t>
            </w:r>
            <w:r w:rsidR="00423D94" w:rsidRPr="000072B6">
              <w:rPr>
                <w:iCs/>
                <w:color w:val="000000" w:themeColor="text1"/>
                <w:u w:val="single"/>
                <w:lang w:val="ro-RO"/>
              </w:rPr>
              <w:t xml:space="preserve">: </w:t>
            </w:r>
            <w:r w:rsidR="00800010" w:rsidRPr="000072B6">
              <w:rPr>
                <w:iCs/>
                <w:color w:val="000000" w:themeColor="text1"/>
                <w:u w:val="single"/>
                <w:lang w:val="ro-RO"/>
              </w:rPr>
              <w:t xml:space="preserve"> </w:t>
            </w:r>
            <w:r w:rsidR="008D7B52">
              <w:rPr>
                <w:b/>
                <w:u w:val="single"/>
                <w:lang w:val="en-US"/>
              </w:rPr>
              <w:t>239800,20</w:t>
            </w:r>
            <w:r w:rsidR="00C32BEB">
              <w:rPr>
                <w:b/>
                <w:sz w:val="20"/>
                <w:szCs w:val="20"/>
                <w:lang w:val="ro-MD"/>
              </w:rPr>
              <w:t xml:space="preserve"> </w:t>
            </w:r>
            <w:r w:rsidR="00423D94" w:rsidRPr="000072B6">
              <w:rPr>
                <w:iCs/>
                <w:color w:val="000000" w:themeColor="text1"/>
                <w:u w:val="single"/>
                <w:lang w:val="ro-RO"/>
              </w:rPr>
              <w:t>lei</w:t>
            </w:r>
            <w:r w:rsidR="00423D94" w:rsidRPr="000072B6">
              <w:rPr>
                <w:iCs/>
                <w:color w:val="000000" w:themeColor="text1"/>
                <w:lang w:val="ro-RO"/>
              </w:rPr>
              <w:t xml:space="preserve"> MDL.</w:t>
            </w:r>
          </w:p>
          <w:p w14:paraId="62AF1EB7" w14:textId="37F3E5DB" w:rsidR="00861622" w:rsidRPr="006369F2" w:rsidRDefault="00861622" w:rsidP="00861622">
            <w:pPr>
              <w:jc w:val="both"/>
              <w:rPr>
                <w:lang w:val="en-US"/>
              </w:rPr>
            </w:pPr>
            <w:r w:rsidRPr="006369F2">
              <w:rPr>
                <w:lang w:val="en-US"/>
              </w:rPr>
              <w:t xml:space="preserve">3.3. </w:t>
            </w:r>
            <w:proofErr w:type="spellStart"/>
            <w:r w:rsidRPr="006369F2">
              <w:rPr>
                <w:lang w:val="en-US"/>
              </w:rPr>
              <w:t>Achitările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efectuate</w:t>
            </w:r>
            <w:proofErr w:type="spellEnd"/>
            <w:r w:rsidRPr="006369F2">
              <w:rPr>
                <w:lang w:val="en-US"/>
              </w:rPr>
              <w:t xml:space="preserve"> </w:t>
            </w:r>
            <w:proofErr w:type="spellStart"/>
            <w:r w:rsidRPr="006369F2">
              <w:rPr>
                <w:lang w:val="en-US"/>
              </w:rPr>
              <w:t>prin</w:t>
            </w:r>
            <w:proofErr w:type="spellEnd"/>
            <w:r w:rsidRPr="006369F2">
              <w:rPr>
                <w:lang w:val="en-US"/>
              </w:rPr>
              <w:t xml:space="preserve"> transfer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facturilor</w:t>
            </w:r>
            <w:proofErr w:type="spellEnd"/>
            <w:r w:rsidRPr="006369F2">
              <w:rPr>
                <w:lang w:val="en-US"/>
              </w:rPr>
              <w:t xml:space="preserve"> </w:t>
            </w:r>
            <w:proofErr w:type="spellStart"/>
            <w:r w:rsidRPr="006369F2">
              <w:rPr>
                <w:lang w:val="en-US"/>
              </w:rPr>
              <w:t>fiscale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primirea</w:t>
            </w:r>
            <w:proofErr w:type="spellEnd"/>
            <w:r w:rsidRPr="006369F2">
              <w:rPr>
                <w:lang w:val="en-US"/>
              </w:rPr>
              <w:t xml:space="preserve"> </w:t>
            </w:r>
            <w:proofErr w:type="spellStart"/>
            <w:r w:rsidRPr="006369F2">
              <w:rPr>
                <w:lang w:val="en-US"/>
              </w:rPr>
              <w:t>proceselor</w:t>
            </w:r>
            <w:r w:rsidR="005F3B8B" w:rsidRPr="006369F2">
              <w:rPr>
                <w:lang w:val="en-US"/>
              </w:rPr>
              <w:t>-</w:t>
            </w:r>
            <w:r w:rsidRPr="006369F2">
              <w:rPr>
                <w:lang w:val="en-US"/>
              </w:rPr>
              <w:t>verbale</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semnate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acceptate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decurs</w:t>
            </w:r>
            <w:proofErr w:type="spellEnd"/>
            <w:r w:rsidRPr="006369F2">
              <w:rPr>
                <w:lang w:val="en-US"/>
              </w:rPr>
              <w:t xml:space="preserve"> de </w:t>
            </w:r>
            <w:r w:rsidR="000B1F0A">
              <w:rPr>
                <w:lang w:val="en-US"/>
              </w:rPr>
              <w:t xml:space="preserve">30 </w:t>
            </w:r>
            <w:proofErr w:type="spellStart"/>
            <w:r w:rsidRPr="006369F2">
              <w:rPr>
                <w:lang w:val="en-US"/>
              </w:rPr>
              <w:t>zile</w:t>
            </w:r>
            <w:proofErr w:type="spellEnd"/>
            <w:r w:rsidRPr="006369F2">
              <w:rPr>
                <w:lang w:val="en-US"/>
              </w:rPr>
              <w:t>.</w:t>
            </w:r>
          </w:p>
          <w:p w14:paraId="733A42F2" w14:textId="253E212D" w:rsidR="00861622" w:rsidRPr="006369F2" w:rsidRDefault="00861622" w:rsidP="00861622">
            <w:pPr>
              <w:jc w:val="both"/>
              <w:rPr>
                <w:lang w:val="en-US"/>
              </w:rPr>
            </w:pPr>
            <w:r w:rsidRPr="006369F2">
              <w:rPr>
                <w:lang w:val="en-US"/>
              </w:rPr>
              <w:t xml:space="preserve">3.4.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procesele-verbale</w:t>
            </w:r>
            <w:proofErr w:type="spellEnd"/>
            <w:r w:rsidRPr="006369F2">
              <w:rPr>
                <w:lang w:val="en-US"/>
              </w:rPr>
              <w:t xml:space="preserve"> de </w:t>
            </w:r>
            <w:proofErr w:type="spellStart"/>
            <w:r w:rsidRPr="006369F2">
              <w:rPr>
                <w:lang w:val="en-US"/>
              </w:rPr>
              <w:t>recepție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w:t>
            </w:r>
            <w:proofErr w:type="spellEnd"/>
            <w:r w:rsidRPr="006369F2">
              <w:rPr>
                <w:lang w:val="en-US"/>
              </w:rPr>
              <w:t xml:space="preserve"> de </w:t>
            </w:r>
            <w:r w:rsidR="000B1F0A">
              <w:rPr>
                <w:lang w:val="en-US"/>
              </w:rPr>
              <w:t>10</w:t>
            </w:r>
            <w:r w:rsidRPr="006369F2">
              <w:rPr>
                <w:lang w:val="en-US"/>
              </w:rPr>
              <w:t xml:space="preserve"> </w:t>
            </w:r>
            <w:proofErr w:type="spellStart"/>
            <w:r w:rsidRPr="006369F2">
              <w:rPr>
                <w:lang w:val="en-US"/>
              </w:rPr>
              <w:t>zile</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acestora</w:t>
            </w:r>
            <w:proofErr w:type="spellEnd"/>
            <w:r w:rsidRPr="006369F2">
              <w:rPr>
                <w:lang w:val="en-US"/>
              </w:rPr>
              <w:t xml:space="preserve"> de la </w:t>
            </w:r>
            <w:proofErr w:type="spellStart"/>
            <w:r w:rsidRPr="006369F2">
              <w:rPr>
                <w:lang w:val="en-US"/>
              </w:rPr>
              <w:t>Antreprenor</w:t>
            </w:r>
            <w:proofErr w:type="spellEnd"/>
            <w:r w:rsidRPr="006369F2">
              <w:rPr>
                <w:lang w:val="en-US"/>
              </w:rPr>
              <w:t>.</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se </w:t>
            </w:r>
            <w:proofErr w:type="spellStart"/>
            <w:r w:rsidRPr="006369F2">
              <w:rPr>
                <w:lang w:val="en-US"/>
              </w:rPr>
              <w:t>prelungeşte</w:t>
            </w:r>
            <w:proofErr w:type="spellEnd"/>
            <w:r w:rsidRPr="006369F2">
              <w:rPr>
                <w:lang w:val="en-US"/>
              </w:rPr>
              <w:t xml:space="preserve"> din </w:t>
            </w:r>
            <w:proofErr w:type="spellStart"/>
            <w:r w:rsidRPr="006369F2">
              <w:rPr>
                <w:lang w:val="en-US"/>
              </w:rPr>
              <w:t>diferite</w:t>
            </w:r>
            <w:proofErr w:type="spellEnd"/>
            <w:r w:rsidRPr="006369F2">
              <w:rPr>
                <w:lang w:val="en-US"/>
              </w:rPr>
              <w:t xml:space="preserve"> motive, </w:t>
            </w:r>
            <w:proofErr w:type="spellStart"/>
            <w:r w:rsidRPr="006369F2">
              <w:rPr>
                <w:lang w:val="en-US"/>
              </w:rPr>
              <w:t>dar</w:t>
            </w:r>
            <w:proofErr w:type="spellEnd"/>
            <w:r w:rsidRPr="006369F2">
              <w:rPr>
                <w:lang w:val="en-US"/>
              </w:rPr>
              <w:t xml:space="preserve"> </w:t>
            </w:r>
            <w:proofErr w:type="spellStart"/>
            <w:r w:rsidRPr="006369F2">
              <w:rPr>
                <w:lang w:val="en-US"/>
              </w:rPr>
              <w:t>în</w:t>
            </w:r>
            <w:proofErr w:type="spellEnd"/>
            <w:r w:rsidRPr="006369F2">
              <w:rPr>
                <w:lang w:val="en-US"/>
              </w:rPr>
              <w:t xml:space="preserve"> special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eventuale</w:t>
            </w:r>
            <w:proofErr w:type="spellEnd"/>
            <w:r w:rsidRPr="006369F2">
              <w:rPr>
                <w:lang w:val="en-US"/>
              </w:rPr>
              <w:t xml:space="preserve"> </w:t>
            </w:r>
            <w:proofErr w:type="spellStart"/>
            <w:r w:rsidRPr="006369F2">
              <w:rPr>
                <w:lang w:val="en-US"/>
              </w:rPr>
              <w:t>litigii</w:t>
            </w:r>
            <w:proofErr w:type="spellEnd"/>
            <w:r w:rsidRPr="006369F2">
              <w:rPr>
                <w:lang w:val="en-US"/>
              </w:rPr>
              <w:t xml:space="preserve">, </w:t>
            </w:r>
            <w:proofErr w:type="spellStart"/>
            <w:r w:rsidRPr="006369F2">
              <w:rPr>
                <w:lang w:val="en-US"/>
              </w:rPr>
              <w:t>contravaloarea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care nu sunt </w:t>
            </w:r>
            <w:proofErr w:type="spellStart"/>
            <w:r w:rsidRPr="006369F2">
              <w:rPr>
                <w:lang w:val="en-US"/>
              </w:rPr>
              <w:t>în</w:t>
            </w:r>
            <w:proofErr w:type="spellEnd"/>
            <w:r w:rsidRPr="006369F2">
              <w:rPr>
                <w:lang w:val="en-US"/>
              </w:rPr>
              <w:t xml:space="preserve"> </w:t>
            </w:r>
            <w:proofErr w:type="spellStart"/>
            <w:r w:rsidRPr="006369F2">
              <w:rPr>
                <w:lang w:val="en-US"/>
              </w:rPr>
              <w:t>litigiu</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plătită</w:t>
            </w:r>
            <w:proofErr w:type="spellEnd"/>
            <w:r w:rsidRPr="006369F2">
              <w:rPr>
                <w:lang w:val="en-US"/>
              </w:rPr>
              <w:t xml:space="preserve"> </w:t>
            </w:r>
            <w:proofErr w:type="spellStart"/>
            <w:r w:rsidRPr="006369F2">
              <w:rPr>
                <w:lang w:val="en-US"/>
              </w:rPr>
              <w:t>imediat</w:t>
            </w:r>
            <w:proofErr w:type="spellEnd"/>
            <w:r w:rsidRPr="006369F2">
              <w:rPr>
                <w:lang w:val="en-US"/>
              </w:rPr>
              <w:t xml:space="preserve">. </w:t>
            </w:r>
          </w:p>
          <w:p w14:paraId="0378CE3E" w14:textId="5FBF1905" w:rsidR="00861622" w:rsidRPr="006369F2" w:rsidRDefault="00861622" w:rsidP="004D58FA">
            <w:pPr>
              <w:jc w:val="both"/>
              <w:rPr>
                <w:lang w:val="en-US"/>
              </w:rPr>
            </w:pPr>
            <w:r w:rsidRPr="006369F2">
              <w:rPr>
                <w:lang w:val="en-US"/>
              </w:rPr>
              <w:t xml:space="preserve">3.6. </w:t>
            </w:r>
            <w:proofErr w:type="spellStart"/>
            <w:r w:rsidRPr="006369F2">
              <w:rPr>
                <w:lang w:val="en-US"/>
              </w:rPr>
              <w:t>Lucrările</w:t>
            </w:r>
            <w:proofErr w:type="spellEnd"/>
            <w:r w:rsidRPr="006369F2">
              <w:rPr>
                <w:lang w:val="en-US"/>
              </w:rPr>
              <w:t xml:space="preserve"> nu </w:t>
            </w:r>
            <w:proofErr w:type="spellStart"/>
            <w:r w:rsidRPr="006369F2">
              <w:rPr>
                <w:lang w:val="en-US"/>
              </w:rPr>
              <w:t>vor</w:t>
            </w:r>
            <w:proofErr w:type="spellEnd"/>
            <w:r w:rsidRPr="006369F2">
              <w:rPr>
                <w:lang w:val="en-US"/>
              </w:rPr>
              <w:t xml:space="preserve"> fi considerate </w:t>
            </w:r>
            <w:proofErr w:type="spellStart"/>
            <w:r w:rsidRPr="006369F2">
              <w:rPr>
                <w:lang w:val="en-US"/>
              </w:rPr>
              <w:t>finalizate</w:t>
            </w:r>
            <w:proofErr w:type="spellEnd"/>
            <w:r w:rsidRPr="006369F2">
              <w:rPr>
                <w:lang w:val="en-US"/>
              </w:rPr>
              <w:t xml:space="preserve"> </w:t>
            </w:r>
            <w:proofErr w:type="spellStart"/>
            <w:r w:rsidRPr="006369F2">
              <w:rPr>
                <w:lang w:val="en-US"/>
              </w:rPr>
              <w:t>până</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procesul</w:t>
            </w:r>
            <w:proofErr w:type="spellEnd"/>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proofErr w:type="gramStart"/>
            <w:r w:rsidRPr="006369F2">
              <w:rPr>
                <w:lang w:val="en-US"/>
              </w:rPr>
              <w:t>lucrărilor</w:t>
            </w:r>
            <w:proofErr w:type="spellEnd"/>
            <w:r w:rsidRPr="006369F2">
              <w:rPr>
                <w:lang w:val="en-US"/>
              </w:rPr>
              <w:t xml:space="preserve">  nu</w:t>
            </w:r>
            <w:proofErr w:type="gram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semnat</w:t>
            </w:r>
            <w:proofErr w:type="spellEnd"/>
            <w:r w:rsidRPr="006369F2">
              <w:rPr>
                <w:lang w:val="en-US"/>
              </w:rPr>
              <w:t xml:space="preserv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confirmă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executate</w:t>
            </w:r>
            <w:proofErr w:type="spellEnd"/>
            <w:r w:rsidRPr="006369F2">
              <w:rPr>
                <w:lang w:val="en-US"/>
              </w:rPr>
              <w:t xml:space="preserve"> conform </w:t>
            </w:r>
            <w:proofErr w:type="spellStart"/>
            <w:r w:rsidRPr="006369F2">
              <w:rPr>
                <w:lang w:val="en-US"/>
              </w:rPr>
              <w:t>contractului</w:t>
            </w:r>
            <w:proofErr w:type="spellEnd"/>
            <w:r w:rsidRPr="006369F2">
              <w:rPr>
                <w:lang w:val="en-US"/>
              </w:rPr>
              <w:t>.</w:t>
            </w:r>
          </w:p>
          <w:p w14:paraId="412FAF8E" w14:textId="77777777" w:rsidR="00C12F61" w:rsidRPr="006369F2" w:rsidRDefault="00C12F61" w:rsidP="004D58FA">
            <w:pPr>
              <w:jc w:val="both"/>
              <w:rPr>
                <w:lang w:val="en-US"/>
              </w:rPr>
            </w:pPr>
          </w:p>
          <w:p w14:paraId="4C8CC670" w14:textId="77777777" w:rsidR="004D58FA" w:rsidRPr="006369F2" w:rsidRDefault="004D58FA" w:rsidP="00861622">
            <w:pPr>
              <w:pStyle w:val="a8"/>
              <w:tabs>
                <w:tab w:val="left" w:pos="567"/>
              </w:tabs>
              <w:spacing w:before="0" w:beforeAutospacing="0" w:after="0" w:afterAutospacing="0"/>
              <w:jc w:val="both"/>
              <w:rPr>
                <w:b/>
                <w:lang w:val="en-US"/>
              </w:rPr>
            </w:pPr>
            <w:r w:rsidRPr="006369F2">
              <w:rPr>
                <w:b/>
                <w:lang w:val="en-US"/>
              </w:rPr>
              <w:t>4. DURATA DE EXECUȚIE</w:t>
            </w:r>
          </w:p>
          <w:p w14:paraId="4FA58D14" w14:textId="15751DFD" w:rsidR="00861622" w:rsidRPr="006369F2" w:rsidRDefault="00861622" w:rsidP="00861622">
            <w:pPr>
              <w:pStyle w:val="a8"/>
              <w:tabs>
                <w:tab w:val="left" w:pos="567"/>
              </w:tabs>
              <w:spacing w:before="0" w:beforeAutospacing="0" w:after="0" w:afterAutospacing="0"/>
              <w:jc w:val="both"/>
              <w:rPr>
                <w:lang w:val="en-US"/>
              </w:rPr>
            </w:pPr>
            <w:r w:rsidRPr="006369F2">
              <w:rPr>
                <w:lang w:val="en-US"/>
              </w:rPr>
              <w:lastRenderedPageBreak/>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r w:rsidRPr="001033BF">
              <w:rPr>
                <w:b/>
                <w:bCs/>
                <w:u w:val="single"/>
                <w:lang w:val="en-US"/>
              </w:rPr>
              <w:t xml:space="preserve">de </w:t>
            </w:r>
            <w:proofErr w:type="spellStart"/>
            <w:r w:rsidR="001033BF" w:rsidRPr="001033BF">
              <w:rPr>
                <w:b/>
                <w:bCs/>
                <w:u w:val="single"/>
                <w:lang w:val="en-US"/>
              </w:rPr>
              <w:t>pînă</w:t>
            </w:r>
            <w:proofErr w:type="spellEnd"/>
            <w:r w:rsidR="001033BF" w:rsidRPr="001033BF">
              <w:rPr>
                <w:b/>
                <w:bCs/>
                <w:u w:val="single"/>
                <w:lang w:val="en-US"/>
              </w:rPr>
              <w:t xml:space="preserve"> la 2 </w:t>
            </w:r>
            <w:proofErr w:type="spellStart"/>
            <w:r w:rsidRPr="001033BF">
              <w:rPr>
                <w:b/>
                <w:bCs/>
                <w:u w:val="single"/>
                <w:lang w:val="en-US"/>
              </w:rPr>
              <w:t>luni</w:t>
            </w:r>
            <w:proofErr w:type="spellEnd"/>
            <w:r w:rsidRPr="006369F2">
              <w:rPr>
                <w:lang w:val="en-US"/>
              </w:rPr>
              <w:t xml:space="preserve">, </w:t>
            </w:r>
            <w:r w:rsidRPr="00B70E83">
              <w:rPr>
                <w:lang w:val="ro-RO"/>
              </w:rPr>
              <w:t>începând de la data prevăzută în Ordinul de începere</w:t>
            </w:r>
            <w:r w:rsidRPr="006369F2">
              <w:rPr>
                <w:lang w:val="en-US"/>
              </w:rPr>
              <w:t>.</w:t>
            </w:r>
          </w:p>
          <w:p w14:paraId="1D2222AB" w14:textId="075B8AF2"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w:t>
            </w:r>
            <w:r w:rsidR="001033BF">
              <w:rPr>
                <w:lang w:val="ro-RO"/>
              </w:rPr>
              <w:t>pînă la 2</w:t>
            </w:r>
            <w:r w:rsidRPr="007926DA">
              <w:rPr>
                <w:lang w:val="ro-RO"/>
              </w:rPr>
              <w:t xml:space="preserve"> luni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001D3121" w:rsidRPr="006369F2">
              <w:rPr>
                <w:lang w:val="en-US"/>
              </w:rPr>
              <w:t>lucrărilor</w:t>
            </w:r>
            <w:proofErr w:type="spellEnd"/>
            <w:r w:rsidR="001D3121" w:rsidRPr="006369F2">
              <w:rPr>
                <w:lang w:val="en-US"/>
              </w:rPr>
              <w:t xml:space="preserve"> </w:t>
            </w:r>
            <w:r w:rsidRPr="006369F2">
              <w:rPr>
                <w:lang w:val="en-US"/>
              </w:rPr>
              <w:t xml:space="preserve">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001D3121" w:rsidRPr="006369F2">
              <w:rPr>
                <w:lang w:val="en-US"/>
              </w:rPr>
              <w:t>graficul</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001D3121" w:rsidRPr="006369F2">
              <w:rPr>
                <w:lang w:val="en-US"/>
              </w:rPr>
              <w:t>graficului</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6E5A46A0" w14:textId="77777777" w:rsidR="00861622" w:rsidRPr="006369F2" w:rsidRDefault="00861622" w:rsidP="001D3121">
            <w:pPr>
              <w:tabs>
                <w:tab w:val="left" w:pos="1276"/>
              </w:tabs>
              <w:jc w:val="both"/>
              <w:rPr>
                <w:lang w:val="en-US"/>
              </w:rPr>
            </w:pPr>
            <w:r w:rsidRPr="006369F2">
              <w:rPr>
                <w:lang w:val="en-US"/>
              </w:rPr>
              <w:t xml:space="preserve">a) generate de </w:t>
            </w:r>
            <w:proofErr w:type="spellStart"/>
            <w:r w:rsidRPr="006369F2">
              <w:rPr>
                <w:lang w:val="en-US"/>
              </w:rPr>
              <w:t>Beneficiar</w:t>
            </w:r>
            <w:proofErr w:type="spellEnd"/>
            <w:r w:rsidRPr="006369F2">
              <w:rPr>
                <w:lang w:val="en-US"/>
              </w:rPr>
              <w:t>;</w:t>
            </w:r>
          </w:p>
          <w:p w14:paraId="185450BA" w14:textId="77777777" w:rsidR="00861622" w:rsidRPr="006369F2" w:rsidRDefault="00861622" w:rsidP="001D3121">
            <w:pPr>
              <w:tabs>
                <w:tab w:val="left" w:pos="1276"/>
              </w:tabs>
              <w:jc w:val="both"/>
              <w:rPr>
                <w:lang w:val="en-US"/>
              </w:rPr>
            </w:pPr>
            <w:r w:rsidRPr="006369F2">
              <w:rPr>
                <w:lang w:val="en-US"/>
              </w:rPr>
              <w:t xml:space="preserve">b) </w:t>
            </w:r>
            <w:proofErr w:type="spellStart"/>
            <w:r w:rsidRPr="006369F2">
              <w:rPr>
                <w:lang w:val="en-US"/>
              </w:rPr>
              <w:t>datorită</w:t>
            </w:r>
            <w:proofErr w:type="spellEnd"/>
            <w:r w:rsidRPr="006369F2">
              <w:rPr>
                <w:lang w:val="en-US"/>
              </w:rPr>
              <w:t xml:space="preserve"> </w:t>
            </w:r>
            <w:proofErr w:type="spellStart"/>
            <w:r w:rsidRPr="006369F2">
              <w:rPr>
                <w:lang w:val="en-US"/>
              </w:rPr>
              <w:t>impedimentului</w:t>
            </w:r>
            <w:proofErr w:type="spellEnd"/>
            <w:r w:rsidRPr="006369F2">
              <w:rPr>
                <w:lang w:val="en-US"/>
              </w:rPr>
              <w:t xml:space="preserve"> care </w:t>
            </w:r>
            <w:proofErr w:type="spellStart"/>
            <w:r w:rsidRPr="006369F2">
              <w:rPr>
                <w:lang w:val="en-US"/>
              </w:rPr>
              <w:t>justifică</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obligației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situaţii</w:t>
            </w:r>
            <w:proofErr w:type="spellEnd"/>
            <w:r w:rsidRPr="006369F2">
              <w:rPr>
                <w:lang w:val="en-US"/>
              </w:rPr>
              <w:t xml:space="preserve"> extreme </w:t>
            </w:r>
            <w:proofErr w:type="spellStart"/>
            <w:r w:rsidRPr="006369F2">
              <w:rPr>
                <w:lang w:val="en-US"/>
              </w:rPr>
              <w:t>neimputabile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imprevizibile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75A9B8EC" w14:textId="77777777" w:rsidR="00861622" w:rsidRPr="006369F2" w:rsidRDefault="00861622" w:rsidP="001D3121">
            <w:pPr>
              <w:tabs>
                <w:tab w:val="left" w:pos="1276"/>
              </w:tabs>
              <w:jc w:val="both"/>
              <w:rPr>
                <w:lang w:val="en-US"/>
              </w:rPr>
            </w:pPr>
            <w:r w:rsidRPr="006369F2">
              <w:rPr>
                <w:lang w:val="en-US"/>
              </w:rPr>
              <w:t xml:space="preserve">c) </w:t>
            </w:r>
            <w:proofErr w:type="spellStart"/>
            <w:r w:rsidRPr="006369F2">
              <w:rPr>
                <w:lang w:val="en-US"/>
              </w:rPr>
              <w:t>influenţei</w:t>
            </w:r>
            <w:proofErr w:type="spellEnd"/>
            <w:r w:rsidRPr="006369F2">
              <w:rPr>
                <w:lang w:val="en-US"/>
              </w:rPr>
              <w:t xml:space="preserve"> </w:t>
            </w:r>
            <w:proofErr w:type="spellStart"/>
            <w:r w:rsidRPr="006369F2">
              <w:rPr>
                <w:lang w:val="en-US"/>
              </w:rPr>
              <w:t>factorilor</w:t>
            </w:r>
            <w:proofErr w:type="spellEnd"/>
            <w:r w:rsidRPr="006369F2">
              <w:rPr>
                <w:lang w:val="en-US"/>
              </w:rPr>
              <w:t xml:space="preserve"> </w:t>
            </w:r>
            <w:proofErr w:type="spellStart"/>
            <w:r w:rsidRPr="006369F2">
              <w:rPr>
                <w:lang w:val="en-US"/>
              </w:rPr>
              <w:t>climatici</w:t>
            </w:r>
            <w:proofErr w:type="spellEnd"/>
            <w:r w:rsidRPr="006369F2">
              <w:rPr>
                <w:lang w:val="en-US"/>
              </w:rPr>
              <w:t xml:space="preserve">, care </w:t>
            </w:r>
            <w:proofErr w:type="spellStart"/>
            <w:r w:rsidRPr="006369F2">
              <w:rPr>
                <w:lang w:val="en-US"/>
              </w:rPr>
              <w:t>duc</w:t>
            </w:r>
            <w:proofErr w:type="spellEnd"/>
            <w:r w:rsidRPr="006369F2">
              <w:rPr>
                <w:lang w:val="en-US"/>
              </w:rPr>
              <w:t xml:space="preserve"> la </w:t>
            </w:r>
            <w:proofErr w:type="spellStart"/>
            <w:r w:rsidRPr="006369F2">
              <w:rPr>
                <w:lang w:val="en-US"/>
              </w:rPr>
              <w:t>imposibilitatea</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conform </w:t>
            </w:r>
            <w:proofErr w:type="spellStart"/>
            <w:r w:rsidRPr="006369F2">
              <w:rPr>
                <w:lang w:val="en-US"/>
              </w:rPr>
              <w:t>caietului</w:t>
            </w:r>
            <w:proofErr w:type="spellEnd"/>
            <w:r w:rsidRPr="006369F2">
              <w:rPr>
                <w:lang w:val="en-US"/>
              </w:rPr>
              <w:t xml:space="preserve"> de </w:t>
            </w:r>
            <w:proofErr w:type="spellStart"/>
            <w:r w:rsidRPr="006369F2">
              <w:rPr>
                <w:lang w:val="en-US"/>
              </w:rPr>
              <w:t>sarcini</w:t>
            </w:r>
            <w:proofErr w:type="spellEnd"/>
            <w:r w:rsidRPr="006369F2">
              <w:rPr>
                <w:lang w:val="en-US"/>
              </w:rPr>
              <w:t xml:space="preserve">, or </w:t>
            </w:r>
            <w:proofErr w:type="spellStart"/>
            <w:r w:rsidRPr="006369F2">
              <w:rPr>
                <w:lang w:val="en-US"/>
              </w:rPr>
              <w:t>executarea</w:t>
            </w:r>
            <w:proofErr w:type="spellEnd"/>
            <w:r w:rsidRPr="006369F2">
              <w:rPr>
                <w:lang w:val="en-US"/>
              </w:rPr>
              <w:t xml:space="preserve"> </w:t>
            </w:r>
            <w:proofErr w:type="spellStart"/>
            <w:r w:rsidRPr="006369F2">
              <w:rPr>
                <w:lang w:val="en-US"/>
              </w:rPr>
              <w:t>lor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asemenea</w:t>
            </w:r>
            <w:proofErr w:type="spellEnd"/>
            <w:r w:rsidRPr="006369F2">
              <w:rPr>
                <w:lang w:val="en-US"/>
              </w:rPr>
              <w:t xml:space="preserve"> </w:t>
            </w:r>
            <w:proofErr w:type="spellStart"/>
            <w:r w:rsidRPr="006369F2">
              <w:rPr>
                <w:lang w:val="en-US"/>
              </w:rPr>
              <w:t>codiții</w:t>
            </w:r>
            <w:proofErr w:type="spellEnd"/>
            <w:r w:rsidRPr="006369F2">
              <w:rPr>
                <w:lang w:val="en-US"/>
              </w:rPr>
              <w:t xml:space="preserve"> </w:t>
            </w:r>
            <w:proofErr w:type="spellStart"/>
            <w:r w:rsidRPr="006369F2">
              <w:rPr>
                <w:lang w:val="en-US"/>
              </w:rPr>
              <w:t>climaterice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răsfrânge</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calității</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B282F46" w14:textId="77777777" w:rsidR="00861622" w:rsidRPr="006369F2" w:rsidRDefault="00861622" w:rsidP="001D3121">
            <w:pPr>
              <w:tabs>
                <w:tab w:val="left" w:pos="1276"/>
              </w:tabs>
              <w:jc w:val="both"/>
              <w:rPr>
                <w:lang w:val="en-US"/>
              </w:rPr>
            </w:pPr>
            <w:r w:rsidRPr="006369F2">
              <w:rPr>
                <w:lang w:val="en-US"/>
              </w:rPr>
              <w:t xml:space="preserve">d) </w:t>
            </w:r>
            <w:proofErr w:type="spellStart"/>
            <w:r w:rsidRPr="006369F2">
              <w:rPr>
                <w:lang w:val="en-US"/>
              </w:rPr>
              <w:t>calamităţilor</w:t>
            </w:r>
            <w:proofErr w:type="spellEnd"/>
            <w:r w:rsidRPr="006369F2">
              <w:rPr>
                <w:lang w:val="en-US"/>
              </w:rPr>
              <w:t xml:space="preserve"> </w:t>
            </w:r>
            <w:proofErr w:type="spellStart"/>
            <w:r w:rsidRPr="006369F2">
              <w:rPr>
                <w:lang w:val="en-US"/>
              </w:rPr>
              <w:t>naturale</w:t>
            </w:r>
            <w:proofErr w:type="spellEnd"/>
            <w:r w:rsidRPr="006369F2">
              <w:rPr>
                <w:lang w:val="en-US"/>
              </w:rPr>
              <w:t xml:space="preserve"> </w:t>
            </w:r>
            <w:proofErr w:type="spellStart"/>
            <w:r w:rsidRPr="006369F2">
              <w:rPr>
                <w:lang w:val="en-US"/>
              </w:rPr>
              <w:t>recunoscute</w:t>
            </w:r>
            <w:proofErr w:type="spellEnd"/>
            <w:r w:rsidRPr="006369F2">
              <w:rPr>
                <w:lang w:val="en-US"/>
              </w:rPr>
              <w:t xml:space="preserve"> de </w:t>
            </w:r>
            <w:proofErr w:type="spellStart"/>
            <w:r w:rsidRPr="006369F2">
              <w:rPr>
                <w:lang w:val="en-US"/>
              </w:rPr>
              <w:t>autoritatea</w:t>
            </w:r>
            <w:proofErr w:type="spellEnd"/>
            <w:r w:rsidRPr="006369F2">
              <w:rPr>
                <w:lang w:val="en-US"/>
              </w:rPr>
              <w:t xml:space="preserve"> </w:t>
            </w:r>
            <w:proofErr w:type="spellStart"/>
            <w:r w:rsidRPr="006369F2">
              <w:rPr>
                <w:lang w:val="en-US"/>
              </w:rPr>
              <w:t>legală</w:t>
            </w:r>
            <w:proofErr w:type="spellEnd"/>
            <w:r w:rsidRPr="006369F2">
              <w:rPr>
                <w:lang w:val="en-US"/>
              </w:rPr>
              <w:t>.</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4D58FA">
            <w:pPr>
              <w:pStyle w:val="a8"/>
              <w:tabs>
                <w:tab w:val="left" w:pos="525"/>
              </w:tabs>
              <w:spacing w:before="0" w:beforeAutospacing="0" w:after="0" w:afterAutospacing="0"/>
              <w:jc w:val="both"/>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w:t>
            </w:r>
            <w:proofErr w:type="spellStart"/>
            <w:r w:rsidRPr="006369F2">
              <w:rPr>
                <w:lang w:val="en-US"/>
              </w:rPr>
              <w:t>termen</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w:t>
            </w:r>
            <w:proofErr w:type="spellStart"/>
            <w:r w:rsidRPr="006369F2">
              <w:rPr>
                <w:lang w:val="en-US"/>
              </w:rPr>
              <w:t>termen</w:t>
            </w:r>
            <w:proofErr w:type="spellEnd"/>
            <w:r w:rsidRPr="006369F2">
              <w:rPr>
                <w:lang w:val="en-US"/>
              </w:rPr>
              <w:t xml:space="preserve">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72980C3E" w14:textId="7EACEF4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5.2.2.</w:t>
            </w:r>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w:t>
            </w:r>
            <w:proofErr w:type="spellStart"/>
            <w:r w:rsidR="00BB018B" w:rsidRPr="006369F2">
              <w:rPr>
                <w:lang w:val="en-US"/>
              </w:rPr>
              <w:t>cazul</w:t>
            </w:r>
            <w:proofErr w:type="spellEnd"/>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care </w:t>
            </w:r>
            <w:proofErr w:type="spellStart"/>
            <w:r w:rsidR="00BB018B" w:rsidRPr="006369F2">
              <w:rPr>
                <w:lang w:val="en-US"/>
              </w:rPr>
              <w:t>Comisia</w:t>
            </w:r>
            <w:proofErr w:type="spellEnd"/>
            <w:r w:rsidR="00BB018B" w:rsidRPr="006369F2">
              <w:rPr>
                <w:lang w:val="en-US"/>
              </w:rPr>
              <w:t xml:space="preserve"> de </w:t>
            </w:r>
            <w:proofErr w:type="spellStart"/>
            <w:r w:rsidR="00BB018B" w:rsidRPr="006369F2">
              <w:rPr>
                <w:lang w:val="en-US"/>
              </w:rPr>
              <w:t>recep</w:t>
            </w:r>
            <w:proofErr w:type="spellEnd"/>
            <w:r w:rsidR="00BB018B">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00D270BF" w:rsidRPr="006369F2">
              <w:rPr>
                <w:lang w:val="en-US"/>
              </w:rPr>
              <w:t>-</w:t>
            </w:r>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lastRenderedPageBreak/>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w:t>
            </w:r>
            <w:r w:rsidR="001D3121"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001D3121" w:rsidRPr="006369F2">
              <w:rPr>
                <w:lang w:val="en-US"/>
              </w:rPr>
              <w:t>procesului</w:t>
            </w:r>
            <w:proofErr w:type="spellEnd"/>
            <w:r w:rsidR="001D3121" w:rsidRPr="006369F2">
              <w:rPr>
                <w:lang w:val="en-US"/>
              </w:rPr>
              <w:t xml:space="preserve"> </w:t>
            </w:r>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00D270BF" w:rsidRPr="006369F2">
              <w:rPr>
                <w:lang w:val="en-US"/>
              </w:rPr>
              <w:t>lucrărilor</w:t>
            </w:r>
            <w:proofErr w:type="spellEnd"/>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00D270BF" w:rsidRPr="006369F2">
              <w:rPr>
                <w:lang w:val="en-US"/>
              </w:rPr>
              <w:t>comisia</w:t>
            </w:r>
            <w:proofErr w:type="spellEnd"/>
            <w:r w:rsidR="00D270BF" w:rsidRPr="006369F2">
              <w:rPr>
                <w:lang w:val="en-US"/>
              </w:rPr>
              <w:t xml:space="preserve"> </w:t>
            </w:r>
            <w:r w:rsidRPr="006369F2">
              <w:rPr>
                <w:lang w:val="en-US"/>
              </w:rPr>
              <w:t xml:space="preserve">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009836C8" w:rsidRPr="006369F2">
              <w:rPr>
                <w:lang w:val="en-US"/>
              </w:rPr>
              <w:t xml:space="preserve"> </w:t>
            </w:r>
            <w:proofErr w:type="spellStart"/>
            <w:r w:rsidR="009836C8" w:rsidRPr="006369F2">
              <w:rPr>
                <w:lang w:val="en-US"/>
              </w:rPr>
              <w:t>va</w:t>
            </w:r>
            <w:proofErr w:type="spellEnd"/>
            <w:r w:rsidR="009836C8" w:rsidRPr="006369F2">
              <w:rPr>
                <w:lang w:val="en-US"/>
              </w:rPr>
              <w:t xml:space="preserve"> </w:t>
            </w:r>
            <w:proofErr w:type="spellStart"/>
            <w:r w:rsidR="009836C8" w:rsidRPr="006369F2">
              <w:rPr>
                <w:lang w:val="en-US"/>
              </w:rPr>
              <w:t>elibera</w:t>
            </w:r>
            <w:proofErr w:type="spellEnd"/>
            <w:r w:rsidR="009836C8" w:rsidRPr="006369F2">
              <w:rPr>
                <w:lang w:val="en-US"/>
              </w:rPr>
              <w:t xml:space="preserve"> </w:t>
            </w:r>
            <w:proofErr w:type="spellStart"/>
            <w:r w:rsidR="009836C8" w:rsidRPr="006369F2">
              <w:rPr>
                <w:lang w:val="en-US"/>
              </w:rPr>
              <w:t>șantierul</w:t>
            </w:r>
            <w:proofErr w:type="spellEnd"/>
            <w:r w:rsidR="009836C8" w:rsidRPr="006369F2">
              <w:rPr>
                <w:lang w:val="en-US"/>
              </w:rPr>
              <w:t xml:space="preserve">, conform </w:t>
            </w:r>
            <w:proofErr w:type="spellStart"/>
            <w:r w:rsidR="009836C8" w:rsidRPr="006369F2">
              <w:rPr>
                <w:lang w:val="en-US"/>
              </w:rPr>
              <w:t>termenului</w:t>
            </w:r>
            <w:proofErr w:type="spellEnd"/>
            <w:r w:rsidR="009836C8" w:rsidRPr="006369F2">
              <w:rPr>
                <w:lang w:val="en-US"/>
              </w:rPr>
              <w:t xml:space="preserve"> </w:t>
            </w:r>
            <w:proofErr w:type="spellStart"/>
            <w:r w:rsidR="009836C8" w:rsidRPr="006369F2">
              <w:rPr>
                <w:lang w:val="en-US"/>
              </w:rPr>
              <w:t>stabilit</w:t>
            </w:r>
            <w:proofErr w:type="spellEnd"/>
            <w:r w:rsidR="009836C8" w:rsidRPr="006369F2">
              <w:rPr>
                <w:lang w:val="en-US"/>
              </w:rPr>
              <w:t xml:space="preserve"> </w:t>
            </w:r>
            <w:proofErr w:type="spellStart"/>
            <w:r w:rsidR="009836C8" w:rsidRPr="006369F2">
              <w:rPr>
                <w:lang w:val="en-US"/>
              </w:rPr>
              <w:t>în</w:t>
            </w:r>
            <w:proofErr w:type="spellEnd"/>
            <w:r w:rsidR="009836C8" w:rsidRPr="006369F2">
              <w:rPr>
                <w:lang w:val="en-US"/>
              </w:rPr>
              <w:t xml:space="preserve"> </w:t>
            </w:r>
            <w:proofErr w:type="spellStart"/>
            <w:r w:rsidR="009836C8" w:rsidRPr="006369F2">
              <w:rPr>
                <w:lang w:val="en-US"/>
              </w:rPr>
              <w:t>procesul</w:t>
            </w:r>
            <w:proofErr w:type="spellEnd"/>
            <w:r w:rsidR="009836C8" w:rsidRPr="006369F2">
              <w:rPr>
                <w:lang w:val="en-US"/>
              </w:rPr>
              <w:t xml:space="preserve"> verbal de </w:t>
            </w:r>
            <w:proofErr w:type="spellStart"/>
            <w:r w:rsidR="009836C8" w:rsidRPr="006369F2">
              <w:rPr>
                <w:lang w:val="en-US"/>
              </w:rPr>
              <w:t>recepție</w:t>
            </w:r>
            <w:proofErr w:type="spellEnd"/>
            <w:r w:rsidR="009836C8" w:rsidRPr="006369F2">
              <w:rPr>
                <w:lang w:val="en-US"/>
              </w:rPr>
              <w:t xml:space="preserve"> la </w:t>
            </w:r>
            <w:proofErr w:type="spellStart"/>
            <w:r w:rsidR="009836C8" w:rsidRPr="006369F2">
              <w:rPr>
                <w:lang w:val="en-US"/>
              </w:rPr>
              <w:t>terminarea</w:t>
            </w:r>
            <w:proofErr w:type="spellEnd"/>
            <w:r w:rsidR="009836C8" w:rsidRPr="006369F2">
              <w:rPr>
                <w:lang w:val="en-US"/>
              </w:rPr>
              <w:t xml:space="preserve"> </w:t>
            </w:r>
            <w:proofErr w:type="spellStart"/>
            <w:r w:rsidR="009836C8" w:rsidRPr="006369F2">
              <w:rPr>
                <w:lang w:val="en-US"/>
              </w:rPr>
              <w:t>lucrărilor</w:t>
            </w:r>
            <w:proofErr w:type="spellEnd"/>
            <w:r w:rsidR="009836C8" w:rsidRPr="006369F2">
              <w:rPr>
                <w:lang w:val="en-US"/>
              </w:rPr>
              <w:t>.</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4D58FA">
            <w:pPr>
              <w:tabs>
                <w:tab w:val="left" w:pos="525"/>
              </w:tabs>
              <w:jc w:val="both"/>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 xml:space="preserve">6.1. </w:t>
            </w:r>
            <w:proofErr w:type="spellStart"/>
            <w:r w:rsidRPr="006369F2">
              <w:rPr>
                <w:lang w:val="en-US"/>
              </w:rPr>
              <w:t>În</w:t>
            </w:r>
            <w:proofErr w:type="spellEnd"/>
            <w:r w:rsidRPr="006369F2">
              <w:rPr>
                <w:lang w:val="en-US"/>
              </w:rPr>
              <w:t xml:space="preserve"> </w:t>
            </w:r>
            <w:proofErr w:type="spellStart"/>
            <w:r w:rsidRPr="006369F2">
              <w:rPr>
                <w:lang w:val="en-US"/>
              </w:rPr>
              <w:t>orice</w:t>
            </w:r>
            <w:proofErr w:type="spellEnd"/>
            <w:r w:rsidRPr="006369F2">
              <w:rPr>
                <w:lang w:val="en-US"/>
              </w:rPr>
              <w:t xml:space="preserve"> moment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perioadei</w:t>
            </w:r>
            <w:proofErr w:type="spellEnd"/>
            <w:r w:rsidRPr="006369F2">
              <w:rPr>
                <w:lang w:val="en-US"/>
              </w:rPr>
              <w:t xml:space="preserve"> </w:t>
            </w:r>
            <w:proofErr w:type="spellStart"/>
            <w:r w:rsidRPr="006369F2">
              <w:rPr>
                <w:lang w:val="en-US"/>
              </w:rPr>
              <w:t>stabilite</w:t>
            </w:r>
            <w:proofErr w:type="spellEnd"/>
            <w:r w:rsidRPr="006369F2">
              <w:rPr>
                <w:lang w:val="en-US"/>
              </w:rPr>
              <w:t xml:space="preserve"> la </w:t>
            </w:r>
            <w:proofErr w:type="spellStart"/>
            <w:r w:rsidRPr="006369F2">
              <w:rPr>
                <w:lang w:val="en-US"/>
              </w:rPr>
              <w:t>punctul</w:t>
            </w:r>
            <w:proofErr w:type="spellEnd"/>
            <w:r w:rsidRPr="006369F2">
              <w:rPr>
                <w:lang w:val="en-US"/>
              </w:rPr>
              <w:t xml:space="preserve"> 13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fie </w:t>
            </w:r>
            <w:proofErr w:type="spellStart"/>
            <w:r w:rsidRPr="006369F2">
              <w:rPr>
                <w:lang w:val="en-US"/>
              </w:rPr>
              <w:t>ele</w:t>
            </w:r>
            <w:proofErr w:type="spellEnd"/>
            <w:r w:rsidRPr="006369F2">
              <w:rPr>
                <w:lang w:val="en-US"/>
              </w:rPr>
              <w:t xml:space="preserve"> </w:t>
            </w:r>
            <w:proofErr w:type="spellStart"/>
            <w:r w:rsidRPr="006369F2">
              <w:rPr>
                <w:lang w:val="en-US"/>
              </w:rPr>
              <w:t>aparente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ascunse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nefinalizate</w:t>
            </w:r>
            <w:proofErr w:type="spellEnd"/>
            <w:r w:rsidRPr="006369F2">
              <w:rPr>
                <w:lang w:val="en-US"/>
              </w:rPr>
              <w:t>.</w:t>
            </w:r>
          </w:p>
          <w:p w14:paraId="04D44872" w14:textId="77777777" w:rsidR="00D270BF" w:rsidRPr="006369F2" w:rsidRDefault="00F00011" w:rsidP="00D270BF">
            <w:pPr>
              <w:jc w:val="both"/>
              <w:rPr>
                <w:lang w:val="en-US"/>
              </w:rPr>
            </w:pPr>
            <w:r w:rsidRPr="006369F2">
              <w:rPr>
                <w:lang w:val="en-US"/>
              </w:rPr>
              <w:t xml:space="preserve">6.2.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remedia</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costuri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faptului</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echipamentele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execuţiei</w:t>
            </w:r>
            <w:proofErr w:type="spellEnd"/>
            <w:r w:rsidRPr="006369F2">
              <w:rPr>
                <w:lang w:val="en-US"/>
              </w:rPr>
              <w:t xml:space="preserve"> nu sunt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5EEBF190" w14:textId="6767F30C" w:rsidR="00F00011" w:rsidRPr="006369F2" w:rsidRDefault="00D270BF" w:rsidP="00D270BF">
            <w:pPr>
              <w:jc w:val="both"/>
              <w:rPr>
                <w:lang w:val="en-US"/>
              </w:rPr>
            </w:pPr>
            <w:r w:rsidRPr="006369F2">
              <w:rPr>
                <w:lang w:val="en-US"/>
              </w:rPr>
              <w:t xml:space="preserve">6.3. </w:t>
            </w:r>
            <w:proofErr w:type="spellStart"/>
            <w:r w:rsidR="00F00011" w:rsidRPr="006369F2">
              <w:rPr>
                <w:lang w:val="en-US"/>
              </w:rPr>
              <w:t>Remedierea</w:t>
            </w:r>
            <w:proofErr w:type="spellEnd"/>
            <w:r w:rsidR="00F00011" w:rsidRPr="006369F2">
              <w:rPr>
                <w:lang w:val="en-US"/>
              </w:rPr>
              <w:t xml:space="preserve"> </w:t>
            </w:r>
            <w:proofErr w:type="spellStart"/>
            <w:r w:rsidR="00F00011" w:rsidRPr="006369F2">
              <w:rPr>
                <w:lang w:val="en-US"/>
              </w:rPr>
              <w:t>defectelor</w:t>
            </w:r>
            <w:proofErr w:type="spellEnd"/>
            <w:r w:rsidR="00F00011" w:rsidRPr="006369F2">
              <w:rPr>
                <w:lang w:val="en-US"/>
              </w:rPr>
              <w:t xml:space="preserve"> </w:t>
            </w:r>
            <w:proofErr w:type="spellStart"/>
            <w:r w:rsidR="00F00011" w:rsidRPr="006369F2">
              <w:rPr>
                <w:lang w:val="en-US"/>
              </w:rPr>
              <w:t>calitative</w:t>
            </w:r>
            <w:proofErr w:type="spellEnd"/>
            <w:r w:rsidR="00F00011" w:rsidRPr="006369F2">
              <w:rPr>
                <w:lang w:val="en-US"/>
              </w:rPr>
              <w:t xml:space="preserve"> </w:t>
            </w:r>
            <w:proofErr w:type="spellStart"/>
            <w:r w:rsidR="00F00011" w:rsidRPr="006369F2">
              <w:rPr>
                <w:lang w:val="en-US"/>
              </w:rPr>
              <w:t>apărute</w:t>
            </w:r>
            <w:proofErr w:type="spellEnd"/>
            <w:r w:rsidR="00F00011" w:rsidRPr="006369F2">
              <w:rPr>
                <w:lang w:val="en-US"/>
              </w:rPr>
              <w:t xml:space="preserve"> din vina </w:t>
            </w:r>
            <w:proofErr w:type="spellStart"/>
            <w:r w:rsidR="00F00011" w:rsidRPr="006369F2">
              <w:rPr>
                <w:lang w:val="en-US"/>
              </w:rPr>
              <w:t>Antreprenorului</w:t>
            </w:r>
            <w:proofErr w:type="spellEnd"/>
            <w:r w:rsidR="00F00011" w:rsidRPr="006369F2">
              <w:rPr>
                <w:lang w:val="en-US"/>
              </w:rPr>
              <w:t xml:space="preserve">, </w:t>
            </w:r>
            <w:proofErr w:type="spellStart"/>
            <w:r w:rsidR="00F00011" w:rsidRPr="006369F2">
              <w:rPr>
                <w:lang w:val="en-US"/>
              </w:rPr>
              <w:t>atât</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execuţie</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garanţie</w:t>
            </w:r>
            <w:proofErr w:type="spellEnd"/>
            <w:r w:rsidR="00F00011" w:rsidRPr="006369F2">
              <w:rPr>
                <w:lang w:val="en-US"/>
              </w:rPr>
              <w:t xml:space="preserve"> </w:t>
            </w:r>
            <w:proofErr w:type="spellStart"/>
            <w:r w:rsidR="00F00011" w:rsidRPr="006369F2">
              <w:rPr>
                <w:lang w:val="en-US"/>
              </w:rPr>
              <w:t>stabilită</w:t>
            </w:r>
            <w:proofErr w:type="spellEnd"/>
            <w:r w:rsidR="00F00011" w:rsidRPr="006369F2">
              <w:rPr>
                <w:lang w:val="en-US"/>
              </w:rPr>
              <w:t xml:space="preserve">, se face pe </w:t>
            </w:r>
            <w:proofErr w:type="spellStart"/>
            <w:r w:rsidR="00F00011" w:rsidRPr="006369F2">
              <w:rPr>
                <w:lang w:val="en-US"/>
              </w:rPr>
              <w:t>cheltuiala</w:t>
            </w:r>
            <w:proofErr w:type="spellEnd"/>
            <w:r w:rsidR="00F00011" w:rsidRPr="006369F2">
              <w:rPr>
                <w:lang w:val="en-US"/>
              </w:rPr>
              <w:t xml:space="preserve"> </w:t>
            </w:r>
            <w:proofErr w:type="spellStart"/>
            <w:r w:rsidR="00F00011" w:rsidRPr="006369F2">
              <w:rPr>
                <w:lang w:val="en-US"/>
              </w:rPr>
              <w:t>acestuia</w:t>
            </w:r>
            <w:proofErr w:type="spellEnd"/>
            <w:r w:rsidR="00F00011" w:rsidRPr="006369F2">
              <w:rPr>
                <w:lang w:val="en-US"/>
              </w:rPr>
              <w:t xml:space="preserve"> </w:t>
            </w:r>
            <w:proofErr w:type="spellStart"/>
            <w:r w:rsidR="00F00011" w:rsidRPr="006369F2">
              <w:rPr>
                <w:lang w:val="en-US"/>
              </w:rPr>
              <w:t>potrivit</w:t>
            </w:r>
            <w:proofErr w:type="spellEnd"/>
            <w:r w:rsidR="00F00011" w:rsidRPr="006369F2">
              <w:rPr>
                <w:lang w:val="en-US"/>
              </w:rPr>
              <w:t xml:space="preserve"> </w:t>
            </w:r>
            <w:proofErr w:type="spellStart"/>
            <w:r w:rsidR="00F00011" w:rsidRPr="006369F2">
              <w:rPr>
                <w:lang w:val="en-US"/>
              </w:rPr>
              <w:t>actelor</w:t>
            </w:r>
            <w:proofErr w:type="spellEnd"/>
            <w:r w:rsidR="00F00011" w:rsidRPr="006369F2">
              <w:rPr>
                <w:lang w:val="en-US"/>
              </w:rPr>
              <w:t xml:space="preserve">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4D58FA">
            <w:pPr>
              <w:pStyle w:val="a8"/>
              <w:tabs>
                <w:tab w:val="left" w:pos="525"/>
              </w:tabs>
              <w:spacing w:before="0" w:beforeAutospacing="0" w:after="0" w:afterAutospacing="0"/>
              <w:jc w:val="both"/>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 xml:space="preserve">7.1. </w:t>
            </w:r>
            <w:proofErr w:type="spellStart"/>
            <w:r w:rsidRPr="006369F2">
              <w:rPr>
                <w:lang w:val="en-US"/>
              </w:rPr>
              <w:t>Întreaga</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necesară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se </w:t>
            </w:r>
            <w:proofErr w:type="spellStart"/>
            <w:r w:rsidRPr="006369F2">
              <w:rPr>
                <w:lang w:val="en-US"/>
              </w:rPr>
              <w:t>pune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 xml:space="preserve">7.2.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lang w:val="en-US"/>
              </w:rPr>
              <w:t>și</w:t>
            </w:r>
            <w:proofErr w:type="spellEnd"/>
            <w:r w:rsidR="009836C8"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finalizeze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w:t>
            </w:r>
            <w:r w:rsidR="001B02DA" w:rsidRPr="006369F2">
              <w:rPr>
                <w:lang w:val="en-US"/>
              </w:rPr>
              <w:t>rmenele</w:t>
            </w:r>
            <w:proofErr w:type="spellEnd"/>
            <w:r w:rsidR="001B02DA" w:rsidRPr="006369F2">
              <w:rPr>
                <w:lang w:val="en-US"/>
              </w:rPr>
              <w:t xml:space="preserve"> </w:t>
            </w:r>
            <w:proofErr w:type="spellStart"/>
            <w:r w:rsidR="001B02DA" w:rsidRPr="006369F2">
              <w:rPr>
                <w:lang w:val="en-US"/>
              </w:rPr>
              <w:t>stabilite</w:t>
            </w:r>
            <w:proofErr w:type="spellEnd"/>
            <w:r w:rsidR="001B02DA" w:rsidRPr="006369F2">
              <w:rPr>
                <w:lang w:val="en-US"/>
              </w:rPr>
              <w:t xml:space="preserve"> </w:t>
            </w:r>
            <w:proofErr w:type="spellStart"/>
            <w:r w:rsidR="001B02DA" w:rsidRPr="006369F2">
              <w:rPr>
                <w:lang w:val="en-US"/>
              </w:rPr>
              <w:t>în</w:t>
            </w:r>
            <w:proofErr w:type="spellEnd"/>
            <w:r w:rsidR="001B02DA" w:rsidRPr="006369F2">
              <w:rPr>
                <w:lang w:val="en-US"/>
              </w:rPr>
              <w:t xml:space="preserve"> contract, </w:t>
            </w:r>
            <w:r w:rsidRPr="006369F2">
              <w:rPr>
                <w:lang w:val="en-US"/>
              </w:rPr>
              <w:t xml:space="preserve">cu </w:t>
            </w:r>
            <w:proofErr w:type="spellStart"/>
            <w:r w:rsidRPr="006369F2">
              <w:rPr>
                <w:lang w:val="en-US"/>
              </w:rPr>
              <w:t>respectarea</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00396817" w:rsidRPr="006369F2">
              <w:rPr>
                <w:lang w:val="en-US"/>
              </w:rPr>
              <w:t xml:space="preserve"> </w:t>
            </w:r>
            <w:proofErr w:type="spellStart"/>
            <w:r w:rsidR="00396817" w:rsidRPr="006369F2">
              <w:rPr>
                <w:lang w:val="en-US"/>
              </w:rPr>
              <w:t>în</w:t>
            </w:r>
            <w:proofErr w:type="spellEnd"/>
            <w:r w:rsidR="00396817"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construcţiilor</w:t>
            </w:r>
            <w:proofErr w:type="spellEnd"/>
            <w:r w:rsidR="001B02DA" w:rsidRPr="006369F2">
              <w:rPr>
                <w:lang w:val="en-US"/>
              </w:rPr>
              <w:t xml:space="preserve">, precum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Certificatului</w:t>
            </w:r>
            <w:proofErr w:type="spellEnd"/>
            <w:r w:rsidR="001B02DA" w:rsidRPr="006369F2">
              <w:rPr>
                <w:lang w:val="en-US"/>
              </w:rPr>
              <w:t xml:space="preserve"> de urbanism </w:t>
            </w:r>
            <w:proofErr w:type="spellStart"/>
            <w:r w:rsidR="001B02DA" w:rsidRPr="006369F2">
              <w:rPr>
                <w:lang w:val="en-US"/>
              </w:rPr>
              <w:t>pentru</w:t>
            </w:r>
            <w:proofErr w:type="spellEnd"/>
            <w:r w:rsidR="001B02DA" w:rsidRPr="006369F2">
              <w:rPr>
                <w:lang w:val="en-US"/>
              </w:rPr>
              <w:t xml:space="preserve"> </w:t>
            </w:r>
            <w:proofErr w:type="spellStart"/>
            <w:r w:rsidR="001B02DA" w:rsidRPr="006369F2">
              <w:rPr>
                <w:lang w:val="en-US"/>
              </w:rPr>
              <w:t>proiectare</w:t>
            </w:r>
            <w:proofErr w:type="spellEnd"/>
            <w:r w:rsidR="001B02DA" w:rsidRPr="006369F2">
              <w:rPr>
                <w:lang w:val="en-US"/>
              </w:rPr>
              <w:t xml:space="preserve"> </w:t>
            </w:r>
            <w:proofErr w:type="spellStart"/>
            <w:r w:rsidR="001B02DA" w:rsidRPr="006369F2">
              <w:rPr>
                <w:lang w:val="en-US"/>
              </w:rPr>
              <w:t>și</w:t>
            </w:r>
            <w:proofErr w:type="spellEnd"/>
            <w:r w:rsidR="001B02DA" w:rsidRPr="006369F2">
              <w:rPr>
                <w:lang w:val="en-US"/>
              </w:rPr>
              <w:t xml:space="preserve"> </w:t>
            </w:r>
            <w:proofErr w:type="gramStart"/>
            <w:r w:rsidR="001B02DA" w:rsidRPr="006369F2">
              <w:rPr>
                <w:lang w:val="en-US"/>
              </w:rPr>
              <w:t>a</w:t>
            </w:r>
            <w:proofErr w:type="gramEnd"/>
            <w:r w:rsidR="001B02DA" w:rsidRPr="006369F2">
              <w:rPr>
                <w:lang w:val="en-US"/>
              </w:rPr>
              <w:t xml:space="preserve"> </w:t>
            </w:r>
            <w:proofErr w:type="spellStart"/>
            <w:r w:rsidR="001B02DA" w:rsidRPr="006369F2">
              <w:rPr>
                <w:lang w:val="en-US"/>
              </w:rPr>
              <w:t>Autorizației</w:t>
            </w:r>
            <w:proofErr w:type="spellEnd"/>
            <w:r w:rsidR="001B02DA" w:rsidRPr="006369F2">
              <w:rPr>
                <w:lang w:val="en-US"/>
              </w:rPr>
              <w:t xml:space="preserve"> de </w:t>
            </w:r>
            <w:proofErr w:type="spellStart"/>
            <w:r w:rsidR="001B02DA" w:rsidRPr="006369F2">
              <w:rPr>
                <w:lang w:val="en-US"/>
              </w:rPr>
              <w:t>construire</w:t>
            </w:r>
            <w:proofErr w:type="spellEnd"/>
            <w:r w:rsidR="001B02DA" w:rsidRPr="006369F2">
              <w:rPr>
                <w:lang w:val="en-US"/>
              </w:rPr>
              <w:t>.</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proofErr w:type="spellStart"/>
            <w:r w:rsidR="00B14DFD" w:rsidRPr="006369F2">
              <w:rPr>
                <w:lang w:val="en-US"/>
              </w:rPr>
              <w:t>Antreprenorul</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executa</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întreţine</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lucrările</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asigura</w:t>
            </w:r>
            <w:proofErr w:type="spellEnd"/>
            <w:r w:rsidR="00B14DFD" w:rsidRPr="006369F2">
              <w:rPr>
                <w:lang w:val="en-US"/>
              </w:rPr>
              <w:t xml:space="preserve"> </w:t>
            </w:r>
            <w:proofErr w:type="spellStart"/>
            <w:r w:rsidR="00B14DFD" w:rsidRPr="006369F2">
              <w:rPr>
                <w:lang w:val="en-US"/>
              </w:rPr>
              <w:t>forţa</w:t>
            </w:r>
            <w:proofErr w:type="spellEnd"/>
            <w:r w:rsidR="00B14DFD" w:rsidRPr="006369F2">
              <w:rPr>
                <w:lang w:val="en-US"/>
              </w:rPr>
              <w:t xml:space="preserve"> de </w:t>
            </w:r>
            <w:proofErr w:type="spellStart"/>
            <w:r w:rsidR="00B14DFD" w:rsidRPr="006369F2">
              <w:rPr>
                <w:lang w:val="en-US"/>
              </w:rPr>
              <w:t>muncă</w:t>
            </w:r>
            <w:proofErr w:type="spellEnd"/>
            <w:r w:rsidR="00B14DFD" w:rsidRPr="006369F2">
              <w:rPr>
                <w:lang w:val="en-US"/>
              </w:rPr>
              <w:t xml:space="preserve">, </w:t>
            </w:r>
            <w:proofErr w:type="spellStart"/>
            <w:r w:rsidR="00B14DFD" w:rsidRPr="006369F2">
              <w:rPr>
                <w:lang w:val="en-US"/>
              </w:rPr>
              <w:t>materialele</w:t>
            </w:r>
            <w:proofErr w:type="spellEnd"/>
            <w:r w:rsidR="00B14DFD" w:rsidRPr="006369F2">
              <w:rPr>
                <w:lang w:val="en-US"/>
              </w:rPr>
              <w:t xml:space="preserve">, </w:t>
            </w:r>
            <w:proofErr w:type="spellStart"/>
            <w:r w:rsidR="00B14DFD" w:rsidRPr="006369F2">
              <w:rPr>
                <w:lang w:val="en-US"/>
              </w:rPr>
              <w:t>utilajele</w:t>
            </w:r>
            <w:proofErr w:type="spellEnd"/>
            <w:r w:rsidR="00B14DFD" w:rsidRPr="006369F2">
              <w:rPr>
                <w:lang w:val="en-US"/>
              </w:rPr>
              <w:t xml:space="preserve"> de </w:t>
            </w:r>
            <w:proofErr w:type="spellStart"/>
            <w:r w:rsidR="00B14DFD" w:rsidRPr="006369F2">
              <w:rPr>
                <w:lang w:val="en-US"/>
              </w:rPr>
              <w:t>construcţii</w:t>
            </w:r>
            <w:proofErr w:type="spellEnd"/>
            <w:r w:rsidR="00B14DFD" w:rsidRPr="006369F2">
              <w:rPr>
                <w:lang w:val="en-US"/>
              </w:rPr>
              <w:t xml:space="preserve">, </w:t>
            </w:r>
            <w:proofErr w:type="spellStart"/>
            <w:r w:rsidR="00B14DFD" w:rsidRPr="006369F2">
              <w:rPr>
                <w:lang w:val="en-US"/>
              </w:rPr>
              <w:t>instalațiile</w:t>
            </w:r>
            <w:proofErr w:type="spellEnd"/>
            <w:r w:rsidR="00B14DFD" w:rsidRPr="006369F2">
              <w:rPr>
                <w:lang w:val="en-US"/>
              </w:rPr>
              <w:t xml:space="preserve">, </w:t>
            </w:r>
            <w:proofErr w:type="spellStart"/>
            <w:r w:rsidR="00B14DFD" w:rsidRPr="006369F2">
              <w:rPr>
                <w:lang w:val="en-US"/>
              </w:rPr>
              <w:t>echipamentele</w:t>
            </w:r>
            <w:proofErr w:type="spellEnd"/>
            <w:r w:rsidR="00B14DFD" w:rsidRPr="006369F2">
              <w:rPr>
                <w:lang w:val="en-US"/>
              </w:rPr>
              <w:t xml:space="preserv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celelalte</w:t>
            </w:r>
            <w:proofErr w:type="spellEnd"/>
            <w:r w:rsidR="00B14DFD" w:rsidRPr="006369F2">
              <w:rPr>
                <w:lang w:val="en-US"/>
              </w:rPr>
              <w:t xml:space="preserve"> </w:t>
            </w:r>
            <w:proofErr w:type="spellStart"/>
            <w:r w:rsidR="00B14DFD" w:rsidRPr="006369F2">
              <w:rPr>
                <w:lang w:val="en-US"/>
              </w:rPr>
              <w:t>obiecte</w:t>
            </w:r>
            <w:proofErr w:type="spellEnd"/>
            <w:r w:rsidR="00B14DFD" w:rsidRPr="006369F2">
              <w:rPr>
                <w:lang w:val="en-US"/>
              </w:rPr>
              <w:t xml:space="preserve"> fie de </w:t>
            </w:r>
            <w:proofErr w:type="spellStart"/>
            <w:r w:rsidR="00B14DFD" w:rsidRPr="006369F2">
              <w:rPr>
                <w:lang w:val="en-US"/>
              </w:rPr>
              <w:t>natură</w:t>
            </w:r>
            <w:proofErr w:type="spellEnd"/>
            <w:r w:rsidR="00B14DFD" w:rsidRPr="006369F2">
              <w:rPr>
                <w:lang w:val="en-US"/>
              </w:rPr>
              <w:t xml:space="preserve"> </w:t>
            </w:r>
            <w:proofErr w:type="spellStart"/>
            <w:r w:rsidR="00B14DFD" w:rsidRPr="006369F2">
              <w:rPr>
                <w:lang w:val="en-US"/>
              </w:rPr>
              <w:t>provizorie</w:t>
            </w:r>
            <w:proofErr w:type="spellEnd"/>
            <w:r w:rsidR="00B14DFD" w:rsidRPr="006369F2">
              <w:rPr>
                <w:lang w:val="en-US"/>
              </w:rPr>
              <w:t xml:space="preserve">, fie definitive </w:t>
            </w:r>
            <w:proofErr w:type="spellStart"/>
            <w:r w:rsidR="00B14DFD" w:rsidRPr="006369F2">
              <w:rPr>
                <w:lang w:val="en-US"/>
              </w:rPr>
              <w:t>cerute</w:t>
            </w:r>
            <w:proofErr w:type="spellEnd"/>
            <w:r w:rsidR="00B14DFD" w:rsidRPr="006369F2">
              <w:rPr>
                <w:lang w:val="en-US"/>
              </w:rPr>
              <w:t xml:space="preserve"> de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contract, </w:t>
            </w:r>
            <w:proofErr w:type="spellStart"/>
            <w:r w:rsidR="00B14DFD" w:rsidRPr="006369F2">
              <w:rPr>
                <w:lang w:val="en-US"/>
              </w:rPr>
              <w:t>în</w:t>
            </w:r>
            <w:proofErr w:type="spellEnd"/>
            <w:r w:rsidR="00B14DFD" w:rsidRPr="006369F2">
              <w:rPr>
                <w:lang w:val="en-US"/>
              </w:rPr>
              <w:t xml:space="preserve"> </w:t>
            </w:r>
            <w:proofErr w:type="spellStart"/>
            <w:r w:rsidR="00B14DFD" w:rsidRPr="006369F2">
              <w:rPr>
                <w:lang w:val="en-US"/>
              </w:rPr>
              <w:t>măsura</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care </w:t>
            </w:r>
            <w:proofErr w:type="spellStart"/>
            <w:r w:rsidR="00B14DFD" w:rsidRPr="006369F2">
              <w:rPr>
                <w:lang w:val="en-US"/>
              </w:rPr>
              <w:t>necesitatea</w:t>
            </w:r>
            <w:proofErr w:type="spellEnd"/>
            <w:r w:rsidR="00B14DFD" w:rsidRPr="006369F2">
              <w:rPr>
                <w:lang w:val="en-US"/>
              </w:rPr>
              <w:t xml:space="preserve"> </w:t>
            </w:r>
            <w:proofErr w:type="spellStart"/>
            <w:r w:rsidR="00B14DFD" w:rsidRPr="006369F2">
              <w:rPr>
                <w:lang w:val="en-US"/>
              </w:rPr>
              <w:t>asigurării</w:t>
            </w:r>
            <w:proofErr w:type="spellEnd"/>
            <w:r w:rsidR="00B14DFD" w:rsidRPr="006369F2">
              <w:rPr>
                <w:lang w:val="en-US"/>
              </w:rPr>
              <w:t xml:space="preserve"> </w:t>
            </w:r>
            <w:proofErr w:type="spellStart"/>
            <w:r w:rsidR="00B14DFD" w:rsidRPr="006369F2">
              <w:rPr>
                <w:lang w:val="en-US"/>
              </w:rPr>
              <w:t>acestora</w:t>
            </w:r>
            <w:proofErr w:type="spellEnd"/>
            <w:r w:rsidR="00B14DFD" w:rsidRPr="006369F2">
              <w:rPr>
                <w:lang w:val="en-US"/>
              </w:rPr>
              <w:t xml:space="preserve"> </w:t>
            </w:r>
            <w:proofErr w:type="spellStart"/>
            <w:r w:rsidR="00B14DFD" w:rsidRPr="006369F2">
              <w:rPr>
                <w:lang w:val="en-US"/>
              </w:rPr>
              <w:t>este</w:t>
            </w:r>
            <w:proofErr w:type="spellEnd"/>
            <w:r w:rsidR="00B14DFD" w:rsidRPr="006369F2">
              <w:rPr>
                <w:lang w:val="en-US"/>
              </w:rPr>
              <w:t xml:space="preserve"> </w:t>
            </w:r>
            <w:proofErr w:type="spellStart"/>
            <w:r w:rsidR="00B14DFD" w:rsidRPr="006369F2">
              <w:rPr>
                <w:lang w:val="en-US"/>
              </w:rPr>
              <w:t>prevăzută</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contract </w:t>
            </w:r>
            <w:proofErr w:type="spellStart"/>
            <w:r w:rsidR="00B14DFD" w:rsidRPr="006369F2">
              <w:rPr>
                <w:lang w:val="en-US"/>
              </w:rPr>
              <w:t>sau</w:t>
            </w:r>
            <w:proofErr w:type="spellEnd"/>
            <w:r w:rsidR="00B14DFD" w:rsidRPr="006369F2">
              <w:rPr>
                <w:lang w:val="en-US"/>
              </w:rPr>
              <w:t xml:space="preserve"> se </w:t>
            </w:r>
            <w:proofErr w:type="spellStart"/>
            <w:r w:rsidR="00B14DFD" w:rsidRPr="006369F2">
              <w:rPr>
                <w:lang w:val="en-US"/>
              </w:rPr>
              <w:t>poate</w:t>
            </w:r>
            <w:proofErr w:type="spellEnd"/>
            <w:r w:rsidR="00B14DFD" w:rsidRPr="006369F2">
              <w:rPr>
                <w:lang w:val="en-US"/>
              </w:rPr>
              <w:t xml:space="preserve"> deduce </w:t>
            </w:r>
            <w:proofErr w:type="spellStart"/>
            <w:r w:rsidR="00B14DFD" w:rsidRPr="006369F2">
              <w:rPr>
                <w:lang w:val="en-US"/>
              </w:rPr>
              <w:t>în</w:t>
            </w:r>
            <w:proofErr w:type="spellEnd"/>
            <w:r w:rsidR="00B14DFD" w:rsidRPr="006369F2">
              <w:rPr>
                <w:lang w:val="en-US"/>
              </w:rPr>
              <w:t xml:space="preserve"> mod </w:t>
            </w:r>
            <w:proofErr w:type="spellStart"/>
            <w:r w:rsidR="00B14DFD" w:rsidRPr="006369F2">
              <w:rPr>
                <w:lang w:val="en-US"/>
              </w:rPr>
              <w:t>rezonabil</w:t>
            </w:r>
            <w:proofErr w:type="spellEnd"/>
            <w:r w:rsidR="00B14DFD" w:rsidRPr="006369F2">
              <w:rPr>
                <w:lang w:val="en-US"/>
              </w:rPr>
              <w:t xml:space="preserve"> din contract. </w:t>
            </w:r>
            <w:proofErr w:type="spellStart"/>
            <w:r w:rsidR="00B14DFD" w:rsidRPr="006369F2">
              <w:rPr>
                <w:lang w:val="en-US"/>
              </w:rPr>
              <w:t>Acesta</w:t>
            </w:r>
            <w:proofErr w:type="spellEnd"/>
            <w:r w:rsidR="00B14DFD" w:rsidRPr="006369F2">
              <w:rPr>
                <w:lang w:val="en-US"/>
              </w:rPr>
              <w:t xml:space="preserve"> </w:t>
            </w:r>
            <w:proofErr w:type="spellStart"/>
            <w:r w:rsidR="00B14DFD" w:rsidRPr="006369F2">
              <w:rPr>
                <w:lang w:val="en-US"/>
              </w:rPr>
              <w:t>îşi</w:t>
            </w:r>
            <w:proofErr w:type="spellEnd"/>
            <w:r w:rsidR="00B14DFD" w:rsidRPr="006369F2">
              <w:rPr>
                <w:lang w:val="en-US"/>
              </w:rPr>
              <w:t xml:space="preserve"> </w:t>
            </w:r>
            <w:proofErr w:type="spellStart"/>
            <w:r w:rsidR="00B14DFD" w:rsidRPr="006369F2">
              <w:rPr>
                <w:lang w:val="en-US"/>
              </w:rPr>
              <w:t>asumă</w:t>
            </w:r>
            <w:proofErr w:type="spellEnd"/>
            <w:r w:rsidR="00B14DFD" w:rsidRPr="006369F2">
              <w:rPr>
                <w:lang w:val="en-US"/>
              </w:rPr>
              <w:t xml:space="preserve"> </w:t>
            </w:r>
            <w:proofErr w:type="spellStart"/>
            <w:r w:rsidR="00B14DFD" w:rsidRPr="006369F2">
              <w:rPr>
                <w:lang w:val="en-US"/>
              </w:rPr>
              <w:t>întreaga</w:t>
            </w:r>
            <w:proofErr w:type="spellEnd"/>
            <w:r w:rsidR="00B14DFD" w:rsidRPr="006369F2">
              <w:rPr>
                <w:lang w:val="en-US"/>
              </w:rPr>
              <w:t xml:space="preserve"> </w:t>
            </w:r>
            <w:proofErr w:type="spellStart"/>
            <w:r w:rsidR="00B14DFD" w:rsidRPr="006369F2">
              <w:rPr>
                <w:lang w:val="en-US"/>
              </w:rPr>
              <w:t>responsabilitate</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operaţiunile</w:t>
            </w:r>
            <w:proofErr w:type="spellEnd"/>
            <w:r w:rsidR="00B14DFD" w:rsidRPr="006369F2">
              <w:rPr>
                <w:lang w:val="en-US"/>
              </w:rPr>
              <w:t xml:space="preserve"> </w:t>
            </w:r>
            <w:proofErr w:type="spellStart"/>
            <w:r w:rsidR="00B14DFD" w:rsidRPr="006369F2">
              <w:rPr>
                <w:lang w:val="en-US"/>
              </w:rPr>
              <w:t>executate</w:t>
            </w:r>
            <w:proofErr w:type="spellEnd"/>
            <w:r w:rsidR="00B14DFD" w:rsidRPr="006369F2">
              <w:rPr>
                <w:lang w:val="en-US"/>
              </w:rPr>
              <w:t xml:space="preserve"> pe </w:t>
            </w:r>
            <w:proofErr w:type="spellStart"/>
            <w:r w:rsidR="00B14DFD" w:rsidRPr="006369F2">
              <w:rPr>
                <w:lang w:val="en-US"/>
              </w:rPr>
              <w:t>şantier</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procedeele</w:t>
            </w:r>
            <w:proofErr w:type="spellEnd"/>
            <w:r w:rsidR="00B14DFD" w:rsidRPr="006369F2">
              <w:rPr>
                <w:lang w:val="en-US"/>
              </w:rPr>
              <w:t xml:space="preserve"> de </w:t>
            </w:r>
            <w:proofErr w:type="spellStart"/>
            <w:r w:rsidR="00B14DFD" w:rsidRPr="006369F2">
              <w:rPr>
                <w:lang w:val="en-US"/>
              </w:rPr>
              <w:t>execuţie</w:t>
            </w:r>
            <w:proofErr w:type="spellEnd"/>
            <w:r w:rsidR="00B14DFD" w:rsidRPr="006369F2">
              <w:rPr>
                <w:lang w:val="en-US"/>
              </w:rPr>
              <w:t xml:space="preserve"> </w:t>
            </w:r>
            <w:proofErr w:type="spellStart"/>
            <w:r w:rsidR="00B14DFD" w:rsidRPr="006369F2">
              <w:rPr>
                <w:lang w:val="en-US"/>
              </w:rPr>
              <w:t>utilizate</w:t>
            </w:r>
            <w:proofErr w:type="spellEnd"/>
            <w:r w:rsidR="00B14DFD" w:rsidRPr="006369F2">
              <w:rPr>
                <w:lang w:val="en-US"/>
              </w:rPr>
              <w:t>.</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w:t>
            </w:r>
            <w:proofErr w:type="spellStart"/>
            <w:r w:rsidRPr="006369F2">
              <w:rPr>
                <w:lang w:val="en-US"/>
              </w:rPr>
              <w:t>Documentaţia</w:t>
            </w:r>
            <w:proofErr w:type="spellEnd"/>
            <w:r w:rsidRPr="006369F2">
              <w:rPr>
                <w:lang w:val="en-US"/>
              </w:rPr>
              <w:t xml:space="preserve"> </w:t>
            </w:r>
            <w:proofErr w:type="spellStart"/>
            <w:r w:rsidRPr="006369F2">
              <w:rPr>
                <w:lang w:val="en-US"/>
              </w:rPr>
              <w:t>pusă</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se </w:t>
            </w:r>
            <w:proofErr w:type="spellStart"/>
            <w:r w:rsidRPr="006369F2">
              <w:rPr>
                <w:lang w:val="en-US"/>
              </w:rPr>
              <w:t>repartizează</w:t>
            </w:r>
            <w:proofErr w:type="spellEnd"/>
            <w:r w:rsidRPr="006369F2">
              <w:rPr>
                <w:lang w:val="en-US"/>
              </w:rPr>
              <w:t xml:space="preserve"> </w:t>
            </w:r>
            <w:proofErr w:type="spellStart"/>
            <w:r w:rsidRPr="006369F2">
              <w:rPr>
                <w:lang w:val="en-US"/>
              </w:rPr>
              <w:t>astfel</w:t>
            </w:r>
            <w:proofErr w:type="spellEnd"/>
            <w:r w:rsidRPr="006369F2">
              <w:rPr>
                <w:lang w:val="en-US"/>
              </w:rPr>
              <w:t xml:space="preserve">: </w:t>
            </w:r>
          </w:p>
          <w:p w14:paraId="0C2E606C" w14:textId="77777777" w:rsidR="00F00011" w:rsidRPr="006369F2" w:rsidRDefault="00F00011" w:rsidP="00F00011">
            <w:pPr>
              <w:tabs>
                <w:tab w:val="left" w:pos="1276"/>
              </w:tabs>
              <w:jc w:val="both"/>
              <w:rPr>
                <w:lang w:val="en-US"/>
              </w:rPr>
            </w:pPr>
            <w:r w:rsidRPr="006369F2">
              <w:rPr>
                <w:lang w:val="en-US"/>
              </w:rPr>
              <w:t xml:space="preserve">a) un exemplar </w:t>
            </w:r>
            <w:proofErr w:type="spellStart"/>
            <w:r w:rsidRPr="006369F2">
              <w:rPr>
                <w:lang w:val="en-US"/>
              </w:rPr>
              <w:t>rămâne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proofErr w:type="spellStart"/>
            <w:r w:rsidR="00F00011" w:rsidRPr="006369F2">
              <w:rPr>
                <w:lang w:val="en-US"/>
              </w:rPr>
              <w:t>va</w:t>
            </w:r>
            <w:proofErr w:type="spellEnd"/>
            <w:r w:rsidR="00F00011" w:rsidRPr="006369F2">
              <w:rPr>
                <w:lang w:val="en-US"/>
              </w:rPr>
              <w:t xml:space="preserve"> fi </w:t>
            </w:r>
            <w:proofErr w:type="spellStart"/>
            <w:r w:rsidR="00F00011" w:rsidRPr="006369F2">
              <w:rPr>
                <w:lang w:val="en-US"/>
              </w:rPr>
              <w:t>ţinut</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acesta</w:t>
            </w:r>
            <w:proofErr w:type="spellEnd"/>
            <w:r w:rsidR="00F00011" w:rsidRPr="006369F2">
              <w:rPr>
                <w:lang w:val="en-US"/>
              </w:rPr>
              <w:t xml:space="preserve"> la </w:t>
            </w:r>
            <w:proofErr w:type="spellStart"/>
            <w:r w:rsidR="00F00011" w:rsidRPr="006369F2">
              <w:rPr>
                <w:lang w:val="en-US"/>
              </w:rPr>
              <w:t>dispoziţie</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consultare</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Inspectoratul</w:t>
            </w:r>
            <w:proofErr w:type="spellEnd"/>
            <w:r w:rsidR="00F00011" w:rsidRPr="006369F2">
              <w:rPr>
                <w:lang w:val="en-US"/>
              </w:rPr>
              <w:t xml:space="preserve"> </w:t>
            </w:r>
            <w:proofErr w:type="spellStart"/>
            <w:r w:rsidR="00F00011" w:rsidRPr="006369F2">
              <w:rPr>
                <w:lang w:val="en-US"/>
              </w:rPr>
              <w:t>Național</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Supraveghere</w:t>
            </w:r>
            <w:proofErr w:type="spellEnd"/>
            <w:r w:rsidR="00F00011" w:rsidRPr="006369F2">
              <w:rPr>
                <w:lang w:val="en-US"/>
              </w:rPr>
              <w:t xml:space="preserve"> </w:t>
            </w:r>
            <w:proofErr w:type="spellStart"/>
            <w:r w:rsidR="00F00011" w:rsidRPr="006369F2">
              <w:rPr>
                <w:lang w:val="en-US"/>
              </w:rPr>
              <w:t>Tehnică</w:t>
            </w:r>
            <w:proofErr w:type="spellEnd"/>
            <w:r w:rsidR="00F00011" w:rsidRPr="006369F2">
              <w:rPr>
                <w:lang w:val="en-US"/>
              </w:rPr>
              <w:t xml:space="preserve">, precum </w:t>
            </w:r>
            <w:proofErr w:type="spellStart"/>
            <w:r w:rsidR="00F00011" w:rsidRPr="006369F2">
              <w:rPr>
                <w:lang w:val="en-US"/>
              </w:rPr>
              <w:t>şi</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alte</w:t>
            </w:r>
            <w:proofErr w:type="spellEnd"/>
            <w:r w:rsidR="00F00011" w:rsidRPr="006369F2">
              <w:rPr>
                <w:lang w:val="en-US"/>
              </w:rPr>
              <w:t xml:space="preserve"> </w:t>
            </w:r>
            <w:proofErr w:type="spellStart"/>
            <w:r w:rsidR="00F00011" w:rsidRPr="006369F2">
              <w:rPr>
                <w:lang w:val="en-US"/>
              </w:rPr>
              <w:t>persoane</w:t>
            </w:r>
            <w:proofErr w:type="spellEnd"/>
            <w:r w:rsidR="00F00011" w:rsidRPr="006369F2">
              <w:rPr>
                <w:lang w:val="en-US"/>
              </w:rPr>
              <w:t xml:space="preserve"> </w:t>
            </w:r>
            <w:proofErr w:type="spellStart"/>
            <w:r w:rsidR="00F00011" w:rsidRPr="006369F2">
              <w:rPr>
                <w:lang w:val="en-US"/>
              </w:rPr>
              <w:t>autorizate</w:t>
            </w:r>
            <w:proofErr w:type="spellEnd"/>
            <w:r w:rsidR="00F00011" w:rsidRPr="006369F2">
              <w:rPr>
                <w:lang w:val="en-US"/>
              </w:rPr>
              <w:t xml:space="preserve">, </w:t>
            </w:r>
            <w:proofErr w:type="spellStart"/>
            <w:r w:rsidR="00F00011" w:rsidRPr="006369F2">
              <w:rPr>
                <w:lang w:val="en-US"/>
              </w:rPr>
              <w:t>inclusiv</w:t>
            </w:r>
            <w:proofErr w:type="spellEnd"/>
            <w:r w:rsidR="00F00011" w:rsidRPr="006369F2">
              <w:rPr>
                <w:lang w:val="en-US"/>
              </w:rPr>
              <w:t xml:space="preserve"> </w:t>
            </w:r>
            <w:proofErr w:type="spellStart"/>
            <w:r w:rsidR="00D270BF" w:rsidRPr="006369F2">
              <w:rPr>
                <w:lang w:val="en-US"/>
              </w:rPr>
              <w:t>dirigintele</w:t>
            </w:r>
            <w:proofErr w:type="spellEnd"/>
            <w:r w:rsidR="00D270BF" w:rsidRPr="006369F2">
              <w:rPr>
                <w:lang w:val="en-US"/>
              </w:rPr>
              <w:t xml:space="preserve"> </w:t>
            </w:r>
            <w:r w:rsidR="00F00011" w:rsidRPr="006369F2">
              <w:rPr>
                <w:lang w:val="en-US"/>
              </w:rPr>
              <w:t xml:space="preserve">de </w:t>
            </w:r>
            <w:proofErr w:type="spellStart"/>
            <w:r w:rsidR="00F00011" w:rsidRPr="006369F2">
              <w:rPr>
                <w:lang w:val="en-US"/>
              </w:rPr>
              <w:t>șantier</w:t>
            </w:r>
            <w:proofErr w:type="spellEnd"/>
            <w:r w:rsidR="00F00011" w:rsidRPr="006369F2">
              <w:rPr>
                <w:lang w:val="en-US"/>
              </w:rPr>
              <w:t xml:space="preserve">. </w:t>
            </w:r>
          </w:p>
          <w:p w14:paraId="29E08449" w14:textId="77777777" w:rsidR="00F00011" w:rsidRPr="006369F2" w:rsidRDefault="00F00011" w:rsidP="00F00011">
            <w:pPr>
              <w:tabs>
                <w:tab w:val="left" w:pos="1276"/>
              </w:tabs>
              <w:jc w:val="both"/>
              <w:rPr>
                <w:lang w:val="en-US"/>
              </w:rPr>
            </w:pPr>
            <w:r w:rsidRPr="006369F2">
              <w:rPr>
                <w:lang w:val="en-US"/>
              </w:rPr>
              <w:t xml:space="preserve">7.5. </w:t>
            </w:r>
            <w:proofErr w:type="spellStart"/>
            <w:r w:rsidRPr="006369F2">
              <w:rPr>
                <w:lang w:val="en-US"/>
              </w:rPr>
              <w:t>Oferta</w:t>
            </w:r>
            <w:proofErr w:type="spellEnd"/>
            <w:r w:rsidRPr="006369F2">
              <w:rPr>
                <w:lang w:val="en-US"/>
              </w:rPr>
              <w:t xml:space="preserve"> </w:t>
            </w:r>
            <w:proofErr w:type="spellStart"/>
            <w:r w:rsidRPr="006369F2">
              <w:rPr>
                <w:lang w:val="en-US"/>
              </w:rPr>
              <w:t>adjudecată</w:t>
            </w:r>
            <w:proofErr w:type="spellEnd"/>
            <w:r w:rsidRPr="006369F2">
              <w:rPr>
                <w:lang w:val="en-US"/>
              </w:rPr>
              <w:t xml:space="preserve"> face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din contract. </w:t>
            </w:r>
            <w:proofErr w:type="spellStart"/>
            <w:r w:rsidRPr="006369F2">
              <w:rPr>
                <w:lang w:val="en-US"/>
              </w:rPr>
              <w:t>Ea</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corectă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w:t>
            </w:r>
            <w:proofErr w:type="spellEnd"/>
            <w:r w:rsidRPr="006369F2">
              <w:rPr>
                <w:lang w:val="en-US"/>
              </w:rPr>
              <w:t xml:space="preserve">. </w:t>
            </w:r>
            <w:proofErr w:type="spellStart"/>
            <w:r w:rsidRPr="006369F2">
              <w:rPr>
                <w:lang w:val="en-US"/>
              </w:rPr>
              <w:t>Preţurile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acoperi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obligaţiunile</w:t>
            </w:r>
            <w:proofErr w:type="spellEnd"/>
            <w:r w:rsidRPr="006369F2">
              <w:rPr>
                <w:lang w:val="en-US"/>
              </w:rPr>
              <w:t xml:space="preserve"> din contract </w:t>
            </w:r>
            <w:proofErr w:type="spellStart"/>
            <w:r w:rsidRPr="006369F2">
              <w:rPr>
                <w:lang w:val="en-US"/>
              </w:rPr>
              <w:t>şi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operaţiunile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terminarea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întreţinerea</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conform </w:t>
            </w:r>
            <w:proofErr w:type="spellStart"/>
            <w:r w:rsidRPr="006369F2">
              <w:rPr>
                <w:lang w:val="en-US"/>
              </w:rPr>
              <w:t>cerințelor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253FA569" w14:textId="77777777" w:rsidR="00F00011" w:rsidRPr="006369F2" w:rsidRDefault="00F00011" w:rsidP="00F00011">
            <w:pPr>
              <w:tabs>
                <w:tab w:val="left" w:pos="1276"/>
              </w:tabs>
              <w:jc w:val="both"/>
              <w:rPr>
                <w:lang w:val="en-US"/>
              </w:rPr>
            </w:pPr>
            <w:r w:rsidRPr="006369F2">
              <w:rPr>
                <w:lang w:val="en-US"/>
              </w:rPr>
              <w:t xml:space="preserve">7.6. </w:t>
            </w:r>
            <w:proofErr w:type="spellStart"/>
            <w:r w:rsidRPr="006369F2">
              <w:rPr>
                <w:lang w:val="en-US"/>
              </w:rPr>
              <w:t>Dacă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nu </w:t>
            </w:r>
            <w:proofErr w:type="spellStart"/>
            <w:r w:rsidRPr="006369F2">
              <w:rPr>
                <w:lang w:val="en-US"/>
              </w:rPr>
              <w:t>emite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w:t>
            </w:r>
            <w:proofErr w:type="spellEnd"/>
            <w:r w:rsidRPr="006369F2">
              <w:rPr>
                <w:lang w:val="en-US"/>
              </w:rPr>
              <w:t xml:space="preserve"> </w:t>
            </w:r>
            <w:proofErr w:type="spellStart"/>
            <w:r w:rsidRPr="006369F2">
              <w:rPr>
                <w:lang w:val="en-US"/>
              </w:rPr>
              <w:t>util</w:t>
            </w:r>
            <w:proofErr w:type="spellEnd"/>
            <w:r w:rsidRPr="006369F2">
              <w:rPr>
                <w:lang w:val="en-US"/>
              </w:rPr>
              <w:t xml:space="preserve"> </w:t>
            </w:r>
            <w:proofErr w:type="spellStart"/>
            <w:r w:rsidRPr="006369F2">
              <w:rPr>
                <w:lang w:val="en-US"/>
              </w:rPr>
              <w:t>dispoziţii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care </w:t>
            </w:r>
            <w:proofErr w:type="spellStart"/>
            <w:r w:rsidRPr="006369F2">
              <w:rPr>
                <w:lang w:val="en-US"/>
              </w:rPr>
              <w:t>să</w:t>
            </w:r>
            <w:proofErr w:type="spellEnd"/>
            <w:r w:rsidRPr="006369F2">
              <w:rPr>
                <w:lang w:val="en-US"/>
              </w:rPr>
              <w:t xml:space="preserve"> </w:t>
            </w:r>
            <w:proofErr w:type="spellStart"/>
            <w:r w:rsidRPr="006369F2">
              <w:rPr>
                <w:lang w:val="en-US"/>
              </w:rPr>
              <w:t>conţină</w:t>
            </w:r>
            <w:proofErr w:type="spellEnd"/>
            <w:r w:rsidRPr="006369F2">
              <w:rPr>
                <w:lang w:val="en-US"/>
              </w:rPr>
              <w:t xml:space="preserve"> </w:t>
            </w:r>
            <w:proofErr w:type="spellStart"/>
            <w:r w:rsidRPr="006369F2">
              <w:rPr>
                <w:lang w:val="en-US"/>
              </w:rPr>
              <w:t>instrucţiuni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aprobări</w:t>
            </w:r>
            <w:proofErr w:type="spellEnd"/>
            <w:r w:rsidRPr="006369F2">
              <w:rPr>
                <w:lang w:val="en-US"/>
              </w:rPr>
              <w:t xml:space="preserve">, </w:t>
            </w:r>
            <w:proofErr w:type="spellStart"/>
            <w:r w:rsidRPr="006369F2">
              <w:rPr>
                <w:lang w:val="en-US"/>
              </w:rPr>
              <w:t>ordine</w:t>
            </w:r>
            <w:proofErr w:type="spellEnd"/>
            <w:r w:rsidRPr="006369F2">
              <w:rPr>
                <w:lang w:val="en-US"/>
              </w:rPr>
              <w:t xml:space="preserve">, directive, </w:t>
            </w:r>
            <w:proofErr w:type="spellStart"/>
            <w:r w:rsidRPr="006369F2">
              <w:rPr>
                <w:lang w:val="en-US"/>
              </w:rPr>
              <w:t>sau</w:t>
            </w:r>
            <w:proofErr w:type="spellEnd"/>
            <w:r w:rsidRPr="006369F2">
              <w:rPr>
                <w:lang w:val="en-US"/>
              </w:rPr>
              <w:t xml:space="preserve"> </w:t>
            </w:r>
            <w:proofErr w:type="spellStart"/>
            <w:r w:rsidRPr="006369F2">
              <w:rPr>
                <w:lang w:val="en-US"/>
              </w:rPr>
              <w:t>detalii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notifica</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scrisori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posibil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acestea</w:t>
            </w:r>
            <w:proofErr w:type="spellEnd"/>
            <w:r w:rsidRPr="006369F2">
              <w:rPr>
                <w:lang w:val="en-US"/>
              </w:rPr>
              <w:t xml:space="preserve"> pot </w:t>
            </w:r>
            <w:proofErr w:type="spellStart"/>
            <w:r w:rsidRPr="006369F2">
              <w:rPr>
                <w:lang w:val="en-US"/>
              </w:rPr>
              <w:t>să</w:t>
            </w:r>
            <w:proofErr w:type="spellEnd"/>
            <w:r w:rsidRPr="006369F2">
              <w:rPr>
                <w:lang w:val="en-US"/>
              </w:rPr>
              <w:t xml:space="preserve"> </w:t>
            </w:r>
            <w:proofErr w:type="spellStart"/>
            <w:r w:rsidRPr="006369F2">
              <w:rPr>
                <w:lang w:val="en-US"/>
              </w:rPr>
              <w:t>provoace</w:t>
            </w:r>
            <w:proofErr w:type="spellEnd"/>
            <w:r w:rsidRPr="006369F2">
              <w:rPr>
                <w:lang w:val="en-US"/>
              </w:rPr>
              <w:t xml:space="preserve"> </w:t>
            </w:r>
            <w:proofErr w:type="spellStart"/>
            <w:r w:rsidRPr="006369F2">
              <w:rPr>
                <w:lang w:val="en-US"/>
              </w:rPr>
              <w:t>întârzieri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desfăşurarea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Notificarea</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conţine</w:t>
            </w:r>
            <w:proofErr w:type="spellEnd"/>
            <w:r w:rsidRPr="006369F2">
              <w:rPr>
                <w:lang w:val="en-US"/>
              </w:rPr>
              <w:t xml:space="preserve"> </w:t>
            </w:r>
            <w:proofErr w:type="spellStart"/>
            <w:r w:rsidRPr="006369F2">
              <w:rPr>
                <w:lang w:val="en-US"/>
              </w:rPr>
              <w:t>detaliile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care se </w:t>
            </w:r>
            <w:proofErr w:type="spellStart"/>
            <w:r w:rsidRPr="006369F2">
              <w:rPr>
                <w:lang w:val="en-US"/>
              </w:rPr>
              <w:t>solicită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specifica</w:t>
            </w:r>
            <w:proofErr w:type="spellEnd"/>
            <w:r w:rsidRPr="006369F2">
              <w:rPr>
                <w:lang w:val="en-US"/>
              </w:rPr>
              <w:t xml:space="preserve"> data la care </w:t>
            </w:r>
            <w:proofErr w:type="spellStart"/>
            <w:r w:rsidRPr="006369F2">
              <w:rPr>
                <w:lang w:val="en-US"/>
              </w:rPr>
              <w:t>acestea</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necesare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survin</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lipsei</w:t>
            </w:r>
            <w:proofErr w:type="spellEnd"/>
            <w:r w:rsidRPr="006369F2">
              <w:rPr>
                <w:lang w:val="en-US"/>
              </w:rPr>
              <w:t xml:space="preserve"> </w:t>
            </w:r>
            <w:proofErr w:type="spellStart"/>
            <w:r w:rsidRPr="006369F2">
              <w:rPr>
                <w:lang w:val="en-US"/>
              </w:rPr>
              <w:t>acestor</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garantează</w:t>
            </w:r>
            <w:proofErr w:type="spellEnd"/>
            <w:r w:rsidRPr="006369F2">
              <w:rPr>
                <w:lang w:val="en-US"/>
              </w:rPr>
              <w:t xml:space="preserve"> </w:t>
            </w:r>
            <w:proofErr w:type="spellStart"/>
            <w:r w:rsidRPr="006369F2">
              <w:rPr>
                <w:lang w:val="en-US"/>
              </w:rPr>
              <w:t>că</w:t>
            </w:r>
            <w:proofErr w:type="spellEnd"/>
            <w:r w:rsidRPr="006369F2">
              <w:rPr>
                <w:lang w:val="en-US"/>
              </w:rPr>
              <w:t xml:space="preserve">, la data </w:t>
            </w:r>
            <w:proofErr w:type="spellStart"/>
            <w:r w:rsidRPr="006369F2">
              <w:rPr>
                <w:lang w:val="en-US"/>
              </w:rPr>
              <w:t>recepţiei</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executată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w:t>
            </w:r>
            <w:proofErr w:type="spellStart"/>
            <w:r w:rsidRPr="006369F2">
              <w:rPr>
                <w:lang w:val="en-US"/>
              </w:rPr>
              <w:t>cel</w:t>
            </w:r>
            <w:proofErr w:type="spellEnd"/>
            <w:r w:rsidRPr="006369F2">
              <w:rPr>
                <w:lang w:val="en-US"/>
              </w:rPr>
              <w:t xml:space="preserve"> </w:t>
            </w:r>
            <w:proofErr w:type="spellStart"/>
            <w:r w:rsidRPr="006369F2">
              <w:rPr>
                <w:lang w:val="en-US"/>
              </w:rPr>
              <w:t>puțin</w:t>
            </w:r>
            <w:proofErr w:type="spellEnd"/>
            <w:r w:rsidRPr="006369F2">
              <w:rPr>
                <w:lang w:val="en-US"/>
              </w:rPr>
              <w:t xml:space="preserve"> </w:t>
            </w:r>
            <w:proofErr w:type="spellStart"/>
            <w:proofErr w:type="gramStart"/>
            <w:r w:rsidRPr="006369F2">
              <w:rPr>
                <w:lang w:val="en-US"/>
              </w:rPr>
              <w:t>caracteristicile</w:t>
            </w:r>
            <w:proofErr w:type="spellEnd"/>
            <w:r w:rsidRPr="006369F2">
              <w:rPr>
                <w:lang w:val="en-US"/>
              </w:rPr>
              <w:t xml:space="preserve">  </w:t>
            </w:r>
            <w:proofErr w:type="spellStart"/>
            <w:r w:rsidRPr="006369F2">
              <w:rPr>
                <w:lang w:val="en-US"/>
              </w:rPr>
              <w:t>tehnice</w:t>
            </w:r>
            <w:proofErr w:type="spellEnd"/>
            <w:proofErr w:type="gram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calităţile</w:t>
            </w:r>
            <w:proofErr w:type="spellEnd"/>
            <w:r w:rsidRPr="006369F2">
              <w:rPr>
                <w:lang w:val="en-US"/>
              </w:rPr>
              <w:t xml:space="preserve"> stipulate </w:t>
            </w:r>
            <w:proofErr w:type="spellStart"/>
            <w:r w:rsidRPr="006369F2">
              <w:rPr>
                <w:lang w:val="en-US"/>
              </w:rPr>
              <w:t>în</w:t>
            </w:r>
            <w:proofErr w:type="spellEnd"/>
            <w:r w:rsidRPr="006369F2">
              <w:rPr>
                <w:lang w:val="en-US"/>
              </w:rPr>
              <w:t xml:space="preserve"> contract </w:t>
            </w:r>
            <w:proofErr w:type="spellStart"/>
            <w:r w:rsidRPr="006369F2">
              <w:rPr>
                <w:lang w:val="en-US"/>
              </w:rPr>
              <w:t>și</w:t>
            </w:r>
            <w:proofErr w:type="spellEnd"/>
            <w:r w:rsidRPr="006369F2">
              <w:rPr>
                <w:lang w:val="en-US"/>
              </w:rPr>
              <w:t xml:space="preserve"> </w:t>
            </w:r>
            <w:proofErr w:type="spellStart"/>
            <w:r w:rsidRPr="006369F2">
              <w:rPr>
                <w:lang w:val="en-US"/>
              </w:rPr>
              <w:t>declarate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corespunde</w:t>
            </w:r>
            <w:proofErr w:type="spellEnd"/>
            <w:r w:rsidRPr="006369F2">
              <w:rPr>
                <w:lang w:val="en-US"/>
              </w:rPr>
              <w:t xml:space="preserve"> </w:t>
            </w:r>
            <w:proofErr w:type="spellStart"/>
            <w:r w:rsidRPr="006369F2">
              <w:rPr>
                <w:lang w:val="en-US"/>
              </w:rPr>
              <w:t>reglementărilor</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şi</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afectată</w:t>
            </w:r>
            <w:proofErr w:type="spellEnd"/>
            <w:r w:rsidRPr="006369F2">
              <w:rPr>
                <w:lang w:val="en-US"/>
              </w:rPr>
              <w:t xml:space="preserve"> de </w:t>
            </w:r>
            <w:proofErr w:type="spellStart"/>
            <w:r w:rsidRPr="006369F2">
              <w:rPr>
                <w:lang w:val="en-US"/>
              </w:rPr>
              <w:t>vicii</w:t>
            </w:r>
            <w:proofErr w:type="spellEnd"/>
            <w:r w:rsidRPr="006369F2">
              <w:rPr>
                <w:lang w:val="en-US"/>
              </w:rPr>
              <w:t xml:space="preserve"> care </w:t>
            </w:r>
            <w:proofErr w:type="spellStart"/>
            <w:r w:rsidRPr="006369F2">
              <w:rPr>
                <w:lang w:val="en-US"/>
              </w:rPr>
              <w:t>ar</w:t>
            </w:r>
            <w:proofErr w:type="spellEnd"/>
            <w:r w:rsidRPr="006369F2">
              <w:rPr>
                <w:lang w:val="en-US"/>
              </w:rPr>
              <w:t xml:space="preserve"> </w:t>
            </w:r>
            <w:proofErr w:type="spellStart"/>
            <w:r w:rsidRPr="006369F2">
              <w:rPr>
                <w:lang w:val="en-US"/>
              </w:rPr>
              <w:t>diminua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chiar</w:t>
            </w:r>
            <w:proofErr w:type="spellEnd"/>
            <w:r w:rsidRPr="006369F2">
              <w:rPr>
                <w:lang w:val="en-US"/>
              </w:rPr>
              <w:t xml:space="preserve"> </w:t>
            </w:r>
            <w:proofErr w:type="spellStart"/>
            <w:r w:rsidRPr="006369F2">
              <w:rPr>
                <w:lang w:val="en-US"/>
              </w:rPr>
              <w:t>anula</w:t>
            </w:r>
            <w:proofErr w:type="spellEnd"/>
            <w:r w:rsidRPr="006369F2">
              <w:rPr>
                <w:lang w:val="en-US"/>
              </w:rPr>
              <w:t xml:space="preserve"> </w:t>
            </w:r>
            <w:proofErr w:type="spellStart"/>
            <w:r w:rsidRPr="006369F2">
              <w:rPr>
                <w:lang w:val="en-US"/>
              </w:rPr>
              <w:lastRenderedPageBreak/>
              <w:t>valoarea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de </w:t>
            </w:r>
            <w:proofErr w:type="spellStart"/>
            <w:r w:rsidRPr="006369F2">
              <w:rPr>
                <w:lang w:val="en-US"/>
              </w:rPr>
              <w:t>utilizare</w:t>
            </w:r>
            <w:proofErr w:type="spellEnd"/>
            <w:r w:rsidRPr="006369F2">
              <w:rPr>
                <w:lang w:val="en-US"/>
              </w:rPr>
              <w:t xml:space="preserve">, conform </w:t>
            </w:r>
            <w:proofErr w:type="spellStart"/>
            <w:r w:rsidRPr="006369F2">
              <w:rPr>
                <w:lang w:val="en-US"/>
              </w:rPr>
              <w:t>condiţiilor</w:t>
            </w:r>
            <w:proofErr w:type="spellEnd"/>
            <w:r w:rsidRPr="006369F2">
              <w:rPr>
                <w:lang w:val="en-US"/>
              </w:rPr>
              <w:t xml:space="preserve"> </w:t>
            </w:r>
            <w:proofErr w:type="spellStart"/>
            <w:r w:rsidRPr="006369F2">
              <w:rPr>
                <w:lang w:val="en-US"/>
              </w:rPr>
              <w:t>normale</w:t>
            </w:r>
            <w:proofErr w:type="spellEnd"/>
            <w:r w:rsidRPr="006369F2">
              <w:rPr>
                <w:lang w:val="en-US"/>
              </w:rPr>
              <w:t xml:space="preserve"> de </w:t>
            </w:r>
            <w:proofErr w:type="spellStart"/>
            <w:r w:rsidRPr="006369F2">
              <w:rPr>
                <w:lang w:val="en-US"/>
              </w:rPr>
              <w:t>folosire</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celor</w:t>
            </w:r>
            <w:proofErr w:type="spellEnd"/>
            <w:r w:rsidRPr="006369F2">
              <w:rPr>
                <w:lang w:val="en-US"/>
              </w:rPr>
              <w:t xml:space="preserve"> </w:t>
            </w:r>
            <w:proofErr w:type="spellStart"/>
            <w:r w:rsidRPr="006369F2">
              <w:rPr>
                <w:lang w:val="en-US"/>
              </w:rPr>
              <w:t>explicite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w:t>
            </w:r>
            <w:proofErr w:type="spellStart"/>
            <w:r w:rsidR="00F00011" w:rsidRPr="006369F2">
              <w:rPr>
                <w:lang w:val="en-US"/>
              </w:rPr>
              <w:t>lucrările</w:t>
            </w:r>
            <w:proofErr w:type="spellEnd"/>
            <w:r w:rsidR="00F00011" w:rsidRPr="006369F2">
              <w:rPr>
                <w:lang w:val="en-US"/>
              </w:rPr>
              <w:t xml:space="preserve"> la care se fac </w:t>
            </w:r>
            <w:proofErr w:type="spellStart"/>
            <w:r w:rsidR="00F00011" w:rsidRPr="006369F2">
              <w:rPr>
                <w:lang w:val="en-US"/>
              </w:rPr>
              <w:t>încercări</w:t>
            </w:r>
            <w:proofErr w:type="spellEnd"/>
            <w:r w:rsidR="00F00011" w:rsidRPr="006369F2">
              <w:rPr>
                <w:lang w:val="en-US"/>
              </w:rPr>
              <w:t xml:space="preserve">, se </w:t>
            </w:r>
            <w:proofErr w:type="spellStart"/>
            <w:r w:rsidR="00F00011" w:rsidRPr="006369F2">
              <w:rPr>
                <w:lang w:val="en-US"/>
              </w:rPr>
              <w:t>consideră</w:t>
            </w:r>
            <w:proofErr w:type="spellEnd"/>
            <w:r w:rsidR="00F00011" w:rsidRPr="006369F2">
              <w:rPr>
                <w:lang w:val="en-US"/>
              </w:rPr>
              <w:t xml:space="preserve"> </w:t>
            </w:r>
            <w:proofErr w:type="spellStart"/>
            <w:r w:rsidR="00F00011" w:rsidRPr="006369F2">
              <w:rPr>
                <w:lang w:val="en-US"/>
              </w:rPr>
              <w:t>calitatea</w:t>
            </w:r>
            <w:proofErr w:type="spellEnd"/>
            <w:r w:rsidR="00F00011" w:rsidRPr="006369F2">
              <w:rPr>
                <w:lang w:val="en-US"/>
              </w:rPr>
              <w:t xml:space="preserve"> </w:t>
            </w:r>
            <w:proofErr w:type="spellStart"/>
            <w:r w:rsidR="00F00011" w:rsidRPr="006369F2">
              <w:rPr>
                <w:lang w:val="en-US"/>
              </w:rPr>
              <w:t>probei</w:t>
            </w:r>
            <w:proofErr w:type="spellEnd"/>
            <w:r w:rsidR="00F00011" w:rsidRPr="006369F2">
              <w:rPr>
                <w:lang w:val="en-US"/>
              </w:rPr>
              <w:t xml:space="preserve"> </w:t>
            </w:r>
            <w:proofErr w:type="spellStart"/>
            <w:r w:rsidR="00F00011" w:rsidRPr="006369F2">
              <w:rPr>
                <w:lang w:val="en-US"/>
              </w:rPr>
              <w:t>îndeplinită</w:t>
            </w:r>
            <w:proofErr w:type="spellEnd"/>
            <w:r w:rsidR="00F00011" w:rsidRPr="006369F2">
              <w:rPr>
                <w:lang w:val="en-US"/>
              </w:rPr>
              <w:t xml:space="preserve"> </w:t>
            </w:r>
            <w:proofErr w:type="spellStart"/>
            <w:r w:rsidR="00F00011" w:rsidRPr="006369F2">
              <w:rPr>
                <w:lang w:val="en-US"/>
              </w:rPr>
              <w:t>atâta</w:t>
            </w:r>
            <w:proofErr w:type="spellEnd"/>
            <w:r w:rsidR="00F00011" w:rsidRPr="006369F2">
              <w:rPr>
                <w:lang w:val="en-US"/>
              </w:rPr>
              <w:t xml:space="preserve"> </w:t>
            </w:r>
            <w:proofErr w:type="spellStart"/>
            <w:r w:rsidR="00F00011" w:rsidRPr="006369F2">
              <w:rPr>
                <w:lang w:val="en-US"/>
              </w:rPr>
              <w:t>timp</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rezultatele</w:t>
            </w:r>
            <w:proofErr w:type="spellEnd"/>
            <w:r w:rsidR="00F00011" w:rsidRPr="006369F2">
              <w:rPr>
                <w:lang w:val="en-US"/>
              </w:rPr>
              <w:t xml:space="preserve"> se </w:t>
            </w:r>
            <w:proofErr w:type="spellStart"/>
            <w:r w:rsidR="00F00011" w:rsidRPr="006369F2">
              <w:rPr>
                <w:lang w:val="en-US"/>
              </w:rPr>
              <w:t>înscriu</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limitele</w:t>
            </w:r>
            <w:proofErr w:type="spellEnd"/>
            <w:r w:rsidR="00F00011" w:rsidRPr="006369F2">
              <w:rPr>
                <w:lang w:val="en-US"/>
              </w:rPr>
              <w:t xml:space="preserve"> </w:t>
            </w:r>
            <w:proofErr w:type="spellStart"/>
            <w:r w:rsidR="00F00011" w:rsidRPr="006369F2">
              <w:rPr>
                <w:lang w:val="en-US"/>
              </w:rPr>
              <w:t>admise</w:t>
            </w:r>
            <w:proofErr w:type="spellEnd"/>
            <w:r w:rsidR="00F00011" w:rsidRPr="006369F2">
              <w:rPr>
                <w:lang w:val="en-US"/>
              </w:rPr>
              <w:t xml:space="preserve"> </w:t>
            </w:r>
            <w:proofErr w:type="spellStart"/>
            <w:r w:rsidR="00F00011" w:rsidRPr="006369F2">
              <w:rPr>
                <w:lang w:val="en-US"/>
              </w:rPr>
              <w:t>prin</w:t>
            </w:r>
            <w:proofErr w:type="spellEnd"/>
            <w:r w:rsidR="00F00011" w:rsidRPr="006369F2">
              <w:rPr>
                <w:lang w:val="en-US"/>
              </w:rPr>
              <w:t xml:space="preserve"> </w:t>
            </w:r>
            <w:proofErr w:type="spellStart"/>
            <w:r w:rsidR="00F00011" w:rsidRPr="006369F2">
              <w:rPr>
                <w:lang w:val="en-US"/>
              </w:rPr>
              <w:t>reglementările</w:t>
            </w:r>
            <w:proofErr w:type="spellEnd"/>
            <w:r w:rsidR="00F00011" w:rsidRPr="006369F2">
              <w:rPr>
                <w:lang w:val="en-US"/>
              </w:rPr>
              <w:t xml:space="preserve"> </w:t>
            </w:r>
            <w:proofErr w:type="spellStart"/>
            <w:r w:rsidR="00F00011" w:rsidRPr="006369F2">
              <w:rPr>
                <w:lang w:val="en-US"/>
              </w:rPr>
              <w:t>tehnice</w:t>
            </w:r>
            <w:proofErr w:type="spellEnd"/>
            <w:r w:rsidR="00F00011" w:rsidRPr="006369F2">
              <w:rPr>
                <w:lang w:val="en-US"/>
              </w:rPr>
              <w:t xml:space="preserv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proofErr w:type="spellStart"/>
            <w:r w:rsidR="00772EC8" w:rsidRPr="006369F2">
              <w:rPr>
                <w:lang w:val="en-US"/>
              </w:rPr>
              <w:t>Beneficiarul</w:t>
            </w:r>
            <w:proofErr w:type="spellEnd"/>
            <w:r w:rsidR="00772EC8" w:rsidRPr="006369F2">
              <w:rPr>
                <w:lang w:val="en-US"/>
              </w:rPr>
              <w:t xml:space="preserve"> </w:t>
            </w:r>
            <w:proofErr w:type="spellStart"/>
            <w:r w:rsidR="00772EC8" w:rsidRPr="006369F2">
              <w:rPr>
                <w:lang w:val="en-US"/>
              </w:rPr>
              <w:t>va</w:t>
            </w:r>
            <w:proofErr w:type="spellEnd"/>
            <w:r w:rsidR="00772EC8" w:rsidRPr="006369F2">
              <w:rPr>
                <w:lang w:val="en-US"/>
              </w:rPr>
              <w:t xml:space="preserve"> </w:t>
            </w:r>
            <w:proofErr w:type="spellStart"/>
            <w:r w:rsidR="00772EC8" w:rsidRPr="006369F2">
              <w:rPr>
                <w:lang w:val="en-US"/>
              </w:rPr>
              <w:t>asigura</w:t>
            </w:r>
            <w:proofErr w:type="spellEnd"/>
            <w:r w:rsidR="00772EC8" w:rsidRPr="006369F2">
              <w:rPr>
                <w:lang w:val="en-US"/>
              </w:rPr>
              <w:t xml:space="preserve"> </w:t>
            </w:r>
            <w:proofErr w:type="spellStart"/>
            <w:r w:rsidR="00772EC8" w:rsidRPr="006369F2">
              <w:rPr>
                <w:lang w:val="en-US"/>
              </w:rPr>
              <w:t>supraveghea</w:t>
            </w:r>
            <w:proofErr w:type="spellEnd"/>
            <w:r w:rsidR="00772EC8" w:rsidRPr="006369F2">
              <w:rPr>
                <w:lang w:val="en-US"/>
              </w:rPr>
              <w:t xml:space="preserve"> </w:t>
            </w:r>
            <w:proofErr w:type="spellStart"/>
            <w:r w:rsidR="00772EC8" w:rsidRPr="006369F2">
              <w:rPr>
                <w:lang w:val="en-US"/>
              </w:rPr>
              <w:t>desfăşurării</w:t>
            </w:r>
            <w:proofErr w:type="spellEnd"/>
            <w:r w:rsidR="00772EC8" w:rsidRPr="006369F2">
              <w:rPr>
                <w:lang w:val="en-US"/>
              </w:rPr>
              <w:t xml:space="preserve"> </w:t>
            </w:r>
            <w:proofErr w:type="spellStart"/>
            <w:r w:rsidR="00772EC8" w:rsidRPr="006369F2">
              <w:rPr>
                <w:lang w:val="en-US"/>
              </w:rPr>
              <w:t>lucrărilor</w:t>
            </w:r>
            <w:proofErr w:type="spellEnd"/>
            <w:r w:rsidR="00772EC8" w:rsidRPr="006369F2">
              <w:rPr>
                <w:lang w:val="en-US"/>
              </w:rPr>
              <w:t xml:space="preserve"> </w:t>
            </w:r>
            <w:proofErr w:type="spellStart"/>
            <w:r w:rsidR="00772EC8" w:rsidRPr="006369F2">
              <w:rPr>
                <w:lang w:val="en-US"/>
              </w:rPr>
              <w:t>în</w:t>
            </w:r>
            <w:proofErr w:type="spellEnd"/>
            <w:r w:rsidR="00772EC8" w:rsidRPr="006369F2">
              <w:rPr>
                <w:lang w:val="en-US"/>
              </w:rPr>
              <w:t xml:space="preserve"> </w:t>
            </w:r>
            <w:proofErr w:type="spellStart"/>
            <w:r w:rsidR="00772EC8" w:rsidRPr="006369F2">
              <w:rPr>
                <w:lang w:val="en-US"/>
              </w:rPr>
              <w:t>conformitate</w:t>
            </w:r>
            <w:proofErr w:type="spellEnd"/>
            <w:r w:rsidR="00772EC8" w:rsidRPr="006369F2">
              <w:rPr>
                <w:lang w:val="en-US"/>
              </w:rPr>
              <w:t xml:space="preserve"> cu </w:t>
            </w:r>
            <w:proofErr w:type="spellStart"/>
            <w:r w:rsidR="00772EC8" w:rsidRPr="006369F2">
              <w:rPr>
                <w:lang w:val="en-US"/>
              </w:rPr>
              <w:t>prevederile</w:t>
            </w:r>
            <w:proofErr w:type="spellEnd"/>
            <w:r w:rsidR="00772EC8" w:rsidRPr="006369F2">
              <w:rPr>
                <w:lang w:val="en-US"/>
              </w:rPr>
              <w:t xml:space="preserve"> </w:t>
            </w:r>
            <w:proofErr w:type="spellStart"/>
            <w:r w:rsidR="00772EC8" w:rsidRPr="006369F2">
              <w:rPr>
                <w:lang w:val="en-US"/>
              </w:rPr>
              <w:t>contractului</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diriginți</w:t>
            </w:r>
            <w:proofErr w:type="spellEnd"/>
            <w:r w:rsidR="00772EC8" w:rsidRPr="006369F2">
              <w:rPr>
                <w:lang w:val="en-US"/>
              </w:rPr>
              <w:t xml:space="preserve"> de </w:t>
            </w:r>
            <w:proofErr w:type="spellStart"/>
            <w:r w:rsidR="00772EC8" w:rsidRPr="006369F2">
              <w:rPr>
                <w:lang w:val="en-US"/>
              </w:rPr>
              <w:t>șantier</w:t>
            </w:r>
            <w:proofErr w:type="spellEnd"/>
            <w:r w:rsidR="00772EC8" w:rsidRPr="006369F2">
              <w:rPr>
                <w:lang w:val="en-US"/>
              </w:rPr>
              <w:t xml:space="preserve"> </w:t>
            </w:r>
            <w:proofErr w:type="spellStart"/>
            <w:r w:rsidR="00772EC8" w:rsidRPr="006369F2">
              <w:rPr>
                <w:lang w:val="en-US"/>
              </w:rPr>
              <w:t>atestaţi</w:t>
            </w:r>
            <w:proofErr w:type="spellEnd"/>
            <w:r w:rsidR="00772EC8" w:rsidRPr="006369F2">
              <w:rPr>
                <w:lang w:val="en-US"/>
              </w:rPr>
              <w:t xml:space="preserve">, </w:t>
            </w:r>
            <w:proofErr w:type="spellStart"/>
            <w:r w:rsidR="00772EC8" w:rsidRPr="006369F2">
              <w:rPr>
                <w:lang w:val="en-US"/>
              </w:rPr>
              <w:t>inclusiv</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intermediul</w:t>
            </w:r>
            <w:proofErr w:type="spellEnd"/>
            <w:r w:rsidR="00772EC8" w:rsidRPr="006369F2">
              <w:rPr>
                <w:lang w:val="en-US"/>
              </w:rPr>
              <w:t xml:space="preserve"> </w:t>
            </w:r>
            <w:proofErr w:type="spellStart"/>
            <w:r w:rsidR="00772EC8" w:rsidRPr="006369F2">
              <w:rPr>
                <w:lang w:val="en-US"/>
              </w:rPr>
              <w:t>altor</w:t>
            </w:r>
            <w:proofErr w:type="spellEnd"/>
            <w:r w:rsidR="00772EC8" w:rsidRPr="006369F2">
              <w:rPr>
                <w:lang w:val="en-US"/>
              </w:rPr>
              <w:t xml:space="preserve"> </w:t>
            </w:r>
            <w:proofErr w:type="spellStart"/>
            <w:r w:rsidR="00772EC8" w:rsidRPr="006369F2">
              <w:rPr>
                <w:lang w:val="en-US"/>
              </w:rPr>
              <w:t>angajați</w:t>
            </w:r>
            <w:proofErr w:type="spellEnd"/>
            <w:r w:rsidR="00772EC8" w:rsidRPr="006369F2">
              <w:rPr>
                <w:lang w:val="en-US"/>
              </w:rPr>
              <w:t xml:space="preserve"> ai </w:t>
            </w:r>
            <w:proofErr w:type="spellStart"/>
            <w:r w:rsidR="00772EC8" w:rsidRPr="006369F2">
              <w:rPr>
                <w:lang w:val="en-US"/>
              </w:rPr>
              <w:t>Befeciarului</w:t>
            </w:r>
            <w:proofErr w:type="spellEnd"/>
            <w:r w:rsidR="00772EC8" w:rsidRPr="006369F2">
              <w:rPr>
                <w:lang w:val="en-US"/>
              </w:rPr>
              <w:t xml:space="preserve"> </w:t>
            </w:r>
            <w:proofErr w:type="spellStart"/>
            <w:r w:rsidR="00772EC8" w:rsidRPr="006369F2">
              <w:rPr>
                <w:lang w:val="en-US"/>
              </w:rPr>
              <w:t>desemnați</w:t>
            </w:r>
            <w:proofErr w:type="spellEnd"/>
            <w:r w:rsidRPr="006369F2">
              <w:rPr>
                <w:lang w:val="en-US"/>
              </w:rPr>
              <w:t xml:space="preserve">. </w:t>
            </w:r>
            <w:proofErr w:type="spellStart"/>
            <w:r w:rsidRPr="006369F2">
              <w:rPr>
                <w:lang w:val="en-US"/>
              </w:rPr>
              <w:t>Acestora</w:t>
            </w:r>
            <w:proofErr w:type="spellEnd"/>
            <w:r w:rsidRPr="006369F2">
              <w:rPr>
                <w:lang w:val="en-US"/>
              </w:rPr>
              <w:t xml:space="preserve"> li se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w:t>
            </w:r>
            <w:proofErr w:type="spellStart"/>
            <w:r w:rsidRPr="006369F2">
              <w:rPr>
                <w:lang w:val="en-US"/>
              </w:rPr>
              <w:t>accesul</w:t>
            </w:r>
            <w:proofErr w:type="spellEnd"/>
            <w:r w:rsidRPr="006369F2">
              <w:rPr>
                <w:lang w:val="en-US"/>
              </w:rPr>
              <w:t xml:space="preserve"> la </w:t>
            </w:r>
            <w:proofErr w:type="spellStart"/>
            <w:r w:rsidRPr="006369F2">
              <w:rPr>
                <w:lang w:val="en-US"/>
              </w:rPr>
              <w:t>locul</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ateliere</w:t>
            </w:r>
            <w:proofErr w:type="spellEnd"/>
            <w:r w:rsidRPr="006369F2">
              <w:rPr>
                <w:lang w:val="en-US"/>
              </w:rPr>
              <w:t xml:space="preserve">, </w:t>
            </w:r>
            <w:proofErr w:type="spellStart"/>
            <w:r w:rsidRPr="006369F2">
              <w:rPr>
                <w:lang w:val="en-US"/>
              </w:rPr>
              <w:t>depozite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oriunde</w:t>
            </w:r>
            <w:proofErr w:type="spellEnd"/>
            <w:r w:rsidRPr="006369F2">
              <w:rPr>
                <w:lang w:val="en-US"/>
              </w:rPr>
              <w:t xml:space="preserve"> se </w:t>
            </w:r>
            <w:proofErr w:type="spellStart"/>
            <w:r w:rsidRPr="006369F2">
              <w:rPr>
                <w:lang w:val="en-US"/>
              </w:rPr>
              <w:t>desfăşoară</w:t>
            </w:r>
            <w:proofErr w:type="spellEnd"/>
            <w:r w:rsidRPr="006369F2">
              <w:rPr>
                <w:lang w:val="en-US"/>
              </w:rPr>
              <w:t xml:space="preserve"> </w:t>
            </w:r>
            <w:proofErr w:type="spellStart"/>
            <w:r w:rsidRPr="006369F2">
              <w:rPr>
                <w:lang w:val="en-US"/>
              </w:rPr>
              <w:t>activităţi</w:t>
            </w:r>
            <w:proofErr w:type="spellEnd"/>
            <w:r w:rsidRPr="006369F2">
              <w:rPr>
                <w:lang w:val="en-US"/>
              </w:rPr>
              <w:t xml:space="preserve"> legate de </w:t>
            </w:r>
            <w:proofErr w:type="spellStart"/>
            <w:r w:rsidRPr="006369F2">
              <w:rPr>
                <w:lang w:val="en-US"/>
              </w:rPr>
              <w:t>realizarea</w:t>
            </w:r>
            <w:proofErr w:type="spell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pună</w:t>
            </w:r>
            <w:proofErr w:type="spellEnd"/>
            <w:r w:rsidRPr="006369F2">
              <w:rPr>
                <w:lang w:val="en-US"/>
              </w:rPr>
              <w:t xml:space="preserve"> la </w:t>
            </w:r>
            <w:proofErr w:type="spellStart"/>
            <w:r w:rsidRPr="006369F2">
              <w:rPr>
                <w:lang w:val="en-US"/>
              </w:rPr>
              <w:t>dispoziţie</w:t>
            </w:r>
            <w:proofErr w:type="spellEnd"/>
            <w:r w:rsidRPr="006369F2">
              <w:rPr>
                <w:lang w:val="en-US"/>
              </w:rPr>
              <w:t xml:space="preserve"> </w:t>
            </w:r>
            <w:proofErr w:type="spellStart"/>
            <w:r w:rsidRPr="006369F2">
              <w:rPr>
                <w:lang w:val="en-US"/>
              </w:rPr>
              <w:t>desenele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dea</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lămuririle</w:t>
            </w:r>
            <w:proofErr w:type="spellEnd"/>
            <w:r w:rsidRPr="006369F2">
              <w:rPr>
                <w:lang w:val="en-US"/>
              </w:rPr>
              <w:t xml:space="preserve">, </w:t>
            </w:r>
            <w:proofErr w:type="spellStart"/>
            <w:r w:rsidRPr="006369F2">
              <w:rPr>
                <w:lang w:val="en-US"/>
              </w:rPr>
              <w:t>condiţia</w:t>
            </w:r>
            <w:proofErr w:type="spellEnd"/>
            <w:r w:rsidRPr="006369F2">
              <w:rPr>
                <w:lang w:val="en-US"/>
              </w:rPr>
              <w:t xml:space="preserve"> </w:t>
            </w:r>
            <w:proofErr w:type="spellStart"/>
            <w:r w:rsidRPr="006369F2">
              <w:rPr>
                <w:lang w:val="en-US"/>
              </w:rPr>
              <w:t>fiind</w:t>
            </w:r>
            <w:proofErr w:type="spellEnd"/>
            <w:r w:rsidRPr="006369F2">
              <w:rPr>
                <w:lang w:val="en-US"/>
              </w:rPr>
              <w:t xml:space="preserve"> ca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să</w:t>
            </w:r>
            <w:proofErr w:type="spellEnd"/>
            <w:r w:rsidRPr="006369F2">
              <w:rPr>
                <w:lang w:val="en-US"/>
              </w:rPr>
              <w:t xml:space="preserve"> nu se </w:t>
            </w:r>
            <w:proofErr w:type="spellStart"/>
            <w:r w:rsidRPr="006369F2">
              <w:rPr>
                <w:lang w:val="en-US"/>
              </w:rPr>
              <w:t>dezvăluie</w:t>
            </w:r>
            <w:proofErr w:type="spellEnd"/>
            <w:r w:rsidRPr="006369F2">
              <w:rPr>
                <w:lang w:val="en-US"/>
              </w:rPr>
              <w:t xml:space="preserve"> </w:t>
            </w:r>
            <w:proofErr w:type="spellStart"/>
            <w:r w:rsidRPr="006369F2">
              <w:rPr>
                <w:lang w:val="en-US"/>
              </w:rPr>
              <w:t>informația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să</w:t>
            </w:r>
            <w:proofErr w:type="spellEnd"/>
            <w:r w:rsidRPr="006369F2">
              <w:rPr>
                <w:lang w:val="en-US"/>
              </w:rPr>
              <w:t xml:space="preserve"> nu fie </w:t>
            </w:r>
            <w:proofErr w:type="spellStart"/>
            <w:r w:rsidRPr="006369F2">
              <w:rPr>
                <w:lang w:val="en-US"/>
              </w:rPr>
              <w:t>utilizată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scopuri</w:t>
            </w:r>
            <w:proofErr w:type="spellEnd"/>
            <w:r w:rsidRPr="006369F2">
              <w:rPr>
                <w:lang w:val="en-US"/>
              </w:rPr>
              <w:t xml:space="preserve"> </w:t>
            </w:r>
            <w:proofErr w:type="spellStart"/>
            <w:r w:rsidRPr="006369F2">
              <w:rPr>
                <w:lang w:val="en-US"/>
              </w:rPr>
              <w:t>proprii</w:t>
            </w:r>
            <w:proofErr w:type="spellEnd"/>
            <w:r w:rsidRPr="006369F2">
              <w:rPr>
                <w:lang w:val="en-US"/>
              </w:rPr>
              <w:t xml:space="preserve">, </w:t>
            </w:r>
            <w:proofErr w:type="spellStart"/>
            <w:r w:rsidRPr="006369F2">
              <w:rPr>
                <w:lang w:val="en-US"/>
              </w:rPr>
              <w:t>indiferent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contractul</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încheiat</w:t>
            </w:r>
            <w:proofErr w:type="spellEnd"/>
            <w:r w:rsidRPr="006369F2">
              <w:rPr>
                <w:lang w:val="en-US"/>
              </w:rPr>
              <w:t xml:space="preserve">.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autorizat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emită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pe care le </w:t>
            </w:r>
            <w:proofErr w:type="spellStart"/>
            <w:r w:rsidRPr="006369F2">
              <w:rPr>
                <w:lang w:val="en-US"/>
              </w:rPr>
              <w:t>consideră</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drepturilor</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se </w:t>
            </w:r>
            <w:proofErr w:type="spellStart"/>
            <w:r w:rsidRPr="006369F2">
              <w:rPr>
                <w:lang w:val="en-US"/>
              </w:rPr>
              <w:t>adresează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principiu</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5C0D4F" w:rsidRPr="006369F2">
              <w:rPr>
                <w:lang w:val="en-US"/>
              </w:rPr>
              <w:t>responsabilului</w:t>
            </w:r>
            <w:proofErr w:type="spellEnd"/>
            <w:r w:rsidR="005C0D4F"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cazurilor</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trebuie</w:t>
            </w:r>
            <w:proofErr w:type="spellEnd"/>
            <w:r w:rsidRPr="006369F2">
              <w:rPr>
                <w:lang w:val="en-US"/>
              </w:rPr>
              <w:t xml:space="preserve"> de </w:t>
            </w:r>
            <w:proofErr w:type="spellStart"/>
            <w:r w:rsidRPr="006369F2">
              <w:rPr>
                <w:lang w:val="en-US"/>
              </w:rPr>
              <w:t>intervenit</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pericol</w:t>
            </w:r>
            <w:proofErr w:type="spellEnd"/>
            <w:r w:rsidRPr="006369F2">
              <w:rPr>
                <w:lang w:val="en-US"/>
              </w:rPr>
              <w:t xml:space="preserve"> </w:t>
            </w:r>
            <w:proofErr w:type="spellStart"/>
            <w:r w:rsidRPr="006369F2">
              <w:rPr>
                <w:lang w:val="en-US"/>
              </w:rPr>
              <w:t>iminent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declarat</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comunice</w:t>
            </w:r>
            <w:proofErr w:type="spellEnd"/>
            <w:r w:rsidRPr="006369F2">
              <w:rPr>
                <w:lang w:val="en-US"/>
              </w:rPr>
              <w:t xml:space="preserve"> </w:t>
            </w:r>
            <w:proofErr w:type="spellStart"/>
            <w:r w:rsidRPr="006369F2">
              <w:rPr>
                <w:lang w:val="en-US"/>
              </w:rPr>
              <w:t>numele</w:t>
            </w:r>
            <w:proofErr w:type="spellEnd"/>
            <w:r w:rsidRPr="006369F2">
              <w:rPr>
                <w:lang w:val="en-US"/>
              </w:rPr>
              <w:t xml:space="preserve"> </w:t>
            </w:r>
            <w:proofErr w:type="spellStart"/>
            <w:r w:rsidRPr="006369F2">
              <w:rPr>
                <w:lang w:val="en-US"/>
              </w:rPr>
              <w:t>Responsabilului</w:t>
            </w:r>
            <w:proofErr w:type="spellEnd"/>
            <w:r w:rsidRPr="006369F2">
              <w:rPr>
                <w:lang w:val="en-US"/>
              </w:rPr>
              <w:t xml:space="preserve"> </w:t>
            </w:r>
            <w:proofErr w:type="spellStart"/>
            <w:r w:rsidRPr="006369F2">
              <w:rPr>
                <w:lang w:val="en-US"/>
              </w:rPr>
              <w:t>tehnic</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tehnico-profesional</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dirija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lor</w:t>
            </w:r>
            <w:proofErr w:type="spellEnd"/>
            <w:r w:rsidRPr="006369F2">
              <w:rPr>
                <w:lang w:val="en-US"/>
              </w:rPr>
              <w:t xml:space="preserve"> din </w:t>
            </w:r>
            <w:proofErr w:type="spellStart"/>
            <w:r w:rsidRPr="006369F2">
              <w:rPr>
                <w:lang w:val="en-US"/>
              </w:rPr>
              <w:t>partea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sunt </w:t>
            </w:r>
            <w:proofErr w:type="spellStart"/>
            <w:r w:rsidRPr="006369F2">
              <w:rPr>
                <w:lang w:val="en-US"/>
              </w:rPr>
              <w:t>nejustificate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inoportune</w:t>
            </w:r>
            <w:proofErr w:type="spellEnd"/>
            <w:r w:rsidRPr="006369F2">
              <w:rPr>
                <w:lang w:val="en-US"/>
              </w:rPr>
              <w:t xml:space="preserve">, el </w:t>
            </w:r>
            <w:proofErr w:type="spellStart"/>
            <w:r w:rsidRPr="006369F2">
              <w:rPr>
                <w:lang w:val="en-US"/>
              </w:rPr>
              <w:t>poate</w:t>
            </w:r>
            <w:proofErr w:type="spellEnd"/>
            <w:r w:rsidRPr="006369F2">
              <w:rPr>
                <w:lang w:val="en-US"/>
              </w:rPr>
              <w:t xml:space="preserve"> </w:t>
            </w:r>
            <w:proofErr w:type="spellStart"/>
            <w:r w:rsidRPr="006369F2">
              <w:rPr>
                <w:lang w:val="en-US"/>
              </w:rPr>
              <w:t>înainta</w:t>
            </w:r>
            <w:proofErr w:type="spellEnd"/>
            <w:r w:rsidRPr="006369F2">
              <w:rPr>
                <w:lang w:val="en-US"/>
              </w:rPr>
              <w:t xml:space="preserve"> </w:t>
            </w:r>
            <w:proofErr w:type="spellStart"/>
            <w:r w:rsidRPr="006369F2">
              <w:rPr>
                <w:lang w:val="en-US"/>
              </w:rPr>
              <w:t>obiecţii</w:t>
            </w:r>
            <w:proofErr w:type="spellEnd"/>
            <w:r w:rsidRPr="006369F2">
              <w:rPr>
                <w:lang w:val="en-US"/>
              </w:rPr>
              <w:t xml:space="preserve">, </w:t>
            </w:r>
            <w:proofErr w:type="spellStart"/>
            <w:r w:rsidRPr="006369F2">
              <w:rPr>
                <w:lang w:val="en-US"/>
              </w:rPr>
              <w:t>dar</w:t>
            </w:r>
            <w:proofErr w:type="spellEnd"/>
            <w:r w:rsidRPr="006369F2">
              <w:rPr>
                <w:lang w:val="en-US"/>
              </w:rPr>
              <w:t xml:space="preserve"> </w:t>
            </w:r>
            <w:proofErr w:type="spellStart"/>
            <w:r w:rsidRPr="006369F2">
              <w:rPr>
                <w:lang w:val="en-US"/>
              </w:rPr>
              <w:t>acestea</w:t>
            </w:r>
            <w:proofErr w:type="spellEnd"/>
            <w:r w:rsidRPr="006369F2">
              <w:rPr>
                <w:lang w:val="en-US"/>
              </w:rPr>
              <w:t xml:space="preserve"> nu </w:t>
            </w:r>
            <w:proofErr w:type="spellStart"/>
            <w:r w:rsidRPr="006369F2">
              <w:rPr>
                <w:lang w:val="en-US"/>
              </w:rPr>
              <w:t>îl</w:t>
            </w:r>
            <w:proofErr w:type="spellEnd"/>
            <w:r w:rsidRPr="006369F2">
              <w:rPr>
                <w:lang w:val="en-US"/>
              </w:rPr>
              <w:t xml:space="preserve"> </w:t>
            </w:r>
            <w:proofErr w:type="spellStart"/>
            <w:r w:rsidRPr="006369F2">
              <w:rPr>
                <w:lang w:val="en-US"/>
              </w:rPr>
              <w:t>scutește</w:t>
            </w:r>
            <w:proofErr w:type="spellEnd"/>
            <w:r w:rsidRPr="006369F2">
              <w:rPr>
                <w:lang w:val="en-US"/>
              </w:rPr>
              <w:t xml:space="preserve"> de </w:t>
            </w:r>
            <w:proofErr w:type="spellStart"/>
            <w:r w:rsidRPr="006369F2">
              <w:rPr>
                <w:lang w:val="en-US"/>
              </w:rPr>
              <w:t>obligația</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afara</w:t>
            </w:r>
            <w:proofErr w:type="spellEnd"/>
            <w:r w:rsidRPr="006369F2">
              <w:rPr>
                <w:lang w:val="en-US"/>
              </w:rPr>
              <w:t xml:space="preserve"> </w:t>
            </w:r>
            <w:proofErr w:type="spellStart"/>
            <w:r w:rsidRPr="006369F2">
              <w:rPr>
                <w:lang w:val="en-US"/>
              </w:rPr>
              <w:t>cazului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ele</w:t>
            </w:r>
            <w:proofErr w:type="spellEnd"/>
            <w:r w:rsidRPr="006369F2">
              <w:rPr>
                <w:lang w:val="en-US"/>
              </w:rPr>
              <w:t xml:space="preserve"> </w:t>
            </w:r>
            <w:proofErr w:type="spellStart"/>
            <w:r w:rsidRPr="006369F2">
              <w:rPr>
                <w:lang w:val="en-US"/>
              </w:rPr>
              <w:t>contravin</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dispoziţiilor</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se </w:t>
            </w:r>
            <w:proofErr w:type="spellStart"/>
            <w:r w:rsidRPr="006369F2">
              <w:rPr>
                <w:lang w:val="en-US"/>
              </w:rPr>
              <w:t>creează</w:t>
            </w:r>
            <w:proofErr w:type="spellEnd"/>
            <w:r w:rsidRPr="006369F2">
              <w:rPr>
                <w:lang w:val="en-US"/>
              </w:rPr>
              <w:t xml:space="preserve"> </w:t>
            </w:r>
            <w:proofErr w:type="spellStart"/>
            <w:r w:rsidRPr="006369F2">
              <w:rPr>
                <w:lang w:val="en-US"/>
              </w:rPr>
              <w:t>dificultăţi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execuţie</w:t>
            </w:r>
            <w:proofErr w:type="spellEnd"/>
            <w:r w:rsidRPr="006369F2">
              <w:rPr>
                <w:lang w:val="en-US"/>
              </w:rPr>
              <w:t xml:space="preserve">, care </w:t>
            </w:r>
            <w:proofErr w:type="spellStart"/>
            <w:r w:rsidRPr="006369F2">
              <w:rPr>
                <w:lang w:val="en-US"/>
              </w:rPr>
              <w:t>generează</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w:t>
            </w:r>
            <w:proofErr w:type="spellStart"/>
            <w:r w:rsidRPr="006369F2">
              <w:rPr>
                <w:lang w:val="en-US"/>
              </w:rPr>
              <w:t>Trasarea</w:t>
            </w:r>
            <w:proofErr w:type="spellEnd"/>
            <w:r w:rsidRPr="006369F2">
              <w:rPr>
                <w:lang w:val="en-US"/>
              </w:rPr>
              <w:t xml:space="preserve"> </w:t>
            </w:r>
            <w:proofErr w:type="spellStart"/>
            <w:r w:rsidRPr="006369F2">
              <w:rPr>
                <w:lang w:val="en-US"/>
              </w:rPr>
              <w:t>axelor</w:t>
            </w:r>
            <w:proofErr w:type="spellEnd"/>
            <w:r w:rsidRPr="006369F2">
              <w:rPr>
                <w:lang w:val="en-US"/>
              </w:rPr>
              <w:t xml:space="preserve"> </w:t>
            </w:r>
            <w:proofErr w:type="spellStart"/>
            <w:r w:rsidRPr="006369F2">
              <w:rPr>
                <w:lang w:val="en-US"/>
              </w:rPr>
              <w:t>principale</w:t>
            </w:r>
            <w:proofErr w:type="spellEnd"/>
            <w:r w:rsidRPr="006369F2">
              <w:rPr>
                <w:lang w:val="en-US"/>
              </w:rPr>
              <w:t xml:space="preserve">, </w:t>
            </w:r>
            <w:proofErr w:type="spellStart"/>
            <w:r w:rsidRPr="006369F2">
              <w:rPr>
                <w:lang w:val="en-US"/>
              </w:rPr>
              <w:t>bornelor</w:t>
            </w:r>
            <w:proofErr w:type="spellEnd"/>
            <w:r w:rsidRPr="006369F2">
              <w:rPr>
                <w:lang w:val="en-US"/>
              </w:rPr>
              <w:t xml:space="preserve"> de </w:t>
            </w:r>
            <w:proofErr w:type="spellStart"/>
            <w:r w:rsidRPr="006369F2">
              <w:rPr>
                <w:lang w:val="en-US"/>
              </w:rPr>
              <w:t>referinţă</w:t>
            </w:r>
            <w:proofErr w:type="spellEnd"/>
            <w:r w:rsidRPr="006369F2">
              <w:rPr>
                <w:lang w:val="en-US"/>
              </w:rPr>
              <w:t xml:space="preserve">, </w:t>
            </w:r>
            <w:proofErr w:type="spellStart"/>
            <w:r w:rsidRPr="006369F2">
              <w:rPr>
                <w:lang w:val="en-US"/>
              </w:rPr>
              <w:t>căilor</w:t>
            </w:r>
            <w:proofErr w:type="spellEnd"/>
            <w:r w:rsidRPr="006369F2">
              <w:rPr>
                <w:lang w:val="en-US"/>
              </w:rPr>
              <w:t xml:space="preserve"> de </w:t>
            </w:r>
            <w:proofErr w:type="spellStart"/>
            <w:r w:rsidRPr="006369F2">
              <w:rPr>
                <w:lang w:val="en-US"/>
              </w:rPr>
              <w:t>circulaţie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limitelor</w:t>
            </w:r>
            <w:proofErr w:type="spellEnd"/>
            <w:r w:rsidRPr="006369F2">
              <w:rPr>
                <w:lang w:val="en-US"/>
              </w:rPr>
              <w:t xml:space="preserve"> </w:t>
            </w:r>
            <w:proofErr w:type="spellStart"/>
            <w:r w:rsidRPr="006369F2">
              <w:rPr>
                <w:lang w:val="en-US"/>
              </w:rPr>
              <w:t>terenului</w:t>
            </w:r>
            <w:proofErr w:type="spellEnd"/>
            <w:r w:rsidRPr="006369F2">
              <w:rPr>
                <w:lang w:val="en-US"/>
              </w:rPr>
              <w:t xml:space="preserve"> pus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materializarea</w:t>
            </w:r>
            <w:proofErr w:type="spellEnd"/>
            <w:r w:rsidRPr="006369F2">
              <w:rPr>
                <w:lang w:val="en-US"/>
              </w:rPr>
              <w:t xml:space="preserve"> </w:t>
            </w:r>
            <w:proofErr w:type="spellStart"/>
            <w:r w:rsidRPr="006369F2">
              <w:rPr>
                <w:lang w:val="en-US"/>
              </w:rPr>
              <w:t>cotelor</w:t>
            </w:r>
            <w:proofErr w:type="spellEnd"/>
            <w:r w:rsidRPr="006369F2">
              <w:rPr>
                <w:lang w:val="en-US"/>
              </w:rPr>
              <w:t xml:space="preserve"> de </w:t>
            </w:r>
            <w:proofErr w:type="spellStart"/>
            <w:r w:rsidRPr="006369F2">
              <w:rPr>
                <w:lang w:val="en-US"/>
              </w:rPr>
              <w:t>nivel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imediata</w:t>
            </w:r>
            <w:proofErr w:type="spellEnd"/>
            <w:r w:rsidRPr="006369F2">
              <w:rPr>
                <w:lang w:val="en-US"/>
              </w:rPr>
              <w:t xml:space="preserve"> </w:t>
            </w:r>
            <w:proofErr w:type="spellStart"/>
            <w:r w:rsidRPr="006369F2">
              <w:rPr>
                <w:lang w:val="en-US"/>
              </w:rPr>
              <w:t>apropiere</w:t>
            </w:r>
            <w:proofErr w:type="spellEnd"/>
            <w:r w:rsidRPr="006369F2">
              <w:rPr>
                <w:lang w:val="en-US"/>
              </w:rPr>
              <w:t xml:space="preserve"> a </w:t>
            </w:r>
            <w:proofErr w:type="spellStart"/>
            <w:r w:rsidRPr="006369F2">
              <w:rPr>
                <w:lang w:val="en-US"/>
              </w:rPr>
              <w:t>terenului</w:t>
            </w:r>
            <w:proofErr w:type="spellEnd"/>
            <w:r w:rsidRPr="006369F2">
              <w:rPr>
                <w:lang w:val="en-US"/>
              </w:rPr>
              <w:t xml:space="preserve">, sunt </w:t>
            </w:r>
            <w:proofErr w:type="spellStart"/>
            <w:r w:rsidRPr="006369F2">
              <w:rPr>
                <w:lang w:val="en-US"/>
              </w:rPr>
              <w:t>obligaţiuni</w:t>
            </w:r>
            <w:proofErr w:type="spellEnd"/>
            <w:r w:rsidRPr="006369F2">
              <w:rPr>
                <w:lang w:val="en-US"/>
              </w:rPr>
              <w:t xml:space="preserve"> ale </w:t>
            </w:r>
            <w:proofErr w:type="spellStart"/>
            <w:r w:rsidRPr="006369F2">
              <w:rPr>
                <w:lang w:val="en-US"/>
              </w:rPr>
              <w:t>Antreprenorului</w:t>
            </w:r>
            <w:proofErr w:type="spellEnd"/>
            <w:r w:rsidRPr="006369F2">
              <w:rPr>
                <w:lang w:val="en-US"/>
              </w:rPr>
              <w:t xml:space="preserve">.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trasării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proiectant</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protejeze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păstreze</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reperele</w:t>
            </w:r>
            <w:proofErr w:type="spellEnd"/>
            <w:r w:rsidRPr="006369F2">
              <w:rPr>
                <w:lang w:val="en-US"/>
              </w:rPr>
              <w:t xml:space="preserve">, </w:t>
            </w:r>
            <w:proofErr w:type="spellStart"/>
            <w:r w:rsidRPr="006369F2">
              <w:rPr>
                <w:lang w:val="en-US"/>
              </w:rPr>
              <w:t>bornele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w:t>
            </w:r>
            <w:proofErr w:type="spellStart"/>
            <w:r w:rsidRPr="006369F2">
              <w:rPr>
                <w:lang w:val="en-US"/>
              </w:rPr>
              <w:t>folosite</w:t>
            </w:r>
            <w:proofErr w:type="spellEnd"/>
            <w:r w:rsidRPr="006369F2">
              <w:rPr>
                <w:lang w:val="en-US"/>
              </w:rPr>
              <w:t xml:space="preserve"> la </w:t>
            </w:r>
            <w:proofErr w:type="spellStart"/>
            <w:r w:rsidRPr="006369F2">
              <w:rPr>
                <w:lang w:val="en-US"/>
              </w:rPr>
              <w:t>trasarea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w:t>
            </w:r>
            <w:proofErr w:type="spellStart"/>
            <w:r w:rsidRPr="006369F2">
              <w:rPr>
                <w:lang w:val="en-US"/>
              </w:rPr>
              <w:t>Ridicările</w:t>
            </w:r>
            <w:proofErr w:type="spellEnd"/>
            <w:r w:rsidRPr="006369F2">
              <w:rPr>
                <w:lang w:val="en-US"/>
              </w:rPr>
              <w:t xml:space="preserve"> de </w:t>
            </w:r>
            <w:proofErr w:type="spellStart"/>
            <w:r w:rsidRPr="006369F2">
              <w:rPr>
                <w:lang w:val="en-US"/>
              </w:rPr>
              <w:t>teren</w:t>
            </w:r>
            <w:proofErr w:type="spellEnd"/>
            <w:r w:rsidRPr="006369F2">
              <w:rPr>
                <w:lang w:val="en-US"/>
              </w:rPr>
              <w:t xml:space="preserve">, </w:t>
            </w:r>
            <w:proofErr w:type="spellStart"/>
            <w:r w:rsidRPr="006369F2">
              <w:rPr>
                <w:lang w:val="en-US"/>
              </w:rPr>
              <w:t>trasările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cotele</w:t>
            </w:r>
            <w:proofErr w:type="spellEnd"/>
            <w:r w:rsidRPr="006369F2">
              <w:rPr>
                <w:lang w:val="en-US"/>
              </w:rPr>
              <w:t xml:space="preserve"> de </w:t>
            </w:r>
            <w:proofErr w:type="spellStart"/>
            <w:r w:rsidRPr="006369F2">
              <w:rPr>
                <w:lang w:val="en-US"/>
              </w:rPr>
              <w:t>nivel</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roofErr w:type="spellStart"/>
            <w:r w:rsidRPr="006369F2">
              <w:rPr>
                <w:lang w:val="en-US"/>
              </w:rPr>
              <w:t>puse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sunt </w:t>
            </w:r>
            <w:proofErr w:type="spellStart"/>
            <w:r w:rsidRPr="006369F2">
              <w:rPr>
                <w:lang w:val="en-US"/>
              </w:rPr>
              <w:t>hotărâtoare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verifice</w:t>
            </w:r>
            <w:proofErr w:type="spellEnd"/>
            <w:r w:rsidRPr="006369F2">
              <w:rPr>
                <w:lang w:val="en-US"/>
              </w:rPr>
              <w:t xml:space="preserve"> </w:t>
            </w:r>
            <w:proofErr w:type="spellStart"/>
            <w:r w:rsidRPr="006369F2">
              <w:rPr>
                <w:lang w:val="en-US"/>
              </w:rPr>
              <w:t>documentele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erorile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inexactităţile</w:t>
            </w:r>
            <w:proofErr w:type="spellEnd"/>
            <w:r w:rsidRPr="006369F2">
              <w:rPr>
                <w:lang w:val="en-US"/>
              </w:rPr>
              <w:t xml:space="preserve"> </w:t>
            </w:r>
            <w:proofErr w:type="spellStart"/>
            <w:r w:rsidRPr="006369F2">
              <w:rPr>
                <w:lang w:val="en-US"/>
              </w:rPr>
              <w:t>constatate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presupuse</w:t>
            </w:r>
            <w:proofErr w:type="spellEnd"/>
            <w:r w:rsidRPr="006369F2">
              <w:rPr>
                <w:lang w:val="en-US"/>
              </w:rPr>
              <w:t xml:space="preserv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stabilească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relaţiile</w:t>
            </w:r>
            <w:proofErr w:type="spellEnd"/>
            <w:r w:rsidRPr="006369F2">
              <w:rPr>
                <w:lang w:val="en-US"/>
              </w:rPr>
              <w:t xml:space="preserve"> care </w:t>
            </w:r>
            <w:proofErr w:type="spellStart"/>
            <w:r w:rsidRPr="006369F2">
              <w:rPr>
                <w:lang w:val="en-US"/>
              </w:rPr>
              <w:t>reglementează</w:t>
            </w:r>
            <w:proofErr w:type="spellEnd"/>
            <w:r w:rsidRPr="006369F2">
              <w:rPr>
                <w:lang w:val="en-US"/>
              </w:rPr>
              <w:t xml:space="preserve"> </w:t>
            </w:r>
            <w:proofErr w:type="spellStart"/>
            <w:r w:rsidRPr="006369F2">
              <w:rPr>
                <w:lang w:val="en-US"/>
              </w:rPr>
              <w:t>raporturile</w:t>
            </w:r>
            <w:proofErr w:type="spellEnd"/>
            <w:r w:rsidRPr="006369F2">
              <w:rPr>
                <w:lang w:val="en-US"/>
              </w:rPr>
              <w:t xml:space="preserve"> cu </w:t>
            </w:r>
            <w:proofErr w:type="spellStart"/>
            <w:r w:rsidRPr="006369F2">
              <w:rPr>
                <w:lang w:val="en-US"/>
              </w:rPr>
              <w:t>subantreprenorii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răspunzător</w:t>
            </w:r>
            <w:proofErr w:type="spellEnd"/>
            <w:r w:rsidRPr="006369F2">
              <w:rPr>
                <w:lang w:val="en-US"/>
              </w:rPr>
              <w:t xml:space="preserve"> </w:t>
            </w:r>
            <w:proofErr w:type="spellStart"/>
            <w:r w:rsidRPr="006369F2">
              <w:rPr>
                <w:lang w:val="en-US"/>
              </w:rPr>
              <w:t>faţă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obligațiunilor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profesionale</w:t>
            </w:r>
            <w:proofErr w:type="spellEnd"/>
            <w:r w:rsidRPr="006369F2">
              <w:rPr>
                <w:lang w:val="en-US"/>
              </w:rPr>
              <w:t xml:space="preserv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w:t>
            </w:r>
            <w:proofErr w:type="spellStart"/>
            <w:r w:rsidRPr="006369F2">
              <w:rPr>
                <w:lang w:val="en-US"/>
              </w:rPr>
              <w:t>parcursul</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dispună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oricăror</w:t>
            </w:r>
            <w:proofErr w:type="spellEnd"/>
            <w:r w:rsidRPr="006369F2">
              <w:rPr>
                <w:lang w:val="en-US"/>
              </w:rPr>
              <w:t xml:space="preserve"> </w:t>
            </w:r>
            <w:proofErr w:type="spellStart"/>
            <w:r w:rsidRPr="006369F2">
              <w:rPr>
                <w:lang w:val="en-US"/>
              </w:rPr>
              <w:t>materiale</w:t>
            </w:r>
            <w:proofErr w:type="spellEnd"/>
            <w:r w:rsidRPr="006369F2">
              <w:rPr>
                <w:lang w:val="en-US"/>
              </w:rPr>
              <w:t xml:space="preserve"> care sunt </w:t>
            </w:r>
            <w:proofErr w:type="spellStart"/>
            <w:r w:rsidRPr="006369F2">
              <w:rPr>
                <w:lang w:val="en-US"/>
              </w:rPr>
              <w:t>calitativ</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
          <w:p w14:paraId="51673E74" w14:textId="77777777" w:rsidR="00D270BF" w:rsidRPr="006369F2" w:rsidRDefault="00F00011" w:rsidP="000A18B9">
            <w:pPr>
              <w:numPr>
                <w:ilvl w:val="0"/>
                <w:numId w:val="32"/>
              </w:numPr>
              <w:tabs>
                <w:tab w:val="left" w:pos="345"/>
              </w:tabs>
              <w:ind w:left="0" w:firstLine="0"/>
              <w:jc w:val="both"/>
              <w:rPr>
                <w:lang w:val="en-US"/>
              </w:rPr>
            </w:pPr>
            <w:proofErr w:type="spellStart"/>
            <w:r w:rsidRPr="006369F2">
              <w:rPr>
                <w:lang w:val="en-US"/>
              </w:rPr>
              <w:t>înlocuirea</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cu </w:t>
            </w:r>
            <w:proofErr w:type="spellStart"/>
            <w:r w:rsidRPr="006369F2">
              <w:rPr>
                <w:lang w:val="en-US"/>
              </w:rPr>
              <w:t>altele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
          <w:p w14:paraId="00D3C116" w14:textId="78B2536F" w:rsidR="00F00011" w:rsidRPr="006369F2" w:rsidRDefault="00F00011" w:rsidP="000A18B9">
            <w:pPr>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oricărei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w:t>
            </w:r>
            <w:r w:rsidR="00EF39F4" w:rsidRPr="006369F2">
              <w:rPr>
                <w:lang w:val="en-US"/>
              </w:rPr>
              <w:t>d</w:t>
            </w:r>
            <w:r w:rsidRPr="006369F2">
              <w:rPr>
                <w:lang w:val="en-US"/>
              </w:rPr>
              <w:t xml:space="preserve">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dispoziţiilor</w:t>
            </w:r>
            <w:proofErr w:type="spellEnd"/>
            <w:r w:rsidRPr="006369F2">
              <w:rPr>
                <w:lang w:val="en-US"/>
              </w:rPr>
              <w:t xml:space="preserve"> din </w:t>
            </w:r>
            <w:proofErr w:type="spellStart"/>
            <w:r w:rsidRPr="006369F2">
              <w:rPr>
                <w:lang w:val="en-US"/>
              </w:rPr>
              <w:t>punctul</w:t>
            </w:r>
            <w:proofErr w:type="spellEnd"/>
            <w:r w:rsidRPr="006369F2">
              <w:rPr>
                <w:lang w:val="en-US"/>
              </w:rPr>
              <w:t xml:space="preserve"> 4.1.,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opri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condiţiile</w:t>
            </w:r>
            <w:proofErr w:type="spellEnd"/>
            <w:r w:rsidRPr="006369F2">
              <w:rPr>
                <w:lang w:val="en-US"/>
              </w:rPr>
              <w:t xml:space="preserve"> </w:t>
            </w:r>
            <w:proofErr w:type="spellStart"/>
            <w:r w:rsidRPr="006369F2">
              <w:rPr>
                <w:lang w:val="en-US"/>
              </w:rPr>
              <w:t>legii</w:t>
            </w:r>
            <w:proofErr w:type="spellEnd"/>
            <w:r w:rsidRPr="006369F2">
              <w:rPr>
                <w:lang w:val="en-US"/>
              </w:rPr>
              <w:t xml:space="preserve">, </w:t>
            </w:r>
            <w:proofErr w:type="spellStart"/>
            <w:r w:rsidRPr="006369F2">
              <w:rPr>
                <w:lang w:val="en-US"/>
              </w:rPr>
              <w:t>totodată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compensează</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faptul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cazul</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care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timpul</w:t>
            </w:r>
            <w:proofErr w:type="spellEnd"/>
            <w:r w:rsidR="00F00011" w:rsidRPr="006369F2">
              <w:rPr>
                <w:lang w:val="en-US"/>
              </w:rPr>
              <w:t xml:space="preserve"> </w:t>
            </w:r>
            <w:proofErr w:type="spellStart"/>
            <w:r w:rsidR="00F00011" w:rsidRPr="006369F2">
              <w:rPr>
                <w:lang w:val="en-US"/>
              </w:rPr>
              <w:t>executării</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pe </w:t>
            </w:r>
            <w:proofErr w:type="spellStart"/>
            <w:r w:rsidR="00F00011" w:rsidRPr="006369F2">
              <w:rPr>
                <w:lang w:val="en-US"/>
              </w:rPr>
              <w:t>amplasamente</w:t>
            </w:r>
            <w:proofErr w:type="spellEnd"/>
            <w:r w:rsidR="00F00011" w:rsidRPr="006369F2">
              <w:rPr>
                <w:lang w:val="en-US"/>
              </w:rPr>
              <w:t xml:space="preserve"> se </w:t>
            </w:r>
            <w:proofErr w:type="spellStart"/>
            <w:r w:rsidR="00F00011" w:rsidRPr="006369F2">
              <w:rPr>
                <w:lang w:val="en-US"/>
              </w:rPr>
              <w:t>descoperă</w:t>
            </w:r>
            <w:proofErr w:type="spellEnd"/>
            <w:r w:rsidR="00F00011" w:rsidRPr="006369F2">
              <w:rPr>
                <w:lang w:val="en-US"/>
              </w:rPr>
              <w:t xml:space="preserve"> </w:t>
            </w:r>
            <w:proofErr w:type="spellStart"/>
            <w:r w:rsidR="00F00011" w:rsidRPr="006369F2">
              <w:rPr>
                <w:lang w:val="en-US"/>
              </w:rPr>
              <w:t>valori</w:t>
            </w:r>
            <w:proofErr w:type="spellEnd"/>
            <w:r w:rsidR="00F00011" w:rsidRPr="006369F2">
              <w:rPr>
                <w:lang w:val="en-US"/>
              </w:rPr>
              <w:t xml:space="preserve"> </w:t>
            </w:r>
            <w:proofErr w:type="spellStart"/>
            <w:r w:rsidR="00F00011" w:rsidRPr="006369F2">
              <w:rPr>
                <w:lang w:val="en-US"/>
              </w:rPr>
              <w:t>istorice</w:t>
            </w:r>
            <w:proofErr w:type="spellEnd"/>
            <w:r w:rsidR="00F00011" w:rsidRPr="006369F2">
              <w:rPr>
                <w:lang w:val="en-US"/>
              </w:rPr>
              <w:t xml:space="preserve">, </w:t>
            </w:r>
            <w:proofErr w:type="spellStart"/>
            <w:r w:rsidR="00F00011" w:rsidRPr="006369F2">
              <w:rPr>
                <w:lang w:val="en-US"/>
              </w:rPr>
              <w:t>artistice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ştiinţifice</w:t>
            </w:r>
            <w:proofErr w:type="spellEnd"/>
            <w:r w:rsidR="00F00011" w:rsidRPr="006369F2">
              <w:rPr>
                <w:lang w:val="en-US"/>
              </w:rPr>
              <w:t xml:space="preserve">, </w:t>
            </w:r>
            <w:proofErr w:type="spellStart"/>
            <w:r w:rsidR="00F00011" w:rsidRPr="006369F2">
              <w:rPr>
                <w:lang w:val="en-US"/>
              </w:rPr>
              <w:t>Antreprenorul</w:t>
            </w:r>
            <w:proofErr w:type="spellEnd"/>
            <w:r w:rsidR="00F00011" w:rsidRPr="006369F2">
              <w:rPr>
                <w:lang w:val="en-US"/>
              </w:rPr>
              <w:t xml:space="preserve"> </w:t>
            </w:r>
            <w:proofErr w:type="spellStart"/>
            <w:r w:rsidR="00F00011" w:rsidRPr="006369F2">
              <w:rPr>
                <w:lang w:val="en-US"/>
              </w:rPr>
              <w:t>este</w:t>
            </w:r>
            <w:proofErr w:type="spellEnd"/>
            <w:r w:rsidR="00F00011" w:rsidRPr="006369F2">
              <w:rPr>
                <w:lang w:val="en-US"/>
              </w:rPr>
              <w:t xml:space="preserve"> </w:t>
            </w:r>
            <w:proofErr w:type="spellStart"/>
            <w:r w:rsidR="00F00011" w:rsidRPr="006369F2">
              <w:rPr>
                <w:lang w:val="en-US"/>
              </w:rPr>
              <w:t>obligat</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oprească</w:t>
            </w:r>
            <w:proofErr w:type="spellEnd"/>
            <w:r w:rsidR="00F00011" w:rsidRPr="006369F2">
              <w:rPr>
                <w:lang w:val="en-US"/>
              </w:rPr>
              <w:t xml:space="preserve"> </w:t>
            </w:r>
            <w:proofErr w:type="spellStart"/>
            <w:r w:rsidR="00F00011" w:rsidRPr="006369F2">
              <w:rPr>
                <w:lang w:val="en-US"/>
              </w:rPr>
              <w:t>execuţia</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zona </w:t>
            </w:r>
            <w:proofErr w:type="spellStart"/>
            <w:r w:rsidR="00F00011" w:rsidRPr="006369F2">
              <w:rPr>
                <w:lang w:val="en-US"/>
              </w:rPr>
              <w:t>respectivă</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co</w:t>
            </w:r>
            <w:r w:rsidR="00B44AC6" w:rsidRPr="006369F2">
              <w:rPr>
                <w:lang w:val="en-US"/>
              </w:rPr>
              <w:t>munice</w:t>
            </w:r>
            <w:proofErr w:type="spellEnd"/>
            <w:r w:rsidR="00B44AC6" w:rsidRPr="006369F2">
              <w:rPr>
                <w:lang w:val="en-US"/>
              </w:rPr>
              <w:t xml:space="preserve"> </w:t>
            </w:r>
            <w:proofErr w:type="spellStart"/>
            <w:r w:rsidR="00B44AC6" w:rsidRPr="006369F2">
              <w:rPr>
                <w:lang w:val="en-US"/>
              </w:rPr>
              <w:t>Beneficiarului</w:t>
            </w:r>
            <w:proofErr w:type="spellEnd"/>
            <w:r w:rsidR="00B44AC6" w:rsidRPr="006369F2">
              <w:rPr>
                <w:lang w:val="en-US"/>
              </w:rPr>
              <w:t xml:space="preserve"> </w:t>
            </w:r>
            <w:proofErr w:type="spellStart"/>
            <w:r w:rsidR="00B44AC6" w:rsidRPr="006369F2">
              <w:rPr>
                <w:lang w:val="en-US"/>
              </w:rPr>
              <w:t>și</w:t>
            </w:r>
            <w:proofErr w:type="spellEnd"/>
            <w:r w:rsidR="00B44AC6" w:rsidRPr="006369F2">
              <w:rPr>
                <w:lang w:val="en-US"/>
              </w:rPr>
              <w:t xml:space="preserve"> </w:t>
            </w:r>
            <w:proofErr w:type="spellStart"/>
            <w:r w:rsidR="00B44AC6" w:rsidRPr="006369F2">
              <w:rPr>
                <w:lang w:val="en-US"/>
              </w:rPr>
              <w:t>autorităților</w:t>
            </w:r>
            <w:proofErr w:type="spellEnd"/>
            <w:r w:rsidR="00B44AC6" w:rsidRPr="006369F2">
              <w:rPr>
                <w:lang w:val="en-US"/>
              </w:rPr>
              <w:t xml:space="preserve"> de </w:t>
            </w:r>
            <w:proofErr w:type="spellStart"/>
            <w:r w:rsidR="00B44AC6" w:rsidRPr="006369F2">
              <w:rPr>
                <w:lang w:val="en-US"/>
              </w:rPr>
              <w:t>specialitate</w:t>
            </w:r>
            <w:proofErr w:type="spellEnd"/>
            <w:r w:rsidR="00B44AC6" w:rsidRPr="006369F2">
              <w:rPr>
                <w:lang w:val="en-US"/>
              </w:rPr>
              <w:t xml:space="preserve"> </w:t>
            </w:r>
            <w:proofErr w:type="spellStart"/>
            <w:r w:rsidR="00B44AC6" w:rsidRPr="006369F2">
              <w:rPr>
                <w:lang w:val="en-US"/>
              </w:rPr>
              <w:t>responsabile</w:t>
            </w:r>
            <w:proofErr w:type="spellEnd"/>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timpul</w:t>
            </w:r>
            <w:proofErr w:type="spellEnd"/>
            <w:r w:rsidRPr="006369F2">
              <w:rPr>
                <w:lang w:val="en-US"/>
              </w:rPr>
              <w:t xml:space="preserve"> </w:t>
            </w:r>
            <w:proofErr w:type="spellStart"/>
            <w:r w:rsidRPr="006369F2">
              <w:rPr>
                <w:lang w:val="en-US"/>
              </w:rPr>
              <w:t>desfăşurării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menţină</w:t>
            </w:r>
            <w:proofErr w:type="spellEnd"/>
            <w:r w:rsidRPr="006369F2">
              <w:rPr>
                <w:lang w:val="en-US"/>
              </w:rPr>
              <w:t xml:space="preserve"> </w:t>
            </w:r>
            <w:proofErr w:type="spellStart"/>
            <w:r w:rsidRPr="006369F2">
              <w:rPr>
                <w:lang w:val="en-US"/>
              </w:rPr>
              <w:t>căile</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libere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retragă</w:t>
            </w:r>
            <w:proofErr w:type="spellEnd"/>
            <w:r w:rsidRPr="006369F2">
              <w:rPr>
                <w:lang w:val="en-US"/>
              </w:rPr>
              <w:t xml:space="preserve"> </w:t>
            </w:r>
            <w:proofErr w:type="spellStart"/>
            <w:r w:rsidRPr="006369F2">
              <w:rPr>
                <w:lang w:val="en-US"/>
              </w:rPr>
              <w:t>utilajele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provizorii</w:t>
            </w:r>
            <w:proofErr w:type="spellEnd"/>
            <w:r w:rsidRPr="006369F2">
              <w:rPr>
                <w:lang w:val="en-US"/>
              </w:rPr>
              <w:t xml:space="preserve"> de </w:t>
            </w:r>
            <w:proofErr w:type="spellStart"/>
            <w:r w:rsidRPr="006369F2">
              <w:rPr>
                <w:lang w:val="en-US"/>
              </w:rPr>
              <w:t>orice</w:t>
            </w:r>
            <w:proofErr w:type="spellEnd"/>
            <w:r w:rsidRPr="006369F2">
              <w:rPr>
                <w:lang w:val="en-US"/>
              </w:rPr>
              <w:t xml:space="preserve"> </w:t>
            </w:r>
            <w:proofErr w:type="spellStart"/>
            <w:r w:rsidRPr="006369F2">
              <w:rPr>
                <w:lang w:val="en-US"/>
              </w:rPr>
              <w:t>fel</w:t>
            </w:r>
            <w:proofErr w:type="spellEnd"/>
            <w:r w:rsidRPr="006369F2">
              <w:rPr>
                <w:lang w:val="en-US"/>
              </w:rPr>
              <w:t xml:space="preserve">, care nu sunt </w:t>
            </w:r>
            <w:proofErr w:type="spellStart"/>
            <w:r w:rsidRPr="006369F2">
              <w:rPr>
                <w:lang w:val="en-US"/>
              </w:rPr>
              <w:t>necesare</w:t>
            </w:r>
            <w:proofErr w:type="spellEnd"/>
            <w:r w:rsidRPr="006369F2">
              <w:rPr>
                <w:lang w:val="en-US"/>
              </w:rPr>
              <w:t xml:space="preserve">, </w:t>
            </w:r>
            <w:proofErr w:type="spellStart"/>
            <w:r w:rsidRPr="006369F2">
              <w:rPr>
                <w:lang w:val="en-US"/>
              </w:rPr>
              <w:t>iar</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evacua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utilajele</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readuce</w:t>
            </w:r>
            <w:proofErr w:type="spellEnd"/>
            <w:r w:rsidRPr="006369F2">
              <w:rPr>
                <w:lang w:val="en-US"/>
              </w:rPr>
              <w:t xml:space="preserve"> </w:t>
            </w:r>
            <w:proofErr w:type="spellStart"/>
            <w:r w:rsidRPr="006369F2">
              <w:rPr>
                <w:lang w:val="en-US"/>
              </w:rPr>
              <w:t>în</w:t>
            </w:r>
            <w:proofErr w:type="spellEnd"/>
            <w:r w:rsidRPr="006369F2">
              <w:rPr>
                <w:lang w:val="en-US"/>
              </w:rPr>
              <w:t xml:space="preserve"> stare </w:t>
            </w:r>
            <w:proofErr w:type="spellStart"/>
            <w:r w:rsidRPr="006369F2">
              <w:rPr>
                <w:lang w:val="en-US"/>
              </w:rPr>
              <w:t>inițială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sectoarele</w:t>
            </w:r>
            <w:proofErr w:type="spellEnd"/>
            <w:r w:rsidRPr="006369F2">
              <w:rPr>
                <w:lang w:val="en-US"/>
              </w:rPr>
              <w:t xml:space="preserve"> pe care le-a </w:t>
            </w:r>
            <w:proofErr w:type="spellStart"/>
            <w:r w:rsidRPr="006369F2">
              <w:rPr>
                <w:lang w:val="en-US"/>
              </w:rPr>
              <w:t>utilizat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xml:space="preserve">. </w:t>
            </w:r>
            <w:proofErr w:type="spellStart"/>
            <w:r w:rsidR="00F00011" w:rsidRPr="006369F2">
              <w:rPr>
                <w:lang w:val="en-US"/>
              </w:rPr>
              <w:t>Lucrările</w:t>
            </w:r>
            <w:proofErr w:type="spellEnd"/>
            <w:r w:rsidR="00F00011" w:rsidRPr="006369F2">
              <w:rPr>
                <w:lang w:val="en-US"/>
              </w:rPr>
              <w:t xml:space="preserve"> </w:t>
            </w:r>
            <w:proofErr w:type="spellStart"/>
            <w:r w:rsidR="00F00011" w:rsidRPr="006369F2">
              <w:rPr>
                <w:lang w:val="en-US"/>
              </w:rPr>
              <w:t>suplimentare</w:t>
            </w:r>
            <w:proofErr w:type="spellEnd"/>
            <w:r w:rsidR="00F00011" w:rsidRPr="006369F2">
              <w:rPr>
                <w:lang w:val="en-US"/>
              </w:rPr>
              <w:t xml:space="preserve"> </w:t>
            </w:r>
            <w:proofErr w:type="spellStart"/>
            <w:r w:rsidR="00F00011" w:rsidRPr="006369F2">
              <w:rPr>
                <w:lang w:val="en-US"/>
              </w:rPr>
              <w:t>față</w:t>
            </w:r>
            <w:proofErr w:type="spellEnd"/>
            <w:r w:rsidR="00F00011" w:rsidRPr="006369F2">
              <w:rPr>
                <w:lang w:val="en-US"/>
              </w:rPr>
              <w:t xml:space="preserve"> de </w:t>
            </w:r>
            <w:proofErr w:type="spellStart"/>
            <w:r w:rsidR="00F00011" w:rsidRPr="006369F2">
              <w:rPr>
                <w:lang w:val="en-US"/>
              </w:rPr>
              <w:t>cele</w:t>
            </w:r>
            <w:proofErr w:type="spellEnd"/>
            <w:r w:rsidR="00F00011" w:rsidRPr="006369F2">
              <w:rPr>
                <w:lang w:val="en-US"/>
              </w:rPr>
              <w:t xml:space="preserve"> </w:t>
            </w:r>
            <w:proofErr w:type="spellStart"/>
            <w:r w:rsidR="00F00011" w:rsidRPr="006369F2">
              <w:rPr>
                <w:lang w:val="en-US"/>
              </w:rPr>
              <w:t>contractate</w:t>
            </w:r>
            <w:proofErr w:type="spellEnd"/>
            <w:r w:rsidR="00F00011" w:rsidRPr="006369F2">
              <w:rPr>
                <w:lang w:val="en-US"/>
              </w:rPr>
              <w:t xml:space="preserve">, considerate </w:t>
            </w:r>
            <w:proofErr w:type="spellStart"/>
            <w:r w:rsidR="00F00011" w:rsidRPr="006369F2">
              <w:rPr>
                <w:lang w:val="en-US"/>
              </w:rPr>
              <w:t>necesare</w:t>
            </w:r>
            <w:proofErr w:type="spellEnd"/>
            <w:r w:rsidR="00F00011" w:rsidRPr="006369F2">
              <w:rPr>
                <w:lang w:val="en-US"/>
              </w:rPr>
              <w:t xml:space="preserve"> de </w:t>
            </w:r>
            <w:proofErr w:type="spellStart"/>
            <w:r w:rsidR="00F00011" w:rsidRPr="006369F2">
              <w:rPr>
                <w:lang w:val="en-US"/>
              </w:rPr>
              <w:t>Antreprenor</w:t>
            </w:r>
            <w:proofErr w:type="spellEnd"/>
            <w:r w:rsidR="00F00011" w:rsidRPr="006369F2">
              <w:rPr>
                <w:lang w:val="en-US"/>
              </w:rPr>
              <w:t xml:space="preserve">, nu pot fi </w:t>
            </w:r>
            <w:proofErr w:type="spellStart"/>
            <w:r w:rsidR="00F00011" w:rsidRPr="006369F2">
              <w:rPr>
                <w:lang w:val="en-US"/>
              </w:rPr>
              <w:t>demarate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exe</w:t>
            </w:r>
            <w:r w:rsidR="00772EC8" w:rsidRPr="006369F2">
              <w:rPr>
                <w:lang w:val="en-US"/>
              </w:rPr>
              <w:t>cutate</w:t>
            </w:r>
            <w:proofErr w:type="spellEnd"/>
            <w:r w:rsidR="00772EC8" w:rsidRPr="006369F2">
              <w:rPr>
                <w:lang w:val="en-US"/>
              </w:rPr>
              <w:t xml:space="preserve"> </w:t>
            </w:r>
            <w:proofErr w:type="spellStart"/>
            <w:r w:rsidR="00772EC8" w:rsidRPr="006369F2">
              <w:rPr>
                <w:lang w:val="en-US"/>
              </w:rPr>
              <w:t>fără</w:t>
            </w:r>
            <w:proofErr w:type="spellEnd"/>
            <w:r w:rsidR="00772EC8" w:rsidRPr="006369F2">
              <w:rPr>
                <w:lang w:val="en-US"/>
              </w:rPr>
              <w:t xml:space="preserve"> </w:t>
            </w:r>
            <w:proofErr w:type="spellStart"/>
            <w:r w:rsidR="00772EC8" w:rsidRPr="006369F2">
              <w:rPr>
                <w:lang w:val="en-US"/>
              </w:rPr>
              <w:t>modificarea</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Acord</w:t>
            </w:r>
            <w:r w:rsidR="00F00011" w:rsidRPr="006369F2">
              <w:rPr>
                <w:lang w:val="en-US"/>
              </w:rPr>
              <w:t xml:space="preserve"> </w:t>
            </w:r>
            <w:proofErr w:type="spellStart"/>
            <w:r w:rsidR="00F00011" w:rsidRPr="006369F2">
              <w:rPr>
                <w:lang w:val="en-US"/>
              </w:rPr>
              <w:t>adițional</w:t>
            </w:r>
            <w:proofErr w:type="spellEnd"/>
            <w:r w:rsidR="00F00011" w:rsidRPr="006369F2">
              <w:rPr>
                <w:lang w:val="en-US"/>
              </w:rPr>
              <w:t xml:space="preserve"> a </w:t>
            </w:r>
            <w:proofErr w:type="spellStart"/>
            <w:r w:rsidR="00F00011" w:rsidRPr="006369F2">
              <w:rPr>
                <w:lang w:val="en-US"/>
              </w:rPr>
              <w:t>prezentului</w:t>
            </w:r>
            <w:proofErr w:type="spellEnd"/>
            <w:r w:rsidR="00F00011" w:rsidRPr="006369F2">
              <w:rPr>
                <w:lang w:val="en-US"/>
              </w:rPr>
              <w:t xml:space="preserve"> contract. </w:t>
            </w:r>
          </w:p>
          <w:p w14:paraId="3ABF04C5" w14:textId="07B2387C" w:rsidR="00F00011" w:rsidRPr="006369F2" w:rsidRDefault="00B14DFD" w:rsidP="00F00011">
            <w:pPr>
              <w:tabs>
                <w:tab w:val="left" w:pos="314"/>
              </w:tabs>
              <w:jc w:val="both"/>
              <w:rPr>
                <w:lang w:val="en-US"/>
              </w:rPr>
            </w:pPr>
            <w:r w:rsidRPr="006369F2">
              <w:rPr>
                <w:lang w:val="en-US"/>
              </w:rPr>
              <w:lastRenderedPageBreak/>
              <w:t>7.21</w:t>
            </w:r>
            <w:r w:rsidR="00F00011" w:rsidRPr="006369F2">
              <w:rPr>
                <w:lang w:val="en-US"/>
              </w:rPr>
              <w:t xml:space="preserve">. </w:t>
            </w:r>
            <w:proofErr w:type="spellStart"/>
            <w:r w:rsidR="00F00011" w:rsidRPr="006369F2">
              <w:rPr>
                <w:lang w:val="en-US"/>
              </w:rPr>
              <w:t>Antre</w:t>
            </w:r>
            <w:r w:rsidR="00772EC8" w:rsidRPr="006369F2">
              <w:rPr>
                <w:lang w:val="en-US"/>
              </w:rPr>
              <w:t>prenorul</w:t>
            </w:r>
            <w:proofErr w:type="spellEnd"/>
            <w:r w:rsidR="00772EC8" w:rsidRPr="006369F2">
              <w:rPr>
                <w:lang w:val="en-US"/>
              </w:rPr>
              <w:t xml:space="preserve"> </w:t>
            </w:r>
            <w:proofErr w:type="spellStart"/>
            <w:r w:rsidR="00772EC8" w:rsidRPr="006369F2">
              <w:rPr>
                <w:lang w:val="en-US"/>
              </w:rPr>
              <w:t>răspunde</w:t>
            </w:r>
            <w:proofErr w:type="spellEnd"/>
            <w:r w:rsidR="00772EC8" w:rsidRPr="006369F2">
              <w:rPr>
                <w:lang w:val="en-US"/>
              </w:rPr>
              <w:t xml:space="preserve"> </w:t>
            </w:r>
            <w:proofErr w:type="spellStart"/>
            <w:r w:rsidR="00772EC8" w:rsidRPr="006369F2">
              <w:rPr>
                <w:lang w:val="en-US"/>
              </w:rPr>
              <w:t>pentru</w:t>
            </w:r>
            <w:proofErr w:type="spellEnd"/>
            <w:r w:rsidR="00772EC8" w:rsidRPr="006369F2">
              <w:rPr>
                <w:lang w:val="en-US"/>
              </w:rPr>
              <w:t xml:space="preserve"> </w:t>
            </w:r>
            <w:proofErr w:type="spellStart"/>
            <w:r w:rsidR="00772EC8" w:rsidRPr="006369F2">
              <w:rPr>
                <w:lang w:val="en-US"/>
              </w:rPr>
              <w:t>defectele</w:t>
            </w:r>
            <w:proofErr w:type="spellEnd"/>
            <w:r w:rsidR="00F00011" w:rsidRPr="006369F2">
              <w:rPr>
                <w:lang w:val="en-US"/>
              </w:rPr>
              <w:t xml:space="preserve"> </w:t>
            </w:r>
            <w:proofErr w:type="spellStart"/>
            <w:r w:rsidR="00F00011" w:rsidRPr="006369F2">
              <w:rPr>
                <w:lang w:val="en-US"/>
              </w:rPr>
              <w:t>ascunse</w:t>
            </w:r>
            <w:proofErr w:type="spellEnd"/>
            <w:r w:rsidR="00F00011" w:rsidRPr="006369F2">
              <w:rPr>
                <w:lang w:val="en-US"/>
              </w:rPr>
              <w:t xml:space="preserve"> ale </w:t>
            </w:r>
            <w:proofErr w:type="spellStart"/>
            <w:r w:rsidR="00F00011" w:rsidRPr="006369F2">
              <w:rPr>
                <w:lang w:val="en-US"/>
              </w:rPr>
              <w:t>construcției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conformitate</w:t>
            </w:r>
            <w:proofErr w:type="spellEnd"/>
            <w:r w:rsidR="00F00011" w:rsidRPr="006369F2">
              <w:rPr>
                <w:lang w:val="en-US"/>
              </w:rPr>
              <w:t xml:space="preserve"> cu </w:t>
            </w:r>
            <w:proofErr w:type="spellStart"/>
            <w:r w:rsidR="00F00011" w:rsidRPr="006369F2">
              <w:rPr>
                <w:lang w:val="en-US"/>
              </w:rPr>
              <w:t>prevederile</w:t>
            </w:r>
            <w:proofErr w:type="spellEnd"/>
            <w:r w:rsidR="00F00011"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4D58FA">
            <w:pPr>
              <w:pStyle w:val="a8"/>
              <w:tabs>
                <w:tab w:val="left" w:pos="525"/>
              </w:tabs>
              <w:spacing w:before="0" w:beforeAutospacing="0" w:after="0" w:afterAutospacing="0"/>
              <w:jc w:val="both"/>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proofErr w:type="spellStart"/>
            <w:r w:rsidRPr="006369F2">
              <w:rPr>
                <w:lang w:val="en-US"/>
              </w:rPr>
              <w:t>Modificarea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de </w:t>
            </w:r>
            <w:proofErr w:type="spellStart"/>
            <w:r w:rsidRPr="006369F2">
              <w:rPr>
                <w:lang w:val="en-US"/>
              </w:rPr>
              <w:t>achiziţie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cursul</w:t>
            </w:r>
            <w:proofErr w:type="spellEnd"/>
            <w:r w:rsidRPr="006369F2">
              <w:rPr>
                <w:lang w:val="en-US"/>
              </w:rPr>
              <w:t xml:space="preserve"> </w:t>
            </w:r>
            <w:proofErr w:type="spellStart"/>
            <w:r w:rsidRPr="006369F2">
              <w:rPr>
                <w:lang w:val="en-US"/>
              </w:rPr>
              <w:t>perioadei</w:t>
            </w:r>
            <w:proofErr w:type="spellEnd"/>
            <w:r w:rsidRPr="006369F2">
              <w:rPr>
                <w:lang w:val="en-US"/>
              </w:rPr>
              <w:t xml:space="preserve"> sale de </w:t>
            </w:r>
            <w:proofErr w:type="spellStart"/>
            <w:r w:rsidRPr="006369F2">
              <w:rPr>
                <w:lang w:val="en-US"/>
              </w:rPr>
              <w:t>valabilitate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achiziţiilor</w:t>
            </w:r>
            <w:proofErr w:type="spellEnd"/>
            <w:r w:rsidRPr="006369F2">
              <w:rPr>
                <w:lang w:val="en-US"/>
              </w:rPr>
              <w:t xml:space="preserve"> </w:t>
            </w:r>
            <w:proofErr w:type="spellStart"/>
            <w:r w:rsidRPr="006369F2">
              <w:rPr>
                <w:lang w:val="en-US"/>
              </w:rPr>
              <w:t>publice</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4D58FA">
            <w:pPr>
              <w:tabs>
                <w:tab w:val="left" w:pos="360"/>
              </w:tabs>
              <w:jc w:val="both"/>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77777777" w:rsidR="00A07959" w:rsidRPr="006369F2" w:rsidRDefault="004D58FA" w:rsidP="004D58FA">
            <w:pPr>
              <w:tabs>
                <w:tab w:val="left" w:pos="555"/>
                <w:tab w:val="left" w:pos="4365"/>
              </w:tabs>
              <w:jc w:val="both"/>
              <w:rPr>
                <w:b/>
                <w:lang w:val="en-US"/>
              </w:rPr>
            </w:pPr>
            <w:r w:rsidRPr="006369F2">
              <w:rPr>
                <w:b/>
                <w:lang w:val="en-US"/>
              </w:rPr>
              <w:t xml:space="preserve">10. </w:t>
            </w:r>
            <w:r w:rsidR="00A07959" w:rsidRPr="006369F2">
              <w:rPr>
                <w:b/>
                <w:lang w:val="en-US"/>
              </w:rPr>
              <w:t xml:space="preserve">ANTREPRENORUL ŞI SUBANTREPRENORII </w:t>
            </w:r>
          </w:p>
          <w:p w14:paraId="663EA510" w14:textId="77777777" w:rsidR="00A07959" w:rsidRPr="006369F2" w:rsidRDefault="00A07959" w:rsidP="00A07959">
            <w:pPr>
              <w:tabs>
                <w:tab w:val="left" w:pos="4365"/>
              </w:tabs>
              <w:jc w:val="both"/>
              <w:rPr>
                <w:lang w:val="en-US"/>
              </w:rPr>
            </w:pPr>
            <w:r w:rsidRPr="006369F2">
              <w:rPr>
                <w:lang w:val="en-US"/>
              </w:rPr>
              <w:t xml:space="preserve">10.1. La </w:t>
            </w:r>
            <w:proofErr w:type="spellStart"/>
            <w:r w:rsidRPr="006369F2">
              <w:rPr>
                <w:lang w:val="en-US"/>
              </w:rPr>
              <w:t>încheierea</w:t>
            </w:r>
            <w:proofErr w:type="spellEnd"/>
            <w:r w:rsidRPr="006369F2">
              <w:rPr>
                <w:lang w:val="en-US"/>
              </w:rPr>
              <w:t xml:space="preserve">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se </w:t>
            </w:r>
            <w:proofErr w:type="spellStart"/>
            <w:r w:rsidRPr="006369F2">
              <w:rPr>
                <w:lang w:val="en-US"/>
              </w:rPr>
              <w:t>introduc</w:t>
            </w:r>
            <w:proofErr w:type="spellEnd"/>
            <w:r w:rsidRPr="006369F2">
              <w:rPr>
                <w:lang w:val="en-US"/>
              </w:rPr>
              <w:t xml:space="preserv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obligatorie</w:t>
            </w:r>
            <w:proofErr w:type="spellEnd"/>
            <w:r w:rsidRPr="006369F2">
              <w:rPr>
                <w:lang w:val="en-US"/>
              </w:rPr>
              <w:t xml:space="preserve"> </w:t>
            </w:r>
            <w:proofErr w:type="spellStart"/>
            <w:r w:rsidRPr="006369F2">
              <w:rPr>
                <w:lang w:val="en-US"/>
              </w:rPr>
              <w:t>furnizarea</w:t>
            </w:r>
            <w:proofErr w:type="spellEnd"/>
            <w:r w:rsidRPr="006369F2">
              <w:rPr>
                <w:lang w:val="en-US"/>
              </w:rPr>
              <w:t xml:space="preserve"> </w:t>
            </w:r>
            <w:proofErr w:type="spellStart"/>
            <w:r w:rsidRPr="006369F2">
              <w:rPr>
                <w:lang w:val="en-US"/>
              </w:rPr>
              <w:t>c</w:t>
            </w:r>
            <w:r w:rsidRPr="007926DA">
              <w:rPr>
                <w:lang w:val="en-US"/>
              </w:rPr>
              <w:t>ă</w:t>
            </w:r>
            <w:r w:rsidRPr="006369F2">
              <w:rPr>
                <w:lang w:val="en-US"/>
              </w:rPr>
              <w:t>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contractelor</w:t>
            </w:r>
            <w:proofErr w:type="spellEnd"/>
            <w:r w:rsidRPr="006369F2">
              <w:rPr>
                <w:lang w:val="en-US"/>
              </w:rPr>
              <w:t xml:space="preserve"> </w:t>
            </w:r>
            <w:proofErr w:type="spellStart"/>
            <w:r w:rsidRPr="006369F2">
              <w:rPr>
                <w:lang w:val="en-US"/>
              </w:rPr>
              <w:t>încheiate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cu </w:t>
            </w:r>
            <w:proofErr w:type="spellStart"/>
            <w:r w:rsidRPr="006369F2">
              <w:rPr>
                <w:lang w:val="en-US"/>
              </w:rPr>
              <w:t>subcontractanţii</w:t>
            </w:r>
            <w:proofErr w:type="spellEnd"/>
            <w:r w:rsidRPr="006369F2">
              <w:rPr>
                <w:lang w:val="en-US"/>
              </w:rPr>
              <w:t xml:space="preserve"> </w:t>
            </w:r>
            <w:proofErr w:type="spellStart"/>
            <w:r w:rsidRPr="006369F2">
              <w:rPr>
                <w:lang w:val="en-US"/>
              </w:rPr>
              <w:t>nominalizaţi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declaraţi</w:t>
            </w:r>
            <w:proofErr w:type="spellEnd"/>
            <w:r w:rsidRPr="006369F2">
              <w:rPr>
                <w:lang w:val="en-US"/>
              </w:rPr>
              <w:t xml:space="preserve"> ulterior, </w:t>
            </w:r>
            <w:proofErr w:type="spellStart"/>
            <w:r w:rsidRPr="006369F2">
              <w:rPr>
                <w:lang w:val="en-US"/>
              </w:rPr>
              <w:t>astfel</w:t>
            </w:r>
            <w:proofErr w:type="spellEnd"/>
            <w:r w:rsidRPr="006369F2">
              <w:rPr>
                <w:lang w:val="en-US"/>
              </w:rPr>
              <w:t xml:space="preserve"> </w:t>
            </w:r>
            <w:proofErr w:type="spellStart"/>
            <w:r w:rsidRPr="006369F2">
              <w:rPr>
                <w:lang w:val="en-US"/>
              </w:rPr>
              <w:t>încât</w:t>
            </w:r>
            <w:proofErr w:type="spellEnd"/>
            <w:r w:rsidRPr="006369F2">
              <w:rPr>
                <w:lang w:val="en-US"/>
              </w:rPr>
              <w:t xml:space="preserve">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revin</w:t>
            </w:r>
            <w:proofErr w:type="spellEnd"/>
            <w:r w:rsidRPr="006369F2">
              <w:rPr>
                <w:lang w:val="en-US"/>
              </w:rPr>
              <w:t xml:space="preserve"> </w:t>
            </w:r>
            <w:proofErr w:type="spellStart"/>
            <w:r w:rsidRPr="006369F2">
              <w:rPr>
                <w:lang w:val="en-US"/>
              </w:rPr>
              <w:t>acestora</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sumele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cuprinse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r w:rsidR="00EF3027" w:rsidRPr="006369F2">
              <w:rPr>
                <w:lang w:val="en-US"/>
              </w:rPr>
              <w:t xml:space="preserve">contract </w:t>
            </w:r>
            <w:proofErr w:type="spellStart"/>
            <w:r w:rsidRPr="006369F2">
              <w:rPr>
                <w:lang w:val="en-US"/>
              </w:rPr>
              <w:t>devenind</w:t>
            </w:r>
            <w:proofErr w:type="spellEnd"/>
            <w:r w:rsidRPr="006369F2">
              <w:rPr>
                <w:lang w:val="en-US"/>
              </w:rPr>
              <w:t xml:space="preserve"> </w:t>
            </w:r>
            <w:proofErr w:type="spellStart"/>
            <w:r w:rsidRPr="006369F2">
              <w:rPr>
                <w:lang w:val="en-US"/>
              </w:rPr>
              <w:t>anexe</w:t>
            </w:r>
            <w:proofErr w:type="spellEnd"/>
            <w:r w:rsidRPr="006369F2">
              <w:rPr>
                <w:lang w:val="en-US"/>
              </w:rPr>
              <w:t xml:space="preserve"> ale </w:t>
            </w:r>
            <w:proofErr w:type="spellStart"/>
            <w:r w:rsidRPr="006369F2">
              <w:rPr>
                <w:lang w:val="en-US"/>
              </w:rPr>
              <w:t>acestuia</w:t>
            </w:r>
            <w:proofErr w:type="spellEnd"/>
            <w:r w:rsidRPr="006369F2">
              <w:rPr>
                <w:lang w:val="en-US"/>
              </w:rPr>
              <w:t xml:space="preserve">. </w:t>
            </w:r>
            <w:proofErr w:type="spellStart"/>
            <w:r w:rsidRPr="006369F2">
              <w:rPr>
                <w:lang w:val="en-US"/>
              </w:rPr>
              <w:t>Ele</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cuprindă</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w:t>
            </w:r>
            <w:proofErr w:type="spellStart"/>
            <w:r w:rsidRPr="006369F2">
              <w:rPr>
                <w:lang w:val="en-US"/>
              </w:rPr>
              <w:t>însa</w:t>
            </w:r>
            <w:proofErr w:type="spellEnd"/>
            <w:r w:rsidRPr="006369F2">
              <w:rPr>
                <w:lang w:val="en-US"/>
              </w:rPr>
              <w:t xml:space="preserve"> </w:t>
            </w:r>
            <w:proofErr w:type="spellStart"/>
            <w:r w:rsidRPr="006369F2">
              <w:rPr>
                <w:lang w:val="en-US"/>
              </w:rPr>
              <w:t>fără</w:t>
            </w:r>
            <w:proofErr w:type="spellEnd"/>
            <w:r w:rsidRPr="006369F2">
              <w:rPr>
                <w:lang w:val="en-US"/>
              </w:rPr>
              <w:t xml:space="preserve"> a se </w:t>
            </w:r>
            <w:proofErr w:type="spellStart"/>
            <w:r w:rsidRPr="006369F2">
              <w:rPr>
                <w:lang w:val="en-US"/>
              </w:rPr>
              <w:t>limita</w:t>
            </w:r>
            <w:proofErr w:type="spellEnd"/>
            <w:r w:rsidRPr="006369F2">
              <w:rPr>
                <w:lang w:val="en-US"/>
              </w:rPr>
              <w:t xml:space="preserve">: </w:t>
            </w:r>
            <w:proofErr w:type="spellStart"/>
            <w:r w:rsidRPr="006369F2">
              <w:rPr>
                <w:lang w:val="en-US"/>
              </w:rPr>
              <w:t>denumirea</w:t>
            </w:r>
            <w:proofErr w:type="spellEnd"/>
            <w:r w:rsidRPr="006369F2">
              <w:rPr>
                <w:lang w:val="en-US"/>
              </w:rPr>
              <w:t xml:space="preserve"> </w:t>
            </w:r>
            <w:proofErr w:type="spellStart"/>
            <w:r w:rsidRPr="006369F2">
              <w:rPr>
                <w:lang w:val="en-US"/>
              </w:rPr>
              <w:t>subcontractanţilor</w:t>
            </w:r>
            <w:proofErr w:type="spellEnd"/>
            <w:r w:rsidRPr="006369F2">
              <w:rPr>
                <w:lang w:val="en-US"/>
              </w:rPr>
              <w:t xml:space="preserve">, </w:t>
            </w:r>
            <w:proofErr w:type="spellStart"/>
            <w:r w:rsidRPr="006369F2">
              <w:rPr>
                <w:lang w:val="en-US"/>
              </w:rPr>
              <w:t>reprezentanţii</w:t>
            </w:r>
            <w:proofErr w:type="spellEnd"/>
            <w:r w:rsidRPr="006369F2">
              <w:rPr>
                <w:lang w:val="en-US"/>
              </w:rPr>
              <w:t xml:space="preserve"> </w:t>
            </w:r>
            <w:proofErr w:type="spellStart"/>
            <w:r w:rsidRPr="006369F2">
              <w:rPr>
                <w:lang w:val="en-US"/>
              </w:rPr>
              <w:t>legali</w:t>
            </w:r>
            <w:proofErr w:type="spellEnd"/>
            <w:r w:rsidRPr="006369F2">
              <w:rPr>
                <w:lang w:val="en-US"/>
              </w:rPr>
              <w:t xml:space="preserve"> ai </w:t>
            </w:r>
            <w:proofErr w:type="spellStart"/>
            <w:r w:rsidRPr="006369F2">
              <w:rPr>
                <w:lang w:val="en-US"/>
              </w:rPr>
              <w:t>noilor</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datele</w:t>
            </w:r>
            <w:proofErr w:type="spellEnd"/>
            <w:r w:rsidRPr="006369F2">
              <w:rPr>
                <w:lang w:val="en-US"/>
              </w:rPr>
              <w:t xml:space="preserve"> de contact,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urmeazã</w:t>
            </w:r>
            <w:proofErr w:type="spellEnd"/>
            <w:r w:rsidRPr="006369F2">
              <w:rPr>
                <w:lang w:val="en-US"/>
              </w:rPr>
              <w:t xml:space="preserve"> a fi </w:t>
            </w:r>
            <w:proofErr w:type="spellStart"/>
            <w:r w:rsidRPr="006369F2">
              <w:rPr>
                <w:lang w:val="en-US"/>
              </w:rPr>
              <w:t>sucontractate</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aferentă</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opțiunea</w:t>
            </w:r>
            <w:proofErr w:type="spellEnd"/>
            <w:r w:rsidRPr="006369F2">
              <w:rPr>
                <w:lang w:val="en-US"/>
              </w:rPr>
              <w:t xml:space="preserve"> de a fi </w:t>
            </w:r>
            <w:proofErr w:type="spellStart"/>
            <w:r w:rsidRPr="006369F2">
              <w:rPr>
                <w:lang w:val="en-US"/>
              </w:rPr>
              <w:t>plătiți</w:t>
            </w:r>
            <w:proofErr w:type="spellEnd"/>
            <w:r w:rsidRPr="006369F2">
              <w:rPr>
                <w:lang w:val="en-US"/>
              </w:rPr>
              <w:t xml:space="preserve"> direct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w:t>
            </w:r>
            <w:proofErr w:type="spellStart"/>
            <w:r w:rsidRPr="006369F2">
              <w:rPr>
                <w:lang w:val="en-US"/>
              </w:rPr>
              <w:t>Antreprenorul</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w:t>
            </w:r>
            <w:proofErr w:type="spellStart"/>
            <w:r w:rsidRPr="006369F2">
              <w:rPr>
                <w:lang w:val="en-US"/>
              </w:rPr>
              <w:t>dreptul</w:t>
            </w:r>
            <w:proofErr w:type="spellEnd"/>
            <w:r w:rsidRPr="006369F2">
              <w:rPr>
                <w:lang w:val="en-US"/>
              </w:rPr>
              <w:t xml:space="preserve"> de a </w:t>
            </w:r>
            <w:proofErr w:type="spellStart"/>
            <w:r w:rsidRPr="006369F2">
              <w:rPr>
                <w:lang w:val="en-US"/>
              </w:rPr>
              <w:t>înlocui</w:t>
            </w:r>
            <w:proofErr w:type="spellEnd"/>
            <w:r w:rsidRPr="006369F2">
              <w:rPr>
                <w:lang w:val="en-US"/>
              </w:rPr>
              <w:t>/</w:t>
            </w:r>
            <w:proofErr w:type="spellStart"/>
            <w:r w:rsidRPr="006369F2">
              <w:rPr>
                <w:lang w:val="en-US"/>
              </w:rPr>
              <w:t>implica</w:t>
            </w:r>
            <w:proofErr w:type="spellEnd"/>
            <w:r w:rsidRPr="006369F2">
              <w:rPr>
                <w:lang w:val="en-US"/>
              </w:rPr>
              <w:t xml:space="preserve"> </w:t>
            </w:r>
            <w:proofErr w:type="spellStart"/>
            <w:r w:rsidRPr="006369F2">
              <w:rPr>
                <w:lang w:val="en-US"/>
              </w:rPr>
              <w:t>niciun</w:t>
            </w:r>
            <w:proofErr w:type="spellEnd"/>
            <w:r w:rsidRPr="006369F2">
              <w:rPr>
                <w:lang w:val="en-US"/>
              </w:rPr>
              <w:t xml:space="preserve"> </w:t>
            </w:r>
            <w:proofErr w:type="spellStart"/>
            <w:r w:rsidRPr="006369F2">
              <w:rPr>
                <w:lang w:val="en-US"/>
              </w:rPr>
              <w:t>subcontractant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prealabil</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solicitare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înaintată</w:t>
            </w:r>
            <w:proofErr w:type="spellEnd"/>
            <w:r w:rsidRPr="006369F2">
              <w:rPr>
                <w:lang w:val="en-US"/>
              </w:rPr>
              <w:t xml:space="preserve"> de </w:t>
            </w:r>
            <w:proofErr w:type="spellStart"/>
            <w:r w:rsidRPr="006369F2">
              <w:rPr>
                <w:lang w:val="en-US"/>
              </w:rPr>
              <w:t>catre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într</w:t>
            </w:r>
            <w:proofErr w:type="spellEnd"/>
            <w:r w:rsidRPr="006369F2">
              <w:rPr>
                <w:lang w:val="en-US"/>
              </w:rPr>
              <w:t xml:space="preserve">-un </w:t>
            </w:r>
            <w:proofErr w:type="spellStart"/>
            <w:r w:rsidRPr="006369F2">
              <w:rPr>
                <w:lang w:val="en-US"/>
              </w:rPr>
              <w:t>termen</w:t>
            </w:r>
            <w:proofErr w:type="spellEnd"/>
            <w:r w:rsidRPr="006369F2">
              <w:rPr>
                <w:lang w:val="en-US"/>
              </w:rPr>
              <w:t xml:space="preserve"> </w:t>
            </w:r>
            <w:proofErr w:type="spellStart"/>
            <w:r w:rsidRPr="006369F2">
              <w:rPr>
                <w:lang w:val="en-US"/>
              </w:rPr>
              <w:t>rezonabil</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w:t>
            </w:r>
            <w:proofErr w:type="spellStart"/>
            <w:r w:rsidRPr="006369F2">
              <w:rPr>
                <w:lang w:val="en-US"/>
              </w:rPr>
              <w:t>va</w:t>
            </w:r>
            <w:proofErr w:type="spellEnd"/>
            <w:r w:rsidRPr="006369F2">
              <w:rPr>
                <w:lang w:val="en-US"/>
              </w:rPr>
              <w:t xml:space="preserve"> </w:t>
            </w:r>
            <w:proofErr w:type="spellStart"/>
            <w:r w:rsidRPr="006369F2">
              <w:rPr>
                <w:lang w:val="en-US"/>
              </w:rPr>
              <w:t>putea</w:t>
            </w:r>
            <w:proofErr w:type="spellEnd"/>
            <w:r w:rsidRPr="006369F2">
              <w:rPr>
                <w:lang w:val="en-US"/>
              </w:rPr>
              <w:t xml:space="preserve"> fi </w:t>
            </w:r>
            <w:proofErr w:type="spellStart"/>
            <w:r w:rsidRPr="006369F2">
              <w:rPr>
                <w:lang w:val="en-US"/>
              </w:rPr>
              <w:t>mai</w:t>
            </w:r>
            <w:proofErr w:type="spellEnd"/>
            <w:r w:rsidRPr="006369F2">
              <w:rPr>
                <w:lang w:val="en-US"/>
              </w:rPr>
              <w:t xml:space="preserve"> mic de 15 </w:t>
            </w:r>
            <w:proofErr w:type="spellStart"/>
            <w:r w:rsidRPr="006369F2">
              <w:rPr>
                <w:lang w:val="en-US"/>
              </w:rPr>
              <w:t>zile</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momentul</w:t>
            </w:r>
            <w:proofErr w:type="spellEnd"/>
            <w:r w:rsidRPr="006369F2">
              <w:rPr>
                <w:lang w:val="en-US"/>
              </w:rPr>
              <w:t xml:space="preserve"> </w:t>
            </w:r>
            <w:proofErr w:type="spellStart"/>
            <w:r w:rsidRPr="006369F2">
              <w:rPr>
                <w:lang w:val="en-US"/>
              </w:rPr>
              <w:t>începerii</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sunt </w:t>
            </w:r>
            <w:proofErr w:type="spellStart"/>
            <w:r w:rsidRPr="006369F2">
              <w:rPr>
                <w:lang w:val="en-US"/>
              </w:rPr>
              <w:t>obligati</w:t>
            </w:r>
            <w:proofErr w:type="spellEnd"/>
            <w:r w:rsidRPr="006369F2">
              <w:rPr>
                <w:lang w:val="en-US"/>
              </w:rPr>
              <w:t xml:space="preserve"> </w:t>
            </w:r>
            <w:proofErr w:type="spellStart"/>
            <w:r w:rsidRPr="006369F2">
              <w:rPr>
                <w:lang w:val="en-US"/>
              </w:rPr>
              <w:t>sã</w:t>
            </w:r>
            <w:proofErr w:type="spellEnd"/>
            <w:r w:rsidRPr="006369F2">
              <w:rPr>
                <w:lang w:val="en-US"/>
              </w:rPr>
              <w:t xml:space="preserve"> </w:t>
            </w:r>
            <w:proofErr w:type="spellStart"/>
            <w:r w:rsidRPr="006369F2">
              <w:rPr>
                <w:lang w:val="en-US"/>
              </w:rPr>
              <w:t>prezinte</w:t>
            </w:r>
            <w:proofErr w:type="spellEnd"/>
            <w:r w:rsidRPr="006369F2">
              <w:rPr>
                <w:lang w:val="en-US"/>
              </w:rPr>
              <w:t xml:space="preserve"> la </w:t>
            </w:r>
            <w:proofErr w:type="spellStart"/>
            <w:r w:rsidRPr="006369F2">
              <w:rPr>
                <w:lang w:val="en-US"/>
              </w:rPr>
              <w:t>solicitare</w:t>
            </w:r>
            <w:proofErr w:type="spellEnd"/>
            <w:r w:rsidRPr="006369F2">
              <w:rPr>
                <w:lang w:val="en-US"/>
              </w:rPr>
              <w:t xml:space="preserve">, </w:t>
            </w:r>
            <w:proofErr w:type="spellStart"/>
            <w:r w:rsidRPr="006369F2">
              <w:rPr>
                <w:lang w:val="en-US"/>
              </w:rPr>
              <w:t>informații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activitățile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urmează</w:t>
            </w:r>
            <w:proofErr w:type="spellEnd"/>
            <w:r w:rsidRPr="006369F2">
              <w:rPr>
                <w:lang w:val="en-US"/>
              </w:rPr>
              <w:t xml:space="preserve"> a fi </w:t>
            </w:r>
            <w:proofErr w:type="spellStart"/>
            <w:r w:rsidRPr="006369F2">
              <w:rPr>
                <w:lang w:val="en-US"/>
              </w:rPr>
              <w:t>subcontractate</w:t>
            </w:r>
            <w:proofErr w:type="spellEnd"/>
            <w:r w:rsidRPr="006369F2">
              <w:rPr>
                <w:lang w:val="en-US"/>
              </w:rPr>
              <w:t xml:space="preserve">, </w:t>
            </w:r>
            <w:proofErr w:type="spellStart"/>
            <w:r w:rsidRPr="006369F2">
              <w:rPr>
                <w:lang w:val="en-US"/>
              </w:rPr>
              <w:t>proporționale</w:t>
            </w:r>
            <w:proofErr w:type="spellEnd"/>
            <w:r w:rsidRPr="006369F2">
              <w:rPr>
                <w:lang w:val="en-US"/>
              </w:rPr>
              <w:t xml:space="preserve"> </w:t>
            </w:r>
            <w:proofErr w:type="spellStart"/>
            <w:r w:rsidRPr="006369F2">
              <w:rPr>
                <w:lang w:val="en-US"/>
              </w:rPr>
              <w:t>cerințelor</w:t>
            </w:r>
            <w:proofErr w:type="spellEnd"/>
            <w:r w:rsidRPr="006369F2">
              <w:rPr>
                <w:lang w:val="en-US"/>
              </w:rPr>
              <w:t xml:space="preserve"> </w:t>
            </w:r>
            <w:proofErr w:type="spellStart"/>
            <w:r w:rsidRPr="006369F2">
              <w:rPr>
                <w:lang w:val="en-US"/>
              </w:rPr>
              <w:t>impuse</w:t>
            </w:r>
            <w:proofErr w:type="spellEnd"/>
            <w:r w:rsidRPr="006369F2">
              <w:rPr>
                <w:lang w:val="en-US"/>
              </w:rPr>
              <w:t xml:space="preserve"> </w:t>
            </w:r>
            <w:proofErr w:type="spellStart"/>
            <w:r w:rsidRPr="006369F2">
              <w:rPr>
                <w:lang w:val="en-US"/>
              </w:rPr>
              <w:t>inițial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nu </w:t>
            </w:r>
            <w:proofErr w:type="spellStart"/>
            <w:r w:rsidRPr="006369F2">
              <w:rPr>
                <w:lang w:val="en-US"/>
              </w:rPr>
              <w:t>diminueaza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nici</w:t>
            </w:r>
            <w:proofErr w:type="spellEnd"/>
            <w:r w:rsidRPr="006369F2">
              <w:rPr>
                <w:lang w:val="en-US"/>
              </w:rPr>
              <w:t xml:space="preserve"> o </w:t>
            </w:r>
            <w:proofErr w:type="spellStart"/>
            <w:r w:rsidRPr="006369F2">
              <w:rPr>
                <w:lang w:val="en-US"/>
              </w:rPr>
              <w:t>situaţie</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ceea</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priveşte</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00EF3027" w:rsidRPr="006369F2">
              <w:rPr>
                <w:lang w:val="en-US"/>
              </w:rPr>
              <w:t>contractului</w:t>
            </w:r>
            <w:proofErr w:type="spellEnd"/>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10.5. </w:t>
            </w:r>
            <w:proofErr w:type="spellStart"/>
            <w:r w:rsidRPr="006369F2">
              <w:rPr>
                <w:lang w:val="en-US"/>
              </w:rPr>
              <w:t>Angajarea</w:t>
            </w:r>
            <w:proofErr w:type="spellEnd"/>
            <w:r w:rsidRPr="006369F2">
              <w:rPr>
                <w:lang w:val="en-US"/>
              </w:rPr>
              <w:t xml:space="preserve"> </w:t>
            </w:r>
            <w:proofErr w:type="spellStart"/>
            <w:r w:rsidRPr="006369F2">
              <w:rPr>
                <w:lang w:val="en-US"/>
              </w:rPr>
              <w:t>forţei</w:t>
            </w:r>
            <w:proofErr w:type="spellEnd"/>
            <w:r w:rsidRPr="006369F2">
              <w:rPr>
                <w:lang w:val="en-US"/>
              </w:rPr>
              <w:t xml:space="preserve"> de </w:t>
            </w:r>
            <w:proofErr w:type="spellStart"/>
            <w:r w:rsidRPr="006369F2">
              <w:rPr>
                <w:lang w:val="en-US"/>
              </w:rPr>
              <w:t>muncă</w:t>
            </w:r>
            <w:proofErr w:type="spellEnd"/>
            <w:r w:rsidRPr="006369F2">
              <w:rPr>
                <w:lang w:val="en-US"/>
              </w:rPr>
              <w:t xml:space="preserve"> pe </w:t>
            </w:r>
            <w:proofErr w:type="spellStart"/>
            <w:r w:rsidRPr="006369F2">
              <w:rPr>
                <w:lang w:val="en-US"/>
              </w:rPr>
              <w:t>bază</w:t>
            </w:r>
            <w:proofErr w:type="spellEnd"/>
            <w:r w:rsidRPr="006369F2">
              <w:rPr>
                <w:lang w:val="en-US"/>
              </w:rPr>
              <w:t xml:space="preserve"> de </w:t>
            </w:r>
            <w:proofErr w:type="spellStart"/>
            <w:r w:rsidRPr="006369F2">
              <w:rPr>
                <w:lang w:val="en-US"/>
              </w:rPr>
              <w:t>acord</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considerată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subcontractări</w:t>
            </w:r>
            <w:proofErr w:type="spellEnd"/>
            <w:r w:rsidRPr="006369F2">
              <w:rPr>
                <w:lang w:val="en-US"/>
              </w:rPr>
              <w:t>.</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0525AC">
            <w:pPr>
              <w:tabs>
                <w:tab w:val="left" w:pos="4365"/>
              </w:tabs>
              <w:jc w:val="both"/>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proofErr w:type="spellStart"/>
            <w:r w:rsidRPr="006369F2">
              <w:rPr>
                <w:lang w:val="en-US"/>
              </w:rPr>
              <w:t>Antreprenorul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îndeplini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formalităţile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angajării</w:t>
            </w:r>
            <w:proofErr w:type="spellEnd"/>
            <w:r w:rsidRPr="006369F2">
              <w:rPr>
                <w:lang w:val="en-US"/>
              </w:rPr>
              <w:t xml:space="preserve"> </w:t>
            </w:r>
            <w:proofErr w:type="spellStart"/>
            <w:r w:rsidRPr="006369F2">
              <w:rPr>
                <w:lang w:val="en-US"/>
              </w:rPr>
              <w:t>întregii</w:t>
            </w:r>
            <w:proofErr w:type="spellEnd"/>
            <w:r w:rsidRPr="006369F2">
              <w:rPr>
                <w:lang w:val="en-US"/>
              </w:rPr>
              <w:t xml:space="preserve"> </w:t>
            </w:r>
            <w:proofErr w:type="spellStart"/>
            <w:r w:rsidRPr="006369F2">
              <w:rPr>
                <w:lang w:val="en-US"/>
              </w:rPr>
              <w:t>forţe</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00396817" w:rsidRPr="006369F2">
              <w:rPr>
                <w:lang w:val="en-US"/>
              </w:rPr>
              <w:t>actelor</w:t>
            </w:r>
            <w:proofErr w:type="spellEnd"/>
            <w:r w:rsidR="00396817" w:rsidRPr="006369F2">
              <w:rPr>
                <w:lang w:val="en-US"/>
              </w:rPr>
              <w:t xml:space="preserve"> normative </w:t>
            </w:r>
            <w:proofErr w:type="spellStart"/>
            <w:r w:rsidR="006221C8" w:rsidRPr="006369F2">
              <w:rPr>
                <w:lang w:val="en-US"/>
              </w:rPr>
              <w:t>în</w:t>
            </w:r>
            <w:proofErr w:type="spellEnd"/>
            <w:r w:rsidR="006221C8" w:rsidRPr="006369F2">
              <w:rPr>
                <w:lang w:val="en-US"/>
              </w:rPr>
              <w:t xml:space="preserve"> </w:t>
            </w:r>
            <w:proofErr w:type="spellStart"/>
            <w:r w:rsidR="006221C8" w:rsidRPr="006369F2">
              <w:rPr>
                <w:lang w:val="en-US"/>
              </w:rPr>
              <w:t>domeniul</w:t>
            </w:r>
            <w:proofErr w:type="spellEnd"/>
            <w:r w:rsidR="006221C8" w:rsidRPr="006369F2">
              <w:rPr>
                <w:lang w:val="en-US"/>
              </w:rPr>
              <w:t xml:space="preserve">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0525AC">
            <w:pPr>
              <w:tabs>
                <w:tab w:val="left" w:pos="795"/>
              </w:tabs>
              <w:jc w:val="both"/>
              <w:rPr>
                <w:lang w:val="en-US"/>
              </w:rPr>
            </w:pPr>
            <w:r w:rsidRPr="006369F2">
              <w:rPr>
                <w:b/>
                <w:lang w:val="en-US"/>
              </w:rPr>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00EF3027"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lastRenderedPageBreak/>
              <w:t xml:space="preserve">12.3. </w:t>
            </w:r>
            <w:proofErr w:type="spellStart"/>
            <w:r w:rsidR="00EF39F4" w:rsidRPr="006369F2">
              <w:rPr>
                <w:lang w:val="en-US"/>
              </w:rPr>
              <w:t>Costul</w:t>
            </w:r>
            <w:proofErr w:type="spellEnd"/>
            <w:r w:rsidR="00EF39F4" w:rsidRPr="006369F2">
              <w:rPr>
                <w:lang w:val="en-US"/>
              </w:rPr>
              <w:t xml:space="preserve"> </w:t>
            </w:r>
            <w:proofErr w:type="spellStart"/>
            <w:r w:rsidR="00EF39F4"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w:t>
            </w:r>
            <w:r w:rsidR="00772EC8" w:rsidRPr="006369F2">
              <w:rPr>
                <w:lang w:val="en-US"/>
              </w:rPr>
              <w:t>te</w:t>
            </w:r>
            <w:proofErr w:type="spellEnd"/>
            <w:r w:rsidR="00772EC8" w:rsidRPr="006369F2">
              <w:rPr>
                <w:lang w:val="en-US"/>
              </w:rPr>
              <w:t xml:space="preserve"> de </w:t>
            </w:r>
            <w:proofErr w:type="spellStart"/>
            <w:r w:rsidR="00772EC8" w:rsidRPr="006369F2">
              <w:rPr>
                <w:lang w:val="en-US"/>
              </w:rPr>
              <w:t>materiale</w:t>
            </w:r>
            <w:proofErr w:type="spellEnd"/>
            <w:r w:rsidR="00772EC8" w:rsidRPr="006369F2">
              <w:rPr>
                <w:lang w:val="en-US"/>
              </w:rPr>
              <w:t xml:space="preserv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00EF3027"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00EF3027" w:rsidRPr="006369F2">
              <w:rPr>
                <w:lang w:val="en-US"/>
              </w:rPr>
              <w:t>dirigintele</w:t>
            </w:r>
            <w:proofErr w:type="spellEnd"/>
            <w:r w:rsidR="00EF3027" w:rsidRPr="006369F2">
              <w:rPr>
                <w:lang w:val="en-US"/>
              </w:rPr>
              <w:t xml:space="preserve"> </w:t>
            </w:r>
            <w:r w:rsidRPr="006369F2">
              <w:rPr>
                <w:lang w:val="en-US"/>
              </w:rPr>
              <w:t xml:space="preserve">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w:t>
            </w:r>
            <w:proofErr w:type="spellStart"/>
            <w:r w:rsidRPr="006369F2">
              <w:rPr>
                <w:lang w:val="en-US"/>
              </w:rPr>
              <w:t>examinate</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0B2E16CE" w14:textId="77777777" w:rsidR="00861622" w:rsidRPr="006369F2" w:rsidRDefault="00A07959" w:rsidP="00A07959">
            <w:pPr>
              <w:tabs>
                <w:tab w:val="left" w:pos="360"/>
              </w:tabs>
              <w:jc w:val="both"/>
              <w:rPr>
                <w:lang w:val="en-US"/>
              </w:rPr>
            </w:pPr>
            <w:r w:rsidRPr="006369F2">
              <w:rPr>
                <w:lang w:val="en-US"/>
              </w:rPr>
              <w:t xml:space="preserve">12.8.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afara</w:t>
            </w:r>
            <w:proofErr w:type="spellEnd"/>
            <w:r w:rsidRPr="006369F2">
              <w:rPr>
                <w:lang w:val="en-US"/>
              </w:rPr>
              <w:t xml:space="preserve"> </w:t>
            </w:r>
            <w:proofErr w:type="spellStart"/>
            <w:r w:rsidRPr="006369F2">
              <w:rPr>
                <w:lang w:val="en-US"/>
              </w:rPr>
              <w:t>celor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precum </w:t>
            </w:r>
            <w:proofErr w:type="spellStart"/>
            <w:r w:rsidRPr="006369F2">
              <w:rPr>
                <w:lang w:val="en-US"/>
              </w:rPr>
              <w:t>și</w:t>
            </w:r>
            <w:proofErr w:type="spellEnd"/>
            <w:r w:rsidRPr="006369F2">
              <w:rPr>
                <w:lang w:val="en-US"/>
              </w:rPr>
              <w:t xml:space="preserve"> </w:t>
            </w:r>
            <w:proofErr w:type="spellStart"/>
            <w:r w:rsidRPr="006369F2">
              <w:rPr>
                <w:lang w:val="en-US"/>
              </w:rPr>
              <w:t>cele</w:t>
            </w:r>
            <w:proofErr w:type="spellEnd"/>
            <w:r w:rsidRPr="006369F2">
              <w:rPr>
                <w:lang w:val="en-US"/>
              </w:rPr>
              <w:t xml:space="preserve"> care nu </w:t>
            </w:r>
            <w:proofErr w:type="spellStart"/>
            <w:r w:rsidRPr="006369F2">
              <w:rPr>
                <w:lang w:val="en-US"/>
              </w:rPr>
              <w:t>respectă</w:t>
            </w:r>
            <w:proofErr w:type="spellEnd"/>
            <w:r w:rsidRPr="006369F2">
              <w:rPr>
                <w:lang w:val="en-US"/>
              </w:rPr>
              <w:t xml:space="preserve">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exista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acest</w:t>
            </w:r>
            <w:proofErr w:type="spellEnd"/>
            <w:r w:rsidRPr="006369F2">
              <w:rPr>
                <w:lang w:val="en-US"/>
              </w:rPr>
              <w:t xml:space="preserve"> </w:t>
            </w:r>
            <w:proofErr w:type="spellStart"/>
            <w:r w:rsidRPr="006369F2">
              <w:rPr>
                <w:lang w:val="en-US"/>
              </w:rPr>
              <w:t>sens</w:t>
            </w:r>
            <w:proofErr w:type="spellEnd"/>
            <w:r w:rsidRPr="006369F2">
              <w:rPr>
                <w:lang w:val="en-US"/>
              </w:rPr>
              <w:t xml:space="preserve"> o </w:t>
            </w:r>
            <w:proofErr w:type="spellStart"/>
            <w:r w:rsidRPr="006369F2">
              <w:rPr>
                <w:lang w:val="en-US"/>
              </w:rPr>
              <w:t>dispoziţie</w:t>
            </w:r>
            <w:proofErr w:type="spellEnd"/>
            <w:r w:rsidRPr="006369F2">
              <w:rPr>
                <w:lang w:val="en-US"/>
              </w:rPr>
              <w:t xml:space="preserve"> </w:t>
            </w:r>
            <w:proofErr w:type="spellStart"/>
            <w:r w:rsidRPr="006369F2">
              <w:rPr>
                <w:lang w:val="en-US"/>
              </w:rPr>
              <w:t>expresă</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înlăture</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cu </w:t>
            </w:r>
            <w:proofErr w:type="spellStart"/>
            <w:r w:rsidRPr="006369F2">
              <w:rPr>
                <w:lang w:val="en-US"/>
              </w:rPr>
              <w:t>Beneficiarul</w:t>
            </w:r>
            <w:proofErr w:type="spellEnd"/>
            <w:r w:rsidRPr="006369F2">
              <w:rPr>
                <w:lang w:val="en-US"/>
              </w:rPr>
              <w:t xml:space="preserve">. De </w:t>
            </w:r>
            <w:proofErr w:type="spellStart"/>
            <w:r w:rsidRPr="006369F2">
              <w:rPr>
                <w:lang w:val="en-US"/>
              </w:rPr>
              <w:t>asemenea</w:t>
            </w:r>
            <w:proofErr w:type="spellEnd"/>
            <w:r w:rsidRPr="006369F2">
              <w:rPr>
                <w:lang w:val="en-US"/>
              </w:rPr>
              <w:t xml:space="preserve">, el </w:t>
            </w:r>
            <w:proofErr w:type="spellStart"/>
            <w:r w:rsidRPr="006369F2">
              <w:rPr>
                <w:lang w:val="en-US"/>
              </w:rPr>
              <w:t>răspunde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faţa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de </w:t>
            </w:r>
            <w:proofErr w:type="spellStart"/>
            <w:r w:rsidRPr="006369F2">
              <w:rPr>
                <w:lang w:val="en-US"/>
              </w:rPr>
              <w:t>toate</w:t>
            </w:r>
            <w:proofErr w:type="spellEnd"/>
            <w:r w:rsidRPr="006369F2">
              <w:rPr>
                <w:lang w:val="en-US"/>
              </w:rPr>
              <w:t xml:space="preserve"> </w:t>
            </w:r>
            <w:proofErr w:type="spellStart"/>
            <w:r w:rsidRPr="006369F2">
              <w:rPr>
                <w:lang w:val="en-US"/>
              </w:rPr>
              <w:t>pagubele</w:t>
            </w:r>
            <w:proofErr w:type="spellEnd"/>
            <w:r w:rsidRPr="006369F2">
              <w:rPr>
                <w:lang w:val="en-US"/>
              </w:rPr>
              <w:t xml:space="preserve"> pe care le-a </w:t>
            </w:r>
            <w:proofErr w:type="spellStart"/>
            <w:r w:rsidRPr="006369F2">
              <w:rPr>
                <w:lang w:val="en-US"/>
              </w:rPr>
              <w:t>provocat</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respective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dovedesc</w:t>
            </w:r>
            <w:proofErr w:type="spellEnd"/>
            <w:r w:rsidRPr="006369F2">
              <w:rPr>
                <w:lang w:val="en-US"/>
              </w:rPr>
              <w:t xml:space="preserve"> a fi </w:t>
            </w:r>
            <w:proofErr w:type="spellStart"/>
            <w:r w:rsidRPr="006369F2">
              <w:rPr>
                <w:lang w:val="en-US"/>
              </w:rPr>
              <w:t>necesare</w:t>
            </w:r>
            <w:proofErr w:type="spellEnd"/>
            <w:r w:rsidRPr="006369F2">
              <w:rPr>
                <w:lang w:val="en-US"/>
              </w:rPr>
              <w:t xml:space="preserve"> </w:t>
            </w:r>
            <w:proofErr w:type="spellStart"/>
            <w:r w:rsidRPr="006369F2">
              <w:rPr>
                <w:lang w:val="en-US"/>
              </w:rPr>
              <w:t>şi</w:t>
            </w:r>
            <w:proofErr w:type="spellEnd"/>
            <w:r w:rsidRPr="006369F2">
              <w:rPr>
                <w:lang w:val="en-US"/>
              </w:rPr>
              <w:t xml:space="preserve"> se </w:t>
            </w:r>
            <w:proofErr w:type="spellStart"/>
            <w:r w:rsidRPr="006369F2">
              <w:rPr>
                <w:lang w:val="en-US"/>
              </w:rPr>
              <w:t>presupune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ele</w:t>
            </w:r>
            <w:proofErr w:type="spellEnd"/>
            <w:r w:rsidRPr="006369F2">
              <w:rPr>
                <w:lang w:val="en-US"/>
              </w:rPr>
              <w:t xml:space="preserve"> </w:t>
            </w:r>
            <w:proofErr w:type="spellStart"/>
            <w:r w:rsidRPr="006369F2">
              <w:rPr>
                <w:lang w:val="en-US"/>
              </w:rPr>
              <w:t>corespund</w:t>
            </w:r>
            <w:proofErr w:type="spellEnd"/>
            <w:r w:rsidRPr="006369F2">
              <w:rPr>
                <w:lang w:val="en-US"/>
              </w:rPr>
              <w:t xml:space="preserve"> </w:t>
            </w:r>
            <w:proofErr w:type="spellStart"/>
            <w:r w:rsidRPr="006369F2">
              <w:rPr>
                <w:lang w:val="en-US"/>
              </w:rPr>
              <w:t>voinţei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caz</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notificate</w:t>
            </w:r>
            <w:proofErr w:type="spellEnd"/>
            <w:r w:rsidRPr="006369F2">
              <w:rPr>
                <w:lang w:val="en-US"/>
              </w:rPr>
              <w:t xml:space="preserve"> </w:t>
            </w:r>
            <w:proofErr w:type="spellStart"/>
            <w:r w:rsidRPr="006369F2">
              <w:rPr>
                <w:lang w:val="en-US"/>
              </w:rPr>
              <w:t>imediat</w:t>
            </w:r>
            <w:proofErr w:type="spellEnd"/>
            <w:r w:rsidRPr="006369F2">
              <w:rPr>
                <w:lang w:val="en-US"/>
              </w:rPr>
              <w: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0525AC">
            <w:pPr>
              <w:tabs>
                <w:tab w:val="left" w:pos="525"/>
              </w:tabs>
              <w:jc w:val="both"/>
              <w:rPr>
                <w:lang w:val="en-US"/>
              </w:rPr>
            </w:pPr>
            <w:r w:rsidRPr="006369F2">
              <w:rPr>
                <w:b/>
                <w:lang w:val="en-US"/>
              </w:rPr>
              <w:t xml:space="preserve">13. </w:t>
            </w:r>
            <w:r w:rsidR="00A07959" w:rsidRPr="006369F2">
              <w:rPr>
                <w:b/>
                <w:lang w:val="en-US"/>
              </w:rPr>
              <w:t>PERIOADA DE GARANŢIE ŞI REMEDIERI ÎN PERIOADA DE GARANŢIE</w:t>
            </w:r>
          </w:p>
          <w:p w14:paraId="0EA66F3B" w14:textId="1EB1A03C"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w:t>
            </w:r>
            <w:r w:rsidR="00127CAC">
              <w:rPr>
                <w:lang w:val="en-US"/>
              </w:rPr>
              <w:t>10</w:t>
            </w:r>
            <w:r w:rsidRPr="006369F2">
              <w:rPr>
                <w:lang w:val="en-US"/>
              </w:rPr>
              <w:t xml:space="preserve"> </w:t>
            </w:r>
            <w:r w:rsidR="00127CAC">
              <w:rPr>
                <w:lang w:val="en-US"/>
              </w:rPr>
              <w:t>ani</w:t>
            </w:r>
            <w:r w:rsidRPr="006369F2">
              <w:rPr>
                <w:lang w:val="en-US"/>
              </w:rPr>
              <w:t xml:space="preserve">.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DB0E74">
            <w:pPr>
              <w:tabs>
                <w:tab w:val="left" w:pos="525"/>
              </w:tabs>
              <w:jc w:val="both"/>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lastRenderedPageBreak/>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w:t>
            </w:r>
            <w:r w:rsidR="00896BF7" w:rsidRPr="006369F2">
              <w:rPr>
                <w:lang w:val="en-US"/>
              </w:rPr>
              <w:t>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639ACE4" w14:textId="77777777" w:rsidR="00152E51" w:rsidRPr="006369F2" w:rsidRDefault="00152E51" w:rsidP="00152E51">
            <w:pPr>
              <w:jc w:val="both"/>
              <w:rPr>
                <w:lang w:val="en-US"/>
              </w:rPr>
            </w:pPr>
            <w:r w:rsidRPr="006369F2">
              <w:rPr>
                <w:lang w:val="en-US"/>
              </w:rPr>
              <w:t xml:space="preserve">14.8. </w:t>
            </w:r>
            <w:proofErr w:type="spellStart"/>
            <w:r w:rsidRPr="006369F2">
              <w:rPr>
                <w:lang w:val="en-US"/>
              </w:rPr>
              <w:t>Dacă</w:t>
            </w:r>
            <w:proofErr w:type="spellEnd"/>
            <w:r w:rsidRPr="006369F2">
              <w:rPr>
                <w:lang w:val="en-US"/>
              </w:rPr>
              <w:t xml:space="preserve"> </w:t>
            </w:r>
            <w:proofErr w:type="spellStart"/>
            <w:r w:rsidRPr="006369F2">
              <w:rPr>
                <w:lang w:val="en-US"/>
              </w:rPr>
              <w:t>motivele</w:t>
            </w:r>
            <w:proofErr w:type="spellEnd"/>
            <w:r w:rsidRPr="006369F2">
              <w:rPr>
                <w:lang w:val="en-US"/>
              </w:rPr>
              <w:t xml:space="preserve"> </w:t>
            </w:r>
            <w:proofErr w:type="spellStart"/>
            <w:r w:rsidRPr="006369F2">
              <w:rPr>
                <w:lang w:val="en-US"/>
              </w:rPr>
              <w:t>constrângerii</w:t>
            </w:r>
            <w:proofErr w:type="spellEnd"/>
            <w:r w:rsidRPr="006369F2">
              <w:rPr>
                <w:lang w:val="en-US"/>
              </w:rPr>
              <w:t xml:space="preserve"> </w:t>
            </w:r>
            <w:proofErr w:type="spellStart"/>
            <w:r w:rsidRPr="006369F2">
              <w:rPr>
                <w:lang w:val="en-US"/>
              </w:rPr>
              <w:t>sau</w:t>
            </w:r>
            <w:proofErr w:type="spellEnd"/>
            <w:r w:rsidRPr="006369F2">
              <w:rPr>
                <w:lang w:val="en-US"/>
              </w:rPr>
              <w:t xml:space="preserve"> ale </w:t>
            </w:r>
            <w:proofErr w:type="spellStart"/>
            <w:r w:rsidRPr="006369F2">
              <w:rPr>
                <w:lang w:val="en-US"/>
              </w:rPr>
              <w:t>întreruperii</w:t>
            </w:r>
            <w:proofErr w:type="spellEnd"/>
            <w:r w:rsidRPr="006369F2">
              <w:rPr>
                <w:lang w:val="en-US"/>
              </w:rPr>
              <w:t xml:space="preserve"> sunt </w:t>
            </w:r>
            <w:proofErr w:type="spellStart"/>
            <w:r w:rsidRPr="006369F2">
              <w:rPr>
                <w:lang w:val="en-US"/>
              </w:rPr>
              <w:t>imputabile</w:t>
            </w:r>
            <w:proofErr w:type="spellEnd"/>
            <w:r w:rsidRPr="006369F2">
              <w:rPr>
                <w:lang w:val="en-US"/>
              </w:rPr>
              <w:t xml:space="preserve"> </w:t>
            </w:r>
            <w:proofErr w:type="spellStart"/>
            <w:r w:rsidRPr="006369F2">
              <w:rPr>
                <w:lang w:val="en-US"/>
              </w:rPr>
              <w:t>uneia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cealaltă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emite</w:t>
            </w:r>
            <w:proofErr w:type="spellEnd"/>
            <w:r w:rsidRPr="006369F2">
              <w:rPr>
                <w:lang w:val="en-US"/>
              </w:rPr>
              <w:t xml:space="preserve"> </w:t>
            </w:r>
            <w:proofErr w:type="spellStart"/>
            <w:r w:rsidRPr="006369F2">
              <w:rPr>
                <w:lang w:val="en-US"/>
              </w:rPr>
              <w:t>pretenţii</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despăgubirea</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daunele</w:t>
            </w:r>
            <w:proofErr w:type="spellEnd"/>
            <w:r w:rsidRPr="006369F2">
              <w:rPr>
                <w:lang w:val="en-US"/>
              </w:rPr>
              <w:t xml:space="preserve"> </w:t>
            </w:r>
            <w:proofErr w:type="spellStart"/>
            <w:r w:rsidRPr="006369F2">
              <w:rPr>
                <w:lang w:val="en-US"/>
              </w:rPr>
              <w:t>intervenite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pot fi </w:t>
            </w:r>
            <w:proofErr w:type="spellStart"/>
            <w:r w:rsidRPr="006369F2">
              <w:rPr>
                <w:lang w:val="en-US"/>
              </w:rPr>
              <w:t>dovedite</w:t>
            </w:r>
            <w:proofErr w:type="spellEnd"/>
            <w:r w:rsidRPr="006369F2">
              <w:rPr>
                <w:lang w:val="en-US"/>
              </w:rPr>
              <w:t xml:space="preserve">. </w:t>
            </w:r>
          </w:p>
          <w:p w14:paraId="1DAA9BF2" w14:textId="77777777" w:rsidR="00152E51" w:rsidRPr="006369F2" w:rsidRDefault="00152E51" w:rsidP="00152E51">
            <w:pPr>
              <w:pStyle w:val="a3"/>
              <w:tabs>
                <w:tab w:val="left" w:pos="0"/>
              </w:tabs>
              <w:ind w:left="0"/>
              <w:jc w:val="both"/>
              <w:rPr>
                <w:lang w:val="en-US"/>
              </w:rPr>
            </w:pPr>
            <w:r w:rsidRPr="006369F2">
              <w:rPr>
                <w:lang w:val="en-US"/>
              </w:rPr>
              <w:t xml:space="preserve">14.9.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excepția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DB0E74">
            <w:pPr>
              <w:tabs>
                <w:tab w:val="left" w:pos="525"/>
              </w:tabs>
              <w:jc w:val="both"/>
              <w:rPr>
                <w:lang w:val="en-US"/>
              </w:rPr>
            </w:pPr>
            <w:r w:rsidRPr="006369F2">
              <w:rPr>
                <w:b/>
                <w:lang w:val="en-US"/>
              </w:rPr>
              <w:t xml:space="preserve">15. </w:t>
            </w:r>
            <w:r w:rsidR="00E73483" w:rsidRPr="006369F2">
              <w:rPr>
                <w:b/>
                <w:lang w:val="en-US"/>
              </w:rPr>
              <w:t>RECLAMAŢII ŞI SANCŢIUNI</w:t>
            </w:r>
          </w:p>
          <w:p w14:paraId="4EC0CAA3" w14:textId="11672183" w:rsidR="00E73483" w:rsidRPr="006369F2" w:rsidRDefault="00E73483" w:rsidP="00E73483">
            <w:pPr>
              <w:jc w:val="both"/>
              <w:rPr>
                <w:lang w:val="en-US"/>
              </w:rPr>
            </w:pPr>
            <w:r w:rsidRPr="006369F2">
              <w:rPr>
                <w:lang w:val="en-US"/>
              </w:rPr>
              <w:t xml:space="preserve">15.1. </w:t>
            </w:r>
            <w:proofErr w:type="spellStart"/>
            <w:r w:rsidRPr="006369F2">
              <w:rPr>
                <w:lang w:val="en-US"/>
              </w:rPr>
              <w:t>Toate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finalizate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recepţionate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termenului</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parți</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punctului</w:t>
            </w:r>
            <w:proofErr w:type="spellEnd"/>
            <w:r w:rsidRPr="006369F2">
              <w:rPr>
                <w:lang w:val="en-US"/>
              </w:rPr>
              <w:t xml:space="preserve"> </w:t>
            </w:r>
            <w:r w:rsidR="00423D94" w:rsidRPr="006369F2">
              <w:rPr>
                <w:lang w:val="en-US"/>
              </w:rPr>
              <w:t>4</w:t>
            </w:r>
            <w:r w:rsidRPr="006369F2">
              <w:rPr>
                <w:lang w:val="en-US"/>
              </w:rPr>
              <w:t xml:space="preserve">.1., sub </w:t>
            </w:r>
            <w:proofErr w:type="spellStart"/>
            <w:r w:rsidRPr="006369F2">
              <w:rPr>
                <w:lang w:val="en-US"/>
              </w:rPr>
              <w:t>sancţiunea</w:t>
            </w:r>
            <w:proofErr w:type="spellEnd"/>
            <w:r w:rsidRPr="006369F2">
              <w:rPr>
                <w:lang w:val="en-US"/>
              </w:rPr>
              <w:t xml:space="preserve"> </w:t>
            </w:r>
            <w:proofErr w:type="spellStart"/>
            <w:r w:rsidRPr="006369F2">
              <w:rPr>
                <w:lang w:val="en-US"/>
              </w:rPr>
              <w:t>aplicării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penalitați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cuantum</w:t>
            </w:r>
            <w:proofErr w:type="spellEnd"/>
            <w:r w:rsidRPr="006369F2">
              <w:rPr>
                <w:lang w:val="en-US"/>
              </w:rPr>
              <w:t xml:space="preserve"> de: </w:t>
            </w:r>
            <w:r w:rsidR="000B1F0A">
              <w:rPr>
                <w:lang w:val="en-US"/>
              </w:rPr>
              <w:t>0,1</w:t>
            </w:r>
            <w:r w:rsidRPr="006369F2">
              <w:rPr>
                <w:lang w:val="en-US"/>
              </w:rPr>
              <w:t xml:space="preserve"> %/ </w:t>
            </w:r>
            <w:proofErr w:type="spellStart"/>
            <w:r w:rsidRPr="006369F2">
              <w:rPr>
                <w:lang w:val="en-US"/>
              </w:rPr>
              <w:t>zi</w:t>
            </w:r>
            <w:proofErr w:type="spellEnd"/>
            <w:r w:rsidRPr="006369F2">
              <w:rPr>
                <w:lang w:val="en-US"/>
              </w:rPr>
              <w:t xml:space="preserve"> din </w:t>
            </w:r>
            <w:proofErr w:type="spellStart"/>
            <w:r w:rsidRPr="006369F2">
              <w:rPr>
                <w:lang w:val="en-US"/>
              </w:rPr>
              <w:t>valoarea</w:t>
            </w:r>
            <w:proofErr w:type="spellEnd"/>
            <w:r w:rsidRPr="006369F2">
              <w:rPr>
                <w:lang w:val="en-US"/>
              </w:rPr>
              <w:t xml:space="preserve"> </w:t>
            </w:r>
            <w:proofErr w:type="spellStart"/>
            <w:r w:rsidRPr="006369F2">
              <w:rPr>
                <w:lang w:val="en-US"/>
              </w:rPr>
              <w:t>restului</w:t>
            </w:r>
            <w:proofErr w:type="spellEnd"/>
            <w:r w:rsidRPr="006369F2">
              <w:rPr>
                <w:lang w:val="en-US"/>
              </w:rPr>
              <w:t xml:space="preserve"> de </w:t>
            </w:r>
            <w:proofErr w:type="spellStart"/>
            <w:r w:rsidRPr="006369F2">
              <w:rPr>
                <w:lang w:val="en-US"/>
              </w:rPr>
              <w:t>executat</w:t>
            </w:r>
            <w:proofErr w:type="spellEnd"/>
            <w:r w:rsidRPr="006369F2">
              <w:rPr>
                <w:lang w:val="en-US"/>
              </w:rPr>
              <w:t xml:space="preserve"> </w:t>
            </w:r>
            <w:proofErr w:type="spellStart"/>
            <w:r w:rsidRPr="006369F2">
              <w:rPr>
                <w:lang w:val="en-US"/>
              </w:rPr>
              <w:t>dar</w:t>
            </w:r>
            <w:proofErr w:type="spellEnd"/>
            <w:r w:rsidRPr="006369F2">
              <w:rPr>
                <w:lang w:val="en-US"/>
              </w:rPr>
              <w:t xml:space="preserve"> nu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w:t>
            </w:r>
            <w:r w:rsidR="000B1F0A">
              <w:rPr>
                <w:lang w:val="en-US"/>
              </w:rPr>
              <w:t>0,1</w:t>
            </w:r>
            <w:proofErr w:type="gramStart"/>
            <w:r w:rsidRPr="006369F2">
              <w:rPr>
                <w:lang w:val="en-US"/>
              </w:rPr>
              <w:t>%  din</w:t>
            </w:r>
            <w:proofErr w:type="gramEnd"/>
            <w:r w:rsidRPr="006369F2">
              <w:rPr>
                <w:lang w:val="en-US"/>
              </w:rPr>
              <w:t xml:space="preserve"> </w:t>
            </w:r>
            <w:proofErr w:type="spellStart"/>
            <w:r w:rsidRPr="006369F2">
              <w:rPr>
                <w:lang w:val="en-US"/>
              </w:rPr>
              <w:t>suma</w:t>
            </w:r>
            <w:proofErr w:type="spellEnd"/>
            <w:r w:rsidRPr="006369F2">
              <w:rPr>
                <w:lang w:val="en-US"/>
              </w:rPr>
              <w:t xml:space="preserve"> </w:t>
            </w:r>
            <w:proofErr w:type="spellStart"/>
            <w:r w:rsidRPr="006369F2">
              <w:rPr>
                <w:lang w:val="en-US"/>
              </w:rPr>
              <w:t>totală</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situația</w:t>
            </w:r>
            <w:proofErr w:type="spellEnd"/>
            <w:r w:rsidRPr="006369F2">
              <w:rPr>
                <w:lang w:val="en-US"/>
              </w:rPr>
              <w:t xml:space="preserve"> </w:t>
            </w:r>
            <w:proofErr w:type="spellStart"/>
            <w:r w:rsidRPr="006369F2">
              <w:rPr>
                <w:lang w:val="en-US"/>
              </w:rPr>
              <w:t>epuizării</w:t>
            </w:r>
            <w:proofErr w:type="spellEnd"/>
            <w:r w:rsidRPr="006369F2">
              <w:rPr>
                <w:lang w:val="en-US"/>
              </w:rPr>
              <w:t xml:space="preserve"> </w:t>
            </w:r>
            <w:proofErr w:type="spellStart"/>
            <w:r w:rsidR="00EF3027" w:rsidRPr="006369F2">
              <w:rPr>
                <w:lang w:val="en-US"/>
              </w:rPr>
              <w:t>duratei</w:t>
            </w:r>
            <w:proofErr w:type="spellEnd"/>
            <w:r w:rsidR="00EF3027" w:rsidRPr="006369F2">
              <w:rPr>
                <w:lang w:val="en-US"/>
              </w:rPr>
              <w:t xml:space="preserve"> </w:t>
            </w:r>
            <w:r w:rsidRPr="006369F2">
              <w:rPr>
                <w:lang w:val="en-US"/>
              </w:rPr>
              <w:t xml:space="preserve">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zi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de la data </w:t>
            </w:r>
            <w:proofErr w:type="spellStart"/>
            <w:r w:rsidRPr="006369F2">
              <w:rPr>
                <w:lang w:val="en-US"/>
              </w:rPr>
              <w:t>scadenței</w:t>
            </w:r>
            <w:proofErr w:type="spellEnd"/>
            <w:r w:rsidRPr="006369F2">
              <w:rPr>
                <w:lang w:val="en-US"/>
              </w:rPr>
              <w:t xml:space="preserve"> </w:t>
            </w:r>
            <w:proofErr w:type="spellStart"/>
            <w:r w:rsidRPr="006369F2">
              <w:rPr>
                <w:lang w:val="en-US"/>
              </w:rPr>
              <w:t>obligaţiei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până</w:t>
            </w:r>
            <w:proofErr w:type="spellEnd"/>
            <w:r w:rsidRPr="006369F2">
              <w:rPr>
                <w:lang w:val="en-US"/>
              </w:rPr>
              <w:t xml:space="preserve"> la data </w:t>
            </w:r>
            <w:proofErr w:type="spellStart"/>
            <w:r w:rsidRPr="006369F2">
              <w:rPr>
                <w:lang w:val="en-US"/>
              </w:rPr>
              <w:t>îndeplinirii</w:t>
            </w:r>
            <w:proofErr w:type="spellEnd"/>
            <w:r w:rsidRPr="006369F2">
              <w:rPr>
                <w:lang w:val="en-US"/>
              </w:rPr>
              <w:t xml:space="preserve"> </w:t>
            </w:r>
            <w:proofErr w:type="spellStart"/>
            <w:r w:rsidRPr="006369F2">
              <w:rPr>
                <w:lang w:val="en-US"/>
              </w:rPr>
              <w:t>efective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obligaţiei</w:t>
            </w:r>
            <w:proofErr w:type="spellEnd"/>
            <w:r w:rsidRPr="006369F2">
              <w:rPr>
                <w:lang w:val="en-US"/>
              </w:rPr>
              <w:t xml:space="preserve"> de </w:t>
            </w:r>
            <w:proofErr w:type="spellStart"/>
            <w:r w:rsidRPr="006369F2">
              <w:rPr>
                <w:lang w:val="en-US"/>
              </w:rPr>
              <w:t>finalizare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EF3027" w:rsidRPr="006369F2">
              <w:rPr>
                <w:lang w:val="en-US"/>
              </w:rPr>
              <w:t>graficului</w:t>
            </w:r>
            <w:proofErr w:type="spellEnd"/>
            <w:r w:rsidR="00EF3027"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w:t>
            </w:r>
          </w:p>
          <w:p w14:paraId="552AB1D2" w14:textId="77777777" w:rsidR="00E73483" w:rsidRPr="006369F2" w:rsidRDefault="00E73483" w:rsidP="00E73483">
            <w:pPr>
              <w:jc w:val="both"/>
              <w:rPr>
                <w:color w:val="000000"/>
                <w:lang w:val="en-US"/>
              </w:rPr>
            </w:pPr>
            <w:r w:rsidRPr="006369F2">
              <w:rPr>
                <w:color w:val="000000"/>
                <w:lang w:val="en-US"/>
              </w:rPr>
              <w:t xml:space="preserve">15.2. </w:t>
            </w:r>
            <w:proofErr w:type="spellStart"/>
            <w:r w:rsidRPr="006369F2">
              <w:rPr>
                <w:color w:val="000000"/>
                <w:lang w:val="en-US"/>
              </w:rPr>
              <w:t>Beneficiarul</w:t>
            </w:r>
            <w:proofErr w:type="spellEnd"/>
            <w:r w:rsidRPr="006369F2">
              <w:rPr>
                <w:color w:val="000000"/>
                <w:lang w:val="en-US"/>
              </w:rPr>
              <w:t xml:space="preserve"> </w:t>
            </w:r>
            <w:proofErr w:type="spellStart"/>
            <w:r w:rsidRPr="006369F2">
              <w:rPr>
                <w:color w:val="000000"/>
                <w:lang w:val="en-US"/>
              </w:rPr>
              <w:t>va</w:t>
            </w:r>
            <w:proofErr w:type="spellEnd"/>
            <w:r w:rsidRPr="006369F2">
              <w:rPr>
                <w:color w:val="000000"/>
                <w:lang w:val="en-US"/>
              </w:rPr>
              <w:t xml:space="preserve"> </w:t>
            </w:r>
            <w:proofErr w:type="spellStart"/>
            <w:r w:rsidRPr="006369F2">
              <w:rPr>
                <w:color w:val="000000"/>
                <w:lang w:val="en-US"/>
              </w:rPr>
              <w:t>notifica</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61F4A0A0" w14:textId="1E986CDF" w:rsidR="00E73483" w:rsidRPr="006369F2" w:rsidRDefault="00E73483" w:rsidP="00E73483">
            <w:pPr>
              <w:jc w:val="both"/>
              <w:rPr>
                <w:color w:val="000000"/>
                <w:lang w:val="en-US"/>
              </w:rPr>
            </w:pPr>
            <w:r w:rsidRPr="006369F2">
              <w:rPr>
                <w:lang w:val="en-US"/>
              </w:rPr>
              <w:t xml:space="preserve">15.3. Plata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se </w:t>
            </w:r>
            <w:proofErr w:type="spellStart"/>
            <w:r w:rsidRPr="006369F2">
              <w:rPr>
                <w:lang w:val="en-US"/>
              </w:rPr>
              <w:t>efectuează</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achitarea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w:t>
            </w:r>
            <w:r w:rsidRPr="006369F2">
              <w:rPr>
                <w:color w:val="000000"/>
                <w:lang w:val="en-US"/>
              </w:rPr>
              <w:t xml:space="preserve"> La </w:t>
            </w:r>
            <w:proofErr w:type="spellStart"/>
            <w:r w:rsidRPr="006369F2">
              <w:rPr>
                <w:color w:val="000000"/>
                <w:lang w:val="en-US"/>
              </w:rPr>
              <w:t>solicitarea</w:t>
            </w:r>
            <w:proofErr w:type="spellEnd"/>
            <w:r w:rsidRPr="006369F2">
              <w:rPr>
                <w:color w:val="000000"/>
                <w:lang w:val="en-US"/>
              </w:rPr>
              <w:t xml:space="preserve"> </w:t>
            </w:r>
            <w:proofErr w:type="spellStart"/>
            <w:r w:rsidRPr="006369F2">
              <w:rPr>
                <w:color w:val="000000"/>
                <w:lang w:val="en-US"/>
              </w:rPr>
              <w:t>Antreprenorului</w:t>
            </w:r>
            <w:proofErr w:type="spellEnd"/>
            <w:r w:rsidRPr="006369F2">
              <w:rPr>
                <w:color w:val="000000"/>
                <w:lang w:val="en-US"/>
              </w:rPr>
              <w:t xml:space="preserve">, </w:t>
            </w:r>
            <w:proofErr w:type="spellStart"/>
            <w:r w:rsidRPr="006369F2">
              <w:rPr>
                <w:color w:val="000000"/>
                <w:lang w:val="en-US"/>
              </w:rPr>
              <w:t>Beneficiarul</w:t>
            </w:r>
            <w:proofErr w:type="spellEnd"/>
            <w:r w:rsidRPr="006369F2">
              <w:rPr>
                <w:color w:val="000000"/>
                <w:lang w:val="en-US"/>
              </w:rPr>
              <w:t xml:space="preserve"> are </w:t>
            </w:r>
            <w:proofErr w:type="spellStart"/>
            <w:r w:rsidRPr="006369F2">
              <w:rPr>
                <w:color w:val="000000"/>
                <w:lang w:val="en-US"/>
              </w:rPr>
              <w:t>dreptul</w:t>
            </w:r>
            <w:proofErr w:type="spellEnd"/>
            <w:r w:rsidRPr="006369F2">
              <w:rPr>
                <w:color w:val="000000"/>
                <w:lang w:val="en-US"/>
              </w:rPr>
              <w:t xml:space="preserve"> </w:t>
            </w:r>
            <w:proofErr w:type="spellStart"/>
            <w:r w:rsidRPr="006369F2">
              <w:rPr>
                <w:color w:val="000000"/>
                <w:lang w:val="en-US"/>
              </w:rPr>
              <w:t>să</w:t>
            </w:r>
            <w:proofErr w:type="spellEnd"/>
            <w:r w:rsidRPr="006369F2">
              <w:rPr>
                <w:color w:val="000000"/>
                <w:lang w:val="en-US"/>
              </w:rPr>
              <w:t xml:space="preserve"> </w:t>
            </w:r>
            <w:proofErr w:type="spellStart"/>
            <w:r w:rsidRPr="006369F2">
              <w:rPr>
                <w:color w:val="000000"/>
                <w:lang w:val="en-US"/>
              </w:rPr>
              <w:t>deducă</w:t>
            </w:r>
            <w:proofErr w:type="spellEnd"/>
            <w:r w:rsidRPr="006369F2">
              <w:rPr>
                <w:color w:val="000000"/>
                <w:lang w:val="en-US"/>
              </w:rPr>
              <w:t xml:space="preserve"> </w:t>
            </w:r>
            <w:proofErr w:type="spellStart"/>
            <w:r w:rsidRPr="006369F2">
              <w:rPr>
                <w:color w:val="000000"/>
                <w:lang w:val="en-US"/>
              </w:rPr>
              <w:t>penalitățile</w:t>
            </w:r>
            <w:proofErr w:type="spellEnd"/>
            <w:r w:rsidRPr="006369F2">
              <w:rPr>
                <w:color w:val="000000"/>
                <w:lang w:val="en-US"/>
              </w:rPr>
              <w:t xml:space="preserve"> calculate din </w:t>
            </w:r>
            <w:proofErr w:type="spellStart"/>
            <w:r w:rsidRPr="006369F2">
              <w:rPr>
                <w:color w:val="000000"/>
                <w:lang w:val="en-US"/>
              </w:rPr>
              <w:t>plăți</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conformitate</w:t>
            </w:r>
            <w:proofErr w:type="spellEnd"/>
            <w:r w:rsidRPr="006369F2">
              <w:rPr>
                <w:color w:val="000000"/>
                <w:lang w:val="en-US"/>
              </w:rPr>
              <w:t xml:space="preserve"> cu </w:t>
            </w:r>
            <w:proofErr w:type="spellStart"/>
            <w:r w:rsidRPr="006369F2">
              <w:rPr>
                <w:color w:val="000000"/>
                <w:lang w:val="en-US"/>
              </w:rPr>
              <w:t>actele</w:t>
            </w:r>
            <w:proofErr w:type="spellEnd"/>
            <w:r w:rsidRPr="006369F2">
              <w:rPr>
                <w:color w:val="000000"/>
                <w:lang w:val="en-US"/>
              </w:rPr>
              <w:t xml:space="preserve"> normative, </w:t>
            </w:r>
            <w:proofErr w:type="spellStart"/>
            <w:r w:rsidRPr="006369F2">
              <w:rPr>
                <w:color w:val="000000"/>
                <w:lang w:val="en-US"/>
              </w:rPr>
              <w:t>notificând</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00C30414" w14:textId="746FA292" w:rsidR="00E73483" w:rsidRPr="006369F2" w:rsidRDefault="00E73483" w:rsidP="00E73483">
            <w:pPr>
              <w:jc w:val="both"/>
              <w:rPr>
                <w:lang w:val="en-US"/>
              </w:rPr>
            </w:pPr>
            <w:r w:rsidRPr="006369F2">
              <w:rPr>
                <w:lang w:val="en-US"/>
              </w:rPr>
              <w:t xml:space="preserve">15.4. </w:t>
            </w:r>
            <w:proofErr w:type="spellStart"/>
            <w:r w:rsidRPr="006369F2">
              <w:rPr>
                <w:lang w:val="en-US"/>
              </w:rPr>
              <w:t>Antreprenorul</w:t>
            </w:r>
            <w:proofErr w:type="spellEnd"/>
            <w:r w:rsidRPr="006369F2">
              <w:rPr>
                <w:lang w:val="en-US"/>
              </w:rPr>
              <w:t xml:space="preserve"> nu </w:t>
            </w:r>
            <w:proofErr w:type="spellStart"/>
            <w:r w:rsidRPr="006369F2">
              <w:rPr>
                <w:lang w:val="en-US"/>
              </w:rPr>
              <w:t>datorează</w:t>
            </w:r>
            <w:proofErr w:type="spellEnd"/>
            <w:r w:rsidRPr="006369F2">
              <w:rPr>
                <w:lang w:val="en-US"/>
              </w:rPr>
              <w:t xml:space="preserve"> </w:t>
            </w:r>
            <w:proofErr w:type="spellStart"/>
            <w:r w:rsidRPr="006369F2">
              <w:rPr>
                <w:lang w:val="en-US"/>
              </w:rPr>
              <w:t>penalități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sunt </w:t>
            </w:r>
            <w:proofErr w:type="spellStart"/>
            <w:r w:rsidRPr="006369F2">
              <w:rPr>
                <w:lang w:val="en-US"/>
              </w:rPr>
              <w:t>urmare</w:t>
            </w:r>
            <w:proofErr w:type="spellEnd"/>
            <w:r w:rsidRPr="006369F2">
              <w:rPr>
                <w:lang w:val="en-US"/>
              </w:rPr>
              <w:t xml:space="preserve"> a </w:t>
            </w:r>
            <w:proofErr w:type="spellStart"/>
            <w:r w:rsidRPr="006369F2">
              <w:rPr>
                <w:lang w:val="en-US"/>
              </w:rPr>
              <w:t>lipsei</w:t>
            </w:r>
            <w:proofErr w:type="spellEnd"/>
            <w:r w:rsidRPr="006369F2">
              <w:rPr>
                <w:lang w:val="en-US"/>
              </w:rPr>
              <w:t xml:space="preserve"> </w:t>
            </w:r>
            <w:proofErr w:type="spellStart"/>
            <w:r w:rsidRPr="006369F2">
              <w:rPr>
                <w:lang w:val="en-US"/>
              </w:rPr>
              <w:t>frontului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culpei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această</w:t>
            </w:r>
            <w:proofErr w:type="spellEnd"/>
            <w:r w:rsidRPr="006369F2">
              <w:rPr>
                <w:lang w:val="en-US"/>
              </w:rPr>
              <w:t xml:space="preserve"> </w:t>
            </w:r>
            <w:proofErr w:type="spellStart"/>
            <w:r w:rsidRPr="006369F2">
              <w:rPr>
                <w:lang w:val="en-US"/>
              </w:rPr>
              <w:t>ipoteză</w:t>
            </w:r>
            <w:proofErr w:type="spellEnd"/>
            <w:r w:rsidRPr="006369F2">
              <w:rPr>
                <w:lang w:val="en-US"/>
              </w:rPr>
              <w:t xml:space="preserve"> </w:t>
            </w:r>
            <w:proofErr w:type="spellStart"/>
            <w:r w:rsidRPr="006369F2">
              <w:rPr>
                <w:lang w:val="en-US"/>
              </w:rPr>
              <w:t>termenul</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prelungit</w:t>
            </w:r>
            <w:proofErr w:type="spellEnd"/>
            <w:r w:rsidRPr="006369F2">
              <w:rPr>
                <w:lang w:val="en-US"/>
              </w:rPr>
              <w:t xml:space="preserve"> cu </w:t>
            </w:r>
            <w:proofErr w:type="spellStart"/>
            <w:r w:rsidRPr="006369F2">
              <w:rPr>
                <w:lang w:val="en-US"/>
              </w:rPr>
              <w:t>durata</w:t>
            </w:r>
            <w:proofErr w:type="spellEnd"/>
            <w:r w:rsidRPr="006369F2">
              <w:rPr>
                <w:lang w:val="en-US"/>
              </w:rPr>
              <w:t xml:space="preserve"> </w:t>
            </w:r>
            <w:proofErr w:type="spellStart"/>
            <w:r w:rsidRPr="006369F2">
              <w:rPr>
                <w:lang w:val="en-US"/>
              </w:rPr>
              <w:t>acestui</w:t>
            </w:r>
            <w:proofErr w:type="spellEnd"/>
            <w:r w:rsidRPr="006369F2">
              <w:rPr>
                <w:lang w:val="en-US"/>
              </w:rPr>
              <w:t xml:space="preserve"> impediment, </w:t>
            </w:r>
            <w:proofErr w:type="spellStart"/>
            <w:r w:rsidRPr="006369F2">
              <w:rPr>
                <w:lang w:val="en-US"/>
              </w:rPr>
              <w:t>constatat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00E92DDD" w:rsidRPr="006369F2">
              <w:rPr>
                <w:lang w:val="en-US"/>
              </w:rPr>
              <w:t>părți</w:t>
            </w:r>
            <w:proofErr w:type="spellEnd"/>
            <w:r w:rsidR="00E92DDD"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încheierea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00396817" w:rsidRPr="006369F2">
              <w:rPr>
                <w:lang w:val="en-US"/>
              </w:rPr>
              <w:t>acord</w:t>
            </w:r>
            <w:proofErr w:type="spellEnd"/>
            <w:r w:rsidR="00396817" w:rsidRPr="006369F2">
              <w:rPr>
                <w:lang w:val="en-US"/>
              </w:rPr>
              <w:t xml:space="preserve"> </w:t>
            </w:r>
            <w:proofErr w:type="spellStart"/>
            <w:r w:rsidR="00EF3027" w:rsidRPr="006369F2">
              <w:rPr>
                <w:lang w:val="en-US"/>
              </w:rPr>
              <w:t>adiţional</w:t>
            </w:r>
            <w:proofErr w:type="spellEnd"/>
            <w:r w:rsidR="00EF3027" w:rsidRPr="006369F2">
              <w:rPr>
                <w:lang w:val="en-US"/>
              </w:rPr>
              <w:t xml:space="preserve"> la contract</w:t>
            </w:r>
            <w:r w:rsidRPr="006369F2">
              <w:rPr>
                <w:lang w:val="en-US"/>
              </w:rPr>
              <w:t>.</w:t>
            </w:r>
          </w:p>
          <w:p w14:paraId="54802099" w14:textId="02D4AF97" w:rsidR="00E73483" w:rsidRPr="00F538D1" w:rsidRDefault="00E73483" w:rsidP="00E73483">
            <w:pPr>
              <w:jc w:val="both"/>
              <w:rPr>
                <w:lang w:val="ro-RO"/>
              </w:rPr>
            </w:pPr>
            <w:r w:rsidRPr="006369F2">
              <w:rPr>
                <w:lang w:val="en-US"/>
              </w:rPr>
              <w:t xml:space="preserve">15.5. </w:t>
            </w:r>
            <w:proofErr w:type="spellStart"/>
            <w:r w:rsidRPr="006369F2">
              <w:rPr>
                <w:lang w:val="en-US"/>
              </w:rPr>
              <w:t>Pentru</w:t>
            </w:r>
            <w:proofErr w:type="spellEnd"/>
            <w:r w:rsidRPr="006369F2">
              <w:rPr>
                <w:lang w:val="en-US"/>
              </w:rPr>
              <w:t xml:space="preserve"> </w:t>
            </w:r>
            <w:proofErr w:type="spellStart"/>
            <w:r w:rsidRPr="006369F2">
              <w:rPr>
                <w:lang w:val="en-US"/>
              </w:rPr>
              <w:t>refuzul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00EF3027" w:rsidRPr="006369F2">
              <w:rPr>
                <w:lang w:val="en-US"/>
              </w:rPr>
              <w:t>lucrările</w:t>
            </w:r>
            <w:proofErr w:type="spellEnd"/>
            <w:r w:rsidR="00EF3027"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0A18B9" w:rsidRPr="006369F2">
              <w:rPr>
                <w:lang w:val="en-US"/>
              </w:rPr>
              <w:t>contract</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suportă</w:t>
            </w:r>
            <w:proofErr w:type="spellEnd"/>
            <w:r w:rsidRPr="006369F2">
              <w:rPr>
                <w:lang w:val="en-US"/>
              </w:rPr>
              <w:t xml:space="preserve"> o </w:t>
            </w:r>
            <w:proofErr w:type="spellStart"/>
            <w:r w:rsidRPr="006369F2">
              <w:rPr>
                <w:lang w:val="en-US"/>
              </w:rPr>
              <w:t>penalitate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valoare</w:t>
            </w:r>
            <w:proofErr w:type="spellEnd"/>
            <w:r w:rsidRPr="006369F2">
              <w:rPr>
                <w:lang w:val="en-US"/>
              </w:rPr>
              <w:t xml:space="preserve"> de </w:t>
            </w:r>
            <w:r w:rsidR="000B1F0A">
              <w:rPr>
                <w:lang w:val="en-US"/>
              </w:rPr>
              <w:t>15</w:t>
            </w:r>
            <w:r w:rsidRPr="006369F2">
              <w:rPr>
                <w:lang w:val="en-US"/>
              </w:rPr>
              <w:t xml:space="preserve">% din </w:t>
            </w:r>
            <w:proofErr w:type="spellStart"/>
            <w:r w:rsidRPr="006369F2">
              <w:rPr>
                <w:lang w:val="en-US"/>
              </w:rPr>
              <w:t>prețul</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r w:rsidRPr="00F538D1">
              <w:rPr>
                <w:lang w:val="ro-RO"/>
              </w:rPr>
              <w:t xml:space="preserve">în conformitate cu prevederile 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 xml:space="preserve">15.7.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lastRenderedPageBreak/>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64D288E5" w14:textId="77777777" w:rsidR="00861622" w:rsidRPr="006369F2" w:rsidRDefault="00861622" w:rsidP="00E8684F">
            <w:pPr>
              <w:tabs>
                <w:tab w:val="left" w:pos="360"/>
              </w:tabs>
              <w:jc w:val="both"/>
              <w:rPr>
                <w:lang w:val="en-US"/>
              </w:rPr>
            </w:pPr>
          </w:p>
          <w:p w14:paraId="7BDAAED3" w14:textId="77777777" w:rsidR="00E73483" w:rsidRPr="00DB0E74" w:rsidRDefault="00DB0E74" w:rsidP="00DB0E74">
            <w:pPr>
              <w:tabs>
                <w:tab w:val="left" w:pos="540"/>
              </w:tabs>
              <w:jc w:val="both"/>
              <w:rPr>
                <w:b/>
                <w:lang w:val="en-US"/>
              </w:rPr>
            </w:pPr>
            <w:r w:rsidRPr="00DB0E74">
              <w:rPr>
                <w:b/>
                <w:lang w:val="en-US"/>
              </w:rPr>
              <w:t xml:space="preserve">16. </w:t>
            </w:r>
            <w:r w:rsidR="00E73483" w:rsidRPr="00DB0E74">
              <w:rPr>
                <w:b/>
                <w:lang w:val="en-US"/>
              </w:rPr>
              <w:t xml:space="preserve">GARANŢIA DE BUNĂ EXECUŢIE A CONTRACTULUI </w:t>
            </w:r>
          </w:p>
          <w:p w14:paraId="0F71DB9A" w14:textId="79BCB6F8"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5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5D6E2453"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w:t>
            </w:r>
            <w:r w:rsidR="000B1F0A">
              <w:rPr>
                <w:lang w:val="ro-RO"/>
              </w:rPr>
              <w:t>5</w:t>
            </w:r>
            <w:r>
              <w:rPr>
                <w:lang w:val="ro-RO"/>
              </w:rPr>
              <w:t xml:space="preserve">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13AD3C5C" w14:textId="25F99FC9" w:rsidR="00E545F5" w:rsidRPr="00E545F5" w:rsidRDefault="00E545F5" w:rsidP="00E545F5">
            <w:pPr>
              <w:shd w:val="clear" w:color="auto" w:fill="FFFFFF"/>
              <w:tabs>
                <w:tab w:val="left" w:pos="-284"/>
              </w:tabs>
              <w:ind w:left="-284" w:firstLine="426"/>
              <w:jc w:val="both"/>
              <w:rPr>
                <w:color w:val="000000" w:themeColor="text1"/>
                <w:lang w:val="en-US" w:eastAsia="it-IT"/>
              </w:rPr>
            </w:pPr>
            <w:r>
              <w:rPr>
                <w:color w:val="000000" w:themeColor="text1"/>
                <w:highlight w:val="yellow"/>
                <w:lang w:val="en-US" w:eastAsia="it-IT"/>
              </w:rPr>
              <w:t>a</w:t>
            </w:r>
            <w:r w:rsidRPr="00E545F5">
              <w:rPr>
                <w:color w:val="000000" w:themeColor="text1"/>
                <w:highlight w:val="yellow"/>
                <w:lang w:val="en-US" w:eastAsia="it-IT"/>
              </w:rPr>
              <w:t xml:space="preserve">) </w:t>
            </w:r>
            <w:proofErr w:type="spellStart"/>
            <w:r w:rsidRPr="00E545F5">
              <w:rPr>
                <w:color w:val="000000" w:themeColor="text1"/>
                <w:highlight w:val="yellow"/>
                <w:lang w:val="en-US" w:eastAsia="it-IT"/>
              </w:rPr>
              <w:t>rețineri</w:t>
            </w:r>
            <w:proofErr w:type="spellEnd"/>
            <w:r w:rsidRPr="00E545F5">
              <w:rPr>
                <w:color w:val="000000" w:themeColor="text1"/>
                <w:highlight w:val="yellow"/>
                <w:lang w:val="en-US" w:eastAsia="it-IT"/>
              </w:rPr>
              <w:t xml:space="preserve"> </w:t>
            </w:r>
            <w:proofErr w:type="spellStart"/>
            <w:r w:rsidRPr="00E545F5">
              <w:rPr>
                <w:color w:val="000000" w:themeColor="text1"/>
                <w:highlight w:val="yellow"/>
                <w:lang w:val="en-US" w:eastAsia="it-IT"/>
              </w:rPr>
              <w:t>succesive</w:t>
            </w:r>
            <w:proofErr w:type="spellEnd"/>
            <w:r w:rsidRPr="00E545F5">
              <w:rPr>
                <w:color w:val="000000" w:themeColor="text1"/>
                <w:highlight w:val="yellow"/>
                <w:lang w:val="en-US" w:eastAsia="it-IT"/>
              </w:rPr>
              <w:t xml:space="preserve"> </w:t>
            </w:r>
            <w:proofErr w:type="spellStart"/>
            <w:r w:rsidRPr="00E545F5">
              <w:rPr>
                <w:color w:val="000000" w:themeColor="text1"/>
                <w:highlight w:val="yellow"/>
                <w:lang w:val="en-US" w:eastAsia="it-IT"/>
              </w:rPr>
              <w:t>directe</w:t>
            </w:r>
            <w:proofErr w:type="spellEnd"/>
            <w:r w:rsidRPr="00E545F5">
              <w:rPr>
                <w:color w:val="000000" w:themeColor="text1"/>
                <w:highlight w:val="yellow"/>
                <w:lang w:val="en-US" w:eastAsia="it-IT"/>
              </w:rPr>
              <w:t xml:space="preserve"> din </w:t>
            </w:r>
            <w:proofErr w:type="spellStart"/>
            <w:r w:rsidRPr="00E545F5">
              <w:rPr>
                <w:color w:val="000000" w:themeColor="text1"/>
                <w:highlight w:val="yellow"/>
                <w:lang w:val="en-US" w:eastAsia="it-IT"/>
              </w:rPr>
              <w:t>plata</w:t>
            </w:r>
            <w:proofErr w:type="spellEnd"/>
            <w:r w:rsidRPr="00E545F5">
              <w:rPr>
                <w:color w:val="000000" w:themeColor="text1"/>
                <w:highlight w:val="yellow"/>
                <w:lang w:val="en-US" w:eastAsia="it-IT"/>
              </w:rPr>
              <w:t xml:space="preserve"> </w:t>
            </w:r>
            <w:proofErr w:type="spellStart"/>
            <w:r w:rsidRPr="00E545F5">
              <w:rPr>
                <w:color w:val="000000" w:themeColor="text1"/>
                <w:highlight w:val="yellow"/>
                <w:lang w:val="en-US" w:eastAsia="it-IT"/>
              </w:rPr>
              <w:t>cuvenită</w:t>
            </w:r>
            <w:proofErr w:type="spellEnd"/>
            <w:r w:rsidRPr="00E545F5">
              <w:rPr>
                <w:color w:val="000000" w:themeColor="text1"/>
                <w:highlight w:val="yellow"/>
                <w:lang w:val="en-US" w:eastAsia="it-IT"/>
              </w:rPr>
              <w:t xml:space="preserve"> </w:t>
            </w:r>
            <w:proofErr w:type="spellStart"/>
            <w:r w:rsidRPr="00E545F5">
              <w:rPr>
                <w:color w:val="000000" w:themeColor="text1"/>
                <w:highlight w:val="yellow"/>
                <w:lang w:val="en-US" w:eastAsia="it-IT"/>
              </w:rPr>
              <w:t>pentru</w:t>
            </w:r>
            <w:proofErr w:type="spellEnd"/>
            <w:r w:rsidRPr="00E545F5">
              <w:rPr>
                <w:color w:val="000000" w:themeColor="text1"/>
                <w:highlight w:val="yellow"/>
                <w:lang w:val="en-US" w:eastAsia="it-IT"/>
              </w:rPr>
              <w:t xml:space="preserve"> </w:t>
            </w:r>
            <w:proofErr w:type="spellStart"/>
            <w:r w:rsidRPr="00E545F5">
              <w:rPr>
                <w:color w:val="000000" w:themeColor="text1"/>
                <w:highlight w:val="yellow"/>
                <w:lang w:val="en-US" w:eastAsia="it-IT"/>
              </w:rPr>
              <w:t>facturile</w:t>
            </w:r>
            <w:proofErr w:type="spellEnd"/>
            <w:r w:rsidRPr="00E545F5">
              <w:rPr>
                <w:color w:val="000000" w:themeColor="text1"/>
                <w:highlight w:val="yellow"/>
                <w:lang w:val="en-US" w:eastAsia="it-IT"/>
              </w:rPr>
              <w:t xml:space="preserve"> </w:t>
            </w:r>
            <w:proofErr w:type="spellStart"/>
            <w:r w:rsidRPr="00E545F5">
              <w:rPr>
                <w:color w:val="000000" w:themeColor="text1"/>
                <w:highlight w:val="yellow"/>
                <w:lang w:val="en-US" w:eastAsia="it-IT"/>
              </w:rPr>
              <w:t>fiscale</w:t>
            </w:r>
            <w:proofErr w:type="spellEnd"/>
            <w:r w:rsidRPr="00E545F5">
              <w:rPr>
                <w:color w:val="000000" w:themeColor="text1"/>
                <w:highlight w:val="yellow"/>
                <w:lang w:val="en-US" w:eastAsia="it-IT"/>
              </w:rPr>
              <w:t xml:space="preserve"> </w:t>
            </w:r>
            <w:proofErr w:type="spellStart"/>
            <w:r w:rsidRPr="00E545F5">
              <w:rPr>
                <w:color w:val="000000" w:themeColor="text1"/>
                <w:highlight w:val="yellow"/>
                <w:lang w:val="en-US" w:eastAsia="it-IT"/>
              </w:rPr>
              <w:t>înaintate</w:t>
            </w:r>
            <w:proofErr w:type="spellEnd"/>
            <w:r w:rsidRPr="00E545F5">
              <w:rPr>
                <w:color w:val="000000" w:themeColor="text1"/>
                <w:highlight w:val="yellow"/>
                <w:lang w:val="en-US" w:eastAsia="it-IT"/>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DB0E74">
            <w:pPr>
              <w:pStyle w:val="a3"/>
              <w:numPr>
                <w:ilvl w:val="0"/>
                <w:numId w:val="36"/>
              </w:numPr>
              <w:tabs>
                <w:tab w:val="left" w:pos="525"/>
              </w:tabs>
              <w:ind w:left="0" w:hanging="15"/>
              <w:jc w:val="both"/>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 xml:space="preserve">17.1. </w:t>
            </w:r>
            <w:proofErr w:type="spellStart"/>
            <w:r w:rsidRPr="006369F2">
              <w:rPr>
                <w:lang w:val="en-US"/>
              </w:rPr>
              <w:t>Beneficiarul</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vor</w:t>
            </w:r>
            <w:proofErr w:type="spellEnd"/>
            <w:r w:rsidRPr="006369F2">
              <w:rPr>
                <w:lang w:val="en-US"/>
              </w:rPr>
              <w:t xml:space="preserve"> face </w:t>
            </w:r>
            <w:proofErr w:type="spellStart"/>
            <w:r w:rsidRPr="006369F2">
              <w:rPr>
                <w:lang w:val="en-US"/>
              </w:rPr>
              <w:t>eforturi</w:t>
            </w:r>
            <w:proofErr w:type="spellEnd"/>
            <w:r w:rsidRPr="006369F2">
              <w:rPr>
                <w:lang w:val="en-US"/>
              </w:rPr>
              <w:t xml:space="preserve"> </w:t>
            </w:r>
            <w:proofErr w:type="spellStart"/>
            <w:r w:rsidRPr="006369F2">
              <w:rPr>
                <w:lang w:val="en-US"/>
              </w:rPr>
              <w:t>pentru</w:t>
            </w:r>
            <w:proofErr w:type="spellEnd"/>
            <w:r w:rsidRPr="006369F2">
              <w:rPr>
                <w:lang w:val="en-US"/>
              </w:rPr>
              <w:t xml:space="preserve"> a </w:t>
            </w:r>
            <w:proofErr w:type="spellStart"/>
            <w:r w:rsidRPr="006369F2">
              <w:rPr>
                <w:lang w:val="en-US"/>
              </w:rPr>
              <w:t>rezolva</w:t>
            </w:r>
            <w:proofErr w:type="spellEnd"/>
            <w:r w:rsidRPr="006369F2">
              <w:rPr>
                <w:lang w:val="en-US"/>
              </w:rPr>
              <w:t xml:space="preserve"> pe </w:t>
            </w:r>
            <w:proofErr w:type="spellStart"/>
            <w:r w:rsidRPr="006369F2">
              <w:rPr>
                <w:lang w:val="en-US"/>
              </w:rPr>
              <w:t>cale</w:t>
            </w:r>
            <w:proofErr w:type="spellEnd"/>
            <w:r w:rsidRPr="006369F2">
              <w:rPr>
                <w:lang w:val="en-US"/>
              </w:rPr>
              <w:t xml:space="preserve"> </w:t>
            </w:r>
            <w:proofErr w:type="spellStart"/>
            <w:r w:rsidRPr="006369F2">
              <w:rPr>
                <w:lang w:val="en-US"/>
              </w:rPr>
              <w:t>amiabilă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neînţelegere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litigiu</w:t>
            </w:r>
            <w:proofErr w:type="spellEnd"/>
            <w:r w:rsidRPr="006369F2">
              <w:rPr>
                <w:lang w:val="en-US"/>
              </w:rPr>
              <w:t xml:space="preserve"> care se </w:t>
            </w:r>
            <w:proofErr w:type="spellStart"/>
            <w:r w:rsidRPr="006369F2">
              <w:rPr>
                <w:lang w:val="en-US"/>
              </w:rPr>
              <w:t>poate</w:t>
            </w:r>
            <w:proofErr w:type="spellEnd"/>
            <w:r w:rsidRPr="006369F2">
              <w:rPr>
                <w:lang w:val="en-US"/>
              </w:rPr>
              <w:t xml:space="preserve"> </w:t>
            </w:r>
            <w:proofErr w:type="spellStart"/>
            <w:r w:rsidRPr="006369F2">
              <w:rPr>
                <w:lang w:val="en-US"/>
              </w:rPr>
              <w:t>ivi</w:t>
            </w:r>
            <w:proofErr w:type="spellEnd"/>
            <w:r w:rsidRPr="006369F2">
              <w:rPr>
                <w:lang w:val="en-US"/>
              </w:rPr>
              <w:t xml:space="preserve"> </w:t>
            </w:r>
            <w:proofErr w:type="spellStart"/>
            <w:r w:rsidRPr="006369F2">
              <w:rPr>
                <w:lang w:val="en-US"/>
              </w:rPr>
              <w:t>intre</w:t>
            </w:r>
            <w:proofErr w:type="spellEnd"/>
            <w:r w:rsidRPr="006369F2">
              <w:rPr>
                <w:lang w:val="en-US"/>
              </w:rPr>
              <w:t xml:space="preserve"> </w:t>
            </w:r>
            <w:proofErr w:type="spellStart"/>
            <w:r w:rsidRPr="006369F2">
              <w:rPr>
                <w:lang w:val="en-US"/>
              </w:rPr>
              <w:t>ei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îndeplinirea</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60479E54" w14:textId="77777777" w:rsidR="000A18B9" w:rsidRPr="006369F2" w:rsidRDefault="000A18B9" w:rsidP="00DB0E74">
            <w:pPr>
              <w:pStyle w:val="a3"/>
              <w:tabs>
                <w:tab w:val="left" w:pos="3465"/>
              </w:tabs>
              <w:ind w:left="0"/>
              <w:jc w:val="both"/>
              <w:rPr>
                <w:lang w:val="en-US"/>
              </w:rPr>
            </w:pPr>
            <w:r w:rsidRPr="006369F2">
              <w:rPr>
                <w:lang w:val="en-US"/>
              </w:rPr>
              <w:t xml:space="preserve">17.2. </w:t>
            </w:r>
            <w:proofErr w:type="spellStart"/>
            <w:r w:rsidRPr="006369F2">
              <w:rPr>
                <w:lang w:val="en-US"/>
              </w:rPr>
              <w:t>În</w:t>
            </w:r>
            <w:proofErr w:type="spellEnd"/>
            <w:r w:rsidRPr="006369F2">
              <w:rPr>
                <w:lang w:val="en-US"/>
              </w:rPr>
              <w:t xml:space="preserve"> </w:t>
            </w:r>
            <w:proofErr w:type="spellStart"/>
            <w:r w:rsidRPr="006369F2">
              <w:rPr>
                <w:lang w:val="en-US"/>
              </w:rPr>
              <w:t>ipoteza</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părţile</w:t>
            </w:r>
            <w:proofErr w:type="spellEnd"/>
            <w:r w:rsidRPr="006369F2">
              <w:rPr>
                <w:lang w:val="en-US"/>
              </w:rPr>
              <w:t xml:space="preserve"> nu </w:t>
            </w:r>
            <w:proofErr w:type="spellStart"/>
            <w:r w:rsidRPr="006369F2">
              <w:rPr>
                <w:lang w:val="en-US"/>
              </w:rPr>
              <w:t>reusesc</w:t>
            </w:r>
            <w:proofErr w:type="spellEnd"/>
            <w:r w:rsidRPr="006369F2">
              <w:rPr>
                <w:lang w:val="en-US"/>
              </w:rPr>
              <w:t xml:space="preserve"> o </w:t>
            </w:r>
            <w:proofErr w:type="spellStart"/>
            <w:r w:rsidRPr="006369F2">
              <w:rPr>
                <w:lang w:val="en-US"/>
              </w:rPr>
              <w:t>soluţionare</w:t>
            </w:r>
            <w:proofErr w:type="spellEnd"/>
            <w:r w:rsidRPr="006369F2">
              <w:rPr>
                <w:lang w:val="en-US"/>
              </w:rPr>
              <w:t xml:space="preserve"> </w:t>
            </w:r>
            <w:proofErr w:type="spellStart"/>
            <w:r w:rsidRPr="006369F2">
              <w:rPr>
                <w:lang w:val="en-US"/>
              </w:rPr>
              <w:t>amiabila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w:t>
            </w:r>
            <w:proofErr w:type="spellEnd"/>
            <w:r w:rsidRPr="006369F2">
              <w:rPr>
                <w:lang w:val="en-US"/>
              </w:rPr>
              <w:t xml:space="preserve"> de _____ </w:t>
            </w:r>
            <w:proofErr w:type="spellStart"/>
            <w:r w:rsidRPr="006369F2">
              <w:rPr>
                <w:lang w:val="en-US"/>
              </w:rPr>
              <w:t>zile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solicita</w:t>
            </w:r>
            <w:proofErr w:type="spellEnd"/>
            <w:r w:rsidRPr="006369F2">
              <w:rPr>
                <w:lang w:val="en-US"/>
              </w:rPr>
              <w:t xml:space="preserve"> ca </w:t>
            </w:r>
            <w:proofErr w:type="spellStart"/>
            <w:r w:rsidRPr="006369F2">
              <w:rPr>
                <w:lang w:val="en-US"/>
              </w:rPr>
              <w:t>litigiul</w:t>
            </w:r>
            <w:proofErr w:type="spellEnd"/>
            <w:r w:rsidRPr="006369F2">
              <w:rPr>
                <w:lang w:val="en-US"/>
              </w:rPr>
              <w:t xml:space="preserve"> </w:t>
            </w:r>
            <w:proofErr w:type="spellStart"/>
            <w:r w:rsidRPr="006369F2">
              <w:rPr>
                <w:lang w:val="en-US"/>
              </w:rPr>
              <w:t>să</w:t>
            </w:r>
            <w:proofErr w:type="spellEnd"/>
            <w:r w:rsidRPr="006369F2">
              <w:rPr>
                <w:lang w:val="en-US"/>
              </w:rPr>
              <w:t xml:space="preserve"> se </w:t>
            </w:r>
            <w:proofErr w:type="spellStart"/>
            <w:r w:rsidRPr="006369F2">
              <w:rPr>
                <w:lang w:val="en-US"/>
              </w:rPr>
              <w:t>soluţioneze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instantele</w:t>
            </w:r>
            <w:proofErr w:type="spellEnd"/>
            <w:r w:rsidRPr="006369F2">
              <w:rPr>
                <w:lang w:val="en-US"/>
              </w:rPr>
              <w:t xml:space="preserve"> </w:t>
            </w:r>
            <w:proofErr w:type="spellStart"/>
            <w:r w:rsidRPr="006369F2">
              <w:rPr>
                <w:lang w:val="en-US"/>
              </w:rPr>
              <w:t>judecătoreşti</w:t>
            </w:r>
            <w:proofErr w:type="spellEnd"/>
            <w:r w:rsidRPr="006369F2">
              <w:rPr>
                <w:lang w:val="en-US"/>
              </w:rPr>
              <w:t xml:space="preserve"> </w:t>
            </w:r>
            <w:proofErr w:type="spellStart"/>
            <w:r w:rsidRPr="006369F2">
              <w:rPr>
                <w:lang w:val="en-US"/>
              </w:rPr>
              <w:t>competente</w:t>
            </w:r>
            <w:proofErr w:type="spellEnd"/>
            <w:r w:rsidRPr="006369F2">
              <w:rPr>
                <w:lang w:val="en-US"/>
              </w:rPr>
              <w:t>.</w:t>
            </w:r>
          </w:p>
          <w:p w14:paraId="3691F959" w14:textId="448E3494" w:rsidR="007809E6" w:rsidRPr="006369F2" w:rsidRDefault="000A18B9" w:rsidP="00DB0E74">
            <w:pPr>
              <w:pStyle w:val="a3"/>
              <w:tabs>
                <w:tab w:val="left" w:pos="567"/>
              </w:tabs>
              <w:ind w:left="0"/>
              <w:jc w:val="both"/>
              <w:rPr>
                <w:lang w:val="en-US"/>
              </w:rPr>
            </w:pPr>
            <w:r w:rsidRPr="006369F2">
              <w:rPr>
                <w:lang w:val="en-US"/>
              </w:rPr>
              <w:t xml:space="preserve">17.3.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litigiilor</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proprietăţile</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procedurile</w:t>
            </w:r>
            <w:proofErr w:type="spellEnd"/>
            <w:r w:rsidRPr="006369F2">
              <w:rPr>
                <w:lang w:val="en-US"/>
              </w:rPr>
              <w:t xml:space="preserve"> de </w:t>
            </w:r>
            <w:proofErr w:type="spellStart"/>
            <w:r w:rsidRPr="006369F2">
              <w:rPr>
                <w:lang w:val="en-US"/>
              </w:rPr>
              <w:t>verificare</w:t>
            </w:r>
            <w:proofErr w:type="spellEnd"/>
            <w:r w:rsidRPr="006369F2">
              <w:rPr>
                <w:lang w:val="en-US"/>
              </w:rPr>
              <w:t xml:space="preserve">, </w:t>
            </w:r>
            <w:proofErr w:type="spellStart"/>
            <w:r w:rsidRPr="006369F2">
              <w:rPr>
                <w:lang w:val="en-US"/>
              </w:rPr>
              <w:t>corectitudinea</w:t>
            </w:r>
            <w:proofErr w:type="spellEnd"/>
            <w:r w:rsidRPr="006369F2">
              <w:rPr>
                <w:lang w:val="en-US"/>
              </w:rPr>
              <w:t xml:space="preserve"> </w:t>
            </w:r>
            <w:proofErr w:type="spellStart"/>
            <w:r w:rsidRPr="006369F2">
              <w:rPr>
                <w:lang w:val="en-US"/>
              </w:rPr>
              <w:t>efectuării</w:t>
            </w:r>
            <w:proofErr w:type="spellEnd"/>
            <w:r w:rsidRPr="006369F2">
              <w:rPr>
                <w:lang w:val="en-US"/>
              </w:rPr>
              <w:t xml:space="preserve"> </w:t>
            </w:r>
            <w:proofErr w:type="spellStart"/>
            <w:r w:rsidRPr="006369F2">
              <w:rPr>
                <w:lang w:val="en-US"/>
              </w:rPr>
              <w:t>probelor</w:t>
            </w:r>
            <w:proofErr w:type="spellEnd"/>
            <w:r w:rsidRPr="006369F2">
              <w:rPr>
                <w:lang w:val="en-US"/>
              </w:rPr>
              <w:t xml:space="preserve">, a </w:t>
            </w:r>
            <w:proofErr w:type="spellStart"/>
            <w:r w:rsidRPr="006369F2">
              <w:rPr>
                <w:lang w:val="en-US"/>
              </w:rPr>
              <w:t>utilajelor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folosite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după</w:t>
            </w:r>
            <w:proofErr w:type="spellEnd"/>
            <w:r w:rsidRPr="006369F2">
              <w:rPr>
                <w:lang w:val="en-US"/>
              </w:rPr>
              <w:t xml:space="preserve"> o </w:t>
            </w:r>
            <w:proofErr w:type="spellStart"/>
            <w:r w:rsidRPr="006369F2">
              <w:rPr>
                <w:lang w:val="en-US"/>
              </w:rPr>
              <w:t>înştiinţare</w:t>
            </w:r>
            <w:proofErr w:type="spellEnd"/>
            <w:r w:rsidRPr="006369F2">
              <w:rPr>
                <w:lang w:val="en-US"/>
              </w:rPr>
              <w:t xml:space="preserve"> </w:t>
            </w:r>
            <w:proofErr w:type="spellStart"/>
            <w:r w:rsidRPr="006369F2">
              <w:rPr>
                <w:lang w:val="en-US"/>
              </w:rPr>
              <w:t>prealabilă</w:t>
            </w:r>
            <w:proofErr w:type="spellEnd"/>
            <w:r w:rsidRPr="006369F2">
              <w:rPr>
                <w:lang w:val="en-US"/>
              </w:rPr>
              <w:t xml:space="preserve"> a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solicite</w:t>
            </w:r>
            <w:proofErr w:type="spellEnd"/>
            <w:r w:rsidRPr="006369F2">
              <w:rPr>
                <w:lang w:val="en-US"/>
              </w:rPr>
              <w:t xml:space="preserve"> </w:t>
            </w:r>
            <w:proofErr w:type="spellStart"/>
            <w:r w:rsidRPr="006369F2">
              <w:rPr>
                <w:lang w:val="en-US"/>
              </w:rPr>
              <w:t>verificarea</w:t>
            </w:r>
            <w:proofErr w:type="spellEnd"/>
            <w:r w:rsidRPr="006369F2">
              <w:rPr>
                <w:lang w:val="en-US"/>
              </w:rPr>
              <w:t>, m</w:t>
            </w:r>
            <w:r w:rsidRPr="00B70E83">
              <w:rPr>
                <w:lang w:val="ro-RO"/>
              </w:rPr>
              <w:t>ăsurarea și testarea, conform normativelor.</w:t>
            </w:r>
            <w:r w:rsidR="008E493B">
              <w:rPr>
                <w:lang w:val="ro-RO"/>
              </w:rPr>
              <w:t xml:space="preserve"> </w:t>
            </w:r>
            <w:proofErr w:type="spellStart"/>
            <w:r w:rsidRPr="006369F2">
              <w:rPr>
                <w:lang w:val="en-US"/>
              </w:rPr>
              <w:t>Costurile</w:t>
            </w:r>
            <w:proofErr w:type="spellEnd"/>
            <w:r w:rsidRPr="006369F2">
              <w:rPr>
                <w:lang w:val="en-US"/>
              </w:rPr>
              <w:t xml:space="preserve"> </w:t>
            </w:r>
            <w:proofErr w:type="spellStart"/>
            <w:r w:rsidRPr="006369F2">
              <w:rPr>
                <w:lang w:val="en-US"/>
              </w:rPr>
              <w:t>cercetărilor</w:t>
            </w:r>
            <w:proofErr w:type="spellEnd"/>
            <w:r w:rsidRPr="006369F2">
              <w:rPr>
                <w:lang w:val="en-US"/>
              </w:rPr>
              <w:t xml:space="preserve"> </w:t>
            </w:r>
            <w:proofErr w:type="spellStart"/>
            <w:r w:rsidRPr="006369F2">
              <w:rPr>
                <w:lang w:val="en-US"/>
              </w:rPr>
              <w:t>efectuate</w:t>
            </w:r>
            <w:proofErr w:type="spellEnd"/>
            <w:r w:rsidRPr="006369F2">
              <w:rPr>
                <w:lang w:val="en-US"/>
              </w:rPr>
              <w:t xml:space="preserve"> le </w:t>
            </w:r>
            <w:proofErr w:type="spellStart"/>
            <w:proofErr w:type="gramStart"/>
            <w:r w:rsidRPr="006369F2">
              <w:rPr>
                <w:lang w:val="en-US"/>
              </w:rPr>
              <w:t>suportă</w:t>
            </w:r>
            <w:proofErr w:type="spellEnd"/>
            <w:r w:rsidRPr="006369F2">
              <w:rPr>
                <w:lang w:val="en-US"/>
              </w:rPr>
              <w:t xml:space="preserve">  </w:t>
            </w:r>
            <w:proofErr w:type="spellStart"/>
            <w:r w:rsidRPr="006369F2">
              <w:rPr>
                <w:lang w:val="en-US"/>
              </w:rPr>
              <w:t>partea</w:t>
            </w:r>
            <w:proofErr w:type="spellEnd"/>
            <w:proofErr w:type="gramEnd"/>
            <w:r w:rsidRPr="006369F2">
              <w:rPr>
                <w:lang w:val="en-US"/>
              </w:rPr>
              <w:t xml:space="preserve"> a </w:t>
            </w:r>
            <w:proofErr w:type="spellStart"/>
            <w:r w:rsidRPr="006369F2">
              <w:rPr>
                <w:lang w:val="en-US"/>
              </w:rPr>
              <w:t>cărei</w:t>
            </w:r>
            <w:proofErr w:type="spellEnd"/>
            <w:r w:rsidRPr="006369F2">
              <w:rPr>
                <w:lang w:val="en-US"/>
              </w:rPr>
              <w:t xml:space="preserve"> </w:t>
            </w:r>
            <w:proofErr w:type="spellStart"/>
            <w:r w:rsidRPr="006369F2">
              <w:rPr>
                <w:lang w:val="en-US"/>
              </w:rPr>
              <w:t>culpă</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dovedită</w:t>
            </w:r>
            <w:proofErr w:type="spellEnd"/>
            <w:r w:rsidRPr="006369F2">
              <w:rPr>
                <w:lang w:val="en-US"/>
              </w:rPr>
              <w:t>.</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DB0E74">
            <w:pPr>
              <w:tabs>
                <w:tab w:val="left" w:pos="567"/>
              </w:tabs>
              <w:jc w:val="both"/>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cere</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72EBCD4F" w14:textId="77777777" w:rsidR="004D58FA" w:rsidRPr="006369F2" w:rsidRDefault="004D58FA" w:rsidP="004D58FA">
            <w:pPr>
              <w:tabs>
                <w:tab w:val="left" w:pos="1276"/>
              </w:tabs>
              <w:jc w:val="both"/>
              <w:rPr>
                <w:lang w:val="en-US"/>
              </w:rPr>
            </w:pPr>
            <w:r w:rsidRPr="006369F2">
              <w:rPr>
                <w:lang w:val="en-US"/>
              </w:rPr>
              <w:t xml:space="preserve">a) </w:t>
            </w:r>
            <w:proofErr w:type="spellStart"/>
            <w:r w:rsidRPr="006369F2">
              <w:rPr>
                <w:lang w:val="en-US"/>
              </w:rPr>
              <w:t>Beneficiarul</w:t>
            </w:r>
            <w:proofErr w:type="spellEnd"/>
            <w:r w:rsidRPr="006369F2">
              <w:rPr>
                <w:lang w:val="en-US"/>
              </w:rPr>
              <w:t xml:space="preserve"> nu-</w:t>
            </w:r>
            <w:proofErr w:type="spellStart"/>
            <w:r w:rsidRPr="006369F2">
              <w:rPr>
                <w:lang w:val="en-US"/>
              </w:rPr>
              <w:t>şi</w:t>
            </w:r>
            <w:proofErr w:type="spellEnd"/>
            <w:r w:rsidRPr="006369F2">
              <w:rPr>
                <w:lang w:val="en-US"/>
              </w:rPr>
              <w:t xml:space="preserve"> </w:t>
            </w:r>
            <w:proofErr w:type="spellStart"/>
            <w:r w:rsidRPr="006369F2">
              <w:rPr>
                <w:lang w:val="en-US"/>
              </w:rPr>
              <w:t>îndeplineşte</w:t>
            </w:r>
            <w:proofErr w:type="spellEnd"/>
            <w:r w:rsidRPr="006369F2">
              <w:rPr>
                <w:lang w:val="en-US"/>
              </w:rPr>
              <w:t xml:space="preserve"> o </w:t>
            </w:r>
            <w:proofErr w:type="spellStart"/>
            <w:r w:rsidRPr="006369F2">
              <w:rPr>
                <w:lang w:val="en-US"/>
              </w:rPr>
              <w:t>obligaţie</w:t>
            </w:r>
            <w:proofErr w:type="spellEnd"/>
            <w:r w:rsidRPr="006369F2">
              <w:rPr>
                <w:lang w:val="en-US"/>
              </w:rPr>
              <w:t xml:space="preserve"> care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sarcina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pune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situaţia</w:t>
            </w:r>
            <w:proofErr w:type="spellEnd"/>
            <w:r w:rsidRPr="006369F2">
              <w:rPr>
                <w:lang w:val="en-US"/>
              </w:rPr>
              <w:t xml:space="preserve"> de a </w:t>
            </w:r>
            <w:proofErr w:type="spellStart"/>
            <w:r w:rsidRPr="006369F2">
              <w:rPr>
                <w:lang w:val="en-US"/>
              </w:rPr>
              <w:t>nu</w:t>
            </w:r>
            <w:proofErr w:type="spellEnd"/>
            <w:r w:rsidRPr="006369F2">
              <w:rPr>
                <w:lang w:val="en-US"/>
              </w:rPr>
              <w:t xml:space="preserve"> </w:t>
            </w:r>
            <w:proofErr w:type="spellStart"/>
            <w:r w:rsidRPr="006369F2">
              <w:rPr>
                <w:lang w:val="en-US"/>
              </w:rPr>
              <w:t>putea</w:t>
            </w:r>
            <w:proofErr w:type="spell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w:t>
            </w:r>
            <w:proofErr w:type="spellStart"/>
            <w:r w:rsidRPr="006369F2">
              <w:rPr>
                <w:lang w:val="en-US"/>
              </w:rPr>
              <w:t>Beneficiarul</w:t>
            </w:r>
            <w:proofErr w:type="spellEnd"/>
            <w:r w:rsidRPr="006369F2">
              <w:rPr>
                <w:lang w:val="en-US"/>
              </w:rPr>
              <w:t xml:space="preserve"> nu </w:t>
            </w:r>
            <w:proofErr w:type="spellStart"/>
            <w:r w:rsidRPr="006369F2">
              <w:rPr>
                <w:lang w:val="en-US"/>
              </w:rPr>
              <w:t>onorează</w:t>
            </w:r>
            <w:proofErr w:type="spellEnd"/>
            <w:r w:rsidRPr="006369F2">
              <w:rPr>
                <w:lang w:val="en-US"/>
              </w:rPr>
              <w:t xml:space="preserve"> o </w:t>
            </w:r>
            <w:proofErr w:type="spellStart"/>
            <w:r w:rsidRPr="006369F2">
              <w:rPr>
                <w:lang w:val="en-US"/>
              </w:rPr>
              <w:t>plată</w:t>
            </w:r>
            <w:proofErr w:type="spellEnd"/>
            <w:r w:rsidRPr="006369F2">
              <w:rPr>
                <w:lang w:val="en-US"/>
              </w:rPr>
              <w:t xml:space="preserve"> </w:t>
            </w:r>
            <w:proofErr w:type="spellStart"/>
            <w:r w:rsidRPr="006369F2">
              <w:rPr>
                <w:lang w:val="en-US"/>
              </w:rPr>
              <w:t>scadentă</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3 </w:t>
            </w:r>
            <w:proofErr w:type="spellStart"/>
            <w:r w:rsidRPr="006369F2">
              <w:rPr>
                <w:lang w:val="en-US"/>
              </w:rPr>
              <w:t>luni</w:t>
            </w:r>
            <w:proofErr w:type="spellEnd"/>
            <w:r w:rsidRPr="006369F2">
              <w:rPr>
                <w:lang w:val="en-US"/>
              </w:rPr>
              <w:t xml:space="preserve">; </w:t>
            </w:r>
          </w:p>
          <w:p w14:paraId="665C6F56" w14:textId="1E83EEAE"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w:t>
            </w:r>
            <w:proofErr w:type="spellStart"/>
            <w:r w:rsidRPr="006369F2">
              <w:rPr>
                <w:lang w:val="en-US"/>
              </w:rPr>
              <w:t>Beneficiarul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de a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lastRenderedPageBreak/>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cere</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a) </w:t>
            </w:r>
            <w:proofErr w:type="spellStart"/>
            <w:r w:rsidRPr="006369F2">
              <w:rPr>
                <w:lang w:val="en-US"/>
              </w:rPr>
              <w:t>Antreprenorul</w:t>
            </w:r>
            <w:proofErr w:type="spellEnd"/>
            <w:r w:rsidRPr="006369F2">
              <w:rPr>
                <w:lang w:val="en-US"/>
              </w:rPr>
              <w:t xml:space="preserve"> se </w:t>
            </w:r>
            <w:proofErr w:type="spellStart"/>
            <w:r w:rsidRPr="006369F2">
              <w:rPr>
                <w:lang w:val="en-US"/>
              </w:rPr>
              <w:t>află</w:t>
            </w:r>
            <w:proofErr w:type="spellEnd"/>
            <w:r w:rsidRPr="006369F2">
              <w:rPr>
                <w:lang w:val="en-US"/>
              </w:rPr>
              <w:t xml:space="preserve"> </w:t>
            </w:r>
            <w:proofErr w:type="spellStart"/>
            <w:r w:rsidRPr="006369F2">
              <w:rPr>
                <w:lang w:val="en-US"/>
              </w:rPr>
              <w:t>în</w:t>
            </w:r>
            <w:proofErr w:type="spellEnd"/>
            <w:r w:rsidRPr="006369F2">
              <w:rPr>
                <w:lang w:val="en-US"/>
              </w:rPr>
              <w:t xml:space="preserve"> incapacitate de </w:t>
            </w:r>
            <w:proofErr w:type="spellStart"/>
            <w:r w:rsidRPr="006369F2">
              <w:rPr>
                <w:lang w:val="en-US"/>
              </w:rPr>
              <w:t>plată</w:t>
            </w:r>
            <w:proofErr w:type="spellEnd"/>
            <w:r w:rsidRPr="006369F2">
              <w:rPr>
                <w:lang w:val="en-US"/>
              </w:rPr>
              <w:t xml:space="preserve">, </w:t>
            </w:r>
            <w:proofErr w:type="spellStart"/>
            <w:r w:rsidRPr="006369F2">
              <w:rPr>
                <w:lang w:val="en-US"/>
              </w:rPr>
              <w:t>lichidare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bunurile</w:t>
            </w:r>
            <w:proofErr w:type="spellEnd"/>
            <w:r w:rsidRPr="006369F2">
              <w:rPr>
                <w:lang w:val="en-US"/>
              </w:rPr>
              <w:t xml:space="preserve"> </w:t>
            </w:r>
            <w:proofErr w:type="spellStart"/>
            <w:r w:rsidRPr="006369F2">
              <w:rPr>
                <w:lang w:val="en-US"/>
              </w:rPr>
              <w:t>acestuia</w:t>
            </w:r>
            <w:proofErr w:type="spellEnd"/>
            <w:r w:rsidRPr="006369F2">
              <w:rPr>
                <w:lang w:val="en-US"/>
              </w:rPr>
              <w:t xml:space="preserve"> sunt </w:t>
            </w:r>
            <w:proofErr w:type="spellStart"/>
            <w:r w:rsidRPr="006369F2">
              <w:rPr>
                <w:lang w:val="en-US"/>
              </w:rPr>
              <w:t>subsechestru</w:t>
            </w:r>
            <w:proofErr w:type="spellEnd"/>
            <w:r w:rsidRPr="006369F2">
              <w:rPr>
                <w:lang w:val="en-US"/>
              </w:rPr>
              <w:t>;</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w:t>
            </w:r>
            <w:proofErr w:type="spellStart"/>
            <w:r w:rsidRPr="006369F2">
              <w:rPr>
                <w:lang w:val="en-US"/>
              </w:rPr>
              <w:t>Antreprenorul</w:t>
            </w:r>
            <w:proofErr w:type="spellEnd"/>
            <w:r w:rsidRPr="006369F2">
              <w:rPr>
                <w:lang w:val="en-US"/>
              </w:rPr>
              <w:t xml:space="preserve"> nu </w:t>
            </w:r>
            <w:proofErr w:type="spellStart"/>
            <w:r w:rsidRPr="006369F2">
              <w:rPr>
                <w:lang w:val="en-US"/>
              </w:rPr>
              <w:t>începe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un </w:t>
            </w:r>
            <w:proofErr w:type="spellStart"/>
            <w:r w:rsidRPr="006369F2">
              <w:rPr>
                <w:lang w:val="en-US"/>
              </w:rPr>
              <w:t>motiv</w:t>
            </w:r>
            <w:proofErr w:type="spellEnd"/>
            <w:r w:rsidRPr="006369F2">
              <w:rPr>
                <w:lang w:val="en-US"/>
              </w:rPr>
              <w:t xml:space="preserve"> </w:t>
            </w:r>
            <w:proofErr w:type="spellStart"/>
            <w:r w:rsidRPr="006369F2">
              <w:rPr>
                <w:lang w:val="en-US"/>
              </w:rPr>
              <w:t>justificat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reia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suspendate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de </w:t>
            </w:r>
            <w:proofErr w:type="spellStart"/>
            <w:r w:rsidRPr="006369F2">
              <w:rPr>
                <w:lang w:val="en-US"/>
              </w:rPr>
              <w:t>începere</w:t>
            </w:r>
            <w:proofErr w:type="spellEnd"/>
            <w:r w:rsidRPr="006369F2">
              <w:rPr>
                <w:lang w:val="en-US"/>
              </w:rPr>
              <w:t>/</w:t>
            </w:r>
            <w:proofErr w:type="spellStart"/>
            <w:r w:rsidRPr="006369F2">
              <w:rPr>
                <w:lang w:val="en-US"/>
              </w:rPr>
              <w:t>reîncepere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w:t>
            </w:r>
            <w:proofErr w:type="spellStart"/>
            <w:r w:rsidRPr="006369F2">
              <w:rPr>
                <w:lang w:val="en-US"/>
              </w:rPr>
              <w:t>Antreprenorul</w:t>
            </w:r>
            <w:proofErr w:type="spellEnd"/>
            <w:r w:rsidRPr="006369F2">
              <w:rPr>
                <w:lang w:val="en-US"/>
              </w:rPr>
              <w:t xml:space="preserve"> nu a </w:t>
            </w:r>
            <w:proofErr w:type="spellStart"/>
            <w:r w:rsidRPr="006369F2">
              <w:rPr>
                <w:lang w:val="en-US"/>
              </w:rPr>
              <w:t>îndepărtat</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sau</w:t>
            </w:r>
            <w:proofErr w:type="spellEnd"/>
            <w:r w:rsidRPr="006369F2">
              <w:rPr>
                <w:lang w:val="en-US"/>
              </w:rPr>
              <w:t xml:space="preserve"> nu a </w:t>
            </w:r>
            <w:proofErr w:type="spellStart"/>
            <w:r w:rsidRPr="006369F2">
              <w:rPr>
                <w:lang w:val="en-US"/>
              </w:rPr>
              <w:t>refăcut</w:t>
            </w:r>
            <w:proofErr w:type="spellEnd"/>
            <w:r w:rsidRPr="006369F2">
              <w:rPr>
                <w:lang w:val="en-US"/>
              </w:rPr>
              <w:t xml:space="preserve"> o </w:t>
            </w:r>
            <w:proofErr w:type="spellStart"/>
            <w:r w:rsidRPr="006369F2">
              <w:rPr>
                <w:lang w:val="en-US"/>
              </w:rPr>
              <w:t>lucrare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w:t>
            </w:r>
            <w:proofErr w:type="spellStart"/>
            <w:r w:rsidRPr="006369F2">
              <w:rPr>
                <w:lang w:val="en-US"/>
              </w:rPr>
              <w:t>Antreprenorul</w:t>
            </w:r>
            <w:proofErr w:type="spellEnd"/>
            <w:r w:rsidRPr="006369F2">
              <w:rPr>
                <w:lang w:val="en-US"/>
              </w:rPr>
              <w:t xml:space="preserve"> nu </w:t>
            </w:r>
            <w:proofErr w:type="spellStart"/>
            <w:r w:rsidRPr="006369F2">
              <w:rPr>
                <w:lang w:val="en-US"/>
              </w:rPr>
              <w:t>furnizează</w:t>
            </w:r>
            <w:proofErr w:type="spellEnd"/>
            <w:r w:rsidRPr="006369F2">
              <w:rPr>
                <w:lang w:val="en-US"/>
              </w:rPr>
              <w:t>/</w:t>
            </w:r>
            <w:proofErr w:type="spellStart"/>
            <w:r w:rsidRPr="006369F2">
              <w:rPr>
                <w:lang w:val="en-US"/>
              </w:rPr>
              <w:t>menține</w:t>
            </w:r>
            <w:proofErr w:type="spellEnd"/>
            <w:r w:rsidRPr="006369F2">
              <w:rPr>
                <w:lang w:val="en-US"/>
              </w:rPr>
              <w:t xml:space="preserve"> </w:t>
            </w:r>
            <w:proofErr w:type="spellStart"/>
            <w:r w:rsidR="008E493B" w:rsidRPr="006369F2">
              <w:rPr>
                <w:lang w:val="en-US"/>
              </w:rPr>
              <w:t>garanția</w:t>
            </w:r>
            <w:proofErr w:type="spellEnd"/>
            <w:r w:rsidR="008E493B" w:rsidRPr="006369F2">
              <w:rPr>
                <w:lang w:val="en-US"/>
              </w:rPr>
              <w:t xml:space="preserve"> </w:t>
            </w:r>
            <w:r w:rsidRPr="006369F2">
              <w:rPr>
                <w:lang w:val="en-US"/>
              </w:rPr>
              <w:t xml:space="preserve">de </w:t>
            </w:r>
            <w:proofErr w:type="spellStart"/>
            <w:r w:rsidRPr="006369F2">
              <w:rPr>
                <w:lang w:val="en-US"/>
              </w:rPr>
              <w:t>bună</w:t>
            </w:r>
            <w:proofErr w:type="spellEnd"/>
            <w:r w:rsidRPr="006369F2">
              <w:rPr>
                <w:lang w:val="en-US"/>
              </w:rPr>
              <w:t xml:space="preserve"> </w:t>
            </w:r>
            <w:proofErr w:type="spellStart"/>
            <w:r w:rsidRPr="006369F2">
              <w:rPr>
                <w:lang w:val="en-US"/>
              </w:rPr>
              <w:t>execuție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solicitate </w:t>
            </w:r>
            <w:proofErr w:type="spellStart"/>
            <w:r w:rsidRPr="006369F2">
              <w:rPr>
                <w:lang w:val="en-US"/>
              </w:rPr>
              <w:t>prin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w:t>
            </w:r>
            <w:proofErr w:type="spellStart"/>
            <w:r w:rsidRPr="006369F2">
              <w:rPr>
                <w:lang w:val="en-US"/>
              </w:rPr>
              <w:t>Antreprenorul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de a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w:t>
            </w:r>
            <w:proofErr w:type="spellStart"/>
            <w:r w:rsidRPr="006369F2">
              <w:rPr>
                <w:lang w:val="en-US"/>
              </w:rPr>
              <w:t>Contractul</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reziliat</w:t>
            </w:r>
            <w:proofErr w:type="spellEnd"/>
            <w:r w:rsidRPr="006369F2">
              <w:rPr>
                <w:lang w:val="en-US"/>
              </w:rPr>
              <w:t xml:space="preserve"> cu </w:t>
            </w:r>
            <w:proofErr w:type="spellStart"/>
            <w:r w:rsidRPr="006369F2">
              <w:rPr>
                <w:lang w:val="en-US"/>
              </w:rPr>
              <w:t>efecte</w:t>
            </w:r>
            <w:proofErr w:type="spellEnd"/>
            <w:r w:rsidRPr="006369F2">
              <w:rPr>
                <w:lang w:val="en-US"/>
              </w:rPr>
              <w:t xml:space="preserve"> </w:t>
            </w:r>
            <w:proofErr w:type="spellStart"/>
            <w:r w:rsidRPr="006369F2">
              <w:rPr>
                <w:lang w:val="en-US"/>
              </w:rPr>
              <w:t>depline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acordarea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preaviz</w:t>
            </w:r>
            <w:proofErr w:type="spellEnd"/>
            <w:r w:rsidRPr="006369F2">
              <w:rPr>
                <w:lang w:val="en-US"/>
              </w:rPr>
              <w:t xml:space="preserve"> de 15 </w:t>
            </w:r>
            <w:proofErr w:type="spellStart"/>
            <w:r w:rsidRPr="006369F2">
              <w:rPr>
                <w:lang w:val="en-US"/>
              </w:rPr>
              <w:t>zile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termenului</w:t>
            </w:r>
            <w:proofErr w:type="spellEnd"/>
            <w:r w:rsidRPr="006369F2">
              <w:rPr>
                <w:lang w:val="en-US"/>
              </w:rPr>
              <w:t xml:space="preserve"> de </w:t>
            </w:r>
            <w:proofErr w:type="spellStart"/>
            <w:r w:rsidRPr="006369F2">
              <w:rPr>
                <w:lang w:val="en-US"/>
              </w:rPr>
              <w:t>preaviz</w:t>
            </w:r>
            <w:proofErr w:type="spellEnd"/>
            <w:r w:rsidRPr="006369F2">
              <w:rPr>
                <w:lang w:val="en-US"/>
              </w:rPr>
              <w:t xml:space="preserve">, </w:t>
            </w:r>
            <w:proofErr w:type="spellStart"/>
            <w:r w:rsidRPr="006369F2">
              <w:rPr>
                <w:lang w:val="en-US"/>
              </w:rPr>
              <w:t>situațiile</w:t>
            </w:r>
            <w:proofErr w:type="spellEnd"/>
            <w:r w:rsidRPr="006369F2">
              <w:rPr>
                <w:lang w:val="en-US"/>
              </w:rPr>
              <w:t xml:space="preserve"> invocate ca </w:t>
            </w:r>
            <w:proofErr w:type="spellStart"/>
            <w:r w:rsidRPr="006369F2">
              <w:rPr>
                <w:lang w:val="en-US"/>
              </w:rPr>
              <w:t>motiv</w:t>
            </w:r>
            <w:proofErr w:type="spellEnd"/>
            <w:r w:rsidRPr="006369F2">
              <w:rPr>
                <w:lang w:val="en-US"/>
              </w:rPr>
              <w:t xml:space="preserve"> al </w:t>
            </w:r>
            <w:proofErr w:type="spellStart"/>
            <w:r w:rsidRPr="006369F2">
              <w:rPr>
                <w:lang w:val="en-US"/>
              </w:rPr>
              <w:t>rezilierii</w:t>
            </w:r>
            <w:proofErr w:type="spellEnd"/>
            <w:r w:rsidRPr="006369F2">
              <w:rPr>
                <w:lang w:val="en-US"/>
              </w:rPr>
              <w:t xml:space="preserve"> sunt remediate, </w:t>
            </w:r>
            <w:proofErr w:type="spellStart"/>
            <w:r w:rsidRPr="006369F2">
              <w:rPr>
                <w:lang w:val="en-US"/>
              </w:rPr>
              <w:t>înștiințarea</w:t>
            </w:r>
            <w:proofErr w:type="spellEnd"/>
            <w:r w:rsidRPr="006369F2">
              <w:rPr>
                <w:lang w:val="en-US"/>
              </w:rPr>
              <w:t xml:space="preserve"> </w:t>
            </w:r>
            <w:proofErr w:type="spellStart"/>
            <w:r w:rsidRPr="006369F2">
              <w:rPr>
                <w:lang w:val="en-US"/>
              </w:rPr>
              <w:t>încetează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w:t>
            </w:r>
            <w:proofErr w:type="spellStart"/>
            <w:r w:rsidRPr="006369F2">
              <w:rPr>
                <w:lang w:val="en-US"/>
              </w:rPr>
              <w:t>efect</w:t>
            </w:r>
            <w:proofErr w:type="spellEnd"/>
            <w:r w:rsidRPr="006369F2">
              <w:rPr>
                <w:lang w:val="en-US"/>
              </w:rPr>
              <w:t xml:space="preserve">, </w:t>
            </w:r>
            <w:proofErr w:type="spellStart"/>
            <w:r w:rsidRPr="006369F2">
              <w:rPr>
                <w:lang w:val="en-US"/>
              </w:rPr>
              <w:t>iar</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solicitantă</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mai</w:t>
            </w:r>
            <w:proofErr w:type="spellEnd"/>
            <w:r w:rsidRPr="006369F2">
              <w:rPr>
                <w:lang w:val="en-US"/>
              </w:rPr>
              <w:t xml:space="preserve"> fi </w:t>
            </w:r>
            <w:proofErr w:type="spellStart"/>
            <w:r w:rsidRPr="006369F2">
              <w:rPr>
                <w:lang w:val="en-US"/>
              </w:rPr>
              <w:t>îndreptățită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rezilieze</w:t>
            </w:r>
            <w:proofErr w:type="spellEnd"/>
            <w:r w:rsidRPr="006369F2">
              <w:rPr>
                <w:lang w:val="en-US"/>
              </w:rPr>
              <w:t xml:space="preserve"> </w:t>
            </w:r>
            <w:proofErr w:type="spellStart"/>
            <w:r w:rsidR="00924F17" w:rsidRPr="006369F2">
              <w:rPr>
                <w:lang w:val="en-US"/>
              </w:rPr>
              <w:t>contractul</w:t>
            </w:r>
            <w:proofErr w:type="spellEnd"/>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w:t>
            </w:r>
            <w:proofErr w:type="spellEnd"/>
            <w:r w:rsidRPr="006369F2">
              <w:rPr>
                <w:lang w:val="en-US"/>
              </w:rPr>
              <w:t xml:space="preserve">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2CF5A844" w14:textId="08FDE3B5" w:rsidR="003E4C11" w:rsidRPr="006369F2" w:rsidRDefault="004D58FA" w:rsidP="004D58FA">
            <w:pPr>
              <w:tabs>
                <w:tab w:val="left" w:pos="567"/>
              </w:tabs>
              <w:jc w:val="both"/>
              <w:rPr>
                <w:lang w:val="en-US"/>
              </w:rPr>
            </w:pPr>
            <w:r w:rsidRPr="006369F2">
              <w:rPr>
                <w:lang w:val="en-US"/>
              </w:rPr>
              <w:t xml:space="preserve">c) </w:t>
            </w:r>
            <w:proofErr w:type="spellStart"/>
            <w:r w:rsidRPr="006369F2">
              <w:rPr>
                <w:lang w:val="en-US"/>
              </w:rPr>
              <w:t>contractul</w:t>
            </w:r>
            <w:proofErr w:type="spellEnd"/>
            <w:r w:rsidRPr="006369F2">
              <w:rPr>
                <w:lang w:val="en-US"/>
              </w:rPr>
              <w:t xml:space="preserve"> nu </w:t>
            </w:r>
            <w:proofErr w:type="spellStart"/>
            <w:r w:rsidRPr="006369F2">
              <w:rPr>
                <w:lang w:val="en-US"/>
              </w:rPr>
              <w:t>ar</w:t>
            </w:r>
            <w:proofErr w:type="spellEnd"/>
            <w:r w:rsidRPr="006369F2">
              <w:rPr>
                <w:lang w:val="en-US"/>
              </w:rPr>
              <w:t xml:space="preserve"> fi </w:t>
            </w:r>
            <w:proofErr w:type="spellStart"/>
            <w:r w:rsidRPr="006369F2">
              <w:rPr>
                <w:lang w:val="en-US"/>
              </w:rPr>
              <w:t>trebuit</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având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w:t>
            </w:r>
            <w:proofErr w:type="spellStart"/>
            <w:r w:rsidRPr="006369F2">
              <w:rPr>
                <w:lang w:val="en-US"/>
              </w:rPr>
              <w:t>Legea</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w:t>
            </w:r>
            <w:proofErr w:type="spellStart"/>
            <w:r w:rsidRPr="006369F2">
              <w:rPr>
                <w:lang w:val="en-US"/>
              </w:rPr>
              <w:t>Republica</w:t>
            </w:r>
            <w:proofErr w:type="spellEnd"/>
            <w:r w:rsidRPr="006369F2">
              <w:rPr>
                <w:lang w:val="en-US"/>
              </w:rPr>
              <w:t xml:space="preserve">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201A38">
            <w:pPr>
              <w:tabs>
                <w:tab w:val="left" w:pos="567"/>
              </w:tabs>
              <w:jc w:val="both"/>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au </w:t>
            </w:r>
            <w:proofErr w:type="spellStart"/>
            <w:r w:rsidRPr="006369F2">
              <w:rPr>
                <w:lang w:val="en-US"/>
              </w:rPr>
              <w:t>dreptul</w:t>
            </w:r>
            <w:proofErr w:type="spellEnd"/>
            <w:r w:rsidRPr="006369F2">
              <w:rPr>
                <w:lang w:val="en-US"/>
              </w:rPr>
              <w:t xml:space="preserve">, pe </w:t>
            </w:r>
            <w:proofErr w:type="spellStart"/>
            <w:r w:rsidRPr="006369F2">
              <w:rPr>
                <w:lang w:val="en-US"/>
              </w:rPr>
              <w:t>durata</w:t>
            </w:r>
            <w:proofErr w:type="spellEnd"/>
            <w:r w:rsidRPr="006369F2">
              <w:rPr>
                <w:lang w:val="en-US"/>
              </w:rPr>
              <w:t xml:space="preserve"> </w:t>
            </w:r>
            <w:proofErr w:type="spellStart"/>
            <w:r w:rsidRPr="006369F2">
              <w:rPr>
                <w:lang w:val="en-US"/>
              </w:rPr>
              <w:t>îndeplinirii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valabilității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convină</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modificării</w:t>
            </w:r>
            <w:proofErr w:type="spellEnd"/>
            <w:r w:rsidRPr="006369F2">
              <w:rPr>
                <w:lang w:val="en-US"/>
              </w:rPr>
              <w:t xml:space="preserve"> </w:t>
            </w:r>
            <w:proofErr w:type="spellStart"/>
            <w:r w:rsidRPr="006369F2">
              <w:rPr>
                <w:lang w:val="en-US"/>
              </w:rPr>
              <w:t>clauzelor</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apariţiei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circumstanţe</w:t>
            </w:r>
            <w:proofErr w:type="spellEnd"/>
            <w:r w:rsidRPr="006369F2">
              <w:rPr>
                <w:lang w:val="en-US"/>
              </w:rPr>
              <w:t xml:space="preserve"> care </w:t>
            </w:r>
            <w:proofErr w:type="spellStart"/>
            <w:r w:rsidRPr="006369F2">
              <w:rPr>
                <w:lang w:val="en-US"/>
              </w:rPr>
              <w:t>lezează</w:t>
            </w:r>
            <w:proofErr w:type="spellEnd"/>
            <w:r w:rsidRPr="006369F2">
              <w:rPr>
                <w:lang w:val="en-US"/>
              </w:rPr>
              <w:t xml:space="preserve"> </w:t>
            </w:r>
            <w:proofErr w:type="spellStart"/>
            <w:r w:rsidRPr="006369F2">
              <w:rPr>
                <w:lang w:val="en-US"/>
              </w:rPr>
              <w:t>interesele</w:t>
            </w:r>
            <w:proofErr w:type="spellEnd"/>
            <w:r w:rsidRPr="006369F2">
              <w:rPr>
                <w:lang w:val="en-US"/>
              </w:rPr>
              <w:t xml:space="preserve"> </w:t>
            </w:r>
            <w:proofErr w:type="spellStart"/>
            <w:r w:rsidRPr="006369F2">
              <w:rPr>
                <w:lang w:val="en-US"/>
              </w:rPr>
              <w:t>comerciale</w:t>
            </w:r>
            <w:proofErr w:type="spellEnd"/>
            <w:r w:rsidRPr="006369F2">
              <w:rPr>
                <w:lang w:val="en-US"/>
              </w:rPr>
              <w:t xml:space="preserve"> legitime ale </w:t>
            </w:r>
            <w:proofErr w:type="spellStart"/>
            <w:r w:rsidRPr="006369F2">
              <w:rPr>
                <w:lang w:val="en-US"/>
              </w:rPr>
              <w:t>acestora</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au </w:t>
            </w:r>
            <w:proofErr w:type="spellStart"/>
            <w:r w:rsidRPr="006369F2">
              <w:rPr>
                <w:lang w:val="en-US"/>
              </w:rPr>
              <w:t>putut</w:t>
            </w:r>
            <w:proofErr w:type="spellEnd"/>
            <w:r w:rsidRPr="006369F2">
              <w:rPr>
                <w:lang w:val="en-US"/>
              </w:rPr>
              <w:t xml:space="preserve"> fi </w:t>
            </w:r>
            <w:proofErr w:type="spellStart"/>
            <w:r w:rsidRPr="006369F2">
              <w:rPr>
                <w:lang w:val="en-US"/>
              </w:rPr>
              <w:t>prevăzute</w:t>
            </w:r>
            <w:proofErr w:type="spellEnd"/>
            <w:r w:rsidRPr="006369F2">
              <w:rPr>
                <w:lang w:val="en-US"/>
              </w:rPr>
              <w:t xml:space="preserve"> la data </w:t>
            </w:r>
            <w:proofErr w:type="spellStart"/>
            <w:r w:rsidRPr="006369F2">
              <w:rPr>
                <w:lang w:val="en-US"/>
              </w:rPr>
              <w:t>încheierii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Modificările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completările</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 sunt </w:t>
            </w:r>
            <w:proofErr w:type="spellStart"/>
            <w:r w:rsidRPr="006369F2">
              <w:rPr>
                <w:lang w:val="en-US"/>
              </w:rPr>
              <w:t>valabile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au </w:t>
            </w:r>
            <w:proofErr w:type="spellStart"/>
            <w:r w:rsidRPr="006369F2">
              <w:rPr>
                <w:lang w:val="en-US"/>
              </w:rPr>
              <w:t>fost</w:t>
            </w:r>
            <w:proofErr w:type="spellEnd"/>
            <w:r w:rsidRPr="006369F2">
              <w:rPr>
                <w:lang w:val="en-US"/>
              </w:rPr>
              <w:t xml:space="preserve"> </w:t>
            </w:r>
            <w:proofErr w:type="spellStart"/>
            <w:r w:rsidRPr="006369F2">
              <w:rPr>
                <w:lang w:val="en-US"/>
              </w:rPr>
              <w:t>perfectate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şi</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semnate</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conform </w:t>
            </w:r>
            <w:proofErr w:type="spellStart"/>
            <w:r w:rsidRPr="006369F2">
              <w:rPr>
                <w:lang w:val="en-US"/>
              </w:rPr>
              <w:t>actelor</w:t>
            </w:r>
            <w:proofErr w:type="spellEnd"/>
            <w:r w:rsidRPr="006369F2">
              <w:rPr>
                <w:lang w:val="en-US"/>
              </w:rPr>
              <w:t xml:space="preserve"> normative.  </w:t>
            </w:r>
          </w:p>
          <w:p w14:paraId="525FCE4B" w14:textId="77777777" w:rsidR="00804172" w:rsidRPr="006369F2" w:rsidRDefault="00804172" w:rsidP="00201A38">
            <w:pPr>
              <w:jc w:val="both"/>
              <w:rPr>
                <w:lang w:val="en-US"/>
              </w:rPr>
            </w:pPr>
            <w:r w:rsidRPr="006369F2">
              <w:rPr>
                <w:lang w:val="en-US"/>
              </w:rPr>
              <w:t xml:space="preserve">19.2. </w:t>
            </w:r>
            <w:proofErr w:type="spellStart"/>
            <w:r w:rsidRPr="006369F2">
              <w:rPr>
                <w:lang w:val="en-US"/>
              </w:rPr>
              <w:t>Nici</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nu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transmită</w:t>
            </w:r>
            <w:proofErr w:type="spellEnd"/>
            <w:r w:rsidRPr="006369F2">
              <w:rPr>
                <w:lang w:val="en-US"/>
              </w:rPr>
              <w:t xml:space="preserve"> </w:t>
            </w:r>
            <w:proofErr w:type="spellStart"/>
            <w:r w:rsidRPr="006369F2">
              <w:rPr>
                <w:lang w:val="en-US"/>
              </w:rPr>
              <w:t>obligaţiile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drepturile</w:t>
            </w:r>
            <w:proofErr w:type="spellEnd"/>
            <w:r w:rsidRPr="006369F2">
              <w:rPr>
                <w:lang w:val="en-US"/>
              </w:rPr>
              <w:t xml:space="preserve"> sale stipulate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unor</w:t>
            </w:r>
            <w:proofErr w:type="spellEnd"/>
            <w:r w:rsidRPr="006369F2">
              <w:rPr>
                <w:lang w:val="en-US"/>
              </w:rPr>
              <w:t xml:space="preserve"> </w:t>
            </w:r>
            <w:proofErr w:type="spellStart"/>
            <w:r w:rsidRPr="006369F2">
              <w:rPr>
                <w:lang w:val="en-US"/>
              </w:rPr>
              <w:t>terţe</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al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w:t>
            </w:r>
          </w:p>
          <w:p w14:paraId="4079E5D1" w14:textId="55CE1744" w:rsidR="00804172" w:rsidRPr="006369F2" w:rsidRDefault="00804172" w:rsidP="00201A38">
            <w:pPr>
              <w:jc w:val="both"/>
              <w:rPr>
                <w:lang w:val="en-US"/>
              </w:rPr>
            </w:pPr>
            <w:r w:rsidRPr="006369F2">
              <w:rPr>
                <w:lang w:val="en-US"/>
              </w:rPr>
              <w:t xml:space="preserve">19.3. </w:t>
            </w:r>
            <w:proofErr w:type="spellStart"/>
            <w:r w:rsidRPr="006369F2">
              <w:rPr>
                <w:lang w:val="en-US"/>
              </w:rPr>
              <w:t>Prezentul</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00115604" w:rsidRPr="006369F2">
              <w:rPr>
                <w:lang w:val="en-US"/>
              </w:rPr>
              <w:t>întocmit</w:t>
            </w:r>
            <w:proofErr w:type="spellEnd"/>
            <w:r w:rsidR="00115604" w:rsidRPr="006369F2">
              <w:rPr>
                <w:lang w:val="en-US"/>
              </w:rPr>
              <w:t xml:space="preserve"> </w:t>
            </w:r>
            <w:proofErr w:type="spellStart"/>
            <w:r w:rsidR="00115604" w:rsidRPr="006369F2">
              <w:rPr>
                <w:lang w:val="en-US"/>
              </w:rPr>
              <w:t>în</w:t>
            </w:r>
            <w:proofErr w:type="spellEnd"/>
            <w:r w:rsidR="00115604" w:rsidRPr="006369F2">
              <w:rPr>
                <w:lang w:val="en-US"/>
              </w:rPr>
              <w:t xml:space="preserve"> </w:t>
            </w:r>
            <w:proofErr w:type="spellStart"/>
            <w:r w:rsidRPr="006369F2">
              <w:rPr>
                <w:lang w:val="en-US"/>
              </w:rPr>
              <w:t>limba</w:t>
            </w:r>
            <w:proofErr w:type="spellEnd"/>
            <w:r w:rsidRPr="006369F2">
              <w:rPr>
                <w:lang w:val="en-US"/>
              </w:rPr>
              <w:t xml:space="preserve"> de </w:t>
            </w:r>
            <w:proofErr w:type="spellStart"/>
            <w:r w:rsidRPr="006369F2">
              <w:rPr>
                <w:lang w:val="en-US"/>
              </w:rPr>
              <w:t>română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 xml:space="preserve"> de </w:t>
            </w:r>
            <w:proofErr w:type="spellStart"/>
            <w:r w:rsidRPr="006369F2">
              <w:rPr>
                <w:lang w:val="en-US"/>
              </w:rPr>
              <w:t>valoare</w:t>
            </w:r>
            <w:proofErr w:type="spellEnd"/>
            <w:r w:rsidRPr="006369F2">
              <w:rPr>
                <w:lang w:val="en-US"/>
              </w:rPr>
              <w:t xml:space="preserve"> </w:t>
            </w:r>
            <w:proofErr w:type="spellStart"/>
            <w:r w:rsidRPr="006369F2">
              <w:rPr>
                <w:lang w:val="en-US"/>
              </w:rPr>
              <w:t>juridică</w:t>
            </w:r>
            <w:proofErr w:type="spellEnd"/>
            <w:r w:rsidRPr="006369F2">
              <w:rPr>
                <w:lang w:val="en-US"/>
              </w:rPr>
              <w:t xml:space="preserve"> </w:t>
            </w:r>
            <w:proofErr w:type="spellStart"/>
            <w:r w:rsidRPr="006369F2">
              <w:rPr>
                <w:lang w:val="en-US"/>
              </w:rPr>
              <w:t>egală</w:t>
            </w:r>
            <w:proofErr w:type="spellEnd"/>
            <w:r w:rsidRPr="006369F2">
              <w:rPr>
                <w:lang w:val="en-US"/>
              </w:rPr>
              <w:t xml:space="preserve">, </w:t>
            </w:r>
            <w:proofErr w:type="spellStart"/>
            <w:r w:rsidRPr="006369F2">
              <w:rPr>
                <w:lang w:val="en-US"/>
              </w:rPr>
              <w:t>câte</w:t>
            </w:r>
            <w:proofErr w:type="spellEnd"/>
            <w:r w:rsidRPr="006369F2">
              <w:rPr>
                <w:lang w:val="en-US"/>
              </w:rPr>
              <w:t xml:space="preserve"> un exemplar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1F726336" w14:textId="77777777"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lastRenderedPageBreak/>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0254D1C2" w14:textId="367F2A0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r w:rsidR="000B1F0A">
              <w:rPr>
                <w:lang w:val="ro-RO"/>
              </w:rPr>
              <w:t xml:space="preserve">  pînă la 31.12.2026.</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14D213E1" w14:textId="77777777" w:rsidR="00E75501" w:rsidRPr="00E75501" w:rsidRDefault="00E75501" w:rsidP="00E75501">
            <w:pPr>
              <w:pStyle w:val="a3"/>
              <w:numPr>
                <w:ilvl w:val="0"/>
                <w:numId w:val="7"/>
              </w:numPr>
              <w:spacing w:line="276" w:lineRule="auto"/>
              <w:ind w:left="0"/>
              <w:jc w:val="both"/>
            </w:pPr>
            <w:r w:rsidRPr="00FF430B">
              <w:rPr>
                <w:b/>
              </w:rPr>
              <w:t xml:space="preserve">                 </w:t>
            </w:r>
          </w:p>
          <w:p w14:paraId="7E6CA6E6" w14:textId="77777777" w:rsidR="00E75501" w:rsidRPr="00E75501" w:rsidRDefault="00E75501" w:rsidP="00E75501">
            <w:pPr>
              <w:pStyle w:val="a3"/>
              <w:numPr>
                <w:ilvl w:val="0"/>
                <w:numId w:val="7"/>
              </w:numPr>
              <w:spacing w:line="276" w:lineRule="auto"/>
              <w:ind w:left="0"/>
              <w:jc w:val="both"/>
            </w:pP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W w:w="10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14"/>
              <w:gridCol w:w="3777"/>
              <w:gridCol w:w="1295"/>
              <w:gridCol w:w="3827"/>
            </w:tblGrid>
            <w:tr w:rsidR="00127CAC" w:rsidRPr="00EC30C2" w14:paraId="0D08B0ED" w14:textId="77777777" w:rsidTr="00D52C09">
              <w:trPr>
                <w:trHeight w:val="210"/>
              </w:trPr>
              <w:tc>
                <w:tcPr>
                  <w:tcW w:w="4991" w:type="dxa"/>
                  <w:gridSpan w:val="2"/>
                  <w:tcBorders>
                    <w:top w:val="nil"/>
                    <w:left w:val="nil"/>
                    <w:bottom w:val="nil"/>
                    <w:right w:val="nil"/>
                  </w:tcBorders>
                </w:tcPr>
                <w:p w14:paraId="1AFB407D" w14:textId="77777777" w:rsidR="00127CAC" w:rsidRPr="00FF430B" w:rsidRDefault="00127CAC" w:rsidP="00127CAC">
                  <w:pPr>
                    <w:tabs>
                      <w:tab w:val="left" w:pos="3295"/>
                    </w:tabs>
                    <w:jc w:val="center"/>
                    <w:rPr>
                      <w:b/>
                    </w:rPr>
                  </w:pPr>
                  <w:r w:rsidRPr="00FF430B">
                    <w:rPr>
                      <w:b/>
                      <w:iCs/>
                    </w:rPr>
                    <w:t>BENEFICIARUL</w:t>
                  </w:r>
                </w:p>
              </w:tc>
              <w:tc>
                <w:tcPr>
                  <w:tcW w:w="5122" w:type="dxa"/>
                  <w:gridSpan w:val="2"/>
                  <w:tcBorders>
                    <w:top w:val="nil"/>
                    <w:left w:val="nil"/>
                    <w:bottom w:val="nil"/>
                    <w:right w:val="nil"/>
                  </w:tcBorders>
                </w:tcPr>
                <w:p w14:paraId="33E5AC1D" w14:textId="77777777" w:rsidR="00127CAC" w:rsidRPr="00FF430B" w:rsidRDefault="00127CAC" w:rsidP="00127CAC">
                  <w:pPr>
                    <w:tabs>
                      <w:tab w:val="left" w:pos="3295"/>
                    </w:tabs>
                    <w:jc w:val="center"/>
                  </w:pPr>
                  <w:r w:rsidRPr="00FF430B">
                    <w:rPr>
                      <w:b/>
                    </w:rPr>
                    <w:t>ANTREPRENOR</w:t>
                  </w:r>
                </w:p>
              </w:tc>
            </w:tr>
            <w:tr w:rsidR="00127CAC" w:rsidRPr="0085353C" w14:paraId="2D16965A" w14:textId="77777777" w:rsidTr="00D52C09">
              <w:trPr>
                <w:trHeight w:val="172"/>
              </w:trPr>
              <w:tc>
                <w:tcPr>
                  <w:tcW w:w="1214" w:type="dxa"/>
                  <w:tcBorders>
                    <w:top w:val="nil"/>
                    <w:left w:val="nil"/>
                    <w:bottom w:val="nil"/>
                    <w:right w:val="single" w:sz="4" w:space="0" w:color="auto"/>
                  </w:tcBorders>
                </w:tcPr>
                <w:p w14:paraId="21782627"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sz w:val="20"/>
                      <w:szCs w:val="20"/>
                    </w:rPr>
                    <w:t>Adresa</w:t>
                  </w:r>
                  <w:proofErr w:type="spellEnd"/>
                  <w:r w:rsidRPr="00031B4C">
                    <w:rPr>
                      <w:sz w:val="20"/>
                      <w:szCs w:val="20"/>
                    </w:rPr>
                    <w:t>:</w:t>
                  </w:r>
                </w:p>
              </w:tc>
              <w:tc>
                <w:tcPr>
                  <w:tcW w:w="3777" w:type="dxa"/>
                  <w:tcBorders>
                    <w:top w:val="nil"/>
                    <w:left w:val="single" w:sz="4" w:space="0" w:color="auto"/>
                    <w:bottom w:val="nil"/>
                    <w:right w:val="nil"/>
                  </w:tcBorders>
                  <w:vAlign w:val="center"/>
                </w:tcPr>
                <w:p w14:paraId="195C6689" w14:textId="77777777" w:rsidR="00127CAC" w:rsidRPr="00127CAC" w:rsidRDefault="00127CAC" w:rsidP="00127CAC">
                  <w:pPr>
                    <w:tabs>
                      <w:tab w:val="left" w:pos="1134"/>
                      <w:tab w:val="left" w:pos="4680"/>
                      <w:tab w:val="left" w:pos="7020"/>
                    </w:tabs>
                    <w:suppressAutoHyphens/>
                    <w:jc w:val="both"/>
                    <w:rPr>
                      <w:sz w:val="20"/>
                      <w:szCs w:val="20"/>
                      <w:lang w:val="en-US"/>
                    </w:rPr>
                  </w:pPr>
                  <w:r w:rsidRPr="00127CAC">
                    <w:rPr>
                      <w:b/>
                      <w:sz w:val="20"/>
                      <w:szCs w:val="20"/>
                      <w:lang w:val="en-US"/>
                    </w:rPr>
                    <w:t>or.Soroca str.M.Kogălniceanu 1</w:t>
                  </w:r>
                </w:p>
              </w:tc>
              <w:tc>
                <w:tcPr>
                  <w:tcW w:w="1295" w:type="dxa"/>
                  <w:tcBorders>
                    <w:top w:val="nil"/>
                    <w:left w:val="nil"/>
                    <w:bottom w:val="nil"/>
                    <w:right w:val="single" w:sz="4" w:space="0" w:color="auto"/>
                  </w:tcBorders>
                </w:tcPr>
                <w:p w14:paraId="08D64A5F"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sz w:val="20"/>
                      <w:szCs w:val="20"/>
                    </w:rPr>
                    <w:t>Adresa</w:t>
                  </w:r>
                  <w:proofErr w:type="spellEnd"/>
                  <w:r w:rsidRPr="00031B4C">
                    <w:rPr>
                      <w:sz w:val="20"/>
                      <w:szCs w:val="20"/>
                    </w:rPr>
                    <w:t>:</w:t>
                  </w:r>
                </w:p>
              </w:tc>
              <w:tc>
                <w:tcPr>
                  <w:tcW w:w="3827" w:type="dxa"/>
                  <w:vMerge w:val="restart"/>
                  <w:tcBorders>
                    <w:top w:val="nil"/>
                    <w:left w:val="single" w:sz="4" w:space="0" w:color="auto"/>
                    <w:right w:val="nil"/>
                  </w:tcBorders>
                  <w:vAlign w:val="center"/>
                </w:tcPr>
                <w:p w14:paraId="1FEFE59F" w14:textId="77777777" w:rsidR="00127CAC" w:rsidRPr="00127CAC" w:rsidRDefault="00127CAC" w:rsidP="00127CAC">
                  <w:pPr>
                    <w:tabs>
                      <w:tab w:val="left" w:pos="1134"/>
                      <w:tab w:val="left" w:pos="4680"/>
                      <w:tab w:val="left" w:pos="7020"/>
                    </w:tabs>
                    <w:suppressAutoHyphens/>
                    <w:jc w:val="both"/>
                    <w:rPr>
                      <w:lang w:val="en-US"/>
                    </w:rPr>
                  </w:pPr>
                  <w:r w:rsidRPr="00127CAC">
                    <w:rPr>
                      <w:lang w:val="en-US"/>
                    </w:rPr>
                    <w:t xml:space="preserve">SRL" </w:t>
                  </w:r>
                  <w:r>
                    <w:t>АМ</w:t>
                  </w:r>
                  <w:r w:rsidRPr="00127CAC">
                    <w:rPr>
                      <w:lang w:val="en-US"/>
                    </w:rPr>
                    <w:t>D</w:t>
                  </w:r>
                  <w:r>
                    <w:t>А</w:t>
                  </w:r>
                  <w:r w:rsidRPr="00127CAC">
                    <w:rPr>
                      <w:lang w:val="en-US"/>
                    </w:rPr>
                    <w:t>-</w:t>
                  </w:r>
                  <w:r>
                    <w:t>Р</w:t>
                  </w:r>
                  <w:r w:rsidRPr="00127CAC">
                    <w:rPr>
                      <w:lang w:val="en-US"/>
                    </w:rPr>
                    <w:t>r</w:t>
                  </w:r>
                  <w:r>
                    <w:t>о</w:t>
                  </w:r>
                  <w:r w:rsidRPr="00127CAC">
                    <w:rPr>
                      <w:lang w:val="en-US"/>
                    </w:rPr>
                    <w:t xml:space="preserve">f' </w:t>
                  </w:r>
                </w:p>
                <w:p w14:paraId="5148C6B3" w14:textId="77777777" w:rsidR="00127CAC" w:rsidRPr="008761A2" w:rsidRDefault="00127CAC" w:rsidP="00127CAC">
                  <w:pPr>
                    <w:spacing w:line="360" w:lineRule="auto"/>
                    <w:jc w:val="both"/>
                    <w:rPr>
                      <w:b/>
                      <w:sz w:val="22"/>
                      <w:szCs w:val="22"/>
                      <w:lang w:val="en-US"/>
                    </w:rPr>
                  </w:pPr>
                  <w:proofErr w:type="spellStart"/>
                  <w:r w:rsidRPr="008761A2">
                    <w:rPr>
                      <w:b/>
                      <w:sz w:val="22"/>
                      <w:szCs w:val="22"/>
                      <w:lang w:val="en-US"/>
                    </w:rPr>
                    <w:t>tel</w:t>
                  </w:r>
                  <w:proofErr w:type="spellEnd"/>
                  <w:r w:rsidRPr="008761A2">
                    <w:rPr>
                      <w:b/>
                      <w:sz w:val="22"/>
                      <w:szCs w:val="22"/>
                      <w:lang w:val="en-US"/>
                    </w:rPr>
                    <w:t>/fax +373 230 2 31 65</w:t>
                  </w:r>
                </w:p>
                <w:p w14:paraId="6FFB94DF" w14:textId="77777777" w:rsidR="00127CAC" w:rsidRPr="008761A2" w:rsidRDefault="00127CAC" w:rsidP="00127CAC">
                  <w:pPr>
                    <w:spacing w:line="360" w:lineRule="auto"/>
                    <w:jc w:val="both"/>
                    <w:rPr>
                      <w:b/>
                      <w:sz w:val="22"/>
                      <w:szCs w:val="22"/>
                      <w:lang w:val="en-US"/>
                    </w:rPr>
                  </w:pPr>
                  <w:r w:rsidRPr="008761A2">
                    <w:rPr>
                      <w:b/>
                      <w:sz w:val="22"/>
                      <w:szCs w:val="22"/>
                      <w:lang w:val="en-US"/>
                    </w:rPr>
                    <w:t xml:space="preserve">email: </w:t>
                  </w:r>
                  <w:hyperlink r:id="rId8" w:history="1">
                    <w:r w:rsidRPr="008761A2">
                      <w:rPr>
                        <w:rStyle w:val="a4"/>
                        <w:sz w:val="22"/>
                        <w:szCs w:val="22"/>
                        <w:lang w:val="en-US"/>
                      </w:rPr>
                      <w:t>amda-prof@mail.ru</w:t>
                    </w:r>
                  </w:hyperlink>
                </w:p>
                <w:p w14:paraId="218B12AB" w14:textId="77777777" w:rsidR="00127CAC" w:rsidRPr="00127CAC" w:rsidRDefault="00127CAC" w:rsidP="00127CAC">
                  <w:pPr>
                    <w:tabs>
                      <w:tab w:val="left" w:pos="1134"/>
                      <w:tab w:val="left" w:pos="4680"/>
                      <w:tab w:val="left" w:pos="7020"/>
                    </w:tabs>
                    <w:suppressAutoHyphens/>
                    <w:jc w:val="both"/>
                    <w:rPr>
                      <w:lang w:val="en-US"/>
                    </w:rPr>
                  </w:pPr>
                  <w:r>
                    <w:t>ВС</w:t>
                  </w:r>
                  <w:proofErr w:type="gramStart"/>
                  <w:r w:rsidRPr="00127CAC">
                    <w:rPr>
                      <w:lang w:val="en-US"/>
                    </w:rPr>
                    <w:t xml:space="preserve"> ..</w:t>
                  </w:r>
                  <w:proofErr w:type="gramEnd"/>
                  <w:r w:rsidRPr="00127CAC">
                    <w:rPr>
                      <w:lang w:val="en-US"/>
                    </w:rPr>
                    <w:t>Moldirldcollbarlk" SA. fll. S</w:t>
                  </w:r>
                  <w:r>
                    <w:t>о</w:t>
                  </w:r>
                  <w:r w:rsidRPr="00127CAC">
                    <w:rPr>
                      <w:lang w:val="en-US"/>
                    </w:rPr>
                    <w:t>r</w:t>
                  </w:r>
                  <w:r>
                    <w:t>о</w:t>
                  </w:r>
                  <w:r w:rsidRPr="00127CAC">
                    <w:rPr>
                      <w:lang w:val="en-US"/>
                    </w:rPr>
                    <w:t>ca</w:t>
                  </w:r>
                </w:p>
                <w:p w14:paraId="6F57F413" w14:textId="77777777" w:rsidR="00127CAC" w:rsidRPr="00127CAC" w:rsidRDefault="00127CAC" w:rsidP="00127CAC">
                  <w:pPr>
                    <w:spacing w:line="360" w:lineRule="auto"/>
                    <w:jc w:val="both"/>
                    <w:rPr>
                      <w:b/>
                      <w:sz w:val="20"/>
                      <w:szCs w:val="20"/>
                      <w:lang w:val="en-US"/>
                    </w:rPr>
                  </w:pPr>
                  <w:r w:rsidRPr="00127CAC">
                    <w:rPr>
                      <w:b/>
                      <w:sz w:val="20"/>
                      <w:szCs w:val="20"/>
                      <w:lang w:val="en-US"/>
                    </w:rPr>
                    <w:t>MD38ML000000000225123743</w:t>
                  </w:r>
                </w:p>
                <w:p w14:paraId="1C3B6175" w14:textId="77777777" w:rsidR="00127CAC" w:rsidRPr="00127CAC" w:rsidRDefault="00127CAC" w:rsidP="00127CAC">
                  <w:pPr>
                    <w:tabs>
                      <w:tab w:val="left" w:pos="1134"/>
                      <w:tab w:val="left" w:pos="4680"/>
                      <w:tab w:val="left" w:pos="7020"/>
                    </w:tabs>
                    <w:suppressAutoHyphens/>
                    <w:jc w:val="both"/>
                    <w:rPr>
                      <w:sz w:val="20"/>
                      <w:szCs w:val="20"/>
                      <w:lang w:val="en-US"/>
                    </w:rPr>
                  </w:pPr>
                  <w:r w:rsidRPr="00127CAC">
                    <w:rPr>
                      <w:lang w:val="en-US"/>
                    </w:rPr>
                    <w:t>c/f l0l l60100229l</w:t>
                  </w:r>
                </w:p>
              </w:tc>
            </w:tr>
            <w:tr w:rsidR="00127CAC" w:rsidRPr="00EC30C2" w14:paraId="6E32BCB3" w14:textId="77777777" w:rsidTr="00D52C09">
              <w:trPr>
                <w:trHeight w:val="182"/>
              </w:trPr>
              <w:tc>
                <w:tcPr>
                  <w:tcW w:w="1214" w:type="dxa"/>
                  <w:tcBorders>
                    <w:top w:val="nil"/>
                    <w:left w:val="nil"/>
                    <w:bottom w:val="nil"/>
                    <w:right w:val="single" w:sz="4" w:space="0" w:color="auto"/>
                  </w:tcBorders>
                </w:tcPr>
                <w:p w14:paraId="5692D429"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sz w:val="20"/>
                      <w:szCs w:val="20"/>
                    </w:rPr>
                    <w:t>Tel</w:t>
                  </w:r>
                  <w:proofErr w:type="spellEnd"/>
                  <w:r w:rsidRPr="00031B4C">
                    <w:rPr>
                      <w:sz w:val="20"/>
                      <w:szCs w:val="20"/>
                    </w:rPr>
                    <w:t>./</w:t>
                  </w:r>
                  <w:proofErr w:type="spellStart"/>
                  <w:r w:rsidRPr="00031B4C">
                    <w:rPr>
                      <w:sz w:val="20"/>
                      <w:szCs w:val="20"/>
                    </w:rPr>
                    <w:t>Fax</w:t>
                  </w:r>
                  <w:proofErr w:type="spellEnd"/>
                  <w:r w:rsidRPr="00031B4C">
                    <w:rPr>
                      <w:sz w:val="20"/>
                      <w:szCs w:val="20"/>
                    </w:rPr>
                    <w:t>:</w:t>
                  </w:r>
                </w:p>
              </w:tc>
              <w:tc>
                <w:tcPr>
                  <w:tcW w:w="3777" w:type="dxa"/>
                  <w:tcBorders>
                    <w:top w:val="nil"/>
                    <w:left w:val="single" w:sz="4" w:space="0" w:color="auto"/>
                    <w:bottom w:val="nil"/>
                    <w:right w:val="nil"/>
                  </w:tcBorders>
                  <w:vAlign w:val="center"/>
                </w:tcPr>
                <w:p w14:paraId="59E1FE16" w14:textId="77777777" w:rsidR="00127CAC" w:rsidRPr="00031B4C" w:rsidRDefault="00127CAC" w:rsidP="00127CAC">
                  <w:pPr>
                    <w:tabs>
                      <w:tab w:val="left" w:pos="1134"/>
                      <w:tab w:val="left" w:pos="4680"/>
                      <w:tab w:val="left" w:pos="7020"/>
                    </w:tabs>
                    <w:suppressAutoHyphens/>
                    <w:jc w:val="both"/>
                    <w:rPr>
                      <w:sz w:val="20"/>
                      <w:szCs w:val="20"/>
                    </w:rPr>
                  </w:pPr>
                  <w:r w:rsidRPr="00031B4C">
                    <w:rPr>
                      <w:b/>
                      <w:sz w:val="20"/>
                      <w:szCs w:val="20"/>
                    </w:rPr>
                    <w:t>0-230-2-37-41</w:t>
                  </w:r>
                </w:p>
              </w:tc>
              <w:tc>
                <w:tcPr>
                  <w:tcW w:w="1295" w:type="dxa"/>
                  <w:tcBorders>
                    <w:top w:val="nil"/>
                    <w:left w:val="nil"/>
                    <w:bottom w:val="nil"/>
                    <w:right w:val="single" w:sz="4" w:space="0" w:color="auto"/>
                  </w:tcBorders>
                </w:tcPr>
                <w:p w14:paraId="4DDD7FFD"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sz w:val="20"/>
                      <w:szCs w:val="20"/>
                    </w:rPr>
                    <w:t>Tel</w:t>
                  </w:r>
                  <w:proofErr w:type="spellEnd"/>
                  <w:r w:rsidRPr="00031B4C">
                    <w:rPr>
                      <w:sz w:val="20"/>
                      <w:szCs w:val="20"/>
                    </w:rPr>
                    <w:t>./</w:t>
                  </w:r>
                  <w:proofErr w:type="spellStart"/>
                  <w:r w:rsidRPr="00031B4C">
                    <w:rPr>
                      <w:sz w:val="20"/>
                      <w:szCs w:val="20"/>
                    </w:rPr>
                    <w:t>Fax</w:t>
                  </w:r>
                  <w:proofErr w:type="spellEnd"/>
                  <w:r w:rsidRPr="00031B4C">
                    <w:rPr>
                      <w:sz w:val="20"/>
                      <w:szCs w:val="20"/>
                    </w:rPr>
                    <w:t>:</w:t>
                  </w:r>
                </w:p>
              </w:tc>
              <w:tc>
                <w:tcPr>
                  <w:tcW w:w="3827" w:type="dxa"/>
                  <w:vMerge/>
                  <w:tcBorders>
                    <w:left w:val="single" w:sz="4" w:space="0" w:color="auto"/>
                    <w:right w:val="nil"/>
                  </w:tcBorders>
                  <w:vAlign w:val="center"/>
                </w:tcPr>
                <w:p w14:paraId="4583D943" w14:textId="77777777" w:rsidR="00127CAC" w:rsidRPr="00031B4C" w:rsidRDefault="00127CAC" w:rsidP="00127CAC">
                  <w:pPr>
                    <w:tabs>
                      <w:tab w:val="left" w:pos="1134"/>
                      <w:tab w:val="left" w:pos="4680"/>
                      <w:tab w:val="left" w:pos="7020"/>
                    </w:tabs>
                    <w:suppressAutoHyphens/>
                    <w:jc w:val="both"/>
                    <w:rPr>
                      <w:sz w:val="20"/>
                      <w:szCs w:val="20"/>
                    </w:rPr>
                  </w:pPr>
                </w:p>
              </w:tc>
            </w:tr>
            <w:tr w:rsidR="00127CAC" w:rsidRPr="00EC30C2" w14:paraId="7BA5C565" w14:textId="77777777" w:rsidTr="00D52C09">
              <w:trPr>
                <w:trHeight w:val="354"/>
              </w:trPr>
              <w:tc>
                <w:tcPr>
                  <w:tcW w:w="1214" w:type="dxa"/>
                  <w:tcBorders>
                    <w:top w:val="nil"/>
                    <w:left w:val="nil"/>
                    <w:bottom w:val="nil"/>
                    <w:right w:val="single" w:sz="4" w:space="0" w:color="auto"/>
                  </w:tcBorders>
                </w:tcPr>
                <w:p w14:paraId="2B7E054E"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sz w:val="20"/>
                      <w:szCs w:val="20"/>
                    </w:rPr>
                    <w:t>Denumirea</w:t>
                  </w:r>
                  <w:proofErr w:type="spellEnd"/>
                  <w:r w:rsidRPr="00031B4C">
                    <w:rPr>
                      <w:sz w:val="20"/>
                      <w:szCs w:val="20"/>
                    </w:rPr>
                    <w:t xml:space="preserve"> </w:t>
                  </w:r>
                  <w:proofErr w:type="spellStart"/>
                  <w:r w:rsidRPr="00031B4C">
                    <w:rPr>
                      <w:sz w:val="20"/>
                      <w:szCs w:val="20"/>
                    </w:rPr>
                    <w:t>Băncii</w:t>
                  </w:r>
                  <w:proofErr w:type="spellEnd"/>
                  <w:r w:rsidRPr="00031B4C">
                    <w:rPr>
                      <w:sz w:val="20"/>
                      <w:szCs w:val="20"/>
                    </w:rPr>
                    <w:t>:</w:t>
                  </w:r>
                </w:p>
              </w:tc>
              <w:tc>
                <w:tcPr>
                  <w:tcW w:w="3777" w:type="dxa"/>
                  <w:tcBorders>
                    <w:top w:val="nil"/>
                    <w:left w:val="single" w:sz="4" w:space="0" w:color="auto"/>
                    <w:bottom w:val="nil"/>
                    <w:right w:val="nil"/>
                  </w:tcBorders>
                  <w:vAlign w:val="center"/>
                </w:tcPr>
                <w:p w14:paraId="1C9E58EE" w14:textId="77777777" w:rsidR="00127CAC" w:rsidRPr="00127CAC" w:rsidRDefault="00127CAC" w:rsidP="00127CAC">
                  <w:pPr>
                    <w:tabs>
                      <w:tab w:val="left" w:pos="1134"/>
                      <w:tab w:val="left" w:pos="4680"/>
                      <w:tab w:val="left" w:pos="7020"/>
                    </w:tabs>
                    <w:suppressAutoHyphens/>
                    <w:jc w:val="both"/>
                    <w:rPr>
                      <w:sz w:val="20"/>
                      <w:szCs w:val="20"/>
                      <w:lang w:val="en-US"/>
                    </w:rPr>
                  </w:pPr>
                  <w:r w:rsidRPr="00127CAC">
                    <w:rPr>
                      <w:b/>
                      <w:sz w:val="20"/>
                      <w:szCs w:val="20"/>
                      <w:lang w:val="en-US"/>
                    </w:rPr>
                    <w:t>Ministerul Finanţelor Trezoreria de Stat</w:t>
                  </w:r>
                </w:p>
              </w:tc>
              <w:tc>
                <w:tcPr>
                  <w:tcW w:w="1295" w:type="dxa"/>
                  <w:tcBorders>
                    <w:top w:val="nil"/>
                    <w:left w:val="nil"/>
                    <w:bottom w:val="nil"/>
                    <w:right w:val="single" w:sz="4" w:space="0" w:color="auto"/>
                  </w:tcBorders>
                </w:tcPr>
                <w:p w14:paraId="01C662E7"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sz w:val="20"/>
                      <w:szCs w:val="20"/>
                    </w:rPr>
                    <w:t>Denumirea</w:t>
                  </w:r>
                  <w:proofErr w:type="spellEnd"/>
                  <w:r w:rsidRPr="00031B4C">
                    <w:rPr>
                      <w:sz w:val="20"/>
                      <w:szCs w:val="20"/>
                    </w:rPr>
                    <w:t xml:space="preserve"> </w:t>
                  </w:r>
                  <w:proofErr w:type="spellStart"/>
                  <w:r w:rsidRPr="00031B4C">
                    <w:rPr>
                      <w:sz w:val="20"/>
                      <w:szCs w:val="20"/>
                    </w:rPr>
                    <w:t>Băncii</w:t>
                  </w:r>
                  <w:proofErr w:type="spellEnd"/>
                  <w:r w:rsidRPr="00031B4C">
                    <w:rPr>
                      <w:sz w:val="20"/>
                      <w:szCs w:val="20"/>
                    </w:rPr>
                    <w:t>:</w:t>
                  </w:r>
                </w:p>
              </w:tc>
              <w:tc>
                <w:tcPr>
                  <w:tcW w:w="3827" w:type="dxa"/>
                  <w:vMerge/>
                  <w:tcBorders>
                    <w:left w:val="single" w:sz="4" w:space="0" w:color="auto"/>
                    <w:right w:val="nil"/>
                  </w:tcBorders>
                  <w:vAlign w:val="center"/>
                </w:tcPr>
                <w:p w14:paraId="32CCF37D" w14:textId="77777777" w:rsidR="00127CAC" w:rsidRPr="00031B4C" w:rsidRDefault="00127CAC" w:rsidP="00127CAC">
                  <w:pPr>
                    <w:tabs>
                      <w:tab w:val="left" w:pos="1134"/>
                      <w:tab w:val="left" w:pos="4680"/>
                      <w:tab w:val="left" w:pos="7020"/>
                    </w:tabs>
                    <w:suppressAutoHyphens/>
                    <w:jc w:val="both"/>
                    <w:rPr>
                      <w:sz w:val="20"/>
                      <w:szCs w:val="20"/>
                    </w:rPr>
                  </w:pPr>
                </w:p>
              </w:tc>
            </w:tr>
            <w:tr w:rsidR="00127CAC" w:rsidRPr="00EC30C2" w14:paraId="48346C12" w14:textId="77777777" w:rsidTr="00D52C09">
              <w:trPr>
                <w:trHeight w:val="345"/>
              </w:trPr>
              <w:tc>
                <w:tcPr>
                  <w:tcW w:w="1214" w:type="dxa"/>
                  <w:tcBorders>
                    <w:top w:val="nil"/>
                    <w:left w:val="nil"/>
                    <w:bottom w:val="nil"/>
                    <w:right w:val="single" w:sz="4" w:space="0" w:color="auto"/>
                  </w:tcBorders>
                </w:tcPr>
                <w:p w14:paraId="2192B35F"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sz w:val="20"/>
                      <w:szCs w:val="20"/>
                    </w:rPr>
                    <w:t>Adresa</w:t>
                  </w:r>
                  <w:proofErr w:type="spellEnd"/>
                  <w:r w:rsidRPr="00031B4C">
                    <w:rPr>
                      <w:sz w:val="20"/>
                      <w:szCs w:val="20"/>
                    </w:rPr>
                    <w:t xml:space="preserve"> </w:t>
                  </w:r>
                  <w:proofErr w:type="spellStart"/>
                  <w:r w:rsidRPr="00031B4C">
                    <w:rPr>
                      <w:sz w:val="20"/>
                      <w:szCs w:val="20"/>
                    </w:rPr>
                    <w:t>Băncii</w:t>
                  </w:r>
                  <w:proofErr w:type="spellEnd"/>
                  <w:r w:rsidRPr="00031B4C">
                    <w:rPr>
                      <w:sz w:val="20"/>
                      <w:szCs w:val="20"/>
                    </w:rPr>
                    <w:t>:</w:t>
                  </w:r>
                </w:p>
              </w:tc>
              <w:tc>
                <w:tcPr>
                  <w:tcW w:w="3777" w:type="dxa"/>
                  <w:tcBorders>
                    <w:top w:val="nil"/>
                    <w:left w:val="single" w:sz="4" w:space="0" w:color="auto"/>
                    <w:bottom w:val="nil"/>
                    <w:right w:val="nil"/>
                  </w:tcBorders>
                  <w:vAlign w:val="center"/>
                </w:tcPr>
                <w:p w14:paraId="13F80AC6"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b/>
                      <w:sz w:val="20"/>
                      <w:szCs w:val="20"/>
                    </w:rPr>
                    <w:t>Filiala</w:t>
                  </w:r>
                  <w:proofErr w:type="spellEnd"/>
                  <w:r w:rsidRPr="00031B4C">
                    <w:rPr>
                      <w:b/>
                      <w:sz w:val="20"/>
                      <w:szCs w:val="20"/>
                    </w:rPr>
                    <w:t xml:space="preserve"> </w:t>
                  </w:r>
                  <w:proofErr w:type="spellStart"/>
                  <w:r w:rsidRPr="00031B4C">
                    <w:rPr>
                      <w:b/>
                      <w:sz w:val="20"/>
                      <w:szCs w:val="20"/>
                    </w:rPr>
                    <w:t>Soroca</w:t>
                  </w:r>
                  <w:proofErr w:type="spellEnd"/>
                </w:p>
              </w:tc>
              <w:tc>
                <w:tcPr>
                  <w:tcW w:w="1295" w:type="dxa"/>
                  <w:tcBorders>
                    <w:top w:val="nil"/>
                    <w:left w:val="nil"/>
                    <w:bottom w:val="nil"/>
                    <w:right w:val="single" w:sz="4" w:space="0" w:color="auto"/>
                  </w:tcBorders>
                </w:tcPr>
                <w:p w14:paraId="2DC1F771"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sz w:val="20"/>
                      <w:szCs w:val="20"/>
                    </w:rPr>
                    <w:t>Adresa</w:t>
                  </w:r>
                  <w:proofErr w:type="spellEnd"/>
                  <w:r w:rsidRPr="00031B4C">
                    <w:rPr>
                      <w:sz w:val="20"/>
                      <w:szCs w:val="20"/>
                    </w:rPr>
                    <w:t xml:space="preserve"> </w:t>
                  </w:r>
                  <w:proofErr w:type="spellStart"/>
                  <w:r w:rsidRPr="00031B4C">
                    <w:rPr>
                      <w:sz w:val="20"/>
                      <w:szCs w:val="20"/>
                    </w:rPr>
                    <w:t>Băncii</w:t>
                  </w:r>
                  <w:proofErr w:type="spellEnd"/>
                  <w:r w:rsidRPr="00031B4C">
                    <w:rPr>
                      <w:sz w:val="20"/>
                      <w:szCs w:val="20"/>
                    </w:rPr>
                    <w:t>:</w:t>
                  </w:r>
                </w:p>
              </w:tc>
              <w:tc>
                <w:tcPr>
                  <w:tcW w:w="3827" w:type="dxa"/>
                  <w:vMerge/>
                  <w:tcBorders>
                    <w:left w:val="single" w:sz="4" w:space="0" w:color="auto"/>
                    <w:right w:val="nil"/>
                  </w:tcBorders>
                  <w:vAlign w:val="center"/>
                </w:tcPr>
                <w:p w14:paraId="053E75A8" w14:textId="77777777" w:rsidR="00127CAC" w:rsidRPr="00031B4C" w:rsidRDefault="00127CAC" w:rsidP="00127CAC">
                  <w:pPr>
                    <w:tabs>
                      <w:tab w:val="left" w:pos="1134"/>
                      <w:tab w:val="left" w:pos="4680"/>
                      <w:tab w:val="left" w:pos="7020"/>
                    </w:tabs>
                    <w:suppressAutoHyphens/>
                    <w:jc w:val="both"/>
                    <w:rPr>
                      <w:sz w:val="20"/>
                      <w:szCs w:val="20"/>
                    </w:rPr>
                  </w:pPr>
                </w:p>
              </w:tc>
            </w:tr>
            <w:tr w:rsidR="00127CAC" w:rsidRPr="00EC30C2" w14:paraId="56248C2A" w14:textId="77777777" w:rsidTr="00D52C09">
              <w:trPr>
                <w:trHeight w:val="354"/>
              </w:trPr>
              <w:tc>
                <w:tcPr>
                  <w:tcW w:w="1214" w:type="dxa"/>
                  <w:tcBorders>
                    <w:top w:val="nil"/>
                    <w:left w:val="nil"/>
                    <w:bottom w:val="nil"/>
                    <w:right w:val="single" w:sz="4" w:space="0" w:color="auto"/>
                  </w:tcBorders>
                </w:tcPr>
                <w:p w14:paraId="1E22D7AA"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sz w:val="20"/>
                      <w:szCs w:val="20"/>
                    </w:rPr>
                    <w:t>Cod</w:t>
                  </w:r>
                  <w:proofErr w:type="spellEnd"/>
                  <w:r w:rsidRPr="00031B4C">
                    <w:rPr>
                      <w:sz w:val="20"/>
                      <w:szCs w:val="20"/>
                    </w:rPr>
                    <w:t xml:space="preserve"> </w:t>
                  </w:r>
                  <w:proofErr w:type="spellStart"/>
                  <w:r w:rsidRPr="00031B4C">
                    <w:rPr>
                      <w:sz w:val="20"/>
                      <w:szCs w:val="20"/>
                    </w:rPr>
                    <w:t>Bancar</w:t>
                  </w:r>
                  <w:proofErr w:type="spellEnd"/>
                  <w:r w:rsidRPr="00031B4C">
                    <w:rPr>
                      <w:sz w:val="20"/>
                      <w:szCs w:val="20"/>
                    </w:rPr>
                    <w:t>:</w:t>
                  </w:r>
                </w:p>
              </w:tc>
              <w:tc>
                <w:tcPr>
                  <w:tcW w:w="3777" w:type="dxa"/>
                  <w:tcBorders>
                    <w:top w:val="nil"/>
                    <w:left w:val="single" w:sz="4" w:space="0" w:color="auto"/>
                    <w:bottom w:val="nil"/>
                    <w:right w:val="nil"/>
                  </w:tcBorders>
                  <w:vAlign w:val="center"/>
                </w:tcPr>
                <w:p w14:paraId="39B86887" w14:textId="77777777" w:rsidR="00127CAC" w:rsidRPr="00031B4C" w:rsidRDefault="00127CAC" w:rsidP="00127CAC">
                  <w:pPr>
                    <w:tabs>
                      <w:tab w:val="left" w:pos="1134"/>
                      <w:tab w:val="left" w:pos="4680"/>
                      <w:tab w:val="left" w:pos="7020"/>
                    </w:tabs>
                    <w:suppressAutoHyphens/>
                    <w:jc w:val="both"/>
                    <w:rPr>
                      <w:sz w:val="20"/>
                      <w:szCs w:val="20"/>
                    </w:rPr>
                  </w:pPr>
                  <w:r w:rsidRPr="00031B4C">
                    <w:rPr>
                      <w:b/>
                      <w:sz w:val="20"/>
                      <w:szCs w:val="20"/>
                    </w:rPr>
                    <w:t>TREZMD2X</w:t>
                  </w:r>
                </w:p>
              </w:tc>
              <w:tc>
                <w:tcPr>
                  <w:tcW w:w="1295" w:type="dxa"/>
                  <w:tcBorders>
                    <w:top w:val="nil"/>
                    <w:left w:val="nil"/>
                    <w:bottom w:val="nil"/>
                    <w:right w:val="single" w:sz="4" w:space="0" w:color="auto"/>
                  </w:tcBorders>
                </w:tcPr>
                <w:p w14:paraId="728EDFBA"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sz w:val="20"/>
                      <w:szCs w:val="20"/>
                    </w:rPr>
                    <w:t>Cod</w:t>
                  </w:r>
                  <w:proofErr w:type="spellEnd"/>
                  <w:r w:rsidRPr="00031B4C">
                    <w:rPr>
                      <w:sz w:val="20"/>
                      <w:szCs w:val="20"/>
                    </w:rPr>
                    <w:t xml:space="preserve"> </w:t>
                  </w:r>
                  <w:proofErr w:type="spellStart"/>
                  <w:r w:rsidRPr="00031B4C">
                    <w:rPr>
                      <w:sz w:val="20"/>
                      <w:szCs w:val="20"/>
                    </w:rPr>
                    <w:t>Bancar</w:t>
                  </w:r>
                  <w:proofErr w:type="spellEnd"/>
                  <w:r w:rsidRPr="00031B4C">
                    <w:rPr>
                      <w:sz w:val="20"/>
                      <w:szCs w:val="20"/>
                    </w:rPr>
                    <w:t>:</w:t>
                  </w:r>
                </w:p>
              </w:tc>
              <w:tc>
                <w:tcPr>
                  <w:tcW w:w="3827" w:type="dxa"/>
                  <w:vMerge/>
                  <w:tcBorders>
                    <w:left w:val="single" w:sz="4" w:space="0" w:color="auto"/>
                    <w:right w:val="nil"/>
                  </w:tcBorders>
                  <w:vAlign w:val="center"/>
                </w:tcPr>
                <w:p w14:paraId="6E29D6DB" w14:textId="77777777" w:rsidR="00127CAC" w:rsidRPr="00031B4C" w:rsidRDefault="00127CAC" w:rsidP="00127CAC">
                  <w:pPr>
                    <w:tabs>
                      <w:tab w:val="left" w:pos="1134"/>
                      <w:tab w:val="left" w:pos="4680"/>
                      <w:tab w:val="left" w:pos="7020"/>
                    </w:tabs>
                    <w:suppressAutoHyphens/>
                    <w:jc w:val="both"/>
                    <w:rPr>
                      <w:sz w:val="20"/>
                      <w:szCs w:val="20"/>
                    </w:rPr>
                  </w:pPr>
                </w:p>
              </w:tc>
            </w:tr>
            <w:tr w:rsidR="00127CAC" w:rsidRPr="0085353C" w14:paraId="31F2B676" w14:textId="77777777" w:rsidTr="00D52C09">
              <w:trPr>
                <w:trHeight w:val="882"/>
              </w:trPr>
              <w:tc>
                <w:tcPr>
                  <w:tcW w:w="1214" w:type="dxa"/>
                  <w:tcBorders>
                    <w:top w:val="nil"/>
                    <w:left w:val="nil"/>
                    <w:bottom w:val="nil"/>
                    <w:right w:val="single" w:sz="4" w:space="0" w:color="auto"/>
                  </w:tcBorders>
                </w:tcPr>
                <w:p w14:paraId="532203CB" w14:textId="77777777" w:rsidR="00127CAC" w:rsidRPr="00127CAC" w:rsidRDefault="00127CAC" w:rsidP="00127CAC">
                  <w:pPr>
                    <w:tabs>
                      <w:tab w:val="left" w:pos="1134"/>
                      <w:tab w:val="left" w:pos="4680"/>
                      <w:tab w:val="left" w:pos="7020"/>
                    </w:tabs>
                    <w:suppressAutoHyphens/>
                    <w:jc w:val="both"/>
                    <w:rPr>
                      <w:sz w:val="20"/>
                      <w:szCs w:val="20"/>
                      <w:lang w:val="en-US"/>
                    </w:rPr>
                  </w:pPr>
                  <w:r w:rsidRPr="00127CAC">
                    <w:rPr>
                      <w:sz w:val="20"/>
                      <w:szCs w:val="20"/>
                      <w:lang w:val="en-US"/>
                    </w:rPr>
                    <w:t>Cont de decontare:</w:t>
                  </w:r>
                </w:p>
                <w:p w14:paraId="5AF86919" w14:textId="77777777" w:rsidR="00127CAC" w:rsidRPr="00127CAC" w:rsidRDefault="00127CAC" w:rsidP="00127CAC">
                  <w:pPr>
                    <w:tabs>
                      <w:tab w:val="left" w:pos="1134"/>
                      <w:tab w:val="left" w:pos="4680"/>
                      <w:tab w:val="left" w:pos="7020"/>
                    </w:tabs>
                    <w:suppressAutoHyphens/>
                    <w:jc w:val="both"/>
                    <w:rPr>
                      <w:sz w:val="20"/>
                      <w:szCs w:val="20"/>
                      <w:lang w:val="en-US"/>
                    </w:rPr>
                  </w:pPr>
                  <w:r w:rsidRPr="00127CAC">
                    <w:rPr>
                      <w:sz w:val="20"/>
                      <w:szCs w:val="20"/>
                      <w:lang w:val="en-US"/>
                    </w:rPr>
                    <w:t>Cod fiscal</w:t>
                  </w:r>
                </w:p>
              </w:tc>
              <w:tc>
                <w:tcPr>
                  <w:tcW w:w="3777" w:type="dxa"/>
                  <w:tcBorders>
                    <w:top w:val="nil"/>
                    <w:left w:val="single" w:sz="4" w:space="0" w:color="auto"/>
                    <w:bottom w:val="nil"/>
                    <w:right w:val="nil"/>
                  </w:tcBorders>
                  <w:vAlign w:val="center"/>
                </w:tcPr>
                <w:p w14:paraId="06E4C292" w14:textId="77777777" w:rsidR="00127CAC" w:rsidRPr="00031B4C" w:rsidRDefault="00127CAC" w:rsidP="00127CAC">
                  <w:pPr>
                    <w:tabs>
                      <w:tab w:val="left" w:pos="1134"/>
                      <w:tab w:val="left" w:pos="4680"/>
                      <w:tab w:val="left" w:pos="7020"/>
                    </w:tabs>
                    <w:suppressAutoHyphens/>
                    <w:jc w:val="both"/>
                    <w:rPr>
                      <w:b/>
                      <w:sz w:val="20"/>
                      <w:szCs w:val="20"/>
                    </w:rPr>
                  </w:pPr>
                  <w:r w:rsidRPr="00031B4C">
                    <w:rPr>
                      <w:b/>
                      <w:sz w:val="20"/>
                      <w:szCs w:val="20"/>
                    </w:rPr>
                    <w:t>MD</w:t>
                  </w:r>
                  <w:r>
                    <w:rPr>
                      <w:b/>
                      <w:sz w:val="20"/>
                      <w:szCs w:val="20"/>
                    </w:rPr>
                    <w:t>06</w:t>
                  </w:r>
                  <w:r w:rsidRPr="00031B4C">
                    <w:rPr>
                      <w:b/>
                      <w:sz w:val="20"/>
                      <w:szCs w:val="20"/>
                    </w:rPr>
                    <w:t>TRPCBR518430</w:t>
                  </w:r>
                  <w:r>
                    <w:rPr>
                      <w:b/>
                      <w:sz w:val="20"/>
                      <w:szCs w:val="20"/>
                    </w:rPr>
                    <w:t>B</w:t>
                  </w:r>
                  <w:r w:rsidRPr="00031B4C">
                    <w:rPr>
                      <w:b/>
                      <w:sz w:val="20"/>
                      <w:szCs w:val="20"/>
                    </w:rPr>
                    <w:t>00258AA</w:t>
                  </w:r>
                </w:p>
                <w:p w14:paraId="11091064" w14:textId="77777777" w:rsidR="00127CAC" w:rsidRPr="00031B4C" w:rsidRDefault="00127CAC" w:rsidP="00127CAC">
                  <w:pPr>
                    <w:tabs>
                      <w:tab w:val="left" w:pos="1134"/>
                      <w:tab w:val="left" w:pos="4680"/>
                      <w:tab w:val="left" w:pos="7020"/>
                    </w:tabs>
                    <w:suppressAutoHyphens/>
                    <w:jc w:val="both"/>
                    <w:rPr>
                      <w:b/>
                      <w:sz w:val="20"/>
                      <w:szCs w:val="20"/>
                    </w:rPr>
                  </w:pPr>
                </w:p>
                <w:p w14:paraId="23C68C65" w14:textId="77777777" w:rsidR="00127CAC" w:rsidRPr="00031B4C" w:rsidRDefault="00127CAC" w:rsidP="00127CAC">
                  <w:pPr>
                    <w:tabs>
                      <w:tab w:val="left" w:pos="1134"/>
                      <w:tab w:val="left" w:pos="4680"/>
                      <w:tab w:val="left" w:pos="7020"/>
                    </w:tabs>
                    <w:suppressAutoHyphens/>
                    <w:jc w:val="both"/>
                    <w:rPr>
                      <w:b/>
                      <w:sz w:val="20"/>
                      <w:szCs w:val="20"/>
                    </w:rPr>
                  </w:pPr>
                  <w:r w:rsidRPr="00031B4C">
                    <w:rPr>
                      <w:b/>
                      <w:sz w:val="20"/>
                      <w:szCs w:val="20"/>
                    </w:rPr>
                    <w:t>1003607150209</w:t>
                  </w:r>
                </w:p>
                <w:p w14:paraId="1304BDC9" w14:textId="77777777" w:rsidR="00127CAC" w:rsidRPr="00031B4C" w:rsidRDefault="00127CAC" w:rsidP="00127CAC">
                  <w:pPr>
                    <w:tabs>
                      <w:tab w:val="left" w:pos="1134"/>
                      <w:tab w:val="left" w:pos="4680"/>
                      <w:tab w:val="left" w:pos="7020"/>
                    </w:tabs>
                    <w:suppressAutoHyphens/>
                    <w:jc w:val="both"/>
                    <w:rPr>
                      <w:b/>
                      <w:sz w:val="20"/>
                      <w:szCs w:val="20"/>
                    </w:rPr>
                  </w:pPr>
                </w:p>
                <w:p w14:paraId="37F17940" w14:textId="77777777" w:rsidR="00127CAC" w:rsidRPr="00031B4C" w:rsidRDefault="00127CAC" w:rsidP="00127CAC">
                  <w:pPr>
                    <w:tabs>
                      <w:tab w:val="left" w:pos="1134"/>
                      <w:tab w:val="left" w:pos="4680"/>
                      <w:tab w:val="left" w:pos="7020"/>
                    </w:tabs>
                    <w:suppressAutoHyphens/>
                    <w:jc w:val="both"/>
                    <w:rPr>
                      <w:sz w:val="20"/>
                      <w:szCs w:val="20"/>
                    </w:rPr>
                  </w:pPr>
                </w:p>
              </w:tc>
              <w:tc>
                <w:tcPr>
                  <w:tcW w:w="1295" w:type="dxa"/>
                  <w:tcBorders>
                    <w:top w:val="nil"/>
                    <w:left w:val="nil"/>
                    <w:bottom w:val="nil"/>
                    <w:right w:val="single" w:sz="4" w:space="0" w:color="auto"/>
                  </w:tcBorders>
                </w:tcPr>
                <w:p w14:paraId="45C54CB0" w14:textId="77777777" w:rsidR="00127CAC" w:rsidRPr="00127CAC" w:rsidRDefault="00127CAC" w:rsidP="00127CAC">
                  <w:pPr>
                    <w:tabs>
                      <w:tab w:val="left" w:pos="1134"/>
                      <w:tab w:val="left" w:pos="4680"/>
                      <w:tab w:val="left" w:pos="7020"/>
                    </w:tabs>
                    <w:suppressAutoHyphens/>
                    <w:jc w:val="both"/>
                    <w:rPr>
                      <w:sz w:val="20"/>
                      <w:szCs w:val="20"/>
                      <w:lang w:val="en-US"/>
                    </w:rPr>
                  </w:pPr>
                  <w:r w:rsidRPr="00127CAC">
                    <w:rPr>
                      <w:sz w:val="20"/>
                      <w:szCs w:val="20"/>
                      <w:lang w:val="en-US"/>
                    </w:rPr>
                    <w:t>Cont de decontare:</w:t>
                  </w:r>
                </w:p>
                <w:p w14:paraId="3D1BDDDF" w14:textId="77777777" w:rsidR="00127CAC" w:rsidRPr="00127CAC" w:rsidRDefault="00127CAC" w:rsidP="00127CAC">
                  <w:pPr>
                    <w:tabs>
                      <w:tab w:val="left" w:pos="1134"/>
                      <w:tab w:val="left" w:pos="4680"/>
                      <w:tab w:val="left" w:pos="7020"/>
                    </w:tabs>
                    <w:suppressAutoHyphens/>
                    <w:jc w:val="both"/>
                    <w:rPr>
                      <w:sz w:val="20"/>
                      <w:szCs w:val="20"/>
                      <w:lang w:val="en-US"/>
                    </w:rPr>
                  </w:pPr>
                </w:p>
                <w:p w14:paraId="711B76FF" w14:textId="77777777" w:rsidR="00127CAC" w:rsidRPr="00127CAC" w:rsidRDefault="00127CAC" w:rsidP="00127CAC">
                  <w:pPr>
                    <w:tabs>
                      <w:tab w:val="left" w:pos="1134"/>
                      <w:tab w:val="left" w:pos="4680"/>
                      <w:tab w:val="left" w:pos="7020"/>
                    </w:tabs>
                    <w:suppressAutoHyphens/>
                    <w:jc w:val="both"/>
                    <w:rPr>
                      <w:sz w:val="20"/>
                      <w:szCs w:val="20"/>
                      <w:lang w:val="en-US"/>
                    </w:rPr>
                  </w:pPr>
                  <w:r w:rsidRPr="00127CAC">
                    <w:rPr>
                      <w:sz w:val="20"/>
                      <w:szCs w:val="20"/>
                      <w:lang w:val="en-US"/>
                    </w:rPr>
                    <w:t>Cod fiscal</w:t>
                  </w:r>
                </w:p>
              </w:tc>
              <w:tc>
                <w:tcPr>
                  <w:tcW w:w="3827" w:type="dxa"/>
                  <w:vMerge/>
                  <w:tcBorders>
                    <w:left w:val="single" w:sz="4" w:space="0" w:color="auto"/>
                    <w:bottom w:val="nil"/>
                    <w:right w:val="nil"/>
                  </w:tcBorders>
                  <w:vAlign w:val="center"/>
                </w:tcPr>
                <w:p w14:paraId="45B0FD50" w14:textId="77777777" w:rsidR="00127CAC" w:rsidRPr="00127CAC" w:rsidRDefault="00127CAC" w:rsidP="00127CAC">
                  <w:pPr>
                    <w:tabs>
                      <w:tab w:val="left" w:pos="1134"/>
                      <w:tab w:val="left" w:pos="4680"/>
                      <w:tab w:val="left" w:pos="7020"/>
                    </w:tabs>
                    <w:suppressAutoHyphens/>
                    <w:jc w:val="both"/>
                    <w:rPr>
                      <w:sz w:val="20"/>
                      <w:szCs w:val="20"/>
                      <w:lang w:val="en-US"/>
                    </w:rPr>
                  </w:pPr>
                </w:p>
              </w:tc>
            </w:tr>
          </w:tbl>
          <w:p w14:paraId="3164277D" w14:textId="77777777" w:rsidR="00E75501" w:rsidRPr="006369F2" w:rsidRDefault="00E75501" w:rsidP="00E75501">
            <w:pPr>
              <w:pStyle w:val="a3"/>
              <w:spacing w:line="276" w:lineRule="auto"/>
              <w:ind w:left="0"/>
              <w:jc w:val="center"/>
              <w:rPr>
                <w:b/>
                <w:lang w:val="en-US"/>
              </w:rPr>
            </w:pPr>
          </w:p>
          <w:p w14:paraId="6A4BABDE" w14:textId="77777777" w:rsidR="00861622" w:rsidRPr="006369F2" w:rsidRDefault="00861622" w:rsidP="00E8684F">
            <w:pPr>
              <w:tabs>
                <w:tab w:val="left" w:pos="360"/>
              </w:tabs>
              <w:jc w:val="both"/>
              <w:rPr>
                <w:lang w:val="en-US"/>
              </w:rPr>
            </w:pPr>
          </w:p>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1876AED0" w14:textId="77777777" w:rsidR="007926DA" w:rsidRPr="00FF430B" w:rsidRDefault="007926DA" w:rsidP="00E8684F">
                  <w:pPr>
                    <w:tabs>
                      <w:tab w:val="left" w:pos="360"/>
                    </w:tabs>
                    <w:jc w:val="both"/>
                    <w:rPr>
                      <w:b/>
                    </w:rPr>
                  </w:pPr>
                </w:p>
                <w:p w14:paraId="1C1D3077" w14:textId="77777777" w:rsidR="007926DA" w:rsidRPr="00FF430B" w:rsidRDefault="007926DA" w:rsidP="00E8684F">
                  <w:pPr>
                    <w:tabs>
                      <w:tab w:val="left" w:pos="360"/>
                    </w:tabs>
                    <w:jc w:val="both"/>
                    <w:rPr>
                      <w:b/>
                    </w:rPr>
                  </w:pPr>
                </w:p>
                <w:p w14:paraId="26D902F9" w14:textId="77777777" w:rsidR="007926DA" w:rsidRPr="00FF430B" w:rsidRDefault="007926DA" w:rsidP="00E8684F">
                  <w:pPr>
                    <w:tabs>
                      <w:tab w:val="left" w:pos="360"/>
                    </w:tabs>
                    <w:jc w:val="both"/>
                    <w:rPr>
                      <w:b/>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r>
                    <w:t>”.</w:t>
                  </w:r>
                </w:p>
              </w:tc>
            </w:tr>
          </w:tbl>
          <w:p w14:paraId="6AC8665F" w14:textId="77777777" w:rsidR="007926DA" w:rsidRPr="00FF430B" w:rsidRDefault="007926DA" w:rsidP="00E8684F">
            <w:pPr>
              <w:tabs>
                <w:tab w:val="left" w:pos="360"/>
                <w:tab w:val="left" w:pos="2295"/>
              </w:tabs>
              <w:jc w:val="both"/>
            </w:pPr>
            <w:r>
              <w:t xml:space="preserve">              </w:t>
            </w:r>
          </w:p>
          <w:p w14:paraId="250C2A7F" w14:textId="77777777" w:rsidR="007926DA" w:rsidRPr="00FF430B" w:rsidRDefault="007926DA" w:rsidP="00E8684F">
            <w:pPr>
              <w:tabs>
                <w:tab w:val="left" w:pos="360"/>
              </w:tabs>
              <w:jc w:val="both"/>
            </w:pP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A546DF" w14:textId="77777777" w:rsidR="009D081B" w:rsidRDefault="009D081B" w:rsidP="002253A8">
      <w:r>
        <w:separator/>
      </w:r>
    </w:p>
  </w:endnote>
  <w:endnote w:type="continuationSeparator" w:id="0">
    <w:p w14:paraId="6AC48A9F" w14:textId="77777777" w:rsidR="009D081B" w:rsidRDefault="009D081B"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E584EE" w14:textId="77777777" w:rsidR="009D081B" w:rsidRDefault="009D081B" w:rsidP="002253A8">
      <w:r>
        <w:separator/>
      </w:r>
    </w:p>
  </w:footnote>
  <w:footnote w:type="continuationSeparator" w:id="0">
    <w:p w14:paraId="6FBCC1DE" w14:textId="77777777" w:rsidR="009D081B" w:rsidRDefault="009D081B"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141A"/>
    <w:rsid w:val="0000255E"/>
    <w:rsid w:val="00005F58"/>
    <w:rsid w:val="000072B6"/>
    <w:rsid w:val="0001624C"/>
    <w:rsid w:val="00033AC3"/>
    <w:rsid w:val="00035631"/>
    <w:rsid w:val="0004161C"/>
    <w:rsid w:val="00046D69"/>
    <w:rsid w:val="00047970"/>
    <w:rsid w:val="00051427"/>
    <w:rsid w:val="000525AC"/>
    <w:rsid w:val="00056549"/>
    <w:rsid w:val="0009382E"/>
    <w:rsid w:val="000946D8"/>
    <w:rsid w:val="000A0DCF"/>
    <w:rsid w:val="000A18B9"/>
    <w:rsid w:val="000B1F0A"/>
    <w:rsid w:val="000B3B9C"/>
    <w:rsid w:val="000B4581"/>
    <w:rsid w:val="000B7E02"/>
    <w:rsid w:val="000C0920"/>
    <w:rsid w:val="000C5D17"/>
    <w:rsid w:val="000C7629"/>
    <w:rsid w:val="000E036C"/>
    <w:rsid w:val="000E0ACE"/>
    <w:rsid w:val="000E247A"/>
    <w:rsid w:val="000F060E"/>
    <w:rsid w:val="000F1D5C"/>
    <w:rsid w:val="000F39FB"/>
    <w:rsid w:val="000F3B53"/>
    <w:rsid w:val="001033BF"/>
    <w:rsid w:val="001063D7"/>
    <w:rsid w:val="00111A21"/>
    <w:rsid w:val="00115604"/>
    <w:rsid w:val="00127CAC"/>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D722D"/>
    <w:rsid w:val="001E0B50"/>
    <w:rsid w:val="001E3015"/>
    <w:rsid w:val="001F21CC"/>
    <w:rsid w:val="001F713F"/>
    <w:rsid w:val="001F7600"/>
    <w:rsid w:val="00201963"/>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76D3D"/>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57838"/>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94C6B"/>
    <w:rsid w:val="005A21B3"/>
    <w:rsid w:val="005A4998"/>
    <w:rsid w:val="005B3072"/>
    <w:rsid w:val="005B37ED"/>
    <w:rsid w:val="005B4736"/>
    <w:rsid w:val="005B516C"/>
    <w:rsid w:val="005B6FF2"/>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25DB7"/>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A26CB"/>
    <w:rsid w:val="006B0A51"/>
    <w:rsid w:val="006B1708"/>
    <w:rsid w:val="006C059B"/>
    <w:rsid w:val="006C5183"/>
    <w:rsid w:val="006C5CDD"/>
    <w:rsid w:val="006E1575"/>
    <w:rsid w:val="006F3CEA"/>
    <w:rsid w:val="006F3FE9"/>
    <w:rsid w:val="006F7543"/>
    <w:rsid w:val="00710F98"/>
    <w:rsid w:val="00713472"/>
    <w:rsid w:val="00713D80"/>
    <w:rsid w:val="0071416D"/>
    <w:rsid w:val="00714A65"/>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7F6013"/>
    <w:rsid w:val="007F6928"/>
    <w:rsid w:val="00800010"/>
    <w:rsid w:val="00804172"/>
    <w:rsid w:val="008206D2"/>
    <w:rsid w:val="0082321E"/>
    <w:rsid w:val="00830DC9"/>
    <w:rsid w:val="00836975"/>
    <w:rsid w:val="008443EA"/>
    <w:rsid w:val="0084447C"/>
    <w:rsid w:val="00844D3A"/>
    <w:rsid w:val="00850049"/>
    <w:rsid w:val="0085353C"/>
    <w:rsid w:val="00853AED"/>
    <w:rsid w:val="0085584C"/>
    <w:rsid w:val="00861622"/>
    <w:rsid w:val="00876031"/>
    <w:rsid w:val="0087715F"/>
    <w:rsid w:val="008811DE"/>
    <w:rsid w:val="00882B2C"/>
    <w:rsid w:val="008848F2"/>
    <w:rsid w:val="00890E88"/>
    <w:rsid w:val="00896BF7"/>
    <w:rsid w:val="008A5BAC"/>
    <w:rsid w:val="008A726D"/>
    <w:rsid w:val="008D0253"/>
    <w:rsid w:val="008D1E41"/>
    <w:rsid w:val="008D4994"/>
    <w:rsid w:val="008D4B71"/>
    <w:rsid w:val="008D7B52"/>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081B"/>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AF77AC"/>
    <w:rsid w:val="00B1199D"/>
    <w:rsid w:val="00B14ACB"/>
    <w:rsid w:val="00B14DFD"/>
    <w:rsid w:val="00B17B3E"/>
    <w:rsid w:val="00B2050B"/>
    <w:rsid w:val="00B27040"/>
    <w:rsid w:val="00B341E6"/>
    <w:rsid w:val="00B35ED7"/>
    <w:rsid w:val="00B40B22"/>
    <w:rsid w:val="00B41485"/>
    <w:rsid w:val="00B423CE"/>
    <w:rsid w:val="00B44AC6"/>
    <w:rsid w:val="00B634DF"/>
    <w:rsid w:val="00B8160D"/>
    <w:rsid w:val="00B82FE2"/>
    <w:rsid w:val="00B946F5"/>
    <w:rsid w:val="00B9724B"/>
    <w:rsid w:val="00BA7783"/>
    <w:rsid w:val="00BB018B"/>
    <w:rsid w:val="00BC6E8A"/>
    <w:rsid w:val="00BD656F"/>
    <w:rsid w:val="00BE5D62"/>
    <w:rsid w:val="00BF30BA"/>
    <w:rsid w:val="00BF5B35"/>
    <w:rsid w:val="00BF5E4A"/>
    <w:rsid w:val="00BF671F"/>
    <w:rsid w:val="00C10012"/>
    <w:rsid w:val="00C12F61"/>
    <w:rsid w:val="00C21726"/>
    <w:rsid w:val="00C27C5D"/>
    <w:rsid w:val="00C32BEB"/>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32B1"/>
    <w:rsid w:val="00D01B69"/>
    <w:rsid w:val="00D129EA"/>
    <w:rsid w:val="00D15089"/>
    <w:rsid w:val="00D16BA2"/>
    <w:rsid w:val="00D20A5F"/>
    <w:rsid w:val="00D20CCE"/>
    <w:rsid w:val="00D23577"/>
    <w:rsid w:val="00D24095"/>
    <w:rsid w:val="00D270BF"/>
    <w:rsid w:val="00D36E72"/>
    <w:rsid w:val="00D41DE8"/>
    <w:rsid w:val="00D45700"/>
    <w:rsid w:val="00D4775F"/>
    <w:rsid w:val="00D511F4"/>
    <w:rsid w:val="00D54A54"/>
    <w:rsid w:val="00D74147"/>
    <w:rsid w:val="00D84068"/>
    <w:rsid w:val="00D85873"/>
    <w:rsid w:val="00D9145F"/>
    <w:rsid w:val="00D965A1"/>
    <w:rsid w:val="00DA2D4A"/>
    <w:rsid w:val="00DA4DF5"/>
    <w:rsid w:val="00DA7566"/>
    <w:rsid w:val="00DB04DD"/>
    <w:rsid w:val="00DB0E74"/>
    <w:rsid w:val="00DC1098"/>
    <w:rsid w:val="00DC6889"/>
    <w:rsid w:val="00DD2739"/>
    <w:rsid w:val="00DD46AA"/>
    <w:rsid w:val="00DD4BC8"/>
    <w:rsid w:val="00DE1D6E"/>
    <w:rsid w:val="00DF0CCE"/>
    <w:rsid w:val="00DF3392"/>
    <w:rsid w:val="00E0316C"/>
    <w:rsid w:val="00E10B79"/>
    <w:rsid w:val="00E25961"/>
    <w:rsid w:val="00E27053"/>
    <w:rsid w:val="00E545F5"/>
    <w:rsid w:val="00E610C4"/>
    <w:rsid w:val="00E626BB"/>
    <w:rsid w:val="00E6337A"/>
    <w:rsid w:val="00E646EB"/>
    <w:rsid w:val="00E663E7"/>
    <w:rsid w:val="00E73483"/>
    <w:rsid w:val="00E741CF"/>
    <w:rsid w:val="00E75501"/>
    <w:rsid w:val="00E776B6"/>
    <w:rsid w:val="00E812CD"/>
    <w:rsid w:val="00E824CA"/>
    <w:rsid w:val="00E8684F"/>
    <w:rsid w:val="00E92DDD"/>
    <w:rsid w:val="00E95EE7"/>
    <w:rsid w:val="00EA6F27"/>
    <w:rsid w:val="00EB0B69"/>
    <w:rsid w:val="00EB6408"/>
    <w:rsid w:val="00EB7201"/>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3E2E"/>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C7CBC"/>
    <w:rsid w:val="00FD4A51"/>
    <w:rsid w:val="00FD52D8"/>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 w:type="character" w:customStyle="1" w:styleId="docdata">
    <w:name w:val="docdata"/>
    <w:aliases w:val="docy,v5,1725,bqiaagaaeyqcaaagiaiaaamzbgaabuegaaaaaaaaaaaaaaaaaaaaaaaaaaaaaaaaaaaaaaaaaaaaaaaaaaaaaaaaaaaaaaaaaaaaaaaaaaaaaaaaaaaaaaaaaaaaaaaaaaaaaaaaaaaaaaaaaaaaaaaaaaaaaaaaaaaaaaaaaaaaaaaaaaaaaaaaaaaaaaaaaaaaaaaaaaaaaaaaaaaaaaaaaaaaaaaaaaaaaaaa"/>
    <w:basedOn w:val="a0"/>
    <w:rsid w:val="00800010"/>
  </w:style>
  <w:style w:type="paragraph" w:customStyle="1" w:styleId="TableParagraph">
    <w:name w:val="Table Paragraph"/>
    <w:basedOn w:val="a"/>
    <w:uiPriority w:val="1"/>
    <w:qFormat/>
    <w:rsid w:val="008D7B52"/>
    <w:pPr>
      <w:widowControl w:val="0"/>
      <w:autoSpaceDE w:val="0"/>
      <w:autoSpaceDN w:val="0"/>
    </w:pPr>
    <w:rPr>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a-prof@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336EB-DF05-433C-A67D-640847B8C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5565</Words>
  <Characters>31727</Characters>
  <Application>Microsoft Office Word</Application>
  <DocSecurity>0</DocSecurity>
  <Lines>264</Lines>
  <Paragraphs>74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Diana Cobozev</cp:lastModifiedBy>
  <cp:revision>3</cp:revision>
  <cp:lastPrinted>2026-01-21T07:59:00Z</cp:lastPrinted>
  <dcterms:created xsi:type="dcterms:W3CDTF">2026-06-08T08:56:00Z</dcterms:created>
  <dcterms:modified xsi:type="dcterms:W3CDTF">2026-08-07T07:08:00Z</dcterms:modified>
</cp:coreProperties>
</file>