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83AB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83AB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83AB8">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83AB8">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83AB8">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83AB8">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83AB8">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83AB8">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83AB8">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83AB8">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83AB8">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83AB8">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83AB8">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83AB8">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83AB8">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83AB8">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83AB8">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83AB8">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83AB8">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83AB8">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83AB8">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83AB8">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83AB8" w:rsidP="00983AB8">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83AB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83AB8">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83AB8">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983AB8">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983AB8">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983AB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983A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983A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983A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983A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983AB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83AB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83AB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83AB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83AB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83AB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83AB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83AB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83A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83A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83AB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83AB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983A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83AB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83AB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83AB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83AB8">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983AB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83AB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83A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83A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83AB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83AB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83A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83AB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83AB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83AB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83AB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83A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83A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83A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83AB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83A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83AB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83A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83AB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83A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83A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83A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83AB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83A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83A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83AB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83A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83AB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83AB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83A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83AB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83A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83AB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83AB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83AB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83AB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83AB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83AB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83A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83A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83A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83AB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83A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83AB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83AB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83AB8">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83AB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83AB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83AB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83AB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83AB8">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83AB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83AB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83AB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83AB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83A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983A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983A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983A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983A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983A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983A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983A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983A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983A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983A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83A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983A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983A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983A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83A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83A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83A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83AB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983A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983AB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983A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983A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983A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983A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983AB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983A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983AB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83AB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83AB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83AB8">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83AB8">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983AB8">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83AB8">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27C94" w14:textId="77777777" w:rsidR="00983AB8" w:rsidRDefault="00983AB8" w:rsidP="00A20ACF">
      <w:r>
        <w:separator/>
      </w:r>
    </w:p>
  </w:endnote>
  <w:endnote w:type="continuationSeparator" w:id="0">
    <w:p w14:paraId="0496E895" w14:textId="77777777" w:rsidR="00983AB8" w:rsidRDefault="00983A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1716EB" w14:textId="77777777" w:rsidR="00983AB8" w:rsidRDefault="00983AB8" w:rsidP="00A20ACF">
      <w:r>
        <w:separator/>
      </w:r>
    </w:p>
  </w:footnote>
  <w:footnote w:type="continuationSeparator" w:id="0">
    <w:p w14:paraId="2C5D9A89" w14:textId="77777777" w:rsidR="00983AB8" w:rsidRDefault="00983A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0D9D"/>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AB8"/>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AC110-114B-4B52-AB93-052D73CF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27670</Words>
  <Characters>160488</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2026-07-27T14:46:00Z</dcterms:created>
  <dcterms:modified xsi:type="dcterms:W3CDTF">2026-07-27T14:46:00Z</dcterms:modified>
</cp:coreProperties>
</file>