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64723929"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w:t>
      </w:r>
      <w:r w:rsidR="00D80B70">
        <w:rPr>
          <w:noProof w:val="0"/>
          <w:lang w:val="ro-MD" w:eastAsia="ru-RU"/>
        </w:rPr>
        <w:t xml:space="preserve"> Ministerului Finanțelor</w:t>
      </w:r>
      <w:r w:rsidR="003961E7" w:rsidRPr="00FF430B">
        <w:rPr>
          <w:noProof w:val="0"/>
          <w:lang w:val="ro-MD" w:eastAsia="ru-RU"/>
        </w:rPr>
        <w:t xml:space="preserve"> </w:t>
      </w:r>
    </w:p>
    <w:p w14:paraId="53784BAB" w14:textId="6F5788E5"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w:t>
      </w:r>
      <w:r w:rsidR="00D80B70">
        <w:rPr>
          <w:noProof w:val="0"/>
          <w:lang w:val="ro-MD" w:eastAsia="ru-RU"/>
        </w:rPr>
        <w:t>69</w:t>
      </w:r>
      <w:r w:rsidRPr="00FF430B">
        <w:rPr>
          <w:noProof w:val="0"/>
          <w:lang w:val="ro-MD" w:eastAsia="ru-RU"/>
        </w:rPr>
        <w:t xml:space="preserve">  din </w:t>
      </w:r>
      <w:r w:rsidR="00D80B70">
        <w:rPr>
          <w:noProof w:val="0"/>
          <w:lang w:val="ro-MD" w:eastAsia="ru-RU"/>
        </w:rPr>
        <w:t>07.05.</w:t>
      </w:r>
      <w:r w:rsidRPr="00FF430B">
        <w:rPr>
          <w:noProof w:val="0"/>
          <w:lang w:val="ro-MD" w:eastAsia="ru-RU"/>
        </w:rPr>
        <w:t>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 xml:space="preserve">şi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şi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şi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A519EF" w:rsidP="00F902A7">
      <w:pPr>
        <w:pStyle w:val="a"/>
        <w:numPr>
          <w:ilvl w:val="0"/>
          <w:numId w:val="20"/>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w:t>
      </w:r>
      <w:proofErr w:type="spellStart"/>
      <w:r w:rsidR="001C03B0" w:rsidRPr="00FF430B">
        <w:rPr>
          <w:lang w:val="ro-MD"/>
        </w:rPr>
        <w:t>corespondenţa</w:t>
      </w:r>
      <w:proofErr w:type="spellEnd"/>
      <w:r w:rsidR="001C03B0" w:rsidRPr="00FF430B">
        <w:rPr>
          <w:lang w:val="ro-MD"/>
        </w:rPr>
        <w:t xml:space="preserve">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şi/sau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 xml:space="preserve">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 xml:space="preserve">şi de a încheia contractul respectiv numai în numele persoanei juridice, prin împuternicire. În acest caz documentele prezentate, care dovedesc eligibilitatea, înregistrarea, capacitatea tehnică şi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şi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şi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w:t>
      </w:r>
      <w:r w:rsidR="007167E4" w:rsidRPr="00FF430B">
        <w:rPr>
          <w:lang w:val="ro-MD"/>
        </w:rPr>
        <w:lastRenderedPageBreak/>
        <w:t xml:space="preserve">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stabiliţi </w:t>
      </w:r>
      <w:proofErr w:type="spellStart"/>
      <w:r w:rsidR="007167E4" w:rsidRPr="00FF430B">
        <w:rPr>
          <w:lang w:val="ro-MD"/>
        </w:rPr>
        <w:t>ofertanţii</w:t>
      </w:r>
      <w:proofErr w:type="spellEnd"/>
      <w:r w:rsidR="007167E4" w:rsidRPr="00FF430B">
        <w:rPr>
          <w:lang w:val="ro-MD"/>
        </w:rPr>
        <w:t xml:space="preserve">, aceste solicitări se referă la persoanele fizice şi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şi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şi locul </w:t>
      </w:r>
      <w:proofErr w:type="spellStart"/>
      <w:r w:rsidRPr="00FF430B">
        <w:rPr>
          <w:lang w:val="ro-MD"/>
        </w:rPr>
        <w:t>execuţiei</w:t>
      </w:r>
      <w:proofErr w:type="spellEnd"/>
      <w:r w:rsidRPr="00FF430B">
        <w:rPr>
          <w:lang w:val="ro-MD"/>
        </w:rPr>
        <w:t xml:space="preserve"> lucrărilor şi precizează dacă au fost efectuate în conformitate cu normele profesionale din domeniu şi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2) informaţii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şi a altor materiale şi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w:t>
      </w:r>
      <w:proofErr w:type="spellStart"/>
      <w:r w:rsidRPr="00FF430B">
        <w:rPr>
          <w:lang w:val="ro-MD"/>
        </w:rPr>
        <w:t>execuţia</w:t>
      </w:r>
      <w:proofErr w:type="spellEnd"/>
      <w:r w:rsidRPr="00FF430B">
        <w:rPr>
          <w:lang w:val="ro-MD"/>
        </w:rPr>
        <w:t xml:space="preserve"> documentației de proiect, lucrărilor, </w:t>
      </w:r>
      <w:r w:rsidRPr="00FF430B">
        <w:rPr>
          <w:lang w:val="ro-MD"/>
        </w:rPr>
        <w:lastRenderedPageBreak/>
        <w:t xml:space="preserve">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şi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5) dacă este cazul, informaţii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7) informaţii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şi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w:t>
      </w:r>
      <w:r w:rsidR="007167E4" w:rsidRPr="00FF430B">
        <w:rPr>
          <w:lang w:val="ro-MD"/>
        </w:rPr>
        <w:lastRenderedPageBreak/>
        <w:t xml:space="preserve">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w:t>
      </w:r>
      <w:proofErr w:type="spellStart"/>
      <w:r w:rsidRPr="00FF430B">
        <w:rPr>
          <w:b/>
          <w:noProof w:val="0"/>
          <w:lang w:val="ro-MD" w:eastAsia="ru-RU"/>
        </w:rPr>
        <w:t>candidaţilor</w:t>
      </w:r>
      <w:proofErr w:type="spellEnd"/>
      <w:r w:rsidRPr="00FF430B">
        <w:rPr>
          <w:b/>
          <w:noProof w:val="0"/>
          <w:lang w:val="ro-MD" w:eastAsia="ru-RU"/>
        </w:rPr>
        <w:t xml:space="preserve">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proofErr w:type="spellStart"/>
      <w:r w:rsidR="00A57290" w:rsidRPr="00FF430B">
        <w:rPr>
          <w:b/>
          <w:noProof w:val="0"/>
          <w:lang w:val="ro-MD" w:eastAsia="ru-RU"/>
        </w:rPr>
        <w:t>legi</w:t>
      </w:r>
      <w:r w:rsidRPr="00FF430B">
        <w:rPr>
          <w:b/>
          <w:noProof w:val="0"/>
          <w:lang w:val="ro-MD" w:eastAsia="ru-RU"/>
        </w:rPr>
        <w:t>sau</w:t>
      </w:r>
      <w:proofErr w:type="spellEnd"/>
      <w:r w:rsidRPr="00FF430B">
        <w:rPr>
          <w:b/>
          <w:noProof w:val="0"/>
          <w:lang w:val="ro-MD" w:eastAsia="ru-RU"/>
        </w:rPr>
        <w:t xml:space="preserve">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w:t>
      </w:r>
      <w:proofErr w:type="spellStart"/>
      <w:r w:rsidRPr="00FF430B">
        <w:rPr>
          <w:b/>
          <w:noProof w:val="0"/>
          <w:lang w:val="ro-MD" w:eastAsia="ru-RU"/>
        </w:rPr>
        <w:t>menționeazăinformațiile</w:t>
      </w:r>
      <w:proofErr w:type="spellEnd"/>
      <w:r w:rsidRPr="00FF430B">
        <w:rPr>
          <w:b/>
          <w:noProof w:val="0"/>
          <w:lang w:val="ro-MD" w:eastAsia="ru-RU"/>
        </w:rPr>
        <w:t xml:space="preserv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Termenul de garanție a </w:t>
      </w:r>
      <w:proofErr w:type="spellStart"/>
      <w:r w:rsidRPr="00FF430B">
        <w:rPr>
          <w:b/>
          <w:noProof w:val="0"/>
          <w:lang w:val="ro-MD" w:eastAsia="ru-RU"/>
        </w:rPr>
        <w:t>lucrărilor</w:t>
      </w:r>
      <w:r w:rsidR="00984FA2" w:rsidRPr="00FF430B">
        <w:rPr>
          <w:b/>
          <w:noProof w:val="0"/>
          <w:lang w:val="ro-MD" w:eastAsia="ru-RU"/>
        </w:rPr>
        <w:t>sau</w:t>
      </w:r>
      <w:proofErr w:type="spellEnd"/>
      <w:r w:rsidR="00984FA2" w:rsidRPr="00FF430B">
        <w:rPr>
          <w:b/>
          <w:noProof w:val="0"/>
          <w:lang w:val="ro-MD" w:eastAsia="ru-RU"/>
        </w:rPr>
        <w:t xml:space="preserve">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 xml:space="preserve">(se specifică </w:t>
      </w:r>
      <w:proofErr w:type="spellStart"/>
      <w:r w:rsidRPr="00FF430B">
        <w:rPr>
          <w:noProof w:val="0"/>
          <w:sz w:val="20"/>
          <w:lang w:val="ro-MD" w:eastAsia="ru-RU"/>
        </w:rPr>
        <w:t>denumireaproiectului</w:t>
      </w:r>
      <w:proofErr w:type="spellEnd"/>
      <w:r w:rsidRPr="00FF430B">
        <w:rPr>
          <w:noProof w:val="0"/>
          <w:sz w:val="20"/>
          <w:lang w:val="ro-MD" w:eastAsia="ru-RU"/>
        </w:rPr>
        <w:t xml:space="preserve">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şi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lastRenderedPageBreak/>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3830FEAA"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w:t>
      </w:r>
      <w:r w:rsidR="00A43A9F">
        <w:rPr>
          <w:rFonts w:ascii="Times New Roman" w:hAnsi="Times New Roman"/>
          <w:szCs w:val="24"/>
          <w:lang w:val="ro-MD"/>
        </w:rPr>
        <w:t xml:space="preserve">     </w:t>
      </w:r>
      <w:bookmarkStart w:id="48" w:name="_Hlk181209573"/>
      <w:r w:rsidR="00A30010" w:rsidRPr="00A43A9F">
        <w:rPr>
          <w:rFonts w:ascii="Times New Roman" w:hAnsi="Times New Roman"/>
          <w:b/>
          <w:szCs w:val="24"/>
          <w:u w:val="single"/>
          <w:lang w:val="ro-MD"/>
        </w:rPr>
        <w:t>Primăria orașului Ștefan Vodă, str. Ștefan cel Mare și Sfânt 31, MD-4201</w:t>
      </w:r>
      <w:r w:rsidRPr="00A43A9F">
        <w:rPr>
          <w:rFonts w:ascii="Times New Roman" w:hAnsi="Times New Roman"/>
          <w:b/>
          <w:szCs w:val="24"/>
          <w:u w:val="single"/>
          <w:lang w:val="ro-MD"/>
        </w:rPr>
        <w:softHyphen/>
      </w:r>
      <w:r w:rsidRPr="00A43A9F">
        <w:rPr>
          <w:rFonts w:ascii="Times New Roman" w:hAnsi="Times New Roman"/>
          <w:b/>
          <w:szCs w:val="24"/>
          <w:u w:val="single"/>
          <w:lang w:val="ro-MD"/>
        </w:rPr>
        <w:softHyphen/>
      </w:r>
      <w:r w:rsidRPr="00A43A9F">
        <w:rPr>
          <w:rFonts w:ascii="Times New Roman" w:hAnsi="Times New Roman"/>
          <w:b/>
          <w:szCs w:val="24"/>
          <w:u w:val="single"/>
          <w:lang w:val="ro-MD"/>
        </w:rPr>
        <w:softHyphen/>
      </w:r>
      <w:bookmarkEnd w:id="48"/>
      <w:r w:rsidRPr="00A43A9F">
        <w:rPr>
          <w:rFonts w:ascii="Times New Roman" w:hAnsi="Times New Roman"/>
          <w:sz w:val="28"/>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08AC8F6F" w:rsidR="00B65C93" w:rsidRDefault="00B65C93" w:rsidP="00950D18">
      <w:pPr>
        <w:pStyle w:val="a7"/>
        <w:tabs>
          <w:tab w:val="left" w:pos="567"/>
        </w:tabs>
        <w:spacing w:line="360" w:lineRule="auto"/>
        <w:rPr>
          <w:rFonts w:ascii="Times New Roman" w:hAnsi="Times New Roman"/>
          <w:szCs w:val="24"/>
          <w:lang w:val="ro-MD"/>
        </w:rPr>
      </w:pPr>
    </w:p>
    <w:p w14:paraId="5F074EF1" w14:textId="366C678A" w:rsidR="00A43A9F" w:rsidRDefault="00A43A9F" w:rsidP="00950D18">
      <w:pPr>
        <w:pStyle w:val="a7"/>
        <w:tabs>
          <w:tab w:val="left" w:pos="567"/>
        </w:tabs>
        <w:spacing w:line="360" w:lineRule="auto"/>
        <w:rPr>
          <w:rFonts w:ascii="Times New Roman" w:hAnsi="Times New Roman"/>
          <w:szCs w:val="24"/>
          <w:lang w:val="ro-MD"/>
        </w:rPr>
      </w:pPr>
    </w:p>
    <w:p w14:paraId="77CCF9DD" w14:textId="0D9A803C" w:rsidR="00A43A9F" w:rsidRDefault="00A43A9F" w:rsidP="00950D18">
      <w:pPr>
        <w:pStyle w:val="a7"/>
        <w:tabs>
          <w:tab w:val="left" w:pos="567"/>
        </w:tabs>
        <w:spacing w:line="360" w:lineRule="auto"/>
        <w:rPr>
          <w:rFonts w:ascii="Times New Roman" w:hAnsi="Times New Roman"/>
          <w:szCs w:val="24"/>
          <w:lang w:val="ro-MD"/>
        </w:rPr>
      </w:pPr>
    </w:p>
    <w:p w14:paraId="7B363577" w14:textId="69AE14DB" w:rsidR="00A43A9F" w:rsidRDefault="00A43A9F" w:rsidP="00950D18">
      <w:pPr>
        <w:pStyle w:val="a7"/>
        <w:tabs>
          <w:tab w:val="left" w:pos="567"/>
        </w:tabs>
        <w:spacing w:line="360" w:lineRule="auto"/>
        <w:rPr>
          <w:rFonts w:ascii="Times New Roman" w:hAnsi="Times New Roman"/>
          <w:szCs w:val="24"/>
          <w:lang w:val="ro-MD"/>
        </w:rPr>
      </w:pPr>
    </w:p>
    <w:p w14:paraId="566314DC" w14:textId="77777777" w:rsidR="00A43A9F" w:rsidRPr="00FF430B" w:rsidRDefault="00A43A9F"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6628367C" w14:textId="1E4171BB" w:rsidR="00A43A9F" w:rsidRDefault="00211C74" w:rsidP="00211C74">
      <w:pPr>
        <w:pStyle w:val="a7"/>
        <w:tabs>
          <w:tab w:val="left" w:pos="-142"/>
        </w:tabs>
        <w:spacing w:before="240"/>
        <w:jc w:val="center"/>
        <w:rPr>
          <w:rFonts w:ascii="Times New Roman" w:hAnsi="Times New Roman"/>
          <w:b/>
          <w:szCs w:val="24"/>
          <w:u w:val="single"/>
          <w:lang w:val="ro-MD"/>
        </w:rPr>
      </w:pPr>
      <w:r w:rsidRPr="00FF430B">
        <w:rPr>
          <w:rFonts w:ascii="Times New Roman" w:hAnsi="Times New Roman"/>
          <w:szCs w:val="24"/>
          <w:lang w:val="ro-MD"/>
        </w:rPr>
        <w:t>Către</w:t>
      </w:r>
      <w:r w:rsidR="00A43A9F">
        <w:rPr>
          <w:rFonts w:ascii="Times New Roman" w:hAnsi="Times New Roman"/>
          <w:szCs w:val="24"/>
          <w:lang w:val="ro-MD"/>
        </w:rPr>
        <w:t xml:space="preserve">  </w:t>
      </w:r>
      <w:r w:rsidR="00A43A9F" w:rsidRPr="00A43A9F">
        <w:rPr>
          <w:rFonts w:ascii="Times New Roman" w:hAnsi="Times New Roman"/>
          <w:b/>
          <w:noProof/>
          <w:szCs w:val="24"/>
          <w:u w:val="single"/>
          <w:lang w:val="ro-MD"/>
        </w:rPr>
        <w:t xml:space="preserve"> </w:t>
      </w:r>
      <w:r w:rsidR="00A43A9F" w:rsidRPr="00A43A9F">
        <w:rPr>
          <w:rFonts w:ascii="Times New Roman" w:hAnsi="Times New Roman"/>
          <w:b/>
          <w:szCs w:val="24"/>
          <w:u w:val="single"/>
          <w:lang w:val="ro-MD"/>
        </w:rPr>
        <w:t>Primăria orașului Ștefan Vodă, str. Ștefan cel Mare și Sfânt 31, MD-4201</w:t>
      </w:r>
      <w:r w:rsidR="00A43A9F" w:rsidRPr="00A43A9F">
        <w:rPr>
          <w:rFonts w:ascii="Times New Roman" w:hAnsi="Times New Roman"/>
          <w:b/>
          <w:szCs w:val="24"/>
          <w:u w:val="single"/>
          <w:lang w:val="ro-MD"/>
        </w:rPr>
        <w:softHyphen/>
      </w:r>
      <w:r w:rsidR="00A43A9F" w:rsidRPr="00A43A9F">
        <w:rPr>
          <w:rFonts w:ascii="Times New Roman" w:hAnsi="Times New Roman"/>
          <w:b/>
          <w:szCs w:val="24"/>
          <w:u w:val="single"/>
          <w:lang w:val="ro-MD"/>
        </w:rPr>
        <w:softHyphen/>
      </w:r>
      <w:r w:rsidR="00A43A9F" w:rsidRPr="00A43A9F">
        <w:rPr>
          <w:rFonts w:ascii="Times New Roman" w:hAnsi="Times New Roman"/>
          <w:b/>
          <w:szCs w:val="24"/>
          <w:u w:val="single"/>
          <w:lang w:val="ro-MD"/>
        </w:rPr>
        <w:softHyphen/>
      </w:r>
    </w:p>
    <w:p w14:paraId="7BB2B8E5" w14:textId="1B8C0854"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6DEE6B9B" w:rsidR="00BE49DD" w:rsidRDefault="00BE49DD" w:rsidP="00950D18">
      <w:pPr>
        <w:pStyle w:val="a7"/>
        <w:tabs>
          <w:tab w:val="left" w:pos="567"/>
        </w:tabs>
        <w:spacing w:line="360" w:lineRule="auto"/>
        <w:rPr>
          <w:rFonts w:ascii="Times New Roman" w:hAnsi="Times New Roman"/>
          <w:szCs w:val="24"/>
          <w:lang w:val="ro-MD"/>
        </w:rPr>
      </w:pPr>
    </w:p>
    <w:p w14:paraId="6EA31251" w14:textId="010294C2" w:rsidR="00A519EF" w:rsidRDefault="00A519EF" w:rsidP="00950D18">
      <w:pPr>
        <w:pStyle w:val="a7"/>
        <w:tabs>
          <w:tab w:val="left" w:pos="567"/>
        </w:tabs>
        <w:spacing w:line="360" w:lineRule="auto"/>
        <w:rPr>
          <w:rFonts w:ascii="Times New Roman" w:hAnsi="Times New Roman"/>
          <w:szCs w:val="24"/>
          <w:lang w:val="ro-MD"/>
        </w:rPr>
      </w:pPr>
    </w:p>
    <w:p w14:paraId="5B11762B" w14:textId="47EF4975" w:rsidR="00A519EF" w:rsidRDefault="00A519EF" w:rsidP="00950D18">
      <w:pPr>
        <w:pStyle w:val="a7"/>
        <w:tabs>
          <w:tab w:val="left" w:pos="567"/>
        </w:tabs>
        <w:spacing w:line="360" w:lineRule="auto"/>
        <w:rPr>
          <w:rFonts w:ascii="Times New Roman" w:hAnsi="Times New Roman"/>
          <w:szCs w:val="24"/>
          <w:lang w:val="ro-MD"/>
        </w:rPr>
      </w:pPr>
    </w:p>
    <w:p w14:paraId="41E1D9C8" w14:textId="106CA40D" w:rsidR="00A519EF" w:rsidRDefault="00A519EF"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089D45F6"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w:t>
      </w:r>
      <w:r w:rsidR="00A43A9F">
        <w:rPr>
          <w:rFonts w:ascii="Times New Roman" w:hAnsi="Times New Roman"/>
          <w:szCs w:val="24"/>
          <w:lang w:val="ro-MD"/>
        </w:rPr>
        <w:t xml:space="preserve">     </w:t>
      </w:r>
      <w:r w:rsidR="00A43A9F" w:rsidRPr="00A43A9F">
        <w:rPr>
          <w:rFonts w:ascii="Times New Roman" w:hAnsi="Times New Roman"/>
          <w:b/>
          <w:szCs w:val="24"/>
          <w:u w:val="single"/>
          <w:lang w:val="ro-MD"/>
        </w:rPr>
        <w:t>Primăria orașului Ștefan Vodă, str. Ștefan cel Mare și Sfânt 31, MD-4201</w:t>
      </w:r>
      <w:r w:rsidR="00A43A9F" w:rsidRPr="00A43A9F">
        <w:rPr>
          <w:rFonts w:ascii="Times New Roman" w:hAnsi="Times New Roman"/>
          <w:b/>
          <w:szCs w:val="24"/>
          <w:u w:val="single"/>
          <w:lang w:val="ro-MD"/>
        </w:rPr>
        <w:softHyphen/>
      </w:r>
      <w:r w:rsidR="00A43A9F" w:rsidRPr="00A43A9F">
        <w:rPr>
          <w:rFonts w:ascii="Times New Roman" w:hAnsi="Times New Roman"/>
          <w:b/>
          <w:szCs w:val="24"/>
          <w:u w:val="single"/>
          <w:lang w:val="ro-MD"/>
        </w:rPr>
        <w:softHyphen/>
      </w:r>
      <w:r w:rsidR="00A43A9F" w:rsidRPr="00A43A9F">
        <w:rPr>
          <w:rFonts w:ascii="Times New Roman" w:hAnsi="Times New Roman"/>
          <w:b/>
          <w:szCs w:val="24"/>
          <w:u w:val="single"/>
          <w:lang w:val="ro-MD"/>
        </w:rPr>
        <w:softHyphen/>
      </w:r>
      <w:r w:rsidRPr="00FF430B">
        <w:rPr>
          <w:rFonts w:ascii="Times New Roman" w:hAnsi="Times New Roman"/>
          <w:szCs w:val="24"/>
          <w:lang w:val="ro-MD"/>
        </w:rPr>
        <w:t>_</w:t>
      </w:r>
    </w:p>
    <w:p w14:paraId="1F705420" w14:textId="77777777" w:rsidR="00AA1372" w:rsidRPr="00A43A9F" w:rsidRDefault="00A227F2" w:rsidP="00950D18">
      <w:pPr>
        <w:pStyle w:val="a7"/>
        <w:tabs>
          <w:tab w:val="left" w:pos="567"/>
        </w:tabs>
        <w:rPr>
          <w:rFonts w:ascii="Times New Roman" w:hAnsi="Times New Roman"/>
          <w:sz w:val="22"/>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A43A9F">
        <w:rPr>
          <w:rFonts w:ascii="Times New Roman" w:hAnsi="Times New Roman"/>
          <w:sz w:val="22"/>
          <w:szCs w:val="24"/>
          <w:lang w:val="ro-MD"/>
        </w:rPr>
        <w:t xml:space="preserve">(denumirea </w:t>
      </w:r>
      <w:proofErr w:type="spellStart"/>
      <w:r w:rsidRPr="00A43A9F">
        <w:rPr>
          <w:rFonts w:ascii="Times New Roman" w:hAnsi="Times New Roman"/>
          <w:sz w:val="22"/>
          <w:szCs w:val="24"/>
          <w:lang w:val="ro-MD"/>
        </w:rPr>
        <w:t>autorităţii</w:t>
      </w:r>
      <w:proofErr w:type="spellEnd"/>
      <w:r w:rsidRPr="00A43A9F">
        <w:rPr>
          <w:rFonts w:ascii="Times New Roman" w:hAnsi="Times New Roman"/>
          <w:sz w:val="22"/>
          <w:szCs w:val="24"/>
          <w:lang w:val="ro-MD"/>
        </w:rPr>
        <w:t xml:space="preserve">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470F73EA"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w:t>
      </w:r>
      <w:r w:rsidR="00A43A9F">
        <w:rPr>
          <w:rFonts w:ascii="Times New Roman" w:hAnsi="Times New Roman"/>
          <w:szCs w:val="24"/>
          <w:lang w:val="ro-MD"/>
        </w:rPr>
        <w:t xml:space="preserve">     </w:t>
      </w:r>
      <w:r w:rsidR="00A43A9F" w:rsidRPr="00A43A9F">
        <w:rPr>
          <w:rFonts w:ascii="Times New Roman" w:hAnsi="Times New Roman"/>
          <w:b/>
          <w:szCs w:val="24"/>
          <w:u w:val="single"/>
          <w:lang w:val="ro-MD"/>
        </w:rPr>
        <w:t>Primăria orașului Ștefan Vodă</w:t>
      </w:r>
      <w:r w:rsidRPr="00FF430B">
        <w:rPr>
          <w:rFonts w:ascii="Times New Roman" w:hAnsi="Times New Roman"/>
          <w:szCs w:val="24"/>
          <w:lang w:val="ro-MD"/>
        </w:rPr>
        <w:t xml:space="preserve"> </w:t>
      </w:r>
      <w:r w:rsidR="00A43A9F">
        <w:rPr>
          <w:rFonts w:ascii="Times New Roman" w:hAnsi="Times New Roman"/>
          <w:szCs w:val="24"/>
          <w:lang w:val="ro-MD"/>
        </w:rPr>
        <w:t xml:space="preserve">  </w:t>
      </w:r>
      <w:r w:rsidRPr="00FF430B">
        <w:rPr>
          <w:rFonts w:ascii="Times New Roman" w:hAnsi="Times New Roman"/>
          <w:szCs w:val="24"/>
          <w:lang w:val="ro-MD"/>
        </w:rPr>
        <w:t xml:space="preserve"> </w:t>
      </w:r>
    </w:p>
    <w:p w14:paraId="27AA2DF9" w14:textId="77777777" w:rsidR="00AA1372" w:rsidRPr="00A43A9F" w:rsidRDefault="00A227F2" w:rsidP="00950D18">
      <w:pPr>
        <w:pStyle w:val="a7"/>
        <w:tabs>
          <w:tab w:val="left" w:pos="567"/>
        </w:tabs>
        <w:rPr>
          <w:rFonts w:ascii="Times New Roman" w:hAnsi="Times New Roman"/>
          <w:sz w:val="22"/>
          <w:szCs w:val="24"/>
          <w:lang w:val="ro-MD"/>
        </w:rPr>
      </w:pPr>
      <w:r w:rsidRPr="00FF430B">
        <w:rPr>
          <w:rFonts w:ascii="Times New Roman" w:hAnsi="Times New Roman"/>
          <w:szCs w:val="24"/>
          <w:lang w:val="ro-MD"/>
        </w:rPr>
        <w:t xml:space="preserve">                                             </w:t>
      </w:r>
      <w:r w:rsidRPr="00A43A9F">
        <w:rPr>
          <w:rFonts w:ascii="Times New Roman" w:hAnsi="Times New Roman"/>
          <w:sz w:val="22"/>
          <w:szCs w:val="24"/>
          <w:lang w:val="ro-MD"/>
        </w:rPr>
        <w:t xml:space="preserve">(denumirea </w:t>
      </w:r>
      <w:proofErr w:type="spellStart"/>
      <w:r w:rsidRPr="00A43A9F">
        <w:rPr>
          <w:rFonts w:ascii="Times New Roman" w:hAnsi="Times New Roman"/>
          <w:sz w:val="22"/>
          <w:szCs w:val="24"/>
          <w:lang w:val="ro-MD"/>
        </w:rPr>
        <w:t>autorităţii</w:t>
      </w:r>
      <w:proofErr w:type="spellEnd"/>
      <w:r w:rsidRPr="00A43A9F">
        <w:rPr>
          <w:rFonts w:ascii="Times New Roman" w:hAnsi="Times New Roman"/>
          <w:sz w:val="22"/>
          <w:szCs w:val="24"/>
          <w:lang w:val="ro-MD"/>
        </w:rPr>
        <w:t xml:space="preserve"> contractante</w:t>
      </w:r>
      <w:r w:rsidR="00A75527" w:rsidRPr="00A43A9F">
        <w:rPr>
          <w:rFonts w:ascii="Times New Roman" w:hAnsi="Times New Roman"/>
          <w:sz w:val="22"/>
          <w:szCs w:val="24"/>
          <w:lang w:val="ro-MD"/>
        </w:rPr>
        <w:t>)</w:t>
      </w:r>
    </w:p>
    <w:p w14:paraId="46B26254" w14:textId="321ABA02" w:rsidR="00AA1372" w:rsidRPr="00FF430B" w:rsidRDefault="00A43A9F" w:rsidP="00A43A9F">
      <w:pPr>
        <w:pStyle w:val="a7"/>
        <w:tabs>
          <w:tab w:val="left" w:pos="567"/>
        </w:tabs>
        <w:rPr>
          <w:rFonts w:ascii="Times New Roman" w:hAnsi="Times New Roman"/>
          <w:szCs w:val="24"/>
          <w:lang w:val="ro-MD"/>
        </w:rPr>
      </w:pPr>
      <w:r w:rsidRPr="00FF430B">
        <w:rPr>
          <w:rFonts w:ascii="Times New Roman" w:hAnsi="Times New Roman"/>
          <w:szCs w:val="24"/>
          <w:lang w:val="ro-MD"/>
        </w:rPr>
        <w:t xml:space="preserve">să </w:t>
      </w:r>
      <w:r w:rsidR="00A227F2" w:rsidRPr="00FF430B">
        <w:rPr>
          <w:rFonts w:ascii="Times New Roman" w:hAnsi="Times New Roman"/>
          <w:szCs w:val="24"/>
          <w:lang w:val="ro-MD"/>
        </w:rPr>
        <w:t xml:space="preserve">plătim suma de__________________________________________, la prima sa cerere scrisă şi                                                                                    </w:t>
      </w:r>
      <w:r>
        <w:rPr>
          <w:rFonts w:ascii="Times New Roman" w:hAnsi="Times New Roman"/>
          <w:szCs w:val="24"/>
          <w:lang w:val="ro-MD"/>
        </w:rPr>
        <w:t xml:space="preserve">                                              </w:t>
      </w:r>
      <w:r w:rsidR="00A227F2" w:rsidRPr="00FF430B">
        <w:rPr>
          <w:rFonts w:ascii="Times New Roman" w:hAnsi="Times New Roman"/>
          <w:szCs w:val="24"/>
          <w:lang w:val="ro-MD"/>
        </w:rPr>
        <w:t>(suma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a-şi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10. Numărul şi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şi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lastRenderedPageBreak/>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lastRenderedPageBreak/>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086C4CF6" w14:textId="0925AB0B" w:rsidR="00460653" w:rsidRPr="00FF430B" w:rsidRDefault="00460653" w:rsidP="00196AB4">
            <w:pPr>
              <w:jc w:val="both"/>
              <w:rPr>
                <w:b/>
                <w:i/>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r>
            <w:r w:rsidR="003F03DC">
              <w:rPr>
                <w:b/>
                <w:lang w:val="ro-MD"/>
              </w:rPr>
              <w:t xml:space="preserve"> </w:t>
            </w:r>
          </w:p>
          <w:p w14:paraId="3DD12B6B" w14:textId="1DAB0682" w:rsidR="00460653" w:rsidRPr="00667607" w:rsidRDefault="007D5C2B" w:rsidP="00F26535">
            <w:pPr>
              <w:tabs>
                <w:tab w:val="center" w:pos="-6663"/>
                <w:tab w:val="left" w:pos="567"/>
                <w:tab w:val="right" w:pos="10206"/>
              </w:tabs>
              <w:rPr>
                <w:b/>
                <w:lang w:val="ro-MD"/>
              </w:rPr>
            </w:pPr>
            <w:r w:rsidRPr="00FF430B">
              <w:rPr>
                <w:lang w:val="ro-MD"/>
              </w:rPr>
              <w:t>„</w:t>
            </w:r>
            <w:r w:rsidR="007B392A" w:rsidRPr="00FF430B">
              <w:rPr>
                <w:lang w:val="ro-MD"/>
              </w:rPr>
              <w:t>___”_________20</w:t>
            </w:r>
            <w:r w:rsidR="00E432F3">
              <w:rPr>
                <w:lang w:val="ro-MD"/>
              </w:rPr>
              <w:t>2</w:t>
            </w:r>
            <w:r w:rsidR="00667607">
              <w:rPr>
                <w:lang w:val="ro-MD"/>
              </w:rPr>
              <w:t>4</w:t>
            </w:r>
            <w:r w:rsidR="007B392A" w:rsidRPr="00FF430B">
              <w:rPr>
                <w:lang w:val="ro-MD"/>
              </w:rPr>
              <w:t xml:space="preserve">                                       </w:t>
            </w:r>
            <w:r w:rsidR="0019071C" w:rsidRPr="00FF430B">
              <w:rPr>
                <w:lang w:val="ro-MD"/>
              </w:rPr>
              <w:t xml:space="preserve">                                         </w:t>
            </w:r>
            <w:r w:rsidR="007B392A" w:rsidRPr="00FF430B">
              <w:rPr>
                <w:lang w:val="ro-MD"/>
              </w:rPr>
              <w:t xml:space="preserve">  </w:t>
            </w:r>
            <w:r w:rsidR="00F81A5B" w:rsidRPr="00667607">
              <w:rPr>
                <w:b/>
                <w:lang w:val="ro-MD"/>
              </w:rPr>
              <w:t>or. Ștefan Vodă</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24BC3A45" w:rsidR="00460653" w:rsidRPr="00FF430B" w:rsidRDefault="00460653" w:rsidP="00385C85">
            <w:pPr>
              <w:tabs>
                <w:tab w:val="left" w:pos="567"/>
                <w:tab w:val="right" w:pos="10205"/>
              </w:tabs>
              <w:jc w:val="both"/>
              <w:rPr>
                <w:lang w:val="ro-MD"/>
              </w:rPr>
            </w:pPr>
            <w:r w:rsidRPr="00FF430B">
              <w:rPr>
                <w:lang w:val="ro-MD"/>
              </w:rPr>
              <w:t>_____</w:t>
            </w:r>
            <w:r w:rsidR="009E1189">
              <w:rPr>
                <w:lang w:val="ro-MD"/>
              </w:rPr>
              <w:t>Primăria or. Ștefan Vodă</w:t>
            </w:r>
            <w:r w:rsidRPr="00FF430B">
              <w:rPr>
                <w:lang w:val="ro-MD"/>
              </w:rPr>
              <w:t>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4D903BFA" w:rsidR="00460653" w:rsidRPr="00FF430B" w:rsidRDefault="00460653" w:rsidP="00385C85">
            <w:pPr>
              <w:tabs>
                <w:tab w:val="left" w:pos="567"/>
                <w:tab w:val="right" w:pos="9531"/>
              </w:tabs>
              <w:jc w:val="both"/>
              <w:rPr>
                <w:lang w:val="ro-MD"/>
              </w:rPr>
            </w:pPr>
            <w:r w:rsidRPr="00FF430B">
              <w:rPr>
                <w:lang w:val="ro-MD"/>
              </w:rPr>
              <w:t>_____</w:t>
            </w:r>
            <w:r w:rsidR="009E1189">
              <w:rPr>
                <w:lang w:val="ro-MD"/>
              </w:rPr>
              <w:t>or. Ștefan vodă</w:t>
            </w:r>
            <w:r w:rsidRPr="00FF430B">
              <w:rPr>
                <w:lang w:val="ro-MD"/>
              </w:rPr>
              <w:t>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16023727" w:rsidR="00460653" w:rsidRPr="00FF430B" w:rsidRDefault="00460653" w:rsidP="00385C85">
            <w:pPr>
              <w:tabs>
                <w:tab w:val="left" w:pos="567"/>
                <w:tab w:val="right" w:pos="9531"/>
              </w:tabs>
              <w:jc w:val="both"/>
              <w:rPr>
                <w:lang w:val="ro-MD"/>
              </w:rPr>
            </w:pPr>
            <w:r w:rsidRPr="00FF430B">
              <w:rPr>
                <w:lang w:val="ro-MD"/>
              </w:rPr>
              <w:t>str.______</w:t>
            </w:r>
            <w:r w:rsidR="009E1189">
              <w:rPr>
                <w:lang w:val="ro-MD"/>
              </w:rPr>
              <w:t>Ștefan cel Mare nr.31</w:t>
            </w:r>
            <w:r w:rsidRPr="00FF430B">
              <w:rPr>
                <w:lang w:val="ro-MD"/>
              </w:rPr>
              <w:t xml:space="preserve">_____, </w:t>
            </w:r>
            <w:r w:rsidRPr="00FF430B">
              <w:rPr>
                <w:lang w:val="ro-MD"/>
              </w:rPr>
              <w:tab/>
              <w:t xml:space="preserve">telefon: </w:t>
            </w:r>
            <w:r w:rsidR="00DE7745">
              <w:rPr>
                <w:lang w:val="ro-MD"/>
              </w:rPr>
              <w:t>024223053</w:t>
            </w:r>
            <w:r w:rsidRPr="00FF430B">
              <w:rPr>
                <w:lang w:val="ro-MD"/>
              </w:rPr>
              <w:t>, fax: _____________,</w:t>
            </w:r>
          </w:p>
          <w:p w14:paraId="022881C4" w14:textId="59E16896"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w:t>
            </w:r>
            <w:r w:rsidR="009E1189">
              <w:rPr>
                <w:lang w:val="ro-MD"/>
              </w:rPr>
              <w:t>1007601006210</w:t>
            </w:r>
            <w:r w:rsidR="00B51B6E" w:rsidRPr="00FF430B">
              <w:rPr>
                <w:lang w:val="ro-MD"/>
              </w:rPr>
              <w:t xml:space="preserve"> reprezentat prin </w:t>
            </w:r>
            <w:r w:rsidR="00460653" w:rsidRPr="00FF430B">
              <w:rPr>
                <w:lang w:val="ro-MD"/>
              </w:rPr>
              <w:t>_</w:t>
            </w:r>
            <w:r w:rsidR="009E1189">
              <w:rPr>
                <w:lang w:val="ro-MD"/>
              </w:rPr>
              <w:t>Primar Cociu Vladislav</w:t>
            </w:r>
            <w:r w:rsidR="007B392A" w:rsidRPr="00FF430B">
              <w:rPr>
                <w:lang w:val="ro-MD"/>
              </w:rPr>
              <w:t>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w:t>
            </w:r>
            <w:proofErr w:type="spellStart"/>
            <w:r w:rsidRPr="00FF430B">
              <w:rPr>
                <w:lang w:val="ro-MD"/>
              </w:rPr>
              <w:t>construcţii</w:t>
            </w:r>
            <w:proofErr w:type="spellEnd"/>
            <w:r w:rsidRPr="00FF430B">
              <w:rPr>
                <w:lang w:val="ro-MD"/>
              </w:rPr>
              <w:t xml:space="preserve">: </w:t>
            </w:r>
            <w:proofErr w:type="spellStart"/>
            <w:r w:rsidRPr="00FF430B">
              <w:rPr>
                <w:lang w:val="ro-MD"/>
              </w:rPr>
              <w:t>autorizaţia</w:t>
            </w:r>
            <w:proofErr w:type="spellEnd"/>
            <w:r w:rsidRPr="00FF430B">
              <w:rPr>
                <w:lang w:val="ro-MD"/>
              </w:rPr>
              <w:t xml:space="preserve">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3C58BE36"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BD4FE7">
              <w:rPr>
                <w:lang w:val="ro-MD"/>
              </w:rPr>
              <w:t>________________________________________</w:t>
            </w:r>
            <w:r w:rsidR="00667607">
              <w:rPr>
                <w:lang w:val="ro-MD"/>
              </w:rPr>
              <w:t>î</w:t>
            </w:r>
            <w:r w:rsidR="00460653" w:rsidRPr="00FF430B">
              <w:rPr>
                <w:lang w:val="ro-MD"/>
              </w:rPr>
              <w:t xml:space="preserve">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465EA370" w:rsidR="00460653" w:rsidRPr="00FF430B" w:rsidRDefault="00A156C0" w:rsidP="00196AB4">
            <w:pPr>
              <w:pStyle w:val="af2"/>
              <w:tabs>
                <w:tab w:val="left" w:pos="567"/>
              </w:tabs>
              <w:spacing w:line="276" w:lineRule="auto"/>
              <w:ind w:firstLine="0"/>
              <w:rPr>
                <w:lang w:val="ro-MD"/>
              </w:rPr>
            </w:pPr>
            <w:r w:rsidRPr="00FF430B">
              <w:rPr>
                <w:lang w:val="ro-MD"/>
              </w:rPr>
              <w:t xml:space="preserve">2.1. </w:t>
            </w:r>
            <w:r w:rsidR="00460653" w:rsidRPr="00FF430B">
              <w:rPr>
                <w:lang w:val="ro-MD"/>
              </w:rPr>
              <w:t xml:space="preserve">Durata de </w:t>
            </w:r>
            <w:proofErr w:type="spellStart"/>
            <w:r w:rsidR="00460653" w:rsidRPr="00FF430B">
              <w:rPr>
                <w:lang w:val="ro-MD"/>
              </w:rPr>
              <w:t>execuţie</w:t>
            </w:r>
            <w:proofErr w:type="spellEnd"/>
            <w:r w:rsidR="00460653" w:rsidRPr="00FF430B">
              <w:rPr>
                <w:lang w:val="ro-MD"/>
              </w:rPr>
              <w:t xml:space="preserve"> a lucrărilor contractate este de </w:t>
            </w:r>
            <w:r w:rsidR="004A4D12">
              <w:rPr>
                <w:lang w:val="ro-MD"/>
              </w:rPr>
              <w:t>conform pct.4 Note din caietele de sarcini</w:t>
            </w:r>
            <w:r w:rsidR="009F0FE8" w:rsidRPr="00FF430B">
              <w:rPr>
                <w:lang w:val="ro-MD"/>
              </w:rPr>
              <w:t xml:space="preserve"> luni</w:t>
            </w:r>
            <w:r w:rsidR="005D4B79" w:rsidRPr="00FF430B">
              <w:rPr>
                <w:lang w:val="ro-MD"/>
              </w:rPr>
              <w:t xml:space="preserve"> </w:t>
            </w:r>
            <w:r w:rsidR="00EB65F6" w:rsidRPr="00FF430B">
              <w:rPr>
                <w:lang w:val="ro-MD"/>
              </w:rPr>
              <w:t>și zile</w:t>
            </w:r>
            <w:r w:rsidR="00A43A9F">
              <w:rPr>
                <w:lang w:val="ro-MD"/>
              </w:rPr>
              <w:t xml:space="preserve"> </w:t>
            </w:r>
            <w:r w:rsidR="00EB65F6" w:rsidRPr="00FF430B">
              <w:rPr>
                <w:lang w:val="ro-MD"/>
              </w:rPr>
              <w:t>___</w:t>
            </w:r>
            <w:r w:rsidR="00460653" w:rsidRPr="00FF430B">
              <w:rPr>
                <w:lang w:val="ro-MD"/>
              </w:rPr>
              <w:t xml:space="preserve">după primirea ordinului de începere a </w:t>
            </w:r>
            <w:proofErr w:type="spellStart"/>
            <w:r w:rsidR="00460653" w:rsidRPr="00FF430B">
              <w:rPr>
                <w:lang w:val="ro-MD"/>
              </w:rPr>
              <w:t>execuţiei</w:t>
            </w:r>
            <w:proofErr w:type="spellEnd"/>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2.2. </w:t>
            </w:r>
            <w:r w:rsidR="00460653" w:rsidRPr="00FF430B">
              <w:rPr>
                <w:lang w:val="ro-MD"/>
              </w:rPr>
              <w:t xml:space="preserve">Graficul de </w:t>
            </w:r>
            <w:proofErr w:type="spellStart"/>
            <w:r w:rsidR="00460653" w:rsidRPr="00FF430B">
              <w:rPr>
                <w:lang w:val="ro-MD"/>
              </w:rPr>
              <w:t>execuţie</w:t>
            </w:r>
            <w:proofErr w:type="spellEnd"/>
            <w:r w:rsidR="00460653" w:rsidRPr="00FF430B">
              <w:rPr>
                <w:lang w:val="ro-MD"/>
              </w:rPr>
              <w:t xml:space="preserve"> a lucrărilor se va efectua conform </w:t>
            </w:r>
            <w:proofErr w:type="spellStart"/>
            <w:r w:rsidR="00460653" w:rsidRPr="00FF430B">
              <w:rPr>
                <w:lang w:val="ro-MD"/>
              </w:rPr>
              <w:t>specificaţiei</w:t>
            </w:r>
            <w:proofErr w:type="spellEnd"/>
            <w:r w:rsidR="00460653" w:rsidRPr="00FF430B">
              <w:rPr>
                <w:lang w:val="ro-MD"/>
              </w:rPr>
              <w:t xml:space="preserve">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w:t>
            </w:r>
            <w:proofErr w:type="spellStart"/>
            <w:r w:rsidR="00460653" w:rsidRPr="00FF430B">
              <w:rPr>
                <w:lang w:val="ro-MD"/>
              </w:rPr>
              <w:t>execuţie</w:t>
            </w:r>
            <w:proofErr w:type="spellEnd"/>
            <w:r w:rsidR="00460653" w:rsidRPr="00FF430B">
              <w:rPr>
                <w:lang w:val="ro-MD"/>
              </w:rPr>
              <w:t xml:space="preserve"> poate fi prelungită </w:t>
            </w:r>
            <w:r w:rsidR="00EB65F6" w:rsidRPr="00FF430B">
              <w:rPr>
                <w:lang w:val="ro-MD"/>
              </w:rPr>
              <w:t xml:space="preserve">sau suspendată </w:t>
            </w:r>
            <w:r w:rsidR="00460653" w:rsidRPr="00FF430B">
              <w:rPr>
                <w:lang w:val="ro-MD"/>
              </w:rPr>
              <w:t xml:space="preserve">dacă constrângerea </w:t>
            </w:r>
            <w:proofErr w:type="spellStart"/>
            <w:r w:rsidR="00460653" w:rsidRPr="00FF430B">
              <w:rPr>
                <w:lang w:val="ro-MD"/>
              </w:rPr>
              <w:t>activităţii</w:t>
            </w:r>
            <w:proofErr w:type="spellEnd"/>
            <w:r w:rsidR="00460653" w:rsidRPr="00FF430B">
              <w:rPr>
                <w:lang w:val="ro-MD"/>
              </w:rPr>
              <w:t xml:space="preserve">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 xml:space="preserve">Conform </w:t>
            </w:r>
            <w:proofErr w:type="spellStart"/>
            <w:r w:rsidR="00460653" w:rsidRPr="00FF430B">
              <w:rPr>
                <w:lang w:val="ro-MD"/>
              </w:rPr>
              <w:t>dispoziţiei</w:t>
            </w:r>
            <w:proofErr w:type="spellEnd"/>
            <w:r w:rsidR="00460653" w:rsidRPr="00FF430B">
              <w:rPr>
                <w:lang w:val="ro-MD"/>
              </w:rPr>
              <w:t xml:space="preserve"> scrise a Beneficiarului, Antreprenorul va sista </w:t>
            </w:r>
            <w:proofErr w:type="spellStart"/>
            <w:r w:rsidR="00460653" w:rsidRPr="00FF430B">
              <w:rPr>
                <w:lang w:val="ro-MD"/>
              </w:rPr>
              <w:t>execuţia</w:t>
            </w:r>
            <w:proofErr w:type="spellEnd"/>
            <w:r w:rsidR="00460653" w:rsidRPr="00FF430B">
              <w:rPr>
                <w:lang w:val="ro-MD"/>
              </w:rPr>
              <w:t xml:space="preserve"> lucrărilor sau a unor </w:t>
            </w:r>
            <w:proofErr w:type="spellStart"/>
            <w:r w:rsidR="00460653" w:rsidRPr="00FF430B">
              <w:rPr>
                <w:lang w:val="ro-MD"/>
              </w:rPr>
              <w:t>părţi</w:t>
            </w:r>
            <w:proofErr w:type="spellEnd"/>
            <w:r w:rsidR="00460653" w:rsidRPr="00FF430B">
              <w:rPr>
                <w:lang w:val="ro-MD"/>
              </w:rPr>
              <w:t xml:space="preserve"> ale acestora pe o durată şi în modul în care Beneficiarul consideră necesar. Pe timpul suspendării, Antreprenorul va proteja şi conserva lucrările în mod corespunzător, </w:t>
            </w:r>
            <w:proofErr w:type="spellStart"/>
            <w:r w:rsidR="00460653" w:rsidRPr="00FF430B">
              <w:rPr>
                <w:lang w:val="ro-MD"/>
              </w:rPr>
              <w:t>aşa</w:t>
            </w:r>
            <w:proofErr w:type="spellEnd"/>
            <w:r w:rsidR="00460653" w:rsidRPr="00FF430B">
              <w:rPr>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00460653" w:rsidRPr="00FF430B">
              <w:rPr>
                <w:lang w:val="ro-MD"/>
              </w:rPr>
              <w:t>părţi</w:t>
            </w:r>
            <w:proofErr w:type="spellEnd"/>
            <w:r w:rsidR="00460653" w:rsidRPr="00FF430B">
              <w:rPr>
                <w:lang w:val="ro-MD"/>
              </w:rPr>
              <w:t xml:space="preserve"> din ele, din </w:t>
            </w:r>
            <w:proofErr w:type="spellStart"/>
            <w:r w:rsidR="00460653" w:rsidRPr="00FF430B">
              <w:rPr>
                <w:lang w:val="ro-MD"/>
              </w:rPr>
              <w:t>iniţiativa</w:t>
            </w:r>
            <w:proofErr w:type="spellEnd"/>
            <w:r w:rsidR="00460653" w:rsidRPr="00FF430B">
              <w:rPr>
                <w:lang w:val="ro-MD"/>
              </w:rPr>
              <w:t xml:space="preserve"> Antreprenorului, acesta suportă pe timpul suspendării toate cheltuielile, privind protejarea şi conservarea lucrărilor cu bună </w:t>
            </w:r>
            <w:proofErr w:type="spellStart"/>
            <w:r w:rsidR="00460653" w:rsidRPr="00FF430B">
              <w:rPr>
                <w:lang w:val="ro-MD"/>
              </w:rPr>
              <w:t>diligenţă</w:t>
            </w:r>
            <w:proofErr w:type="spellEnd"/>
            <w:r w:rsidR="00460653" w:rsidRPr="00FF430B">
              <w:rPr>
                <w:lang w:val="ro-MD"/>
              </w:rPr>
              <w:t>.</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 xml:space="preserve">nt îndeplinite </w:t>
            </w:r>
            <w:proofErr w:type="spellStart"/>
            <w:r w:rsidR="00460653" w:rsidRPr="00FF430B">
              <w:rPr>
                <w:lang w:val="ro-MD"/>
              </w:rPr>
              <w:t>condiţiile</w:t>
            </w:r>
            <w:proofErr w:type="spellEnd"/>
            <w:r w:rsidR="00460653" w:rsidRPr="00FF430B">
              <w:rPr>
                <w:lang w:val="ro-MD"/>
              </w:rPr>
              <w:t xml:space="preserve"> de </w:t>
            </w:r>
            <w:proofErr w:type="spellStart"/>
            <w:r w:rsidR="00460653" w:rsidRPr="00FF430B">
              <w:rPr>
                <w:lang w:val="ro-MD"/>
              </w:rPr>
              <w:t>recepţie</w:t>
            </w:r>
            <w:proofErr w:type="spellEnd"/>
            <w:r w:rsidR="00460653" w:rsidRPr="00FF430B">
              <w:rPr>
                <w:lang w:val="ro-MD"/>
              </w:rPr>
              <w:t xml:space="preserve">, solicitând convocarea comisiei. În baza acestei notificări, Beneficiarul va convoca comisia de  </w:t>
            </w:r>
            <w:proofErr w:type="spellStart"/>
            <w:r w:rsidR="00460653" w:rsidRPr="00FF430B">
              <w:rPr>
                <w:lang w:val="ro-MD"/>
              </w:rPr>
              <w:t>recepţie</w:t>
            </w:r>
            <w:proofErr w:type="spellEnd"/>
            <w:r w:rsidR="00460653" w:rsidRPr="00FF430B">
              <w:rPr>
                <w:lang w:val="ro-MD"/>
              </w:rPr>
              <w:t xml:space="preserv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48A17316"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proofErr w:type="spellStart"/>
            <w:r w:rsidRPr="00FF430B">
              <w:rPr>
                <w:noProof w:val="0"/>
                <w:lang w:val="ro-MD" w:eastAsia="ru-RU"/>
              </w:rPr>
              <w:t>ermenul</w:t>
            </w:r>
            <w:proofErr w:type="spellEnd"/>
            <w:r w:rsidRPr="00FF430B">
              <w:rPr>
                <w:noProof w:val="0"/>
                <w:lang w:val="ro-MD" w:eastAsia="ru-RU"/>
              </w:rPr>
              <w:t xml:space="preserve"> de garanție a lucrărilor</w:t>
            </w:r>
            <w:r w:rsidRPr="00FF430B">
              <w:rPr>
                <w:b/>
                <w:noProof w:val="0"/>
                <w:lang w:val="ro-MD" w:eastAsia="ru-RU"/>
              </w:rPr>
              <w:t>__</w:t>
            </w:r>
            <w:r w:rsidR="00EB0FD0">
              <w:rPr>
                <w:b/>
                <w:noProof w:val="0"/>
                <w:lang w:val="ro-MD" w:eastAsia="ru-RU"/>
              </w:rPr>
              <w:t>5 ani</w:t>
            </w:r>
            <w:r w:rsidRPr="00FF430B">
              <w:rPr>
                <w:b/>
                <w:noProof w:val="0"/>
                <w:lang w:val="ro-MD" w:eastAsia="ru-RU"/>
              </w:rPr>
              <w:t>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w:t>
            </w:r>
            <w:proofErr w:type="spellStart"/>
            <w:r w:rsidR="00460653" w:rsidRPr="00FF430B">
              <w:rPr>
                <w:lang w:val="ro-MD"/>
              </w:rPr>
              <w:t>recepţie</w:t>
            </w:r>
            <w:proofErr w:type="spellEnd"/>
            <w:r w:rsidR="00460653" w:rsidRPr="00FF430B">
              <w:rPr>
                <w:lang w:val="ro-MD"/>
              </w:rPr>
              <w:t xml:space="preserv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 xml:space="preserve">Plata facturii finale se va face imediat după verificarea şi acceptarea </w:t>
            </w:r>
            <w:proofErr w:type="spellStart"/>
            <w:r w:rsidR="00460653" w:rsidRPr="00FF430B">
              <w:rPr>
                <w:lang w:val="ro-MD"/>
              </w:rPr>
              <w:t>situaţiei</w:t>
            </w:r>
            <w:proofErr w:type="spellEnd"/>
            <w:r w:rsidR="00460653" w:rsidRPr="00FF430B">
              <w:rPr>
                <w:lang w:val="ro-MD"/>
              </w:rPr>
              <w:t xml:space="preserve"> de plată definitive de către Beneficiar. Dacă verificarea se </w:t>
            </w:r>
            <w:proofErr w:type="spellStart"/>
            <w:r w:rsidR="00460653" w:rsidRPr="00FF430B">
              <w:rPr>
                <w:lang w:val="ro-MD"/>
              </w:rPr>
              <w:t>prelungeşte</w:t>
            </w:r>
            <w:proofErr w:type="spellEnd"/>
            <w:r w:rsidR="00460653" w:rsidRPr="00FF430B">
              <w:rPr>
                <w:lang w:val="ro-MD"/>
              </w:rPr>
              <w:t xml:space="preserv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w:t>
            </w:r>
            <w:proofErr w:type="spellStart"/>
            <w:r w:rsidR="00460653" w:rsidRPr="00FF430B">
              <w:rPr>
                <w:lang w:val="ro-MD"/>
              </w:rPr>
              <w:t>recepţie</w:t>
            </w:r>
            <w:proofErr w:type="spellEnd"/>
            <w:r w:rsidR="00460653" w:rsidRPr="00FF430B">
              <w:rPr>
                <w:lang w:val="ro-MD"/>
              </w:rPr>
              <w:t xml:space="preserve"> la terminarea lucrărilor  nu va fi semnat de comisia de </w:t>
            </w:r>
            <w:proofErr w:type="spellStart"/>
            <w:r w:rsidR="00460653" w:rsidRPr="00FF430B">
              <w:rPr>
                <w:lang w:val="ro-MD"/>
              </w:rPr>
              <w:t>recepţie</w:t>
            </w:r>
            <w:proofErr w:type="spellEnd"/>
            <w:r w:rsidR="00460653" w:rsidRPr="00FF430B">
              <w:rPr>
                <w:lang w:val="ro-MD"/>
              </w:rPr>
              <w:t xml:space="preserv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lastRenderedPageBreak/>
              <w:t>3.6</w:t>
            </w:r>
            <w:r w:rsidR="00A227F2" w:rsidRPr="00FF430B">
              <w:rPr>
                <w:lang w:val="ro-MD"/>
              </w:rPr>
              <w:t xml:space="preserve">.Garanţia de bună </w:t>
            </w:r>
            <w:proofErr w:type="spellStart"/>
            <w:r w:rsidR="00A227F2" w:rsidRPr="00FF430B">
              <w:rPr>
                <w:lang w:val="ro-MD"/>
              </w:rPr>
              <w:t>execuţie</w:t>
            </w:r>
            <w:proofErr w:type="spellEnd"/>
            <w:r w:rsidR="00A227F2" w:rsidRPr="00FF430B">
              <w:rPr>
                <w:lang w:val="ro-MD"/>
              </w:rPr>
              <w:t xml:space="preserve"> se va restitui Antreprenorului în baza notificării Beneficiarului către agentul bancar. Notificarea se va face după semnarea procesului-verbal de </w:t>
            </w:r>
            <w:proofErr w:type="spellStart"/>
            <w:r w:rsidR="00A227F2" w:rsidRPr="00FF430B">
              <w:rPr>
                <w:lang w:val="ro-MD"/>
              </w:rPr>
              <w:t>recepţie</w:t>
            </w:r>
            <w:proofErr w:type="spellEnd"/>
            <w:r w:rsidR="00A227F2" w:rsidRPr="00FF430B">
              <w:rPr>
                <w:lang w:val="ro-MD"/>
              </w:rPr>
              <w:t xml:space="preserve"> la terminarea lucrărilor în cel mult 15 zile.</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proofErr w:type="spellStart"/>
            <w:r w:rsidR="00460653" w:rsidRPr="00FF430B">
              <w:rPr>
                <w:lang w:val="ro-MD"/>
              </w:rPr>
              <w:t>Documentaţia</w:t>
            </w:r>
            <w:proofErr w:type="spellEnd"/>
            <w:r w:rsidR="00460653" w:rsidRPr="00FF430B">
              <w:rPr>
                <w:lang w:val="ro-MD"/>
              </w:rPr>
              <w:t xml:space="preserve">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w:t>
            </w:r>
            <w:proofErr w:type="spellStart"/>
            <w:r w:rsidR="00460653" w:rsidRPr="00FF430B">
              <w:rPr>
                <w:lang w:val="ro-MD"/>
              </w:rPr>
              <w:t>ataşamentele</w:t>
            </w:r>
            <w:proofErr w:type="spellEnd"/>
            <w:r w:rsidR="00460653" w:rsidRPr="00FF430B">
              <w:rPr>
                <w:lang w:val="ro-MD"/>
              </w:rPr>
              <w:t>)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 xml:space="preserve">Oferta adjudecată face parte integrantă din contract. Ea trebuie să fie corectă şi completă. </w:t>
            </w:r>
            <w:proofErr w:type="spellStart"/>
            <w:r w:rsidR="00460653" w:rsidRPr="00FF430B">
              <w:rPr>
                <w:lang w:val="ro-MD"/>
              </w:rPr>
              <w:t>Preţurile</w:t>
            </w:r>
            <w:proofErr w:type="spellEnd"/>
            <w:r w:rsidR="00460653" w:rsidRPr="00FF430B">
              <w:rPr>
                <w:lang w:val="ro-MD"/>
              </w:rPr>
              <w:t xml:space="preserve"> stabilite vor acoperi toate </w:t>
            </w:r>
            <w:proofErr w:type="spellStart"/>
            <w:r w:rsidR="00460653" w:rsidRPr="00FF430B">
              <w:rPr>
                <w:lang w:val="ro-MD"/>
              </w:rPr>
              <w:t>obligaţiunile</w:t>
            </w:r>
            <w:proofErr w:type="spellEnd"/>
            <w:r w:rsidR="00460653" w:rsidRPr="00FF430B">
              <w:rPr>
                <w:lang w:val="ro-MD"/>
              </w:rPr>
              <w:t xml:space="preserve"> din contract şi toate </w:t>
            </w:r>
            <w:proofErr w:type="spellStart"/>
            <w:r w:rsidR="00460653" w:rsidRPr="00FF430B">
              <w:rPr>
                <w:lang w:val="ro-MD"/>
              </w:rPr>
              <w:t>operaţiunile</w:t>
            </w:r>
            <w:proofErr w:type="spellEnd"/>
            <w:r w:rsidR="00460653" w:rsidRPr="00FF430B">
              <w:rPr>
                <w:lang w:val="ro-MD"/>
              </w:rPr>
              <w:t xml:space="preserve"> pentru terminarea şi</w:t>
            </w:r>
            <w:r w:rsidR="005D4B79" w:rsidRPr="00FF430B">
              <w:rPr>
                <w:lang w:val="ro-MD"/>
              </w:rPr>
              <w:t xml:space="preserve"> </w:t>
            </w:r>
            <w:proofErr w:type="spellStart"/>
            <w:r w:rsidR="00460653" w:rsidRPr="00FF430B">
              <w:rPr>
                <w:lang w:val="ro-MD"/>
              </w:rPr>
              <w:t>întreţinerea</w:t>
            </w:r>
            <w:proofErr w:type="spellEnd"/>
            <w:r w:rsidR="00460653" w:rsidRPr="00FF430B">
              <w:rPr>
                <w:lang w:val="ro-MD"/>
              </w:rPr>
              <w:t xml:space="preserve">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 xml:space="preserve">Dacă Beneficiarul nu emite în timp util dispoziţii suplimentare care să </w:t>
            </w:r>
            <w:proofErr w:type="spellStart"/>
            <w:r w:rsidR="00460653" w:rsidRPr="00FF430B">
              <w:rPr>
                <w:lang w:val="ro-MD"/>
              </w:rPr>
              <w:t>conţină</w:t>
            </w:r>
            <w:proofErr w:type="spellEnd"/>
            <w:r w:rsidR="005D4B79" w:rsidRPr="00FF430B">
              <w:rPr>
                <w:lang w:val="ro-MD"/>
              </w:rPr>
              <w:t xml:space="preserve"> </w:t>
            </w:r>
            <w:proofErr w:type="spellStart"/>
            <w:r w:rsidR="00460653" w:rsidRPr="00FF430B">
              <w:rPr>
                <w:lang w:val="ro-MD"/>
              </w:rPr>
              <w:t>instrucţiuni</w:t>
            </w:r>
            <w:proofErr w:type="spellEnd"/>
            <w:r w:rsidR="00460653" w:rsidRPr="00FF430B">
              <w:rPr>
                <w:lang w:val="ro-MD"/>
              </w:rPr>
              <w:t xml:space="preserve">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w:t>
            </w:r>
            <w:proofErr w:type="spellStart"/>
            <w:r w:rsidR="00460653" w:rsidRPr="00FF430B">
              <w:rPr>
                <w:lang w:val="ro-MD"/>
              </w:rPr>
              <w:t>desfăşurarea</w:t>
            </w:r>
            <w:proofErr w:type="spellEnd"/>
            <w:r w:rsidR="00460653" w:rsidRPr="00FF430B">
              <w:rPr>
                <w:lang w:val="ro-MD"/>
              </w:rPr>
              <w:t xml:space="preserve"> lucrărilor. Notificarea va </w:t>
            </w:r>
            <w:proofErr w:type="spellStart"/>
            <w:r w:rsidR="00460653" w:rsidRPr="00FF430B">
              <w:rPr>
                <w:lang w:val="ro-MD"/>
              </w:rPr>
              <w:t>conţine</w:t>
            </w:r>
            <w:proofErr w:type="spellEnd"/>
            <w:r w:rsidR="00460653" w:rsidRPr="00FF430B">
              <w:rPr>
                <w:lang w:val="ro-MD"/>
              </w:rPr>
              <w:t xml:space="preserv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w:t>
            </w:r>
            <w:proofErr w:type="spellStart"/>
            <w:r w:rsidR="00460653" w:rsidRPr="00FF430B">
              <w:rPr>
                <w:lang w:val="ro-MD"/>
              </w:rPr>
              <w:t>documentaţie</w:t>
            </w:r>
            <w:proofErr w:type="spellEnd"/>
            <w:r w:rsidR="00460653" w:rsidRPr="00FF430B">
              <w:rPr>
                <w:lang w:val="ro-MD"/>
              </w:rPr>
              <w:t xml:space="preserve"> necesară pentru executarea lucrărilor de subantrepriză va fi pusă la dispoziţia subantreprenorilor de către Antreprenor, fără plată, în termenele din subcontracte (contracte de subantrepriză), stabilite prin graficul de </w:t>
            </w:r>
            <w:proofErr w:type="spellStart"/>
            <w:r w:rsidR="00460653" w:rsidRPr="00FF430B">
              <w:rPr>
                <w:lang w:val="ro-MD"/>
              </w:rPr>
              <w:t>execuţie</w:t>
            </w:r>
            <w:proofErr w:type="spellEnd"/>
            <w:r w:rsidR="00460653" w:rsidRPr="00FF430B">
              <w:rPr>
                <w:lang w:val="ro-MD"/>
              </w:rPr>
              <w:t xml:space="preserv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 xml:space="preserve">Antreprenorul va executa şi va </w:t>
            </w:r>
            <w:proofErr w:type="spellStart"/>
            <w:r w:rsidR="00460653" w:rsidRPr="00FF430B">
              <w:rPr>
                <w:lang w:val="ro-MD"/>
              </w:rPr>
              <w:t>întreţine</w:t>
            </w:r>
            <w:proofErr w:type="spellEnd"/>
            <w:r w:rsidR="00460653" w:rsidRPr="00FF430B">
              <w:rPr>
                <w:lang w:val="ro-MD"/>
              </w:rPr>
              <w:t xml:space="preserve"> toate lucrările, va asigura </w:t>
            </w:r>
            <w:proofErr w:type="spellStart"/>
            <w:r w:rsidR="00460653" w:rsidRPr="00FF430B">
              <w:rPr>
                <w:lang w:val="ro-MD"/>
              </w:rPr>
              <w:t>forţa</w:t>
            </w:r>
            <w:proofErr w:type="spellEnd"/>
            <w:r w:rsidR="00460653" w:rsidRPr="00FF430B">
              <w:rPr>
                <w:lang w:val="ro-MD"/>
              </w:rPr>
              <w:t xml:space="preserve"> de muncă, materialele, utilajele de </w:t>
            </w:r>
            <w:proofErr w:type="spellStart"/>
            <w:r w:rsidR="00460653" w:rsidRPr="00FF430B">
              <w:rPr>
                <w:lang w:val="ro-MD"/>
              </w:rPr>
              <w:t>construcţiişi</w:t>
            </w:r>
            <w:proofErr w:type="spellEnd"/>
            <w:r w:rsidR="00460653" w:rsidRPr="00FF430B">
              <w:rPr>
                <w:lang w:val="ro-MD"/>
              </w:rPr>
              <w:t xml:space="preserve"> obiectele cu caracter provizoriu pentru executarea lucrărilor. Acesta </w:t>
            </w:r>
            <w:proofErr w:type="spellStart"/>
            <w:r w:rsidR="00460653" w:rsidRPr="00FF430B">
              <w:rPr>
                <w:lang w:val="ro-MD"/>
              </w:rPr>
              <w:t>îşi</w:t>
            </w:r>
            <w:proofErr w:type="spellEnd"/>
            <w:r w:rsidR="00460653" w:rsidRPr="00FF430B">
              <w:rPr>
                <w:lang w:val="ro-MD"/>
              </w:rPr>
              <w:t xml:space="preserve"> asumă întreaga responsabilitate pentru toate </w:t>
            </w:r>
            <w:proofErr w:type="spellStart"/>
            <w:r w:rsidR="00460653" w:rsidRPr="00FF430B">
              <w:rPr>
                <w:lang w:val="ro-MD"/>
              </w:rPr>
              <w:t>operaţiunile</w:t>
            </w:r>
            <w:proofErr w:type="spellEnd"/>
            <w:r w:rsidR="00460653" w:rsidRPr="00FF430B">
              <w:rPr>
                <w:lang w:val="ro-MD"/>
              </w:rPr>
              <w:t xml:space="preserve"> executate pe </w:t>
            </w:r>
            <w:proofErr w:type="spellStart"/>
            <w:r w:rsidR="00460653" w:rsidRPr="00FF430B">
              <w:rPr>
                <w:lang w:val="ro-MD"/>
              </w:rPr>
              <w:t>şantier</w:t>
            </w:r>
            <w:proofErr w:type="spellEnd"/>
            <w:r w:rsidR="005D4B79" w:rsidRPr="00FF430B">
              <w:rPr>
                <w:lang w:val="ro-MD"/>
              </w:rPr>
              <w:t xml:space="preserve"> </w:t>
            </w:r>
            <w:r w:rsidR="00460653" w:rsidRPr="00FF430B">
              <w:rPr>
                <w:lang w:val="ro-MD"/>
              </w:rPr>
              <w:t xml:space="preserve">şi pentru procedeele de </w:t>
            </w:r>
            <w:proofErr w:type="spellStart"/>
            <w:r w:rsidR="00460653" w:rsidRPr="00FF430B">
              <w:rPr>
                <w:lang w:val="ro-MD"/>
              </w:rPr>
              <w:t>execuţie</w:t>
            </w:r>
            <w:proofErr w:type="spellEnd"/>
            <w:r w:rsidR="00460653" w:rsidRPr="00FF430B">
              <w:rPr>
                <w:lang w:val="ro-MD"/>
              </w:rPr>
              <w:t xml:space="preserve"> utilizate. </w:t>
            </w:r>
          </w:p>
          <w:p w14:paraId="20A67A6B" w14:textId="6F789C13"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proofErr w:type="spellStart"/>
            <w:r w:rsidR="00EA64B0" w:rsidRPr="00FF430B">
              <w:rPr>
                <w:lang w:val="ro-MD"/>
              </w:rPr>
              <w:t>garanţia</w:t>
            </w:r>
            <w:proofErr w:type="spellEnd"/>
            <w:r w:rsidR="00EA64B0" w:rsidRPr="00FF430B">
              <w:rPr>
                <w:lang w:val="ro-MD"/>
              </w:rPr>
              <w:t xml:space="preserve"> de bună </w:t>
            </w:r>
            <w:proofErr w:type="spellStart"/>
            <w:r w:rsidR="00EA64B0" w:rsidRPr="00FF430B">
              <w:rPr>
                <w:lang w:val="ro-MD"/>
              </w:rPr>
              <w:t>execuţie</w:t>
            </w:r>
            <w:proofErr w:type="spellEnd"/>
            <w:r w:rsidR="00EA64B0" w:rsidRPr="00FF430B">
              <w:rPr>
                <w:lang w:val="ro-MD"/>
              </w:rPr>
              <w:t xml:space="preserve"> a contractului, în cuantum de </w:t>
            </w:r>
            <w:r w:rsidR="00FC0016">
              <w:rPr>
                <w:lang w:val="ro-MD"/>
              </w:rPr>
              <w:t>10</w:t>
            </w:r>
            <w:r w:rsidR="00EA64B0" w:rsidRPr="00FF430B">
              <w:rPr>
                <w:lang w:val="ro-MD"/>
              </w:rPr>
              <w:t>%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proofErr w:type="spellStart"/>
            <w:r w:rsidR="00A109E6" w:rsidRPr="00FF430B">
              <w:rPr>
                <w:lang w:val="ro-MD"/>
              </w:rPr>
              <w:t>g</w:t>
            </w:r>
            <w:r w:rsidR="00460653" w:rsidRPr="00FF430B">
              <w:rPr>
                <w:lang w:val="ro-MD"/>
              </w:rPr>
              <w:t>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Antreprenorului după semnarea procesului-verbal de </w:t>
            </w:r>
            <w:proofErr w:type="spellStart"/>
            <w:r w:rsidR="00460653" w:rsidRPr="00FF430B">
              <w:rPr>
                <w:lang w:val="ro-MD"/>
              </w:rPr>
              <w:t>recepţie</w:t>
            </w:r>
            <w:proofErr w:type="spellEnd"/>
            <w:r w:rsidR="00460653" w:rsidRPr="00FF430B">
              <w:rPr>
                <w:lang w:val="ro-MD"/>
              </w:rPr>
              <w:t xml:space="preserve"> finală</w:t>
            </w:r>
            <w:r w:rsidR="00A109E6" w:rsidRPr="00FF430B">
              <w:rPr>
                <w:lang w:val="ro-MD"/>
              </w:rPr>
              <w:t>/ procesului-verbal la terminarea lucrărilor</w:t>
            </w:r>
            <w:r w:rsidR="00460653" w:rsidRPr="00FF430B">
              <w:rPr>
                <w:lang w:val="ro-MD"/>
              </w:rPr>
              <w:t xml:space="preserve"> în cel mult 15 zile</w:t>
            </w:r>
            <w:r w:rsidR="00E838F8" w:rsidRPr="00FF430B">
              <w:rPr>
                <w:lang w:val="ro-MD"/>
              </w:rPr>
              <w:t>.</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4.12.</w:t>
            </w:r>
            <w:r w:rsidR="00460653" w:rsidRPr="00FF430B">
              <w:rPr>
                <w:lang w:val="ro-MD"/>
              </w:rPr>
              <w:t xml:space="preserve">Antreprenorul trebuie să constituie </w:t>
            </w:r>
            <w:proofErr w:type="spellStart"/>
            <w:r w:rsidR="00460653" w:rsidRPr="00FF430B">
              <w:rPr>
                <w:lang w:val="ro-MD"/>
              </w:rPr>
              <w:t>garanţia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 xml:space="preserve">t el nu şi-a îndeplinit această </w:t>
            </w:r>
            <w:proofErr w:type="spellStart"/>
            <w:r w:rsidR="00460653" w:rsidRPr="00FF430B">
              <w:rPr>
                <w:lang w:val="ro-MD"/>
              </w:rPr>
              <w:t>obligaţiune</w:t>
            </w:r>
            <w:proofErr w:type="spellEnd"/>
            <w:r w:rsidR="00460653" w:rsidRPr="00FF430B">
              <w:rPr>
                <w:lang w:val="ro-MD"/>
              </w:rPr>
              <w:t xml:space="preserve">, Beneficiarul poate să </w:t>
            </w:r>
            <w:proofErr w:type="spellStart"/>
            <w:r w:rsidR="00460653" w:rsidRPr="00FF430B">
              <w:rPr>
                <w:lang w:val="ro-MD"/>
              </w:rPr>
              <w:t>reţină</w:t>
            </w:r>
            <w:proofErr w:type="spellEnd"/>
            <w:r w:rsidR="00460653" w:rsidRPr="00FF430B">
              <w:rPr>
                <w:lang w:val="ro-MD"/>
              </w:rPr>
              <w:t xml:space="preserve"> </w:t>
            </w:r>
            <w:proofErr w:type="spellStart"/>
            <w:r w:rsidR="00460653" w:rsidRPr="00FF430B">
              <w:rPr>
                <w:lang w:val="ro-MD"/>
              </w:rPr>
              <w:t>garanţia</w:t>
            </w:r>
            <w:proofErr w:type="spellEnd"/>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w:t>
            </w:r>
            <w:proofErr w:type="spellStart"/>
            <w:r w:rsidR="00460653" w:rsidRPr="00FF430B">
              <w:rPr>
                <w:lang w:val="ro-MD"/>
              </w:rPr>
              <w:t>recepţiei</w:t>
            </w:r>
            <w:proofErr w:type="spellEnd"/>
            <w:r w:rsidR="00460653" w:rsidRPr="00FF430B">
              <w:rPr>
                <w:lang w:val="ro-MD"/>
              </w:rPr>
              <w:t xml:space="preserve">, lucrarea executată are </w:t>
            </w:r>
            <w:proofErr w:type="spellStart"/>
            <w:r w:rsidR="00460653" w:rsidRPr="00FF430B">
              <w:rPr>
                <w:lang w:val="ro-MD"/>
              </w:rPr>
              <w:t>calităţile</w:t>
            </w:r>
            <w:proofErr w:type="spellEnd"/>
            <w:r w:rsidR="00460653" w:rsidRPr="00FF430B">
              <w:rPr>
                <w:lang w:val="ro-MD"/>
              </w:rPr>
              <w:t xml:space="preserve"> stipulate în contract, corespunde reglementărilor tehnice şi nu este afectată de vicii care ar diminua sau chiar anula valoarea sau posibilitatea de utilizare, conform </w:t>
            </w:r>
            <w:proofErr w:type="spellStart"/>
            <w:r w:rsidR="00460653" w:rsidRPr="00FF430B">
              <w:rPr>
                <w:lang w:val="ro-MD"/>
              </w:rPr>
              <w:t>condiţiilor</w:t>
            </w:r>
            <w:proofErr w:type="spellEnd"/>
            <w:r w:rsidR="00460653" w:rsidRPr="00FF430B">
              <w:rPr>
                <w:lang w:val="ro-MD"/>
              </w:rPr>
              <w:t xml:space="preserve">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w:t>
            </w:r>
            <w:proofErr w:type="spellStart"/>
            <w:r w:rsidR="00603AB4" w:rsidRPr="00FF430B">
              <w:rPr>
                <w:lang w:val="ro-MD"/>
              </w:rPr>
              <w:t>desfăşurarea</w:t>
            </w:r>
            <w:proofErr w:type="spellEnd"/>
            <w:r w:rsidR="00603AB4" w:rsidRPr="00FF430B">
              <w:rPr>
                <w:lang w:val="ro-MD"/>
              </w:rPr>
              <w:t xml:space="preserve"> lucrărilor în conformitate cu prevederile contractului, prin responsabilii tehnici </w:t>
            </w:r>
            <w:proofErr w:type="spellStart"/>
            <w:r w:rsidR="00603AB4" w:rsidRPr="00FF430B">
              <w:rPr>
                <w:lang w:val="ro-MD"/>
              </w:rPr>
              <w:t>atestaţi</w:t>
            </w:r>
            <w:proofErr w:type="spellEnd"/>
            <w:r w:rsidR="00603AB4" w:rsidRPr="00FF430B">
              <w:rPr>
                <w:lang w:val="ro-MD"/>
              </w:rPr>
              <w:t xml:space="preserve">. Acestora li se va asigura accesul la locul de muncă, în ateliere, depozite şi oriunde se </w:t>
            </w:r>
            <w:proofErr w:type="spellStart"/>
            <w:r w:rsidR="00603AB4" w:rsidRPr="00FF430B">
              <w:rPr>
                <w:lang w:val="ro-MD"/>
              </w:rPr>
              <w:t>desfăşoară</w:t>
            </w:r>
            <w:proofErr w:type="spellEnd"/>
            <w:r w:rsidR="00603AB4" w:rsidRPr="00FF430B">
              <w:rPr>
                <w:lang w:val="ro-MD"/>
              </w:rPr>
              <w:t xml:space="preserve"> activităţi legate de realizarea obligaţiilor contractuale. La cerere, trebuie să i se pună la </w:t>
            </w:r>
            <w:proofErr w:type="spellStart"/>
            <w:r w:rsidR="00603AB4" w:rsidRPr="00FF430B">
              <w:rPr>
                <w:lang w:val="ro-MD"/>
              </w:rPr>
              <w:t>dispoziţie</w:t>
            </w:r>
            <w:proofErr w:type="spellEnd"/>
            <w:r w:rsidR="00603AB4" w:rsidRPr="00FF430B">
              <w:rPr>
                <w:lang w:val="ro-MD"/>
              </w:rPr>
              <w:t xml:space="preserve"> desenele şi </w:t>
            </w:r>
            <w:proofErr w:type="spellStart"/>
            <w:r w:rsidR="00603AB4" w:rsidRPr="00FF430B">
              <w:rPr>
                <w:lang w:val="ro-MD"/>
              </w:rPr>
              <w:t>documentaţia</w:t>
            </w:r>
            <w:proofErr w:type="spellEnd"/>
            <w:r w:rsidR="00603AB4" w:rsidRPr="00FF430B">
              <w:rPr>
                <w:lang w:val="ro-MD"/>
              </w:rPr>
              <w:t xml:space="preserve"> de </w:t>
            </w:r>
            <w:proofErr w:type="spellStart"/>
            <w:r w:rsidR="00603AB4" w:rsidRPr="00FF430B">
              <w:rPr>
                <w:lang w:val="ro-MD"/>
              </w:rPr>
              <w:t>execuţie</w:t>
            </w:r>
            <w:proofErr w:type="spellEnd"/>
            <w:r w:rsidR="00603AB4" w:rsidRPr="00FF430B">
              <w:rPr>
                <w:lang w:val="ro-MD"/>
              </w:rPr>
              <w:t xml:space="preserve"> pentru examinare şi să i se dea toate lămuririle, </w:t>
            </w:r>
            <w:proofErr w:type="spellStart"/>
            <w:r w:rsidR="00603AB4" w:rsidRPr="00FF430B">
              <w:rPr>
                <w:lang w:val="ro-MD"/>
              </w:rPr>
              <w:t>condiţia</w:t>
            </w:r>
            <w:proofErr w:type="spellEnd"/>
            <w:r w:rsidR="00603AB4" w:rsidRPr="00FF430B">
              <w:rPr>
                <w:lang w:val="ro-MD"/>
              </w:rPr>
              <w:t xml:space="preserve">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 xml:space="preserve">6. Beneficiarul este autorizat să emită dispoziţiile pe care le consideră necesare executării lucrărilor, cu respectarea drepturilor Antreprenorului. Dispoziţiile se adresează în principiu numai Antreprenorului şi dirigintelui de </w:t>
            </w:r>
            <w:proofErr w:type="spellStart"/>
            <w:r w:rsidR="00040EA0" w:rsidRPr="00FF430B">
              <w:rPr>
                <w:lang w:val="ro-MD"/>
              </w:rPr>
              <w:t>şantier</w:t>
            </w:r>
            <w:proofErr w:type="spellEnd"/>
            <w:r w:rsidR="00040EA0" w:rsidRPr="00FF430B">
              <w:rPr>
                <w:lang w:val="ro-MD"/>
              </w:rPr>
              <w:t xml:space="preserve">, cu </w:t>
            </w:r>
            <w:proofErr w:type="spellStart"/>
            <w:r w:rsidR="00040EA0" w:rsidRPr="00FF430B">
              <w:rPr>
                <w:lang w:val="ro-MD"/>
              </w:rPr>
              <w:t>excepţia</w:t>
            </w:r>
            <w:proofErr w:type="spellEnd"/>
            <w:r w:rsidR="00040EA0" w:rsidRPr="00FF430B">
              <w:rPr>
                <w:lang w:val="ro-MD"/>
              </w:rPr>
              <w:t xml:space="preserve"> cazurilor în care trebuie de intervenit împotriva unui pericol iminent sau declarat. Beneficiarului trebuie să i se comunice numele dirigintelui de </w:t>
            </w:r>
            <w:proofErr w:type="spellStart"/>
            <w:r w:rsidR="00040EA0" w:rsidRPr="00FF430B">
              <w:rPr>
                <w:lang w:val="ro-MD"/>
              </w:rPr>
              <w:t>şantier</w:t>
            </w:r>
            <w:proofErr w:type="spellEnd"/>
            <w:r w:rsidR="00040EA0" w:rsidRPr="00FF430B">
              <w:rPr>
                <w:lang w:val="ro-MD"/>
              </w:rPr>
              <w:t xml:space="preserve"> atestat </w:t>
            </w:r>
            <w:proofErr w:type="spellStart"/>
            <w:r w:rsidR="00040EA0" w:rsidRPr="00FF430B">
              <w:rPr>
                <w:lang w:val="ro-MD"/>
              </w:rPr>
              <w:t>tehnico</w:t>
            </w:r>
            <w:proofErr w:type="spellEnd"/>
            <w:r w:rsidR="00040EA0" w:rsidRPr="00FF430B">
              <w:rPr>
                <w:lang w:val="ro-MD"/>
              </w:rPr>
              <w:t xml:space="preserve">-profesional, care va dirija </w:t>
            </w:r>
            <w:proofErr w:type="spellStart"/>
            <w:r w:rsidR="00040EA0" w:rsidRPr="00FF430B">
              <w:rPr>
                <w:lang w:val="ro-MD"/>
              </w:rPr>
              <w:t>execuţia</w:t>
            </w:r>
            <w:proofErr w:type="spellEnd"/>
            <w:r w:rsidR="00040EA0" w:rsidRPr="00FF430B">
              <w:rPr>
                <w:lang w:val="ro-MD"/>
              </w:rPr>
              <w:t xml:space="preserve">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proofErr w:type="spellStart"/>
            <w:r w:rsidR="00460653" w:rsidRPr="00FF430B">
              <w:rPr>
                <w:lang w:val="ro-MD"/>
              </w:rPr>
              <w:t>obiecţii</w:t>
            </w:r>
            <w:proofErr w:type="spellEnd"/>
            <w:r w:rsidR="00460653" w:rsidRPr="00FF430B">
              <w:rPr>
                <w:lang w:val="ro-MD"/>
              </w:rPr>
              <w:t xml:space="preserve">,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w:t>
            </w:r>
            <w:proofErr w:type="spellStart"/>
            <w:r w:rsidR="00460653" w:rsidRPr="00FF430B">
              <w:rPr>
                <w:lang w:val="ro-MD"/>
              </w:rPr>
              <w:t>dispoziţiilor</w:t>
            </w:r>
            <w:proofErr w:type="spellEnd"/>
            <w:r w:rsidR="00460653" w:rsidRPr="00FF430B">
              <w:rPr>
                <w:lang w:val="ro-MD"/>
              </w:rPr>
              <w:t xml:space="preserve"> Beneficiarului se creează dificultăţi în </w:t>
            </w:r>
            <w:proofErr w:type="spellStart"/>
            <w:r w:rsidR="00460653" w:rsidRPr="00FF430B">
              <w:rPr>
                <w:lang w:val="ro-MD"/>
              </w:rPr>
              <w:t>execuţie</w:t>
            </w:r>
            <w:proofErr w:type="spellEnd"/>
            <w:r w:rsidR="00460653" w:rsidRPr="00FF430B">
              <w:rPr>
                <w:lang w:val="ro-MD"/>
              </w:rPr>
              <w:t xml:space="preserv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 xml:space="preserve">Trasarea axelor principale, bornelor de </w:t>
            </w:r>
            <w:proofErr w:type="spellStart"/>
            <w:r w:rsidR="00460653" w:rsidRPr="00FF430B">
              <w:rPr>
                <w:lang w:val="ro-MD"/>
              </w:rPr>
              <w:t>referinţă</w:t>
            </w:r>
            <w:proofErr w:type="spellEnd"/>
            <w:r w:rsidR="00460653" w:rsidRPr="00FF430B">
              <w:rPr>
                <w:lang w:val="ro-MD"/>
              </w:rPr>
              <w:t xml:space="preserve">, căilor de </w:t>
            </w:r>
            <w:proofErr w:type="spellStart"/>
            <w:r w:rsidR="00460653" w:rsidRPr="00FF430B">
              <w:rPr>
                <w:lang w:val="ro-MD"/>
              </w:rPr>
              <w:t>circulaţieşi</w:t>
            </w:r>
            <w:proofErr w:type="spellEnd"/>
            <w:r w:rsidR="00460653" w:rsidRPr="00FF430B">
              <w:rPr>
                <w:lang w:val="ro-MD"/>
              </w:rPr>
              <w:t xml:space="preserve">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proofErr w:type="spellStart"/>
            <w:r w:rsidR="00460653" w:rsidRPr="00FF430B">
              <w:rPr>
                <w:lang w:val="ro-MD"/>
              </w:rPr>
              <w:t>obligaţiuni</w:t>
            </w:r>
            <w:proofErr w:type="spellEnd"/>
            <w:r w:rsidR="00460653" w:rsidRPr="00FF430B">
              <w:rPr>
                <w:lang w:val="ro-MD"/>
              </w:rPr>
              <w:t xml:space="preserve">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 xml:space="preserve">nt hotărâtoare. Antreprenorul este obligat să verifice documentele primite şi să </w:t>
            </w:r>
            <w:proofErr w:type="spellStart"/>
            <w:r w:rsidR="00460653" w:rsidRPr="00FF430B">
              <w:rPr>
                <w:lang w:val="ro-MD"/>
              </w:rPr>
              <w:t>înştiinţeze</w:t>
            </w:r>
            <w:proofErr w:type="spellEnd"/>
            <w:r w:rsidR="00460653" w:rsidRPr="00FF430B">
              <w:rPr>
                <w:lang w:val="ro-MD"/>
              </w:rPr>
              <w:t xml:space="preserve"> Beneficiarul cu privire la erorile şi</w:t>
            </w:r>
            <w:r w:rsidR="005D4B79" w:rsidRPr="00FF430B">
              <w:rPr>
                <w:lang w:val="ro-MD"/>
              </w:rPr>
              <w:t xml:space="preserve"> </w:t>
            </w:r>
            <w:proofErr w:type="spellStart"/>
            <w:r w:rsidR="00460653" w:rsidRPr="00FF430B">
              <w:rPr>
                <w:lang w:val="ro-MD"/>
              </w:rPr>
              <w:t>inexactităţile</w:t>
            </w:r>
            <w:proofErr w:type="spellEnd"/>
            <w:r w:rsidR="00460653" w:rsidRPr="00FF430B">
              <w:rPr>
                <w:lang w:val="ro-MD"/>
              </w:rPr>
              <w:t xml:space="preserv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să stabilească toate </w:t>
            </w:r>
            <w:proofErr w:type="spellStart"/>
            <w:r w:rsidR="00460653" w:rsidRPr="00FF430B">
              <w:rPr>
                <w:lang w:val="ro-MD"/>
              </w:rPr>
              <w:t>relaţiile</w:t>
            </w:r>
            <w:proofErr w:type="spellEnd"/>
            <w:r w:rsidR="00460653" w:rsidRPr="00FF430B">
              <w:rPr>
                <w:lang w:val="ro-MD"/>
              </w:rPr>
              <w:t xml:space="preserv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3</w:t>
            </w:r>
            <w:r w:rsidRPr="00FF430B">
              <w:rPr>
                <w:lang w:val="ro-MD"/>
              </w:rPr>
              <w:t xml:space="preserve">. </w:t>
            </w:r>
            <w:r w:rsidR="00460653" w:rsidRPr="00FF430B">
              <w:rPr>
                <w:lang w:val="ro-MD"/>
              </w:rPr>
              <w:t xml:space="preserve">În cazul neexecutării de către Antreprenor a </w:t>
            </w:r>
            <w:proofErr w:type="spellStart"/>
            <w:r w:rsidR="00460653" w:rsidRPr="00FF430B">
              <w:rPr>
                <w:lang w:val="ro-MD"/>
              </w:rPr>
              <w:t>dispoziţiilor</w:t>
            </w:r>
            <w:proofErr w:type="spellEnd"/>
            <w:r w:rsidR="00460653" w:rsidRPr="00FF430B">
              <w:rPr>
                <w:lang w:val="ro-MD"/>
              </w:rPr>
              <w:t xml:space="preserve">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w:t>
            </w:r>
            <w:proofErr w:type="spellStart"/>
            <w:r w:rsidR="00460653" w:rsidRPr="00FF430B">
              <w:rPr>
                <w:lang w:val="ro-MD"/>
              </w:rPr>
              <w:t>condiţiile</w:t>
            </w:r>
            <w:proofErr w:type="spellEnd"/>
            <w:r w:rsidR="00460653" w:rsidRPr="00FF430B">
              <w:rPr>
                <w:lang w:val="ro-MD"/>
              </w:rPr>
              <w:t xml:space="preserv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w:t>
            </w:r>
            <w:proofErr w:type="spellStart"/>
            <w:r w:rsidR="00460653" w:rsidRPr="00FF430B">
              <w:rPr>
                <w:lang w:val="ro-MD"/>
              </w:rPr>
              <w:t>ştiinţifice</w:t>
            </w:r>
            <w:proofErr w:type="spellEnd"/>
            <w:r w:rsidR="00460653" w:rsidRPr="00FF430B">
              <w:rPr>
                <w:lang w:val="ro-MD"/>
              </w:rPr>
              <w:t xml:space="preserve">, Antreprenorul este obligat să oprească </w:t>
            </w:r>
            <w:proofErr w:type="spellStart"/>
            <w:r w:rsidR="00460653" w:rsidRPr="00FF430B">
              <w:rPr>
                <w:lang w:val="ro-MD"/>
              </w:rPr>
              <w:t>execuţia</w:t>
            </w:r>
            <w:proofErr w:type="spellEnd"/>
            <w:r w:rsidR="00460653" w:rsidRPr="00FF430B">
              <w:rPr>
                <w:lang w:val="ro-MD"/>
              </w:rPr>
              <w:t xml:space="preserve"> lucrărilor în zona respectivă şi să comunice Beneficiarului, organelor de </w:t>
            </w:r>
            <w:proofErr w:type="spellStart"/>
            <w:r w:rsidR="00460653" w:rsidRPr="00FF430B">
              <w:rPr>
                <w:lang w:val="ro-MD"/>
              </w:rPr>
              <w:t>poliţie</w:t>
            </w:r>
            <w:proofErr w:type="spellEnd"/>
            <w:r w:rsidR="00460653" w:rsidRPr="00FF430B">
              <w:rPr>
                <w:lang w:val="ro-MD"/>
              </w:rPr>
              <w:t xml:space="preserv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 xml:space="preserve">În timpul </w:t>
            </w:r>
            <w:proofErr w:type="spellStart"/>
            <w:r w:rsidR="00460653" w:rsidRPr="00FF430B">
              <w:rPr>
                <w:lang w:val="ro-MD"/>
              </w:rPr>
              <w:t>desfăşurării</w:t>
            </w:r>
            <w:proofErr w:type="spellEnd"/>
            <w:r w:rsidR="00460653" w:rsidRPr="00FF430B">
              <w:rPr>
                <w:lang w:val="ro-MD"/>
              </w:rPr>
              <w:t xml:space="preserve"> lucrărilor, Antreprenorul are </w:t>
            </w:r>
            <w:proofErr w:type="spellStart"/>
            <w:r w:rsidR="00460653" w:rsidRPr="00FF430B">
              <w:rPr>
                <w:lang w:val="ro-MD"/>
              </w:rPr>
              <w:t>obligaţia</w:t>
            </w:r>
            <w:proofErr w:type="spellEnd"/>
            <w:r w:rsidR="00460653" w:rsidRPr="00FF430B">
              <w:rPr>
                <w:lang w:val="ro-MD"/>
              </w:rPr>
              <w:t xml:space="preserve"> să </w:t>
            </w:r>
            <w:proofErr w:type="spellStart"/>
            <w:r w:rsidR="00460653" w:rsidRPr="00FF430B">
              <w:rPr>
                <w:lang w:val="ro-MD"/>
              </w:rPr>
              <w:t>menţină</w:t>
            </w:r>
            <w:proofErr w:type="spellEnd"/>
            <w:r w:rsidR="00460653" w:rsidRPr="00FF430B">
              <w:rPr>
                <w:lang w:val="ro-MD"/>
              </w:rPr>
              <w:t xml:space="preserve">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 xml:space="preserve">nt necesare, iar la terminarea lucrărilor, Antreprenorul va evacua de pe </w:t>
            </w:r>
            <w:proofErr w:type="spellStart"/>
            <w:r w:rsidR="00460653" w:rsidRPr="00FF430B">
              <w:rPr>
                <w:lang w:val="ro-MD"/>
              </w:rPr>
              <w:t>şantier</w:t>
            </w:r>
            <w:proofErr w:type="spellEnd"/>
            <w:r w:rsidR="00460653" w:rsidRPr="00FF430B">
              <w:rPr>
                <w:lang w:val="ro-MD"/>
              </w:rPr>
              <w:t xml:space="preserve"> toate utilajele de </w:t>
            </w:r>
            <w:proofErr w:type="spellStart"/>
            <w:r w:rsidR="00460653" w:rsidRPr="00FF430B">
              <w:rPr>
                <w:lang w:val="ro-MD"/>
              </w:rPr>
              <w:t>construcţie</w:t>
            </w:r>
            <w:proofErr w:type="spellEnd"/>
            <w:r w:rsidR="00460653" w:rsidRPr="00FF430B">
              <w:rPr>
                <w:lang w:val="ro-MD"/>
              </w:rPr>
              <w:t>,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 xml:space="preserve">Beneficiarul trebuie să </w:t>
            </w:r>
            <w:proofErr w:type="spellStart"/>
            <w:r w:rsidR="00460653" w:rsidRPr="00FF430B">
              <w:rPr>
                <w:lang w:val="ro-MD"/>
              </w:rPr>
              <w:t>obţină</w:t>
            </w:r>
            <w:proofErr w:type="spellEnd"/>
            <w:r w:rsidR="00460653" w:rsidRPr="00FF430B">
              <w:rPr>
                <w:lang w:val="ro-MD"/>
              </w:rPr>
              <w:t xml:space="preserve">, pe propria cheltuială, toate avizele, </w:t>
            </w:r>
            <w:proofErr w:type="spellStart"/>
            <w:r w:rsidR="00460653" w:rsidRPr="00FF430B">
              <w:rPr>
                <w:lang w:val="ro-MD"/>
              </w:rPr>
              <w:t>autorizaţiile</w:t>
            </w:r>
            <w:proofErr w:type="spellEnd"/>
            <w:r w:rsidR="005D4B79" w:rsidRPr="00FF430B">
              <w:rPr>
                <w:lang w:val="ro-MD"/>
              </w:rPr>
              <w:t xml:space="preserve"> </w:t>
            </w:r>
            <w:r w:rsidR="00460653" w:rsidRPr="00FF430B">
              <w:rPr>
                <w:lang w:val="ro-MD"/>
              </w:rPr>
              <w:t xml:space="preserve">şi aprobările, să plătească toate taxele necesare legate de </w:t>
            </w:r>
            <w:proofErr w:type="spellStart"/>
            <w:r w:rsidR="00460653" w:rsidRPr="00FF430B">
              <w:rPr>
                <w:lang w:val="ro-MD"/>
              </w:rPr>
              <w:t>execuţia</w:t>
            </w:r>
            <w:proofErr w:type="spellEnd"/>
            <w:r w:rsidR="00460653" w:rsidRPr="00FF430B">
              <w:rPr>
                <w:lang w:val="ro-MD"/>
              </w:rPr>
              <w:t xml:space="preserve"> lucrărilor, precum şi pentru bunuri sau drepturi afectate sau care pot fi afectate de </w:t>
            </w:r>
            <w:proofErr w:type="spellStart"/>
            <w:r w:rsidR="00460653" w:rsidRPr="00FF430B">
              <w:rPr>
                <w:lang w:val="ro-MD"/>
              </w:rPr>
              <w:t>execuţia</w:t>
            </w:r>
            <w:proofErr w:type="spellEnd"/>
            <w:r w:rsidR="00460653" w:rsidRPr="00FF430B">
              <w:rPr>
                <w:lang w:val="ro-MD"/>
              </w:rPr>
              <w:t xml:space="preserve">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 xml:space="preserve">Antreprenorul este obligat să execute toate lucrările, prevăzute în contract, în termenele stabilite prin graficul general de realizare a lucrărilor şi graficul de </w:t>
            </w:r>
            <w:proofErr w:type="spellStart"/>
            <w:r w:rsidR="005B666D" w:rsidRPr="00FF430B">
              <w:rPr>
                <w:lang w:val="ro-MD"/>
              </w:rPr>
              <w:t>execuţie</w:t>
            </w:r>
            <w:proofErr w:type="spellEnd"/>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w:t>
            </w:r>
            <w:proofErr w:type="spellStart"/>
            <w:r w:rsidR="005B666D" w:rsidRPr="00FF430B">
              <w:rPr>
                <w:lang w:val="ro-MD"/>
              </w:rPr>
              <w:t>părţile</w:t>
            </w:r>
            <w:proofErr w:type="spellEnd"/>
            <w:r w:rsidR="005B666D" w:rsidRPr="00FF430B">
              <w:rPr>
                <w:lang w:val="ro-MD"/>
              </w:rPr>
              <w:t xml:space="preserve"> din lucrarea ce se </w:t>
            </w:r>
            <w:proofErr w:type="spellStart"/>
            <w:r w:rsidR="005B666D" w:rsidRPr="00FF430B">
              <w:rPr>
                <w:lang w:val="ro-MD"/>
              </w:rPr>
              <w:t>contractează</w:t>
            </w:r>
            <w:proofErr w:type="spellEnd"/>
            <w:r w:rsidR="005B666D" w:rsidRPr="00FF430B">
              <w:rPr>
                <w:lang w:val="ro-MD"/>
              </w:rPr>
              <w:t xml:space="preserve"> se execută în subantrepriză, Antreprenorul trebuie să prezinte, cu ocazia ofertării, lista subantreprenorilor şi lucrările pe care </w:t>
            </w:r>
            <w:proofErr w:type="spellStart"/>
            <w:r w:rsidR="005B666D" w:rsidRPr="00FF430B">
              <w:rPr>
                <w:lang w:val="ro-MD"/>
              </w:rPr>
              <w:t>aceştia</w:t>
            </w:r>
            <w:proofErr w:type="spellEnd"/>
            <w:r w:rsidR="005B666D" w:rsidRPr="00FF430B">
              <w:rPr>
                <w:lang w:val="ro-MD"/>
              </w:rPr>
              <w:t xml:space="preserve">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w:t>
            </w:r>
            <w:proofErr w:type="spellStart"/>
            <w:r w:rsidR="005B666D" w:rsidRPr="00FF430B">
              <w:rPr>
                <w:lang w:val="ro-MD"/>
              </w:rPr>
              <w:t>execuţiei</w:t>
            </w:r>
            <w:proofErr w:type="spellEnd"/>
            <w:r w:rsidR="005B666D" w:rsidRPr="00FF430B">
              <w:rPr>
                <w:lang w:val="ro-MD"/>
              </w:rPr>
              <w:t xml:space="preserve">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 xml:space="preserve">Angajarea </w:t>
            </w:r>
            <w:proofErr w:type="spellStart"/>
            <w:r w:rsidR="005B666D" w:rsidRPr="00FF430B">
              <w:rPr>
                <w:lang w:val="ro-MD"/>
              </w:rPr>
              <w:t>forţei</w:t>
            </w:r>
            <w:proofErr w:type="spellEnd"/>
            <w:r w:rsidR="005B666D" w:rsidRPr="00FF430B">
              <w:rPr>
                <w:lang w:val="ro-MD"/>
              </w:rPr>
              <w:t xml:space="preserve">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w:t>
            </w:r>
            <w:proofErr w:type="spellStart"/>
            <w:r w:rsidR="00460653" w:rsidRPr="00FF430B">
              <w:rPr>
                <w:lang w:val="ro-MD"/>
              </w:rPr>
              <w:t>documentaţia</w:t>
            </w:r>
            <w:proofErr w:type="spellEnd"/>
            <w:r w:rsidR="00460653" w:rsidRPr="00FF430B">
              <w:rPr>
                <w:lang w:val="ro-MD"/>
              </w:rPr>
              <w:t xml:space="preserve"> de executare, urmând a fi supuse periodic la diverse testări de către proiectantul sau Beneficiarul ce le va solicita. Antreprenorul va asigura, la cerere, </w:t>
            </w:r>
            <w:proofErr w:type="spellStart"/>
            <w:r w:rsidR="00460653" w:rsidRPr="00FF430B">
              <w:rPr>
                <w:lang w:val="ro-MD"/>
              </w:rPr>
              <w:t>forţa</w:t>
            </w:r>
            <w:proofErr w:type="spellEnd"/>
            <w:r w:rsidR="00460653" w:rsidRPr="00FF430B">
              <w:rPr>
                <w:lang w:val="ro-MD"/>
              </w:rPr>
              <w:t xml:space="preserve">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w:t>
            </w:r>
            <w:proofErr w:type="spellStart"/>
            <w:r w:rsidR="00460653" w:rsidRPr="00FF430B">
              <w:rPr>
                <w:lang w:val="ro-MD"/>
              </w:rPr>
              <w:t>îndocumentaţie</w:t>
            </w:r>
            <w:proofErr w:type="spellEnd"/>
            <w:r w:rsidR="00460653" w:rsidRPr="00FF430B">
              <w:rPr>
                <w:lang w:val="ro-MD"/>
              </w:rPr>
              <w:t xml:space="preserv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 xml:space="preserve">e </w:t>
            </w:r>
            <w:proofErr w:type="spellStart"/>
            <w:r w:rsidR="003D06D0" w:rsidRPr="00FF430B">
              <w:rPr>
                <w:lang w:val="ro-MD"/>
              </w:rPr>
              <w:t>dovedeşte</w:t>
            </w:r>
            <w:proofErr w:type="spellEnd"/>
            <w:r w:rsidR="003D06D0" w:rsidRPr="00FF430B">
              <w:rPr>
                <w:lang w:val="ro-MD"/>
              </w:rPr>
              <w:t xml:space="preserve"> că materialele nu su</w:t>
            </w:r>
            <w:r w:rsidR="00460653" w:rsidRPr="00FF430B">
              <w:rPr>
                <w:lang w:val="ro-MD"/>
              </w:rPr>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 xml:space="preserve">Beneficiarul, proiectantul sau orice altă persoană autorizată de </w:t>
            </w:r>
            <w:proofErr w:type="spellStart"/>
            <w:r w:rsidR="00460653" w:rsidRPr="00FF430B">
              <w:rPr>
                <w:lang w:val="ro-MD"/>
              </w:rPr>
              <w:t>aceştia</w:t>
            </w:r>
            <w:proofErr w:type="spellEnd"/>
            <w:r w:rsidR="00460653" w:rsidRPr="00FF430B">
              <w:rPr>
                <w:lang w:val="ro-MD"/>
              </w:rPr>
              <w:t xml:space="preserve"> au acces tot timpul la lucrări pe </w:t>
            </w:r>
            <w:proofErr w:type="spellStart"/>
            <w:r w:rsidR="00460653" w:rsidRPr="00FF430B">
              <w:rPr>
                <w:lang w:val="ro-MD"/>
              </w:rPr>
              <w:t>şantier</w:t>
            </w:r>
            <w:proofErr w:type="spellEnd"/>
            <w:r w:rsidR="005D4B79" w:rsidRPr="00FF430B">
              <w:rPr>
                <w:lang w:val="ro-MD"/>
              </w:rPr>
              <w:t xml:space="preserve"> </w:t>
            </w:r>
            <w:r w:rsidR="00460653" w:rsidRPr="00FF430B">
              <w:rPr>
                <w:lang w:val="ro-MD"/>
              </w:rPr>
              <w:t xml:space="preserve">şi în locurile unde se </w:t>
            </w:r>
            <w:proofErr w:type="spellStart"/>
            <w:r w:rsidR="00460653" w:rsidRPr="00FF430B">
              <w:rPr>
                <w:lang w:val="ro-MD"/>
              </w:rPr>
              <w:t>pregăteşte</w:t>
            </w:r>
            <w:proofErr w:type="spellEnd"/>
            <w:r w:rsidR="00460653" w:rsidRPr="00FF430B">
              <w:rPr>
                <w:lang w:val="ro-MD"/>
              </w:rPr>
              <w:t xml:space="preserv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lastRenderedPageBreak/>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w:t>
            </w:r>
            <w:proofErr w:type="spellStart"/>
            <w:r w:rsidR="00460653" w:rsidRPr="00FF430B">
              <w:rPr>
                <w:lang w:val="ro-MD"/>
              </w:rPr>
              <w:t>anunţa</w:t>
            </w:r>
            <w:proofErr w:type="spellEnd"/>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 xml:space="preserve">inclusiv </w:t>
            </w:r>
            <w:proofErr w:type="spellStart"/>
            <w:r w:rsidR="00183D79" w:rsidRPr="00FF430B">
              <w:rPr>
                <w:lang w:val="ro-MD"/>
              </w:rPr>
              <w:t>fundaţiile</w:t>
            </w:r>
            <w:proofErr w:type="spellEnd"/>
            <w:r w:rsidR="00183D79" w:rsidRPr="00FF430B">
              <w:rPr>
                <w:lang w:val="ro-MD"/>
              </w:rPr>
              <w:t xml:space="preserv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 xml:space="preserve">Antreprenorul va dezveli orice parte sau </w:t>
            </w:r>
            <w:proofErr w:type="spellStart"/>
            <w:r w:rsidR="00460653" w:rsidRPr="00FF430B">
              <w:rPr>
                <w:lang w:val="ro-MD"/>
              </w:rPr>
              <w:t>părţi</w:t>
            </w:r>
            <w:proofErr w:type="spellEnd"/>
            <w:r w:rsidR="00460653" w:rsidRPr="00FF430B">
              <w:rPr>
                <w:lang w:val="ro-MD"/>
              </w:rPr>
              <w:t xml:space="preserve"> de lucrare la dispoziţia Beneficiarului şi va reface această parte sau </w:t>
            </w:r>
            <w:proofErr w:type="spellStart"/>
            <w:r w:rsidR="00460653" w:rsidRPr="00FF430B">
              <w:rPr>
                <w:lang w:val="ro-MD"/>
              </w:rPr>
              <w:t>părţi</w:t>
            </w:r>
            <w:proofErr w:type="spellEnd"/>
            <w:r w:rsidR="00460653" w:rsidRPr="00FF430B">
              <w:rPr>
                <w:lang w:val="ro-MD"/>
              </w:rPr>
              <w:t xml:space="preserve"> de lucrare, dacă este cazul. Dacă se constată că lucrările au fost de calitate corespunzătoare şi realizate conform </w:t>
            </w:r>
            <w:proofErr w:type="spellStart"/>
            <w:r w:rsidR="00460653" w:rsidRPr="00FF430B">
              <w:rPr>
                <w:lang w:val="ro-MD"/>
              </w:rPr>
              <w:t>documentaţiei</w:t>
            </w:r>
            <w:proofErr w:type="spellEnd"/>
            <w:r w:rsidR="00460653" w:rsidRPr="00FF430B">
              <w:rPr>
                <w:lang w:val="ro-MD"/>
              </w:rPr>
              <w:t xml:space="preserve"> de </w:t>
            </w:r>
            <w:proofErr w:type="spellStart"/>
            <w:r w:rsidR="00460653" w:rsidRPr="00FF430B">
              <w:rPr>
                <w:lang w:val="ro-MD"/>
              </w:rPr>
              <w:t>execuţie</w:t>
            </w:r>
            <w:proofErr w:type="spellEnd"/>
            <w:r w:rsidR="00460653" w:rsidRPr="00FF430B">
              <w:rPr>
                <w:lang w:val="ro-MD"/>
              </w:rPr>
              <w:t>,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w:t>
            </w:r>
            <w:proofErr w:type="spellStart"/>
            <w:r w:rsidR="00460653" w:rsidRPr="00FF430B">
              <w:rPr>
                <w:lang w:val="ro-MD"/>
              </w:rPr>
              <w:t>utilităţi</w:t>
            </w:r>
            <w:proofErr w:type="spellEnd"/>
            <w:r w:rsidR="00460653" w:rsidRPr="00FF430B">
              <w:rPr>
                <w:lang w:val="ro-MD"/>
              </w:rPr>
              <w:t xml:space="preserve">, precum şi cel al contoarelor sau al altor aparate de măsurat se suportă de către Antreprenor. În cazul mai multor antreprenori, costurile se suportă </w:t>
            </w:r>
            <w:proofErr w:type="spellStart"/>
            <w:r w:rsidR="00460653" w:rsidRPr="00FF430B">
              <w:rPr>
                <w:lang w:val="ro-MD"/>
              </w:rPr>
              <w:t>proporţional</w:t>
            </w:r>
            <w:proofErr w:type="spellEnd"/>
            <w:r w:rsidR="00460653" w:rsidRPr="00FF430B">
              <w:rPr>
                <w:lang w:val="ro-MD"/>
              </w:rPr>
              <w:t xml:space="preserve"> de către </w:t>
            </w:r>
            <w:proofErr w:type="spellStart"/>
            <w:r w:rsidR="00460653" w:rsidRPr="00FF430B">
              <w:rPr>
                <w:lang w:val="ro-MD"/>
              </w:rPr>
              <w:t>aceştia</w:t>
            </w:r>
            <w:proofErr w:type="spellEnd"/>
            <w:r w:rsidR="00460653" w:rsidRPr="00FF430B">
              <w:rPr>
                <w:lang w:val="ro-MD"/>
              </w:rPr>
              <w:t xml:space="preserve">. </w:t>
            </w:r>
          </w:p>
          <w:p w14:paraId="576AD68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w:t>
            </w:r>
            <w:proofErr w:type="spellStart"/>
            <w:r w:rsidR="00460653" w:rsidRPr="00FF430B">
              <w:rPr>
                <w:lang w:val="ro-MD"/>
              </w:rPr>
              <w:t>dispoziţie</w:t>
            </w:r>
            <w:proofErr w:type="spellEnd"/>
            <w:r w:rsidR="00460653" w:rsidRPr="00FF430B">
              <w:rPr>
                <w:lang w:val="ro-MD"/>
              </w:rPr>
              <w:t xml:space="preserve"> expresă a Beneficiarului, nu vor fi plătite Antreprenorului. Antreprenorul trebuie să înlăture aceste lucrări, în termenul stabilit cu Beneficiarul. De asemenea, el răspunde în </w:t>
            </w:r>
            <w:proofErr w:type="spellStart"/>
            <w:r w:rsidR="00460653" w:rsidRPr="00FF430B">
              <w:rPr>
                <w:lang w:val="ro-MD"/>
              </w:rPr>
              <w:t>faţa</w:t>
            </w:r>
            <w:proofErr w:type="spellEnd"/>
            <w:r w:rsidR="00460653" w:rsidRPr="00FF430B">
              <w:rPr>
                <w:lang w:val="ro-MD"/>
              </w:rPr>
              <w:t xml:space="preserve"> Beneficiarului de toate pagubele pe care le-a provocat acestuia. Lucrările respective vor fi plătite Antreprenorului numai dacă se dovedesc a fi necesare şi se presupune că ele corespund </w:t>
            </w:r>
            <w:proofErr w:type="spellStart"/>
            <w:r w:rsidR="00460653" w:rsidRPr="00FF430B">
              <w:rPr>
                <w:lang w:val="ro-MD"/>
              </w:rPr>
              <w:t>voinţei</w:t>
            </w:r>
            <w:proofErr w:type="spellEnd"/>
            <w:r w:rsidR="00460653" w:rsidRPr="00FF430B">
              <w:rPr>
                <w:lang w:val="ro-MD"/>
              </w:rPr>
              <w:t xml:space="preserve"> Beneficiarului, în care caz vor fi notificate imediat. </w:t>
            </w:r>
          </w:p>
          <w:p w14:paraId="38B4E9E3" w14:textId="355CA343" w:rsidR="00460653" w:rsidRPr="00FF430B" w:rsidRDefault="00D05A94" w:rsidP="002F556B">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67607">
              <w:rPr>
                <w:lang w:val="ro-MD"/>
              </w:rPr>
              <w:t>10</w:t>
            </w:r>
            <w:r w:rsidR="00460653" w:rsidRPr="00FF430B">
              <w:rPr>
                <w:lang w:val="ro-MD"/>
              </w:rPr>
              <w:t xml:space="preserve"> zile de la semnarea şi înregistrarea contractului în modul corespunzător şi primirea ordinului de </w:t>
            </w:r>
            <w:proofErr w:type="spellStart"/>
            <w:r w:rsidR="00460653" w:rsidRPr="00FF430B">
              <w:rPr>
                <w:lang w:val="ro-MD"/>
              </w:rPr>
              <w:t>execuţie</w:t>
            </w:r>
            <w:proofErr w:type="spellEnd"/>
            <w:r w:rsidR="00460653" w:rsidRPr="00FF430B">
              <w:rPr>
                <w:lang w:val="ro-MD"/>
              </w:rPr>
              <w:t>.</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3DF0187B"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pentru lucrări</w:t>
            </w:r>
            <w:r w:rsidR="00667607">
              <w:rPr>
                <w:lang w:val="ro-MD"/>
              </w:rPr>
              <w:t xml:space="preserve"> </w:t>
            </w:r>
            <w:r w:rsidR="00460653" w:rsidRPr="00FF430B">
              <w:rPr>
                <w:lang w:val="ro-MD"/>
              </w:rPr>
              <w:t xml:space="preserve">este de  </w:t>
            </w:r>
            <w:r w:rsidR="00CA3CD8">
              <w:rPr>
                <w:lang w:val="ro-MD"/>
              </w:rPr>
              <w:t>5</w:t>
            </w:r>
            <w:r w:rsidR="00460653" w:rsidRPr="00FF430B">
              <w:rPr>
                <w:lang w:val="ro-MD"/>
              </w:rPr>
              <w:t xml:space="preserve"> ani. </w:t>
            </w:r>
          </w:p>
          <w:p w14:paraId="1CEFAD7D" w14:textId="3EE80A0A"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w:t>
            </w:r>
            <w:r w:rsidRPr="00FF430B">
              <w:rPr>
                <w:lang w:val="ro-MD"/>
              </w:rPr>
              <w:t>începe</w:t>
            </w:r>
            <w:r w:rsidR="00460653" w:rsidRPr="00FF430B">
              <w:rPr>
                <w:lang w:val="ro-MD"/>
              </w:rPr>
              <w:t xml:space="preserve"> de la data </w:t>
            </w:r>
            <w:proofErr w:type="spellStart"/>
            <w:r w:rsidR="00460653" w:rsidRPr="00FF430B">
              <w:rPr>
                <w:lang w:val="ro-MD"/>
              </w:rPr>
              <w:t>recepţiei</w:t>
            </w:r>
            <w:proofErr w:type="spellEnd"/>
            <w:r w:rsidR="00460653" w:rsidRPr="00FF430B">
              <w:rPr>
                <w:lang w:val="ro-MD"/>
              </w:rPr>
              <w:t xml:space="preserve"> la terminarea lucrărilor şi</w:t>
            </w:r>
            <w:r w:rsidR="00667607">
              <w:rPr>
                <w:lang w:val="ro-MD"/>
              </w:rPr>
              <w:t xml:space="preserve"> </w:t>
            </w:r>
            <w:r w:rsidR="00460653" w:rsidRPr="00FF430B">
              <w:rPr>
                <w:lang w:val="ro-MD"/>
              </w:rPr>
              <w:t>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ca în perioada de </w:t>
            </w:r>
            <w:proofErr w:type="spellStart"/>
            <w:r w:rsidR="00460653" w:rsidRPr="00FF430B">
              <w:rPr>
                <w:lang w:val="ro-MD"/>
              </w:rPr>
              <w:t>garanţie</w:t>
            </w:r>
            <w:proofErr w:type="spellEnd"/>
            <w:r w:rsidR="00460653" w:rsidRPr="00FF430B">
              <w:rPr>
                <w:lang w:val="ro-MD"/>
              </w:rPr>
              <w:t xml:space="preserve"> să înlăture toate </w:t>
            </w:r>
            <w:proofErr w:type="spellStart"/>
            <w:r w:rsidR="00460653" w:rsidRPr="00FF430B">
              <w:rPr>
                <w:lang w:val="ro-MD"/>
              </w:rPr>
              <w:t>defecţiunile</w:t>
            </w:r>
            <w:proofErr w:type="spellEnd"/>
            <w:r w:rsidR="00460653" w:rsidRPr="00FF430B">
              <w:rPr>
                <w:lang w:val="ro-MD"/>
              </w:rPr>
              <w:t xml:space="preserve"> ce </w:t>
            </w:r>
            <w:proofErr w:type="spellStart"/>
            <w:r w:rsidR="00460653" w:rsidRPr="00FF430B">
              <w:rPr>
                <w:lang w:val="ro-MD"/>
              </w:rPr>
              <w:t>ţin</w:t>
            </w:r>
            <w:proofErr w:type="spellEnd"/>
            <w:r w:rsidR="00460653" w:rsidRPr="00FF430B">
              <w:rPr>
                <w:lang w:val="ro-MD"/>
              </w:rPr>
              <w:t xml:space="preserve">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10.1. </w:t>
            </w:r>
            <w:proofErr w:type="spellStart"/>
            <w:r w:rsidR="00460653" w:rsidRPr="00FF430B">
              <w:rPr>
                <w:lang w:val="ro-MD"/>
              </w:rPr>
              <w:t>Părţile</w:t>
            </w:r>
            <w:proofErr w:type="spellEnd"/>
            <w:r w:rsidR="00460653" w:rsidRPr="00FF430B">
              <w:rPr>
                <w:lang w:val="ro-MD"/>
              </w:rPr>
              <w:t xml:space="preserve">  poartă răspundere pentru neexecutarea sau executarea necorespunzătoare a obligaţiilor  prevăzute de prezentul contract în conformitate cu </w:t>
            </w:r>
            <w:proofErr w:type="spellStart"/>
            <w:r w:rsidR="00460653" w:rsidRPr="00FF430B">
              <w:rPr>
                <w:lang w:val="ro-MD"/>
              </w:rPr>
              <w:t>legislaţia</w:t>
            </w:r>
            <w:proofErr w:type="spellEnd"/>
            <w:r w:rsidR="00460653" w:rsidRPr="00FF430B">
              <w:rPr>
                <w:lang w:val="ro-MD"/>
              </w:rPr>
              <w:t xml:space="preserve">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w:t>
            </w:r>
            <w:proofErr w:type="spellStart"/>
            <w:r w:rsidR="00460653" w:rsidRPr="00FF430B">
              <w:rPr>
                <w:lang w:val="ro-MD"/>
              </w:rPr>
              <w:t>construcţii</w:t>
            </w:r>
            <w:proofErr w:type="spellEnd"/>
            <w:r w:rsidR="00460653" w:rsidRPr="00FF430B">
              <w:rPr>
                <w:lang w:val="ro-MD"/>
              </w:rPr>
              <w:t xml:space="preserve"> se produce o daună unui </w:t>
            </w:r>
            <w:proofErr w:type="spellStart"/>
            <w:r w:rsidR="00460653" w:rsidRPr="00FF430B">
              <w:rPr>
                <w:lang w:val="ro-MD"/>
              </w:rPr>
              <w:t>terţ</w:t>
            </w:r>
            <w:proofErr w:type="spellEnd"/>
            <w:r w:rsidR="00460653" w:rsidRPr="00FF430B">
              <w:rPr>
                <w:lang w:val="ro-MD"/>
              </w:rPr>
              <w:t xml:space="preserve">, </w:t>
            </w:r>
            <w:proofErr w:type="spellStart"/>
            <w:r w:rsidR="00460653" w:rsidRPr="00FF430B">
              <w:rPr>
                <w:lang w:val="ro-MD"/>
              </w:rPr>
              <w:t>părţile</w:t>
            </w:r>
            <w:proofErr w:type="spellEnd"/>
            <w:r w:rsidR="00460653" w:rsidRPr="00FF430B">
              <w:rPr>
                <w:lang w:val="ro-MD"/>
              </w:rPr>
              <w:t xml:space="preserve"> contractante răspund solidar, conform prevederilor legale. Pentru stabilirea între </w:t>
            </w:r>
            <w:proofErr w:type="spellStart"/>
            <w:r w:rsidR="00460653" w:rsidRPr="00FF430B">
              <w:rPr>
                <w:lang w:val="ro-MD"/>
              </w:rPr>
              <w:t>părţi</w:t>
            </w:r>
            <w:proofErr w:type="spellEnd"/>
            <w:r w:rsidR="00460653" w:rsidRPr="00FF430B">
              <w:rPr>
                <w:lang w:val="ro-MD"/>
              </w:rPr>
              <w:t xml:space="preserve"> a cuantumului răspunderii pentru dauna provocată se va ţine seama de gradul de </w:t>
            </w:r>
            <w:proofErr w:type="spellStart"/>
            <w:r w:rsidR="00460653" w:rsidRPr="00FF430B">
              <w:rPr>
                <w:lang w:val="ro-MD"/>
              </w:rPr>
              <w:t>vinovăţie</w:t>
            </w:r>
            <w:proofErr w:type="spellEnd"/>
            <w:r w:rsidR="00460653" w:rsidRPr="00FF430B">
              <w:rPr>
                <w:lang w:val="ro-MD"/>
              </w:rPr>
              <w:t xml:space="preserv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10.4. </w:t>
            </w:r>
            <w:r w:rsidR="00460653" w:rsidRPr="00FF430B">
              <w:rPr>
                <w:lang w:val="ro-MD"/>
              </w:rPr>
              <w:t xml:space="preserve">Dacă prejudiciul cauzat </w:t>
            </w:r>
            <w:proofErr w:type="spellStart"/>
            <w:r w:rsidR="00460653" w:rsidRPr="00FF430B">
              <w:rPr>
                <w:lang w:val="ro-MD"/>
              </w:rPr>
              <w:t>terţei</w:t>
            </w:r>
            <w:proofErr w:type="spellEnd"/>
            <w:r w:rsidR="00460653" w:rsidRPr="00FF430B">
              <w:rPr>
                <w:lang w:val="ro-MD"/>
              </w:rPr>
              <w:t xml:space="preserve"> persoane este urmare a unei măsuri dispuse de beneficiar în forma în care a fost aplicată, atunci acesta poartă singur răspunderea, numai dacă Antreprenorul l-a </w:t>
            </w:r>
            <w:proofErr w:type="spellStart"/>
            <w:r w:rsidR="00460653" w:rsidRPr="00FF430B">
              <w:rPr>
                <w:lang w:val="ro-MD"/>
              </w:rPr>
              <w:t>înştiinţat</w:t>
            </w:r>
            <w:proofErr w:type="spellEnd"/>
            <w:r w:rsidR="00460653" w:rsidRPr="00FF430B">
              <w:rPr>
                <w:lang w:val="ro-MD"/>
              </w:rPr>
              <w:t xml:space="preserve"> în prealabil de pericolul legat de executarea </w:t>
            </w:r>
            <w:proofErr w:type="spellStart"/>
            <w:r w:rsidR="00460653" w:rsidRPr="00FF430B">
              <w:rPr>
                <w:lang w:val="ro-MD"/>
              </w:rPr>
              <w:t>dispoziţiei</w:t>
            </w:r>
            <w:proofErr w:type="spellEnd"/>
            <w:r w:rsidR="00460653" w:rsidRPr="00FF430B">
              <w:rPr>
                <w:lang w:val="ro-MD"/>
              </w:rPr>
              <w:t xml:space="preserve">. </w:t>
            </w:r>
          </w:p>
          <w:p w14:paraId="2CECC90F"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w:t>
            </w:r>
            <w:proofErr w:type="spellStart"/>
            <w:r w:rsidR="00460653" w:rsidRPr="00FF430B">
              <w:rPr>
                <w:lang w:val="ro-MD"/>
              </w:rPr>
              <w:t>reţelelor</w:t>
            </w:r>
            <w:proofErr w:type="spellEnd"/>
            <w:r w:rsidR="00460653" w:rsidRPr="00FF430B">
              <w:rPr>
                <w:lang w:val="ro-MD"/>
              </w:rPr>
              <w:t xml:space="preserve"> de </w:t>
            </w:r>
            <w:proofErr w:type="spellStart"/>
            <w:r w:rsidR="00460653" w:rsidRPr="00FF430B">
              <w:rPr>
                <w:lang w:val="ro-MD"/>
              </w:rPr>
              <w:t>utilităţi</w:t>
            </w:r>
            <w:proofErr w:type="spellEnd"/>
            <w:r w:rsidR="00460653" w:rsidRPr="00FF430B">
              <w:rPr>
                <w:lang w:val="ro-MD"/>
              </w:rPr>
              <w:t xml:space="preserve">, a terenurilor limitrofe prin depozitarea </w:t>
            </w:r>
            <w:r w:rsidR="00460653" w:rsidRPr="00FF430B">
              <w:rPr>
                <w:lang w:val="ro-MD"/>
              </w:rPr>
              <w:lastRenderedPageBreak/>
              <w:t xml:space="preserve">de pământ, materiale sau alte obiecte, precum şi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 xml:space="preserve">Antreprenorul trebuie să asigure lucrările executate şi dotările pe care le are la </w:t>
            </w:r>
            <w:proofErr w:type="spellStart"/>
            <w:r w:rsidR="00460653" w:rsidRPr="00FF430B">
              <w:rPr>
                <w:lang w:val="ro-MD"/>
              </w:rPr>
              <w:t>dispoziţie</w:t>
            </w:r>
            <w:proofErr w:type="spellEnd"/>
            <w:r w:rsidR="00460653" w:rsidRPr="00FF430B">
              <w:rPr>
                <w:lang w:val="ro-MD"/>
              </w:rPr>
              <w:t xml:space="preserve"> împotriva degradări</w:t>
            </w:r>
            <w:r w:rsidR="00183D79" w:rsidRPr="00FF430B">
              <w:rPr>
                <w:lang w:val="ro-MD"/>
              </w:rPr>
              <w:t>i şi furturilor pâ</w:t>
            </w:r>
            <w:r w:rsidR="00460653" w:rsidRPr="00FF430B">
              <w:rPr>
                <w:lang w:val="ro-MD"/>
              </w:rPr>
              <w:t xml:space="preserve">nă la predarea lucrărilor către Beneficiar. El trebuie să ia măsuri de </w:t>
            </w:r>
            <w:proofErr w:type="spellStart"/>
            <w:r w:rsidR="00460653" w:rsidRPr="00FF430B">
              <w:rPr>
                <w:lang w:val="ro-MD"/>
              </w:rPr>
              <w:t>protecţie</w:t>
            </w:r>
            <w:proofErr w:type="spellEnd"/>
            <w:r w:rsidR="00460653" w:rsidRPr="00FF430B">
              <w:rPr>
                <w:lang w:val="ro-MD"/>
              </w:rPr>
              <w:t xml:space="preserve"> contra degradării lucrării datorită </w:t>
            </w:r>
            <w:proofErr w:type="spellStart"/>
            <w:r w:rsidR="00460653" w:rsidRPr="00FF430B">
              <w:rPr>
                <w:lang w:val="ro-MD"/>
              </w:rPr>
              <w:t>acţiunilor</w:t>
            </w:r>
            <w:proofErr w:type="spellEnd"/>
            <w:r w:rsidR="00460653" w:rsidRPr="00FF430B">
              <w:rPr>
                <w:lang w:val="ro-MD"/>
              </w:rPr>
              <w:t xml:space="preserve"> atmosferice şi a apei şi să îndepărteze zăpada şi</w:t>
            </w:r>
            <w:r w:rsidR="00C33344" w:rsidRPr="00FF430B">
              <w:rPr>
                <w:lang w:val="ro-MD"/>
              </w:rPr>
              <w:t xml:space="preserve"> </w:t>
            </w:r>
            <w:proofErr w:type="spellStart"/>
            <w:r w:rsidR="00460653" w:rsidRPr="00FF430B">
              <w:rPr>
                <w:lang w:val="ro-MD"/>
              </w:rPr>
              <w:t>gheaţa</w:t>
            </w:r>
            <w:proofErr w:type="spellEnd"/>
            <w:r w:rsidR="00460653" w:rsidRPr="00FF430B">
              <w:rPr>
                <w:lang w:val="ro-MD"/>
              </w:rPr>
              <w:t xml:space="preserve">. </w:t>
            </w:r>
          </w:p>
          <w:p w14:paraId="399BD9F0"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 xml:space="preserve">Dacă nerespectarea de către Antreprenorul a prevederilor oricărui regulament sau hotărâri ale </w:t>
            </w:r>
            <w:proofErr w:type="spellStart"/>
            <w:r w:rsidR="00460653" w:rsidRPr="00FF430B">
              <w:rPr>
                <w:lang w:val="ro-MD"/>
              </w:rPr>
              <w:t>autorităţilor</w:t>
            </w:r>
            <w:proofErr w:type="spellEnd"/>
            <w:r w:rsidR="00C33344" w:rsidRPr="00FF430B">
              <w:rPr>
                <w:lang w:val="ro-MD"/>
              </w:rPr>
              <w:t xml:space="preserve"> </w:t>
            </w:r>
            <w:proofErr w:type="spellStart"/>
            <w:r w:rsidR="00460653" w:rsidRPr="00FF430B">
              <w:rPr>
                <w:lang w:val="ro-MD"/>
              </w:rPr>
              <w:t>administraţiei</w:t>
            </w:r>
            <w:proofErr w:type="spellEnd"/>
            <w:r w:rsidR="00460653" w:rsidRPr="00FF430B">
              <w:rPr>
                <w:lang w:val="ro-MD"/>
              </w:rPr>
              <w:t xml:space="preserve">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w:t>
            </w:r>
            <w:proofErr w:type="spellStart"/>
            <w:r w:rsidR="00460653" w:rsidRPr="00FF430B">
              <w:rPr>
                <w:lang w:val="ro-MD"/>
              </w:rPr>
              <w:t>părţile</w:t>
            </w:r>
            <w:proofErr w:type="spellEnd"/>
            <w:r w:rsidR="00460653" w:rsidRPr="00FF430B">
              <w:rPr>
                <w:lang w:val="ro-MD"/>
              </w:rPr>
              <w:t xml:space="preserve"> contractante, atunci cealaltă parte poate emite </w:t>
            </w:r>
            <w:proofErr w:type="spellStart"/>
            <w:r w:rsidR="00460653" w:rsidRPr="00FF430B">
              <w:rPr>
                <w:lang w:val="ro-MD"/>
              </w:rPr>
              <w:t>pretenţii</w:t>
            </w:r>
            <w:proofErr w:type="spellEnd"/>
            <w:r w:rsidR="00460653" w:rsidRPr="00FF430B">
              <w:rPr>
                <w:lang w:val="ro-MD"/>
              </w:rPr>
              <w:t xml:space="preserve"> privind despăgubirea pentru daunele intervenite şi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 xml:space="preserve">Dacă întârzierea în </w:t>
            </w:r>
            <w:proofErr w:type="spellStart"/>
            <w:r w:rsidR="00460653" w:rsidRPr="00FF430B">
              <w:rPr>
                <w:lang w:val="ro-MD"/>
              </w:rPr>
              <w:t>execu</w:t>
            </w:r>
            <w:r w:rsidR="0001066E" w:rsidRPr="00FF430B">
              <w:rPr>
                <w:lang w:val="ro-MD"/>
              </w:rPr>
              <w:t>ţia</w:t>
            </w:r>
            <w:proofErr w:type="spellEnd"/>
            <w:r w:rsidR="0001066E" w:rsidRPr="00FF430B">
              <w:rPr>
                <w:lang w:val="ro-MD"/>
              </w:rPr>
              <w:t xml:space="preserve">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w:t>
            </w:r>
            <w:proofErr w:type="spellStart"/>
            <w:r w:rsidR="00460653" w:rsidRPr="00FF430B">
              <w:rPr>
                <w:lang w:val="ro-MD"/>
              </w:rPr>
              <w:t>părţi</w:t>
            </w:r>
            <w:r w:rsidR="0001066E" w:rsidRPr="00FF430B">
              <w:rPr>
                <w:lang w:val="ro-MD"/>
              </w:rPr>
              <w:t>le</w:t>
            </w:r>
            <w:proofErr w:type="spellEnd"/>
            <w:r w:rsidR="0001066E" w:rsidRPr="00FF430B">
              <w:rPr>
                <w:lang w:val="ro-MD"/>
              </w:rPr>
              <w:t xml:space="preserve"> contractante</w:t>
            </w:r>
            <w:r w:rsidR="00460653" w:rsidRPr="00FF430B">
              <w:rPr>
                <w:lang w:val="ro-MD"/>
              </w:rPr>
              <w:t xml:space="preserve">, partea culpabilă va plăti celeilalte </w:t>
            </w:r>
            <w:proofErr w:type="spellStart"/>
            <w:r w:rsidR="00460653" w:rsidRPr="00FF430B">
              <w:rPr>
                <w:lang w:val="ro-MD"/>
              </w:rPr>
              <w:t>părţi</w:t>
            </w:r>
            <w:proofErr w:type="spellEnd"/>
            <w:r w:rsidR="00460653" w:rsidRPr="00FF430B">
              <w:rPr>
                <w:lang w:val="ro-MD"/>
              </w:rPr>
              <w:t xml:space="preserve"> penalizări</w:t>
            </w:r>
            <w:r w:rsidR="0001066E" w:rsidRPr="00FF430B">
              <w:rPr>
                <w:lang w:val="ro-MD"/>
              </w:rPr>
              <w:t xml:space="preserve"> şi/sau despăgubiri în cuantum de la 0,01% până la 0,1%</w:t>
            </w:r>
            <w:r w:rsidR="00460653" w:rsidRPr="00FF430B">
              <w:rPr>
                <w:lang w:val="ro-MD"/>
              </w:rPr>
              <w:t xml:space="preserve"> din valoarea lucrărilor </w:t>
            </w:r>
            <w:proofErr w:type="spellStart"/>
            <w:r w:rsidR="00D74B95" w:rsidRPr="00FF430B">
              <w:rPr>
                <w:lang w:val="ro-MD"/>
              </w:rPr>
              <w:t>rămase</w:t>
            </w:r>
            <w:r w:rsidR="00460653" w:rsidRPr="00FF430B">
              <w:rPr>
                <w:lang w:val="ro-MD"/>
              </w:rPr>
              <w:t>de</w:t>
            </w:r>
            <w:proofErr w:type="spellEnd"/>
            <w:r w:rsidR="00460653" w:rsidRPr="00FF430B">
              <w:rPr>
                <w:lang w:val="ro-MD"/>
              </w:rPr>
              <w:t xml:space="preserve"> executat/neonorate pentru fiecare zi de întârziere. Penalizarea devine operantă în momentul în care partea </w:t>
            </w:r>
            <w:proofErr w:type="spellStart"/>
            <w:r w:rsidR="00BB2CB2" w:rsidRPr="00FF430B">
              <w:rPr>
                <w:lang w:val="ro-MD"/>
              </w:rPr>
              <w:t>î</w:t>
            </w:r>
            <w:r w:rsidR="00460653" w:rsidRPr="00FF430B">
              <w:rPr>
                <w:lang w:val="ro-MD"/>
              </w:rPr>
              <w:t>nculpă</w:t>
            </w:r>
            <w:proofErr w:type="spellEnd"/>
            <w:r w:rsidR="00460653" w:rsidRPr="00FF430B">
              <w:rPr>
                <w:lang w:val="ro-MD"/>
              </w:rPr>
              <w:t xml:space="preserve">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 xml:space="preserve">interese, </w:t>
            </w:r>
            <w:proofErr w:type="spellStart"/>
            <w:r w:rsidR="00460653" w:rsidRPr="00FF430B">
              <w:rPr>
                <w:lang w:val="ro-MD"/>
              </w:rPr>
              <w:t>compensaţii</w:t>
            </w:r>
            <w:proofErr w:type="spellEnd"/>
            <w:r w:rsidR="00460653" w:rsidRPr="00FF430B">
              <w:rPr>
                <w:lang w:val="ro-MD"/>
              </w:rPr>
              <w:t xml:space="preserve"> plătibile conform prevederilor legale, în </w:t>
            </w:r>
            <w:proofErr w:type="spellStart"/>
            <w:r w:rsidR="00460653" w:rsidRPr="00FF430B">
              <w:rPr>
                <w:lang w:val="ro-MD"/>
              </w:rPr>
              <w:t>privinţa</w:t>
            </w:r>
            <w:proofErr w:type="spellEnd"/>
            <w:r w:rsidR="00460653" w:rsidRPr="00FF430B">
              <w:rPr>
                <w:lang w:val="ro-MD"/>
              </w:rPr>
              <w:t xml:space="preserve"> sau ca urmare a unui accident sau prejudiciu adus unui muncitor sau altei persoane angajate de Antreprenor, cu </w:t>
            </w:r>
            <w:proofErr w:type="spellStart"/>
            <w:r w:rsidR="00460653" w:rsidRPr="00FF430B">
              <w:rPr>
                <w:lang w:val="ro-MD"/>
              </w:rPr>
              <w:t>excepţia</w:t>
            </w:r>
            <w:proofErr w:type="spellEnd"/>
            <w:r w:rsidR="00460653" w:rsidRPr="00FF430B">
              <w:rPr>
                <w:lang w:val="ro-MD"/>
              </w:rPr>
              <w:t xml:space="preserve"> unui accident sau prejudiciu </w:t>
            </w:r>
            <w:proofErr w:type="spellStart"/>
            <w:r w:rsidR="00460653" w:rsidRPr="00FF430B">
              <w:rPr>
                <w:lang w:val="ro-MD"/>
              </w:rPr>
              <w:t>rezult</w:t>
            </w:r>
            <w:r w:rsidR="00D74B95" w:rsidRPr="00FF430B">
              <w:rPr>
                <w:lang w:val="ro-MD"/>
              </w:rPr>
              <w:t>î</w:t>
            </w:r>
            <w:r w:rsidR="00460653" w:rsidRPr="00FF430B">
              <w:rPr>
                <w:lang w:val="ro-MD"/>
              </w:rPr>
              <w:t>nd</w:t>
            </w:r>
            <w:proofErr w:type="spellEnd"/>
            <w:r w:rsidR="00460653" w:rsidRPr="00FF430B">
              <w:rPr>
                <w:lang w:val="ro-MD"/>
              </w:rPr>
              <w:t xml:space="preserve"> din vina Beneficiarului, a </w:t>
            </w:r>
            <w:proofErr w:type="spellStart"/>
            <w:r w:rsidR="00460653" w:rsidRPr="00FF430B">
              <w:rPr>
                <w:lang w:val="ro-MD"/>
              </w:rPr>
              <w:t>agenţilor</w:t>
            </w:r>
            <w:proofErr w:type="spellEnd"/>
            <w:r w:rsidR="00460653" w:rsidRPr="00FF430B">
              <w:rPr>
                <w:lang w:val="ro-MD"/>
              </w:rPr>
              <w:t xml:space="preserve"> sau a </w:t>
            </w:r>
            <w:proofErr w:type="spellStart"/>
            <w:r w:rsidR="00460653" w:rsidRPr="00FF430B">
              <w:rPr>
                <w:lang w:val="ro-MD"/>
              </w:rPr>
              <w:t>angajaţilor</w:t>
            </w:r>
            <w:proofErr w:type="spellEnd"/>
            <w:r w:rsidR="00460653" w:rsidRPr="00FF430B">
              <w:rPr>
                <w:lang w:val="ro-MD"/>
              </w:rPr>
              <w:t xml:space="preserve">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proofErr w:type="spellStart"/>
            <w:r w:rsidR="00460653" w:rsidRPr="00FF430B">
              <w:rPr>
                <w:lang w:val="ro-MD"/>
              </w:rPr>
              <w:t>proprietăţile</w:t>
            </w:r>
            <w:proofErr w:type="spellEnd"/>
            <w:r w:rsidR="00460653" w:rsidRPr="00FF430B">
              <w:rPr>
                <w:lang w:val="ro-MD"/>
              </w:rPr>
              <w:t xml:space="preserve"> materialelor de </w:t>
            </w:r>
            <w:proofErr w:type="spellStart"/>
            <w:r w:rsidR="00460653" w:rsidRPr="00FF430B">
              <w:rPr>
                <w:lang w:val="ro-MD"/>
              </w:rPr>
              <w:t>construcţie</w:t>
            </w:r>
            <w:proofErr w:type="spellEnd"/>
            <w:r w:rsidR="00460653" w:rsidRPr="00FF430B">
              <w:rPr>
                <w:lang w:val="ro-MD"/>
              </w:rPr>
              <w:t xml:space="preserve">, procedurile de verificare, corectitudinea efectuării probelor, a utilajelor de </w:t>
            </w:r>
            <w:proofErr w:type="spellStart"/>
            <w:r w:rsidR="00460653" w:rsidRPr="00FF430B">
              <w:rPr>
                <w:lang w:val="ro-MD"/>
              </w:rPr>
              <w:t>construcţie</w:t>
            </w:r>
            <w:proofErr w:type="spellEnd"/>
            <w:r w:rsidR="00460653" w:rsidRPr="00FF430B">
              <w:rPr>
                <w:lang w:val="ro-MD"/>
              </w:rPr>
              <w:t xml:space="preserve"> folosite, fiecare parte poate, după o </w:t>
            </w:r>
            <w:proofErr w:type="spellStart"/>
            <w:r w:rsidR="00460653" w:rsidRPr="00FF430B">
              <w:rPr>
                <w:lang w:val="ro-MD"/>
              </w:rPr>
              <w:t>înştiinţare</w:t>
            </w:r>
            <w:proofErr w:type="spellEnd"/>
            <w:r w:rsidR="00460653" w:rsidRPr="00FF430B">
              <w:rPr>
                <w:lang w:val="ro-MD"/>
              </w:rPr>
              <w:t xml:space="preserve"> prealabilă a celeilalte </w:t>
            </w:r>
            <w:proofErr w:type="spellStart"/>
            <w:r w:rsidR="00460653" w:rsidRPr="00FF430B">
              <w:rPr>
                <w:lang w:val="ro-MD"/>
              </w:rPr>
              <w:t>părţi</w:t>
            </w:r>
            <w:proofErr w:type="spellEnd"/>
            <w:r w:rsidR="00460653" w:rsidRPr="00FF430B">
              <w:rPr>
                <w:lang w:val="ro-MD"/>
              </w:rPr>
              <w:t xml:space="preserve">, să ceară efectuarea unor cercetări de către o </w:t>
            </w:r>
            <w:proofErr w:type="spellStart"/>
            <w:r w:rsidR="00460653" w:rsidRPr="00FF430B">
              <w:rPr>
                <w:lang w:val="ro-MD"/>
              </w:rPr>
              <w:t>instituţie</w:t>
            </w:r>
            <w:proofErr w:type="spellEnd"/>
            <w:r w:rsidR="00460653" w:rsidRPr="00FF430B">
              <w:rPr>
                <w:lang w:val="ro-MD"/>
              </w:rPr>
              <w:t xml:space="preserv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proofErr w:type="spellStart"/>
            <w:r w:rsidR="00BB2CB2" w:rsidRPr="00FF430B">
              <w:rPr>
                <w:lang w:val="ro-MD"/>
              </w:rPr>
              <w:t>sub</w:t>
            </w:r>
            <w:r w:rsidR="00460653" w:rsidRPr="00FF430B">
              <w:rPr>
                <w:lang w:val="ro-MD"/>
              </w:rPr>
              <w:t>sechestru</w:t>
            </w:r>
            <w:proofErr w:type="spellEnd"/>
            <w:r w:rsidR="00460653" w:rsidRPr="00FF430B">
              <w:rPr>
                <w:lang w:val="ro-MD"/>
              </w:rPr>
              <w:t>;</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w:t>
            </w:r>
            <w:proofErr w:type="spellStart"/>
            <w:r w:rsidR="00460653" w:rsidRPr="00FF430B">
              <w:rPr>
                <w:lang w:val="ro-MD"/>
              </w:rPr>
              <w:t>dispoziţiei</w:t>
            </w:r>
            <w:proofErr w:type="spellEnd"/>
            <w:r w:rsidR="00460653" w:rsidRPr="00FF430B">
              <w:rPr>
                <w:lang w:val="ro-MD"/>
              </w:rPr>
              <w:t xml:space="preserve">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c) </w:t>
            </w:r>
            <w:r w:rsidR="00460653" w:rsidRPr="00FF430B">
              <w:rPr>
                <w:lang w:val="ro-MD"/>
              </w:rPr>
              <w:t xml:space="preserve">Antreprenorul nu a îndepărtat materialele necorespunzătoare de pe </w:t>
            </w:r>
            <w:proofErr w:type="spellStart"/>
            <w:r w:rsidR="00460653" w:rsidRPr="00FF430B">
              <w:rPr>
                <w:lang w:val="ro-MD"/>
              </w:rPr>
              <w:t>şantier</w:t>
            </w:r>
            <w:proofErr w:type="spellEnd"/>
            <w:r w:rsidR="00460653" w:rsidRPr="00FF430B">
              <w:rPr>
                <w:lang w:val="ro-MD"/>
              </w:rPr>
              <w:t xml:space="preserve">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w:t>
            </w:r>
            <w:proofErr w:type="spellStart"/>
            <w:r w:rsidR="00460653" w:rsidRPr="00FF430B">
              <w:rPr>
                <w:lang w:val="ro-MD"/>
              </w:rPr>
              <w:t>obligaţiunilor</w:t>
            </w:r>
            <w:proofErr w:type="spellEnd"/>
            <w:r w:rsidR="00460653" w:rsidRPr="00FF430B">
              <w:rPr>
                <w:lang w:val="ro-MD"/>
              </w:rPr>
              <w:t xml:space="preserve"> contractuale. </w:t>
            </w:r>
          </w:p>
          <w:p w14:paraId="6015D69F"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proofErr w:type="spellStart"/>
            <w:r w:rsidR="00BB2CB2" w:rsidRPr="00FF430B">
              <w:rPr>
                <w:lang w:val="ro-MD"/>
              </w:rPr>
              <w:t>rezolvit</w:t>
            </w:r>
            <w:proofErr w:type="spellEnd"/>
            <w:r w:rsidR="00460653" w:rsidRPr="00FF430B">
              <w:rPr>
                <w:lang w:val="ro-MD"/>
              </w:rPr>
              <w:t>, dacă partea contractantă va comunica în scris cele</w:t>
            </w:r>
            <w:r w:rsidRPr="00FF430B">
              <w:rPr>
                <w:lang w:val="ro-MD"/>
              </w:rPr>
              <w:t>i</w:t>
            </w:r>
            <w:r w:rsidR="00460653" w:rsidRPr="00FF430B">
              <w:rPr>
                <w:lang w:val="ro-MD"/>
              </w:rPr>
              <w:t xml:space="preserve">lalte </w:t>
            </w:r>
            <w:proofErr w:type="spellStart"/>
            <w:r w:rsidR="00460653" w:rsidRPr="00FF430B">
              <w:rPr>
                <w:lang w:val="ro-MD"/>
              </w:rPr>
              <w:t>părţi</w:t>
            </w:r>
            <w:proofErr w:type="spellEnd"/>
            <w:r w:rsidR="00460653" w:rsidRPr="00FF430B">
              <w:rPr>
                <w:lang w:val="ro-MD"/>
              </w:rPr>
              <w:t xml:space="preserve">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lastRenderedPageBreak/>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 xml:space="preserve">a contractului, va convoca comisia de </w:t>
            </w:r>
            <w:proofErr w:type="spellStart"/>
            <w:r w:rsidR="00460653" w:rsidRPr="00FF430B">
              <w:rPr>
                <w:lang w:val="ro-MD"/>
              </w:rPr>
              <w:t>recepţie</w:t>
            </w:r>
            <w:proofErr w:type="spellEnd"/>
            <w:r w:rsidR="00460653" w:rsidRPr="00FF430B">
              <w:rPr>
                <w:lang w:val="ro-MD"/>
              </w:rPr>
              <w:t xml:space="preserve"> care va efectua </w:t>
            </w:r>
            <w:proofErr w:type="spellStart"/>
            <w:r w:rsidR="00460653" w:rsidRPr="00FF430B">
              <w:rPr>
                <w:lang w:val="ro-MD"/>
              </w:rPr>
              <w:t>recepţia</w:t>
            </w:r>
            <w:proofErr w:type="spellEnd"/>
            <w:r w:rsidR="00460653" w:rsidRPr="00FF430B">
              <w:rPr>
                <w:lang w:val="ro-MD"/>
              </w:rPr>
              <w:t xml:space="preserve">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w:t>
            </w:r>
            <w:proofErr w:type="spellStart"/>
            <w:r w:rsidR="00460653" w:rsidRPr="00FF430B">
              <w:rPr>
                <w:lang w:val="ro-MD"/>
              </w:rPr>
              <w:t>situaţia</w:t>
            </w:r>
            <w:proofErr w:type="spellEnd"/>
            <w:r w:rsidR="00460653" w:rsidRPr="00FF430B">
              <w:rPr>
                <w:lang w:val="ro-MD"/>
              </w:rPr>
              <w:t xml:space="preserve">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proofErr w:type="spellStart"/>
            <w:r w:rsidR="00BB2CB2" w:rsidRPr="00FF430B">
              <w:rPr>
                <w:lang w:val="ro-MD"/>
              </w:rPr>
              <w:t>rezolvit</w:t>
            </w:r>
            <w:proofErr w:type="spellEnd"/>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w:t>
            </w:r>
            <w:proofErr w:type="spellStart"/>
            <w:r w:rsidR="00460653" w:rsidRPr="00FF430B">
              <w:rPr>
                <w:lang w:val="ro-MD"/>
              </w:rPr>
              <w:t>execuţia</w:t>
            </w:r>
            <w:proofErr w:type="spellEnd"/>
            <w:r w:rsidR="00460653" w:rsidRPr="00FF430B">
              <w:rPr>
                <w:lang w:val="ro-MD"/>
              </w:rPr>
              <w:t xml:space="preserve">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 xml:space="preserve">12.7. Cazuri specifice de încetare a contractului de </w:t>
            </w:r>
            <w:proofErr w:type="spellStart"/>
            <w:r w:rsidRPr="00FF430B">
              <w:rPr>
                <w:lang w:val="ro-MD"/>
              </w:rPr>
              <w:t>achiziţii</w:t>
            </w:r>
            <w:proofErr w:type="spellEnd"/>
            <w:r w:rsidRPr="00FF430B">
              <w:rPr>
                <w:lang w:val="ro-MD"/>
              </w:rPr>
              <w:t xml:space="preserve">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 xml:space="preserve">unilateral un contract de </w:t>
            </w:r>
            <w:proofErr w:type="spellStart"/>
            <w:r w:rsidRPr="00FF430B">
              <w:rPr>
                <w:lang w:val="ro-MD"/>
              </w:rPr>
              <w:t>achiziţii</w:t>
            </w:r>
            <w:proofErr w:type="spellEnd"/>
            <w:r w:rsidRPr="00FF430B">
              <w:rPr>
                <w:lang w:val="ro-MD"/>
              </w:rPr>
              <w:t xml:space="preserve"> publice în perioada de valabilitate a acestuia în una dintre următoarele </w:t>
            </w:r>
            <w:proofErr w:type="spellStart"/>
            <w:r w:rsidRPr="00FF430B">
              <w:rPr>
                <w:lang w:val="ro-MD"/>
              </w:rPr>
              <w:t>situaţii</w:t>
            </w:r>
            <w:proofErr w:type="spellEnd"/>
            <w:r w:rsidRPr="00FF430B">
              <w:rPr>
                <w:lang w:val="ro-MD"/>
              </w:rPr>
              <w:t>:</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w:t>
            </w:r>
            <w:proofErr w:type="spellStart"/>
            <w:r w:rsidRPr="00FF430B">
              <w:rPr>
                <w:lang w:val="ro-MD"/>
              </w:rPr>
              <w:t>situaţiile</w:t>
            </w:r>
            <w:proofErr w:type="spellEnd"/>
            <w:r w:rsidRPr="00FF430B">
              <w:rPr>
                <w:lang w:val="ro-MD"/>
              </w:rPr>
              <w:t xml:space="preserv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 xml:space="preserve">131/2015 </w:t>
            </w:r>
            <w:proofErr w:type="spellStart"/>
            <w:r w:rsidR="00802287" w:rsidRPr="00FF430B">
              <w:rPr>
                <w:lang w:val="ro-MD"/>
              </w:rPr>
              <w:t>priviind</w:t>
            </w:r>
            <w:proofErr w:type="spellEnd"/>
            <w:r w:rsidR="00802287" w:rsidRPr="00FF430B">
              <w:rPr>
                <w:lang w:val="ro-MD"/>
              </w:rPr>
              <w:t xml:space="preserve"> achizițiile publice</w:t>
            </w:r>
            <w:r w:rsidRPr="00FF430B">
              <w:rPr>
                <w:lang w:val="ro-MD"/>
              </w:rPr>
              <w:t xml:space="preserv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2F556B">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 xml:space="preserve">Prezentul Contract reprezintă acordul de </w:t>
            </w:r>
            <w:proofErr w:type="spellStart"/>
            <w:r w:rsidR="00D379F6" w:rsidRPr="00FF430B">
              <w:rPr>
                <w:lang w:val="ro-MD"/>
              </w:rPr>
              <w:t>voinţă</w:t>
            </w:r>
            <w:proofErr w:type="spellEnd"/>
            <w:r w:rsidR="00D379F6" w:rsidRPr="00FF430B">
              <w:rPr>
                <w:lang w:val="ro-MD"/>
              </w:rPr>
              <w:t xml:space="preserve"> al </w:t>
            </w:r>
            <w:proofErr w:type="spellStart"/>
            <w:r w:rsidR="00D379F6" w:rsidRPr="00FF430B">
              <w:rPr>
                <w:lang w:val="ro-MD"/>
              </w:rPr>
              <w:t>părţilor</w:t>
            </w:r>
            <w:proofErr w:type="spellEnd"/>
            <w:r w:rsidR="00C33344" w:rsidRPr="00FF430B">
              <w:rPr>
                <w:lang w:val="ro-MD"/>
              </w:rPr>
              <w:t xml:space="preserve"> </w:t>
            </w:r>
            <w:r w:rsidR="00D379F6" w:rsidRPr="00FF430B">
              <w:rPr>
                <w:lang w:val="ro-MD"/>
              </w:rPr>
              <w:t>şi se consideră semnat la data aplicării ultimei semnături de către una dintre părți.</w:t>
            </w:r>
          </w:p>
          <w:p w14:paraId="38644E03" w14:textId="4BF7D1BB" w:rsidR="00460653" w:rsidRPr="00FF430B" w:rsidRDefault="007323B6" w:rsidP="002F556B">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w:t>
            </w:r>
            <w:proofErr w:type="spellStart"/>
            <w:r w:rsidR="00D379F6" w:rsidRPr="00FF430B">
              <w:rPr>
                <w:lang w:val="ro-MD"/>
              </w:rPr>
              <w:t>menţionate</w:t>
            </w:r>
            <w:proofErr w:type="spellEnd"/>
            <w:r w:rsidR="00D379F6" w:rsidRPr="00FF430B">
              <w:rPr>
                <w:lang w:val="ro-MD"/>
              </w:rPr>
              <w:t xml:space="preserve">, </w:t>
            </w:r>
            <w:proofErr w:type="spellStart"/>
            <w:r w:rsidR="009D3792" w:rsidRPr="00FF430B">
              <w:rPr>
                <w:lang w:val="ro-MD"/>
              </w:rPr>
              <w:t>p</w:t>
            </w:r>
            <w:r w:rsidR="00D379F6" w:rsidRPr="00FF430B">
              <w:rPr>
                <w:lang w:val="ro-MD"/>
              </w:rPr>
              <w:t>ărţile</w:t>
            </w:r>
            <w:proofErr w:type="spellEnd"/>
            <w:r w:rsidR="00D379F6" w:rsidRPr="00FF430B">
              <w:rPr>
                <w:lang w:val="ro-MD"/>
              </w:rPr>
              <w:t xml:space="preserve"> au semnat prezentul Contract în conformitate cu </w:t>
            </w:r>
            <w:proofErr w:type="spellStart"/>
            <w:r w:rsidR="00D379F6" w:rsidRPr="00FF430B">
              <w:rPr>
                <w:lang w:val="ro-MD"/>
              </w:rPr>
              <w:t>legislaţia</w:t>
            </w:r>
            <w:proofErr w:type="spellEnd"/>
            <w:r w:rsidR="00D379F6" w:rsidRPr="00FF430B">
              <w:rPr>
                <w:lang w:val="ro-MD"/>
              </w:rPr>
              <w:t xml:space="preserve"> Republicii Moldova, la data şi anul indicate, </w:t>
            </w:r>
            <w:r w:rsidR="00460653" w:rsidRPr="00FF430B">
              <w:rPr>
                <w:lang w:val="ro-MD"/>
              </w:rPr>
              <w:t>fiind valabil până la</w:t>
            </w:r>
            <w:r w:rsidR="00667607">
              <w:rPr>
                <w:lang w:val="ro-MD"/>
              </w:rPr>
              <w:t xml:space="preserve"> 31.12.2024 </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D35C593"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r w:rsidR="00F5089A">
                    <w:rPr>
                      <w:lang w:val="ro-MD"/>
                    </w:rPr>
                    <w:t>or. Ștefan vodă,</w:t>
                  </w:r>
                  <w:r w:rsidR="00667607">
                    <w:rPr>
                      <w:lang w:val="ro-MD"/>
                    </w:rPr>
                    <w:t xml:space="preserve"> </w:t>
                  </w:r>
                  <w:r w:rsidR="00F5089A">
                    <w:rPr>
                      <w:lang w:val="ro-MD"/>
                    </w:rPr>
                    <w:t>str.Ștefan cel Mare nr.31</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334BAD96"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r w:rsidR="00F5089A">
                    <w:rPr>
                      <w:lang w:val="ro-MD"/>
                    </w:rPr>
                    <w:t xml:space="preserve"> 024222139,024223053</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61AA5CB0"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r w:rsidR="00F5089A">
                    <w:rPr>
                      <w:lang w:val="ro-MD"/>
                    </w:rPr>
                    <w:t>1007601006210</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06A6464"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r w:rsidR="00EC252D">
                    <w:rPr>
                      <w:lang w:val="ro-MD"/>
                    </w:rPr>
                    <w:t>TREZMD2X</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2CCC877E" w:rsidR="00F5089A" w:rsidRPr="00FF430B" w:rsidRDefault="00D76BD0" w:rsidP="00E5190B">
                  <w:pPr>
                    <w:tabs>
                      <w:tab w:val="left" w:pos="1134"/>
                      <w:tab w:val="left" w:pos="4680"/>
                      <w:tab w:val="left" w:pos="7020"/>
                    </w:tabs>
                    <w:suppressAutoHyphens/>
                    <w:ind w:firstLine="567"/>
                    <w:jc w:val="both"/>
                    <w:rPr>
                      <w:lang w:val="ro-MD"/>
                    </w:rPr>
                  </w:pPr>
                  <w:r w:rsidRPr="00FF430B">
                    <w:rPr>
                      <w:lang w:val="ro-MD"/>
                    </w:rPr>
                    <w:t>IBAN</w:t>
                  </w:r>
                  <w:r w:rsidR="00F5089A">
                    <w:rPr>
                      <w:lang w:val="ro-MD"/>
                    </w:rPr>
                    <w:t xml:space="preserve"> MD</w:t>
                  </w:r>
                  <w:r w:rsidR="00667607">
                    <w:rPr>
                      <w:lang w:val="ro-MD"/>
                    </w:rPr>
                    <w:t>97</w:t>
                  </w:r>
                  <w:r w:rsidR="00F5089A">
                    <w:rPr>
                      <w:lang w:val="ro-MD"/>
                    </w:rPr>
                    <w:t>TRPDBG3121</w:t>
                  </w:r>
                  <w:r w:rsidR="00667607">
                    <w:rPr>
                      <w:lang w:val="ro-MD"/>
                    </w:rPr>
                    <w:t>2</w:t>
                  </w:r>
                  <w:r w:rsidR="00F5089A">
                    <w:rPr>
                      <w:lang w:val="ro-MD"/>
                    </w:rPr>
                    <w:t>0M11085AB</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proofErr w:type="spellStart"/>
                  <w:r w:rsidRPr="00FF430B">
                    <w:rPr>
                      <w:b/>
                      <w:bCs/>
                      <w:noProof w:val="0"/>
                      <w:lang w:val="ro-MD"/>
                    </w:rPr>
                    <w:t>referinţă</w:t>
                  </w:r>
                  <w:proofErr w:type="spellEnd"/>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proofErr w:type="spellStart"/>
                  <w:r w:rsidRPr="00FF430B">
                    <w:rPr>
                      <w:b/>
                      <w:bCs/>
                      <w:noProof w:val="0"/>
                      <w:lang w:val="ro-MD"/>
                    </w:rPr>
                    <w:t>Preţ</w:t>
                  </w:r>
                  <w:r w:rsidR="00892A6D" w:rsidRPr="00FF430B">
                    <w:rPr>
                      <w:b/>
                      <w:bCs/>
                      <w:noProof w:val="0"/>
                      <w:lang w:val="ro-MD"/>
                    </w:rPr>
                    <w:t>ul</w:t>
                  </w:r>
                  <w:proofErr w:type="spellEnd"/>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proofErr w:type="spellStart"/>
                  <w:r w:rsidRPr="00FF430B">
                    <w:rPr>
                      <w:b/>
                      <w:bCs/>
                      <w:noProof w:val="0"/>
                      <w:lang w:val="ro-MD"/>
                    </w:rPr>
                    <w:t>Suma</w:t>
                  </w:r>
                  <w:r w:rsidR="0060188C" w:rsidRPr="00FF430B">
                    <w:rPr>
                      <w:b/>
                      <w:bCs/>
                      <w:noProof w:val="0"/>
                      <w:lang w:val="ro-MD"/>
                    </w:rPr>
                    <w:t>l</w:t>
                  </w:r>
                  <w:r w:rsidRPr="00FF430B">
                    <w:rPr>
                      <w:b/>
                      <w:bCs/>
                      <w:noProof w:val="0"/>
                      <w:lang w:val="ro-MD"/>
                    </w:rPr>
                    <w:t>ei</w:t>
                  </w:r>
                  <w:proofErr w:type="spellEnd"/>
                  <w:r w:rsidRPr="00FF430B">
                    <w:rPr>
                      <w:b/>
                      <w:bCs/>
                      <w:noProof w:val="0"/>
                      <w:lang w:val="ro-MD"/>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0260A349" w:rsidR="00A14C96" w:rsidRDefault="00A14C96" w:rsidP="00196AB4">
            <w:pPr>
              <w:tabs>
                <w:tab w:val="left" w:pos="2295"/>
              </w:tabs>
              <w:jc w:val="both"/>
              <w:rPr>
                <w:lang w:val="ro-MD"/>
              </w:rPr>
            </w:pPr>
          </w:p>
          <w:p w14:paraId="5064D5E6" w14:textId="476EC31B" w:rsidR="00A43A9F" w:rsidRDefault="00A43A9F" w:rsidP="00196AB4">
            <w:pPr>
              <w:tabs>
                <w:tab w:val="left" w:pos="2295"/>
              </w:tabs>
              <w:jc w:val="both"/>
              <w:rPr>
                <w:lang w:val="ro-MD"/>
              </w:rPr>
            </w:pPr>
          </w:p>
          <w:p w14:paraId="7F3FB886" w14:textId="4A96E517" w:rsidR="00A43A9F" w:rsidRDefault="00A43A9F" w:rsidP="00196AB4">
            <w:pPr>
              <w:tabs>
                <w:tab w:val="left" w:pos="2295"/>
              </w:tabs>
              <w:jc w:val="both"/>
              <w:rPr>
                <w:lang w:val="ro-MD"/>
              </w:rPr>
            </w:pPr>
          </w:p>
          <w:p w14:paraId="19DF794D" w14:textId="2D3D3F90" w:rsidR="00A43A9F" w:rsidRDefault="00A43A9F" w:rsidP="00196AB4">
            <w:pPr>
              <w:tabs>
                <w:tab w:val="left" w:pos="2295"/>
              </w:tabs>
              <w:jc w:val="both"/>
              <w:rPr>
                <w:lang w:val="ro-MD"/>
              </w:rPr>
            </w:pPr>
          </w:p>
          <w:p w14:paraId="21BC40D2" w14:textId="4E0F7308" w:rsidR="00A43A9F" w:rsidRDefault="00A43A9F" w:rsidP="00196AB4">
            <w:pPr>
              <w:tabs>
                <w:tab w:val="left" w:pos="2295"/>
              </w:tabs>
              <w:jc w:val="both"/>
              <w:rPr>
                <w:lang w:val="ro-MD"/>
              </w:rPr>
            </w:pPr>
          </w:p>
          <w:p w14:paraId="41BCE355" w14:textId="0669FD2A" w:rsidR="00A43A9F" w:rsidRDefault="00A43A9F" w:rsidP="00196AB4">
            <w:pPr>
              <w:tabs>
                <w:tab w:val="left" w:pos="2295"/>
              </w:tabs>
              <w:jc w:val="both"/>
              <w:rPr>
                <w:lang w:val="ro-MD"/>
              </w:rPr>
            </w:pPr>
          </w:p>
          <w:p w14:paraId="2B21DA19" w14:textId="4CB8C081" w:rsidR="00A43A9F" w:rsidRDefault="00A43A9F" w:rsidP="00196AB4">
            <w:pPr>
              <w:tabs>
                <w:tab w:val="left" w:pos="2295"/>
              </w:tabs>
              <w:jc w:val="both"/>
              <w:rPr>
                <w:lang w:val="ro-MD"/>
              </w:rPr>
            </w:pPr>
          </w:p>
          <w:p w14:paraId="66BE0361" w14:textId="77777777" w:rsidR="00A43A9F" w:rsidRDefault="00A43A9F"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lastRenderedPageBreak/>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a"/>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0006DCDB" w:rsidR="004C7DFB" w:rsidRPr="00FF430B" w:rsidRDefault="004C7DFB" w:rsidP="007C193B">
            <w:pPr>
              <w:jc w:val="both"/>
              <w:rPr>
                <w:lang w:val="ro-MD"/>
              </w:rPr>
            </w:pPr>
            <w:r w:rsidRPr="00FF430B">
              <w:rPr>
                <w:lang w:val="ro-MD"/>
              </w:rPr>
              <w:t xml:space="preserve">1. Achiziţionarea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lastRenderedPageBreak/>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proofErr w:type="spellStart"/>
            <w:r w:rsidRPr="00FF430B">
              <w:rPr>
                <w:noProof w:val="0"/>
                <w:lang w:val="ro-MD" w:eastAsia="ru-RU"/>
              </w:rPr>
              <w:t>ermenul</w:t>
            </w:r>
            <w:proofErr w:type="spellEnd"/>
            <w:r w:rsidRPr="00FF430B">
              <w:rPr>
                <w:noProof w:val="0"/>
                <w:lang w:val="ro-MD" w:eastAsia="ru-RU"/>
              </w:rPr>
              <w:t xml:space="preserve">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lastRenderedPageBreak/>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w:t>
            </w:r>
            <w:proofErr w:type="spellStart"/>
            <w:r w:rsidRPr="00FF430B">
              <w:rPr>
                <w:lang w:val="ro-MD"/>
              </w:rPr>
              <w:t>avînd</w:t>
            </w:r>
            <w:proofErr w:type="spellEnd"/>
            <w:r w:rsidRPr="00FF430B">
              <w:rPr>
                <w:lang w:val="ro-MD"/>
              </w:rPr>
              <w:t xml:space="preserve"> în vedere o încălcare gravă a obligaţiilor ce rezultă din Legea </w:t>
            </w:r>
            <w:r w:rsidR="00E10240" w:rsidRPr="00FF430B">
              <w:rPr>
                <w:lang w:val="ro-MD"/>
              </w:rPr>
              <w:t>nr.</w:t>
            </w:r>
            <w:r w:rsidR="00FF5CB2">
              <w:rPr>
                <w:lang w:val="ro-MD"/>
              </w:rPr>
              <w:t xml:space="preserve"> </w:t>
            </w:r>
            <w:r w:rsidRPr="00FF430B">
              <w:rPr>
                <w:lang w:val="ro-MD"/>
              </w:rPr>
              <w:t xml:space="preserve">131/2015 </w:t>
            </w:r>
            <w:proofErr w:type="spellStart"/>
            <w:r w:rsidRPr="00FF430B">
              <w:rPr>
                <w:lang w:val="ro-MD"/>
              </w:rPr>
              <w:t>priviind</w:t>
            </w:r>
            <w:proofErr w:type="spellEnd"/>
            <w:r w:rsidRPr="00FF430B">
              <w:rPr>
                <w:lang w:val="ro-MD"/>
              </w:rPr>
              <w:t xml:space="preserve"> achizițiile publice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lastRenderedPageBreak/>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a"/>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a"/>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proofErr w:type="spellStart"/>
                  <w:r w:rsidRPr="00FF430B">
                    <w:rPr>
                      <w:b/>
                      <w:bCs/>
                      <w:noProof w:val="0"/>
                      <w:lang w:val="ro-MD"/>
                    </w:rPr>
                    <w:t>ciilor</w:t>
                  </w:r>
                  <w:proofErr w:type="spellEnd"/>
                  <w:r w:rsidRPr="00FF430B">
                    <w:rPr>
                      <w:b/>
                      <w:bCs/>
                      <w:noProof w:val="0"/>
                      <w:lang w:val="ro-MD"/>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 xml:space="preserve">Specificarea </w:t>
                  </w:r>
                  <w:proofErr w:type="spellStart"/>
                  <w:r w:rsidRPr="00FF430B">
                    <w:rPr>
                      <w:b/>
                      <w:bCs/>
                      <w:noProof w:val="0"/>
                      <w:lang w:val="ro-MD"/>
                    </w:rPr>
                    <w:t>tehnică</w:t>
                  </w:r>
                  <w:r w:rsidRPr="00FF430B">
                    <w:rPr>
                      <w:b/>
                      <w:lang w:val="ro-MD"/>
                    </w:rPr>
                    <w:t>deplină</w:t>
                  </w:r>
                  <w:proofErr w:type="spellEnd"/>
                  <w:r w:rsidRPr="00FF430B">
                    <w:rPr>
                      <w:b/>
                      <w:lang w:val="ro-MD"/>
                    </w:rPr>
                    <w:t xml:space="preserve">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proofErr w:type="spellStart"/>
                  <w:r w:rsidRPr="00FF430B">
                    <w:rPr>
                      <w:b/>
                      <w:bCs/>
                      <w:noProof w:val="0"/>
                      <w:lang w:val="ro-MD"/>
                    </w:rPr>
                    <w:t>referinţă</w:t>
                  </w:r>
                  <w:proofErr w:type="spellEnd"/>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proofErr w:type="spellStart"/>
                  <w:r w:rsidRPr="00FF430B">
                    <w:rPr>
                      <w:b/>
                      <w:bCs/>
                      <w:noProof w:val="0"/>
                      <w:lang w:val="ro-MD"/>
                    </w:rPr>
                    <w:t>Preţ</w:t>
                  </w:r>
                  <w:r w:rsidR="0077604C" w:rsidRPr="00FF430B">
                    <w:rPr>
                      <w:b/>
                      <w:bCs/>
                      <w:noProof w:val="0"/>
                      <w:lang w:val="ro-MD"/>
                    </w:rPr>
                    <w:t>ul</w:t>
                  </w:r>
                  <w:proofErr w:type="spellEnd"/>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22949D5F" w:rsidR="00C6170E" w:rsidRDefault="00C6170E" w:rsidP="007D2982">
            <w:pPr>
              <w:autoSpaceDE w:val="0"/>
              <w:autoSpaceDN w:val="0"/>
              <w:adjustRightInd w:val="0"/>
              <w:ind w:right="23"/>
              <w:jc w:val="center"/>
              <w:rPr>
                <w:b/>
                <w:bCs/>
                <w:lang w:val="ro-MD"/>
              </w:rPr>
            </w:pPr>
          </w:p>
          <w:p w14:paraId="3A660607" w14:textId="7701FD14" w:rsidR="00A43A9F" w:rsidRDefault="00A43A9F" w:rsidP="007D2982">
            <w:pPr>
              <w:autoSpaceDE w:val="0"/>
              <w:autoSpaceDN w:val="0"/>
              <w:adjustRightInd w:val="0"/>
              <w:ind w:right="23"/>
              <w:jc w:val="center"/>
              <w:rPr>
                <w:b/>
                <w:bCs/>
                <w:lang w:val="ro-MD"/>
              </w:rPr>
            </w:pPr>
          </w:p>
          <w:p w14:paraId="2256CD7F" w14:textId="771643E5" w:rsidR="00A43A9F" w:rsidRDefault="00A43A9F" w:rsidP="007D2982">
            <w:pPr>
              <w:autoSpaceDE w:val="0"/>
              <w:autoSpaceDN w:val="0"/>
              <w:adjustRightInd w:val="0"/>
              <w:ind w:right="23"/>
              <w:jc w:val="center"/>
              <w:rPr>
                <w:b/>
                <w:bCs/>
                <w:lang w:val="ro-MD"/>
              </w:rPr>
            </w:pPr>
          </w:p>
          <w:p w14:paraId="2C37A253" w14:textId="77777777" w:rsidR="00A43A9F" w:rsidRPr="00FF430B" w:rsidRDefault="00A43A9F" w:rsidP="007D2982">
            <w:pPr>
              <w:autoSpaceDE w:val="0"/>
              <w:autoSpaceDN w:val="0"/>
              <w:adjustRightInd w:val="0"/>
              <w:ind w:right="23"/>
              <w:jc w:val="center"/>
              <w:rPr>
                <w:b/>
                <w:bCs/>
                <w:lang w:val="ro-MD"/>
              </w:rPr>
            </w:pPr>
            <w:bookmarkStart w:id="64" w:name="_GoBack"/>
            <w:bookmarkEnd w:id="64"/>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 xml:space="preserve">Prezentul acord este semnat astăzi ”___„ ________ 20__, între_____________, </w:t>
                  </w:r>
                  <w:proofErr w:type="spellStart"/>
                  <w:r w:rsidRPr="00FF430B">
                    <w:rPr>
                      <w:sz w:val="24"/>
                      <w:szCs w:val="24"/>
                      <w:lang w:val="ro-MD"/>
                    </w:rPr>
                    <w:t>înpersoana</w:t>
                  </w:r>
                  <w:proofErr w:type="spellEnd"/>
                  <w:r w:rsidRPr="00FF430B">
                    <w:rPr>
                      <w:sz w:val="24"/>
                      <w:szCs w:val="24"/>
                      <w:lang w:val="ro-MD"/>
                    </w:rPr>
                    <w:t>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w:t>
                  </w:r>
                  <w:proofErr w:type="spellStart"/>
                  <w:r w:rsidR="004A5F0C" w:rsidRPr="00FF430B">
                    <w:rPr>
                      <w:sz w:val="24"/>
                      <w:szCs w:val="24"/>
                      <w:lang w:val="ro-MD"/>
                    </w:rPr>
                    <w:t>persoana_________</w:t>
                  </w:r>
                  <w:r w:rsidRPr="00FF430B">
                    <w:rPr>
                      <w:sz w:val="24"/>
                      <w:szCs w:val="24"/>
                      <w:lang w:val="ro-MD"/>
                    </w:rPr>
                    <w:t>____,în</w:t>
                  </w:r>
                  <w:proofErr w:type="spellEnd"/>
                  <w:r w:rsidRPr="00FF430B">
                    <w:rPr>
                      <w:sz w:val="24"/>
                      <w:szCs w:val="24"/>
                      <w:lang w:val="ro-MD"/>
                    </w:rPr>
                    <w:t xml:space="preserve">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lastRenderedPageBreak/>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a"/>
              <w:numPr>
                <w:ilvl w:val="0"/>
                <w:numId w:val="50"/>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0472106D" w14:textId="77777777" w:rsidR="0063773E" w:rsidRPr="00FF430B" w:rsidRDefault="0063773E" w:rsidP="001278C6">
            <w:pPr>
              <w:pStyle w:val="a"/>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w:t>
            </w:r>
            <w:proofErr w:type="spellStart"/>
            <w:r w:rsidRPr="00FF430B">
              <w:rPr>
                <w:lang w:val="ro-MD"/>
              </w:rPr>
              <w:t>părţii</w:t>
            </w:r>
            <w:proofErr w:type="spellEnd"/>
            <w:r w:rsidRPr="00FF430B">
              <w:rPr>
                <w:lang w:val="ro-MD"/>
              </w:rPr>
              <w:t xml:space="preserve">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a"/>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C1BBBA" w14:textId="77777777" w:rsidR="00A55461" w:rsidRDefault="00A55461" w:rsidP="00A20ACF">
      <w:r>
        <w:separator/>
      </w:r>
    </w:p>
  </w:endnote>
  <w:endnote w:type="continuationSeparator" w:id="0">
    <w:p w14:paraId="3DF579F5" w14:textId="77777777" w:rsidR="00A55461" w:rsidRDefault="00A5546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503D5C" w14:textId="77777777" w:rsidR="00A519EF" w:rsidRDefault="00A519EF"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Content>
      <w:p w14:paraId="16FD1D34" w14:textId="701F7225" w:rsidR="00A519EF" w:rsidRDefault="00A519EF">
        <w:pPr>
          <w:pStyle w:val="a4"/>
          <w:jc w:val="right"/>
        </w:pPr>
        <w:r>
          <w:fldChar w:fldCharType="begin"/>
        </w:r>
        <w:r>
          <w:instrText xml:space="preserve"> PAGE   \* MERGEFORMAT </w:instrText>
        </w:r>
        <w:r>
          <w:fldChar w:fldCharType="separate"/>
        </w:r>
        <w:r>
          <w:t>60</w:t>
        </w:r>
        <w:r>
          <w:fldChar w:fldCharType="end"/>
        </w:r>
      </w:p>
    </w:sdtContent>
  </w:sdt>
  <w:p w14:paraId="075618FA" w14:textId="77777777" w:rsidR="00A519EF" w:rsidRDefault="00A519EF">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6DA0F7" w14:textId="77777777" w:rsidR="00A55461" w:rsidRDefault="00A55461" w:rsidP="00A20ACF">
      <w:r>
        <w:separator/>
      </w:r>
    </w:p>
  </w:footnote>
  <w:footnote w:type="continuationSeparator" w:id="0">
    <w:p w14:paraId="24B61F64" w14:textId="77777777" w:rsidR="00A55461" w:rsidRDefault="00A5546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C6BB2"/>
    <w:rsid w:val="000D1C50"/>
    <w:rsid w:val="000D20B9"/>
    <w:rsid w:val="000D26B9"/>
    <w:rsid w:val="000D4488"/>
    <w:rsid w:val="000D4587"/>
    <w:rsid w:val="000D4758"/>
    <w:rsid w:val="000D5968"/>
    <w:rsid w:val="000D6DCD"/>
    <w:rsid w:val="000D7A3F"/>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4C4F"/>
    <w:rsid w:val="001467C0"/>
    <w:rsid w:val="00150F5B"/>
    <w:rsid w:val="00151468"/>
    <w:rsid w:val="00151494"/>
    <w:rsid w:val="0015247E"/>
    <w:rsid w:val="001525A2"/>
    <w:rsid w:val="0015261D"/>
    <w:rsid w:val="001527E0"/>
    <w:rsid w:val="0015327B"/>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1D9"/>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1B13"/>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3DC"/>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67D93"/>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4D12"/>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6D8"/>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860FC"/>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0390"/>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BDC"/>
    <w:rsid w:val="005E651D"/>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607"/>
    <w:rsid w:val="00667B1F"/>
    <w:rsid w:val="00667C91"/>
    <w:rsid w:val="00673164"/>
    <w:rsid w:val="0067392B"/>
    <w:rsid w:val="00674E63"/>
    <w:rsid w:val="006755A1"/>
    <w:rsid w:val="0067769C"/>
    <w:rsid w:val="00680AC9"/>
    <w:rsid w:val="006819B2"/>
    <w:rsid w:val="0068226E"/>
    <w:rsid w:val="00682B5A"/>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28DD"/>
    <w:rsid w:val="00843E15"/>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60B1"/>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1189"/>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010"/>
    <w:rsid w:val="00A30B00"/>
    <w:rsid w:val="00A3296C"/>
    <w:rsid w:val="00A33F25"/>
    <w:rsid w:val="00A366B8"/>
    <w:rsid w:val="00A3681E"/>
    <w:rsid w:val="00A42299"/>
    <w:rsid w:val="00A43A9F"/>
    <w:rsid w:val="00A441E3"/>
    <w:rsid w:val="00A4474E"/>
    <w:rsid w:val="00A45123"/>
    <w:rsid w:val="00A50D0A"/>
    <w:rsid w:val="00A519EF"/>
    <w:rsid w:val="00A52736"/>
    <w:rsid w:val="00A527D3"/>
    <w:rsid w:val="00A53EBF"/>
    <w:rsid w:val="00A54239"/>
    <w:rsid w:val="00A55461"/>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4FE7"/>
    <w:rsid w:val="00BD6E7B"/>
    <w:rsid w:val="00BD7FD5"/>
    <w:rsid w:val="00BE1CB3"/>
    <w:rsid w:val="00BE2C93"/>
    <w:rsid w:val="00BE32F4"/>
    <w:rsid w:val="00BE362C"/>
    <w:rsid w:val="00BE48D7"/>
    <w:rsid w:val="00BE49DD"/>
    <w:rsid w:val="00BE5129"/>
    <w:rsid w:val="00BE5425"/>
    <w:rsid w:val="00BE5A1E"/>
    <w:rsid w:val="00BE6B00"/>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3CD8"/>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27444"/>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0B70"/>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0B7C"/>
    <w:rsid w:val="00DA1062"/>
    <w:rsid w:val="00DA1153"/>
    <w:rsid w:val="00DA2348"/>
    <w:rsid w:val="00DA2560"/>
    <w:rsid w:val="00DA331F"/>
    <w:rsid w:val="00DA3C87"/>
    <w:rsid w:val="00DA5198"/>
    <w:rsid w:val="00DA6115"/>
    <w:rsid w:val="00DA661D"/>
    <w:rsid w:val="00DB0EE7"/>
    <w:rsid w:val="00DB2B83"/>
    <w:rsid w:val="00DB45B1"/>
    <w:rsid w:val="00DB5DCF"/>
    <w:rsid w:val="00DC1946"/>
    <w:rsid w:val="00DC250A"/>
    <w:rsid w:val="00DC69C9"/>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E7745"/>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32F3"/>
    <w:rsid w:val="00E44F73"/>
    <w:rsid w:val="00E474B3"/>
    <w:rsid w:val="00E503F9"/>
    <w:rsid w:val="00E5190B"/>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0FD0"/>
    <w:rsid w:val="00EB1FF8"/>
    <w:rsid w:val="00EB3636"/>
    <w:rsid w:val="00EB65F6"/>
    <w:rsid w:val="00EB66BD"/>
    <w:rsid w:val="00EC0CE6"/>
    <w:rsid w:val="00EC11AB"/>
    <w:rsid w:val="00EC1943"/>
    <w:rsid w:val="00EC252D"/>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320"/>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89A"/>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A5B"/>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016"/>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BEEFCE-CA62-4F44-B57F-2096C113C3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69</Pages>
  <Words>24625</Words>
  <Characters>140369</Characters>
  <Application>Microsoft Office Word</Application>
  <DocSecurity>0</DocSecurity>
  <Lines>1169</Lines>
  <Paragraphs>329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Foreign Investments</cp:lastModifiedBy>
  <cp:revision>2</cp:revision>
  <cp:lastPrinted>2021-06-01T11:52:00Z</cp:lastPrinted>
  <dcterms:created xsi:type="dcterms:W3CDTF">2024-10-30T17:47:00Z</dcterms:created>
  <dcterms:modified xsi:type="dcterms:W3CDTF">2024-10-30T17:47:00Z</dcterms:modified>
</cp:coreProperties>
</file>