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AF589B" w14:textId="77777777" w:rsidR="008B7637" w:rsidRPr="008B7637" w:rsidRDefault="008B7637" w:rsidP="008B7637">
      <w:pPr>
        <w:jc w:val="right"/>
        <w:rPr>
          <w:rFonts w:eastAsia="Calibri"/>
        </w:rPr>
      </w:pPr>
      <w:bookmarkStart w:id="0" w:name="_GoBack"/>
      <w:bookmarkEnd w:id="0"/>
      <w:r w:rsidRPr="008B7637">
        <w:rPr>
          <w:rFonts w:eastAsia="Calibri"/>
        </w:rPr>
        <w:t>Directorul IMSP</w:t>
      </w:r>
    </w:p>
    <w:p w14:paraId="0AE70735" w14:textId="77777777" w:rsidR="008B7637" w:rsidRPr="008B7637" w:rsidRDefault="008B7637" w:rsidP="008B7637">
      <w:pPr>
        <w:jc w:val="right"/>
        <w:rPr>
          <w:rFonts w:eastAsia="Calibri"/>
        </w:rPr>
      </w:pPr>
      <w:r w:rsidRPr="008B7637">
        <w:rPr>
          <w:rFonts w:eastAsia="Calibri"/>
        </w:rPr>
        <w:t xml:space="preserve">                       Spitalul Clinic Republican</w:t>
      </w:r>
    </w:p>
    <w:p w14:paraId="5C0C2803" w14:textId="77777777" w:rsidR="008B7637" w:rsidRPr="008B7637" w:rsidRDefault="008B7637" w:rsidP="008B7637">
      <w:pPr>
        <w:jc w:val="right"/>
        <w:rPr>
          <w:rFonts w:eastAsia="Calibri"/>
        </w:rPr>
      </w:pPr>
      <w:r w:rsidRPr="008B7637">
        <w:rPr>
          <w:rFonts w:eastAsia="Calibri"/>
        </w:rPr>
        <w:t xml:space="preserve">                       „Timofei Moșneaga”</w:t>
      </w:r>
    </w:p>
    <w:p w14:paraId="5967D7ED" w14:textId="77777777" w:rsidR="008B7637" w:rsidRPr="008B7637" w:rsidRDefault="008B7637" w:rsidP="008B7637">
      <w:pPr>
        <w:jc w:val="right"/>
        <w:rPr>
          <w:rFonts w:eastAsia="Calibri"/>
        </w:rPr>
      </w:pPr>
      <w:r w:rsidRPr="008B7637">
        <w:rPr>
          <w:rFonts w:eastAsia="Calibri"/>
        </w:rPr>
        <w:t xml:space="preserve">                                      Andrei UNCUȚA</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2B69BE17" w14:textId="77777777" w:rsidR="009632A5" w:rsidRPr="009632A5" w:rsidRDefault="009632A5" w:rsidP="009632A5"/>
    <w:p w14:paraId="198F0059" w14:textId="0E578F37" w:rsidR="006F2895" w:rsidRPr="00D60408" w:rsidRDefault="006F2895" w:rsidP="006F2895">
      <w:pPr>
        <w:jc w:val="center"/>
        <w:rPr>
          <w:b/>
        </w:rPr>
      </w:pPr>
      <w:r w:rsidRPr="00D60408">
        <w:rPr>
          <w:b/>
        </w:rPr>
        <w:t>CAIET DE SARCINI</w:t>
      </w:r>
    </w:p>
    <w:p w14:paraId="6128C101" w14:textId="77777777" w:rsidR="000E4D7D" w:rsidRPr="00D60408" w:rsidRDefault="000E4D7D" w:rsidP="000E4D7D"/>
    <w:p w14:paraId="738140B7" w14:textId="77777777" w:rsidR="00233538" w:rsidRPr="00D60408" w:rsidRDefault="00233538" w:rsidP="005C7076">
      <w:pPr>
        <w:pStyle w:val="2"/>
        <w:spacing w:before="0"/>
        <w:jc w:val="center"/>
        <w:rPr>
          <w:rFonts w:ascii="Times New Roman" w:hAnsi="Times New Roman" w:cs="Times New Roman"/>
          <w:bCs w:val="0"/>
          <w:color w:val="auto"/>
          <w:sz w:val="24"/>
          <w:szCs w:val="24"/>
        </w:rPr>
      </w:pPr>
      <w:r w:rsidRPr="00D60408">
        <w:rPr>
          <w:rFonts w:ascii="Times New Roman" w:hAnsi="Times New Roman" w:cs="Times New Roman"/>
          <w:bCs w:val="0"/>
          <w:color w:val="auto"/>
          <w:sz w:val="24"/>
          <w:szCs w:val="24"/>
        </w:rPr>
        <w:t>SERVICII DE PROIECTARE</w:t>
      </w:r>
    </w:p>
    <w:p w14:paraId="45CBD70E" w14:textId="77777777" w:rsidR="00233538" w:rsidRPr="006763C0" w:rsidRDefault="00233538" w:rsidP="000D4A3B">
      <w:pPr>
        <w:pStyle w:val="a"/>
        <w:numPr>
          <w:ilvl w:val="0"/>
          <w:numId w:val="3"/>
        </w:numPr>
        <w:tabs>
          <w:tab w:val="left" w:pos="426"/>
        </w:tabs>
        <w:ind w:left="0" w:firstLine="0"/>
        <w:contextualSpacing/>
        <w:rPr>
          <w:lang w:val="ro-RO"/>
        </w:rPr>
      </w:pPr>
      <w:r w:rsidRPr="006763C0">
        <w:rPr>
          <w:b/>
          <w:lang w:val="ro-RO"/>
        </w:rPr>
        <w:t>Denumirea</w:t>
      </w:r>
      <w:r w:rsidR="009453D7" w:rsidRPr="006763C0">
        <w:rPr>
          <w:b/>
          <w:lang w:val="ro-RO"/>
        </w:rPr>
        <w:t xml:space="preserve"> obiect</w:t>
      </w:r>
      <w:r w:rsidRPr="006763C0">
        <w:rPr>
          <w:b/>
          <w:lang w:val="ro-RO"/>
        </w:rPr>
        <w:t>ului</w:t>
      </w:r>
    </w:p>
    <w:p w14:paraId="4C150AA8" w14:textId="77777777" w:rsidR="00DA6D57" w:rsidRDefault="009256DE" w:rsidP="009C374D">
      <w:pPr>
        <w:pStyle w:val="a"/>
        <w:numPr>
          <w:ilvl w:val="0"/>
          <w:numId w:val="0"/>
        </w:numPr>
        <w:tabs>
          <w:tab w:val="left" w:pos="426"/>
        </w:tabs>
        <w:rPr>
          <w:lang w:val="ro-RO"/>
        </w:rPr>
      </w:pPr>
      <w:r w:rsidRPr="006763C0">
        <w:rPr>
          <w:lang w:val="ro-RO"/>
        </w:rPr>
        <w:t>Elaborarea proiectului tehnic de execuție a branșamentului nr. 2,</w:t>
      </w:r>
      <w:r w:rsidR="00332E6A" w:rsidRPr="006763C0">
        <w:rPr>
          <w:lang w:val="ro-RO"/>
        </w:rPr>
        <w:t xml:space="preserve"> conform c</w:t>
      </w:r>
      <w:r w:rsidRPr="006763C0">
        <w:rPr>
          <w:lang w:val="ro-RO"/>
        </w:rPr>
        <w:t>ertificatului de urbanism nr.405/21 din 11</w:t>
      </w:r>
      <w:r w:rsidR="00332E6A" w:rsidRPr="006763C0">
        <w:rPr>
          <w:lang w:val="ro-RO"/>
        </w:rPr>
        <w:t>.06.2021.</w:t>
      </w:r>
    </w:p>
    <w:p w14:paraId="2BD4B5A8" w14:textId="5E46A785" w:rsidR="00332E6A" w:rsidRPr="006763C0" w:rsidRDefault="00332E6A" w:rsidP="009C374D">
      <w:pPr>
        <w:pStyle w:val="a"/>
        <w:numPr>
          <w:ilvl w:val="0"/>
          <w:numId w:val="0"/>
        </w:numPr>
        <w:tabs>
          <w:tab w:val="left" w:pos="426"/>
        </w:tabs>
        <w:rPr>
          <w:lang w:val="ro-RO"/>
        </w:rPr>
      </w:pPr>
      <w:r w:rsidRPr="006763C0">
        <w:rPr>
          <w:lang w:val="ro-RO"/>
        </w:rPr>
        <w:t xml:space="preserve"> </w:t>
      </w:r>
    </w:p>
    <w:p w14:paraId="5B98EB89" w14:textId="77777777" w:rsidR="00233538" w:rsidRPr="006763C0" w:rsidRDefault="00233538" w:rsidP="000D4A3B">
      <w:pPr>
        <w:pStyle w:val="a"/>
        <w:numPr>
          <w:ilvl w:val="0"/>
          <w:numId w:val="3"/>
        </w:numPr>
        <w:tabs>
          <w:tab w:val="clear" w:pos="1134"/>
          <w:tab w:val="left" w:pos="426"/>
        </w:tabs>
        <w:ind w:left="0" w:firstLine="0"/>
        <w:contextualSpacing/>
        <w:rPr>
          <w:lang w:val="ro-RO"/>
        </w:rPr>
      </w:pPr>
      <w:r w:rsidRPr="006763C0">
        <w:rPr>
          <w:b/>
          <w:lang w:val="ro-RO"/>
        </w:rPr>
        <w:t>Ampla</w:t>
      </w:r>
      <w:r w:rsidR="009453D7" w:rsidRPr="006763C0">
        <w:rPr>
          <w:b/>
          <w:lang w:val="ro-RO"/>
        </w:rPr>
        <w:t>sarea obiectu</w:t>
      </w:r>
      <w:r w:rsidRPr="006763C0">
        <w:rPr>
          <w:b/>
          <w:lang w:val="ro-RO"/>
        </w:rPr>
        <w:t xml:space="preserve">lui </w:t>
      </w:r>
    </w:p>
    <w:p w14:paraId="557096BA" w14:textId="39B08B79" w:rsidR="00332E6A" w:rsidRDefault="00332E6A" w:rsidP="009C374D">
      <w:pPr>
        <w:pStyle w:val="a"/>
        <w:numPr>
          <w:ilvl w:val="0"/>
          <w:numId w:val="0"/>
        </w:numPr>
        <w:tabs>
          <w:tab w:val="left" w:pos="426"/>
        </w:tabs>
        <w:rPr>
          <w:lang w:val="ro-RO"/>
        </w:rPr>
      </w:pPr>
      <w:r w:rsidRPr="006763C0">
        <w:rPr>
          <w:lang w:val="ro-RO"/>
        </w:rPr>
        <w:t>Spitalul Clinic Republican ,,Timofei Moșneaga”, str. Testimițanu 29, MD</w:t>
      </w:r>
      <w:r w:rsidR="009C374D" w:rsidRPr="006763C0">
        <w:rPr>
          <w:lang w:val="ro-RO"/>
        </w:rPr>
        <w:t>-2025</w:t>
      </w:r>
    </w:p>
    <w:p w14:paraId="57958703" w14:textId="77777777" w:rsidR="00DA6D57" w:rsidRPr="006763C0" w:rsidRDefault="00DA6D57" w:rsidP="009C374D">
      <w:pPr>
        <w:pStyle w:val="a"/>
        <w:numPr>
          <w:ilvl w:val="0"/>
          <w:numId w:val="0"/>
        </w:numPr>
        <w:tabs>
          <w:tab w:val="left" w:pos="426"/>
        </w:tabs>
        <w:rPr>
          <w:lang w:val="ro-RO"/>
        </w:rPr>
      </w:pPr>
    </w:p>
    <w:p w14:paraId="11F77E4D" w14:textId="77777777" w:rsidR="00233538" w:rsidRPr="006763C0" w:rsidRDefault="00233538" w:rsidP="000D4A3B">
      <w:pPr>
        <w:pStyle w:val="a"/>
        <w:numPr>
          <w:ilvl w:val="0"/>
          <w:numId w:val="3"/>
        </w:numPr>
        <w:tabs>
          <w:tab w:val="clear" w:pos="1134"/>
          <w:tab w:val="left" w:pos="426"/>
        </w:tabs>
        <w:ind w:left="0" w:firstLine="0"/>
        <w:contextualSpacing/>
        <w:rPr>
          <w:rStyle w:val="shorttext"/>
          <w:lang w:val="ro-RO"/>
        </w:rPr>
      </w:pPr>
      <w:r w:rsidRPr="006763C0">
        <w:rPr>
          <w:b/>
          <w:lang w:val="ro-RO"/>
        </w:rPr>
        <w:t>Beneficiar</w:t>
      </w:r>
      <w:r w:rsidRPr="006763C0">
        <w:rPr>
          <w:rStyle w:val="shorttext"/>
          <w:lang w:val="ro-RO"/>
        </w:rPr>
        <w:t xml:space="preserve">/investitor </w:t>
      </w:r>
    </w:p>
    <w:p w14:paraId="5EB51069" w14:textId="0BD30865" w:rsidR="00233538" w:rsidRDefault="00332E6A" w:rsidP="009C374D">
      <w:pPr>
        <w:pStyle w:val="a"/>
        <w:numPr>
          <w:ilvl w:val="0"/>
          <w:numId w:val="0"/>
        </w:numPr>
        <w:tabs>
          <w:tab w:val="left" w:pos="426"/>
        </w:tabs>
        <w:rPr>
          <w:rStyle w:val="shorttext"/>
          <w:lang w:val="ro-RO"/>
        </w:rPr>
      </w:pPr>
      <w:r w:rsidRPr="006763C0">
        <w:rPr>
          <w:lang w:val="ro-RO"/>
        </w:rPr>
        <w:t>Spitalul Clinic Republican ,,Timofei Moșneaga”</w:t>
      </w:r>
      <w:r w:rsidR="006D4EE2" w:rsidRPr="006763C0">
        <w:rPr>
          <w:rStyle w:val="shorttext"/>
          <w:lang w:val="ro-RO"/>
        </w:rPr>
        <w:t>.</w:t>
      </w:r>
    </w:p>
    <w:p w14:paraId="2994C9F8" w14:textId="77777777" w:rsidR="00DA6D57" w:rsidRPr="006763C0" w:rsidRDefault="00DA6D57" w:rsidP="009C374D">
      <w:pPr>
        <w:pStyle w:val="a"/>
        <w:numPr>
          <w:ilvl w:val="0"/>
          <w:numId w:val="0"/>
        </w:numPr>
        <w:tabs>
          <w:tab w:val="left" w:pos="426"/>
        </w:tabs>
        <w:rPr>
          <w:lang w:val="ro-RO"/>
        </w:rPr>
      </w:pPr>
    </w:p>
    <w:p w14:paraId="63436E13" w14:textId="4988488D" w:rsidR="00233538" w:rsidRPr="006763C0" w:rsidRDefault="00CC20DE" w:rsidP="000D4A3B">
      <w:pPr>
        <w:pStyle w:val="a"/>
        <w:numPr>
          <w:ilvl w:val="0"/>
          <w:numId w:val="3"/>
        </w:numPr>
        <w:tabs>
          <w:tab w:val="clear" w:pos="1134"/>
          <w:tab w:val="left" w:pos="426"/>
        </w:tabs>
        <w:ind w:left="0" w:firstLine="0"/>
        <w:contextualSpacing/>
        <w:rPr>
          <w:lang w:val="ro-RO"/>
        </w:rPr>
      </w:pPr>
      <w:r w:rsidRPr="006763C0">
        <w:rPr>
          <w:b/>
          <w:lang w:val="ro-RO"/>
        </w:rPr>
        <w:t>Statutul de protecție</w:t>
      </w:r>
    </w:p>
    <w:p w14:paraId="2CE2B841" w14:textId="74EDFAB0" w:rsidR="00806E2B" w:rsidRDefault="00CC20DE" w:rsidP="009C374D">
      <w:pPr>
        <w:pStyle w:val="a"/>
        <w:numPr>
          <w:ilvl w:val="0"/>
          <w:numId w:val="0"/>
        </w:numPr>
        <w:tabs>
          <w:tab w:val="left" w:pos="426"/>
        </w:tabs>
        <w:rPr>
          <w:lang w:val="ro-RO"/>
        </w:rPr>
      </w:pPr>
      <w:r w:rsidRPr="006763C0">
        <w:rPr>
          <w:lang w:val="ro-RO"/>
        </w:rPr>
        <w:t>Grad înalt de protecție</w:t>
      </w:r>
      <w:r w:rsidR="00811C87" w:rsidRPr="006763C0">
        <w:rPr>
          <w:lang w:val="ro-RO"/>
        </w:rPr>
        <w:t xml:space="preserve"> conform exigențelor esențiali.</w:t>
      </w:r>
    </w:p>
    <w:p w14:paraId="240687CF" w14:textId="77777777" w:rsidR="00DA6D57" w:rsidRPr="006763C0" w:rsidRDefault="00DA6D57" w:rsidP="009C374D">
      <w:pPr>
        <w:pStyle w:val="a"/>
        <w:numPr>
          <w:ilvl w:val="0"/>
          <w:numId w:val="0"/>
        </w:numPr>
        <w:tabs>
          <w:tab w:val="left" w:pos="426"/>
        </w:tabs>
        <w:rPr>
          <w:lang w:val="ro-RO"/>
        </w:rPr>
      </w:pPr>
    </w:p>
    <w:p w14:paraId="10C357EE" w14:textId="77777777" w:rsidR="00233538" w:rsidRPr="006763C0" w:rsidRDefault="00806E2B" w:rsidP="000D4A3B">
      <w:pPr>
        <w:pStyle w:val="a"/>
        <w:numPr>
          <w:ilvl w:val="0"/>
          <w:numId w:val="3"/>
        </w:numPr>
        <w:tabs>
          <w:tab w:val="clear" w:pos="1134"/>
          <w:tab w:val="left" w:pos="426"/>
        </w:tabs>
        <w:ind w:left="0" w:firstLine="0"/>
        <w:contextualSpacing/>
        <w:rPr>
          <w:b/>
          <w:lang w:val="ro-RO"/>
        </w:rPr>
      </w:pPr>
      <w:r w:rsidRPr="006763C0">
        <w:rPr>
          <w:b/>
          <w:lang w:val="ro-RO"/>
        </w:rPr>
        <w:t>Temeiul proiectării</w:t>
      </w:r>
    </w:p>
    <w:p w14:paraId="77D9812A" w14:textId="1DB71317" w:rsidR="00A7776C" w:rsidRDefault="00A7776C" w:rsidP="009C374D">
      <w:pPr>
        <w:pStyle w:val="a"/>
        <w:numPr>
          <w:ilvl w:val="0"/>
          <w:numId w:val="0"/>
        </w:numPr>
        <w:tabs>
          <w:tab w:val="clear" w:pos="1134"/>
          <w:tab w:val="left" w:pos="426"/>
        </w:tabs>
        <w:contextualSpacing/>
        <w:rPr>
          <w:lang w:val="ro-RO"/>
        </w:rPr>
      </w:pPr>
      <w:r>
        <w:rPr>
          <w:lang w:val="ro-RO"/>
        </w:rPr>
        <w:t>Uzarea rețelelor existente cu termen îndelungat de exploatare și necesitatea de a fi renovate.</w:t>
      </w:r>
    </w:p>
    <w:p w14:paraId="716729AF" w14:textId="13641E38" w:rsidR="00A7776C" w:rsidRDefault="00A7776C" w:rsidP="009C374D">
      <w:pPr>
        <w:pStyle w:val="a"/>
        <w:numPr>
          <w:ilvl w:val="0"/>
          <w:numId w:val="0"/>
        </w:numPr>
        <w:tabs>
          <w:tab w:val="clear" w:pos="1134"/>
          <w:tab w:val="left" w:pos="426"/>
        </w:tabs>
        <w:contextualSpacing/>
        <w:rPr>
          <w:lang w:val="ro-RO"/>
        </w:rPr>
      </w:pPr>
      <w:r>
        <w:rPr>
          <w:lang w:val="ro-RO"/>
        </w:rPr>
        <w:t>Necesitatea de a asigura cu apă potabilă în cantități suficiente pentru buna funcționare a întregii instituții.</w:t>
      </w:r>
    </w:p>
    <w:p w14:paraId="3110EF6C" w14:textId="5F3B1486" w:rsidR="00806E2B" w:rsidRDefault="00F51A54" w:rsidP="009C374D">
      <w:pPr>
        <w:pStyle w:val="a"/>
        <w:numPr>
          <w:ilvl w:val="0"/>
          <w:numId w:val="0"/>
        </w:numPr>
        <w:tabs>
          <w:tab w:val="clear" w:pos="1134"/>
          <w:tab w:val="left" w:pos="426"/>
        </w:tabs>
        <w:contextualSpacing/>
        <w:rPr>
          <w:lang w:val="ro-RO"/>
        </w:rPr>
      </w:pPr>
      <w:r w:rsidRPr="006763C0">
        <w:rPr>
          <w:lang w:val="ro-RO"/>
        </w:rPr>
        <w:t>Elaborarea documentației de proiect pentru construirea rețelei de apro</w:t>
      </w:r>
      <w:r w:rsidR="008E6781" w:rsidRPr="006763C0">
        <w:rPr>
          <w:lang w:val="ro-RO"/>
        </w:rPr>
        <w:t>vizionare cu apă potabilă.</w:t>
      </w:r>
    </w:p>
    <w:p w14:paraId="7CAD6B9E" w14:textId="77777777" w:rsidR="00DA6D57" w:rsidRPr="006763C0" w:rsidRDefault="00DA6D57" w:rsidP="009C374D">
      <w:pPr>
        <w:pStyle w:val="a"/>
        <w:numPr>
          <w:ilvl w:val="0"/>
          <w:numId w:val="0"/>
        </w:numPr>
        <w:tabs>
          <w:tab w:val="clear" w:pos="1134"/>
          <w:tab w:val="left" w:pos="426"/>
        </w:tabs>
        <w:contextualSpacing/>
        <w:rPr>
          <w:lang w:val="ro-RO"/>
        </w:rPr>
      </w:pPr>
    </w:p>
    <w:p w14:paraId="71BDD148" w14:textId="77777777" w:rsidR="00233538" w:rsidRPr="00D60408" w:rsidRDefault="00233538" w:rsidP="000D4A3B">
      <w:pPr>
        <w:pStyle w:val="a"/>
        <w:numPr>
          <w:ilvl w:val="0"/>
          <w:numId w:val="3"/>
        </w:numPr>
        <w:tabs>
          <w:tab w:val="clear" w:pos="1134"/>
          <w:tab w:val="left" w:pos="426"/>
        </w:tabs>
        <w:ind w:left="0" w:firstLine="0"/>
        <w:contextualSpacing/>
        <w:rPr>
          <w:lang w:val="ro-RO"/>
        </w:rPr>
      </w:pPr>
      <w:r w:rsidRPr="00D60408">
        <w:rPr>
          <w:b/>
          <w:lang w:val="ro-RO"/>
        </w:rPr>
        <w:t xml:space="preserve">Descrierea obiectului </w:t>
      </w:r>
    </w:p>
    <w:p w14:paraId="00DD4F0D" w14:textId="298DD44C" w:rsidR="00CC20DE" w:rsidRDefault="008E6781" w:rsidP="009C374D">
      <w:pPr>
        <w:tabs>
          <w:tab w:val="left" w:pos="426"/>
        </w:tabs>
      </w:pPr>
      <w:r>
        <w:t>Construcția</w:t>
      </w:r>
      <w:r w:rsidR="00803A98">
        <w:t xml:space="preserve"> unui punct </w:t>
      </w:r>
      <w:r w:rsidR="00F51A54">
        <w:t>de racordare</w:t>
      </w:r>
      <w:r w:rsidR="00803A98">
        <w:t xml:space="preserve"> la rețeaua centrală de alimentare cu apă</w:t>
      </w:r>
      <w:r w:rsidR="000F5033">
        <w:t xml:space="preserve"> potabilă de</w:t>
      </w:r>
      <w:r w:rsidR="00803A98">
        <w:t xml:space="preserve"> d</w:t>
      </w:r>
      <w:r w:rsidR="000F5033">
        <w:t>-600 mm din strada C.Vîrnav cu construcția</w:t>
      </w:r>
      <w:r w:rsidR="00803A98">
        <w:t xml:space="preserve"> căminului nou de racordare</w:t>
      </w:r>
      <w:r w:rsidR="00F51A54">
        <w:t xml:space="preserve"> pentru alime</w:t>
      </w:r>
      <w:r w:rsidR="000F5033">
        <w:t>ntarea cu apă potabilă cu un de</w:t>
      </w:r>
      <w:r w:rsidR="00F51A54">
        <w:t xml:space="preserve">bit </w:t>
      </w:r>
      <w:r w:rsidR="000F5033">
        <w:t xml:space="preserve"> estimativ </w:t>
      </w:r>
      <w:r w:rsidR="00F51A54">
        <w:t>solicitat de 250</w:t>
      </w:r>
      <w:r w:rsidR="00F51A54" w:rsidRPr="00F51A54">
        <w:t xml:space="preserve"> </w:t>
      </w:r>
      <w:r w:rsidR="00F51A54" w:rsidRPr="00D60408">
        <w:t>m</w:t>
      </w:r>
      <w:r w:rsidR="00F51A54" w:rsidRPr="00D60408">
        <w:rPr>
          <w:vertAlign w:val="superscript"/>
        </w:rPr>
        <w:t>3</w:t>
      </w:r>
      <w:r w:rsidR="00F51A54">
        <w:t>/zi</w:t>
      </w:r>
      <w:r w:rsidR="003233E8" w:rsidRPr="00D60408">
        <w:t>.</w:t>
      </w:r>
    </w:p>
    <w:p w14:paraId="638F6FF6" w14:textId="77777777" w:rsidR="00A7776C" w:rsidRPr="00D60408" w:rsidRDefault="00A7776C" w:rsidP="009C374D">
      <w:pPr>
        <w:tabs>
          <w:tab w:val="left" w:pos="426"/>
        </w:tabs>
      </w:pPr>
    </w:p>
    <w:p w14:paraId="58F1CEAF" w14:textId="77777777" w:rsidR="00233538" w:rsidRPr="00D60408" w:rsidRDefault="00233538" w:rsidP="000D4A3B">
      <w:pPr>
        <w:pStyle w:val="a"/>
        <w:numPr>
          <w:ilvl w:val="0"/>
          <w:numId w:val="3"/>
        </w:numPr>
        <w:tabs>
          <w:tab w:val="left" w:pos="426"/>
        </w:tabs>
        <w:ind w:left="0" w:firstLine="0"/>
        <w:contextualSpacing/>
        <w:rPr>
          <w:lang w:val="ro-RO"/>
        </w:rPr>
      </w:pPr>
      <w:r w:rsidRPr="00D60408">
        <w:rPr>
          <w:b/>
          <w:lang w:val="ro-RO"/>
        </w:rPr>
        <w:t>Justificarea elaborării documentației de proiect</w:t>
      </w:r>
    </w:p>
    <w:p w14:paraId="39E6E0B9" w14:textId="3C6F9A68" w:rsidR="001665CC" w:rsidRDefault="001665CC" w:rsidP="001665CC">
      <w:pPr>
        <w:pStyle w:val="a"/>
        <w:numPr>
          <w:ilvl w:val="0"/>
          <w:numId w:val="0"/>
        </w:numPr>
        <w:tabs>
          <w:tab w:val="clear" w:pos="1134"/>
          <w:tab w:val="left" w:pos="426"/>
        </w:tabs>
        <w:contextualSpacing/>
        <w:rPr>
          <w:color w:val="333333"/>
          <w:shd w:val="clear" w:color="auto" w:fill="FFFFFF"/>
          <w:lang w:val="ro-RO"/>
        </w:rPr>
      </w:pPr>
      <w:r w:rsidRPr="00D60408">
        <w:rPr>
          <w:rStyle w:val="aff"/>
          <w:b w:val="0"/>
          <w:color w:val="333333"/>
          <w:shd w:val="clear" w:color="auto" w:fill="FFFFFF"/>
          <w:lang w:val="ro-RO"/>
        </w:rPr>
        <w:t xml:space="preserve">Conform art. 13. al lelgii </w:t>
      </w:r>
      <w:r w:rsidRPr="00D60408">
        <w:rPr>
          <w:lang w:val="ro-RO"/>
        </w:rPr>
        <w:t>nr. 721 din 02.02.1996 privind calitatea în construcții,</w:t>
      </w:r>
      <w:r w:rsidRPr="00D60408">
        <w:rPr>
          <w:color w:val="333333"/>
          <w:shd w:val="clear" w:color="auto" w:fill="FFFFFF"/>
          <w:lang w:val="ro-RO"/>
        </w:rPr>
        <w:t xml:space="preserve"> lucrările de construcţii, precum şi de modernizare, modificare, transformare, consolidare şi de reparaţii se execută numai pe bază de proiect elaborat de către persoane fizice sau juridice şi verificat de către verificatorii de proiecte atestaţi. Elaborarea proiectelor se efectuează în modul stabilit cu respectarea documentelor normative în vigoare, regimului arhitectural-urbanistic şi regimului tehnic, indicate în certificatul de urbanism eliberat de autoritatea administraţiei publice locale.</w:t>
      </w:r>
    </w:p>
    <w:p w14:paraId="64992E3B" w14:textId="77777777" w:rsidR="00A7776C" w:rsidRPr="00D60408" w:rsidRDefault="00A7776C" w:rsidP="001665CC">
      <w:pPr>
        <w:pStyle w:val="a"/>
        <w:numPr>
          <w:ilvl w:val="0"/>
          <w:numId w:val="0"/>
        </w:numPr>
        <w:tabs>
          <w:tab w:val="clear" w:pos="1134"/>
          <w:tab w:val="left" w:pos="426"/>
        </w:tabs>
        <w:contextualSpacing/>
        <w:rPr>
          <w:b/>
          <w:lang w:val="ro-RO"/>
        </w:rPr>
      </w:pPr>
    </w:p>
    <w:p w14:paraId="55D44DDB" w14:textId="77777777" w:rsidR="00233538" w:rsidRPr="00D60408" w:rsidRDefault="00233538" w:rsidP="000D4A3B">
      <w:pPr>
        <w:pStyle w:val="a"/>
        <w:numPr>
          <w:ilvl w:val="0"/>
          <w:numId w:val="3"/>
        </w:numPr>
        <w:tabs>
          <w:tab w:val="clear" w:pos="1134"/>
          <w:tab w:val="left" w:pos="426"/>
        </w:tabs>
        <w:ind w:left="0" w:firstLine="0"/>
        <w:contextualSpacing/>
        <w:rPr>
          <w:b/>
          <w:lang w:val="ro-RO"/>
        </w:rPr>
      </w:pPr>
      <w:r w:rsidRPr="00D60408">
        <w:rPr>
          <w:b/>
          <w:lang w:val="ro-RO"/>
        </w:rPr>
        <w:t>Cerințe referitor la lucrările planificate la obiect</w:t>
      </w:r>
    </w:p>
    <w:p w14:paraId="65EE97F6" w14:textId="0921AADD" w:rsidR="003233E8" w:rsidRPr="00D60408" w:rsidRDefault="008E6781" w:rsidP="003233E8">
      <w:pPr>
        <w:pStyle w:val="a"/>
        <w:numPr>
          <w:ilvl w:val="0"/>
          <w:numId w:val="0"/>
        </w:numPr>
        <w:tabs>
          <w:tab w:val="left" w:pos="426"/>
        </w:tabs>
        <w:ind w:left="360"/>
        <w:rPr>
          <w:lang w:val="ro-RO"/>
        </w:rPr>
      </w:pPr>
      <w:r>
        <w:t>Construcția unui punct de racordare la rețeaua centrală de alimentare cu apă potabilă de d-600 mm conform certificatului  de urbanism</w:t>
      </w:r>
      <w:r w:rsidR="003233E8" w:rsidRPr="00D60408">
        <w:rPr>
          <w:lang w:val="ro-RO"/>
        </w:rPr>
        <w:t xml:space="preserve"> </w:t>
      </w:r>
      <w:r w:rsidRPr="008E6781">
        <w:rPr>
          <w:lang w:val="ro-RO"/>
        </w:rPr>
        <w:t>nr.405/21 din 11.06.2021</w:t>
      </w:r>
      <w:r w:rsidR="003233E8" w:rsidRPr="008E6781">
        <w:rPr>
          <w:lang w:val="ro-RO"/>
        </w:rPr>
        <w:t>.</w:t>
      </w:r>
    </w:p>
    <w:p w14:paraId="132FE54F" w14:textId="78DCC252" w:rsidR="003233E8" w:rsidRPr="00D60408" w:rsidRDefault="009632A5" w:rsidP="009632A5">
      <w:pPr>
        <w:pStyle w:val="a"/>
        <w:numPr>
          <w:ilvl w:val="0"/>
          <w:numId w:val="0"/>
        </w:numPr>
        <w:spacing w:after="200" w:line="276" w:lineRule="auto"/>
        <w:ind w:left="720"/>
        <w:contextualSpacing/>
        <w:jc w:val="left"/>
        <w:rPr>
          <w:color w:val="333333"/>
          <w:shd w:val="clear" w:color="auto" w:fill="FFFFFF"/>
          <w:lang w:val="ro-RO"/>
        </w:rPr>
      </w:pPr>
      <w:r>
        <w:rPr>
          <w:color w:val="333333"/>
          <w:shd w:val="clear" w:color="auto" w:fill="FFFFFF"/>
          <w:lang w:val="ro-RO"/>
        </w:rPr>
        <w:t>a)</w:t>
      </w:r>
      <w:r w:rsidR="003233E8" w:rsidRPr="00D60408">
        <w:rPr>
          <w:color w:val="333333"/>
          <w:shd w:val="clear" w:color="auto" w:fill="FFFFFF"/>
          <w:lang w:val="ro-RO"/>
        </w:rPr>
        <w:t>Documentația de proiect se va elabora în conformitate cu normativele și standardele naționale în domeniul proiectării construcțiilor civile de profil medical</w:t>
      </w:r>
      <w:r w:rsidR="001B3D99" w:rsidRPr="00D60408">
        <w:rPr>
          <w:color w:val="333333"/>
          <w:shd w:val="clear" w:color="auto" w:fill="FFFFFF"/>
          <w:lang w:val="ro-RO"/>
        </w:rPr>
        <w:t>, inclusiv NCM A.07.02-2012.</w:t>
      </w:r>
      <w:r w:rsidR="003233E8" w:rsidRPr="00D60408">
        <w:rPr>
          <w:color w:val="333333"/>
          <w:shd w:val="clear" w:color="auto" w:fill="FFFFFF"/>
          <w:lang w:val="ro-RO"/>
        </w:rPr>
        <w:t>.</w:t>
      </w:r>
    </w:p>
    <w:p w14:paraId="2F7CB256" w14:textId="4817B382" w:rsidR="003233E8" w:rsidRPr="00D60408" w:rsidRDefault="009632A5" w:rsidP="009632A5">
      <w:pPr>
        <w:pStyle w:val="a"/>
        <w:numPr>
          <w:ilvl w:val="0"/>
          <w:numId w:val="0"/>
        </w:numPr>
        <w:tabs>
          <w:tab w:val="left" w:pos="851"/>
        </w:tabs>
        <w:spacing w:after="200" w:line="276" w:lineRule="auto"/>
        <w:ind w:left="567"/>
        <w:contextualSpacing/>
        <w:jc w:val="left"/>
        <w:rPr>
          <w:color w:val="333333"/>
          <w:shd w:val="clear" w:color="auto" w:fill="FFFFFF"/>
          <w:lang w:val="ro-RO"/>
        </w:rPr>
      </w:pPr>
      <w:r>
        <w:rPr>
          <w:color w:val="333333"/>
          <w:shd w:val="clear" w:color="auto" w:fill="FFFFFF"/>
          <w:lang w:val="ro-RO"/>
        </w:rPr>
        <w:t xml:space="preserve">  b).</w:t>
      </w:r>
      <w:r w:rsidR="003233E8" w:rsidRPr="00D60408">
        <w:rPr>
          <w:color w:val="333333"/>
          <w:shd w:val="clear" w:color="auto" w:fill="FFFFFF"/>
          <w:lang w:val="ro-RO"/>
        </w:rPr>
        <w:t>Documentația de proiect v-a conține partea grafică și devizul de cheltuieli cu cantități de lucrări (confidențial) elaborat pe compartimente, verificat în ordinea stabilită.</w:t>
      </w:r>
    </w:p>
    <w:p w14:paraId="274E9F3A" w14:textId="77777777" w:rsidR="003233E8" w:rsidRPr="00D60408" w:rsidRDefault="003233E8" w:rsidP="003233E8">
      <w:pPr>
        <w:pStyle w:val="a"/>
        <w:numPr>
          <w:ilvl w:val="0"/>
          <w:numId w:val="0"/>
        </w:numPr>
        <w:ind w:left="720"/>
        <w:rPr>
          <w:sz w:val="28"/>
          <w:szCs w:val="28"/>
          <w:lang w:val="ro-RO"/>
        </w:rPr>
      </w:pPr>
    </w:p>
    <w:p w14:paraId="54754A31" w14:textId="77777777" w:rsidR="003233E8" w:rsidRDefault="003233E8" w:rsidP="003233E8">
      <w:pPr>
        <w:pStyle w:val="a"/>
        <w:numPr>
          <w:ilvl w:val="0"/>
          <w:numId w:val="0"/>
        </w:numPr>
        <w:ind w:left="720"/>
        <w:rPr>
          <w:b/>
          <w:color w:val="333333"/>
          <w:shd w:val="clear" w:color="auto" w:fill="FFFFFF"/>
          <w:lang w:val="ro-RO"/>
        </w:rPr>
      </w:pPr>
      <w:r w:rsidRPr="00D60408">
        <w:rPr>
          <w:b/>
          <w:color w:val="333333"/>
          <w:shd w:val="clear" w:color="auto" w:fill="FFFFFF"/>
          <w:lang w:val="ro-RO"/>
        </w:rPr>
        <w:t>Proiectul va fi compus din următoarele compartimente:</w:t>
      </w:r>
    </w:p>
    <w:p w14:paraId="6D1585C3" w14:textId="1714044D" w:rsidR="008E6781" w:rsidRPr="00875CE2" w:rsidRDefault="00875CE2" w:rsidP="00875CE2">
      <w:pPr>
        <w:pStyle w:val="a"/>
        <w:numPr>
          <w:ilvl w:val="0"/>
          <w:numId w:val="10"/>
        </w:numPr>
        <w:rPr>
          <w:color w:val="333333"/>
          <w:shd w:val="clear" w:color="auto" w:fill="FFFFFF"/>
          <w:lang w:val="ro-RO"/>
        </w:rPr>
      </w:pPr>
      <w:r>
        <w:rPr>
          <w:color w:val="333333"/>
          <w:shd w:val="clear" w:color="auto" w:fill="FFFFFF"/>
          <w:lang w:val="ro-RO"/>
        </w:rPr>
        <w:t xml:space="preserve">    </w:t>
      </w:r>
      <w:r w:rsidR="008E6781" w:rsidRPr="00875CE2">
        <w:rPr>
          <w:color w:val="333333"/>
          <w:shd w:val="clear" w:color="auto" w:fill="FFFFFF"/>
          <w:lang w:val="ro-RO"/>
        </w:rPr>
        <w:t>Arhitectură</w:t>
      </w:r>
    </w:p>
    <w:p w14:paraId="5751A604" w14:textId="09C666C5" w:rsidR="008E6781" w:rsidRPr="00875CE2" w:rsidRDefault="00875CE2" w:rsidP="00875CE2">
      <w:pPr>
        <w:pStyle w:val="a"/>
        <w:numPr>
          <w:ilvl w:val="0"/>
          <w:numId w:val="10"/>
        </w:numPr>
        <w:rPr>
          <w:color w:val="333333"/>
          <w:shd w:val="clear" w:color="auto" w:fill="FFFFFF"/>
        </w:rPr>
      </w:pPr>
      <w:r>
        <w:rPr>
          <w:color w:val="333333"/>
          <w:shd w:val="clear" w:color="auto" w:fill="FFFFFF"/>
        </w:rPr>
        <w:t xml:space="preserve">    </w:t>
      </w:r>
      <w:r w:rsidR="008E6781" w:rsidRPr="00875CE2">
        <w:rPr>
          <w:color w:val="333333"/>
          <w:shd w:val="clear" w:color="auto" w:fill="FFFFFF"/>
        </w:rPr>
        <w:t>Contorizare</w:t>
      </w:r>
    </w:p>
    <w:p w14:paraId="32AC1A89" w14:textId="35A43C1C" w:rsidR="003233E8" w:rsidRPr="00875CE2" w:rsidRDefault="00875CE2" w:rsidP="00875CE2">
      <w:pPr>
        <w:pStyle w:val="a"/>
        <w:numPr>
          <w:ilvl w:val="0"/>
          <w:numId w:val="10"/>
        </w:numPr>
        <w:tabs>
          <w:tab w:val="left" w:pos="1701"/>
        </w:tabs>
        <w:rPr>
          <w:color w:val="333333"/>
          <w:shd w:val="clear" w:color="auto" w:fill="FFFFFF"/>
          <w:lang w:val="ro-RO"/>
        </w:rPr>
      </w:pPr>
      <w:r w:rsidRPr="00875CE2">
        <w:rPr>
          <w:color w:val="333333"/>
          <w:shd w:val="clear" w:color="auto" w:fill="FFFFFF"/>
          <w:lang w:val="ro-RO"/>
        </w:rPr>
        <w:t xml:space="preserve">    </w:t>
      </w:r>
      <w:r w:rsidR="008E6781" w:rsidRPr="00875CE2">
        <w:rPr>
          <w:color w:val="333333"/>
          <w:shd w:val="clear" w:color="auto" w:fill="FFFFFF"/>
          <w:lang w:val="ro-RO"/>
        </w:rPr>
        <w:t>Alimentare cu apă potabilă</w:t>
      </w:r>
      <w:r w:rsidR="003233E8" w:rsidRPr="00875CE2">
        <w:rPr>
          <w:color w:val="333333"/>
          <w:shd w:val="clear" w:color="auto" w:fill="FFFFFF"/>
          <w:lang w:val="ro-RO"/>
        </w:rPr>
        <w:t>.</w:t>
      </w:r>
    </w:p>
    <w:p w14:paraId="296FAB1E" w14:textId="0ECFA0B7" w:rsidR="00811C87" w:rsidRPr="00875CE2" w:rsidRDefault="00875CE2" w:rsidP="00875CE2">
      <w:pPr>
        <w:pStyle w:val="a"/>
        <w:numPr>
          <w:ilvl w:val="0"/>
          <w:numId w:val="10"/>
        </w:numPr>
        <w:tabs>
          <w:tab w:val="left" w:pos="1701"/>
        </w:tabs>
        <w:rPr>
          <w:color w:val="333333"/>
          <w:shd w:val="clear" w:color="auto" w:fill="FFFFFF"/>
          <w:lang w:val="ro-RO"/>
        </w:rPr>
      </w:pPr>
      <w:r w:rsidRPr="00875CE2">
        <w:rPr>
          <w:color w:val="333333"/>
          <w:shd w:val="clear" w:color="auto" w:fill="FFFFFF"/>
          <w:lang w:val="ro-RO"/>
        </w:rPr>
        <w:t xml:space="preserve">    </w:t>
      </w:r>
      <w:r w:rsidR="00811C87" w:rsidRPr="00875CE2">
        <w:rPr>
          <w:color w:val="333333"/>
          <w:shd w:val="clear" w:color="auto" w:fill="FFFFFF"/>
          <w:lang w:val="ro-RO"/>
        </w:rPr>
        <w:t>Conectarea</w:t>
      </w:r>
      <w:r w:rsidR="008E6781" w:rsidRPr="00875CE2">
        <w:rPr>
          <w:color w:val="333333"/>
          <w:shd w:val="clear" w:color="auto" w:fill="FFFFFF"/>
          <w:lang w:val="ro-RO"/>
        </w:rPr>
        <w:t xml:space="preserve"> la rețelele interioare de alimentare cu apă  potabilă</w:t>
      </w:r>
      <w:r w:rsidR="00811C87" w:rsidRPr="00875CE2">
        <w:rPr>
          <w:color w:val="333333"/>
          <w:shd w:val="clear" w:color="auto" w:fill="FFFFFF"/>
          <w:lang w:val="ro-RO"/>
        </w:rPr>
        <w:t>.</w:t>
      </w:r>
    </w:p>
    <w:p w14:paraId="3D39618D" w14:textId="77777777" w:rsidR="00C96CDB" w:rsidRPr="00D60408" w:rsidRDefault="00C96CDB" w:rsidP="00C96CDB">
      <w:pPr>
        <w:pStyle w:val="a"/>
        <w:numPr>
          <w:ilvl w:val="0"/>
          <w:numId w:val="0"/>
        </w:numPr>
        <w:ind w:left="720"/>
        <w:rPr>
          <w:b/>
          <w:color w:val="333333"/>
          <w:shd w:val="clear" w:color="auto" w:fill="FFFFFF"/>
          <w:lang w:val="ro-RO"/>
        </w:rPr>
      </w:pPr>
    </w:p>
    <w:p w14:paraId="12D91D61" w14:textId="5D603477" w:rsidR="00C96CDB" w:rsidRPr="00D60408" w:rsidRDefault="00C96CDB" w:rsidP="00C96CDB">
      <w:pPr>
        <w:pStyle w:val="a"/>
        <w:numPr>
          <w:ilvl w:val="0"/>
          <w:numId w:val="0"/>
        </w:numPr>
        <w:ind w:left="720"/>
        <w:rPr>
          <w:b/>
          <w:color w:val="333333"/>
          <w:shd w:val="clear" w:color="auto" w:fill="FFFFFF"/>
          <w:lang w:val="ro-RO"/>
        </w:rPr>
      </w:pPr>
      <w:r w:rsidRPr="00D60408">
        <w:rPr>
          <w:b/>
          <w:color w:val="333333"/>
          <w:shd w:val="clear" w:color="auto" w:fill="FFFFFF"/>
          <w:lang w:val="ro-RO"/>
        </w:rPr>
        <w:t xml:space="preserve">Indicii Tehnici-economici ai construcției. </w:t>
      </w:r>
    </w:p>
    <w:p w14:paraId="2E48C557" w14:textId="0D93C43C" w:rsidR="00C96CDB" w:rsidRPr="00D60408" w:rsidRDefault="00875CE2" w:rsidP="000D4A3B">
      <w:pPr>
        <w:pStyle w:val="a"/>
        <w:numPr>
          <w:ilvl w:val="0"/>
          <w:numId w:val="7"/>
        </w:numPr>
        <w:tabs>
          <w:tab w:val="clear" w:pos="1134"/>
          <w:tab w:val="left" w:pos="426"/>
        </w:tabs>
        <w:ind w:left="1134" w:hanging="11"/>
      </w:pPr>
      <w:r>
        <w:t xml:space="preserve">Cămin de racordare nou construit </w:t>
      </w:r>
      <w:r w:rsidR="00811C87" w:rsidRPr="00D60408">
        <w:t>;</w:t>
      </w:r>
    </w:p>
    <w:p w14:paraId="5618D31A" w14:textId="485E0E82" w:rsidR="00C96CDB" w:rsidRPr="00D60408" w:rsidRDefault="00C96CDB" w:rsidP="00A7776C">
      <w:pPr>
        <w:pStyle w:val="a"/>
        <w:numPr>
          <w:ilvl w:val="0"/>
          <w:numId w:val="7"/>
        </w:numPr>
        <w:tabs>
          <w:tab w:val="clear" w:pos="1134"/>
          <w:tab w:val="left" w:pos="426"/>
        </w:tabs>
        <w:ind w:left="1134" w:hanging="11"/>
      </w:pPr>
      <w:r w:rsidRPr="00D60408">
        <w:t>Suprafața</w:t>
      </w:r>
      <w:r w:rsidR="00875CE2">
        <w:t xml:space="preserve"> estimativă – 400 ml </w:t>
      </w:r>
      <w:r w:rsidR="00811C87" w:rsidRPr="00D60408">
        <w:t>;</w:t>
      </w:r>
    </w:p>
    <w:p w14:paraId="11677F2A" w14:textId="5343FAA6" w:rsidR="00C96CDB" w:rsidRPr="00D60408" w:rsidRDefault="00C96CDB" w:rsidP="000D4A3B">
      <w:pPr>
        <w:pStyle w:val="a"/>
        <w:numPr>
          <w:ilvl w:val="0"/>
          <w:numId w:val="7"/>
        </w:numPr>
        <w:tabs>
          <w:tab w:val="clear" w:pos="1134"/>
          <w:tab w:val="left" w:pos="426"/>
        </w:tabs>
        <w:ind w:left="1134" w:hanging="11"/>
      </w:pPr>
      <w:r w:rsidRPr="00D60408">
        <w:t>Termenii de execuție a proiectării</w:t>
      </w:r>
      <w:r w:rsidR="00EC433B">
        <w:t xml:space="preserve"> 40</w:t>
      </w:r>
      <w:r w:rsidR="00811C87" w:rsidRPr="00D60408">
        <w:t xml:space="preserve"> zile</w:t>
      </w:r>
      <w:r w:rsidR="00A97E0F" w:rsidRPr="00D60408">
        <w:t xml:space="preserve"> calendaristice din momentul solicitării</w:t>
      </w:r>
      <w:r w:rsidRPr="00D60408">
        <w:t>.</w:t>
      </w:r>
    </w:p>
    <w:p w14:paraId="2BA96666" w14:textId="77777777" w:rsidR="003233E8" w:rsidRPr="00A7776C" w:rsidRDefault="003233E8" w:rsidP="00A7776C">
      <w:pPr>
        <w:rPr>
          <w:b/>
          <w:sz w:val="28"/>
          <w:szCs w:val="28"/>
        </w:rPr>
      </w:pPr>
    </w:p>
    <w:p w14:paraId="002778BF" w14:textId="00C25E29" w:rsidR="00C96CDB" w:rsidRPr="00D60408" w:rsidRDefault="00C96CDB" w:rsidP="00C96CDB">
      <w:pPr>
        <w:pStyle w:val="a"/>
        <w:numPr>
          <w:ilvl w:val="0"/>
          <w:numId w:val="0"/>
        </w:numPr>
        <w:ind w:left="720"/>
        <w:rPr>
          <w:b/>
          <w:color w:val="333333"/>
          <w:shd w:val="clear" w:color="auto" w:fill="FFFFFF"/>
          <w:lang w:val="ro-RO"/>
        </w:rPr>
      </w:pPr>
      <w:r w:rsidRPr="00D60408">
        <w:rPr>
          <w:b/>
          <w:color w:val="333333"/>
          <w:shd w:val="clear" w:color="auto" w:fill="FFFFFF"/>
          <w:lang w:val="ro-RO"/>
        </w:rPr>
        <w:t>Obligațiile proectantului(fără cheltuieli)</w:t>
      </w:r>
    </w:p>
    <w:p w14:paraId="054FDDE8" w14:textId="21932729" w:rsidR="00C96CDB" w:rsidRPr="00D60408" w:rsidRDefault="00C96CDB" w:rsidP="000D4A3B">
      <w:pPr>
        <w:pStyle w:val="a"/>
        <w:numPr>
          <w:ilvl w:val="0"/>
          <w:numId w:val="6"/>
        </w:numPr>
        <w:tabs>
          <w:tab w:val="left" w:pos="426"/>
        </w:tabs>
        <w:rPr>
          <w:lang w:val="ro-RO"/>
        </w:rPr>
      </w:pPr>
      <w:r w:rsidRPr="00D60408">
        <w:rPr>
          <w:lang w:val="ro-RO"/>
        </w:rPr>
        <w:t xml:space="preserve">să precizeze prin poiect categoria de importanță  a construcție  </w:t>
      </w:r>
    </w:p>
    <w:p w14:paraId="6400B3D4" w14:textId="25521BB9" w:rsidR="00C96CDB" w:rsidRPr="00D60408" w:rsidRDefault="00C96CDB" w:rsidP="000D4A3B">
      <w:pPr>
        <w:pStyle w:val="a"/>
        <w:numPr>
          <w:ilvl w:val="0"/>
          <w:numId w:val="6"/>
        </w:numPr>
        <w:tabs>
          <w:tab w:val="left" w:pos="426"/>
        </w:tabs>
        <w:rPr>
          <w:lang w:val="ro-RO"/>
        </w:rPr>
      </w:pPr>
      <w:r w:rsidRPr="00D60408">
        <w:rPr>
          <w:lang w:val="ro-RO"/>
        </w:rPr>
        <w:t>să prezinte planul de trasare a lucrărilor</w:t>
      </w:r>
    </w:p>
    <w:p w14:paraId="09FFB656" w14:textId="2492354F" w:rsidR="00C96CDB" w:rsidRPr="00D60408" w:rsidRDefault="00C96CDB" w:rsidP="000D4A3B">
      <w:pPr>
        <w:pStyle w:val="a"/>
        <w:numPr>
          <w:ilvl w:val="0"/>
          <w:numId w:val="6"/>
        </w:numPr>
        <w:tabs>
          <w:tab w:val="left" w:pos="426"/>
        </w:tabs>
        <w:rPr>
          <w:lang w:val="ro-RO"/>
        </w:rPr>
      </w:pPr>
      <w:r w:rsidRPr="00D60408">
        <w:rPr>
          <w:lang w:val="ro-RO"/>
        </w:rPr>
        <w:t>să asigure  prin p</w:t>
      </w:r>
      <w:r w:rsidR="00875CE2">
        <w:rPr>
          <w:lang w:val="ro-RO"/>
        </w:rPr>
        <w:t>roiecte  și detalii</w:t>
      </w:r>
      <w:r w:rsidRPr="00D60408">
        <w:rPr>
          <w:lang w:val="ro-RO"/>
        </w:rPr>
        <w:t xml:space="preserve"> de execuții ,nivelul de calitate corespunzător</w:t>
      </w:r>
    </w:p>
    <w:p w14:paraId="75CBD057" w14:textId="4EAE72E4" w:rsidR="00C96CDB" w:rsidRPr="00D60408" w:rsidRDefault="00C96CDB" w:rsidP="000D4A3B">
      <w:pPr>
        <w:pStyle w:val="a"/>
        <w:numPr>
          <w:ilvl w:val="0"/>
          <w:numId w:val="6"/>
        </w:numPr>
        <w:tabs>
          <w:tab w:val="left" w:pos="426"/>
        </w:tabs>
        <w:rPr>
          <w:lang w:val="ro-RO"/>
        </w:rPr>
      </w:pPr>
      <w:r w:rsidRPr="00D60408">
        <w:rPr>
          <w:lang w:val="ro-RO"/>
        </w:rPr>
        <w:t>să prezinte proiectele elaborate verificatorilor de proiecte ate</w:t>
      </w:r>
      <w:r w:rsidR="00875CE2">
        <w:rPr>
          <w:lang w:val="ro-RO"/>
        </w:rPr>
        <w:t>stați și să soluționeze necon</w:t>
      </w:r>
      <w:r w:rsidRPr="00D60408">
        <w:rPr>
          <w:lang w:val="ro-RO"/>
        </w:rPr>
        <w:t>formitățile și neconcordanțele semnalate.</w:t>
      </w:r>
    </w:p>
    <w:p w14:paraId="11F2849F" w14:textId="27048B33" w:rsidR="00C96CDB" w:rsidRPr="00D60408" w:rsidRDefault="00C96CDB" w:rsidP="000D4A3B">
      <w:pPr>
        <w:pStyle w:val="a"/>
        <w:numPr>
          <w:ilvl w:val="0"/>
          <w:numId w:val="6"/>
        </w:numPr>
        <w:tabs>
          <w:tab w:val="left" w:pos="426"/>
        </w:tabs>
        <w:rPr>
          <w:lang w:val="ro-RO"/>
        </w:rPr>
      </w:pPr>
      <w:r w:rsidRPr="00D60408">
        <w:rPr>
          <w:lang w:val="ro-RO"/>
        </w:rPr>
        <w:t>tot ca obligații ale proiectantului fără cheltuieli sunt și răspunsurile de clarificări formulate de către ofertanți pe perioada desfășurării procedurii de atribuire a contractului de execuție. Ofertanții vor primi explicații necesare în vederea cunoașterii mai detailate a scopului proiectării.</w:t>
      </w:r>
    </w:p>
    <w:p w14:paraId="120AC6A7" w14:textId="77777777" w:rsidR="003233E8" w:rsidRPr="00D60408" w:rsidRDefault="003233E8" w:rsidP="003233E8">
      <w:pPr>
        <w:pStyle w:val="a"/>
        <w:numPr>
          <w:ilvl w:val="0"/>
          <w:numId w:val="0"/>
        </w:numPr>
        <w:ind w:left="567"/>
        <w:rPr>
          <w:lang w:val="ro-RO"/>
        </w:rPr>
      </w:pPr>
    </w:p>
    <w:p w14:paraId="5DD24E47" w14:textId="468B3A18" w:rsidR="003233E8" w:rsidRPr="00D60408" w:rsidRDefault="003233E8" w:rsidP="00C96CDB">
      <w:pPr>
        <w:pStyle w:val="a"/>
        <w:numPr>
          <w:ilvl w:val="0"/>
          <w:numId w:val="0"/>
        </w:numPr>
        <w:ind w:left="567"/>
        <w:rPr>
          <w:lang w:val="ro-RO"/>
        </w:rPr>
      </w:pPr>
      <w:r w:rsidRPr="00D60408">
        <w:rPr>
          <w:lang w:val="ro-RO"/>
        </w:rPr>
        <w:t xml:space="preserve">Proiectul va </w:t>
      </w:r>
      <w:r w:rsidR="00C96CDB" w:rsidRPr="00D60408">
        <w:rPr>
          <w:lang w:val="ro-RO"/>
        </w:rPr>
        <w:t>fi prezentat Beneficiarului c</w:t>
      </w:r>
      <w:r w:rsidRPr="00D60408">
        <w:rPr>
          <w:lang w:val="ro-RO"/>
        </w:rPr>
        <w:t>u aviz de verifica</w:t>
      </w:r>
      <w:r w:rsidR="00C96CDB" w:rsidRPr="00D60408">
        <w:rPr>
          <w:lang w:val="ro-RO"/>
        </w:rPr>
        <w:t>re de către specialiști</w:t>
      </w:r>
      <w:r w:rsidRPr="00D60408">
        <w:rPr>
          <w:lang w:val="ro-RO"/>
        </w:rPr>
        <w:t>,</w:t>
      </w:r>
      <w:r w:rsidR="00C96CDB" w:rsidRPr="00D60408">
        <w:rPr>
          <w:lang w:val="ro-RO"/>
        </w:rPr>
        <w:t xml:space="preserve"> </w:t>
      </w:r>
      <w:r w:rsidRPr="00D60408">
        <w:rPr>
          <w:lang w:val="ro-RO"/>
        </w:rPr>
        <w:t>verificatori.</w:t>
      </w:r>
      <w:r w:rsidR="00C96CDB" w:rsidRPr="00D60408">
        <w:rPr>
          <w:lang w:val="ro-RO"/>
        </w:rPr>
        <w:t xml:space="preserve"> de proiecte </w:t>
      </w:r>
      <w:r w:rsidRPr="00D60408">
        <w:rPr>
          <w:lang w:val="ro-RO"/>
        </w:rPr>
        <w:t>atestați.</w:t>
      </w:r>
    </w:p>
    <w:p w14:paraId="268D3B7D" w14:textId="056A6958" w:rsidR="003233E8" w:rsidRPr="00D60408" w:rsidRDefault="003233E8" w:rsidP="00C96CDB">
      <w:pPr>
        <w:pStyle w:val="a"/>
        <w:numPr>
          <w:ilvl w:val="0"/>
          <w:numId w:val="0"/>
        </w:numPr>
        <w:ind w:left="567"/>
        <w:rPr>
          <w:lang w:val="ro-RO"/>
        </w:rPr>
      </w:pPr>
      <w:r w:rsidRPr="00D60408">
        <w:rPr>
          <w:lang w:val="ro-RO"/>
        </w:rPr>
        <w:t xml:space="preserve"> </w:t>
      </w:r>
    </w:p>
    <w:p w14:paraId="55A18E99" w14:textId="77777777" w:rsidR="00233538" w:rsidRPr="00D60408" w:rsidRDefault="00233538" w:rsidP="000D4A3B">
      <w:pPr>
        <w:pStyle w:val="a"/>
        <w:numPr>
          <w:ilvl w:val="0"/>
          <w:numId w:val="3"/>
        </w:numPr>
        <w:tabs>
          <w:tab w:val="clear" w:pos="1134"/>
          <w:tab w:val="left" w:pos="426"/>
        </w:tabs>
        <w:ind w:left="0" w:firstLine="0"/>
        <w:contextualSpacing/>
        <w:rPr>
          <w:b/>
          <w:lang w:val="ro-RO"/>
        </w:rPr>
      </w:pPr>
      <w:r w:rsidRPr="00D60408">
        <w:rPr>
          <w:b/>
          <w:lang w:val="ro-RO"/>
        </w:rPr>
        <w:t>Cerințe referitor la succesiunea și componența documentației de proiect</w:t>
      </w:r>
      <w:r w:rsidR="00F70979" w:rsidRPr="00D60408">
        <w:rPr>
          <w:b/>
          <w:lang w:val="ro-RO"/>
        </w:rPr>
        <w:t>. Cerințe de bază privind soluțiile arhitectural-planimetrice</w:t>
      </w:r>
    </w:p>
    <w:p w14:paraId="31E858DA" w14:textId="3A5A7179" w:rsidR="00C6589F" w:rsidRDefault="003233E8" w:rsidP="009C374D">
      <w:pPr>
        <w:tabs>
          <w:tab w:val="left" w:pos="426"/>
          <w:tab w:val="left" w:pos="990"/>
        </w:tabs>
        <w:jc w:val="both"/>
      </w:pPr>
      <w:r w:rsidRPr="00D60408">
        <w:t>Conform documentației normative.</w:t>
      </w:r>
    </w:p>
    <w:p w14:paraId="07E7D9BF" w14:textId="77777777" w:rsidR="00A7776C" w:rsidRPr="00D60408" w:rsidRDefault="00A7776C" w:rsidP="009C374D">
      <w:pPr>
        <w:tabs>
          <w:tab w:val="left" w:pos="426"/>
          <w:tab w:val="left" w:pos="990"/>
        </w:tabs>
        <w:jc w:val="both"/>
      </w:pPr>
    </w:p>
    <w:p w14:paraId="39A571CC" w14:textId="77777777" w:rsidR="00C6589F" w:rsidRPr="00D60408" w:rsidRDefault="00C6589F" w:rsidP="009C374D">
      <w:pPr>
        <w:tabs>
          <w:tab w:val="left" w:pos="426"/>
          <w:tab w:val="left" w:pos="990"/>
        </w:tabs>
        <w:jc w:val="both"/>
      </w:pPr>
      <w:r w:rsidRPr="00D60408">
        <w:rPr>
          <w:b/>
        </w:rPr>
        <w:t>10.</w:t>
      </w:r>
      <w:r w:rsidR="0019071C" w:rsidRPr="00D60408">
        <w:rPr>
          <w:b/>
        </w:rPr>
        <w:t xml:space="preserve"> </w:t>
      </w:r>
      <w:r w:rsidRPr="00D60408">
        <w:rPr>
          <w:b/>
        </w:rPr>
        <w:t>Documente obligatorii la depunerea ofertei</w:t>
      </w:r>
    </w:p>
    <w:p w14:paraId="4DD32BDF" w14:textId="6BD1C2EF" w:rsidR="00D60408" w:rsidRPr="00D60408" w:rsidRDefault="00D60408" w:rsidP="000D4A3B">
      <w:pPr>
        <w:pStyle w:val="a"/>
        <w:numPr>
          <w:ilvl w:val="0"/>
          <w:numId w:val="8"/>
        </w:numPr>
        <w:tabs>
          <w:tab w:val="left" w:pos="426"/>
        </w:tabs>
      </w:pPr>
      <w:r w:rsidRPr="00D60408">
        <w:t xml:space="preserve">Experiența în domeniul proiectărilor pentru construcții de acest gen min </w:t>
      </w:r>
      <w:r>
        <w:t xml:space="preserve">3 </w:t>
      </w:r>
      <w:r w:rsidRPr="00D60408">
        <w:t>ani.</w:t>
      </w:r>
    </w:p>
    <w:p w14:paraId="1C22AD5B" w14:textId="0655B251" w:rsidR="00D60408" w:rsidRDefault="00D60408" w:rsidP="00CA47DB">
      <w:pPr>
        <w:pStyle w:val="a"/>
        <w:numPr>
          <w:ilvl w:val="0"/>
          <w:numId w:val="8"/>
        </w:numPr>
        <w:tabs>
          <w:tab w:val="left" w:pos="426"/>
        </w:tabs>
      </w:pPr>
      <w:r>
        <w:t xml:space="preserve">Experiență </w:t>
      </w:r>
      <w:r w:rsidRPr="00D60408">
        <w:t>în proiectare</w:t>
      </w:r>
      <w:r w:rsidR="00CA47DB">
        <w:t>a rețelelor atît interioare cît și exterioare în amplasament orășensc</w:t>
      </w:r>
      <w:r w:rsidR="00875CE2">
        <w:t>.</w:t>
      </w:r>
    </w:p>
    <w:p w14:paraId="20A67537" w14:textId="1E586918" w:rsidR="00CA47DB" w:rsidRPr="00D60408" w:rsidRDefault="00CA47DB" w:rsidP="00CA47DB">
      <w:pPr>
        <w:pStyle w:val="a"/>
        <w:numPr>
          <w:ilvl w:val="0"/>
          <w:numId w:val="8"/>
        </w:numPr>
        <w:tabs>
          <w:tab w:val="left" w:pos="426"/>
        </w:tabs>
      </w:pPr>
      <w:r>
        <w:t>Confirmare (copia unui contract executat în domeniul proiectării rețelelor de apeduct în instituții medicale) și scrisoare de recomandare.</w:t>
      </w:r>
    </w:p>
    <w:p w14:paraId="796139A5" w14:textId="77777777" w:rsidR="00D60408" w:rsidRPr="00D60408" w:rsidRDefault="00D60408" w:rsidP="009C374D">
      <w:pPr>
        <w:tabs>
          <w:tab w:val="left" w:pos="426"/>
        </w:tabs>
        <w:jc w:val="both"/>
      </w:pPr>
    </w:p>
    <w:p w14:paraId="1F885258" w14:textId="77777777" w:rsidR="000E4D7D" w:rsidRPr="00D60408" w:rsidRDefault="000E4D7D" w:rsidP="009C374D">
      <w:pPr>
        <w:tabs>
          <w:tab w:val="left" w:pos="426"/>
        </w:tabs>
        <w:jc w:val="both"/>
        <w:rPr>
          <w:b/>
        </w:rPr>
      </w:pPr>
      <w:r w:rsidRPr="00D60408">
        <w:rPr>
          <w:b/>
        </w:rPr>
        <w:t xml:space="preserve">11. </w:t>
      </w:r>
      <w:r w:rsidR="00C6589F" w:rsidRPr="00D60408">
        <w:rPr>
          <w:b/>
        </w:rPr>
        <w:t>Documente obligatorii la evaluarea ofertelor.</w:t>
      </w:r>
    </w:p>
    <w:p w14:paraId="4BCBB65C" w14:textId="77777777" w:rsidR="00C6589F" w:rsidRPr="00D60408" w:rsidRDefault="0019071C" w:rsidP="009C374D">
      <w:pPr>
        <w:tabs>
          <w:tab w:val="left" w:pos="426"/>
        </w:tabs>
        <w:jc w:val="both"/>
        <w:rPr>
          <w:b/>
        </w:rPr>
      </w:pPr>
      <w:r w:rsidRPr="00D60408">
        <w:t xml:space="preserve">      </w:t>
      </w:r>
      <w:r w:rsidR="00C6589F" w:rsidRPr="00D60408">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D60408" w:rsidRDefault="00806E2B" w:rsidP="009C374D">
      <w:pPr>
        <w:pStyle w:val="a"/>
        <w:numPr>
          <w:ilvl w:val="0"/>
          <w:numId w:val="0"/>
        </w:numPr>
        <w:tabs>
          <w:tab w:val="left" w:pos="426"/>
        </w:tabs>
        <w:ind w:right="-1"/>
        <w:rPr>
          <w:lang w:val="ro-RO"/>
        </w:rPr>
      </w:pPr>
    </w:p>
    <w:p w14:paraId="1C961E5F" w14:textId="77777777" w:rsidR="009453D7" w:rsidRPr="00D60408" w:rsidRDefault="009453D7" w:rsidP="007B392A">
      <w:pPr>
        <w:ind w:firstLine="142"/>
        <w:jc w:val="both"/>
        <w:rPr>
          <w:b/>
          <w:bCs/>
        </w:rPr>
      </w:pPr>
    </w:p>
    <w:p w14:paraId="7706D120" w14:textId="1BCA5CAE" w:rsidR="00D60408" w:rsidRPr="006763C0" w:rsidRDefault="00D60408" w:rsidP="00D60408">
      <w:pPr>
        <w:ind w:left="360"/>
      </w:pPr>
      <w:r w:rsidRPr="006763C0">
        <w:t xml:space="preserve">Coordonat:                                                     </w:t>
      </w:r>
      <w:r w:rsidR="00875CE2" w:rsidRPr="006763C0">
        <w:t xml:space="preserve">                          </w:t>
      </w:r>
      <w:r w:rsidRPr="006763C0">
        <w:t xml:space="preserve"> Dragoș  Pidleac</w:t>
      </w:r>
    </w:p>
    <w:p w14:paraId="5B919FF3" w14:textId="77777777" w:rsidR="00D60408" w:rsidRPr="006763C0" w:rsidRDefault="00D60408" w:rsidP="00D60408">
      <w:pPr>
        <w:ind w:left="360"/>
      </w:pPr>
    </w:p>
    <w:p w14:paraId="7CB219B2" w14:textId="7A6814AB" w:rsidR="00D60408" w:rsidRPr="006763C0" w:rsidRDefault="00875CE2" w:rsidP="00032F86">
      <w:pPr>
        <w:tabs>
          <w:tab w:val="left" w:pos="284"/>
          <w:tab w:val="left" w:pos="567"/>
          <w:tab w:val="left" w:pos="5954"/>
          <w:tab w:val="left" w:pos="6237"/>
          <w:tab w:val="left" w:pos="7088"/>
          <w:tab w:val="left" w:pos="7371"/>
          <w:tab w:val="left" w:pos="7655"/>
        </w:tabs>
      </w:pPr>
      <w:r w:rsidRPr="006763C0">
        <w:t xml:space="preserve">      Șef serviciu apă-canal și rețele termice</w:t>
      </w:r>
      <w:r w:rsidR="00D60408" w:rsidRPr="006763C0">
        <w:t xml:space="preserve"> S</w:t>
      </w:r>
      <w:r w:rsidRPr="006763C0">
        <w:t>.</w:t>
      </w:r>
      <w:r w:rsidR="00D60408" w:rsidRPr="006763C0">
        <w:t>C</w:t>
      </w:r>
      <w:r w:rsidRPr="006763C0">
        <w:t>.</w:t>
      </w:r>
      <w:r w:rsidR="00D60408" w:rsidRPr="006763C0">
        <w:t>R</w:t>
      </w:r>
      <w:r w:rsidRPr="006763C0">
        <w:t xml:space="preserve">.                  </w:t>
      </w:r>
      <w:r w:rsidR="00032F86">
        <w:t xml:space="preserve">       </w:t>
      </w:r>
      <w:r w:rsidR="00E74885" w:rsidRPr="006763C0">
        <w:t xml:space="preserve">Sergiu </w:t>
      </w:r>
      <w:r w:rsidRPr="006763C0">
        <w:t>Țurcan</w:t>
      </w:r>
    </w:p>
    <w:p w14:paraId="22090FBC" w14:textId="77777777" w:rsidR="00D60408" w:rsidRPr="00D60408" w:rsidRDefault="00D60408" w:rsidP="00D60408">
      <w:pPr>
        <w:ind w:left="360"/>
        <w:rPr>
          <w:b/>
          <w:bCs/>
        </w:rPr>
      </w:pPr>
    </w:p>
    <w:p w14:paraId="50AD5BB0" w14:textId="77777777" w:rsidR="00D60408" w:rsidRPr="00D60408" w:rsidRDefault="00D60408" w:rsidP="00D60408">
      <w:pPr>
        <w:ind w:left="360"/>
        <w:rPr>
          <w:b/>
          <w:bCs/>
        </w:rPr>
      </w:pPr>
    </w:p>
    <w:p w14:paraId="4617F6F5" w14:textId="126AF7F0" w:rsidR="00E71F7B" w:rsidRPr="00D60408" w:rsidRDefault="00E71F7B" w:rsidP="00D60408">
      <w:pPr>
        <w:ind w:left="360"/>
        <w:rPr>
          <w:b/>
        </w:rPr>
      </w:pPr>
      <w:r w:rsidRPr="00D60408">
        <w:rPr>
          <w:b/>
          <w:bCs/>
        </w:rPr>
        <w:t>Data</w:t>
      </w:r>
      <w:r w:rsidR="009632A5">
        <w:rPr>
          <w:lang w:val="en-US"/>
        </w:rPr>
        <w:t>,,</w:t>
      </w:r>
      <w:r w:rsidR="009632A5">
        <w:t>____”</w:t>
      </w:r>
      <w:r w:rsidRPr="00D60408">
        <w:t>__________________</w:t>
      </w:r>
    </w:p>
    <w:p w14:paraId="4B74F79B" w14:textId="77777777" w:rsidR="00E57AFE" w:rsidRPr="00D60408" w:rsidRDefault="00E57AFE" w:rsidP="00185A68">
      <w:pPr>
        <w:jc w:val="both"/>
        <w:rPr>
          <w:i/>
          <w:iCs/>
        </w:rPr>
      </w:pPr>
    </w:p>
    <w:sectPr w:rsidR="00E57AFE" w:rsidRPr="00D60408"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20C06F" w14:textId="77777777" w:rsidR="009A2E8C" w:rsidRDefault="009A2E8C" w:rsidP="00A20ACF">
      <w:r>
        <w:separator/>
      </w:r>
    </w:p>
  </w:endnote>
  <w:endnote w:type="continuationSeparator" w:id="0">
    <w:p w14:paraId="7A23AEE0" w14:textId="77777777" w:rsidR="009A2E8C" w:rsidRDefault="009A2E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4DB06EB5" w:rsidR="008F1D40" w:rsidRDefault="008F1D40">
        <w:pPr>
          <w:pStyle w:val="a4"/>
          <w:jc w:val="right"/>
        </w:pPr>
        <w:r>
          <w:fldChar w:fldCharType="begin"/>
        </w:r>
        <w:r>
          <w:instrText xml:space="preserve"> PAGE   \* MERGEFORMAT </w:instrText>
        </w:r>
        <w:r>
          <w:fldChar w:fldCharType="separate"/>
        </w:r>
        <w:r w:rsidR="000B30A1">
          <w:t>1</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AD9FFE" w14:textId="77777777" w:rsidR="009A2E8C" w:rsidRDefault="009A2E8C" w:rsidP="00A20ACF">
      <w:r>
        <w:separator/>
      </w:r>
    </w:p>
  </w:footnote>
  <w:footnote w:type="continuationSeparator" w:id="0">
    <w:p w14:paraId="43756DEF" w14:textId="77777777" w:rsidR="009A2E8C" w:rsidRDefault="009A2E8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8E86D8D"/>
    <w:multiLevelType w:val="hybridMultilevel"/>
    <w:tmpl w:val="1F9CF3F2"/>
    <w:lvl w:ilvl="0" w:tplc="080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FC45D5"/>
    <w:multiLevelType w:val="hybridMultilevel"/>
    <w:tmpl w:val="1C7E577E"/>
    <w:lvl w:ilvl="0" w:tplc="5E80DFCE">
      <w:start w:val="1"/>
      <w:numFmt w:val="decimal"/>
      <w:lvlText w:val="%1."/>
      <w:lvlJc w:val="left"/>
      <w:pPr>
        <w:ind w:left="360" w:hanging="360"/>
      </w:pPr>
      <w:rPr>
        <w:rFonts w:hint="default"/>
        <w:b/>
        <w:lang w:val="ro-R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2591F5E"/>
    <w:multiLevelType w:val="hybridMultilevel"/>
    <w:tmpl w:val="32A432E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70C68C6"/>
    <w:multiLevelType w:val="hybridMultilevel"/>
    <w:tmpl w:val="90D01556"/>
    <w:lvl w:ilvl="0" w:tplc="0C2065EE">
      <w:start w:val="1"/>
      <w:numFmt w:val="decimal"/>
      <w:lvlText w:val="%1."/>
      <w:lvlJc w:val="left"/>
      <w:pPr>
        <w:ind w:left="360" w:hanging="360"/>
      </w:pPr>
      <w:rPr>
        <w:rFonts w:hint="default"/>
        <w:b w:val="0"/>
        <w:lang w:val="ro-R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3193B4A"/>
    <w:multiLevelType w:val="hybridMultilevel"/>
    <w:tmpl w:val="A5BCCA7E"/>
    <w:lvl w:ilvl="0" w:tplc="C9928E0A">
      <w:start w:val="1"/>
      <w:numFmt w:val="decimal"/>
      <w:lvlText w:val="%1"/>
      <w:lvlJc w:val="left"/>
      <w:pPr>
        <w:ind w:left="1740" w:hanging="600"/>
      </w:pPr>
      <w:rPr>
        <w:rFonts w:hint="default"/>
        <w:b/>
      </w:rPr>
    </w:lvl>
    <w:lvl w:ilvl="1" w:tplc="08180019" w:tentative="1">
      <w:start w:val="1"/>
      <w:numFmt w:val="lowerLetter"/>
      <w:lvlText w:val="%2."/>
      <w:lvlJc w:val="left"/>
      <w:pPr>
        <w:ind w:left="2220" w:hanging="360"/>
      </w:pPr>
    </w:lvl>
    <w:lvl w:ilvl="2" w:tplc="0818001B" w:tentative="1">
      <w:start w:val="1"/>
      <w:numFmt w:val="lowerRoman"/>
      <w:lvlText w:val="%3."/>
      <w:lvlJc w:val="right"/>
      <w:pPr>
        <w:ind w:left="2940" w:hanging="180"/>
      </w:pPr>
    </w:lvl>
    <w:lvl w:ilvl="3" w:tplc="0818000F" w:tentative="1">
      <w:start w:val="1"/>
      <w:numFmt w:val="decimal"/>
      <w:lvlText w:val="%4."/>
      <w:lvlJc w:val="left"/>
      <w:pPr>
        <w:ind w:left="3660" w:hanging="360"/>
      </w:pPr>
    </w:lvl>
    <w:lvl w:ilvl="4" w:tplc="08180019" w:tentative="1">
      <w:start w:val="1"/>
      <w:numFmt w:val="lowerLetter"/>
      <w:lvlText w:val="%5."/>
      <w:lvlJc w:val="left"/>
      <w:pPr>
        <w:ind w:left="4380" w:hanging="360"/>
      </w:pPr>
    </w:lvl>
    <w:lvl w:ilvl="5" w:tplc="0818001B" w:tentative="1">
      <w:start w:val="1"/>
      <w:numFmt w:val="lowerRoman"/>
      <w:lvlText w:val="%6."/>
      <w:lvlJc w:val="right"/>
      <w:pPr>
        <w:ind w:left="5100" w:hanging="180"/>
      </w:pPr>
    </w:lvl>
    <w:lvl w:ilvl="6" w:tplc="0818000F" w:tentative="1">
      <w:start w:val="1"/>
      <w:numFmt w:val="decimal"/>
      <w:lvlText w:val="%7."/>
      <w:lvlJc w:val="left"/>
      <w:pPr>
        <w:ind w:left="5820" w:hanging="360"/>
      </w:pPr>
    </w:lvl>
    <w:lvl w:ilvl="7" w:tplc="08180019" w:tentative="1">
      <w:start w:val="1"/>
      <w:numFmt w:val="lowerLetter"/>
      <w:lvlText w:val="%8."/>
      <w:lvlJc w:val="left"/>
      <w:pPr>
        <w:ind w:left="6540" w:hanging="360"/>
      </w:pPr>
    </w:lvl>
    <w:lvl w:ilvl="8" w:tplc="0818001B" w:tentative="1">
      <w:start w:val="1"/>
      <w:numFmt w:val="lowerRoman"/>
      <w:lvlText w:val="%9."/>
      <w:lvlJc w:val="right"/>
      <w:pPr>
        <w:ind w:left="7260" w:hanging="180"/>
      </w:pPr>
    </w:lvl>
  </w:abstractNum>
  <w:abstractNum w:abstractNumId="10">
    <w:nsid w:val="332C4D53"/>
    <w:multiLevelType w:val="hybridMultilevel"/>
    <w:tmpl w:val="ED8EF010"/>
    <w:lvl w:ilvl="0" w:tplc="B2FAC610">
      <w:start w:val="1"/>
      <w:numFmt w:val="decimal"/>
      <w:lvlText w:val="%1."/>
      <w:lvlJc w:val="left"/>
      <w:pPr>
        <w:ind w:left="1494" w:hanging="360"/>
      </w:pPr>
      <w:rPr>
        <w:rFonts w:hint="default"/>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1">
    <w:nsid w:val="35292EA8"/>
    <w:multiLevelType w:val="hybridMultilevel"/>
    <w:tmpl w:val="0FC2F9D2"/>
    <w:lvl w:ilvl="0" w:tplc="08090019">
      <w:start w:val="1"/>
      <w:numFmt w:val="lowerLetter"/>
      <w:lvlText w:val="%1."/>
      <w:lvlJc w:val="left"/>
      <w:pPr>
        <w:ind w:left="720" w:hanging="360"/>
      </w:pPr>
    </w:lvl>
    <w:lvl w:ilvl="1" w:tplc="9CA4DF96">
      <w:start w:val="5"/>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08E3F7C"/>
    <w:multiLevelType w:val="hybridMultilevel"/>
    <w:tmpl w:val="67F2211C"/>
    <w:lvl w:ilvl="0" w:tplc="080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14"/>
  </w:num>
  <w:num w:numId="3">
    <w:abstractNumId w:val="6"/>
  </w:num>
  <w:num w:numId="4">
    <w:abstractNumId w:val="7"/>
  </w:num>
  <w:num w:numId="5">
    <w:abstractNumId w:val="8"/>
  </w:num>
  <w:num w:numId="6">
    <w:abstractNumId w:val="11"/>
  </w:num>
  <w:num w:numId="7">
    <w:abstractNumId w:val="12"/>
  </w:num>
  <w:num w:numId="8">
    <w:abstractNumId w:val="5"/>
  </w:num>
  <w:num w:numId="9">
    <w:abstractNumId w:val="9"/>
  </w:num>
  <w:num w:numId="10">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2F86"/>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0A1"/>
    <w:rsid w:val="000B5D92"/>
    <w:rsid w:val="000B70AD"/>
    <w:rsid w:val="000B73EB"/>
    <w:rsid w:val="000C00CF"/>
    <w:rsid w:val="000C1F66"/>
    <w:rsid w:val="000C3C74"/>
    <w:rsid w:val="000C470A"/>
    <w:rsid w:val="000C5DFB"/>
    <w:rsid w:val="000C6960"/>
    <w:rsid w:val="000C6D1E"/>
    <w:rsid w:val="000D1C50"/>
    <w:rsid w:val="000D20B9"/>
    <w:rsid w:val="000D26B9"/>
    <w:rsid w:val="000D4488"/>
    <w:rsid w:val="000D4587"/>
    <w:rsid w:val="000D4758"/>
    <w:rsid w:val="000D4A3B"/>
    <w:rsid w:val="000D5968"/>
    <w:rsid w:val="000D6DCD"/>
    <w:rsid w:val="000E3E29"/>
    <w:rsid w:val="000E4AEA"/>
    <w:rsid w:val="000E4D7D"/>
    <w:rsid w:val="000E518B"/>
    <w:rsid w:val="000E53CE"/>
    <w:rsid w:val="000F13FE"/>
    <w:rsid w:val="000F36A9"/>
    <w:rsid w:val="000F5033"/>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5CC"/>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5A68"/>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D99"/>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DD0"/>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AF0"/>
    <w:rsid w:val="0032321E"/>
    <w:rsid w:val="003233E8"/>
    <w:rsid w:val="00323D00"/>
    <w:rsid w:val="00325B75"/>
    <w:rsid w:val="00327654"/>
    <w:rsid w:val="003305D5"/>
    <w:rsid w:val="0033109C"/>
    <w:rsid w:val="003317BE"/>
    <w:rsid w:val="00332E6A"/>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17AD"/>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6D1D"/>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63C0"/>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A98"/>
    <w:rsid w:val="00803E7E"/>
    <w:rsid w:val="0080433F"/>
    <w:rsid w:val="008050A6"/>
    <w:rsid w:val="00805514"/>
    <w:rsid w:val="00805531"/>
    <w:rsid w:val="008056B7"/>
    <w:rsid w:val="0080642E"/>
    <w:rsid w:val="00806E2B"/>
    <w:rsid w:val="00811C87"/>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326"/>
    <w:rsid w:val="00875CE2"/>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63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6781"/>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6DE"/>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32A5"/>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E8C"/>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374D"/>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46770"/>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76C"/>
    <w:rsid w:val="00A77C4F"/>
    <w:rsid w:val="00A80796"/>
    <w:rsid w:val="00A81267"/>
    <w:rsid w:val="00A84B21"/>
    <w:rsid w:val="00A85C06"/>
    <w:rsid w:val="00A875CF"/>
    <w:rsid w:val="00A90E01"/>
    <w:rsid w:val="00A91216"/>
    <w:rsid w:val="00A93011"/>
    <w:rsid w:val="00A946E0"/>
    <w:rsid w:val="00A953D2"/>
    <w:rsid w:val="00A96BD5"/>
    <w:rsid w:val="00A97E0F"/>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6B70"/>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C7F"/>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DEB"/>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6CDB"/>
    <w:rsid w:val="00C974C7"/>
    <w:rsid w:val="00C9771C"/>
    <w:rsid w:val="00C97B51"/>
    <w:rsid w:val="00CA027D"/>
    <w:rsid w:val="00CA0469"/>
    <w:rsid w:val="00CA08C6"/>
    <w:rsid w:val="00CA1E86"/>
    <w:rsid w:val="00CA2D6F"/>
    <w:rsid w:val="00CA47DB"/>
    <w:rsid w:val="00CA55D4"/>
    <w:rsid w:val="00CA5AF4"/>
    <w:rsid w:val="00CA6004"/>
    <w:rsid w:val="00CA60CC"/>
    <w:rsid w:val="00CA7EF1"/>
    <w:rsid w:val="00CB0AEA"/>
    <w:rsid w:val="00CB0CC6"/>
    <w:rsid w:val="00CB0DDA"/>
    <w:rsid w:val="00CB392C"/>
    <w:rsid w:val="00CB4A20"/>
    <w:rsid w:val="00CB5DEC"/>
    <w:rsid w:val="00CB71A4"/>
    <w:rsid w:val="00CC114D"/>
    <w:rsid w:val="00CC20DE"/>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8E6"/>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3AAB"/>
    <w:rsid w:val="00D5036B"/>
    <w:rsid w:val="00D51EB7"/>
    <w:rsid w:val="00D51F0A"/>
    <w:rsid w:val="00D53233"/>
    <w:rsid w:val="00D53648"/>
    <w:rsid w:val="00D553E7"/>
    <w:rsid w:val="00D55CC9"/>
    <w:rsid w:val="00D56452"/>
    <w:rsid w:val="00D60408"/>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6D57"/>
    <w:rsid w:val="00DB0EE7"/>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885"/>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3B"/>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1A54"/>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1A4"/>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375274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69F30-07D1-4953-9A7D-357BD35EA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710</Words>
  <Characters>4049</Characters>
  <Application>Microsoft Office Word</Application>
  <DocSecurity>0</DocSecurity>
  <Lines>33</Lines>
  <Paragraphs>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2</cp:revision>
  <cp:lastPrinted>2021-08-05T11:50:00Z</cp:lastPrinted>
  <dcterms:created xsi:type="dcterms:W3CDTF">2021-08-09T08:09:00Z</dcterms:created>
  <dcterms:modified xsi:type="dcterms:W3CDTF">2021-08-09T08:09:00Z</dcterms:modified>
</cp:coreProperties>
</file>