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1AEC06B0" w14:textId="77777777" w:rsidR="00A20ACF" w:rsidRPr="00FF430B" w:rsidRDefault="00A20ACF" w:rsidP="00196AB4"/>
    <w:p w14:paraId="6BC93BC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3BB356" w14:textId="77777777" w:rsidR="007D2250" w:rsidRPr="00A14C96" w:rsidRDefault="007D2250" w:rsidP="007D2250"/>
    <w:p w14:paraId="685BAD73"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01A125C" w14:textId="7F214961"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30644B87" w14:textId="53F19EB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inclusiv</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procedurile</w:t>
      </w:r>
      <w:proofErr w:type="spellEnd"/>
      <w:r w:rsidRPr="00730FD6">
        <w:rPr>
          <w:bCs/>
          <w:noProof w:val="0"/>
          <w:color w:val="000000"/>
          <w:lang w:val="en-US"/>
        </w:rPr>
        <w:t xml:space="preserve"> de </w:t>
      </w:r>
      <w:proofErr w:type="spellStart"/>
      <w:r w:rsidRPr="00730FD6">
        <w:rPr>
          <w:bCs/>
          <w:noProof w:val="0"/>
          <w:color w:val="000000"/>
          <w:lang w:val="en-US"/>
        </w:rPr>
        <w:t>preselecție</w:t>
      </w:r>
      <w:proofErr w:type="spellEnd"/>
      <w:r w:rsidRPr="00730FD6">
        <w:rPr>
          <w:bCs/>
          <w:noProof w:val="0"/>
          <w:color w:val="000000"/>
          <w:lang w:val="en-US"/>
        </w:rPr>
        <w:t>/</w:t>
      </w:r>
      <w:proofErr w:type="spellStart"/>
      <w:r w:rsidRPr="00730FD6">
        <w:rPr>
          <w:bCs/>
          <w:noProof w:val="0"/>
          <w:color w:val="000000"/>
          <w:lang w:val="en-US"/>
        </w:rPr>
        <w:t>procedurile</w:t>
      </w:r>
      <w:proofErr w:type="spellEnd"/>
      <w:r w:rsidRPr="00730FD6">
        <w:rPr>
          <w:bCs/>
          <w:noProof w:val="0"/>
          <w:color w:val="000000"/>
          <w:lang w:val="en-US"/>
        </w:rPr>
        <w:t xml:space="preserve"> </w:t>
      </w:r>
      <w:proofErr w:type="spellStart"/>
      <w:r w:rsidRPr="00730FD6">
        <w:rPr>
          <w:bCs/>
          <w:noProof w:val="0"/>
          <w:color w:val="000000"/>
          <w:lang w:val="en-US"/>
        </w:rPr>
        <w:t>negociate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w:t>
      </w:r>
    </w:p>
    <w:p w14:paraId="72A7F313" w14:textId="22D510C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atribuire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5);</w:t>
      </w:r>
    </w:p>
    <w:p w14:paraId="302516AA" w14:textId="7B7535B2"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modificarea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de </w:t>
      </w:r>
      <w:proofErr w:type="spellStart"/>
      <w:r w:rsidRPr="00730FD6">
        <w:rPr>
          <w:bCs/>
          <w:noProof w:val="0"/>
          <w:color w:val="000000"/>
          <w:lang w:val="en-US"/>
        </w:rPr>
        <w:t>achiziții</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w:t>
      </w:r>
      <w:proofErr w:type="spellStart"/>
      <w:r w:rsidRPr="00730FD6">
        <w:rPr>
          <w:bCs/>
          <w:noProof w:val="0"/>
          <w:color w:val="000000"/>
          <w:lang w:val="en-US"/>
        </w:rPr>
        <w:t>acordului-cadru</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6);</w:t>
      </w:r>
    </w:p>
    <w:p w14:paraId="19E34DDA" w14:textId="5EBA2A3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Cerere</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7);</w:t>
      </w:r>
    </w:p>
    <w:p w14:paraId="402E72B8" w14:textId="453142F0"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valabilitatea</w:t>
      </w:r>
      <w:proofErr w:type="spellEnd"/>
      <w:r w:rsidRPr="00730FD6">
        <w:rPr>
          <w:bCs/>
          <w:noProof w:val="0"/>
          <w:color w:val="000000"/>
          <w:lang w:val="en-US"/>
        </w:rPr>
        <w:t xml:space="preserve"> </w:t>
      </w:r>
      <w:proofErr w:type="spellStart"/>
      <w:r w:rsidRPr="00730FD6">
        <w:rPr>
          <w:bCs/>
          <w:noProof w:val="0"/>
          <w:color w:val="000000"/>
          <w:lang w:val="en-US"/>
        </w:rPr>
        <w:t>ofertei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8);</w:t>
      </w:r>
    </w:p>
    <w:p w14:paraId="50F3E478" w14:textId="2E65CCF3"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Scrisoare</w:t>
      </w:r>
      <w:proofErr w:type="spellEnd"/>
      <w:r w:rsidRPr="00730FD6">
        <w:rPr>
          <w:bCs/>
          <w:noProof w:val="0"/>
          <w:color w:val="000000"/>
          <w:lang w:val="en-US"/>
        </w:rPr>
        <w:t> de </w:t>
      </w:r>
      <w:proofErr w:type="spellStart"/>
      <w:r w:rsidRPr="00730FD6">
        <w:rPr>
          <w:bCs/>
          <w:noProof w:val="0"/>
          <w:color w:val="000000"/>
          <w:lang w:val="en-US"/>
        </w:rPr>
        <w:t>garanţie</w:t>
      </w:r>
      <w:proofErr w:type="spellEnd"/>
      <w:r w:rsidRPr="00730FD6">
        <w:rPr>
          <w:bCs/>
          <w:noProof w:val="0"/>
          <w:color w:val="000000"/>
          <w:lang w:val="en-US"/>
        </w:rPr>
        <w:t> </w:t>
      </w:r>
      <w:proofErr w:type="spellStart"/>
      <w:r w:rsidRPr="00730FD6">
        <w:rPr>
          <w:bCs/>
          <w:noProof w:val="0"/>
          <w:color w:val="000000"/>
          <w:lang w:val="en-US"/>
        </w:rPr>
        <w:t>bancară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9);</w:t>
      </w:r>
    </w:p>
    <w:p w14:paraId="3790B173" w14:textId="7B7FF7B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lucrărilor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10.);</w:t>
      </w:r>
    </w:p>
    <w:p w14:paraId="44F46B29" w14:textId="5DA16B2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documentației</w:t>
      </w:r>
      <w:proofErr w:type="spellEnd"/>
      <w:r w:rsidRPr="00730FD6">
        <w:rPr>
          <w:bCs/>
          <w:noProof w:val="0"/>
          <w:color w:val="000000"/>
          <w:lang w:val="en-US"/>
        </w:rPr>
        <w:t xml:space="preserve"> de </w:t>
      </w:r>
      <w:proofErr w:type="spellStart"/>
      <w:r w:rsidRPr="00730FD6">
        <w:rPr>
          <w:bCs/>
          <w:noProof w:val="0"/>
          <w:color w:val="000000"/>
          <w:lang w:val="en-US"/>
        </w:rPr>
        <w:t>proiect</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11);</w:t>
      </w:r>
    </w:p>
    <w:p w14:paraId="6FBFCA53" w14:textId="67B4BC0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experienţa</w:t>
      </w:r>
      <w:proofErr w:type="spellEnd"/>
      <w:r w:rsidRPr="00730FD6">
        <w:rPr>
          <w:bCs/>
          <w:noProof w:val="0"/>
          <w:color w:val="000000"/>
          <w:lang w:val="en-US"/>
        </w:rPr>
        <w:t xml:space="preserve"> </w:t>
      </w:r>
      <w:proofErr w:type="spellStart"/>
      <w:r w:rsidRPr="00730FD6">
        <w:rPr>
          <w:bCs/>
          <w:noProof w:val="0"/>
          <w:color w:val="000000"/>
          <w:lang w:val="en-US"/>
        </w:rPr>
        <w:t>similară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12);</w:t>
      </w:r>
    </w:p>
    <w:p w14:paraId="2BC1C877" w14:textId="29BDD5F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lista</w:t>
      </w:r>
      <w:proofErr w:type="spellEnd"/>
      <w:r w:rsidRPr="00730FD6">
        <w:rPr>
          <w:bCs/>
          <w:noProof w:val="0"/>
          <w:color w:val="000000"/>
          <w:lang w:val="en-US"/>
        </w:rPr>
        <w:t xml:space="preserve"> </w:t>
      </w:r>
      <w:proofErr w:type="spellStart"/>
      <w:r w:rsidRPr="00730FD6">
        <w:rPr>
          <w:bCs/>
          <w:noProof w:val="0"/>
          <w:color w:val="000000"/>
          <w:lang w:val="en-US"/>
        </w:rPr>
        <w:t>principalelor</w:t>
      </w:r>
      <w:proofErr w:type="spellEnd"/>
      <w:r w:rsidRPr="00730FD6">
        <w:rPr>
          <w:bCs/>
          <w:noProof w:val="0"/>
          <w:color w:val="000000"/>
          <w:lang w:val="en-US"/>
        </w:rPr>
        <w:t xml:space="preserv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executate</w:t>
      </w:r>
      <w:proofErr w:type="spellEnd"/>
      <w:r w:rsidRPr="00730FD6">
        <w:rPr>
          <w:bCs/>
          <w:noProof w:val="0"/>
          <w:color w:val="000000"/>
          <w:lang w:val="en-US"/>
        </w:rPr>
        <w:t xml:space="preserve"> </w:t>
      </w:r>
      <w:proofErr w:type="spellStart"/>
      <w:r w:rsidRPr="00730FD6">
        <w:rPr>
          <w:bCs/>
          <w:noProof w:val="0"/>
          <w:color w:val="000000"/>
          <w:lang w:val="en-US"/>
        </w:rPr>
        <w:t>în</w:t>
      </w:r>
      <w:proofErr w:type="spellEnd"/>
      <w:r w:rsidRPr="00730FD6">
        <w:rPr>
          <w:bCs/>
          <w:noProof w:val="0"/>
          <w:color w:val="000000"/>
          <w:lang w:val="en-US"/>
        </w:rPr>
        <w:t xml:space="preserve"> </w:t>
      </w:r>
      <w:proofErr w:type="spellStart"/>
      <w:r w:rsidRPr="00730FD6">
        <w:rPr>
          <w:bCs/>
          <w:noProof w:val="0"/>
          <w:color w:val="000000"/>
          <w:lang w:val="en-US"/>
        </w:rPr>
        <w:t>ultimul</w:t>
      </w:r>
      <w:proofErr w:type="spellEnd"/>
      <w:r w:rsidRPr="00730FD6">
        <w:rPr>
          <w:bCs/>
          <w:noProof w:val="0"/>
          <w:color w:val="000000"/>
          <w:lang w:val="en-US"/>
        </w:rPr>
        <w:t xml:space="preserve"> an de </w:t>
      </w:r>
      <w:proofErr w:type="spellStart"/>
      <w:r w:rsidRPr="00730FD6">
        <w:rPr>
          <w:bCs/>
          <w:noProof w:val="0"/>
          <w:color w:val="000000"/>
          <w:lang w:val="en-US"/>
        </w:rPr>
        <w:t>activitate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13);</w:t>
      </w:r>
    </w:p>
    <w:p w14:paraId="44344FE0" w14:textId="5747EB9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dotările</w:t>
      </w:r>
      <w:proofErr w:type="spellEnd"/>
      <w:r w:rsidRPr="00730FD6">
        <w:rPr>
          <w:bCs/>
          <w:noProof w:val="0"/>
          <w:color w:val="000000"/>
          <w:lang w:val="en-US"/>
        </w:rPr>
        <w:t xml:space="preserve"> </w:t>
      </w:r>
      <w:proofErr w:type="spellStart"/>
      <w:r w:rsidRPr="00730FD6">
        <w:rPr>
          <w:bCs/>
          <w:noProof w:val="0"/>
          <w:color w:val="000000"/>
          <w:lang w:val="en-US"/>
        </w:rPr>
        <w:t>specifice</w:t>
      </w:r>
      <w:proofErr w:type="spellEnd"/>
      <w:r w:rsidRPr="00730FD6">
        <w:rPr>
          <w:bCs/>
          <w:noProof w:val="0"/>
          <w:color w:val="000000"/>
          <w:lang w:val="en-US"/>
        </w:rPr>
        <w:t xml:space="preserve">, </w:t>
      </w:r>
      <w:proofErr w:type="spellStart"/>
      <w:r w:rsidRPr="00730FD6">
        <w:rPr>
          <w:bCs/>
          <w:noProof w:val="0"/>
          <w:color w:val="000000"/>
          <w:lang w:val="en-US"/>
        </w:rPr>
        <w:t>utilajul</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echipamentul</w:t>
      </w:r>
      <w:proofErr w:type="spellEnd"/>
      <w:r w:rsidRPr="00730FD6">
        <w:rPr>
          <w:bCs/>
          <w:noProof w:val="0"/>
          <w:color w:val="000000"/>
          <w:lang w:val="en-US"/>
        </w:rPr>
        <w:t xml:space="preserve"> </w:t>
      </w:r>
      <w:proofErr w:type="spellStart"/>
      <w:r w:rsidRPr="00730FD6">
        <w:rPr>
          <w:bCs/>
          <w:noProof w:val="0"/>
          <w:color w:val="000000"/>
          <w:lang w:val="en-US"/>
        </w:rPr>
        <w:t>necesar</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îndeplinirea</w:t>
      </w:r>
      <w:proofErr w:type="spellEnd"/>
      <w:r w:rsidRPr="00730FD6">
        <w:rPr>
          <w:bCs/>
          <w:noProof w:val="0"/>
          <w:color w:val="000000"/>
          <w:lang w:val="en-US"/>
        </w:rPr>
        <w:t xml:space="preserve"> </w:t>
      </w:r>
      <w:proofErr w:type="spellStart"/>
      <w:r w:rsidRPr="00730FD6">
        <w:rPr>
          <w:bCs/>
          <w:noProof w:val="0"/>
          <w:color w:val="000000"/>
          <w:lang w:val="en-US"/>
        </w:rPr>
        <w:t>corespunzătoare</w:t>
      </w:r>
      <w:proofErr w:type="spellEnd"/>
      <w:r w:rsidRPr="00730FD6">
        <w:rPr>
          <w:bCs/>
          <w:noProof w:val="0"/>
          <w:color w:val="000000"/>
          <w:lang w:val="en-US"/>
        </w:rPr>
        <w:t xml:space="preserve"> a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14);</w:t>
      </w:r>
    </w:p>
    <w:p w14:paraId="25E92BA1" w14:textId="0F314E86"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personalul</w:t>
      </w:r>
      <w:proofErr w:type="spellEnd"/>
      <w:r w:rsidRPr="00730FD6">
        <w:rPr>
          <w:bCs/>
          <w:noProof w:val="0"/>
          <w:color w:val="000000"/>
          <w:lang w:val="en-US"/>
        </w:rPr>
        <w:t xml:space="preserve"> de </w:t>
      </w:r>
      <w:proofErr w:type="spellStart"/>
      <w:r w:rsidRPr="00730FD6">
        <w:rPr>
          <w:bCs/>
          <w:noProof w:val="0"/>
          <w:color w:val="000000"/>
          <w:lang w:val="en-US"/>
        </w:rPr>
        <w:t>specialitate</w:t>
      </w:r>
      <w:proofErr w:type="spellEnd"/>
      <w:r w:rsidRPr="00730FD6">
        <w:rPr>
          <w:bCs/>
          <w:noProof w:val="0"/>
          <w:color w:val="000000"/>
          <w:lang w:val="en-US"/>
        </w:rPr>
        <w:t xml:space="preserve"> </w:t>
      </w:r>
      <w:proofErr w:type="spellStart"/>
      <w:r w:rsidRPr="00730FD6">
        <w:rPr>
          <w:bCs/>
          <w:noProof w:val="0"/>
          <w:color w:val="000000"/>
          <w:lang w:val="en-US"/>
        </w:rPr>
        <w:t>propus</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implementarea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xml:space="preserve">) Lista </w:t>
      </w:r>
      <w:proofErr w:type="spellStart"/>
      <w:r w:rsidRPr="00730FD6">
        <w:rPr>
          <w:bCs/>
          <w:noProof w:val="0"/>
          <w:color w:val="000000"/>
          <w:lang w:val="en-US"/>
        </w:rPr>
        <w:t>subcontractanților</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partea</w:t>
      </w:r>
      <w:proofErr w:type="spellEnd"/>
      <w:r w:rsidRPr="00730FD6">
        <w:rPr>
          <w:bCs/>
          <w:noProof w:val="0"/>
          <w:color w:val="000000"/>
          <w:lang w:val="en-US"/>
        </w:rPr>
        <w:t>/</w:t>
      </w:r>
      <w:proofErr w:type="spellStart"/>
      <w:r w:rsidRPr="00730FD6">
        <w:rPr>
          <w:bCs/>
          <w:noProof w:val="0"/>
          <w:color w:val="000000"/>
          <w:lang w:val="en-US"/>
        </w:rPr>
        <w:t>părţile</w:t>
      </w:r>
      <w:proofErr w:type="spellEnd"/>
      <w:r w:rsidRPr="00730FD6">
        <w:rPr>
          <w:bCs/>
          <w:noProof w:val="0"/>
          <w:color w:val="000000"/>
          <w:lang w:val="en-US"/>
        </w:rPr>
        <w:t xml:space="preserve"> din contract care sunt </w:t>
      </w:r>
      <w:proofErr w:type="spellStart"/>
      <w:r w:rsidRPr="00730FD6">
        <w:rPr>
          <w:bCs/>
          <w:noProof w:val="0"/>
          <w:color w:val="000000"/>
          <w:lang w:val="en-US"/>
        </w:rPr>
        <w:t>îndeplinite</w:t>
      </w:r>
      <w:proofErr w:type="spellEnd"/>
      <w:r w:rsidRPr="00730FD6">
        <w:rPr>
          <w:bCs/>
          <w:noProof w:val="0"/>
          <w:color w:val="000000"/>
          <w:lang w:val="en-US"/>
        </w:rPr>
        <w:t xml:space="preserve"> de </w:t>
      </w:r>
      <w:proofErr w:type="spellStart"/>
      <w:r w:rsidRPr="00730FD6">
        <w:rPr>
          <w:bCs/>
          <w:noProof w:val="0"/>
          <w:color w:val="000000"/>
          <w:lang w:val="en-US"/>
        </w:rPr>
        <w:t>aceştia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Informaţii</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asocierea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financiar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susţinerea</w:t>
      </w:r>
      <w:proofErr w:type="spellEnd"/>
      <w:r w:rsidRPr="00730FD6">
        <w:rPr>
          <w:bCs/>
          <w:noProof w:val="0"/>
          <w:color w:val="000000"/>
          <w:lang w:val="en-US"/>
        </w:rPr>
        <w:t xml:space="preserve"> </w:t>
      </w:r>
      <w:proofErr w:type="spellStart"/>
      <w:r w:rsidRPr="00730FD6">
        <w:rPr>
          <w:bCs/>
          <w:noProof w:val="0"/>
          <w:color w:val="000000"/>
          <w:lang w:val="en-US"/>
        </w:rPr>
        <w:t>tehnică</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profesională</w:t>
      </w:r>
      <w:proofErr w:type="spellEnd"/>
      <w:r w:rsidRPr="00730FD6">
        <w:rPr>
          <w:bCs/>
          <w:noProof w:val="0"/>
          <w:color w:val="000000"/>
          <w:lang w:val="en-US"/>
        </w:rPr>
        <w:t xml:space="preserve"> a </w:t>
      </w:r>
      <w:proofErr w:type="spellStart"/>
      <w:r w:rsidRPr="00730FD6">
        <w:rPr>
          <w:bCs/>
          <w:noProof w:val="0"/>
          <w:color w:val="000000"/>
          <w:lang w:val="en-US"/>
        </w:rPr>
        <w:t>ofertantului</w:t>
      </w:r>
      <w:proofErr w:type="spellEnd"/>
      <w:r w:rsidRPr="00730FD6">
        <w:rPr>
          <w:bCs/>
          <w:noProof w:val="0"/>
          <w:color w:val="000000"/>
          <w:lang w:val="en-US"/>
        </w:rPr>
        <w:t>/</w:t>
      </w:r>
      <w:proofErr w:type="spellStart"/>
      <w:r w:rsidRPr="00730FD6">
        <w:rPr>
          <w:bCs/>
          <w:noProof w:val="0"/>
          <w:color w:val="000000"/>
          <w:lang w:val="en-US"/>
        </w:rPr>
        <w:t>grupului</w:t>
      </w:r>
      <w:proofErr w:type="spellEnd"/>
      <w:r w:rsidRPr="00730FD6">
        <w:rPr>
          <w:bCs/>
          <w:noProof w:val="0"/>
          <w:color w:val="000000"/>
          <w:lang w:val="en-US"/>
        </w:rPr>
        <w:t xml:space="preserve"> de </w:t>
      </w:r>
      <w:proofErr w:type="spellStart"/>
      <w:r w:rsidRPr="00730FD6">
        <w:rPr>
          <w:bCs/>
          <w:noProof w:val="0"/>
          <w:color w:val="000000"/>
          <w:lang w:val="en-US"/>
        </w:rPr>
        <w:t>operatori</w:t>
      </w:r>
      <w:proofErr w:type="spellEnd"/>
      <w:r w:rsidRPr="00730FD6">
        <w:rPr>
          <w:bCs/>
          <w:noProof w:val="0"/>
          <w:color w:val="000000"/>
          <w:lang w:val="en-US"/>
        </w:rPr>
        <w:t xml:space="preserve"> economici (</w:t>
      </w:r>
      <w:proofErr w:type="spellStart"/>
      <w:r w:rsidRPr="00730FD6">
        <w:rPr>
          <w:bCs/>
          <w:noProof w:val="0"/>
          <w:color w:val="000000"/>
          <w:lang w:val="en-US"/>
        </w:rPr>
        <w:t>anexa</w:t>
      </w:r>
      <w:proofErr w:type="spellEnd"/>
      <w:r w:rsidRPr="00730FD6">
        <w:rPr>
          <w:bCs/>
          <w:noProof w:val="0"/>
          <w:color w:val="000000"/>
          <w:lang w:val="en-US"/>
        </w:rPr>
        <w:t xml:space="preserve">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tehnic</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profesional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xml:space="preserve">) </w:t>
      </w:r>
      <w:proofErr w:type="spellStart"/>
      <w:r w:rsidRPr="00730FD6">
        <w:rPr>
          <w:bCs/>
          <w:noProof w:val="0"/>
          <w:color w:val="000000"/>
          <w:lang w:val="en-US"/>
        </w:rPr>
        <w:t>Aviz</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participare</w:t>
      </w:r>
      <w:proofErr w:type="spellEnd"/>
      <w:r w:rsidRPr="00730FD6">
        <w:rPr>
          <w:bCs/>
          <w:noProof w:val="0"/>
          <w:color w:val="000000"/>
          <w:lang w:val="en-US"/>
        </w:rPr>
        <w:t xml:space="preserve"> la </w:t>
      </w:r>
      <w:proofErr w:type="spellStart"/>
      <w:r w:rsidRPr="00730FD6">
        <w:rPr>
          <w:bCs/>
          <w:noProof w:val="0"/>
          <w:color w:val="000000"/>
          <w:lang w:val="en-US"/>
        </w:rPr>
        <w:t>licitațiile</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din </w:t>
      </w:r>
      <w:proofErr w:type="spellStart"/>
      <w:r w:rsidRPr="00730FD6">
        <w:rPr>
          <w:bCs/>
          <w:noProof w:val="0"/>
          <w:color w:val="000000"/>
          <w:lang w:val="en-US"/>
        </w:rPr>
        <w:t>domeniul</w:t>
      </w:r>
      <w:proofErr w:type="spellEnd"/>
      <w:r w:rsidRPr="00730FD6">
        <w:rPr>
          <w:bCs/>
          <w:noProof w:val="0"/>
          <w:color w:val="000000"/>
          <w:lang w:val="en-US"/>
        </w:rPr>
        <w:t xml:space="preserve"> </w:t>
      </w:r>
      <w:proofErr w:type="spellStart"/>
      <w:r w:rsidRPr="00730FD6">
        <w:rPr>
          <w:bCs/>
          <w:noProof w:val="0"/>
          <w:color w:val="000000"/>
          <w:lang w:val="en-US"/>
        </w:rPr>
        <w:t>construcțiilor</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instalațiilor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22);</w:t>
      </w:r>
    </w:p>
    <w:p w14:paraId="34260266" w14:textId="2A32B46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xml:space="preserve">) </w:t>
      </w:r>
      <w:proofErr w:type="spellStart"/>
      <w:r w:rsidRPr="00730FD6">
        <w:rPr>
          <w:bCs/>
          <w:noProof w:val="0"/>
          <w:color w:val="000000"/>
          <w:lang w:val="en-US"/>
        </w:rPr>
        <w:t>Caiet</w:t>
      </w:r>
      <w:proofErr w:type="spellEnd"/>
      <w:r w:rsidRPr="00730FD6">
        <w:rPr>
          <w:bCs/>
          <w:noProof w:val="0"/>
          <w:color w:val="000000"/>
          <w:lang w:val="en-US"/>
        </w:rPr>
        <w:t xml:space="preserve"> de </w:t>
      </w:r>
      <w:proofErr w:type="spellStart"/>
      <w:r w:rsidRPr="00730FD6">
        <w:rPr>
          <w:bCs/>
          <w:noProof w:val="0"/>
          <w:color w:val="000000"/>
          <w:lang w:val="en-US"/>
        </w:rPr>
        <w:t>sarcini</w:t>
      </w:r>
      <w:proofErr w:type="spellEnd"/>
      <w:r w:rsidRPr="00730FD6">
        <w:rPr>
          <w:bCs/>
          <w:noProof w:val="0"/>
          <w:color w:val="000000"/>
          <w:lang w:val="en-US"/>
        </w:rPr>
        <w:t xml:space="preserve">. </w:t>
      </w:r>
      <w:proofErr w:type="spellStart"/>
      <w:r w:rsidRPr="00730FD6">
        <w:rPr>
          <w:bCs/>
          <w:noProof w:val="0"/>
          <w:color w:val="000000"/>
          <w:lang w:val="en-US"/>
        </w:rPr>
        <w:t>Formularul</w:t>
      </w:r>
      <w:proofErr w:type="spellEnd"/>
      <w:r w:rsidRPr="00730FD6">
        <w:rPr>
          <w:bCs/>
          <w:noProof w:val="0"/>
          <w:color w:val="000000"/>
          <w:lang w:val="en-US"/>
        </w:rPr>
        <w:t xml:space="preserve"> de </w:t>
      </w:r>
      <w:proofErr w:type="spellStart"/>
      <w:r w:rsidRPr="00730FD6">
        <w:rPr>
          <w:bCs/>
          <w:noProof w:val="0"/>
          <w:color w:val="000000"/>
          <w:lang w:val="en-US"/>
        </w:rPr>
        <w:t>deviz</w:t>
      </w:r>
      <w:proofErr w:type="spellEnd"/>
      <w:r w:rsidRPr="00730FD6">
        <w:rPr>
          <w:bCs/>
          <w:noProof w:val="0"/>
          <w:color w:val="000000"/>
          <w:lang w:val="en-US"/>
        </w:rPr>
        <w:t xml:space="preserve"> nr.1 – </w:t>
      </w:r>
      <w:proofErr w:type="spellStart"/>
      <w:r w:rsidRPr="00730FD6">
        <w:rPr>
          <w:bCs/>
          <w:noProof w:val="0"/>
          <w:color w:val="000000"/>
          <w:lang w:val="en-US"/>
        </w:rPr>
        <w:t>lista</w:t>
      </w:r>
      <w:proofErr w:type="spellEnd"/>
      <w:r w:rsidRPr="00730FD6">
        <w:rPr>
          <w:bCs/>
          <w:noProof w:val="0"/>
          <w:color w:val="000000"/>
          <w:lang w:val="en-US"/>
        </w:rPr>
        <w:t xml:space="preserve"> cu </w:t>
      </w:r>
      <w:proofErr w:type="spellStart"/>
      <w:r w:rsidRPr="00730FD6">
        <w:rPr>
          <w:bCs/>
          <w:noProof w:val="0"/>
          <w:color w:val="000000"/>
          <w:lang w:val="en-US"/>
        </w:rPr>
        <w:t>cantitățile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xml:space="preserve">) Contract de </w:t>
      </w:r>
      <w:proofErr w:type="spellStart"/>
      <w:r w:rsidRPr="00730FD6">
        <w:rPr>
          <w:bCs/>
          <w:noProof w:val="0"/>
          <w:color w:val="000000"/>
          <w:lang w:val="en-US"/>
        </w:rPr>
        <w:t>antrepriză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xml:space="preserve">) Acord </w:t>
      </w:r>
      <w:proofErr w:type="spellStart"/>
      <w:r w:rsidRPr="00730FD6">
        <w:rPr>
          <w:bCs/>
          <w:noProof w:val="0"/>
          <w:color w:val="000000"/>
          <w:lang w:val="en-US"/>
        </w:rPr>
        <w:t>adițional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27);</w:t>
      </w:r>
    </w:p>
    <w:p w14:paraId="02F7AADA" w14:textId="7E3011FA"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262292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a"/>
        <w:numPr>
          <w:ilvl w:val="0"/>
          <w:numId w:val="0"/>
        </w:numPr>
        <w:ind w:left="360"/>
      </w:pPr>
    </w:p>
    <w:p w14:paraId="49D91BBA"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29098F75" w14:textId="77777777" w:rsidR="00D8130E" w:rsidRPr="00FF430B" w:rsidRDefault="00D8130E" w:rsidP="00D8130E">
      <w:pPr>
        <w:pStyle w:val="a"/>
        <w:numPr>
          <w:ilvl w:val="0"/>
          <w:numId w:val="0"/>
        </w:numPr>
        <w:ind w:left="357"/>
      </w:pPr>
    </w:p>
    <w:p w14:paraId="6ED140A9"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6CAA8655" w14:textId="77777777" w:rsidR="00352B05" w:rsidRPr="00FF430B" w:rsidRDefault="004B16DD" w:rsidP="00DE4E2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4F05D4B" w14:textId="77777777" w:rsidR="00352B05" w:rsidRPr="00FF430B" w:rsidRDefault="00A03155" w:rsidP="00DE4E21">
      <w:pPr>
        <w:pStyle w:val="a"/>
        <w:numPr>
          <w:ilvl w:val="0"/>
          <w:numId w:val="15"/>
        </w:numPr>
        <w:tabs>
          <w:tab w:val="clear" w:pos="1134"/>
          <w:tab w:val="left" w:pos="-284"/>
          <w:tab w:val="left" w:pos="284"/>
        </w:tabs>
        <w:spacing w:after="120"/>
        <w:ind w:left="-284" w:firstLine="284"/>
      </w:pPr>
      <w:hyperlink r:id="rId11"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7437EE2B"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0B8E55A"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F25E11">
        <w:t>Angajamentul</w:t>
      </w:r>
      <w:proofErr w:type="spellEnd"/>
      <w:r w:rsidR="00F25E11">
        <w:t xml:space="preserve"> de </w:t>
      </w:r>
      <w:proofErr w:type="spellStart"/>
      <w:r w:rsidR="00F25E11">
        <w:t>Integritate</w:t>
      </w:r>
      <w:proofErr w:type="spellEnd"/>
      <w:r w:rsidR="001C03B0" w:rsidRPr="00FF430B">
        <w:t xml:space="preserv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70437FBD"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88871E4"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58617F6"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45213EF"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2BD369F4"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805721">
        <w:t>descrise</w:t>
      </w:r>
      <w:proofErr w:type="spellEnd"/>
      <w:r w:rsidRPr="00805721">
        <w:t xml:space="preserv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w:t>
      </w:r>
      <w:proofErr w:type="spellStart"/>
      <w:r w:rsidR="008D1DA6" w:rsidRPr="00805721">
        <w:t>și</w:t>
      </w:r>
      <w:proofErr w:type="spellEnd"/>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proofErr w:type="spellStart"/>
      <w:r w:rsidRPr="00805721">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68947CF8"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38B334D"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E3BD87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48EBBEE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lastRenderedPageBreak/>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170822FA"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2E328FFC"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4CA951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4AC70F7D"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51AA10B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67820A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98AA7F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0759EEF8"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0F46D2">
        <w:t xml:space="preserve"> </w:t>
      </w:r>
      <w:proofErr w:type="spellStart"/>
      <w:r w:rsidR="000F46D2">
        <w:t>Angajamentul</w:t>
      </w:r>
      <w:proofErr w:type="spellEnd"/>
      <w:r w:rsidR="000F46D2">
        <w:t xml:space="preserve"> de </w:t>
      </w:r>
      <w:proofErr w:type="spellStart"/>
      <w:r w:rsidR="000F46D2">
        <w:t>Integritate</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
    <w:p w14:paraId="203163D5"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21CF9DA6"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34DFB6C8"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173631">
        <w:rPr>
          <w:color w:val="000000" w:themeColor="text1"/>
        </w:rPr>
        <w:t xml:space="preserve"> </w:t>
      </w:r>
      <w:proofErr w:type="spellStart"/>
      <w:r w:rsidR="00173631">
        <w:rPr>
          <w:color w:val="000000" w:themeColor="text1"/>
        </w:rPr>
        <w:t>Angajamentul</w:t>
      </w:r>
      <w:proofErr w:type="spellEnd"/>
      <w:r w:rsidR="00173631">
        <w:rPr>
          <w:color w:val="000000" w:themeColor="text1"/>
        </w:rPr>
        <w:t xml:space="preserve"> de </w:t>
      </w:r>
      <w:proofErr w:type="spellStart"/>
      <w:r w:rsidR="00173631">
        <w:rPr>
          <w:color w:val="000000" w:themeColor="text1"/>
        </w:rPr>
        <w:t>Integritate</w:t>
      </w:r>
      <w:proofErr w:type="spellEnd"/>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167E4" w:rsidRPr="00FF430B">
        <w:rPr>
          <w:color w:val="000000" w:themeColor="text1"/>
        </w:rPr>
        <w:t xml:space="preserve"> </w:t>
      </w:r>
      <w:proofErr w:type="spellStart"/>
      <w:r w:rsidR="007167E4" w:rsidRPr="00FF430B">
        <w:rPr>
          <w:color w:val="000000" w:themeColor="text1"/>
        </w:rPr>
        <w:t>stabilit</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573E97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w:t>
      </w:r>
      <w:r w:rsidR="00D45F66">
        <w:rPr>
          <w:color w:val="000000" w:themeColor="text1"/>
        </w:rPr>
        <w:t xml:space="preserve"> al </w:t>
      </w:r>
      <w:proofErr w:type="spellStart"/>
      <w:r w:rsidR="00D45F66">
        <w:rPr>
          <w:color w:val="000000" w:themeColor="text1"/>
        </w:rPr>
        <w:t>Angajamentului</w:t>
      </w:r>
      <w:proofErr w:type="spellEnd"/>
      <w:r w:rsidR="00D45F66">
        <w:rPr>
          <w:color w:val="000000" w:themeColor="text1"/>
        </w:rPr>
        <w:t xml:space="preserve"> de </w:t>
      </w:r>
      <w:proofErr w:type="spellStart"/>
      <w:r w:rsidR="00D45F66">
        <w:rPr>
          <w:color w:val="000000" w:themeColor="text1"/>
        </w:rPr>
        <w:t>Integritate</w:t>
      </w:r>
      <w:proofErr w:type="spellEnd"/>
      <w:r w:rsidR="007167E4" w:rsidRPr="00FF430B">
        <w:rPr>
          <w:color w:val="000000" w:themeColor="text1"/>
        </w:rPr>
        <w:t xml:space="preserv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4ACFD5F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25041D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BFBB304" w14:textId="77777777"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5BEC060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8AF1AF3"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0A993CD"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4497E9C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12F13E8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BF7BD5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A26C030"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805721">
        <w:t>5</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805721">
        <w:t>6</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A7E3A1"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805721">
        <w:t>5</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805721">
        <w:t>6</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32D46A6F"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805721">
        <w:t>6</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1A040117"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805721">
        <w:t>5</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6AA7D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5AC3F9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6C103A5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459A847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3D82B2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6FD8A2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7A90E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5BAF368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BCB9FF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7DC5FA5C"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w:t>
      </w:r>
      <w:r w:rsidR="00912266">
        <w:t>3</w:t>
      </w:r>
      <w:r w:rsidRPr="00FF430B">
        <w:t xml:space="preserve">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2F229E0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E1516B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681FB61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69C482B8"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76A0A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w:t>
      </w:r>
      <w:r w:rsidR="00EB41B1">
        <w:t>3</w:t>
      </w:r>
      <w:r w:rsidRPr="00FF430B">
        <w:t xml:space="preserve">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A21C6C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F73B4A2"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44E5945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367910F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5D8BDB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5983956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2A8D189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5"/>
    <w:bookmarkEnd w:id="26"/>
    <w:p w14:paraId="4E9CD45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proofErr w:type="spellStart"/>
      <w:r w:rsidR="00B00190" w:rsidRPr="00FF456A">
        <w:rPr>
          <w:color w:val="000000" w:themeColor="text1"/>
          <w:lang w:val="en-US" w:eastAsia="it-IT"/>
        </w:rPr>
        <w:t>Garanția</w:t>
      </w:r>
      <w:proofErr w:type="spellEnd"/>
      <w:r w:rsidR="00B00190" w:rsidRPr="00FF456A">
        <w:rPr>
          <w:color w:val="000000" w:themeColor="text1"/>
          <w:lang w:val="en-US" w:eastAsia="it-IT"/>
        </w:rPr>
        <w:t xml:space="preserve"> de </w:t>
      </w:r>
      <w:proofErr w:type="spellStart"/>
      <w:r w:rsidR="00B00190" w:rsidRPr="00FF456A">
        <w:rPr>
          <w:color w:val="000000" w:themeColor="text1"/>
          <w:lang w:val="en-US" w:eastAsia="it-IT"/>
        </w:rPr>
        <w:t>bună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execuție</w:t>
      </w:r>
      <w:proofErr w:type="spellEnd"/>
      <w:r w:rsidR="00B00190" w:rsidRPr="00FF456A">
        <w:rPr>
          <w:color w:val="000000" w:themeColor="text1"/>
          <w:lang w:val="en-US" w:eastAsia="it-IT"/>
        </w:rPr>
        <w:t xml:space="preserve"> a </w:t>
      </w:r>
      <w:proofErr w:type="spellStart"/>
      <w:r w:rsidR="00B00190" w:rsidRPr="00FF456A">
        <w:rPr>
          <w:color w:val="000000" w:themeColor="text1"/>
          <w:lang w:val="en-US" w:eastAsia="it-IT"/>
        </w:rPr>
        <w:t>contractului</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dacă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părțile</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agreează</w:t>
      </w:r>
      <w:proofErr w:type="spellEnd"/>
      <w:r w:rsidR="00B00190" w:rsidRPr="00FF456A">
        <w:rPr>
          <w:color w:val="000000" w:themeColor="text1"/>
          <w:lang w:val="en-US" w:eastAsia="it-IT"/>
        </w:rPr>
        <w:t xml:space="preserve">, se </w:t>
      </w:r>
      <w:proofErr w:type="spellStart"/>
      <w:r w:rsidR="00B00190" w:rsidRPr="00FF456A">
        <w:rPr>
          <w:color w:val="000000" w:themeColor="text1"/>
          <w:lang w:val="en-US" w:eastAsia="it-IT"/>
        </w:rPr>
        <w:t>constituie</w:t>
      </w:r>
      <w:proofErr w:type="spellEnd"/>
      <w:r w:rsidR="00B00190" w:rsidRPr="00FF456A">
        <w:rPr>
          <w:color w:val="000000" w:themeColor="text1"/>
          <w:lang w:val="en-US" w:eastAsia="it-IT"/>
        </w:rPr>
        <w:t xml:space="preserv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eastAsia="en-GB"/>
        </w:rPr>
        <w:lastRenderedPageBreak/>
        <w:t>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3237634" w14:textId="77777777" w:rsidR="003D5C95" w:rsidRDefault="003D5C95" w:rsidP="00615E49">
      <w:pPr>
        <w:spacing w:after="160" w:line="276" w:lineRule="auto"/>
        <w:rPr>
          <w:rFonts w:ascii="Calibri" w:eastAsia="Calibri" w:hAnsi="Calibri"/>
          <w:noProof w:val="0"/>
          <w:sz w:val="22"/>
          <w:szCs w:val="22"/>
        </w:rPr>
      </w:pPr>
    </w:p>
    <w:p w14:paraId="527A668E" w14:textId="77777777" w:rsidR="003D5C95" w:rsidRDefault="003D5C95" w:rsidP="00615E49">
      <w:pPr>
        <w:spacing w:after="160" w:line="276" w:lineRule="auto"/>
        <w:rPr>
          <w:rFonts w:ascii="Calibri" w:eastAsia="Calibri" w:hAnsi="Calibri"/>
          <w:noProof w:val="0"/>
          <w:sz w:val="22"/>
          <w:szCs w:val="22"/>
        </w:rPr>
      </w:pPr>
    </w:p>
    <w:p w14:paraId="3CBD423C" w14:textId="77777777" w:rsidR="003D5C95" w:rsidRDefault="003D5C95" w:rsidP="00615E49">
      <w:pPr>
        <w:spacing w:after="160" w:line="276" w:lineRule="auto"/>
        <w:rPr>
          <w:rFonts w:ascii="Calibri" w:eastAsia="Calibri" w:hAnsi="Calibri"/>
          <w:noProof w:val="0"/>
          <w:sz w:val="22"/>
          <w:szCs w:val="22"/>
        </w:rPr>
      </w:pPr>
    </w:p>
    <w:p w14:paraId="43A2B9CF" w14:textId="77777777" w:rsidR="003D5C95" w:rsidRDefault="003D5C95"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1CCE81D0"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E9B7220" w14:textId="77777777" w:rsidR="002A1245" w:rsidRPr="002A1245" w:rsidRDefault="00F5261B" w:rsidP="002A1245">
      <w:pPr>
        <w:pStyle w:val="a7"/>
        <w:tabs>
          <w:tab w:val="left" w:pos="-142"/>
        </w:tabs>
        <w:spacing w:before="240"/>
        <w:jc w:val="right"/>
        <w:rPr>
          <w:rFonts w:ascii="Times New Roman" w:hAnsi="Times New Roman"/>
          <w:b/>
          <w:bCs/>
          <w:szCs w:val="24"/>
        </w:rPr>
      </w:pPr>
      <w:r w:rsidRPr="002A1245">
        <w:rPr>
          <w:rFonts w:ascii="Times New Roman" w:hAnsi="Times New Roman"/>
          <w:szCs w:val="24"/>
        </w:rPr>
        <w:t>Către</w:t>
      </w:r>
      <w:r w:rsidR="002A1245" w:rsidRPr="002A1245">
        <w:rPr>
          <w:rFonts w:ascii="Times New Roman" w:hAnsi="Times New Roman"/>
          <w:szCs w:val="24"/>
          <w:lang w:val="en-US"/>
        </w:rPr>
        <w:t xml:space="preserve"> </w:t>
      </w:r>
      <w:r w:rsidR="004F3408" w:rsidRPr="002A1245">
        <w:rPr>
          <w:rFonts w:ascii="Times New Roman" w:hAnsi="Times New Roman"/>
          <w:b/>
          <w:bCs/>
          <w:szCs w:val="24"/>
        </w:rPr>
        <w:t>Primăria or. Călărași</w:t>
      </w:r>
    </w:p>
    <w:p w14:paraId="6118759E" w14:textId="3D7E3A9D" w:rsidR="00F5261B" w:rsidRPr="002A1245" w:rsidRDefault="00F5261B" w:rsidP="002A1245">
      <w:pPr>
        <w:pStyle w:val="a7"/>
        <w:tabs>
          <w:tab w:val="left" w:pos="-142"/>
        </w:tabs>
        <w:spacing w:before="240"/>
        <w:jc w:val="right"/>
        <w:rPr>
          <w:rFonts w:ascii="Times New Roman" w:hAnsi="Times New Roman"/>
          <w:szCs w:val="24"/>
        </w:rPr>
      </w:pPr>
      <w:r w:rsidRPr="002A1245">
        <w:rPr>
          <w:rFonts w:ascii="Times New Roman" w:hAnsi="Times New Roman"/>
          <w:szCs w:val="24"/>
        </w:rPr>
        <w:softHyphen/>
      </w:r>
      <w:r w:rsidRPr="002A1245">
        <w:rPr>
          <w:rFonts w:ascii="Times New Roman" w:hAnsi="Times New Roman"/>
          <w:szCs w:val="24"/>
        </w:rPr>
        <w:softHyphen/>
      </w:r>
      <w:r w:rsidRPr="002A1245">
        <w:rPr>
          <w:rFonts w:ascii="Times New Roman" w:hAnsi="Times New Roman"/>
          <w:szCs w:val="24"/>
        </w:rPr>
        <w:softHyphen/>
        <w:t xml:space="preserve">                                                      </w:t>
      </w:r>
    </w:p>
    <w:p w14:paraId="026514FB"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1AE902BE" w14:textId="77777777" w:rsidR="002A1245" w:rsidRDefault="002A1245" w:rsidP="00F5261B">
      <w:pPr>
        <w:pStyle w:val="a7"/>
        <w:tabs>
          <w:tab w:val="left" w:pos="567"/>
        </w:tabs>
        <w:spacing w:line="360" w:lineRule="auto"/>
        <w:rPr>
          <w:rFonts w:ascii="Times New Roman" w:hAnsi="Times New Roman"/>
          <w:szCs w:val="24"/>
        </w:rPr>
      </w:pPr>
    </w:p>
    <w:p w14:paraId="5F825F2F" w14:textId="4D88F9EE" w:rsidR="00E706C1" w:rsidRPr="00FF430B" w:rsidRDefault="002A1245" w:rsidP="00F5261B">
      <w:pPr>
        <w:pStyle w:val="a7"/>
        <w:tabs>
          <w:tab w:val="left" w:pos="567"/>
        </w:tabs>
        <w:spacing w:line="360" w:lineRule="auto"/>
        <w:rPr>
          <w:rFonts w:ascii="Times New Roman" w:hAnsi="Times New Roman"/>
          <w:szCs w:val="24"/>
        </w:rPr>
      </w:pPr>
      <w:r w:rsidRPr="00FF430B">
        <w:rPr>
          <w:rFonts w:ascii="Times New Roman" w:hAnsi="Times New Roman"/>
          <w:szCs w:val="24"/>
        </w:rPr>
        <w:t>Cu stimă,</w:t>
      </w:r>
    </w:p>
    <w:p w14:paraId="278A6644" w14:textId="2382BA6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r>
    </w:p>
    <w:p w14:paraId="03821087" w14:textId="7777777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a7"/>
        <w:tabs>
          <w:tab w:val="left" w:pos="567"/>
        </w:tabs>
        <w:spacing w:line="360" w:lineRule="auto"/>
        <w:rPr>
          <w:rFonts w:ascii="Times New Roman" w:hAnsi="Times New Roman"/>
          <w:szCs w:val="24"/>
        </w:rPr>
      </w:pPr>
    </w:p>
    <w:p w14:paraId="6F1040B1" w14:textId="77777777" w:rsidR="0033109C" w:rsidRPr="00FF430B" w:rsidRDefault="0033109C" w:rsidP="00950D18">
      <w:pPr>
        <w:pStyle w:val="a7"/>
        <w:tabs>
          <w:tab w:val="left" w:pos="567"/>
        </w:tabs>
        <w:spacing w:line="360" w:lineRule="auto"/>
        <w:rPr>
          <w:rFonts w:ascii="Times New Roman" w:hAnsi="Times New Roman"/>
          <w:szCs w:val="24"/>
        </w:rPr>
      </w:pPr>
    </w:p>
    <w:p w14:paraId="5D8ECAB3" w14:textId="77777777" w:rsidR="00B65C93" w:rsidRPr="00FF430B" w:rsidRDefault="00B65C93" w:rsidP="00950D18">
      <w:pPr>
        <w:pStyle w:val="a7"/>
        <w:tabs>
          <w:tab w:val="left" w:pos="567"/>
        </w:tabs>
        <w:spacing w:line="360" w:lineRule="auto"/>
        <w:rPr>
          <w:rFonts w:ascii="Times New Roman" w:hAnsi="Times New Roman"/>
          <w:szCs w:val="24"/>
        </w:rPr>
      </w:pPr>
    </w:p>
    <w:p w14:paraId="4A030D5E" w14:textId="77777777" w:rsidR="00B65C93" w:rsidRPr="00FF430B" w:rsidRDefault="00B65C93" w:rsidP="00950D18">
      <w:pPr>
        <w:pStyle w:val="a7"/>
        <w:tabs>
          <w:tab w:val="left" w:pos="567"/>
        </w:tabs>
        <w:spacing w:line="360" w:lineRule="auto"/>
        <w:rPr>
          <w:rFonts w:ascii="Times New Roman" w:hAnsi="Times New Roman"/>
          <w:szCs w:val="24"/>
        </w:rPr>
      </w:pPr>
    </w:p>
    <w:p w14:paraId="7224AEE7" w14:textId="77777777" w:rsidR="00B65C93" w:rsidRPr="00FF430B" w:rsidRDefault="00B65C93" w:rsidP="00950D18">
      <w:pPr>
        <w:pStyle w:val="a7"/>
        <w:tabs>
          <w:tab w:val="left" w:pos="567"/>
        </w:tabs>
        <w:spacing w:line="360" w:lineRule="auto"/>
        <w:rPr>
          <w:rFonts w:ascii="Times New Roman" w:hAnsi="Times New Roman"/>
          <w:szCs w:val="24"/>
        </w:rPr>
      </w:pPr>
    </w:p>
    <w:p w14:paraId="0456D95F" w14:textId="77777777" w:rsidR="00B65C93" w:rsidRPr="00FF430B" w:rsidRDefault="00B65C93" w:rsidP="00950D18">
      <w:pPr>
        <w:pStyle w:val="a7"/>
        <w:tabs>
          <w:tab w:val="left" w:pos="567"/>
        </w:tabs>
        <w:spacing w:line="360" w:lineRule="auto"/>
        <w:rPr>
          <w:rFonts w:ascii="Times New Roman" w:hAnsi="Times New Roman"/>
          <w:szCs w:val="24"/>
        </w:rPr>
      </w:pPr>
    </w:p>
    <w:p w14:paraId="12DDB1F5" w14:textId="77777777" w:rsidR="00B65C93" w:rsidRPr="00FF430B" w:rsidRDefault="00B65C93" w:rsidP="00950D18">
      <w:pPr>
        <w:pStyle w:val="a7"/>
        <w:tabs>
          <w:tab w:val="left" w:pos="567"/>
        </w:tabs>
        <w:spacing w:line="360" w:lineRule="auto"/>
        <w:rPr>
          <w:rFonts w:ascii="Times New Roman" w:hAnsi="Times New Roman"/>
          <w:szCs w:val="24"/>
        </w:rPr>
      </w:pPr>
    </w:p>
    <w:p w14:paraId="5E00D06E" w14:textId="77777777" w:rsidR="00B65C93" w:rsidRPr="00FF430B" w:rsidRDefault="00B65C93" w:rsidP="00950D18">
      <w:pPr>
        <w:pStyle w:val="a7"/>
        <w:tabs>
          <w:tab w:val="left" w:pos="567"/>
        </w:tabs>
        <w:spacing w:line="360" w:lineRule="auto"/>
        <w:rPr>
          <w:rFonts w:ascii="Times New Roman" w:hAnsi="Times New Roman"/>
          <w:szCs w:val="24"/>
        </w:rPr>
      </w:pPr>
    </w:p>
    <w:p w14:paraId="6048F04A" w14:textId="77777777" w:rsidR="00B65C93" w:rsidRPr="00FF430B" w:rsidRDefault="00B65C93" w:rsidP="00950D18">
      <w:pPr>
        <w:pStyle w:val="a7"/>
        <w:tabs>
          <w:tab w:val="left" w:pos="567"/>
        </w:tabs>
        <w:spacing w:line="360" w:lineRule="auto"/>
        <w:rPr>
          <w:rFonts w:ascii="Times New Roman" w:hAnsi="Times New Roman"/>
          <w:szCs w:val="24"/>
        </w:rPr>
      </w:pPr>
    </w:p>
    <w:p w14:paraId="69372909" w14:textId="77777777" w:rsidR="00B65C93" w:rsidRPr="00FF430B" w:rsidRDefault="00B65C93" w:rsidP="00950D18">
      <w:pPr>
        <w:pStyle w:val="a7"/>
        <w:tabs>
          <w:tab w:val="left" w:pos="567"/>
        </w:tabs>
        <w:spacing w:line="360" w:lineRule="auto"/>
        <w:rPr>
          <w:rFonts w:ascii="Times New Roman" w:hAnsi="Times New Roman"/>
          <w:szCs w:val="24"/>
        </w:rPr>
      </w:pPr>
    </w:p>
    <w:p w14:paraId="042E3C87" w14:textId="77777777" w:rsidR="00B65C93" w:rsidRPr="00FF430B" w:rsidRDefault="00B65C93" w:rsidP="00950D18">
      <w:pPr>
        <w:pStyle w:val="a7"/>
        <w:tabs>
          <w:tab w:val="left" w:pos="567"/>
        </w:tabs>
        <w:spacing w:line="360" w:lineRule="auto"/>
        <w:rPr>
          <w:rFonts w:ascii="Times New Roman" w:hAnsi="Times New Roman"/>
          <w:szCs w:val="24"/>
        </w:rPr>
      </w:pPr>
    </w:p>
    <w:p w14:paraId="7CD4BCFD" w14:textId="77777777" w:rsidR="00B65C93" w:rsidRPr="00FF430B" w:rsidRDefault="00B65C93" w:rsidP="00950D18">
      <w:pPr>
        <w:pStyle w:val="a7"/>
        <w:tabs>
          <w:tab w:val="left" w:pos="567"/>
        </w:tabs>
        <w:spacing w:line="360" w:lineRule="auto"/>
        <w:rPr>
          <w:rFonts w:ascii="Times New Roman" w:hAnsi="Times New Roman"/>
          <w:szCs w:val="24"/>
        </w:rPr>
      </w:pPr>
    </w:p>
    <w:p w14:paraId="08632DB9" w14:textId="77777777" w:rsidR="00B65C93" w:rsidRPr="00FF430B" w:rsidRDefault="00B65C93" w:rsidP="00950D18">
      <w:pPr>
        <w:pStyle w:val="a7"/>
        <w:tabs>
          <w:tab w:val="left" w:pos="567"/>
        </w:tabs>
        <w:spacing w:line="360" w:lineRule="auto"/>
        <w:rPr>
          <w:rFonts w:ascii="Times New Roman" w:hAnsi="Times New Roman"/>
          <w:szCs w:val="24"/>
        </w:rPr>
      </w:pPr>
    </w:p>
    <w:p w14:paraId="5FDDD6C4" w14:textId="77777777" w:rsidR="00B65C93" w:rsidRPr="00FF430B" w:rsidRDefault="00B65C93" w:rsidP="00950D18">
      <w:pPr>
        <w:pStyle w:val="a7"/>
        <w:tabs>
          <w:tab w:val="left" w:pos="567"/>
        </w:tabs>
        <w:spacing w:line="360" w:lineRule="auto"/>
        <w:rPr>
          <w:rFonts w:ascii="Times New Roman" w:hAnsi="Times New Roman"/>
          <w:szCs w:val="24"/>
        </w:rPr>
      </w:pPr>
    </w:p>
    <w:p w14:paraId="5C84FEC2" w14:textId="77777777" w:rsidR="00B65C93" w:rsidRPr="00FF430B" w:rsidRDefault="00B65C93" w:rsidP="00950D18">
      <w:pPr>
        <w:pStyle w:val="a7"/>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a7"/>
        <w:tabs>
          <w:tab w:val="left" w:pos="567"/>
        </w:tabs>
        <w:spacing w:line="360" w:lineRule="auto"/>
        <w:rPr>
          <w:rFonts w:ascii="Times New Roman" w:hAnsi="Times New Roman"/>
          <w:szCs w:val="24"/>
        </w:rPr>
      </w:pPr>
    </w:p>
    <w:p w14:paraId="7F7FA9B3" w14:textId="77777777" w:rsidR="00BE49DD" w:rsidRPr="00FF430B" w:rsidRDefault="00BE49DD" w:rsidP="00950D18">
      <w:pPr>
        <w:pStyle w:val="a7"/>
        <w:tabs>
          <w:tab w:val="left" w:pos="567"/>
        </w:tabs>
        <w:spacing w:line="360" w:lineRule="auto"/>
        <w:rPr>
          <w:rFonts w:ascii="Times New Roman" w:hAnsi="Times New Roman"/>
          <w:szCs w:val="24"/>
        </w:rPr>
      </w:pPr>
    </w:p>
    <w:p w14:paraId="5F9E27F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a7"/>
        <w:tabs>
          <w:tab w:val="left" w:pos="567"/>
        </w:tabs>
        <w:spacing w:line="360" w:lineRule="auto"/>
        <w:rPr>
          <w:rFonts w:ascii="Times New Roman" w:hAnsi="Times New Roman"/>
          <w:szCs w:val="24"/>
        </w:rPr>
      </w:pPr>
    </w:p>
    <w:p w14:paraId="0AE159C0" w14:textId="0B6B60E3" w:rsidR="004F3408" w:rsidRPr="002A1245" w:rsidRDefault="00211C74" w:rsidP="002A1245">
      <w:pPr>
        <w:pStyle w:val="a7"/>
        <w:tabs>
          <w:tab w:val="left" w:pos="-142"/>
        </w:tabs>
        <w:spacing w:before="240"/>
        <w:jc w:val="right"/>
        <w:rPr>
          <w:rFonts w:ascii="Times New Roman" w:hAnsi="Times New Roman"/>
          <w:b/>
          <w:bCs/>
          <w:szCs w:val="24"/>
        </w:rPr>
      </w:pPr>
      <w:r w:rsidRPr="002A1245">
        <w:rPr>
          <w:rFonts w:ascii="Times New Roman" w:hAnsi="Times New Roman"/>
          <w:b/>
          <w:bCs/>
          <w:szCs w:val="24"/>
        </w:rPr>
        <w:t>Către</w:t>
      </w:r>
      <w:r w:rsidR="002A1245" w:rsidRPr="00C07F2B">
        <w:rPr>
          <w:rFonts w:ascii="Times New Roman" w:hAnsi="Times New Roman"/>
          <w:b/>
          <w:bCs/>
          <w:szCs w:val="24"/>
          <w:lang w:val="en-US"/>
        </w:rPr>
        <w:t xml:space="preserve"> </w:t>
      </w:r>
      <w:r w:rsidR="004F3408" w:rsidRPr="002A1245">
        <w:rPr>
          <w:rFonts w:ascii="Times New Roman" w:hAnsi="Times New Roman"/>
          <w:b/>
          <w:bCs/>
          <w:szCs w:val="24"/>
        </w:rPr>
        <w:t>Primăria or. Călărași</w:t>
      </w:r>
    </w:p>
    <w:p w14:paraId="7DB04488" w14:textId="3170A74D" w:rsidR="00211C74" w:rsidRPr="002A1245" w:rsidRDefault="00211C74" w:rsidP="002A1245">
      <w:pPr>
        <w:pStyle w:val="a7"/>
        <w:tabs>
          <w:tab w:val="left" w:pos="-142"/>
        </w:tabs>
        <w:spacing w:before="240"/>
        <w:jc w:val="right"/>
        <w:rPr>
          <w:rFonts w:ascii="Times New Roman" w:hAnsi="Times New Roman"/>
          <w:b/>
          <w:bCs/>
          <w:szCs w:val="24"/>
        </w:rPr>
      </w:pPr>
      <w:r w:rsidRPr="002A1245">
        <w:rPr>
          <w:rFonts w:ascii="Times New Roman" w:hAnsi="Times New Roman"/>
          <w:b/>
          <w:bCs/>
          <w:szCs w:val="24"/>
        </w:rPr>
        <w:softHyphen/>
      </w:r>
      <w:r w:rsidRPr="002A1245">
        <w:rPr>
          <w:rFonts w:ascii="Times New Roman" w:hAnsi="Times New Roman"/>
          <w:b/>
          <w:bCs/>
          <w:szCs w:val="24"/>
        </w:rPr>
        <w:softHyphen/>
      </w:r>
      <w:r w:rsidRPr="002A1245">
        <w:rPr>
          <w:rFonts w:ascii="Times New Roman" w:hAnsi="Times New Roman"/>
          <w:b/>
          <w:bCs/>
          <w:szCs w:val="24"/>
        </w:rPr>
        <w:softHyphen/>
      </w:r>
    </w:p>
    <w:p w14:paraId="6E42053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a7"/>
        <w:tabs>
          <w:tab w:val="left" w:pos="567"/>
        </w:tabs>
        <w:spacing w:line="360" w:lineRule="auto"/>
        <w:rPr>
          <w:rFonts w:ascii="Times New Roman" w:hAnsi="Times New Roman"/>
          <w:szCs w:val="24"/>
        </w:rPr>
      </w:pPr>
    </w:p>
    <w:p w14:paraId="1F2AC303"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6880429"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a7"/>
        <w:tabs>
          <w:tab w:val="left" w:pos="567"/>
        </w:tabs>
        <w:spacing w:line="360" w:lineRule="auto"/>
        <w:rPr>
          <w:rFonts w:ascii="Times New Roman" w:hAnsi="Times New Roman"/>
          <w:szCs w:val="24"/>
        </w:rPr>
      </w:pPr>
    </w:p>
    <w:p w14:paraId="0932171B" w14:textId="77777777" w:rsidR="00BB1EC7" w:rsidRPr="00FF430B" w:rsidRDefault="00BB1EC7" w:rsidP="00950D18">
      <w:pPr>
        <w:pStyle w:val="a7"/>
        <w:tabs>
          <w:tab w:val="left" w:pos="567"/>
        </w:tabs>
        <w:spacing w:line="360" w:lineRule="auto"/>
        <w:rPr>
          <w:rFonts w:ascii="Times New Roman" w:hAnsi="Times New Roman"/>
          <w:szCs w:val="24"/>
        </w:rPr>
      </w:pPr>
    </w:p>
    <w:p w14:paraId="61AD0959" w14:textId="77777777" w:rsidR="00BB1EC7" w:rsidRPr="00FF430B" w:rsidRDefault="00BB1EC7" w:rsidP="00950D18">
      <w:pPr>
        <w:pStyle w:val="a7"/>
        <w:tabs>
          <w:tab w:val="left" w:pos="567"/>
        </w:tabs>
        <w:spacing w:line="360" w:lineRule="auto"/>
        <w:rPr>
          <w:rFonts w:ascii="Times New Roman" w:hAnsi="Times New Roman"/>
          <w:szCs w:val="24"/>
        </w:rPr>
      </w:pPr>
    </w:p>
    <w:p w14:paraId="464C916B" w14:textId="77777777" w:rsidR="00BB1EC7" w:rsidRPr="00FF430B" w:rsidRDefault="00BB1EC7" w:rsidP="00950D18">
      <w:pPr>
        <w:pStyle w:val="a7"/>
        <w:tabs>
          <w:tab w:val="left" w:pos="567"/>
        </w:tabs>
        <w:spacing w:line="360" w:lineRule="auto"/>
        <w:rPr>
          <w:rFonts w:ascii="Times New Roman" w:hAnsi="Times New Roman"/>
          <w:szCs w:val="24"/>
        </w:rPr>
      </w:pPr>
    </w:p>
    <w:p w14:paraId="027399E8" w14:textId="1E973739" w:rsidR="00BE49DD" w:rsidRPr="00FF430B" w:rsidRDefault="002A1245" w:rsidP="00950D18">
      <w:pPr>
        <w:pStyle w:val="a7"/>
        <w:tabs>
          <w:tab w:val="left" w:pos="567"/>
        </w:tabs>
        <w:spacing w:line="360" w:lineRule="auto"/>
        <w:rPr>
          <w:rFonts w:ascii="Times New Roman" w:hAnsi="Times New Roman"/>
          <w:szCs w:val="24"/>
        </w:rPr>
      </w:pPr>
      <w:r w:rsidRPr="00FF430B">
        <w:rPr>
          <w:rFonts w:ascii="Times New Roman" w:hAnsi="Times New Roman"/>
          <w:szCs w:val="24"/>
        </w:rPr>
        <w:t>Cu stimă,</w:t>
      </w:r>
    </w:p>
    <w:p w14:paraId="27E3F934" w14:textId="77777777" w:rsidR="00BE49DD" w:rsidRPr="00FF430B" w:rsidRDefault="00BE49DD" w:rsidP="00950D18">
      <w:pPr>
        <w:pStyle w:val="a7"/>
        <w:tabs>
          <w:tab w:val="left" w:pos="567"/>
        </w:tabs>
        <w:spacing w:line="360" w:lineRule="auto"/>
        <w:rPr>
          <w:rFonts w:ascii="Times New Roman" w:hAnsi="Times New Roman"/>
          <w:szCs w:val="24"/>
        </w:rPr>
      </w:pPr>
    </w:p>
    <w:p w14:paraId="6FDC01E7" w14:textId="7F87FA38"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r>
    </w:p>
    <w:p w14:paraId="6641ECBB" w14:textId="77777777" w:rsidR="00211C74" w:rsidRPr="00FF430B" w:rsidRDefault="00211C74" w:rsidP="002A1245">
      <w:pPr>
        <w:pStyle w:val="a7"/>
        <w:tabs>
          <w:tab w:val="left" w:pos="567"/>
        </w:tabs>
        <w:spacing w:line="360" w:lineRule="auto"/>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A1245">
      <w:pPr>
        <w:pStyle w:val="a7"/>
        <w:tabs>
          <w:tab w:val="left" w:pos="567"/>
        </w:tabs>
        <w:spacing w:line="360" w:lineRule="auto"/>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A1245">
      <w:pPr>
        <w:pStyle w:val="a7"/>
        <w:tabs>
          <w:tab w:val="left" w:pos="567"/>
        </w:tabs>
        <w:spacing w:line="360" w:lineRule="auto"/>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2A1245">
      <w:pPr>
        <w:pStyle w:val="a7"/>
        <w:tabs>
          <w:tab w:val="left" w:pos="567"/>
        </w:tabs>
        <w:spacing w:line="360" w:lineRule="auto"/>
        <w:rPr>
          <w:rFonts w:ascii="Times New Roman" w:hAnsi="Times New Roman"/>
          <w:szCs w:val="24"/>
        </w:rPr>
      </w:pPr>
    </w:p>
    <w:p w14:paraId="0E46955E" w14:textId="77777777" w:rsidR="00BE49DD" w:rsidRPr="00FF430B" w:rsidRDefault="00BE49DD" w:rsidP="00950D18">
      <w:pPr>
        <w:pStyle w:val="a7"/>
        <w:tabs>
          <w:tab w:val="left" w:pos="567"/>
        </w:tabs>
        <w:spacing w:line="360" w:lineRule="auto"/>
        <w:rPr>
          <w:rFonts w:ascii="Times New Roman" w:hAnsi="Times New Roman"/>
          <w:szCs w:val="24"/>
        </w:rPr>
      </w:pPr>
    </w:p>
    <w:p w14:paraId="44DCDE09" w14:textId="77777777" w:rsidR="00BE49DD" w:rsidRPr="00FF430B" w:rsidRDefault="00BE49DD" w:rsidP="00950D18">
      <w:pPr>
        <w:pStyle w:val="a7"/>
        <w:tabs>
          <w:tab w:val="left" w:pos="567"/>
        </w:tabs>
        <w:spacing w:line="360" w:lineRule="auto"/>
        <w:rPr>
          <w:rFonts w:ascii="Times New Roman" w:hAnsi="Times New Roman"/>
          <w:szCs w:val="24"/>
        </w:rPr>
      </w:pPr>
    </w:p>
    <w:p w14:paraId="683EE385" w14:textId="77777777" w:rsidR="00BE49DD" w:rsidRPr="00FF430B" w:rsidRDefault="00BE49DD" w:rsidP="00950D18">
      <w:pPr>
        <w:pStyle w:val="a7"/>
        <w:tabs>
          <w:tab w:val="left" w:pos="567"/>
        </w:tabs>
        <w:spacing w:line="360" w:lineRule="auto"/>
        <w:rPr>
          <w:rFonts w:ascii="Times New Roman" w:hAnsi="Times New Roman"/>
          <w:szCs w:val="24"/>
        </w:rPr>
      </w:pPr>
    </w:p>
    <w:p w14:paraId="4FAB66DE" w14:textId="77777777" w:rsidR="00BE49DD" w:rsidRPr="00FF430B" w:rsidRDefault="00BE49DD" w:rsidP="00950D18">
      <w:pPr>
        <w:pStyle w:val="a7"/>
        <w:tabs>
          <w:tab w:val="left" w:pos="567"/>
        </w:tabs>
        <w:spacing w:line="360" w:lineRule="auto"/>
        <w:rPr>
          <w:rFonts w:ascii="Times New Roman" w:hAnsi="Times New Roman"/>
          <w:szCs w:val="24"/>
        </w:rPr>
      </w:pPr>
    </w:p>
    <w:p w14:paraId="7D962EA8" w14:textId="77777777" w:rsidR="00BE49DD" w:rsidRPr="00FF430B" w:rsidRDefault="00BE49DD" w:rsidP="00950D18">
      <w:pPr>
        <w:pStyle w:val="a7"/>
        <w:tabs>
          <w:tab w:val="left" w:pos="567"/>
        </w:tabs>
        <w:spacing w:line="360" w:lineRule="auto"/>
        <w:rPr>
          <w:rFonts w:ascii="Times New Roman" w:hAnsi="Times New Roman"/>
          <w:szCs w:val="24"/>
        </w:rPr>
      </w:pPr>
    </w:p>
    <w:p w14:paraId="0588E556" w14:textId="77777777" w:rsidR="00BE49DD" w:rsidRPr="00FF430B" w:rsidRDefault="00BE49DD" w:rsidP="00950D18">
      <w:pPr>
        <w:pStyle w:val="a7"/>
        <w:tabs>
          <w:tab w:val="left" w:pos="567"/>
        </w:tabs>
        <w:spacing w:line="360" w:lineRule="auto"/>
        <w:rPr>
          <w:rFonts w:ascii="Times New Roman" w:hAnsi="Times New Roman"/>
          <w:szCs w:val="24"/>
        </w:rPr>
      </w:pPr>
    </w:p>
    <w:p w14:paraId="6FD2C2EC" w14:textId="023CCC22" w:rsidR="00BE49DD" w:rsidRDefault="00BE49DD" w:rsidP="00950D18">
      <w:pPr>
        <w:pStyle w:val="a7"/>
        <w:tabs>
          <w:tab w:val="left" w:pos="567"/>
        </w:tabs>
        <w:spacing w:line="360" w:lineRule="auto"/>
        <w:rPr>
          <w:rFonts w:ascii="Times New Roman" w:hAnsi="Times New Roman"/>
          <w:szCs w:val="24"/>
        </w:rPr>
      </w:pPr>
    </w:p>
    <w:p w14:paraId="716FDC5C" w14:textId="77777777" w:rsidR="004F3408" w:rsidRPr="00FF430B" w:rsidRDefault="004F3408" w:rsidP="00950D18">
      <w:pPr>
        <w:pStyle w:val="a7"/>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t>din “____” ________ 20___</w:t>
      </w:r>
    </w:p>
    <w:p w14:paraId="011B6016"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241E0BF" w14:textId="77777777" w:rsidR="00AA1372" w:rsidRPr="00FF430B" w:rsidRDefault="00AA1372" w:rsidP="00950D18">
      <w:pPr>
        <w:pStyle w:val="a7"/>
        <w:tabs>
          <w:tab w:val="left" w:pos="567"/>
        </w:tabs>
        <w:rPr>
          <w:rFonts w:ascii="Times New Roman" w:hAnsi="Times New Roman"/>
          <w:b/>
          <w:szCs w:val="24"/>
        </w:rPr>
      </w:pPr>
    </w:p>
    <w:p w14:paraId="0457AE1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a7"/>
        <w:tabs>
          <w:tab w:val="left" w:pos="567"/>
        </w:tabs>
        <w:rPr>
          <w:rFonts w:ascii="Times New Roman" w:hAnsi="Times New Roman"/>
          <w:b/>
          <w:szCs w:val="24"/>
        </w:rPr>
      </w:pPr>
    </w:p>
    <w:p w14:paraId="09107F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a7"/>
        <w:tabs>
          <w:tab w:val="left" w:pos="567"/>
        </w:tabs>
        <w:rPr>
          <w:rFonts w:ascii="Times New Roman" w:hAnsi="Times New Roman"/>
          <w:szCs w:val="24"/>
        </w:rPr>
      </w:pPr>
    </w:p>
    <w:p w14:paraId="21DA0934" w14:textId="77777777" w:rsidR="00AA1372" w:rsidRPr="00FF430B" w:rsidRDefault="00AA1372" w:rsidP="00950D18">
      <w:pPr>
        <w:pStyle w:val="a7"/>
        <w:tabs>
          <w:tab w:val="left" w:pos="567"/>
        </w:tabs>
        <w:rPr>
          <w:rFonts w:ascii="Times New Roman" w:hAnsi="Times New Roman"/>
          <w:szCs w:val="24"/>
        </w:rPr>
      </w:pPr>
    </w:p>
    <w:p w14:paraId="449FE5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546C3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F624C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a7"/>
        <w:tabs>
          <w:tab w:val="left" w:pos="567"/>
        </w:tabs>
        <w:ind w:hanging="502"/>
        <w:rPr>
          <w:rFonts w:ascii="Times New Roman" w:hAnsi="Times New Roman"/>
          <w:szCs w:val="24"/>
        </w:rPr>
      </w:pPr>
    </w:p>
    <w:p w14:paraId="60C4529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7" w:name="_Toc449692097"/>
    </w:p>
    <w:p w14:paraId="2B9EC3A2" w14:textId="77777777" w:rsidR="008726D2" w:rsidRPr="00FF430B" w:rsidRDefault="008726D2" w:rsidP="00196AB4">
      <w:pPr>
        <w:spacing w:after="200" w:line="276" w:lineRule="auto"/>
        <w:jc w:val="center"/>
        <w:rPr>
          <w:lang w:eastAsia="zh-CN"/>
        </w:rPr>
      </w:pPr>
    </w:p>
    <w:p w14:paraId="04C3ECE8" w14:textId="4944EE26" w:rsidR="002927B7" w:rsidRDefault="002927B7" w:rsidP="00196AB4">
      <w:pPr>
        <w:spacing w:after="200" w:line="276" w:lineRule="auto"/>
        <w:jc w:val="center"/>
        <w:rPr>
          <w:lang w:eastAsia="zh-CN"/>
        </w:rPr>
      </w:pPr>
    </w:p>
    <w:p w14:paraId="747104A3" w14:textId="009C73AE" w:rsidR="00922FCC" w:rsidRDefault="00922FCC"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7"/>
    <w:p w14:paraId="4D11AC62" w14:textId="77777777" w:rsidR="008B330F" w:rsidRPr="00FF430B" w:rsidRDefault="008B330F" w:rsidP="00950D18">
      <w:pPr>
        <w:jc w:val="center"/>
        <w:rPr>
          <w:b/>
        </w:rPr>
      </w:pPr>
    </w:p>
    <w:p w14:paraId="3A0F009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C95BA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7125CB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67B41A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a7"/>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a7"/>
              <w:tabs>
                <w:tab w:val="left" w:pos="567"/>
              </w:tabs>
              <w:rPr>
                <w:rFonts w:ascii="Times New Roman" w:hAnsi="Times New Roman"/>
                <w:szCs w:val="24"/>
              </w:rPr>
            </w:pPr>
          </w:p>
          <w:p w14:paraId="218929F5" w14:textId="77777777" w:rsidR="00AA1372" w:rsidRPr="00FF430B" w:rsidRDefault="00AA1372" w:rsidP="00950D18">
            <w:pPr>
              <w:pStyle w:val="a7"/>
              <w:tabs>
                <w:tab w:val="left" w:pos="567"/>
              </w:tabs>
              <w:rPr>
                <w:rFonts w:ascii="Times New Roman" w:hAnsi="Times New Roman"/>
                <w:szCs w:val="24"/>
              </w:rPr>
            </w:pPr>
          </w:p>
          <w:p w14:paraId="261B582C" w14:textId="77777777" w:rsidR="00AA1372" w:rsidRPr="00FF430B" w:rsidRDefault="00AA1372" w:rsidP="00950D18">
            <w:pPr>
              <w:pStyle w:val="a7"/>
              <w:tabs>
                <w:tab w:val="left" w:pos="567"/>
              </w:tabs>
              <w:rPr>
                <w:rFonts w:ascii="Times New Roman" w:hAnsi="Times New Roman"/>
                <w:szCs w:val="24"/>
              </w:rPr>
            </w:pPr>
          </w:p>
          <w:p w14:paraId="0212645C" w14:textId="77777777" w:rsidR="00AA1372" w:rsidRPr="00FF430B"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a7"/>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a7"/>
              <w:tabs>
                <w:tab w:val="left" w:pos="567"/>
              </w:tabs>
              <w:rPr>
                <w:rFonts w:ascii="Times New Roman" w:hAnsi="Times New Roman"/>
                <w:szCs w:val="24"/>
              </w:rPr>
            </w:pPr>
          </w:p>
          <w:p w14:paraId="45F6AB60" w14:textId="77777777" w:rsidR="00AA1372" w:rsidRPr="00FF430B" w:rsidRDefault="00AA1372" w:rsidP="00950D18">
            <w:pPr>
              <w:pStyle w:val="a7"/>
              <w:tabs>
                <w:tab w:val="left" w:pos="567"/>
              </w:tabs>
              <w:rPr>
                <w:rFonts w:ascii="Times New Roman" w:hAnsi="Times New Roman"/>
                <w:szCs w:val="24"/>
              </w:rPr>
            </w:pPr>
          </w:p>
          <w:p w14:paraId="231955F2" w14:textId="77777777" w:rsidR="00AA1372" w:rsidRPr="00FF430B" w:rsidRDefault="00AA1372" w:rsidP="00950D18">
            <w:pPr>
              <w:pStyle w:val="a7"/>
              <w:tabs>
                <w:tab w:val="left" w:pos="567"/>
              </w:tabs>
              <w:rPr>
                <w:rFonts w:ascii="Times New Roman" w:hAnsi="Times New Roman"/>
                <w:szCs w:val="24"/>
              </w:rPr>
            </w:pPr>
          </w:p>
          <w:p w14:paraId="1E02F71D" w14:textId="77777777" w:rsidR="00AA1372" w:rsidRPr="00FF430B"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a7"/>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8"/>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a7"/>
        <w:tabs>
          <w:tab w:val="left" w:pos="567"/>
        </w:tabs>
        <w:jc w:val="center"/>
        <w:rPr>
          <w:rFonts w:ascii="Times New Roman" w:hAnsi="Times New Roman"/>
          <w:b/>
          <w:szCs w:val="24"/>
        </w:rPr>
      </w:pPr>
    </w:p>
    <w:p w14:paraId="76C0786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0D8891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49"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49"/>
    <w:p w14:paraId="0687D55C" w14:textId="77777777" w:rsidR="00B14173" w:rsidRPr="00FF430B" w:rsidRDefault="00B14173" w:rsidP="009A7C84">
      <w:pPr>
        <w:jc w:val="center"/>
        <w:rPr>
          <w:b/>
        </w:rPr>
      </w:pPr>
    </w:p>
    <w:p w14:paraId="2410DF6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0"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0"/>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384B5627"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77777777" w:rsidR="00AA1372" w:rsidRPr="00FF430B" w:rsidRDefault="0003591A" w:rsidP="00196AB4">
            <w:pPr>
              <w:tabs>
                <w:tab w:val="left" w:pos="567"/>
              </w:tabs>
              <w:jc w:val="both"/>
            </w:pPr>
            <w:r w:rsidRPr="00FF430B">
              <w:t>.</w:t>
            </w: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7"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7"/>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8"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32E3D549" w14:textId="77777777" w:rsidR="0013386F" w:rsidRPr="00FF430B" w:rsidRDefault="0013386F" w:rsidP="0013386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697A2D87" w14:textId="77777777" w:rsidR="0013386F" w:rsidRDefault="0013386F" w:rsidP="0013386F">
      <w:pPr>
        <w:jc w:val="right"/>
        <w:rPr>
          <w:noProof w:val="0"/>
          <w:lang w:val="ro-MD"/>
        </w:rPr>
      </w:pPr>
      <w:r>
        <w:rPr>
          <w:noProof w:val="0"/>
          <w:lang w:val="ro-MD"/>
        </w:rPr>
        <w:t>la Documentația standard nr.69</w:t>
      </w:r>
    </w:p>
    <w:p w14:paraId="0F319659" w14:textId="77777777" w:rsidR="0013386F" w:rsidRDefault="0013386F" w:rsidP="0013386F">
      <w:pPr>
        <w:jc w:val="right"/>
        <w:rPr>
          <w:noProof w:val="0"/>
          <w:lang w:val="ro-MD"/>
        </w:rPr>
      </w:pPr>
      <w:r>
        <w:rPr>
          <w:noProof w:val="0"/>
          <w:lang w:val="ro-MD"/>
        </w:rPr>
        <w:t>din 7 mai 2021</w:t>
      </w:r>
    </w:p>
    <w:p w14:paraId="7C6182EF" w14:textId="77777777" w:rsidR="0013386F" w:rsidRPr="00FF430B" w:rsidRDefault="0013386F" w:rsidP="0013386F">
      <w:pPr>
        <w:tabs>
          <w:tab w:val="left" w:pos="567"/>
        </w:tabs>
        <w:jc w:val="center"/>
        <w:rPr>
          <w:b/>
          <w:color w:val="000000"/>
          <w:w w:val="90"/>
          <w:lang w:val="ro-MD"/>
        </w:rPr>
      </w:pPr>
    </w:p>
    <w:p w14:paraId="43E90A47" w14:textId="77777777" w:rsidR="0013386F" w:rsidRPr="00FF430B" w:rsidRDefault="0013386F" w:rsidP="0013386F">
      <w:pPr>
        <w:spacing w:before="72" w:line="292" w:lineRule="auto"/>
        <w:jc w:val="center"/>
        <w:rPr>
          <w:b/>
          <w:color w:val="000000"/>
          <w:w w:val="90"/>
          <w:lang w:val="ro-MD"/>
        </w:rPr>
      </w:pPr>
      <w:r w:rsidRPr="00FF430B">
        <w:rPr>
          <w:b/>
          <w:color w:val="000000"/>
          <w:w w:val="90"/>
          <w:lang w:val="ro-MD"/>
        </w:rPr>
        <w:t>(Antetul instituției)</w:t>
      </w:r>
    </w:p>
    <w:p w14:paraId="5E3C1E95" w14:textId="77777777" w:rsidR="0013386F" w:rsidRPr="00FF430B" w:rsidRDefault="0013386F" w:rsidP="0013386F">
      <w:pPr>
        <w:spacing w:before="72" w:line="292" w:lineRule="auto"/>
        <w:jc w:val="center"/>
        <w:rPr>
          <w:b/>
          <w:color w:val="000000"/>
          <w:w w:val="90"/>
          <w:sz w:val="28"/>
          <w:szCs w:val="28"/>
          <w:lang w:val="ro-MD"/>
        </w:rPr>
      </w:pPr>
      <w:r w:rsidRPr="00FF430B">
        <w:rPr>
          <w:b/>
          <w:color w:val="000000"/>
          <w:w w:val="90"/>
          <w:lang w:val="ro-MD"/>
        </w:rPr>
        <w:t>~~~~~~~~~~~~~~~~~~~~~~~~~~~~~~~~~~~~~~~~~~~~~~~~~~~~~~~~~~~~~~~~~~~~~~~</w:t>
      </w:r>
    </w:p>
    <w:p w14:paraId="436E1D56" w14:textId="77777777" w:rsidR="0013386F" w:rsidRPr="00FF430B" w:rsidRDefault="0013386F" w:rsidP="0013386F">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72683299" w14:textId="77777777" w:rsidR="0013386F" w:rsidRPr="00FF430B" w:rsidRDefault="0013386F" w:rsidP="0013386F">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226A06ED" w14:textId="77777777" w:rsidR="0013386F" w:rsidRPr="00FF430B" w:rsidRDefault="0013386F" w:rsidP="0013386F">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589888F0" w14:textId="77777777" w:rsidR="0013386F" w:rsidRPr="00FF430B" w:rsidRDefault="0013386F" w:rsidP="0013386F">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6ECA4D08" w14:textId="77777777" w:rsidR="0013386F" w:rsidRPr="00FF430B" w:rsidRDefault="0013386F" w:rsidP="0013386F">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1FA10A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CF4C27">
        <w:rPr>
          <w:rFonts w:eastAsia="PMingLiU"/>
          <w:lang w:val="ro-MD" w:eastAsia="zh-CN"/>
        </w:rPr>
        <w:t>Inspectoratul Național pentru Supraveghere Tehnică</w:t>
      </w:r>
      <w:r w:rsidRPr="00FF430B">
        <w:rPr>
          <w:rFonts w:eastAsia="PMingLiU"/>
          <w:lang w:val="ro-MD" w:eastAsia="zh-CN"/>
        </w:rPr>
        <w:t xml:space="preserve"> constată următoarele:</w:t>
      </w:r>
    </w:p>
    <w:p w14:paraId="515EEF4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13386F" w:rsidRPr="00EC30C2" w14:paraId="53BB2C1F" w14:textId="77777777" w:rsidTr="00A52506">
        <w:tc>
          <w:tcPr>
            <w:tcW w:w="471" w:type="dxa"/>
          </w:tcPr>
          <w:p w14:paraId="420D56BF"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Nr</w:t>
            </w:r>
          </w:p>
        </w:tc>
        <w:tc>
          <w:tcPr>
            <w:tcW w:w="3751" w:type="dxa"/>
          </w:tcPr>
          <w:p w14:paraId="14C5B7D4" w14:textId="77777777" w:rsidR="0013386F" w:rsidRPr="00E233BE" w:rsidRDefault="0013386F" w:rsidP="00A52506">
            <w:pPr>
              <w:tabs>
                <w:tab w:val="left" w:leader="underscore" w:pos="6465"/>
                <w:tab w:val="right" w:leader="underscore" w:pos="9777"/>
              </w:tabs>
              <w:spacing w:line="302" w:lineRule="auto"/>
              <w:jc w:val="center"/>
              <w:rPr>
                <w:rFonts w:eastAsia="PMingLiU"/>
                <w:sz w:val="20"/>
                <w:szCs w:val="20"/>
                <w:lang w:val="ro-MD" w:eastAsia="zh-CN"/>
              </w:rPr>
            </w:pPr>
            <w:r w:rsidRPr="00E233BE">
              <w:rPr>
                <w:rFonts w:eastAsia="PMingLiU"/>
                <w:sz w:val="20"/>
                <w:szCs w:val="20"/>
                <w:lang w:val="ro-MD" w:eastAsia="zh-CN"/>
              </w:rPr>
              <w:t>Informații</w:t>
            </w:r>
          </w:p>
        </w:tc>
        <w:tc>
          <w:tcPr>
            <w:tcW w:w="4001" w:type="dxa"/>
          </w:tcPr>
          <w:p w14:paraId="0029FCB6" w14:textId="77777777" w:rsidR="0013386F" w:rsidRPr="00E233BE" w:rsidRDefault="0013386F" w:rsidP="00A52506">
            <w:pPr>
              <w:tabs>
                <w:tab w:val="left" w:leader="underscore" w:pos="6465"/>
                <w:tab w:val="right" w:leader="underscore" w:pos="9777"/>
              </w:tabs>
              <w:spacing w:line="302" w:lineRule="auto"/>
              <w:jc w:val="center"/>
              <w:rPr>
                <w:rFonts w:eastAsia="PMingLiU"/>
                <w:sz w:val="20"/>
                <w:szCs w:val="20"/>
                <w:lang w:val="ro-MD" w:eastAsia="zh-CN"/>
              </w:rPr>
            </w:pPr>
            <w:r w:rsidRPr="00E233BE">
              <w:rPr>
                <w:rFonts w:eastAsia="PMingLiU"/>
                <w:sz w:val="20"/>
                <w:szCs w:val="20"/>
                <w:lang w:val="ro-MD" w:eastAsia="zh-CN"/>
              </w:rPr>
              <w:t>Noțiuni</w:t>
            </w:r>
          </w:p>
        </w:tc>
        <w:tc>
          <w:tcPr>
            <w:tcW w:w="575" w:type="dxa"/>
          </w:tcPr>
          <w:p w14:paraId="65D08A89"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DA</w:t>
            </w:r>
          </w:p>
        </w:tc>
        <w:tc>
          <w:tcPr>
            <w:tcW w:w="563" w:type="dxa"/>
          </w:tcPr>
          <w:p w14:paraId="0C5FA15C"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NU</w:t>
            </w:r>
          </w:p>
        </w:tc>
        <w:tc>
          <w:tcPr>
            <w:tcW w:w="846" w:type="dxa"/>
          </w:tcPr>
          <w:p w14:paraId="4BBE0463"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Nota</w:t>
            </w:r>
          </w:p>
        </w:tc>
      </w:tr>
      <w:tr w:rsidR="0013386F" w:rsidRPr="00EC30C2" w14:paraId="71D7BC89" w14:textId="77777777" w:rsidTr="00A52506">
        <w:trPr>
          <w:trHeight w:val="540"/>
        </w:trPr>
        <w:tc>
          <w:tcPr>
            <w:tcW w:w="471" w:type="dxa"/>
            <w:vMerge w:val="restart"/>
          </w:tcPr>
          <w:p w14:paraId="4E987927"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w:t>
            </w:r>
          </w:p>
        </w:tc>
        <w:tc>
          <w:tcPr>
            <w:tcW w:w="3751" w:type="dxa"/>
            <w:vMerge w:val="restart"/>
          </w:tcPr>
          <w:p w14:paraId="4A6CA97B"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Încălcări constatate prin procese - verbale de control, emise în temeiul Legii nr.131/2012 privind controlul de stat asupra activității de întreprinzător</w:t>
            </w:r>
            <w:r w:rsidRPr="00E233BE">
              <w:rPr>
                <w:sz w:val="20"/>
                <w:szCs w:val="20"/>
                <w:lang w:val="ro-MD"/>
              </w:rPr>
              <w:t>)</w:t>
            </w:r>
            <w:r w:rsidRPr="00E233BE">
              <w:rPr>
                <w:rFonts w:eastAsia="PMingLiU"/>
                <w:sz w:val="20"/>
                <w:szCs w:val="20"/>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5AEA521"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încalcări foarte grave</w:t>
            </w:r>
          </w:p>
          <w:p w14:paraId="5801CDD6" w14:textId="77777777" w:rsidR="0013386F" w:rsidRPr="00E233BE" w:rsidRDefault="0013386F" w:rsidP="00A52506">
            <w:pPr>
              <w:tabs>
                <w:tab w:val="left" w:leader="underscore" w:pos="6465"/>
                <w:tab w:val="right" w:leader="underscore" w:pos="9777"/>
              </w:tabs>
              <w:spacing w:line="302" w:lineRule="auto"/>
              <w:jc w:val="both"/>
              <w:rPr>
                <w:rFonts w:eastAsia="PMingLiU"/>
                <w:sz w:val="20"/>
                <w:szCs w:val="20"/>
                <w:lang w:val="ro-MD" w:eastAsia="zh-CN"/>
              </w:rPr>
            </w:pPr>
            <w:r w:rsidRPr="00E233BE">
              <w:rPr>
                <w:sz w:val="20"/>
                <w:szCs w:val="20"/>
                <w:lang w:val="ro-MD"/>
              </w:rPr>
              <w:t>(art. 5</w:t>
            </w:r>
            <w:r w:rsidRPr="00E233BE">
              <w:rPr>
                <w:sz w:val="20"/>
                <w:szCs w:val="20"/>
                <w:vertAlign w:val="superscript"/>
                <w:lang w:val="ro-MD"/>
              </w:rPr>
              <w:t>1</w:t>
            </w:r>
            <w:r w:rsidRPr="00E233BE">
              <w:rPr>
                <w:sz w:val="20"/>
                <w:szCs w:val="20"/>
                <w:lang w:val="ro-MD"/>
              </w:rPr>
              <w:t xml:space="preserve"> Legea nr.131/2012privind controlul de stat asupra activității de întreprinzător)</w:t>
            </w:r>
          </w:p>
        </w:tc>
        <w:tc>
          <w:tcPr>
            <w:tcW w:w="575" w:type="dxa"/>
          </w:tcPr>
          <w:p w14:paraId="58426554"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563" w:type="dxa"/>
          </w:tcPr>
          <w:p w14:paraId="06363883"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846" w:type="dxa"/>
          </w:tcPr>
          <w:p w14:paraId="6922A9C4"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r>
      <w:tr w:rsidR="0013386F" w:rsidRPr="00EC30C2" w14:paraId="39FDCC1F" w14:textId="77777777" w:rsidTr="00A52506">
        <w:trPr>
          <w:trHeight w:val="1380"/>
        </w:trPr>
        <w:tc>
          <w:tcPr>
            <w:tcW w:w="471" w:type="dxa"/>
            <w:vMerge/>
          </w:tcPr>
          <w:p w14:paraId="7C68C907"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3751" w:type="dxa"/>
            <w:vMerge/>
          </w:tcPr>
          <w:p w14:paraId="5AF51C1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p>
        </w:tc>
        <w:tc>
          <w:tcPr>
            <w:tcW w:w="4001" w:type="dxa"/>
          </w:tcPr>
          <w:p w14:paraId="08434C4A"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Sancțiuni economice</w:t>
            </w:r>
          </w:p>
          <w:p w14:paraId="18D273A0"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(cu exagerări ale costului mai mare de 15% din valoarea lucrărilor executate, inclusiv)</w:t>
            </w:r>
          </w:p>
        </w:tc>
        <w:tc>
          <w:tcPr>
            <w:tcW w:w="575" w:type="dxa"/>
          </w:tcPr>
          <w:p w14:paraId="5CAA723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11EC0DC2"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27D88F4A"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16402BCF" w14:textId="77777777" w:rsidTr="00A52506">
        <w:trPr>
          <w:trHeight w:val="420"/>
        </w:trPr>
        <w:tc>
          <w:tcPr>
            <w:tcW w:w="471" w:type="dxa"/>
            <w:vMerge w:val="restart"/>
          </w:tcPr>
          <w:p w14:paraId="588C8A9E"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II</w:t>
            </w:r>
          </w:p>
        </w:tc>
        <w:tc>
          <w:tcPr>
            <w:tcW w:w="3751" w:type="dxa"/>
            <w:vMerge w:val="restart"/>
          </w:tcPr>
          <w:p w14:paraId="22AEA292"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Au fost înregistrate cazuri de accidente:</w:t>
            </w:r>
          </w:p>
        </w:tc>
        <w:tc>
          <w:tcPr>
            <w:tcW w:w="4001" w:type="dxa"/>
          </w:tcPr>
          <w:p w14:paraId="209F8658"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Accidente tehnice grave</w:t>
            </w:r>
          </w:p>
        </w:tc>
        <w:tc>
          <w:tcPr>
            <w:tcW w:w="575" w:type="dxa"/>
          </w:tcPr>
          <w:p w14:paraId="22F1A680"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2B8D4FB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73924A8"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5FD3DB52" w14:textId="77777777" w:rsidTr="00A52506">
        <w:trPr>
          <w:trHeight w:val="535"/>
        </w:trPr>
        <w:tc>
          <w:tcPr>
            <w:tcW w:w="471" w:type="dxa"/>
            <w:vMerge/>
          </w:tcPr>
          <w:p w14:paraId="36DD5175"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638AC440"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D97C7C8"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p>
        </w:tc>
        <w:tc>
          <w:tcPr>
            <w:tcW w:w="575" w:type="dxa"/>
          </w:tcPr>
          <w:p w14:paraId="22D81927"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749AA4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40177AE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1D792DE0" w14:textId="77777777" w:rsidTr="00A52506">
        <w:trPr>
          <w:trHeight w:val="1770"/>
        </w:trPr>
        <w:tc>
          <w:tcPr>
            <w:tcW w:w="471" w:type="dxa"/>
            <w:vMerge w:val="restart"/>
          </w:tcPr>
          <w:p w14:paraId="5D91B0FA"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III</w:t>
            </w:r>
          </w:p>
        </w:tc>
        <w:tc>
          <w:tcPr>
            <w:tcW w:w="3751" w:type="dxa"/>
            <w:vMerge w:val="restart"/>
          </w:tcPr>
          <w:p w14:paraId="393F5F02"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Întreprinderea dispune de necesarul de personal propriu calificat (specialiști și muncitori specializați</w:t>
            </w:r>
            <w:r w:rsidRPr="00E233BE">
              <w:rPr>
                <w:sz w:val="20"/>
                <w:szCs w:val="20"/>
                <w:lang w:val="ro-MD"/>
              </w:rPr>
              <w:t>cu certificate de atestare tehnico-profesională</w:t>
            </w:r>
            <w:r w:rsidRPr="00E233BE">
              <w:rPr>
                <w:rFonts w:eastAsia="PMingLiU"/>
                <w:sz w:val="20"/>
                <w:szCs w:val="20"/>
                <w:lang w:val="ro-MD" w:eastAsia="zh-CN"/>
              </w:rPr>
              <w:t xml:space="preserve">),tehnică specializată (mecanisme, utilaje), încăperi separate corespunzătoare genului de activitate (sector de producere, depozit, </w:t>
            </w:r>
            <w:r w:rsidRPr="00E233BE">
              <w:rPr>
                <w:rFonts w:eastAsia="PMingLiU"/>
                <w:sz w:val="20"/>
                <w:szCs w:val="20"/>
                <w:lang w:val="ro-MD" w:eastAsia="zh-CN"/>
              </w:rPr>
              <w:lastRenderedPageBreak/>
              <w:t>oficiu) pentru executarea următoarelor tipuri de lucrări:</w:t>
            </w:r>
          </w:p>
          <w:p w14:paraId="4F2C90B0"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7BB79C48"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4DF36905"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E10D031"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360FA671"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11711133"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39AD8454"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0BA6A33"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lastRenderedPageBreak/>
              <w:t>Construcții civile, industriale și agrozootehnice</w:t>
            </w:r>
          </w:p>
          <w:p w14:paraId="1A88FEA5" w14:textId="77777777" w:rsidR="0013386F" w:rsidRPr="00E233BE" w:rsidRDefault="0013386F" w:rsidP="00A52506">
            <w:pPr>
              <w:tabs>
                <w:tab w:val="left" w:pos="567"/>
              </w:tabs>
              <w:rPr>
                <w:sz w:val="20"/>
                <w:szCs w:val="20"/>
                <w:lang w:val="ro-MD"/>
              </w:rPr>
            </w:pPr>
            <w:r w:rsidRPr="00E233BE">
              <w:rPr>
                <w:sz w:val="20"/>
                <w:szCs w:val="20"/>
                <w:lang w:val="ro-MD"/>
              </w:rPr>
              <w:t>A.Terasamente, lucrări la structura clădirilor;</w:t>
            </w:r>
          </w:p>
          <w:p w14:paraId="149DCACC" w14:textId="77777777" w:rsidR="0013386F" w:rsidRPr="00E233BE" w:rsidRDefault="0013386F" w:rsidP="00A52506">
            <w:pPr>
              <w:tabs>
                <w:tab w:val="decimal" w:pos="216"/>
                <w:tab w:val="left" w:leader="underscore" w:pos="6465"/>
                <w:tab w:val="right" w:leader="underscore" w:pos="9777"/>
              </w:tabs>
              <w:ind w:left="360" w:hanging="360"/>
              <w:rPr>
                <w:sz w:val="20"/>
                <w:szCs w:val="20"/>
                <w:lang w:val="ro-MD"/>
              </w:rPr>
            </w:pPr>
            <w:r w:rsidRPr="00E233BE">
              <w:rPr>
                <w:sz w:val="20"/>
                <w:szCs w:val="20"/>
                <w:lang w:val="ro-MD"/>
              </w:rPr>
              <w:t xml:space="preserve">B. structuri metalice; </w:t>
            </w:r>
          </w:p>
          <w:p w14:paraId="0479B932" w14:textId="77777777" w:rsidR="0013386F" w:rsidRPr="00E233BE" w:rsidRDefault="0013386F" w:rsidP="00A52506">
            <w:pPr>
              <w:tabs>
                <w:tab w:val="decimal" w:pos="216"/>
                <w:tab w:val="left" w:leader="underscore" w:pos="6465"/>
                <w:tab w:val="right" w:leader="underscore" w:pos="9777"/>
              </w:tabs>
              <w:ind w:left="360" w:hanging="360"/>
              <w:rPr>
                <w:rFonts w:eastAsia="PMingLiU"/>
                <w:sz w:val="20"/>
                <w:szCs w:val="20"/>
                <w:lang w:val="ro-MD" w:eastAsia="zh-CN"/>
              </w:rPr>
            </w:pPr>
            <w:r w:rsidRPr="00E233BE">
              <w:rPr>
                <w:sz w:val="20"/>
                <w:szCs w:val="20"/>
                <w:lang w:val="ro-MD"/>
              </w:rPr>
              <w:t>C. finisare, amenajare, protecție.</w:t>
            </w:r>
          </w:p>
        </w:tc>
        <w:tc>
          <w:tcPr>
            <w:tcW w:w="575" w:type="dxa"/>
          </w:tcPr>
          <w:p w14:paraId="4CC278C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BA013F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272A512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6E694BAB" w14:textId="77777777" w:rsidTr="00A52506">
        <w:trPr>
          <w:trHeight w:val="1260"/>
        </w:trPr>
        <w:tc>
          <w:tcPr>
            <w:tcW w:w="471" w:type="dxa"/>
            <w:vMerge/>
          </w:tcPr>
          <w:p w14:paraId="4CE1ADE3"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8D8AA32"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7B05F3A3"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 xml:space="preserve"> Construcții rutiere:</w:t>
            </w:r>
          </w:p>
          <w:p w14:paraId="2E60AC40"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 xml:space="preserve">A.drumuri și piste de aviație; </w:t>
            </w:r>
          </w:p>
          <w:p w14:paraId="4DBCECCA"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 xml:space="preserve">B.poduri; </w:t>
            </w:r>
          </w:p>
          <w:p w14:paraId="63D4DD8B"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sz w:val="20"/>
                <w:szCs w:val="20"/>
                <w:lang w:val="ro-MD"/>
              </w:rPr>
              <w:t>C.căi ferate.</w:t>
            </w:r>
          </w:p>
        </w:tc>
        <w:tc>
          <w:tcPr>
            <w:tcW w:w="575" w:type="dxa"/>
          </w:tcPr>
          <w:p w14:paraId="7844075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64DB943D"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56D2C200"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FB26352" w14:textId="77777777" w:rsidTr="00A52506">
        <w:trPr>
          <w:trHeight w:val="1260"/>
        </w:trPr>
        <w:tc>
          <w:tcPr>
            <w:tcW w:w="471" w:type="dxa"/>
            <w:vMerge/>
          </w:tcPr>
          <w:p w14:paraId="5888DED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15DB05AE"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0E759092"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Construcții speciale:</w:t>
            </w:r>
          </w:p>
          <w:p w14:paraId="4F37F8E5"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 hidrotehnice și pentru îmbunătățiri funciare;</w:t>
            </w:r>
          </w:p>
          <w:p w14:paraId="31544A73"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 xml:space="preserve">B. fântâni arteziene; </w:t>
            </w:r>
          </w:p>
          <w:p w14:paraId="09B8EEC7"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 porturi și debarcadere;</w:t>
            </w:r>
          </w:p>
          <w:p w14:paraId="16AD0955"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sz w:val="20"/>
                <w:szCs w:val="20"/>
                <w:lang w:val="ro-MD"/>
              </w:rPr>
              <w:t>D. mine, cariere;     E. tuneluri.</w:t>
            </w:r>
          </w:p>
        </w:tc>
        <w:tc>
          <w:tcPr>
            <w:tcW w:w="575" w:type="dxa"/>
          </w:tcPr>
          <w:p w14:paraId="074BCED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024A89C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0093C327"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EB38762" w14:textId="77777777" w:rsidTr="00A52506">
        <w:trPr>
          <w:trHeight w:val="2055"/>
        </w:trPr>
        <w:tc>
          <w:tcPr>
            <w:tcW w:w="471" w:type="dxa"/>
            <w:vMerge/>
          </w:tcPr>
          <w:p w14:paraId="39991B72"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1BEC945"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F3C224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Instalații și rețele tehnico-edilitare:</w:t>
            </w:r>
          </w:p>
          <w:p w14:paraId="50FBB8D6"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A.de alimentare cu apă și canalizare;</w:t>
            </w:r>
          </w:p>
          <w:p w14:paraId="63EEC8AD"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 xml:space="preserve">B.de încălzire; </w:t>
            </w:r>
          </w:p>
          <w:p w14:paraId="5A957401"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 ventilație, climatizare; D. electrice;</w:t>
            </w:r>
          </w:p>
          <w:p w14:paraId="32903E6E"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E.de automatizare; F.telecomunicație; G.semnalizare;</w:t>
            </w:r>
          </w:p>
          <w:p w14:paraId="62B7C34C"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H.frigorifice,compresoare;</w:t>
            </w:r>
          </w:p>
          <w:p w14:paraId="3ECC236F" w14:textId="77777777" w:rsidR="0013386F" w:rsidRPr="00E233BE" w:rsidRDefault="0013386F" w:rsidP="00A52506">
            <w:pPr>
              <w:tabs>
                <w:tab w:val="left" w:leader="underscore" w:pos="6465"/>
                <w:tab w:val="right" w:leader="underscore" w:pos="9777"/>
              </w:tabs>
              <w:jc w:val="both"/>
              <w:rPr>
                <w:rFonts w:eastAsia="PMingLiU"/>
                <w:i/>
                <w:sz w:val="20"/>
                <w:szCs w:val="20"/>
                <w:lang w:val="ro-MD" w:eastAsia="zh-CN"/>
              </w:rPr>
            </w:pPr>
            <w:r w:rsidRPr="00E233BE">
              <w:rPr>
                <w:sz w:val="20"/>
                <w:szCs w:val="20"/>
                <w:lang w:val="ro-MD"/>
              </w:rPr>
              <w:t>I. tehnologice.</w:t>
            </w:r>
          </w:p>
        </w:tc>
        <w:tc>
          <w:tcPr>
            <w:tcW w:w="575" w:type="dxa"/>
          </w:tcPr>
          <w:p w14:paraId="3878379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76F93C4C"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528B226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EDB909F" w14:textId="77777777" w:rsidTr="00A52506">
        <w:trPr>
          <w:trHeight w:val="945"/>
        </w:trPr>
        <w:tc>
          <w:tcPr>
            <w:tcW w:w="471" w:type="dxa"/>
            <w:vMerge/>
          </w:tcPr>
          <w:p w14:paraId="085D9CC3"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A53965F"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3BC707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Instalații industriale periculoase:</w:t>
            </w:r>
          </w:p>
          <w:p w14:paraId="2F333051"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 sub presiune, mecanisme de ridicat, cazane;</w:t>
            </w:r>
          </w:p>
          <w:p w14:paraId="59D157E9"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B. chimico-tehnologice; C. gazoducte magistrale;</w:t>
            </w:r>
          </w:p>
          <w:p w14:paraId="4F26603B" w14:textId="77777777" w:rsidR="0013386F" w:rsidRPr="00E233BE" w:rsidRDefault="0013386F" w:rsidP="0013386F">
            <w:pPr>
              <w:pStyle w:val="a"/>
              <w:numPr>
                <w:ilvl w:val="0"/>
                <w:numId w:val="18"/>
              </w:numPr>
              <w:tabs>
                <w:tab w:val="decimal" w:pos="317"/>
              </w:tabs>
              <w:ind w:left="0" w:hanging="650"/>
              <w:rPr>
                <w:rFonts w:eastAsia="PMingLiU"/>
                <w:i/>
                <w:noProof/>
                <w:sz w:val="20"/>
                <w:szCs w:val="20"/>
                <w:lang w:val="ro-MD" w:eastAsia="zh-CN"/>
              </w:rPr>
            </w:pPr>
            <w:r w:rsidRPr="00E233BE">
              <w:rPr>
                <w:sz w:val="20"/>
                <w:szCs w:val="20"/>
                <w:lang w:val="ro-MD"/>
              </w:rPr>
              <w:t>D. sisteme de alimentare cu gaze.</w:t>
            </w:r>
          </w:p>
        </w:tc>
        <w:tc>
          <w:tcPr>
            <w:tcW w:w="575" w:type="dxa"/>
          </w:tcPr>
          <w:p w14:paraId="0E46A86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47B8342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00B51B0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bl>
    <w:p w14:paraId="084807D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E62A85D"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39E1D406"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278FB4A9"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F12800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3C55A37"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522BE22"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70E4E322"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7EA85D1" w14:textId="77777777" w:rsidR="0013386F" w:rsidRPr="00FF5CB2" w:rsidRDefault="0013386F" w:rsidP="0013386F">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B1C5D26"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A2E3374" w14:textId="77777777" w:rsidR="0013386F" w:rsidRPr="00FF5CB2" w:rsidRDefault="0013386F" w:rsidP="0013386F">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4978A8E8"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4F495DD"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2626010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B011BF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499B635"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67EFD7E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773BCD0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C348FC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77BCAA3"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03199BCC" w14:textId="77777777" w:rsidR="0013386F" w:rsidRPr="00FF430B" w:rsidRDefault="0013386F" w:rsidP="0013386F">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087A86A7"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2E265958" w14:textId="77777777" w:rsidR="002D6E71" w:rsidRPr="0013386F" w:rsidRDefault="002D6E71" w:rsidP="006C4C0E">
      <w:pPr>
        <w:tabs>
          <w:tab w:val="left" w:leader="underscore" w:pos="6465"/>
          <w:tab w:val="right" w:leader="underscore" w:pos="9777"/>
        </w:tabs>
        <w:spacing w:line="302" w:lineRule="auto"/>
        <w:rPr>
          <w:rFonts w:eastAsia="PMingLiU"/>
          <w:lang w:val="ro-MD"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5AB41F03" w14:textId="09E4A4A9" w:rsidR="00922FCC" w:rsidRDefault="00922FCC" w:rsidP="0098308C">
      <w:pPr>
        <w:jc w:val="right"/>
      </w:pPr>
    </w:p>
    <w:p w14:paraId="238DAD28" w14:textId="0D388F22" w:rsidR="0098308C" w:rsidRDefault="0098308C" w:rsidP="0098308C">
      <w:pPr>
        <w:jc w:val="right"/>
      </w:pPr>
    </w:p>
    <w:p w14:paraId="4DD7B649" w14:textId="741C175A" w:rsidR="0098308C" w:rsidRDefault="004858EB" w:rsidP="0098308C">
      <w:pPr>
        <w:jc w:val="right"/>
      </w:pPr>
      <w:r>
        <w:t>Anexa nr. 25</w:t>
      </w:r>
    </w:p>
    <w:p w14:paraId="24ECBDCB" w14:textId="2939DEA1" w:rsidR="0098308C" w:rsidRDefault="0098308C" w:rsidP="0098308C">
      <w:pPr>
        <w:jc w:val="right"/>
      </w:pPr>
    </w:p>
    <w:p w14:paraId="2C1E7DB6" w14:textId="28C983F0" w:rsidR="0098308C" w:rsidRDefault="0098308C" w:rsidP="0098308C">
      <w:pPr>
        <w:jc w:val="right"/>
      </w:pPr>
    </w:p>
    <w:p w14:paraId="55D75957" w14:textId="418B3F90" w:rsidR="0098308C" w:rsidRDefault="0098308C" w:rsidP="0098308C">
      <w:pPr>
        <w:jc w:val="right"/>
      </w:pPr>
    </w:p>
    <w:p w14:paraId="57FF53FE" w14:textId="77777777" w:rsidR="0098308C" w:rsidRPr="0098308C" w:rsidRDefault="0098308C" w:rsidP="0098308C">
      <w:pPr>
        <w:tabs>
          <w:tab w:val="left" w:pos="1260"/>
        </w:tabs>
        <w:jc w:val="center"/>
        <w:rPr>
          <w:b/>
        </w:rPr>
      </w:pPr>
      <w:r w:rsidRPr="0098308C">
        <w:rPr>
          <w:b/>
        </w:rPr>
        <w:t>CONTRACT – MODEL</w:t>
      </w:r>
    </w:p>
    <w:p w14:paraId="79462916" w14:textId="77777777" w:rsidR="0098308C" w:rsidRPr="0098308C" w:rsidRDefault="0098308C" w:rsidP="0098308C">
      <w:pPr>
        <w:tabs>
          <w:tab w:val="left" w:pos="1260"/>
        </w:tabs>
        <w:jc w:val="center"/>
        <w:rPr>
          <w:b/>
          <w:caps/>
        </w:rPr>
      </w:pPr>
    </w:p>
    <w:p w14:paraId="13A32DD3" w14:textId="77777777" w:rsidR="0098308C" w:rsidRPr="0098308C" w:rsidRDefault="0098308C" w:rsidP="0098308C">
      <w:pPr>
        <w:tabs>
          <w:tab w:val="left" w:pos="1260"/>
        </w:tabs>
        <w:jc w:val="center"/>
        <w:rPr>
          <w:b/>
        </w:rPr>
      </w:pPr>
      <w:r w:rsidRPr="0098308C">
        <w:rPr>
          <w:b/>
          <w:caps/>
        </w:rPr>
        <w:t>Contract</w:t>
      </w:r>
      <w:r w:rsidRPr="0098308C">
        <w:rPr>
          <w:b/>
        </w:rPr>
        <w:t xml:space="preserve"> DE ANTREPRIZĂ nr.___________</w:t>
      </w:r>
    </w:p>
    <w:p w14:paraId="7621C2CD" w14:textId="77777777" w:rsidR="0098308C" w:rsidRPr="0098308C" w:rsidRDefault="0098308C" w:rsidP="0098308C">
      <w:pPr>
        <w:tabs>
          <w:tab w:val="left" w:pos="1260"/>
        </w:tabs>
      </w:pPr>
    </w:p>
    <w:p w14:paraId="083B39CC" w14:textId="77777777" w:rsidR="0098308C" w:rsidRPr="0001624C" w:rsidRDefault="0098308C" w:rsidP="0098308C">
      <w:pPr>
        <w:pStyle w:val="a"/>
        <w:numPr>
          <w:ilvl w:val="0"/>
          <w:numId w:val="21"/>
        </w:numPr>
        <w:tabs>
          <w:tab w:val="clear" w:pos="1134"/>
          <w:tab w:val="left" w:pos="540"/>
        </w:tabs>
        <w:ind w:left="0" w:firstLine="0"/>
        <w:contextualSpacing/>
        <w:jc w:val="center"/>
        <w:rPr>
          <w:b/>
          <w:lang w:val="ro-RO"/>
        </w:rPr>
      </w:pPr>
      <w:r w:rsidRPr="0001624C">
        <w:rPr>
          <w:b/>
          <w:lang w:val="ro-RO"/>
        </w:rPr>
        <w:t>PARTEA GENERALĂ</w:t>
      </w:r>
    </w:p>
    <w:p w14:paraId="6324FC62" w14:textId="77777777" w:rsidR="0098308C" w:rsidRPr="00861622" w:rsidRDefault="0098308C" w:rsidP="0098308C">
      <w:pPr>
        <w:pStyle w:val="a"/>
        <w:tabs>
          <w:tab w:val="left" w:pos="540"/>
        </w:tabs>
        <w:ind w:left="0"/>
        <w:jc w:val="center"/>
        <w:rPr>
          <w:i/>
          <w:sz w:val="20"/>
          <w:szCs w:val="20"/>
          <w:lang w:val="ro-RO"/>
        </w:rPr>
      </w:pPr>
      <w:r w:rsidRPr="00861622">
        <w:rPr>
          <w:i/>
          <w:sz w:val="20"/>
          <w:szCs w:val="20"/>
          <w:lang w:val="ro-RO"/>
        </w:rPr>
        <w:t>(OBLIGATORIE)</w:t>
      </w:r>
    </w:p>
    <w:p w14:paraId="1CF31B10" w14:textId="77777777" w:rsidR="0098308C" w:rsidRPr="0098308C" w:rsidRDefault="0098308C" w:rsidP="0098308C">
      <w:pPr>
        <w:tabs>
          <w:tab w:val="left" w:pos="540"/>
        </w:tabs>
        <w:rPr>
          <w:i/>
        </w:rPr>
      </w:pPr>
    </w:p>
    <w:p w14:paraId="3561F806" w14:textId="77777777" w:rsidR="0098308C" w:rsidRPr="0098308C" w:rsidRDefault="0098308C" w:rsidP="0098308C">
      <w:pPr>
        <w:tabs>
          <w:tab w:val="left" w:pos="540"/>
        </w:tabs>
        <w:spacing w:after="120"/>
        <w:rPr>
          <w:b/>
        </w:rPr>
      </w:pPr>
      <w:r w:rsidRPr="0098308C">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98308C" w:rsidRPr="00FF430B" w14:paraId="00285FA1" w14:textId="77777777" w:rsidTr="00A52506">
        <w:tc>
          <w:tcPr>
            <w:tcW w:w="2553" w:type="pct"/>
          </w:tcPr>
          <w:p w14:paraId="6A97EB91" w14:textId="61350EA3" w:rsidR="00C07F2B" w:rsidRDefault="0098308C" w:rsidP="00C07F2B">
            <w:pPr>
              <w:tabs>
                <w:tab w:val="left" w:pos="360"/>
              </w:tabs>
              <w:jc w:val="center"/>
              <w:rPr>
                <w:b/>
              </w:rPr>
            </w:pPr>
            <w:r w:rsidRPr="00C07F2B">
              <w:rPr>
                <w:b/>
              </w:rPr>
              <w:t>Beneficiar</w:t>
            </w:r>
          </w:p>
          <w:p w14:paraId="0A74D566" w14:textId="4B7F71CF" w:rsidR="0098308C" w:rsidRPr="00C07F2B" w:rsidRDefault="00C07F2B" w:rsidP="00C07F2B">
            <w:pPr>
              <w:tabs>
                <w:tab w:val="left" w:pos="360"/>
              </w:tabs>
              <w:jc w:val="center"/>
              <w:rPr>
                <w:b/>
              </w:rPr>
            </w:pPr>
            <w:r w:rsidRPr="00C07F2B">
              <w:rPr>
                <w:b/>
              </w:rPr>
              <w:t>Primăria  orașului  Călărași</w:t>
            </w:r>
            <w:r>
              <w:rPr>
                <w:b/>
              </w:rPr>
              <w:t>,</w:t>
            </w:r>
          </w:p>
        </w:tc>
        <w:tc>
          <w:tcPr>
            <w:tcW w:w="2447" w:type="pct"/>
          </w:tcPr>
          <w:p w14:paraId="3F2B6E04" w14:textId="77777777" w:rsidR="0098308C" w:rsidRPr="00C07F2B" w:rsidRDefault="0098308C" w:rsidP="00C07F2B">
            <w:pPr>
              <w:tabs>
                <w:tab w:val="left" w:pos="360"/>
              </w:tabs>
              <w:jc w:val="center"/>
              <w:rPr>
                <w:b/>
              </w:rPr>
            </w:pPr>
            <w:r w:rsidRPr="00C07F2B">
              <w:rPr>
                <w:b/>
              </w:rPr>
              <w:t>Antreprenor</w:t>
            </w:r>
          </w:p>
        </w:tc>
      </w:tr>
      <w:tr w:rsidR="0098308C" w:rsidRPr="00AF71A7" w14:paraId="0C96864C" w14:textId="77777777" w:rsidTr="00A52506">
        <w:tc>
          <w:tcPr>
            <w:tcW w:w="2553" w:type="pct"/>
          </w:tcPr>
          <w:p w14:paraId="07C4EF7D" w14:textId="77777777" w:rsidR="00C07F2B" w:rsidRDefault="0098308C" w:rsidP="00A52506">
            <w:pPr>
              <w:tabs>
                <w:tab w:val="left" w:pos="360"/>
              </w:tabs>
              <w:jc w:val="both"/>
              <w:rPr>
                <w:lang w:val="en-US"/>
              </w:rPr>
            </w:pPr>
            <w:r w:rsidRPr="006369F2">
              <w:rPr>
                <w:lang w:val="en-US"/>
              </w:rPr>
              <w:t>reprezentat legal prin</w:t>
            </w:r>
            <w:r w:rsidR="00C07F2B">
              <w:rPr>
                <w:lang w:val="en-US"/>
              </w:rPr>
              <w:t xml:space="preserve"> </w:t>
            </w:r>
            <w:r w:rsidR="00C07F2B" w:rsidRPr="00C07F2B">
              <w:rPr>
                <w:b/>
                <w:lang w:val="en-US"/>
              </w:rPr>
              <w:t>Primarul Ambroci Victor</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164CDD54" w14:textId="77777777" w:rsidR="00C07F2B" w:rsidRDefault="0098308C" w:rsidP="00A52506">
            <w:pPr>
              <w:tabs>
                <w:tab w:val="left" w:pos="360"/>
              </w:tabs>
              <w:jc w:val="both"/>
              <w:rPr>
                <w:lang w:val="en-US"/>
              </w:rPr>
            </w:pPr>
            <w:r w:rsidRPr="006369F2">
              <w:rPr>
                <w:lang w:val="en-US"/>
              </w:rPr>
              <w:t>IDNO</w:t>
            </w:r>
            <w:r w:rsidR="00C07F2B">
              <w:rPr>
                <w:lang w:val="en-US"/>
              </w:rPr>
              <w:t xml:space="preserve"> </w:t>
            </w:r>
            <w:r w:rsidR="00C07F2B">
              <w:rPr>
                <w:b/>
                <w:bCs/>
                <w:color w:val="222222"/>
                <w:sz w:val="22"/>
                <w:szCs w:val="22"/>
                <w:shd w:val="clear" w:color="auto" w:fill="FFFFFF"/>
                <w:lang w:val="en-US"/>
              </w:rPr>
              <w:t>1007601009004</w:t>
            </w:r>
            <w:r w:rsidR="00C07F2B">
              <w:rPr>
                <w:lang w:val="en-US"/>
              </w:rPr>
              <w:t xml:space="preserve"> </w:t>
            </w:r>
            <w:r w:rsidRPr="006369F2">
              <w:rPr>
                <w:lang w:val="en-US"/>
              </w:rPr>
              <w:t>,</w:t>
            </w:r>
            <w:r w:rsidRPr="006369F2">
              <w:rPr>
                <w:i/>
                <w:lang w:val="en-US"/>
              </w:rPr>
              <w:t xml:space="preserve"> </w:t>
            </w:r>
            <w:r w:rsidRPr="006369F2">
              <w:rPr>
                <w:lang w:val="en-US"/>
              </w:rPr>
              <w:t xml:space="preserve"> </w:t>
            </w:r>
          </w:p>
          <w:p w14:paraId="27E9649A" w14:textId="07E92569" w:rsidR="0098308C" w:rsidRPr="006369F2" w:rsidRDefault="0098308C" w:rsidP="00A52506">
            <w:pPr>
              <w:tabs>
                <w:tab w:val="left" w:pos="360"/>
              </w:tabs>
              <w:jc w:val="both"/>
              <w:rPr>
                <w:lang w:val="en-US"/>
              </w:rPr>
            </w:pPr>
            <w:r w:rsidRPr="006369F2">
              <w:rPr>
                <w:lang w:val="en-US"/>
              </w:rPr>
              <w:t>pe de o parte,</w:t>
            </w:r>
          </w:p>
        </w:tc>
        <w:tc>
          <w:tcPr>
            <w:tcW w:w="2447" w:type="pct"/>
          </w:tcPr>
          <w:p w14:paraId="3FC53BDE" w14:textId="77777777" w:rsidR="0098308C" w:rsidRPr="006369F2" w:rsidRDefault="0098308C" w:rsidP="00A52506">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05AAD280" w14:textId="77777777" w:rsidR="0098308C" w:rsidRPr="00861622" w:rsidRDefault="0098308C" w:rsidP="0098308C">
      <w:pPr>
        <w:tabs>
          <w:tab w:val="left" w:pos="1260"/>
        </w:tabs>
      </w:pPr>
      <w:r w:rsidRPr="006369F2">
        <w:t xml:space="preserve">ambii (denumiţi în continuare </w:t>
      </w:r>
      <w:r w:rsidRPr="0098308C">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98308C" w:rsidRPr="00EC30C2" w14:paraId="4C552CAC" w14:textId="77777777" w:rsidTr="00A52506">
        <w:trPr>
          <w:trHeight w:val="697"/>
        </w:trPr>
        <w:tc>
          <w:tcPr>
            <w:tcW w:w="9540" w:type="dxa"/>
            <w:vAlign w:val="center"/>
          </w:tcPr>
          <w:p w14:paraId="055A3785" w14:textId="77777777" w:rsidR="0098308C" w:rsidRPr="006369F2" w:rsidRDefault="0098308C" w:rsidP="00A52506">
            <w:pPr>
              <w:tabs>
                <w:tab w:val="left" w:pos="360"/>
              </w:tabs>
              <w:jc w:val="both"/>
              <w:rPr>
                <w:lang w:val="en-US"/>
              </w:rPr>
            </w:pPr>
          </w:p>
          <w:p w14:paraId="71109393" w14:textId="77777777" w:rsidR="0098308C" w:rsidRPr="006369F2" w:rsidRDefault="0098308C" w:rsidP="00A52506">
            <w:pPr>
              <w:tabs>
                <w:tab w:val="left" w:pos="525"/>
                <w:tab w:val="left" w:pos="1134"/>
                <w:tab w:val="left" w:pos="3705"/>
              </w:tabs>
              <w:jc w:val="both"/>
              <w:rPr>
                <w:b/>
                <w:lang w:val="en-US"/>
              </w:rPr>
            </w:pPr>
            <w:r w:rsidRPr="006369F2">
              <w:rPr>
                <w:b/>
                <w:lang w:val="en-US"/>
              </w:rPr>
              <w:t>1. OBIECTUL CONTRACTULUI</w:t>
            </w:r>
          </w:p>
          <w:p w14:paraId="23FA5954" w14:textId="2A2E495E" w:rsidR="0098308C" w:rsidRPr="006369F2" w:rsidRDefault="0098308C" w:rsidP="00A52506">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00DD5C0E" w:rsidRPr="00DF7166">
              <w:rPr>
                <w:b/>
                <w:bCs/>
                <w:i/>
                <w:iCs/>
                <w:u w:val="single"/>
                <w:lang w:val="ro-MD" w:eastAsia="ru-RU"/>
              </w:rPr>
              <w:t xml:space="preserve">de </w:t>
            </w:r>
            <w:r w:rsidR="00DD5C0E" w:rsidRPr="00DF7166">
              <w:rPr>
                <w:b/>
                <w:bCs/>
                <w:i/>
                <w:iCs/>
                <w:u w:val="single"/>
                <w:lang w:val="ro-MD"/>
              </w:rPr>
              <w:t xml:space="preserve">Constructie a  statiilor  de asteptare </w:t>
            </w:r>
            <w:r w:rsidR="00DD5C0E">
              <w:rPr>
                <w:b/>
                <w:bCs/>
                <w:i/>
                <w:iCs/>
                <w:u w:val="single"/>
                <w:lang w:val="ro-MD"/>
              </w:rPr>
              <w:t xml:space="preserve">în grupul de APL-uri partenere : </w:t>
            </w:r>
            <w:r w:rsidR="00DD5C0E" w:rsidRPr="00DF7166">
              <w:rPr>
                <w:b/>
                <w:bCs/>
                <w:i/>
                <w:iCs/>
                <w:u w:val="single"/>
                <w:lang w:val="ro-MD"/>
              </w:rPr>
              <w:t>în or. Călărași s. Nișcani, com. Tuzara</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641A6C8" w14:textId="77777777" w:rsidR="0098308C" w:rsidRPr="006369F2" w:rsidRDefault="0098308C" w:rsidP="00A52506">
            <w:pPr>
              <w:tabs>
                <w:tab w:val="left" w:pos="360"/>
              </w:tabs>
              <w:jc w:val="both"/>
              <w:rPr>
                <w:lang w:val="en-US"/>
              </w:rPr>
            </w:pPr>
          </w:p>
          <w:p w14:paraId="2FA83A7F" w14:textId="77777777" w:rsidR="0098308C" w:rsidRPr="006369F2" w:rsidRDefault="0098308C" w:rsidP="00A52506">
            <w:pPr>
              <w:pStyle w:val="af2"/>
              <w:tabs>
                <w:tab w:val="left" w:pos="525"/>
                <w:tab w:val="left" w:pos="567"/>
              </w:tabs>
              <w:ind w:left="-15"/>
              <w:rPr>
                <w:b/>
                <w:lang w:val="en-US"/>
              </w:rPr>
            </w:pPr>
            <w:r w:rsidRPr="006369F2">
              <w:rPr>
                <w:b/>
                <w:lang w:val="en-US"/>
              </w:rPr>
              <w:t>2. DOCUMENTELE CONTRACTULUI</w:t>
            </w:r>
          </w:p>
          <w:p w14:paraId="63D8ECEE" w14:textId="77777777" w:rsidR="0098308C" w:rsidRPr="006369F2" w:rsidRDefault="0098308C" w:rsidP="00A52506">
            <w:pPr>
              <w:tabs>
                <w:tab w:val="left" w:pos="360"/>
              </w:tabs>
              <w:jc w:val="both"/>
              <w:rPr>
                <w:lang w:val="en-US"/>
              </w:rPr>
            </w:pPr>
            <w:r w:rsidRPr="006369F2">
              <w:rPr>
                <w:lang w:val="en-US"/>
              </w:rPr>
              <w:t>2.1. Următoarele documente vor fi considerate părţi componente ale Contractului:</w:t>
            </w:r>
          </w:p>
          <w:p w14:paraId="14065BA7" w14:textId="77777777" w:rsidR="0098308C" w:rsidRPr="00E73483" w:rsidRDefault="0098308C" w:rsidP="0098308C">
            <w:pPr>
              <w:numPr>
                <w:ilvl w:val="0"/>
                <w:numId w:val="23"/>
              </w:numPr>
              <w:tabs>
                <w:tab w:val="left" w:pos="360"/>
              </w:tabs>
              <w:suppressAutoHyphens/>
              <w:ind w:left="-15" w:firstLine="0"/>
              <w:jc w:val="both"/>
            </w:pPr>
            <w:r w:rsidRPr="00E73483">
              <w:t>Formularul contractului;</w:t>
            </w:r>
          </w:p>
          <w:p w14:paraId="52F6CC71"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Propunerea tehnică și propunerea financiară;</w:t>
            </w:r>
          </w:p>
          <w:p w14:paraId="610DDC6C" w14:textId="77777777" w:rsidR="0098308C" w:rsidRPr="00E73483" w:rsidRDefault="0098308C" w:rsidP="0098308C">
            <w:pPr>
              <w:numPr>
                <w:ilvl w:val="0"/>
                <w:numId w:val="23"/>
              </w:numPr>
              <w:tabs>
                <w:tab w:val="left" w:pos="360"/>
              </w:tabs>
              <w:suppressAutoHyphens/>
              <w:ind w:left="-15" w:firstLine="0"/>
              <w:jc w:val="both"/>
            </w:pPr>
            <w:r w:rsidRPr="00E73483">
              <w:t>Caietul de sarcini;</w:t>
            </w:r>
          </w:p>
          <w:p w14:paraId="6BCDFF1D"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Garanția de bună execuție a contractului;</w:t>
            </w:r>
          </w:p>
          <w:p w14:paraId="58C0DA3E"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Acordul de asociere (după caz);</w:t>
            </w:r>
          </w:p>
          <w:p w14:paraId="79816D23"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7544D824"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Graficul de execuție a contractului aprobat de ambele părți.</w:t>
            </w:r>
          </w:p>
          <w:p w14:paraId="6D24C3CD" w14:textId="77777777" w:rsidR="0098308C" w:rsidRPr="006369F2" w:rsidRDefault="0098308C" w:rsidP="0098308C">
            <w:pPr>
              <w:tabs>
                <w:tab w:val="left" w:pos="360"/>
              </w:tabs>
            </w:pPr>
          </w:p>
          <w:p w14:paraId="367890E0" w14:textId="77777777" w:rsidR="0098308C" w:rsidRPr="006369F2" w:rsidRDefault="0098308C" w:rsidP="00A52506">
            <w:pPr>
              <w:tabs>
                <w:tab w:val="left" w:pos="525"/>
                <w:tab w:val="left" w:pos="3645"/>
              </w:tabs>
              <w:jc w:val="both"/>
              <w:rPr>
                <w:b/>
                <w:lang w:val="en-US"/>
              </w:rPr>
            </w:pPr>
            <w:r w:rsidRPr="006369F2">
              <w:rPr>
                <w:b/>
                <w:lang w:val="en-US"/>
              </w:rPr>
              <w:t>3. PREȚUL CONTRACTULUI ŞI MODALITĂŢILE DE PLATĂ</w:t>
            </w:r>
          </w:p>
          <w:p w14:paraId="4A5AAF86" w14:textId="77777777" w:rsidR="0098308C" w:rsidRPr="006369F2" w:rsidRDefault="0098308C" w:rsidP="00A52506">
            <w:pPr>
              <w:jc w:val="both"/>
              <w:rPr>
                <w:lang w:val="en-US"/>
              </w:rPr>
            </w:pPr>
            <w:r w:rsidRPr="006369F2">
              <w:rPr>
                <w:lang w:val="en-US"/>
              </w:rPr>
              <w:t>3.1. Prețul lucrărilor, ce reprezintă obiectul prezentului contract, este stabilit în lei MDL.</w:t>
            </w:r>
          </w:p>
          <w:p w14:paraId="140C92D5" w14:textId="77777777" w:rsidR="0098308C" w:rsidRPr="00423D94" w:rsidRDefault="0098308C" w:rsidP="00A52506">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1699F1D" w14:textId="6E8C9D38" w:rsidR="0098308C" w:rsidRPr="006369F2" w:rsidRDefault="0098308C" w:rsidP="00A52506">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w:t>
            </w:r>
            <w:r w:rsidR="002D0288">
              <w:rPr>
                <w:lang w:val="en-US"/>
              </w:rPr>
              <w:t>15</w:t>
            </w:r>
            <w:r w:rsidRPr="006369F2">
              <w:rPr>
                <w:lang w:val="en-US"/>
              </w:rPr>
              <w:t>__zile.</w:t>
            </w:r>
          </w:p>
          <w:p w14:paraId="0C09FC0C" w14:textId="4F810846" w:rsidR="0098308C" w:rsidRPr="006369F2" w:rsidRDefault="0098308C" w:rsidP="00A52506">
            <w:pPr>
              <w:jc w:val="both"/>
              <w:rPr>
                <w:lang w:val="en-US"/>
              </w:rPr>
            </w:pPr>
            <w:r w:rsidRPr="006369F2">
              <w:rPr>
                <w:lang w:val="en-US"/>
              </w:rPr>
              <w:t>3.4. Beneficiarul va verifica procesele-verbale de recepție a lucrărilor executate în termen de __</w:t>
            </w:r>
            <w:r w:rsidR="002D0288">
              <w:rPr>
                <w:lang w:val="en-US"/>
              </w:rPr>
              <w:t>15</w:t>
            </w:r>
            <w:r w:rsidRPr="006369F2">
              <w:rPr>
                <w:lang w:val="en-US"/>
              </w:rPr>
              <w:t>___ zile de la primirea acestora de la Antreprenor.</w:t>
            </w:r>
          </w:p>
          <w:p w14:paraId="76170A09" w14:textId="77777777" w:rsidR="0098308C" w:rsidRPr="006369F2" w:rsidRDefault="0098308C" w:rsidP="00A52506">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6CE8E584" w14:textId="77777777" w:rsidR="0098308C" w:rsidRPr="006369F2" w:rsidRDefault="0098308C" w:rsidP="00A52506">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DB9E8AC" w14:textId="77777777" w:rsidR="0098308C" w:rsidRPr="006369F2" w:rsidRDefault="0098308C" w:rsidP="00A52506">
            <w:pPr>
              <w:jc w:val="both"/>
              <w:rPr>
                <w:lang w:val="en-US"/>
              </w:rPr>
            </w:pPr>
          </w:p>
          <w:p w14:paraId="201FE1BB" w14:textId="77777777" w:rsidR="0098308C" w:rsidRPr="006369F2" w:rsidRDefault="0098308C" w:rsidP="00A52506">
            <w:pPr>
              <w:pStyle w:val="af2"/>
              <w:tabs>
                <w:tab w:val="left" w:pos="567"/>
              </w:tabs>
              <w:rPr>
                <w:b/>
                <w:lang w:val="en-US"/>
              </w:rPr>
            </w:pPr>
            <w:r w:rsidRPr="006369F2">
              <w:rPr>
                <w:b/>
                <w:lang w:val="en-US"/>
              </w:rPr>
              <w:t>4. DURATA DE EXECUȚIE</w:t>
            </w:r>
          </w:p>
          <w:p w14:paraId="02239535" w14:textId="4CC175D0" w:rsidR="0098308C" w:rsidRPr="006369F2" w:rsidRDefault="0098308C" w:rsidP="00A52506">
            <w:pPr>
              <w:pStyle w:val="af2"/>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C564AB">
              <w:rPr>
                <w:lang w:val="en-US"/>
              </w:rPr>
              <w:t xml:space="preserve"> </w:t>
            </w:r>
            <w:r w:rsidR="00C564AB" w:rsidRPr="002A1245">
              <w:rPr>
                <w:b/>
                <w:bCs/>
                <w:i/>
                <w:iCs/>
                <w:noProof/>
                <w:u w:val="single"/>
                <w:lang w:val="ro-MD"/>
              </w:rPr>
              <w:t>70 de zile calendaristice din momentul semnării contractului</w:t>
            </w:r>
            <w:r w:rsidRPr="006369F2">
              <w:rPr>
                <w:lang w:val="en-US"/>
              </w:rPr>
              <w:t xml:space="preserve">, </w:t>
            </w:r>
            <w:r w:rsidRPr="00B70E83">
              <w:rPr>
                <w:lang w:val="ro-RO"/>
              </w:rPr>
              <w:t>începând de la data prevăzută în Ordinul de începere</w:t>
            </w:r>
            <w:r w:rsidRPr="006369F2">
              <w:rPr>
                <w:lang w:val="en-US"/>
              </w:rPr>
              <w:t>.</w:t>
            </w:r>
          </w:p>
          <w:p w14:paraId="2A1FD6AA" w14:textId="61BABF5D" w:rsidR="0098308C" w:rsidRPr="006369F2" w:rsidRDefault="0098308C" w:rsidP="00A52506">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C564AB" w:rsidRPr="00F022D2">
              <w:rPr>
                <w:i/>
                <w:iCs/>
                <w:noProof/>
                <w:u w:val="single"/>
                <w:lang w:val="ro-MD"/>
              </w:rPr>
              <w:t>70 de zile calendaristice din momentul semnării contractului</w:t>
            </w:r>
            <w:r w:rsidR="00C564AB">
              <w:rPr>
                <w:i/>
                <w:iCs/>
                <w:noProof/>
                <w:u w:val="single"/>
                <w:lang w:val="ro-MD"/>
              </w:rPr>
              <w:t xml:space="preserve"> </w:t>
            </w:r>
            <w:r w:rsidRPr="007926DA">
              <w:rPr>
                <w:lang w:val="ro-RO"/>
              </w:rPr>
              <w:t xml:space="preserve"> luni de la data precizată în ordinul de începere a lucrărilor. Emiterea ordinului de începere a lucrărilor este condiționată de îndeplinirea cumulativă a următoarelor condiții:</w:t>
            </w:r>
          </w:p>
          <w:p w14:paraId="227B0B62" w14:textId="77777777" w:rsidR="0098308C" w:rsidRPr="007926DA" w:rsidRDefault="0098308C" w:rsidP="00A52506">
            <w:pPr>
              <w:jc w:val="both"/>
            </w:pPr>
            <w:r w:rsidRPr="007926DA">
              <w:t>- obținerea autorizației de construire de către Beneficiar;</w:t>
            </w:r>
          </w:p>
          <w:p w14:paraId="65706DFD" w14:textId="77777777" w:rsidR="0098308C" w:rsidRPr="007926DA" w:rsidRDefault="0098308C" w:rsidP="00A52506">
            <w:pPr>
              <w:jc w:val="both"/>
            </w:pPr>
            <w:r w:rsidRPr="007926DA">
              <w:t>- constituirea garanției de bun</w:t>
            </w:r>
            <w:r>
              <w:t>ă</w:t>
            </w:r>
            <w:r w:rsidRPr="007926DA">
              <w:t xml:space="preserve"> execuție a contractului;</w:t>
            </w:r>
          </w:p>
          <w:p w14:paraId="25387660" w14:textId="77777777" w:rsidR="0098308C" w:rsidRPr="007926DA" w:rsidRDefault="0098308C" w:rsidP="00A52506">
            <w:pPr>
              <w:jc w:val="both"/>
            </w:pPr>
            <w:r w:rsidRPr="007926DA">
              <w:t>- semnarea procesului–verbal de predare - primire a amplasamentului, liber de orice sarcini care împiedică realizarea obiectului prezentului contract.</w:t>
            </w:r>
          </w:p>
          <w:p w14:paraId="02221732" w14:textId="77777777" w:rsidR="0098308C" w:rsidRPr="006369F2" w:rsidRDefault="0098308C" w:rsidP="00A52506">
            <w:pPr>
              <w:pStyle w:val="af2"/>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70E0963A" w14:textId="77777777" w:rsidR="0098308C" w:rsidRPr="006369F2" w:rsidRDefault="0098308C" w:rsidP="00A52506">
            <w:pPr>
              <w:pStyle w:val="af2"/>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2F030B2" w14:textId="77777777" w:rsidR="0098308C" w:rsidRPr="006369F2" w:rsidRDefault="0098308C" w:rsidP="00A52506">
            <w:pPr>
              <w:pStyle w:val="af2"/>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038916BA" w14:textId="77777777" w:rsidR="0098308C" w:rsidRPr="006369F2" w:rsidRDefault="0098308C" w:rsidP="00A52506">
            <w:pPr>
              <w:tabs>
                <w:tab w:val="left" w:pos="1276"/>
              </w:tabs>
              <w:jc w:val="both"/>
              <w:rPr>
                <w:lang w:val="en-US"/>
              </w:rPr>
            </w:pPr>
            <w:r w:rsidRPr="006369F2">
              <w:rPr>
                <w:lang w:val="en-US"/>
              </w:rPr>
              <w:t>a) generate de Beneficiar;</w:t>
            </w:r>
          </w:p>
          <w:p w14:paraId="3D398D00" w14:textId="77777777" w:rsidR="0098308C" w:rsidRPr="006369F2" w:rsidRDefault="0098308C" w:rsidP="00A52506">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3E31203" w14:textId="77777777" w:rsidR="0098308C" w:rsidRPr="006369F2" w:rsidRDefault="0098308C" w:rsidP="00A52506">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1936F534" w14:textId="77777777" w:rsidR="0098308C" w:rsidRPr="006369F2" w:rsidRDefault="0098308C" w:rsidP="00A52506">
            <w:pPr>
              <w:tabs>
                <w:tab w:val="left" w:pos="1276"/>
              </w:tabs>
              <w:jc w:val="both"/>
              <w:rPr>
                <w:lang w:val="en-US"/>
              </w:rPr>
            </w:pPr>
            <w:r w:rsidRPr="006369F2">
              <w:rPr>
                <w:lang w:val="en-US"/>
              </w:rPr>
              <w:t>d) calamităţilor naturale recunoscute de autoritatea legală.</w:t>
            </w:r>
          </w:p>
          <w:p w14:paraId="6C6985E2" w14:textId="77777777" w:rsidR="0098308C" w:rsidRPr="006369F2" w:rsidRDefault="0098308C" w:rsidP="00A52506">
            <w:pPr>
              <w:pStyle w:val="af2"/>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27421F92" w14:textId="77777777" w:rsidR="0098308C" w:rsidRPr="006369F2" w:rsidRDefault="0098308C" w:rsidP="00A52506">
            <w:pPr>
              <w:pStyle w:val="af2"/>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EC1F03E" w14:textId="77777777" w:rsidR="0098308C" w:rsidRPr="006369F2" w:rsidRDefault="0098308C" w:rsidP="00A52506">
            <w:pPr>
              <w:tabs>
                <w:tab w:val="left" w:pos="360"/>
              </w:tabs>
              <w:jc w:val="both"/>
              <w:rPr>
                <w:lang w:val="en-US"/>
              </w:rPr>
            </w:pPr>
          </w:p>
          <w:p w14:paraId="612A49F2" w14:textId="77777777" w:rsidR="0098308C" w:rsidRPr="006369F2" w:rsidRDefault="0098308C" w:rsidP="00A52506">
            <w:pPr>
              <w:pStyle w:val="af2"/>
              <w:tabs>
                <w:tab w:val="left" w:pos="525"/>
              </w:tabs>
              <w:rPr>
                <w:b/>
                <w:lang w:val="en-US"/>
              </w:rPr>
            </w:pPr>
            <w:r w:rsidRPr="006369F2">
              <w:rPr>
                <w:b/>
                <w:lang w:val="en-US"/>
              </w:rPr>
              <w:t>5. RECEPŢIA LUCRĂRILOR DE EXECUŢIE</w:t>
            </w:r>
          </w:p>
          <w:p w14:paraId="2E63B76F" w14:textId="77777777" w:rsidR="0098308C" w:rsidRPr="006369F2" w:rsidRDefault="0098308C" w:rsidP="00A52506">
            <w:pPr>
              <w:pStyle w:val="af2"/>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80F417" w14:textId="77777777" w:rsidR="0098308C" w:rsidRPr="006369F2" w:rsidRDefault="0098308C" w:rsidP="00A52506">
            <w:pPr>
              <w:pStyle w:val="af2"/>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820FD3B" w14:textId="77777777" w:rsidR="0098308C" w:rsidRPr="006369F2" w:rsidRDefault="0098308C" w:rsidP="00A52506">
            <w:pPr>
              <w:pStyle w:val="af2"/>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49FA955" w14:textId="77777777" w:rsidR="0098308C" w:rsidRPr="00B70E83" w:rsidRDefault="0098308C" w:rsidP="00A52506">
            <w:pPr>
              <w:pStyle w:val="af2"/>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C30071C" w14:textId="77777777" w:rsidR="0098308C" w:rsidRPr="006369F2" w:rsidRDefault="0098308C" w:rsidP="00A52506">
            <w:pPr>
              <w:pStyle w:val="af2"/>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298D7FDC" w14:textId="77777777" w:rsidR="0098308C" w:rsidRPr="00B70E83" w:rsidRDefault="0098308C" w:rsidP="00A52506">
            <w:pPr>
              <w:pStyle w:val="af2"/>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346EE7B9" w14:textId="77777777" w:rsidR="0098308C" w:rsidRPr="006369F2" w:rsidRDefault="0098308C" w:rsidP="00A52506">
            <w:pPr>
              <w:pStyle w:val="af2"/>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DBC8504" w14:textId="77777777" w:rsidR="0098308C" w:rsidRPr="006369F2" w:rsidRDefault="0098308C" w:rsidP="00A52506">
            <w:pPr>
              <w:pStyle w:val="af2"/>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447B801" w14:textId="77777777" w:rsidR="0098308C" w:rsidRPr="006369F2" w:rsidRDefault="0098308C" w:rsidP="00A52506">
            <w:pPr>
              <w:pStyle w:val="af2"/>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2E6AD821" w14:textId="77777777" w:rsidR="0098308C" w:rsidRPr="006369F2" w:rsidRDefault="0098308C" w:rsidP="00A52506">
            <w:pPr>
              <w:pStyle w:val="af2"/>
              <w:tabs>
                <w:tab w:val="left" w:pos="567"/>
              </w:tabs>
              <w:rPr>
                <w:lang w:val="en-US"/>
              </w:rPr>
            </w:pPr>
          </w:p>
          <w:p w14:paraId="53F234B1" w14:textId="77777777" w:rsidR="0098308C" w:rsidRPr="006369F2" w:rsidRDefault="0098308C" w:rsidP="00A52506">
            <w:pPr>
              <w:tabs>
                <w:tab w:val="left" w:pos="525"/>
              </w:tabs>
              <w:jc w:val="both"/>
              <w:rPr>
                <w:b/>
                <w:lang w:val="en-US"/>
              </w:rPr>
            </w:pPr>
            <w:r w:rsidRPr="006369F2">
              <w:rPr>
                <w:b/>
                <w:lang w:val="en-US"/>
              </w:rPr>
              <w:t>6. REMEDIEREA DEFECTELOR</w:t>
            </w:r>
          </w:p>
          <w:p w14:paraId="0DDC47D1" w14:textId="77777777" w:rsidR="0098308C" w:rsidRPr="006369F2" w:rsidRDefault="0098308C" w:rsidP="00A52506">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6BBC469" w14:textId="77777777" w:rsidR="0098308C" w:rsidRPr="006369F2" w:rsidRDefault="0098308C" w:rsidP="00A52506">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7C6AE5C7" w14:textId="77777777" w:rsidR="0098308C" w:rsidRPr="006369F2" w:rsidRDefault="0098308C" w:rsidP="00A52506">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FE0A3E" w14:textId="77777777" w:rsidR="0098308C" w:rsidRPr="006369F2" w:rsidRDefault="0098308C" w:rsidP="00A52506">
            <w:pPr>
              <w:pStyle w:val="af2"/>
              <w:tabs>
                <w:tab w:val="left" w:pos="567"/>
              </w:tabs>
              <w:rPr>
                <w:lang w:val="en-US"/>
              </w:rPr>
            </w:pPr>
          </w:p>
          <w:p w14:paraId="4BDBA53E" w14:textId="77777777" w:rsidR="0098308C" w:rsidRPr="006369F2" w:rsidRDefault="0098308C" w:rsidP="00A52506">
            <w:pPr>
              <w:pStyle w:val="af2"/>
              <w:tabs>
                <w:tab w:val="left" w:pos="525"/>
              </w:tabs>
              <w:rPr>
                <w:lang w:val="en-US"/>
              </w:rPr>
            </w:pPr>
            <w:r w:rsidRPr="006369F2">
              <w:rPr>
                <w:b/>
                <w:lang w:val="en-US"/>
              </w:rPr>
              <w:t>7. DREPTURILE ŞI OBLIGAŢIUNILE ANTREPRENORULUI ŞI ALE BENEFICIARULUI</w:t>
            </w:r>
          </w:p>
          <w:p w14:paraId="445F289E" w14:textId="77777777" w:rsidR="0098308C" w:rsidRPr="006369F2" w:rsidRDefault="0098308C" w:rsidP="00A52506">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11A62139" w14:textId="77777777" w:rsidR="0098308C" w:rsidRPr="006369F2" w:rsidRDefault="0098308C" w:rsidP="00A52506">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D5549CC" w14:textId="77777777" w:rsidR="0098308C" w:rsidRPr="006369F2" w:rsidRDefault="0098308C" w:rsidP="00A52506">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BFCD287" w14:textId="77777777" w:rsidR="0098308C" w:rsidRPr="006369F2" w:rsidRDefault="0098308C" w:rsidP="00A52506">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D256074" w14:textId="77777777" w:rsidR="0098308C" w:rsidRPr="006369F2" w:rsidRDefault="0098308C" w:rsidP="00A52506">
            <w:pPr>
              <w:tabs>
                <w:tab w:val="left" w:pos="1276"/>
              </w:tabs>
              <w:jc w:val="both"/>
              <w:rPr>
                <w:lang w:val="en-US"/>
              </w:rPr>
            </w:pPr>
            <w:r w:rsidRPr="006369F2">
              <w:rPr>
                <w:lang w:val="en-US"/>
              </w:rPr>
              <w:t>a) un exemplar rămâne la dispoziţia Antreprenorului,</w:t>
            </w:r>
          </w:p>
          <w:p w14:paraId="4DF2330F" w14:textId="77777777" w:rsidR="0098308C" w:rsidRPr="006369F2" w:rsidRDefault="0098308C" w:rsidP="00A52506">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5F9D9619" w14:textId="77777777" w:rsidR="0098308C" w:rsidRPr="006369F2" w:rsidRDefault="0098308C" w:rsidP="00A52506">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B941A25" w14:textId="77777777" w:rsidR="0098308C" w:rsidRPr="006369F2" w:rsidRDefault="0098308C" w:rsidP="00A52506">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BBBC7D9" w14:textId="77777777" w:rsidR="0098308C" w:rsidRPr="006369F2" w:rsidRDefault="0098308C" w:rsidP="00A52506">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DEE9178" w14:textId="77777777" w:rsidR="0098308C" w:rsidRPr="006369F2" w:rsidRDefault="0098308C" w:rsidP="00A52506">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344F86EE" w14:textId="77777777" w:rsidR="0098308C" w:rsidRPr="006369F2" w:rsidRDefault="0098308C" w:rsidP="00A52506">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9F8263C" w14:textId="77777777" w:rsidR="0098308C" w:rsidRPr="006369F2" w:rsidRDefault="0098308C" w:rsidP="00A52506">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FDFBA77" w14:textId="77777777" w:rsidR="0098308C" w:rsidRPr="006369F2" w:rsidRDefault="0098308C" w:rsidP="00A52506">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014BEE" w14:textId="77777777" w:rsidR="0098308C" w:rsidRPr="006369F2" w:rsidRDefault="0098308C" w:rsidP="00A52506">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DCAEE75" w14:textId="77777777" w:rsidR="0098308C" w:rsidRPr="006369F2" w:rsidRDefault="0098308C" w:rsidP="00A52506">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D2AE839" w14:textId="77777777" w:rsidR="0098308C" w:rsidRPr="006369F2" w:rsidRDefault="0098308C" w:rsidP="00A52506">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1BDE39" w14:textId="77777777" w:rsidR="0098308C" w:rsidRPr="006369F2" w:rsidRDefault="0098308C" w:rsidP="00A52506">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22912F0" w14:textId="77777777" w:rsidR="0098308C" w:rsidRPr="006369F2" w:rsidRDefault="0098308C" w:rsidP="00A52506">
            <w:pPr>
              <w:tabs>
                <w:tab w:val="left" w:pos="1276"/>
              </w:tabs>
              <w:jc w:val="both"/>
              <w:rPr>
                <w:lang w:val="en-US"/>
              </w:rPr>
            </w:pPr>
            <w:r w:rsidRPr="006369F2">
              <w:rPr>
                <w:lang w:val="en-US"/>
              </w:rPr>
              <w:t xml:space="preserve">7.16. Pe parcursul executării lucrărilor, Beneficiarul are dreptul să dispună în scris: </w:t>
            </w:r>
          </w:p>
          <w:p w14:paraId="6CC8601F" w14:textId="77777777" w:rsidR="0098308C" w:rsidRPr="006369F2" w:rsidRDefault="0098308C" w:rsidP="0098308C">
            <w:pPr>
              <w:pStyle w:val="a"/>
              <w:numPr>
                <w:ilvl w:val="0"/>
                <w:numId w:val="22"/>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5E1C646B" w14:textId="77777777" w:rsidR="0098308C" w:rsidRPr="006369F2" w:rsidRDefault="0098308C" w:rsidP="0098308C">
            <w:pPr>
              <w:numPr>
                <w:ilvl w:val="0"/>
                <w:numId w:val="22"/>
              </w:numPr>
              <w:tabs>
                <w:tab w:val="left" w:pos="345"/>
              </w:tabs>
              <w:ind w:left="0" w:firstLine="0"/>
              <w:jc w:val="both"/>
              <w:rPr>
                <w:lang w:val="en-US"/>
              </w:rPr>
            </w:pPr>
            <w:r w:rsidRPr="006369F2">
              <w:rPr>
                <w:lang w:val="en-US"/>
              </w:rPr>
              <w:t xml:space="preserve">înlocuirea materialelor necorespunzătoare calitativ cu altele corespunzătoare; </w:t>
            </w:r>
          </w:p>
          <w:p w14:paraId="02455117" w14:textId="77777777" w:rsidR="0098308C" w:rsidRPr="006369F2" w:rsidRDefault="0098308C" w:rsidP="0098308C">
            <w:pPr>
              <w:numPr>
                <w:ilvl w:val="0"/>
                <w:numId w:val="22"/>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8448844" w14:textId="77777777" w:rsidR="0098308C" w:rsidRPr="006369F2" w:rsidRDefault="0098308C" w:rsidP="00A52506">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82C794A" w14:textId="77777777" w:rsidR="0098308C" w:rsidRPr="006369F2" w:rsidRDefault="0098308C" w:rsidP="00A52506">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D35DB89" w14:textId="77777777" w:rsidR="0098308C" w:rsidRPr="006369F2" w:rsidRDefault="0098308C" w:rsidP="00A52506">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33CD78" w14:textId="77777777" w:rsidR="0098308C" w:rsidRPr="006369F2" w:rsidRDefault="0098308C" w:rsidP="00A52506">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C5E3EFF" w14:textId="77777777" w:rsidR="0098308C" w:rsidRPr="006369F2" w:rsidRDefault="0098308C" w:rsidP="00A52506">
            <w:pPr>
              <w:tabs>
                <w:tab w:val="left" w:pos="314"/>
              </w:tabs>
              <w:jc w:val="both"/>
              <w:rPr>
                <w:lang w:val="en-US"/>
              </w:rPr>
            </w:pPr>
            <w:r w:rsidRPr="006369F2">
              <w:rPr>
                <w:lang w:val="en-US"/>
              </w:rPr>
              <w:t>7.21. Antreprenorul răspunde pentru defectele ascunse ale construcției, în conformitate cu prevederile actelor normative.</w:t>
            </w:r>
          </w:p>
          <w:p w14:paraId="46A3A4A3" w14:textId="77777777" w:rsidR="0098308C" w:rsidRPr="006369F2" w:rsidRDefault="0098308C" w:rsidP="00A52506">
            <w:pPr>
              <w:pStyle w:val="af2"/>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EEFDF8E" w14:textId="77777777" w:rsidR="0098308C" w:rsidRPr="006369F2" w:rsidRDefault="0098308C" w:rsidP="00A52506">
            <w:pPr>
              <w:pStyle w:val="af2"/>
              <w:tabs>
                <w:tab w:val="left" w:pos="525"/>
              </w:tabs>
              <w:rPr>
                <w:lang w:val="en-US"/>
              </w:rPr>
            </w:pPr>
          </w:p>
          <w:p w14:paraId="235FF200" w14:textId="77777777" w:rsidR="0098308C" w:rsidRPr="006369F2" w:rsidRDefault="0098308C" w:rsidP="00A52506">
            <w:pPr>
              <w:pStyle w:val="af2"/>
              <w:tabs>
                <w:tab w:val="left" w:pos="525"/>
              </w:tabs>
              <w:rPr>
                <w:b/>
                <w:lang w:val="en-US"/>
              </w:rPr>
            </w:pPr>
            <w:r w:rsidRPr="006369F2">
              <w:rPr>
                <w:b/>
                <w:lang w:val="en-US"/>
              </w:rPr>
              <w:t>8. MODIFICĂRI</w:t>
            </w:r>
          </w:p>
          <w:p w14:paraId="32D3B24F" w14:textId="77777777" w:rsidR="0098308C" w:rsidRPr="006369F2" w:rsidRDefault="0098308C" w:rsidP="00A52506">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7E6C3F09" w14:textId="77777777" w:rsidR="0098308C" w:rsidRPr="006369F2" w:rsidRDefault="0098308C" w:rsidP="00A52506">
            <w:pPr>
              <w:tabs>
                <w:tab w:val="left" w:pos="360"/>
              </w:tabs>
              <w:jc w:val="both"/>
              <w:rPr>
                <w:lang w:val="en-US"/>
              </w:rPr>
            </w:pPr>
          </w:p>
          <w:p w14:paraId="19BB4145" w14:textId="77777777" w:rsidR="0098308C" w:rsidRPr="006369F2" w:rsidRDefault="0098308C" w:rsidP="00A52506">
            <w:pPr>
              <w:tabs>
                <w:tab w:val="left" w:pos="360"/>
              </w:tabs>
              <w:jc w:val="both"/>
              <w:rPr>
                <w:lang w:val="en-US"/>
              </w:rPr>
            </w:pPr>
            <w:r w:rsidRPr="004D58FA">
              <w:rPr>
                <w:b/>
                <w:lang w:val="en-US"/>
              </w:rPr>
              <w:t>9. AJUSTAREA PREŢULUI CONTRACTULUI</w:t>
            </w:r>
          </w:p>
          <w:p w14:paraId="3FC3B76D" w14:textId="77777777" w:rsidR="0098308C" w:rsidRPr="007926DA" w:rsidRDefault="0098308C" w:rsidP="00A52506">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260B5C0" w14:textId="77777777" w:rsidR="0098308C" w:rsidRPr="006369F2" w:rsidRDefault="0098308C" w:rsidP="00A52506">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32968D4" w14:textId="77777777" w:rsidR="0098308C" w:rsidRPr="006369F2" w:rsidRDefault="0098308C" w:rsidP="00A52506">
            <w:pPr>
              <w:tabs>
                <w:tab w:val="left" w:pos="360"/>
              </w:tabs>
              <w:jc w:val="both"/>
              <w:rPr>
                <w:lang w:val="en-US"/>
              </w:rPr>
            </w:pPr>
          </w:p>
          <w:p w14:paraId="46A7844D" w14:textId="77777777" w:rsidR="0098308C" w:rsidRPr="006369F2" w:rsidRDefault="0098308C" w:rsidP="00A52506">
            <w:pPr>
              <w:tabs>
                <w:tab w:val="left" w:pos="555"/>
                <w:tab w:val="left" w:pos="4365"/>
              </w:tabs>
              <w:jc w:val="both"/>
              <w:rPr>
                <w:b/>
                <w:lang w:val="en-US"/>
              </w:rPr>
            </w:pPr>
            <w:r w:rsidRPr="006369F2">
              <w:rPr>
                <w:b/>
                <w:lang w:val="en-US"/>
              </w:rPr>
              <w:t xml:space="preserve">10. ANTREPRENORUL ŞI SUBANTREPRENORII </w:t>
            </w:r>
          </w:p>
          <w:p w14:paraId="238B5E68" w14:textId="77777777" w:rsidR="0098308C" w:rsidRPr="006369F2" w:rsidRDefault="0098308C" w:rsidP="00A52506">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4B18CDB" w14:textId="77777777" w:rsidR="0098308C" w:rsidRPr="006369F2" w:rsidRDefault="0098308C" w:rsidP="00A52506">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757591" w14:textId="77777777" w:rsidR="0098308C" w:rsidRDefault="0098308C" w:rsidP="00A52506">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72C0482" w14:textId="77777777" w:rsidR="0098308C" w:rsidRPr="006369F2" w:rsidRDefault="0098308C" w:rsidP="00A52506">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5EB5B7FB" w14:textId="77777777" w:rsidR="0098308C" w:rsidRPr="006369F2" w:rsidRDefault="0098308C" w:rsidP="00A52506">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7C600055" w14:textId="77777777" w:rsidR="0098308C" w:rsidRPr="006369F2" w:rsidRDefault="0098308C" w:rsidP="00A52506">
            <w:pPr>
              <w:tabs>
                <w:tab w:val="left" w:pos="4365"/>
              </w:tabs>
              <w:jc w:val="both"/>
              <w:rPr>
                <w:b/>
                <w:lang w:val="en-US"/>
              </w:rPr>
            </w:pPr>
          </w:p>
          <w:p w14:paraId="09F9A927" w14:textId="77777777" w:rsidR="0098308C" w:rsidRPr="006369F2" w:rsidRDefault="0098308C" w:rsidP="00A52506">
            <w:pPr>
              <w:tabs>
                <w:tab w:val="left" w:pos="4365"/>
              </w:tabs>
              <w:jc w:val="both"/>
              <w:rPr>
                <w:lang w:val="en-US"/>
              </w:rPr>
            </w:pPr>
            <w:r w:rsidRPr="006369F2">
              <w:rPr>
                <w:b/>
                <w:lang w:val="en-US"/>
              </w:rPr>
              <w:t>11. FORȚA DE MUNCĂ</w:t>
            </w:r>
          </w:p>
          <w:p w14:paraId="49DB02C7" w14:textId="77777777" w:rsidR="0098308C" w:rsidRPr="006369F2" w:rsidRDefault="0098308C" w:rsidP="00A52506">
            <w:pPr>
              <w:pStyle w:val="a"/>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72065C50" w14:textId="77777777" w:rsidR="0098308C" w:rsidRPr="006369F2" w:rsidRDefault="0098308C" w:rsidP="00A52506">
            <w:pPr>
              <w:pStyle w:val="a"/>
              <w:tabs>
                <w:tab w:val="left" w:pos="795"/>
              </w:tabs>
              <w:ind w:left="-15"/>
            </w:pPr>
          </w:p>
          <w:p w14:paraId="791068F6" w14:textId="77777777" w:rsidR="0098308C" w:rsidRPr="006369F2" w:rsidRDefault="0098308C" w:rsidP="00A52506">
            <w:pPr>
              <w:tabs>
                <w:tab w:val="left" w:pos="795"/>
              </w:tabs>
              <w:jc w:val="both"/>
              <w:rPr>
                <w:lang w:val="en-US"/>
              </w:rPr>
            </w:pPr>
            <w:r w:rsidRPr="006369F2">
              <w:rPr>
                <w:b/>
                <w:lang w:val="en-US"/>
              </w:rPr>
              <w:t>12. MATERIALELE ŞI EXECUŢIA LUCRĂRILOR</w:t>
            </w:r>
          </w:p>
          <w:p w14:paraId="0597A7F9" w14:textId="77777777" w:rsidR="0098308C" w:rsidRPr="006369F2" w:rsidRDefault="0098308C" w:rsidP="00A52506">
            <w:pPr>
              <w:pStyle w:val="af2"/>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6139FA6" w14:textId="77777777" w:rsidR="0098308C" w:rsidRPr="006369F2" w:rsidRDefault="0098308C" w:rsidP="00A52506">
            <w:pPr>
              <w:pStyle w:val="af2"/>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59E072E1" w14:textId="77777777" w:rsidR="0098308C" w:rsidRPr="006369F2" w:rsidRDefault="0098308C" w:rsidP="00A52506">
            <w:pPr>
              <w:pStyle w:val="af2"/>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12A3F7D5" w14:textId="77777777" w:rsidR="0098308C" w:rsidRPr="006369F2" w:rsidRDefault="0098308C" w:rsidP="00A52506">
            <w:pPr>
              <w:pStyle w:val="af2"/>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76774E8" w14:textId="77777777" w:rsidR="0098308C" w:rsidRPr="006369F2" w:rsidRDefault="0098308C" w:rsidP="00A52506">
            <w:pPr>
              <w:pStyle w:val="af2"/>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6FCA98C" w14:textId="77777777" w:rsidR="0098308C" w:rsidRPr="006369F2" w:rsidRDefault="0098308C" w:rsidP="00A52506">
            <w:pPr>
              <w:pStyle w:val="af2"/>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76011B59" w14:textId="77777777" w:rsidR="0098308C" w:rsidRPr="006369F2" w:rsidRDefault="0098308C" w:rsidP="00A52506">
            <w:pPr>
              <w:pStyle w:val="af2"/>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23832E14" w14:textId="77777777" w:rsidR="0098308C" w:rsidRPr="006369F2" w:rsidRDefault="0098308C" w:rsidP="00A52506">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A8B7BC5" w14:textId="77777777" w:rsidR="0098308C" w:rsidRPr="006369F2" w:rsidRDefault="0098308C" w:rsidP="00A52506">
            <w:pPr>
              <w:tabs>
                <w:tab w:val="left" w:pos="360"/>
              </w:tabs>
              <w:jc w:val="both"/>
              <w:rPr>
                <w:lang w:val="en-US"/>
              </w:rPr>
            </w:pPr>
          </w:p>
          <w:p w14:paraId="541831D8" w14:textId="77777777" w:rsidR="0098308C" w:rsidRPr="006369F2" w:rsidRDefault="0098308C" w:rsidP="00A52506">
            <w:pPr>
              <w:tabs>
                <w:tab w:val="left" w:pos="525"/>
              </w:tabs>
              <w:jc w:val="both"/>
              <w:rPr>
                <w:lang w:val="en-US"/>
              </w:rPr>
            </w:pPr>
            <w:r w:rsidRPr="006369F2">
              <w:rPr>
                <w:b/>
                <w:lang w:val="en-US"/>
              </w:rPr>
              <w:t>13. PERIOADA DE GARANŢIE ŞI REMEDIERI ÎN PERIOADA DE GARANŢIE</w:t>
            </w:r>
          </w:p>
          <w:p w14:paraId="3F3D2048" w14:textId="63E1BD50" w:rsidR="0098308C" w:rsidRPr="002A1245" w:rsidRDefault="0098308C" w:rsidP="00A52506">
            <w:pPr>
              <w:pStyle w:val="af2"/>
              <w:tabs>
                <w:tab w:val="left" w:pos="567"/>
              </w:tabs>
              <w:rPr>
                <w:b/>
                <w:bCs/>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C564AB" w:rsidRPr="002A1245">
              <w:rPr>
                <w:b/>
                <w:bCs/>
                <w:lang w:val="en-US"/>
              </w:rPr>
              <w:t xml:space="preserve">60 </w:t>
            </w:r>
            <w:proofErr w:type="spellStart"/>
            <w:r w:rsidRPr="002A1245">
              <w:rPr>
                <w:b/>
                <w:bCs/>
                <w:lang w:val="en-US"/>
              </w:rPr>
              <w:t>luni</w:t>
            </w:r>
            <w:proofErr w:type="spellEnd"/>
            <w:r w:rsidRPr="002A1245">
              <w:rPr>
                <w:b/>
                <w:bCs/>
                <w:lang w:val="en-US"/>
              </w:rPr>
              <w:t xml:space="preserve">. </w:t>
            </w:r>
          </w:p>
          <w:p w14:paraId="270C4AD1" w14:textId="77777777" w:rsidR="0098308C" w:rsidRPr="006369F2" w:rsidRDefault="0098308C" w:rsidP="00A52506">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1D9EF38B" w14:textId="77777777" w:rsidR="0098308C" w:rsidRPr="007926DA" w:rsidRDefault="0098308C" w:rsidP="00A52506">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F1D723" w14:textId="77777777" w:rsidR="0098308C" w:rsidRPr="007926DA" w:rsidRDefault="0098308C" w:rsidP="00A52506">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59D74A08" w14:textId="77777777" w:rsidR="0098308C" w:rsidRDefault="0098308C" w:rsidP="00A52506">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333FF989" w14:textId="77777777" w:rsidR="0098308C" w:rsidRDefault="0098308C" w:rsidP="00A52506">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854D470" w14:textId="77777777" w:rsidR="0098308C" w:rsidRDefault="0098308C" w:rsidP="00A52506">
            <w:pPr>
              <w:tabs>
                <w:tab w:val="left" w:pos="360"/>
              </w:tabs>
              <w:jc w:val="both"/>
            </w:pPr>
          </w:p>
          <w:p w14:paraId="29669419" w14:textId="77777777" w:rsidR="0098308C" w:rsidRPr="006369F2" w:rsidRDefault="0098308C" w:rsidP="00A52506">
            <w:pPr>
              <w:tabs>
                <w:tab w:val="left" w:pos="525"/>
              </w:tabs>
              <w:jc w:val="both"/>
              <w:rPr>
                <w:lang w:val="en-US"/>
              </w:rPr>
            </w:pPr>
            <w:r w:rsidRPr="006369F2">
              <w:rPr>
                <w:b/>
                <w:lang w:val="en-US"/>
              </w:rPr>
              <w:t>14. RĂSPUNDEREA PĂRŢILOR</w:t>
            </w:r>
          </w:p>
          <w:p w14:paraId="5F4C3A87" w14:textId="66289EC5" w:rsidR="0098308C" w:rsidRPr="006369F2" w:rsidRDefault="0098308C" w:rsidP="00A52506">
            <w:pPr>
              <w:pStyle w:val="af2"/>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A6E36C5" w14:textId="77777777" w:rsidR="0098308C" w:rsidRPr="006369F2" w:rsidRDefault="0098308C" w:rsidP="00A52506">
            <w:pPr>
              <w:pStyle w:val="af2"/>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4137E25B" w14:textId="77777777" w:rsidR="0098308C" w:rsidRPr="006369F2" w:rsidRDefault="0098308C" w:rsidP="00A52506">
            <w:pPr>
              <w:pStyle w:val="af2"/>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7F39F24" w14:textId="77777777" w:rsidR="0098308C" w:rsidRPr="006369F2" w:rsidRDefault="0098308C" w:rsidP="00A52506">
            <w:pPr>
              <w:pStyle w:val="af2"/>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782CF8FF" w14:textId="77777777" w:rsidR="0098308C" w:rsidRPr="006369F2" w:rsidRDefault="0098308C" w:rsidP="00A52506">
            <w:pPr>
              <w:pStyle w:val="af2"/>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059556E" w14:textId="77777777" w:rsidR="0098308C" w:rsidRPr="006369F2" w:rsidRDefault="0098308C" w:rsidP="00A52506">
            <w:pPr>
              <w:pStyle w:val="af2"/>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2E2F5479" w14:textId="77777777" w:rsidR="0098308C" w:rsidRPr="006369F2" w:rsidRDefault="0098308C" w:rsidP="00A52506">
            <w:pPr>
              <w:pStyle w:val="af2"/>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68C87501" w14:textId="77777777" w:rsidR="0098308C" w:rsidRPr="006369F2" w:rsidRDefault="0098308C" w:rsidP="00A52506">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6D3D9967" w14:textId="77777777" w:rsidR="0098308C" w:rsidRPr="006369F2" w:rsidRDefault="0098308C" w:rsidP="00A52506">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6F32EFCA" w14:textId="77777777" w:rsidR="0098308C" w:rsidRPr="006369F2" w:rsidRDefault="0098308C" w:rsidP="00A52506">
            <w:pPr>
              <w:tabs>
                <w:tab w:val="left" w:pos="360"/>
              </w:tabs>
              <w:jc w:val="both"/>
              <w:rPr>
                <w:lang w:val="en-US"/>
              </w:rPr>
            </w:pPr>
          </w:p>
          <w:p w14:paraId="1025FD77" w14:textId="77777777" w:rsidR="0098308C" w:rsidRPr="006369F2" w:rsidRDefault="0098308C" w:rsidP="00A52506">
            <w:pPr>
              <w:tabs>
                <w:tab w:val="left" w:pos="525"/>
              </w:tabs>
              <w:jc w:val="both"/>
              <w:rPr>
                <w:lang w:val="en-US"/>
              </w:rPr>
            </w:pPr>
            <w:r w:rsidRPr="006369F2">
              <w:rPr>
                <w:b/>
                <w:lang w:val="en-US"/>
              </w:rPr>
              <w:t>15. RECLAMAŢII ŞI SANCŢIUNI</w:t>
            </w:r>
          </w:p>
          <w:p w14:paraId="1C79730F" w14:textId="3F5FDD4F" w:rsidR="0098308C" w:rsidRPr="006369F2" w:rsidRDefault="0098308C" w:rsidP="00A52506">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64AB" w:rsidRPr="002A1245">
              <w:rPr>
                <w:b/>
                <w:bCs/>
                <w:lang w:val="en-US"/>
              </w:rPr>
              <w:t>0,1</w:t>
            </w:r>
            <w:r w:rsidRPr="002A1245">
              <w:rPr>
                <w:b/>
                <w:bCs/>
                <w:lang w:val="en-US"/>
              </w:rPr>
              <w:t xml:space="preserve"> %/ zi</w:t>
            </w:r>
            <w:r w:rsidRPr="006369F2">
              <w:rPr>
                <w:lang w:val="en-US"/>
              </w:rPr>
              <w:t xml:space="preserve"> din valoarea restului de executat dar nu mai mult de </w:t>
            </w:r>
            <w:r w:rsidR="00C564AB">
              <w:rPr>
                <w:lang w:val="en-US"/>
              </w:rPr>
              <w:t>0,1</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A3FBC18" w14:textId="77777777" w:rsidR="0098308C" w:rsidRPr="006369F2" w:rsidRDefault="0098308C" w:rsidP="00A52506">
            <w:pPr>
              <w:jc w:val="both"/>
              <w:rPr>
                <w:color w:val="000000"/>
                <w:lang w:val="en-US"/>
              </w:rPr>
            </w:pPr>
            <w:r w:rsidRPr="006369F2">
              <w:rPr>
                <w:color w:val="000000"/>
                <w:lang w:val="en-US"/>
              </w:rPr>
              <w:t>15.2. Beneficiarul va notifica Antreprenorul în scris cu privire la deducerea acestor penalități și modul de calcul.</w:t>
            </w:r>
          </w:p>
          <w:p w14:paraId="7A1FE704" w14:textId="77777777" w:rsidR="0098308C" w:rsidRPr="006369F2" w:rsidRDefault="0098308C" w:rsidP="00A52506">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4EE7FDC" w14:textId="77777777" w:rsidR="0098308C" w:rsidRPr="006369F2" w:rsidRDefault="0098308C" w:rsidP="00A52506">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CABFB0E" w14:textId="12A1D325" w:rsidR="0098308C" w:rsidRPr="00F538D1" w:rsidRDefault="0098308C" w:rsidP="00A52506">
            <w:pPr>
              <w:jc w:val="both"/>
            </w:pPr>
            <w:r w:rsidRPr="006369F2">
              <w:rPr>
                <w:lang w:val="en-US"/>
              </w:rPr>
              <w:t xml:space="preserve">15.5. Pentru refuzul de a executa lucrările prevăzute în prezentul contract, Antreprenorul suportă o penalitate în valoare de </w:t>
            </w:r>
            <w:r w:rsidR="00C564AB" w:rsidRPr="002A1245">
              <w:rPr>
                <w:b/>
                <w:bCs/>
                <w:lang w:val="en-US"/>
              </w:rPr>
              <w:t>0,1</w:t>
            </w:r>
            <w:r w:rsidRPr="002A1245">
              <w:rPr>
                <w:b/>
                <w:bCs/>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2CCB23A6" w14:textId="77777777" w:rsidR="0098308C" w:rsidRPr="00F538D1" w:rsidRDefault="0098308C" w:rsidP="00A52506">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08236FCC" w14:textId="77777777" w:rsidR="0098308C" w:rsidRPr="006369F2" w:rsidRDefault="0098308C" w:rsidP="00A52506">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284AC71" w14:textId="77777777" w:rsidR="0098308C" w:rsidRPr="006369F2" w:rsidRDefault="0098308C" w:rsidP="00A52506">
            <w:pPr>
              <w:tabs>
                <w:tab w:val="left" w:pos="360"/>
              </w:tabs>
              <w:jc w:val="both"/>
              <w:rPr>
                <w:lang w:val="en-US"/>
              </w:rPr>
            </w:pPr>
          </w:p>
          <w:p w14:paraId="46D841E5" w14:textId="77777777" w:rsidR="0098308C" w:rsidRPr="00DB0E74" w:rsidRDefault="0098308C" w:rsidP="00A52506">
            <w:pPr>
              <w:tabs>
                <w:tab w:val="left" w:pos="540"/>
              </w:tabs>
              <w:jc w:val="both"/>
              <w:rPr>
                <w:b/>
                <w:lang w:val="en-US"/>
              </w:rPr>
            </w:pPr>
            <w:r w:rsidRPr="00DB0E74">
              <w:rPr>
                <w:b/>
                <w:lang w:val="en-US"/>
              </w:rPr>
              <w:t xml:space="preserve">16. GARANŢIA DE BUNĂ EXECUŢIE A CONTRACTULUI </w:t>
            </w:r>
          </w:p>
          <w:p w14:paraId="7164B5AC" w14:textId="77777777" w:rsidR="0098308C" w:rsidRPr="00304B34" w:rsidRDefault="0098308C" w:rsidP="00A52506">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F9A6C43" w14:textId="7A7540AC" w:rsidR="0098308C" w:rsidRPr="00304B34" w:rsidRDefault="0098308C" w:rsidP="00A52506">
            <w:pPr>
              <w:jc w:val="both"/>
            </w:pPr>
            <w:r>
              <w:t>16</w:t>
            </w:r>
            <w:r w:rsidRPr="00304B34">
              <w:t xml:space="preserve">.2. Cuantumul garanţiei de bună execuţie a </w:t>
            </w:r>
            <w:r>
              <w:t xml:space="preserve">contractului reprezintă </w:t>
            </w:r>
            <w:r w:rsidR="00C564AB" w:rsidRPr="002A1245">
              <w:rPr>
                <w:b/>
                <w:bCs/>
              </w:rPr>
              <w:t>5</w:t>
            </w:r>
            <w:r w:rsidRPr="002A1245">
              <w:rPr>
                <w:b/>
                <w:bCs/>
              </w:rPr>
              <w:t xml:space="preserve"> %  </w:t>
            </w:r>
            <w:r w:rsidRPr="002A1245">
              <w:rPr>
                <w:b/>
                <w:bCs/>
                <w:color w:val="333333"/>
                <w:shd w:val="clear" w:color="auto" w:fill="FFFFFF"/>
              </w:rPr>
              <w:t>din</w:t>
            </w:r>
            <w:r w:rsidRPr="00304B34">
              <w:rPr>
                <w:color w:val="333333"/>
                <w:shd w:val="clear" w:color="auto" w:fill="FFFFFF"/>
              </w:rPr>
              <w:t xml:space="preserve"> valoarea de deviz a contractului de achiziţii publice </w:t>
            </w:r>
            <w:r w:rsidRPr="00304B34">
              <w:t>şi se va constitui:</w:t>
            </w:r>
          </w:p>
          <w:p w14:paraId="22382C05" w14:textId="32E2B6C9" w:rsidR="0098308C" w:rsidRPr="00304B34" w:rsidRDefault="0098308C" w:rsidP="00A52506">
            <w:pPr>
              <w:jc w:val="both"/>
            </w:pPr>
            <w:r w:rsidRPr="00304B34">
              <w:t>a</w:t>
            </w:r>
            <w:r w:rsidRPr="002A1245">
              <w:rPr>
                <w:b/>
                <w:bCs/>
              </w:rPr>
              <w:t xml:space="preserve">) prin </w:t>
            </w:r>
            <w:r w:rsidR="002A1245" w:rsidRPr="002A1245">
              <w:rPr>
                <w:b/>
                <w:bCs/>
              </w:rPr>
              <w:t>scrisoare bancara</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B6F21B8" w14:textId="77777777" w:rsidR="0098308C" w:rsidRPr="00304B34" w:rsidRDefault="0098308C" w:rsidP="00A52506">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16D4C8A" w14:textId="77777777" w:rsidR="0098308C" w:rsidRPr="00304B34" w:rsidRDefault="0098308C" w:rsidP="00A52506">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91E028E" w14:textId="77777777" w:rsidR="0098308C" w:rsidRPr="00304B34" w:rsidRDefault="0098308C" w:rsidP="00A52506">
            <w:pPr>
              <w:jc w:val="both"/>
            </w:pPr>
            <w:r>
              <w:t>16</w:t>
            </w:r>
            <w:r w:rsidRPr="00304B34">
              <w:t>.5. Beneficiarul va executa garanţia de bună execuţie, în eventualitatea în care:</w:t>
            </w:r>
          </w:p>
          <w:p w14:paraId="7F54D2CE" w14:textId="77777777" w:rsidR="0098308C" w:rsidRPr="00304B34" w:rsidRDefault="0098308C" w:rsidP="00A52506">
            <w:pPr>
              <w:jc w:val="both"/>
            </w:pPr>
            <w:r w:rsidRPr="00304B34">
              <w:t xml:space="preserve">a) oricând pe parcursul îndeplinirii contractului, în limita prejudiciului creat, în conformitate cu </w:t>
            </w:r>
            <w:r>
              <w:t>actele normative</w:t>
            </w:r>
            <w:r w:rsidRPr="00304B34">
              <w:t>;</w:t>
            </w:r>
          </w:p>
          <w:p w14:paraId="74282524" w14:textId="77777777" w:rsidR="0098308C" w:rsidRPr="00304B34" w:rsidRDefault="0098308C" w:rsidP="00A5250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4325BD1B" w14:textId="77777777" w:rsidR="0098308C" w:rsidRPr="00304B34" w:rsidRDefault="0098308C" w:rsidP="00A5250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9D4855C" w14:textId="77777777" w:rsidR="0098308C" w:rsidRPr="00E73483" w:rsidRDefault="0098308C" w:rsidP="00A52506">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090CD804" w14:textId="77777777" w:rsidR="0098308C" w:rsidRPr="006369F2" w:rsidRDefault="0098308C" w:rsidP="00A52506">
            <w:pPr>
              <w:tabs>
                <w:tab w:val="left" w:pos="360"/>
              </w:tabs>
              <w:jc w:val="both"/>
              <w:rPr>
                <w:lang w:val="en-US"/>
              </w:rPr>
            </w:pPr>
          </w:p>
          <w:p w14:paraId="4CC7D0C4" w14:textId="77777777" w:rsidR="0098308C" w:rsidRPr="00DB0E74" w:rsidRDefault="0098308C" w:rsidP="0098308C">
            <w:pPr>
              <w:pStyle w:val="a"/>
              <w:numPr>
                <w:ilvl w:val="0"/>
                <w:numId w:val="24"/>
              </w:numPr>
              <w:tabs>
                <w:tab w:val="clear" w:pos="1134"/>
                <w:tab w:val="left" w:pos="525"/>
              </w:tabs>
              <w:ind w:left="0" w:hanging="15"/>
              <w:contextualSpacing/>
            </w:pPr>
            <w:r w:rsidRPr="00DB0E74">
              <w:rPr>
                <w:b/>
              </w:rPr>
              <w:t>SOLUŢIONAREA LITIGIILOR</w:t>
            </w:r>
          </w:p>
          <w:p w14:paraId="28A0DBB3" w14:textId="77777777" w:rsidR="0098308C" w:rsidRPr="006369F2" w:rsidRDefault="0098308C" w:rsidP="00A52506">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3E193C77" w14:textId="3CB8A8FB" w:rsidR="0098308C" w:rsidRPr="006369F2" w:rsidRDefault="0098308C" w:rsidP="00A52506">
            <w:pPr>
              <w:pStyle w:val="a"/>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C564AB">
              <w:t>10</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69318449" w14:textId="3E8B0E78" w:rsidR="0098308C" w:rsidRPr="006369F2" w:rsidRDefault="0098308C" w:rsidP="00A52506">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BACC34E" w14:textId="77777777" w:rsidR="0098308C" w:rsidRPr="006369F2" w:rsidRDefault="0098308C" w:rsidP="00A52506">
            <w:pPr>
              <w:tabs>
                <w:tab w:val="left" w:pos="567"/>
              </w:tabs>
              <w:jc w:val="both"/>
              <w:rPr>
                <w:b/>
                <w:lang w:val="en-US"/>
              </w:rPr>
            </w:pPr>
          </w:p>
          <w:p w14:paraId="1DCD5890" w14:textId="77777777" w:rsidR="0098308C" w:rsidRPr="006369F2" w:rsidRDefault="0098308C" w:rsidP="00A52506">
            <w:pPr>
              <w:tabs>
                <w:tab w:val="left" w:pos="567"/>
              </w:tabs>
              <w:jc w:val="both"/>
              <w:rPr>
                <w:b/>
                <w:lang w:val="en-US"/>
              </w:rPr>
            </w:pPr>
            <w:r w:rsidRPr="006369F2">
              <w:rPr>
                <w:b/>
                <w:lang w:val="en-US"/>
              </w:rPr>
              <w:t>18. REZOLUȚIUNEA CONTRACTULUI</w:t>
            </w:r>
          </w:p>
          <w:p w14:paraId="69CB3BE4" w14:textId="77777777" w:rsidR="0098308C" w:rsidRPr="006369F2" w:rsidRDefault="0098308C" w:rsidP="00A52506">
            <w:pPr>
              <w:pStyle w:val="af2"/>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4C580C8" w14:textId="77777777" w:rsidR="0098308C" w:rsidRPr="006369F2" w:rsidRDefault="0098308C" w:rsidP="00A52506">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17EA422A" w14:textId="77777777" w:rsidR="0098308C" w:rsidRPr="006369F2" w:rsidRDefault="0098308C" w:rsidP="0098308C">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10F90001" w14:textId="3C3F97DB" w:rsidR="0098308C" w:rsidRPr="006369F2" w:rsidRDefault="0098308C" w:rsidP="0098308C">
            <w:pPr>
              <w:pStyle w:val="a"/>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w:t>
            </w:r>
            <w:r w:rsidR="002A1245">
              <w:t xml:space="preserve"> </w:t>
            </w:r>
            <w:r w:rsidRPr="006369F2">
              <w:t xml:space="preserve">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B81E96D"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1E4C3E2"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403B5AF1"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401C9EFA"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250BBBFB"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4E3759E2"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C801ACE"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1991134D"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6D9E28DE"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792B9D1"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02EF79CB"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82025AE"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4526240" w14:textId="77777777" w:rsidR="0098308C" w:rsidRPr="006369F2" w:rsidRDefault="0098308C" w:rsidP="0098308C">
            <w:pPr>
              <w:pStyle w:val="af2"/>
              <w:numPr>
                <w:ilvl w:val="1"/>
                <w:numId w:val="20"/>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78FFA28"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597CA041"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1D1CC1A5" w14:textId="77777777" w:rsidR="0098308C" w:rsidRPr="006369F2" w:rsidRDefault="0098308C" w:rsidP="00A52506">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733D9D39" w14:textId="77777777" w:rsidR="0098308C" w:rsidRPr="006369F2" w:rsidRDefault="0098308C" w:rsidP="00A52506">
            <w:pPr>
              <w:tabs>
                <w:tab w:val="left" w:pos="567"/>
              </w:tabs>
              <w:jc w:val="both"/>
              <w:rPr>
                <w:lang w:val="en-US"/>
              </w:rPr>
            </w:pPr>
          </w:p>
          <w:p w14:paraId="1DC57C16" w14:textId="77777777" w:rsidR="0098308C" w:rsidRPr="006369F2" w:rsidRDefault="0098308C" w:rsidP="00A52506">
            <w:pPr>
              <w:tabs>
                <w:tab w:val="left" w:pos="567"/>
              </w:tabs>
              <w:jc w:val="both"/>
              <w:rPr>
                <w:b/>
                <w:lang w:val="en-US"/>
              </w:rPr>
            </w:pPr>
            <w:r w:rsidRPr="006369F2">
              <w:rPr>
                <w:b/>
                <w:lang w:val="en-US"/>
              </w:rPr>
              <w:t>19. DISPOZIȚII FINALE</w:t>
            </w:r>
          </w:p>
          <w:p w14:paraId="3C360C84" w14:textId="77777777" w:rsidR="0098308C" w:rsidRPr="006369F2" w:rsidRDefault="0098308C" w:rsidP="00A52506">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08B0A76" w14:textId="77777777" w:rsidR="0098308C" w:rsidRPr="006369F2" w:rsidRDefault="0098308C" w:rsidP="00A52506">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711CF08F" w14:textId="77777777" w:rsidR="0098308C" w:rsidRPr="006369F2" w:rsidRDefault="0098308C" w:rsidP="00A52506">
            <w:pPr>
              <w:jc w:val="both"/>
              <w:rPr>
                <w:lang w:val="en-US"/>
              </w:rPr>
            </w:pPr>
            <w:r w:rsidRPr="006369F2">
              <w:rPr>
                <w:lang w:val="en-US"/>
              </w:rPr>
              <w:t>19.3. Prezentul contract este întocmit în limba de română, în două exemplare de valoare juridică egală, câte un exemplar pentru Beneficiar și Antreprenor.</w:t>
            </w:r>
          </w:p>
          <w:p w14:paraId="7E4597C8" w14:textId="77777777" w:rsidR="0098308C" w:rsidRPr="006369F2" w:rsidRDefault="0098308C" w:rsidP="00A52506">
            <w:pPr>
              <w:pStyle w:val="af2"/>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4EDCC65F" w14:textId="77777777" w:rsidR="0098308C" w:rsidRDefault="0098308C" w:rsidP="00A52506">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06B307F3" w14:textId="77777777" w:rsidR="0098308C" w:rsidRDefault="0098308C" w:rsidP="00A52506">
            <w:pPr>
              <w:tabs>
                <w:tab w:val="left" w:pos="2295"/>
              </w:tabs>
              <w:jc w:val="both"/>
            </w:pPr>
          </w:p>
          <w:p w14:paraId="1D44BC29" w14:textId="77777777" w:rsidR="0098308C" w:rsidRPr="00FF430B" w:rsidRDefault="0098308C" w:rsidP="0098308C">
            <w:pPr>
              <w:pStyle w:val="a"/>
              <w:numPr>
                <w:ilvl w:val="0"/>
                <w:numId w:val="21"/>
              </w:numPr>
              <w:tabs>
                <w:tab w:val="clear" w:pos="1134"/>
                <w:tab w:val="left" w:pos="525"/>
                <w:tab w:val="left" w:pos="2295"/>
              </w:tabs>
              <w:ind w:left="0" w:firstLine="0"/>
              <w:jc w:val="center"/>
            </w:pPr>
            <w:r w:rsidRPr="00FF430B">
              <w:rPr>
                <w:b/>
              </w:rPr>
              <w:t>PARTEA CE ȚINE DE CONDIȚIILE</w:t>
            </w:r>
          </w:p>
          <w:p w14:paraId="70F34449" w14:textId="77777777" w:rsidR="0098308C" w:rsidRPr="00FF430B" w:rsidRDefault="0098308C" w:rsidP="0098308C">
            <w:pPr>
              <w:tabs>
                <w:tab w:val="left" w:pos="2295"/>
              </w:tabs>
              <w:jc w:val="center"/>
            </w:pPr>
            <w:r w:rsidRPr="0098308C">
              <w:rPr>
                <w:b/>
              </w:rPr>
              <w:t>SPECIALE A CONTRACTULUI</w:t>
            </w:r>
          </w:p>
          <w:p w14:paraId="3F8FAB17" w14:textId="77777777" w:rsidR="0098308C" w:rsidRPr="00E75501" w:rsidRDefault="0098308C" w:rsidP="00A52506">
            <w:pPr>
              <w:jc w:val="center"/>
              <w:rPr>
                <w:i/>
              </w:rPr>
            </w:pPr>
            <w:r w:rsidRPr="00FF430B">
              <w:t xml:space="preserve">             </w:t>
            </w:r>
            <w:r w:rsidRPr="00E75501">
              <w:rPr>
                <w:i/>
              </w:rPr>
              <w:t>(</w:t>
            </w:r>
            <w:r w:rsidRPr="00E75501">
              <w:rPr>
                <w:i/>
                <w:sz w:val="20"/>
                <w:szCs w:val="20"/>
              </w:rPr>
              <w:t>LA NECESITATE)</w:t>
            </w:r>
          </w:p>
          <w:p w14:paraId="05A373E4" w14:textId="77777777" w:rsidR="0098308C" w:rsidRPr="00E75501" w:rsidRDefault="0098308C" w:rsidP="0098308C">
            <w:pPr>
              <w:pStyle w:val="a"/>
              <w:numPr>
                <w:ilvl w:val="0"/>
                <w:numId w:val="13"/>
              </w:numPr>
              <w:tabs>
                <w:tab w:val="clear" w:pos="1134"/>
              </w:tabs>
              <w:spacing w:line="276" w:lineRule="auto"/>
              <w:ind w:left="0"/>
              <w:contextualSpacing/>
            </w:pPr>
            <w:r w:rsidRPr="00FF430B">
              <w:rPr>
                <w:b/>
              </w:rPr>
              <w:t xml:space="preserve">                 </w:t>
            </w:r>
          </w:p>
          <w:p w14:paraId="6AA19FD5" w14:textId="77777777" w:rsidR="0098308C" w:rsidRPr="00E75501" w:rsidRDefault="0098308C" w:rsidP="0098308C">
            <w:pPr>
              <w:pStyle w:val="a"/>
              <w:numPr>
                <w:ilvl w:val="0"/>
                <w:numId w:val="13"/>
              </w:numPr>
              <w:tabs>
                <w:tab w:val="clear" w:pos="1134"/>
              </w:tabs>
              <w:spacing w:line="276" w:lineRule="auto"/>
              <w:ind w:left="0"/>
              <w:contextualSpacing/>
            </w:pPr>
          </w:p>
          <w:p w14:paraId="557D9C73" w14:textId="77777777" w:rsidR="0098308C" w:rsidRPr="0098308C" w:rsidRDefault="0098308C" w:rsidP="0098308C">
            <w:pPr>
              <w:spacing w:line="276" w:lineRule="auto"/>
              <w:jc w:val="center"/>
              <w:rPr>
                <w:b/>
              </w:rPr>
            </w:pPr>
            <w:r w:rsidRPr="0098308C">
              <w:rPr>
                <w:b/>
              </w:rPr>
              <w:t>RECHIZITELE JURIDICE, POŞTALE ŞI DE PLĂŢI ALE PĂRŢILOR</w:t>
            </w:r>
          </w:p>
          <w:p w14:paraId="4EE7BB19" w14:textId="77777777" w:rsidR="0098308C" w:rsidRPr="0098308C" w:rsidRDefault="0098308C" w:rsidP="0098308C">
            <w:pPr>
              <w:spacing w:line="276" w:lineRule="auto"/>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8308C" w:rsidRPr="00923433" w14:paraId="4E42320B" w14:textId="77777777" w:rsidTr="00A52506">
              <w:tc>
                <w:tcPr>
                  <w:tcW w:w="4675" w:type="dxa"/>
                </w:tcPr>
                <w:p w14:paraId="5B190DC8" w14:textId="77777777" w:rsidR="0098308C" w:rsidRDefault="0098308C" w:rsidP="00A52506">
                  <w:pPr>
                    <w:tabs>
                      <w:tab w:val="left" w:pos="3295"/>
                    </w:tabs>
                    <w:rPr>
                      <w:b/>
                      <w:iCs/>
                      <w:lang w:val="en-US"/>
                    </w:rPr>
                  </w:pPr>
                  <w:r w:rsidRPr="006369F2">
                    <w:rPr>
                      <w:b/>
                      <w:iCs/>
                      <w:lang w:val="en-US"/>
                    </w:rPr>
                    <w:t>BENEFICIAR</w:t>
                  </w:r>
                  <w:r w:rsidR="00C07F2B">
                    <w:rPr>
                      <w:b/>
                      <w:iCs/>
                      <w:lang w:val="en-US"/>
                    </w:rPr>
                    <w:t xml:space="preserve"> </w:t>
                  </w:r>
                </w:p>
                <w:p w14:paraId="2B018753" w14:textId="5A9BBEC3" w:rsidR="00C07F2B" w:rsidRPr="006369F2" w:rsidRDefault="00C07F2B" w:rsidP="00A52506">
                  <w:pPr>
                    <w:tabs>
                      <w:tab w:val="left" w:pos="3295"/>
                    </w:tabs>
                    <w:rPr>
                      <w:b/>
                      <w:lang w:val="en-US"/>
                    </w:rPr>
                  </w:pPr>
                  <w:r>
                    <w:rPr>
                      <w:b/>
                      <w:bCs/>
                      <w:color w:val="222222"/>
                      <w:sz w:val="22"/>
                      <w:szCs w:val="22"/>
                      <w:shd w:val="clear" w:color="auto" w:fill="FFFFFF"/>
                      <w:lang w:val="en-US"/>
                    </w:rPr>
                    <w:t>Primăria  orașului  Călărași</w:t>
                  </w:r>
                </w:p>
              </w:tc>
              <w:tc>
                <w:tcPr>
                  <w:tcW w:w="4680" w:type="dxa"/>
                </w:tcPr>
                <w:p w14:paraId="74B13B70" w14:textId="77777777" w:rsidR="0098308C" w:rsidRPr="006369F2" w:rsidRDefault="0098308C" w:rsidP="00A52506">
                  <w:pPr>
                    <w:tabs>
                      <w:tab w:val="left" w:pos="3295"/>
                    </w:tabs>
                    <w:rPr>
                      <w:lang w:val="en-US"/>
                    </w:rPr>
                  </w:pPr>
                  <w:r w:rsidRPr="006369F2">
                    <w:rPr>
                      <w:b/>
                      <w:iCs/>
                      <w:lang w:val="en-US"/>
                    </w:rPr>
                    <w:t xml:space="preserve">ANTREPRENOR </w:t>
                  </w:r>
                </w:p>
              </w:tc>
            </w:tr>
            <w:tr w:rsidR="0098308C" w:rsidRPr="00923433" w14:paraId="47146D21" w14:textId="77777777" w:rsidTr="00A52506">
              <w:tc>
                <w:tcPr>
                  <w:tcW w:w="4675" w:type="dxa"/>
                  <w:vAlign w:val="center"/>
                </w:tcPr>
                <w:p w14:paraId="44A9DFE5" w14:textId="77777777" w:rsidR="00C07F2B" w:rsidRDefault="0098308C" w:rsidP="00A52506">
                  <w:pPr>
                    <w:tabs>
                      <w:tab w:val="left" w:pos="1134"/>
                      <w:tab w:val="left" w:pos="4680"/>
                      <w:tab w:val="left" w:pos="7020"/>
                    </w:tabs>
                    <w:suppressAutoHyphens/>
                    <w:jc w:val="both"/>
                  </w:pPr>
                  <w:r w:rsidRPr="00C07F2B">
                    <w:t>Adresa poştală:</w:t>
                  </w:r>
                  <w:r w:rsidR="00C07F2B">
                    <w:t xml:space="preserve"> </w:t>
                  </w:r>
                  <w:r w:rsidR="00C07F2B" w:rsidRPr="00C07F2B">
                    <w:t>or.Călărași</w:t>
                  </w:r>
                  <w:r w:rsidR="00C07F2B">
                    <w:t>,</w:t>
                  </w:r>
                </w:p>
                <w:p w14:paraId="5C86C1A9" w14:textId="301434E4" w:rsidR="0098308C" w:rsidRPr="00C07F2B" w:rsidRDefault="00C07F2B" w:rsidP="00A52506">
                  <w:pPr>
                    <w:tabs>
                      <w:tab w:val="left" w:pos="1134"/>
                      <w:tab w:val="left" w:pos="4680"/>
                      <w:tab w:val="left" w:pos="7020"/>
                    </w:tabs>
                    <w:suppressAutoHyphens/>
                    <w:jc w:val="both"/>
                  </w:pPr>
                  <w:r w:rsidRPr="00C07F2B">
                    <w:t>str.M.Eminescu ,19</w:t>
                  </w:r>
                </w:p>
              </w:tc>
              <w:tc>
                <w:tcPr>
                  <w:tcW w:w="4680" w:type="dxa"/>
                  <w:vAlign w:val="center"/>
                </w:tcPr>
                <w:p w14:paraId="38C05F4A"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Adresa poştală:</w:t>
                  </w:r>
                </w:p>
              </w:tc>
            </w:tr>
            <w:tr w:rsidR="0098308C" w:rsidRPr="00923433" w14:paraId="1F3B7472" w14:textId="77777777" w:rsidTr="00A52506">
              <w:tc>
                <w:tcPr>
                  <w:tcW w:w="4675" w:type="dxa"/>
                  <w:vAlign w:val="center"/>
                </w:tcPr>
                <w:p w14:paraId="75AB5D42" w14:textId="53200F54" w:rsidR="0098308C" w:rsidRPr="006369F2" w:rsidRDefault="0098308C" w:rsidP="00A52506">
                  <w:pPr>
                    <w:tabs>
                      <w:tab w:val="left" w:pos="1134"/>
                      <w:tab w:val="left" w:pos="4680"/>
                      <w:tab w:val="left" w:pos="7020"/>
                    </w:tabs>
                    <w:suppressAutoHyphens/>
                    <w:jc w:val="both"/>
                    <w:rPr>
                      <w:lang w:val="en-US"/>
                    </w:rPr>
                  </w:pPr>
                  <w:r w:rsidRPr="006369F2">
                    <w:rPr>
                      <w:lang w:val="en-US"/>
                    </w:rPr>
                    <w:t>Telefon:</w:t>
                  </w:r>
                  <w:r w:rsidR="00C07F2B">
                    <w:t xml:space="preserve"> </w:t>
                  </w:r>
                  <w:r w:rsidR="00C07F2B" w:rsidRPr="00C07F2B">
                    <w:rPr>
                      <w:lang w:val="en-US"/>
                    </w:rPr>
                    <w:t>0-244-2-27-73; 0-244-2-20-52</w:t>
                  </w:r>
                </w:p>
              </w:tc>
              <w:tc>
                <w:tcPr>
                  <w:tcW w:w="4680" w:type="dxa"/>
                  <w:vAlign w:val="center"/>
                </w:tcPr>
                <w:p w14:paraId="4A2597C0"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Telefon:</w:t>
                  </w:r>
                </w:p>
              </w:tc>
            </w:tr>
            <w:tr w:rsidR="0098308C" w:rsidRPr="00923433" w14:paraId="7A1FE7EB" w14:textId="77777777" w:rsidTr="00A52506">
              <w:tc>
                <w:tcPr>
                  <w:tcW w:w="4675" w:type="dxa"/>
                  <w:vAlign w:val="center"/>
                </w:tcPr>
                <w:p w14:paraId="46EF0F22" w14:textId="0DC34FA8" w:rsidR="0098308C" w:rsidRPr="006369F2" w:rsidRDefault="0098308C" w:rsidP="00A52506">
                  <w:pPr>
                    <w:tabs>
                      <w:tab w:val="left" w:pos="1134"/>
                      <w:tab w:val="left" w:pos="4680"/>
                      <w:tab w:val="left" w:pos="7020"/>
                    </w:tabs>
                    <w:suppressAutoHyphens/>
                    <w:jc w:val="both"/>
                    <w:rPr>
                      <w:lang w:val="en-US"/>
                    </w:rPr>
                  </w:pPr>
                  <w:r w:rsidRPr="006369F2">
                    <w:rPr>
                      <w:lang w:val="en-US"/>
                    </w:rPr>
                    <w:t>Cod fiscal:</w:t>
                  </w:r>
                  <w:r w:rsidR="00C07F2B">
                    <w:t xml:space="preserve"> </w:t>
                  </w:r>
                  <w:r w:rsidR="00C07F2B" w:rsidRPr="00C07F2B">
                    <w:rPr>
                      <w:lang w:val="en-US"/>
                    </w:rPr>
                    <w:t>1007601009004</w:t>
                  </w:r>
                </w:p>
              </w:tc>
              <w:tc>
                <w:tcPr>
                  <w:tcW w:w="4680" w:type="dxa"/>
                  <w:vAlign w:val="center"/>
                </w:tcPr>
                <w:p w14:paraId="5C245D66"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Cod fiscal:</w:t>
                  </w:r>
                </w:p>
              </w:tc>
            </w:tr>
            <w:tr w:rsidR="0098308C" w:rsidRPr="00923433" w14:paraId="240D0433" w14:textId="77777777" w:rsidTr="00A52506">
              <w:tc>
                <w:tcPr>
                  <w:tcW w:w="4675" w:type="dxa"/>
                  <w:vAlign w:val="center"/>
                </w:tcPr>
                <w:p w14:paraId="351128B8" w14:textId="0355E362" w:rsidR="0098308C" w:rsidRPr="006369F2" w:rsidRDefault="0098308C" w:rsidP="00A52506">
                  <w:pPr>
                    <w:tabs>
                      <w:tab w:val="left" w:pos="1134"/>
                      <w:tab w:val="left" w:pos="4680"/>
                      <w:tab w:val="left" w:pos="7020"/>
                    </w:tabs>
                    <w:suppressAutoHyphens/>
                    <w:jc w:val="both"/>
                    <w:rPr>
                      <w:lang w:val="en-US"/>
                    </w:rPr>
                  </w:pPr>
                  <w:r w:rsidRPr="006369F2">
                    <w:rPr>
                      <w:lang w:val="en-US"/>
                    </w:rPr>
                    <w:t>Banca:</w:t>
                  </w:r>
                  <w:r w:rsidR="00C07F2B">
                    <w:t xml:space="preserve"> </w:t>
                  </w:r>
                  <w:r w:rsidR="00C07F2B" w:rsidRPr="00C07F2B">
                    <w:rPr>
                      <w:lang w:val="en-US"/>
                    </w:rPr>
                    <w:t>MF  TR  Centru  Călărași</w:t>
                  </w:r>
                </w:p>
              </w:tc>
              <w:tc>
                <w:tcPr>
                  <w:tcW w:w="4680" w:type="dxa"/>
                  <w:vAlign w:val="center"/>
                </w:tcPr>
                <w:p w14:paraId="6E53E88B"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Banca:</w:t>
                  </w:r>
                </w:p>
              </w:tc>
            </w:tr>
            <w:tr w:rsidR="0098308C" w:rsidRPr="00923433" w14:paraId="1DE930CB" w14:textId="77777777" w:rsidTr="00A52506">
              <w:tc>
                <w:tcPr>
                  <w:tcW w:w="4675" w:type="dxa"/>
                  <w:vAlign w:val="center"/>
                </w:tcPr>
                <w:p w14:paraId="239B23F4" w14:textId="77777777" w:rsidR="0098308C" w:rsidRDefault="0098308C" w:rsidP="00A52506">
                  <w:pPr>
                    <w:tabs>
                      <w:tab w:val="left" w:pos="1134"/>
                      <w:tab w:val="left" w:pos="4680"/>
                      <w:tab w:val="left" w:pos="7020"/>
                    </w:tabs>
                    <w:suppressAutoHyphens/>
                    <w:jc w:val="both"/>
                    <w:rPr>
                      <w:lang w:val="en-US"/>
                    </w:rPr>
                  </w:pPr>
                  <w:r w:rsidRPr="006369F2">
                    <w:rPr>
                      <w:lang w:val="en-US"/>
                    </w:rPr>
                    <w:t>Cod IBAN:</w:t>
                  </w:r>
                </w:p>
                <w:p w14:paraId="2266DAFE" w14:textId="5A2C96DC" w:rsidR="00C07F2B" w:rsidRPr="006369F2" w:rsidRDefault="00C07F2B" w:rsidP="00A52506">
                  <w:pPr>
                    <w:tabs>
                      <w:tab w:val="left" w:pos="1134"/>
                      <w:tab w:val="left" w:pos="4680"/>
                      <w:tab w:val="left" w:pos="7020"/>
                    </w:tabs>
                    <w:suppressAutoHyphens/>
                    <w:jc w:val="both"/>
                    <w:rPr>
                      <w:lang w:val="en-US"/>
                    </w:rPr>
                  </w:pPr>
                  <w:r w:rsidRPr="00C07F2B">
                    <w:rPr>
                      <w:lang w:val="en-US"/>
                    </w:rPr>
                    <w:t>MD21TRPDBH311120A06962AC</w:t>
                  </w:r>
                </w:p>
              </w:tc>
              <w:tc>
                <w:tcPr>
                  <w:tcW w:w="4680" w:type="dxa"/>
                  <w:vAlign w:val="center"/>
                </w:tcPr>
                <w:p w14:paraId="5EEBFA2B"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Cod IBAN:</w:t>
                  </w:r>
                </w:p>
              </w:tc>
            </w:tr>
          </w:tbl>
          <w:p w14:paraId="1601A82D" w14:textId="77777777" w:rsidR="0098308C" w:rsidRPr="0098308C" w:rsidRDefault="0098308C" w:rsidP="0098308C">
            <w:pPr>
              <w:spacing w:line="276" w:lineRule="auto"/>
              <w:jc w:val="center"/>
              <w:rPr>
                <w:b/>
              </w:rPr>
            </w:pPr>
          </w:p>
          <w:p w14:paraId="589D8450" w14:textId="77777777" w:rsidR="0098308C" w:rsidRPr="006369F2" w:rsidRDefault="0098308C" w:rsidP="00A52506">
            <w:pPr>
              <w:tabs>
                <w:tab w:val="left" w:pos="360"/>
              </w:tabs>
              <w:jc w:val="both"/>
              <w:rPr>
                <w:lang w:val="en-US"/>
              </w:rPr>
            </w:pPr>
          </w:p>
          <w:p w14:paraId="2DE9D338" w14:textId="77777777" w:rsidR="0098308C" w:rsidRPr="006369F2" w:rsidRDefault="0098308C" w:rsidP="00A52506">
            <w:pPr>
              <w:tabs>
                <w:tab w:val="left" w:pos="360"/>
                <w:tab w:val="left" w:pos="2685"/>
              </w:tabs>
              <w:jc w:val="both"/>
              <w:rPr>
                <w:lang w:val="en-US"/>
              </w:rPr>
            </w:pPr>
            <w:r w:rsidRPr="006369F2">
              <w:rPr>
                <w:lang w:val="en-US"/>
              </w:rPr>
              <w:tab/>
            </w:r>
          </w:p>
          <w:p w14:paraId="7E58E33B" w14:textId="77777777" w:rsidR="0098308C" w:rsidRPr="0098308C" w:rsidRDefault="0098308C" w:rsidP="0098308C">
            <w:pPr>
              <w:tabs>
                <w:tab w:val="left" w:pos="360"/>
                <w:tab w:val="left" w:pos="2685"/>
              </w:tabs>
              <w:spacing w:line="276" w:lineRule="auto"/>
              <w:jc w:val="center"/>
              <w:rPr>
                <w:b/>
              </w:rPr>
            </w:pPr>
            <w:r w:rsidRPr="0098308C">
              <w:rPr>
                <w:b/>
              </w:rPr>
              <w:t>SEMNĂTURILE PĂRŢILOR</w:t>
            </w:r>
          </w:p>
          <w:p w14:paraId="3312511C" w14:textId="77777777" w:rsidR="0098308C" w:rsidRPr="0098308C" w:rsidRDefault="0098308C" w:rsidP="0098308C">
            <w:p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98308C" w:rsidRPr="00EC30C2" w14:paraId="0427737B" w14:textId="77777777" w:rsidTr="00A52506">
              <w:trPr>
                <w:trHeight w:val="357"/>
              </w:trPr>
              <w:tc>
                <w:tcPr>
                  <w:tcW w:w="4630" w:type="dxa"/>
                  <w:vAlign w:val="center"/>
                </w:tcPr>
                <w:p w14:paraId="60BE709E" w14:textId="77777777" w:rsidR="0098308C" w:rsidRPr="00FF430B" w:rsidRDefault="0098308C" w:rsidP="00A52506">
                  <w:pPr>
                    <w:tabs>
                      <w:tab w:val="left" w:pos="360"/>
                    </w:tabs>
                    <w:jc w:val="center"/>
                    <w:rPr>
                      <w:b/>
                    </w:rPr>
                  </w:pPr>
                  <w:r>
                    <w:rPr>
                      <w:b/>
                    </w:rPr>
                    <w:t>BENEFICIAR</w:t>
                  </w:r>
                </w:p>
              </w:tc>
              <w:tc>
                <w:tcPr>
                  <w:tcW w:w="4710" w:type="dxa"/>
                  <w:vAlign w:val="center"/>
                </w:tcPr>
                <w:p w14:paraId="04F34840" w14:textId="77777777" w:rsidR="0098308C" w:rsidRPr="00FF430B" w:rsidRDefault="0098308C" w:rsidP="00A52506">
                  <w:pPr>
                    <w:tabs>
                      <w:tab w:val="left" w:pos="360"/>
                    </w:tabs>
                    <w:jc w:val="center"/>
                    <w:rPr>
                      <w:b/>
                    </w:rPr>
                  </w:pPr>
                  <w:r>
                    <w:rPr>
                      <w:b/>
                    </w:rPr>
                    <w:t>ANTREPRENOR</w:t>
                  </w:r>
                </w:p>
              </w:tc>
            </w:tr>
            <w:tr w:rsidR="0098308C" w:rsidRPr="00EC30C2" w14:paraId="79D19543" w14:textId="77777777" w:rsidTr="00A52506">
              <w:trPr>
                <w:trHeight w:val="357"/>
              </w:trPr>
              <w:tc>
                <w:tcPr>
                  <w:tcW w:w="4630" w:type="dxa"/>
                  <w:vAlign w:val="center"/>
                </w:tcPr>
                <w:p w14:paraId="7885D9F2" w14:textId="77777777" w:rsidR="0098308C" w:rsidRPr="00FF430B" w:rsidRDefault="0098308C" w:rsidP="00A52506">
                  <w:pPr>
                    <w:tabs>
                      <w:tab w:val="left" w:pos="360"/>
                    </w:tabs>
                    <w:jc w:val="both"/>
                    <w:rPr>
                      <w:b/>
                    </w:rPr>
                  </w:pPr>
                </w:p>
                <w:p w14:paraId="420715D2" w14:textId="77777777" w:rsidR="0098308C" w:rsidRPr="00FF430B" w:rsidRDefault="0098308C" w:rsidP="00A52506">
                  <w:pPr>
                    <w:tabs>
                      <w:tab w:val="left" w:pos="360"/>
                    </w:tabs>
                    <w:jc w:val="both"/>
                    <w:rPr>
                      <w:b/>
                    </w:rPr>
                  </w:pPr>
                </w:p>
                <w:p w14:paraId="24DCEB56" w14:textId="77777777" w:rsidR="0098308C" w:rsidRPr="00FF430B" w:rsidRDefault="0098308C" w:rsidP="00A52506">
                  <w:pPr>
                    <w:tabs>
                      <w:tab w:val="left" w:pos="360"/>
                    </w:tabs>
                    <w:jc w:val="both"/>
                    <w:rPr>
                      <w:b/>
                    </w:rPr>
                  </w:pPr>
                </w:p>
              </w:tc>
              <w:tc>
                <w:tcPr>
                  <w:tcW w:w="4710" w:type="dxa"/>
                  <w:vAlign w:val="center"/>
                </w:tcPr>
                <w:p w14:paraId="4A3D181C" w14:textId="77777777" w:rsidR="0098308C" w:rsidRPr="00FF430B" w:rsidRDefault="0098308C" w:rsidP="00A52506">
                  <w:pPr>
                    <w:tabs>
                      <w:tab w:val="left" w:pos="360"/>
                    </w:tabs>
                    <w:jc w:val="both"/>
                    <w:rPr>
                      <w:b/>
                    </w:rPr>
                  </w:pPr>
                </w:p>
                <w:p w14:paraId="24D2CA28" w14:textId="77777777" w:rsidR="0098308C" w:rsidRPr="00FF430B" w:rsidRDefault="0098308C" w:rsidP="00A52506">
                  <w:pPr>
                    <w:tabs>
                      <w:tab w:val="left" w:pos="360"/>
                    </w:tabs>
                    <w:jc w:val="both"/>
                    <w:rPr>
                      <w:b/>
                    </w:rPr>
                  </w:pPr>
                </w:p>
                <w:p w14:paraId="45A22E28" w14:textId="77777777" w:rsidR="0098308C" w:rsidRPr="00FF430B" w:rsidRDefault="0098308C" w:rsidP="00A52506">
                  <w:pPr>
                    <w:tabs>
                      <w:tab w:val="left" w:pos="360"/>
                    </w:tabs>
                    <w:jc w:val="both"/>
                    <w:rPr>
                      <w:b/>
                    </w:rPr>
                  </w:pPr>
                </w:p>
              </w:tc>
            </w:tr>
            <w:tr w:rsidR="0098308C" w:rsidRPr="00EC30C2" w14:paraId="6A3ECDED" w14:textId="77777777" w:rsidTr="00A52506">
              <w:trPr>
                <w:trHeight w:val="357"/>
              </w:trPr>
              <w:tc>
                <w:tcPr>
                  <w:tcW w:w="4630" w:type="dxa"/>
                  <w:vAlign w:val="center"/>
                </w:tcPr>
                <w:p w14:paraId="78581848" w14:textId="77777777" w:rsidR="0098308C" w:rsidRPr="00FF430B" w:rsidRDefault="0098308C" w:rsidP="00A52506">
                  <w:pPr>
                    <w:tabs>
                      <w:tab w:val="left" w:pos="360"/>
                    </w:tabs>
                    <w:jc w:val="center"/>
                    <w:rPr>
                      <w:b/>
                    </w:rPr>
                  </w:pPr>
                  <w:r w:rsidRPr="00FF430B">
                    <w:t>„___”_________20__</w:t>
                  </w:r>
                </w:p>
              </w:tc>
              <w:tc>
                <w:tcPr>
                  <w:tcW w:w="4710" w:type="dxa"/>
                  <w:vAlign w:val="center"/>
                </w:tcPr>
                <w:p w14:paraId="66A8868D" w14:textId="77777777" w:rsidR="0098308C" w:rsidRPr="00FF430B" w:rsidRDefault="0098308C" w:rsidP="00A52506">
                  <w:pPr>
                    <w:tabs>
                      <w:tab w:val="left" w:pos="360"/>
                    </w:tabs>
                    <w:jc w:val="center"/>
                    <w:rPr>
                      <w:b/>
                    </w:rPr>
                  </w:pPr>
                  <w:r w:rsidRPr="00FF430B">
                    <w:t>„___”_________20__</w:t>
                  </w:r>
                  <w:r>
                    <w:t>”.</w:t>
                  </w:r>
                </w:p>
              </w:tc>
            </w:tr>
          </w:tbl>
          <w:p w14:paraId="066EDCDC" w14:textId="77777777" w:rsidR="0098308C" w:rsidRPr="00FF430B" w:rsidRDefault="0098308C" w:rsidP="00A52506">
            <w:pPr>
              <w:tabs>
                <w:tab w:val="left" w:pos="360"/>
                <w:tab w:val="left" w:pos="2295"/>
              </w:tabs>
              <w:jc w:val="both"/>
            </w:pPr>
            <w:r>
              <w:t xml:space="preserve">              </w:t>
            </w:r>
          </w:p>
          <w:p w14:paraId="661B9CA4" w14:textId="77777777" w:rsidR="0098308C" w:rsidRPr="00FF430B" w:rsidRDefault="0098308C" w:rsidP="00A52506">
            <w:pPr>
              <w:tabs>
                <w:tab w:val="left" w:pos="360"/>
              </w:tabs>
              <w:jc w:val="both"/>
            </w:pPr>
          </w:p>
        </w:tc>
      </w:tr>
    </w:tbl>
    <w:p w14:paraId="161252CE" w14:textId="77777777" w:rsidR="0098308C" w:rsidRPr="00FF430B" w:rsidRDefault="0098308C" w:rsidP="0098308C">
      <w:pPr>
        <w:jc w:val="right"/>
      </w:pPr>
    </w:p>
    <w:sectPr w:rsidR="0098308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618EC" w14:textId="77777777" w:rsidR="00A03155" w:rsidRDefault="00A03155" w:rsidP="00A20ACF">
      <w:r>
        <w:separator/>
      </w:r>
    </w:p>
  </w:endnote>
  <w:endnote w:type="continuationSeparator" w:id="0">
    <w:p w14:paraId="5A44B14D" w14:textId="77777777" w:rsidR="00A03155" w:rsidRDefault="00A031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8C908" w14:textId="77777777" w:rsidR="00880151" w:rsidRDefault="00880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A0A867" w14:textId="77777777" w:rsidR="00880151" w:rsidRDefault="00F621F9">
        <w:pPr>
          <w:pStyle w:val="a4"/>
          <w:jc w:val="right"/>
        </w:pPr>
        <w:r>
          <w:fldChar w:fldCharType="begin"/>
        </w:r>
        <w:r w:rsidR="00880151">
          <w:instrText xml:space="preserve"> PAGE   \* MERGEFORMAT </w:instrText>
        </w:r>
        <w:r>
          <w:fldChar w:fldCharType="separate"/>
        </w:r>
        <w:r w:rsidR="00D24A36">
          <w:t>34</w:t>
        </w:r>
        <w:r>
          <w:fldChar w:fldCharType="end"/>
        </w:r>
      </w:p>
    </w:sdtContent>
  </w:sdt>
  <w:p w14:paraId="516967BC" w14:textId="77777777" w:rsidR="00880151" w:rsidRDefault="00880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54812" w14:textId="77777777" w:rsidR="00A03155" w:rsidRDefault="00A03155" w:rsidP="00A20ACF">
      <w:r>
        <w:separator/>
      </w:r>
    </w:p>
  </w:footnote>
  <w:footnote w:type="continuationSeparator" w:id="0">
    <w:p w14:paraId="7E244ADC" w14:textId="77777777" w:rsidR="00A03155" w:rsidRDefault="00A031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86F"/>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245"/>
    <w:rsid w:val="002A26B7"/>
    <w:rsid w:val="002A68CD"/>
    <w:rsid w:val="002A6E99"/>
    <w:rsid w:val="002A6F0C"/>
    <w:rsid w:val="002B1EFF"/>
    <w:rsid w:val="002B206B"/>
    <w:rsid w:val="002B3E6F"/>
    <w:rsid w:val="002B41C5"/>
    <w:rsid w:val="002B4280"/>
    <w:rsid w:val="002B4D12"/>
    <w:rsid w:val="002B550A"/>
    <w:rsid w:val="002B5DEF"/>
    <w:rsid w:val="002B624D"/>
    <w:rsid w:val="002B7A36"/>
    <w:rsid w:val="002C07A2"/>
    <w:rsid w:val="002C2210"/>
    <w:rsid w:val="002C2370"/>
    <w:rsid w:val="002C4803"/>
    <w:rsid w:val="002C764E"/>
    <w:rsid w:val="002C7CCD"/>
    <w:rsid w:val="002D0288"/>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6AC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3890"/>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C49"/>
    <w:rsid w:val="00477FD2"/>
    <w:rsid w:val="00482E77"/>
    <w:rsid w:val="00483C4C"/>
    <w:rsid w:val="00484113"/>
    <w:rsid w:val="004856C0"/>
    <w:rsid w:val="004858E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2B0"/>
    <w:rsid w:val="004E4A66"/>
    <w:rsid w:val="004E5EBB"/>
    <w:rsid w:val="004E625D"/>
    <w:rsid w:val="004F0C98"/>
    <w:rsid w:val="004F25DF"/>
    <w:rsid w:val="004F3408"/>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08C"/>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0E9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3155"/>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9E2"/>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F2B"/>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64AB"/>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D5C0E"/>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9F40BB-3B7B-43A2-99DD-B00B18E05F07}">
  <ds:schemaRefs>
    <ds:schemaRef ds:uri="http://schemas.openxmlformats.org/officeDocument/2006/bibliography"/>
  </ds:schemaRefs>
</ds:datastoreItem>
</file>

<file path=customXml/itemProps4.xml><?xml version="1.0" encoding="utf-8"?>
<ds:datastoreItem xmlns:ds="http://schemas.openxmlformats.org/officeDocument/2006/customXml" ds:itemID="{1101811B-D9F1-45F6-8C52-411B1D65B7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15004</Words>
  <Characters>85524</Characters>
  <Application>Microsoft Office Word</Application>
  <DocSecurity>0</DocSecurity>
  <Lines>712</Lines>
  <Paragraphs>200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Melnic</cp:lastModifiedBy>
  <cp:revision>4</cp:revision>
  <cp:lastPrinted>2021-06-01T11:52:00Z</cp:lastPrinted>
  <dcterms:created xsi:type="dcterms:W3CDTF">2026-02-18T12:36:00Z</dcterms:created>
  <dcterms:modified xsi:type="dcterms:W3CDTF">2026-02-18T12:56:00Z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