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3AFB9A8E"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w:t>
      </w:r>
      <w:r w:rsidR="00A6153B">
        <w:rPr>
          <w:b/>
          <w:noProof w:val="0"/>
          <w:lang w:eastAsia="ru-RU"/>
        </w:rPr>
        <w:t>s</w:t>
      </w:r>
      <w:r w:rsidR="00A6153B" w:rsidRPr="00A6153B">
        <w:rPr>
          <w:b/>
          <w:noProof w:val="0"/>
          <w:lang w:eastAsia="ru-RU"/>
        </w:rPr>
        <w:t>ervicii</w:t>
      </w:r>
      <w:r w:rsidR="00A6153B">
        <w:rPr>
          <w:b/>
          <w:noProof w:val="0"/>
          <w:lang w:eastAsia="ru-RU"/>
        </w:rPr>
        <w:t>lor</w:t>
      </w:r>
      <w:r w:rsidR="00A6153B" w:rsidRPr="00A6153B">
        <w:rPr>
          <w:b/>
          <w:noProof w:val="0"/>
          <w:lang w:eastAsia="ru-RU"/>
        </w:rPr>
        <w:t xml:space="preserve"> </w:t>
      </w:r>
      <w:r w:rsidR="00F63E38" w:rsidRPr="00F63E38">
        <w:rPr>
          <w:b/>
          <w:noProof w:val="0"/>
          <w:lang w:eastAsia="ru-RU"/>
        </w:rPr>
        <w:t>de proiectare a Secției de Reanimare Chirurgicală, Departamentul ATI, din cadrul IMSP Institutul Mamei și Copilului</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57D7DDC"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 xml:space="preserve">Cumpărătorul invită operatorii economici interesați, care îi pot satisface necesitățile, să participe la procedura de achiziție privind executarea următoarelor </w:t>
      </w:r>
      <w:r w:rsidR="00A6153B">
        <w:rPr>
          <w:b/>
          <w:noProof w:val="0"/>
          <w:lang w:val="ro-MD" w:eastAsia="ru-RU"/>
        </w:rPr>
        <w:t>servicii</w:t>
      </w:r>
      <w:r w:rsidRPr="00FF430B">
        <w:rPr>
          <w:b/>
          <w:noProof w:val="0"/>
          <w:lang w:val="ro-MD" w:eastAsia="ru-RU"/>
        </w:rPr>
        <w:t>:</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rsidRPr="009E2971"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Pr="009E2971" w:rsidRDefault="000C0E07">
            <w:pPr>
              <w:shd w:val="clear" w:color="auto" w:fill="FFFFFF"/>
              <w:spacing w:before="120"/>
              <w:jc w:val="center"/>
              <w:rPr>
                <w:b/>
                <w:noProof w:val="0"/>
                <w:sz w:val="20"/>
                <w:szCs w:val="20"/>
              </w:rPr>
            </w:pPr>
            <w:r w:rsidRPr="009E2971">
              <w:rPr>
                <w:b/>
                <w:sz w:val="20"/>
                <w:szCs w:val="20"/>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Pr="009E2971" w:rsidRDefault="000C0E07">
            <w:pPr>
              <w:shd w:val="clear" w:color="auto" w:fill="FFFFFF"/>
              <w:spacing w:before="120"/>
              <w:jc w:val="center"/>
              <w:rPr>
                <w:b/>
                <w:sz w:val="20"/>
                <w:szCs w:val="20"/>
              </w:rPr>
            </w:pPr>
            <w:r w:rsidRPr="009E2971">
              <w:rPr>
                <w:b/>
                <w:sz w:val="20"/>
                <w:szCs w:val="20"/>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Pr="009E2971" w:rsidRDefault="000C0E07">
            <w:pPr>
              <w:shd w:val="clear" w:color="auto" w:fill="FFFFFF"/>
              <w:spacing w:before="120"/>
              <w:jc w:val="center"/>
              <w:rPr>
                <w:b/>
                <w:sz w:val="20"/>
                <w:szCs w:val="20"/>
              </w:rPr>
            </w:pPr>
            <w:r w:rsidRPr="009E2971">
              <w:rPr>
                <w:b/>
                <w:sz w:val="20"/>
                <w:szCs w:val="20"/>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Pr="009E2971" w:rsidRDefault="000C0E07">
            <w:pPr>
              <w:shd w:val="clear" w:color="auto" w:fill="FFFFFF"/>
              <w:spacing w:before="120"/>
              <w:jc w:val="center"/>
              <w:rPr>
                <w:b/>
                <w:sz w:val="20"/>
                <w:szCs w:val="20"/>
              </w:rPr>
            </w:pPr>
            <w:r w:rsidRPr="009E2971">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Pr="009E2971" w:rsidRDefault="000C0E07">
            <w:pPr>
              <w:shd w:val="clear" w:color="auto" w:fill="FFFFFF"/>
              <w:spacing w:before="120"/>
              <w:jc w:val="center"/>
              <w:rPr>
                <w:b/>
                <w:sz w:val="20"/>
                <w:szCs w:val="20"/>
              </w:rPr>
            </w:pPr>
            <w:r w:rsidRPr="009E2971">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Pr="009E2971" w:rsidRDefault="000C0E07">
            <w:pPr>
              <w:shd w:val="clear" w:color="auto" w:fill="FFFFFF"/>
              <w:spacing w:before="120"/>
              <w:jc w:val="center"/>
              <w:rPr>
                <w:b/>
                <w:sz w:val="20"/>
                <w:szCs w:val="20"/>
              </w:rPr>
            </w:pPr>
            <w:r w:rsidRPr="009E2971">
              <w:rPr>
                <w:b/>
                <w:sz w:val="20"/>
                <w:szCs w:val="20"/>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Pr="009E2971" w:rsidRDefault="000C0E07">
            <w:pPr>
              <w:shd w:val="clear" w:color="auto" w:fill="FFFFFF"/>
              <w:spacing w:before="120"/>
              <w:jc w:val="center"/>
              <w:rPr>
                <w:b/>
                <w:sz w:val="20"/>
                <w:szCs w:val="20"/>
              </w:rPr>
            </w:pPr>
            <w:r w:rsidRPr="009E2971">
              <w:rPr>
                <w:b/>
                <w:sz w:val="20"/>
                <w:szCs w:val="20"/>
              </w:rPr>
              <w:t>Valoarea estimată, fără TVA</w:t>
            </w:r>
          </w:p>
        </w:tc>
      </w:tr>
      <w:tr w:rsidR="000C0E07" w:rsidRPr="009E2971"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Pr="009E2971" w:rsidRDefault="000C0E07">
            <w:pPr>
              <w:shd w:val="clear" w:color="auto" w:fill="FFFFFF"/>
              <w:spacing w:before="120"/>
              <w:jc w:val="center"/>
              <w:rPr>
                <w:sz w:val="20"/>
                <w:szCs w:val="20"/>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Pr="009E2971" w:rsidRDefault="000C0E07">
            <w:pPr>
              <w:shd w:val="clear" w:color="auto" w:fill="FFFFFF"/>
              <w:spacing w:before="120"/>
              <w:jc w:val="center"/>
              <w:rPr>
                <w:sz w:val="20"/>
                <w:szCs w:val="20"/>
              </w:rP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Pr="009E2971" w:rsidRDefault="000C0E07" w:rsidP="00247303">
            <w:pPr>
              <w:shd w:val="clear" w:color="auto" w:fill="FFFFFF"/>
              <w:spacing w:before="120"/>
              <w:jc w:val="center"/>
              <w:rPr>
                <w:sz w:val="20"/>
                <w:szCs w:val="20"/>
              </w:rPr>
            </w:pPr>
            <w:r w:rsidRPr="009E2971">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Pr="009E2971" w:rsidRDefault="000C0E07">
            <w:pPr>
              <w:shd w:val="clear" w:color="auto" w:fill="FFFFFF"/>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Pr="009E2971" w:rsidRDefault="000C0E07">
            <w:pPr>
              <w:shd w:val="clear" w:color="auto" w:fill="FFFFFF"/>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Pr="009E2971" w:rsidRDefault="000C0E07">
            <w:pPr>
              <w:shd w:val="clear" w:color="auto" w:fill="FFFFFF"/>
              <w:spacing w:before="120"/>
              <w:jc w:val="center"/>
              <w:rPr>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Pr="009E2971" w:rsidRDefault="000C0E07">
            <w:pPr>
              <w:shd w:val="clear" w:color="auto" w:fill="FFFFFF"/>
              <w:spacing w:before="120"/>
              <w:jc w:val="center"/>
              <w:rPr>
                <w:sz w:val="20"/>
                <w:szCs w:val="20"/>
              </w:rPr>
            </w:pPr>
          </w:p>
        </w:tc>
      </w:tr>
      <w:tr w:rsidR="000C0E07" w:rsidRPr="009E2971" w14:paraId="248D7164" w14:textId="77777777" w:rsidTr="009E297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Pr="009E2971" w:rsidRDefault="000C0E07">
            <w:pPr>
              <w:shd w:val="clear" w:color="auto" w:fill="FFFFFF"/>
              <w:spacing w:before="120"/>
              <w:jc w:val="center"/>
              <w:rPr>
                <w:sz w:val="20"/>
                <w:szCs w:val="20"/>
              </w:rPr>
            </w:pPr>
            <w:r w:rsidRPr="009E2971">
              <w:rPr>
                <w:sz w:val="20"/>
                <w:szCs w:val="20"/>
              </w:rP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63F3252E" w:rsidR="000C0E07" w:rsidRPr="009E2971" w:rsidRDefault="00A6153B">
            <w:pPr>
              <w:shd w:val="clear" w:color="auto" w:fill="FFFFFF"/>
              <w:spacing w:before="120"/>
              <w:jc w:val="center"/>
              <w:rPr>
                <w:sz w:val="20"/>
                <w:szCs w:val="20"/>
              </w:rPr>
            </w:pPr>
            <w:r w:rsidRPr="009E2971">
              <w:rPr>
                <w:color w:val="000000"/>
                <w:sz w:val="20"/>
                <w:szCs w:val="20"/>
              </w:rPr>
              <w:t>71200000-0</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0FD6482B" w:rsidR="000C0E07" w:rsidRPr="009E2971" w:rsidRDefault="00F63E38">
            <w:pPr>
              <w:ind w:left="-57" w:right="-57"/>
              <w:rPr>
                <w:sz w:val="20"/>
                <w:szCs w:val="20"/>
              </w:rPr>
            </w:pPr>
            <w:r w:rsidRPr="00F63E38">
              <w:rPr>
                <w:color w:val="000000"/>
                <w:sz w:val="20"/>
                <w:szCs w:val="20"/>
              </w:rPr>
              <w:t xml:space="preserve">Servicii de proiectare </w:t>
            </w:r>
            <w:r w:rsidRPr="002327B7">
              <w:rPr>
                <w:color w:val="000000"/>
                <w:sz w:val="20"/>
                <w:szCs w:val="20"/>
              </w:rPr>
              <w:t>a</w:t>
            </w:r>
            <w:r w:rsidRPr="00F63E38">
              <w:rPr>
                <w:color w:val="000000"/>
                <w:sz w:val="20"/>
                <w:szCs w:val="20"/>
              </w:rPr>
              <w:t xml:space="preserve"> Secției de Reanimare Chirurgicală, Departamentul ATI, din cadrul IMSP Institutul Mamei și Copilului</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Pr="009E2971" w:rsidRDefault="000C0E07">
            <w:pPr>
              <w:shd w:val="clear" w:color="auto" w:fill="FFFFFF"/>
              <w:spacing w:before="120"/>
              <w:jc w:val="center"/>
              <w:rPr>
                <w:sz w:val="20"/>
                <w:szCs w:val="20"/>
              </w:rPr>
            </w:pPr>
            <w:r w:rsidRPr="009E2971">
              <w:rPr>
                <w:sz w:val="20"/>
                <w:szCs w:val="20"/>
              </w:rP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Pr="009E2971" w:rsidRDefault="000C0E07">
            <w:pPr>
              <w:ind w:left="-57" w:right="-57"/>
              <w:jc w:val="center"/>
              <w:rPr>
                <w:sz w:val="20"/>
                <w:szCs w:val="20"/>
              </w:rPr>
            </w:pPr>
            <w:r w:rsidRPr="009E2971">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6ED22526" w:rsidR="000C0E07" w:rsidRPr="009E2971" w:rsidRDefault="000C0E07">
            <w:pPr>
              <w:shd w:val="clear" w:color="auto" w:fill="FFFFFF"/>
              <w:spacing w:before="120"/>
              <w:jc w:val="center"/>
              <w:rPr>
                <w:sz w:val="20"/>
                <w:szCs w:val="20"/>
              </w:rPr>
            </w:pPr>
            <w:r w:rsidRPr="009E2971">
              <w:rPr>
                <w:sz w:val="20"/>
                <w:szCs w:val="20"/>
              </w:rPr>
              <w:t xml:space="preserve">Conform </w:t>
            </w:r>
            <w:r w:rsidR="00041E98" w:rsidRPr="009E2971">
              <w:rPr>
                <w:sz w:val="20"/>
                <w:szCs w:val="20"/>
              </w:rPr>
              <w:t>caietului de sarcini anexat</w:t>
            </w:r>
            <w:r w:rsidR="005747CE" w:rsidRPr="009E2971">
              <w:rPr>
                <w:sz w:val="20"/>
                <w:szCs w:val="20"/>
              </w:rPr>
              <w:t>; Anexelor Specificaț</w:t>
            </w:r>
            <w:r w:rsidR="00AB2250">
              <w:rPr>
                <w:sz w:val="20"/>
                <w:szCs w:val="20"/>
              </w:rPr>
              <w:t>ia</w:t>
            </w:r>
            <w:r w:rsidR="005747CE" w:rsidRPr="009E2971">
              <w:rPr>
                <w:sz w:val="20"/>
                <w:szCs w:val="20"/>
              </w:rPr>
              <w:t xml:space="preserve"> tehnic</w:t>
            </w:r>
            <w:r w:rsidR="00AB2250">
              <w:rPr>
                <w:sz w:val="20"/>
                <w:szCs w:val="20"/>
              </w:rPr>
              <w:t>ă</w:t>
            </w:r>
            <w:r w:rsidR="005747CE" w:rsidRPr="009E2971">
              <w:rPr>
                <w:sz w:val="20"/>
                <w:szCs w:val="20"/>
              </w:rPr>
              <w:t xml:space="preserve"> și Specificația de preț</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65B71ED7" w:rsidR="000C0E07" w:rsidRPr="009E2971" w:rsidRDefault="00EB016D" w:rsidP="009E2971">
            <w:pPr>
              <w:shd w:val="clear" w:color="auto" w:fill="FFFFFF"/>
              <w:spacing w:before="120"/>
              <w:jc w:val="center"/>
              <w:rPr>
                <w:sz w:val="20"/>
                <w:szCs w:val="20"/>
              </w:rPr>
            </w:pPr>
            <w:r>
              <w:rPr>
                <w:sz w:val="20"/>
                <w:szCs w:val="20"/>
              </w:rPr>
              <w:t>1 500 000,00</w:t>
            </w:r>
          </w:p>
        </w:tc>
      </w:tr>
      <w:tr w:rsidR="000C0E07" w:rsidRPr="009E2971" w14:paraId="4D02678F" w14:textId="77777777" w:rsidTr="00F63E38">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Pr="009E2971" w:rsidRDefault="000C0E07" w:rsidP="0045259F">
            <w:pPr>
              <w:shd w:val="clear" w:color="auto" w:fill="FFFFFF"/>
              <w:spacing w:before="120"/>
              <w:rPr>
                <w:sz w:val="20"/>
                <w:szCs w:val="20"/>
              </w:rPr>
            </w:pPr>
            <w:r w:rsidRPr="009E2971">
              <w:rPr>
                <w:b/>
                <w:sz w:val="20"/>
                <w:szCs w:val="20"/>
              </w:rPr>
              <w:t xml:space="preserve">Valoarea estimativă totală: </w:t>
            </w:r>
            <w:r w:rsidR="00041E98" w:rsidRPr="009E2971">
              <w:rPr>
                <w:sz w:val="20"/>
                <w:szCs w:val="20"/>
              </w:rPr>
              <w:t xml:space="preserve">                         </w:t>
            </w:r>
            <w:r w:rsidRPr="009E2971">
              <w:rPr>
                <w:b/>
                <w:sz w:val="20"/>
                <w:szCs w:val="20"/>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CD73E69" w:rsidR="000C0E07" w:rsidRPr="009E2971" w:rsidRDefault="00EB016D" w:rsidP="00F63E38">
            <w:pPr>
              <w:shd w:val="clear" w:color="auto" w:fill="FFFFFF"/>
              <w:spacing w:before="120"/>
              <w:jc w:val="center"/>
              <w:rPr>
                <w:sz w:val="20"/>
                <w:szCs w:val="20"/>
              </w:rPr>
            </w:pPr>
            <w:r>
              <w:rPr>
                <w:sz w:val="20"/>
                <w:szCs w:val="20"/>
              </w:rPr>
              <w:t>1 500 000,00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727CAF06"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072574">
        <w:rPr>
          <w:b/>
          <w:i/>
          <w:highlight w:val="yellow"/>
        </w:rPr>
        <w:t>7 luni</w:t>
      </w:r>
      <w:r w:rsidR="00041E98" w:rsidRPr="00F63E38">
        <w:rPr>
          <w:b/>
          <w:i/>
          <w:highlight w:val="yellow"/>
        </w:rPr>
        <w:t>,</w:t>
      </w:r>
      <w:r w:rsidR="00041E98" w:rsidRPr="00CE7839">
        <w:rPr>
          <w:b/>
          <w:i/>
        </w:rPr>
        <w:t xml:space="preserve"> după </w:t>
      </w:r>
      <w:r w:rsidR="000D529F">
        <w:rPr>
          <w:b/>
          <w:i/>
        </w:rPr>
        <w:t>semnarea contractului de către ambele părți</w:t>
      </w:r>
      <w:r w:rsidR="00041E98" w:rsidRPr="00FF430B">
        <w:rPr>
          <w:b/>
          <w:noProof w:val="0"/>
          <w:lang w:val="ro-MD" w:eastAsia="ru-RU"/>
        </w:rPr>
        <w:t xml:space="preserve"> </w:t>
      </w:r>
    </w:p>
    <w:p w14:paraId="0C819F49" w14:textId="0848DC8C"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w:t>
      </w:r>
      <w:r w:rsidR="00720E6F">
        <w:rPr>
          <w:b/>
          <w:noProof w:val="0"/>
          <w:highlight w:val="yellow"/>
          <w:lang w:val="ro-MD" w:eastAsia="ru-RU"/>
        </w:rPr>
        <w:t>0</w:t>
      </w:r>
      <w:r w:rsidR="008808DF">
        <w:rPr>
          <w:b/>
          <w:noProof w:val="0"/>
          <w:highlight w:val="yellow"/>
          <w:lang w:val="ro-MD" w:eastAsia="ru-RU"/>
        </w:rPr>
        <w:t>.</w:t>
      </w:r>
      <w:r w:rsidR="00F63E38">
        <w:rPr>
          <w:b/>
          <w:noProof w:val="0"/>
          <w:highlight w:val="yellow"/>
          <w:lang w:val="ro-MD" w:eastAsia="ru-RU"/>
        </w:rPr>
        <w:t>0</w:t>
      </w:r>
      <w:r w:rsidR="00720E6F">
        <w:rPr>
          <w:b/>
          <w:noProof w:val="0"/>
          <w:highlight w:val="yellow"/>
          <w:lang w:val="ro-MD" w:eastAsia="ru-RU"/>
        </w:rPr>
        <w:t>6</w:t>
      </w:r>
      <w:r w:rsidR="008808DF">
        <w:rPr>
          <w:b/>
          <w:noProof w:val="0"/>
          <w:highlight w:val="yellow"/>
          <w:lang w:val="ro-MD" w:eastAsia="ru-RU"/>
        </w:rPr>
        <w:t>.202</w:t>
      </w:r>
      <w:r w:rsidR="00F63E38">
        <w:rPr>
          <w:b/>
          <w:noProof w:val="0"/>
          <w:lang w:val="ro-MD" w:eastAsia="ru-RU"/>
        </w:rPr>
        <w:t>7</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A6153B" w:rsidRDefault="00C624ED" w:rsidP="005E49F7">
            <w:pPr>
              <w:tabs>
                <w:tab w:val="left" w:pos="372"/>
              </w:tabs>
              <w:suppressAutoHyphens/>
            </w:pPr>
            <w:bookmarkStart w:id="0" w:name="_Hlk220402114"/>
            <w:r w:rsidRPr="00A6153B">
              <w:t>BC MAIB S.A.</w:t>
            </w:r>
          </w:p>
          <w:p w14:paraId="09BD1B65" w14:textId="49262EA3" w:rsidR="005E49F7" w:rsidRPr="00A6153B" w:rsidRDefault="005E49F7" w:rsidP="005E49F7">
            <w:pPr>
              <w:tabs>
                <w:tab w:val="left" w:pos="372"/>
              </w:tabs>
              <w:suppressAutoHyphens/>
            </w:pPr>
            <w:r w:rsidRPr="00A6153B">
              <w:t xml:space="preserve">c/b  </w:t>
            </w:r>
            <w:r w:rsidR="00C624ED" w:rsidRPr="00A6153B">
              <w:t>AGRNMD2X</w:t>
            </w:r>
          </w:p>
          <w:p w14:paraId="129D4676" w14:textId="113C1509" w:rsidR="005E49F7" w:rsidRDefault="005E49F7" w:rsidP="005E49F7">
            <w:pPr>
              <w:shd w:val="clear" w:color="auto" w:fill="FFFFFF"/>
              <w:tabs>
                <w:tab w:val="left" w:pos="612"/>
              </w:tabs>
              <w:spacing w:before="120" w:after="120"/>
            </w:pPr>
            <w:r w:rsidRPr="00A6153B">
              <w:t xml:space="preserve">IBAN </w:t>
            </w:r>
            <w:r w:rsidR="00C624ED" w:rsidRPr="00A6153B">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F63E38">
        <w:trPr>
          <w:trHeight w:val="2588"/>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53C083B5" w:rsidR="005A632B" w:rsidRDefault="005A632B" w:rsidP="005A632B">
            <w:pPr>
              <w:shd w:val="clear" w:color="auto" w:fill="FFFFFF"/>
              <w:tabs>
                <w:tab w:val="left" w:pos="612"/>
              </w:tabs>
              <w:spacing w:before="120" w:after="120"/>
            </w:pPr>
            <w:r w:rsidRPr="00CF78D0">
              <w:t>Conform anexei nr. 1</w:t>
            </w:r>
            <w:r w:rsidR="00517751">
              <w:t>1</w:t>
            </w:r>
            <w:r w:rsidRPr="00CF78D0">
              <w:t xml:space="preserve"> din documentația standard, semnată electronic</w:t>
            </w:r>
            <w:r>
              <w:t>.</w:t>
            </w:r>
          </w:p>
          <w:p w14:paraId="41153786" w14:textId="0EA901EA" w:rsidR="005A632B" w:rsidRPr="00CF78D0" w:rsidRDefault="005A632B" w:rsidP="005A632B">
            <w:pPr>
              <w:shd w:val="clear" w:color="auto" w:fill="FFFFFF"/>
              <w:tabs>
                <w:tab w:val="left" w:pos="612"/>
              </w:tabs>
              <w:spacing w:before="120" w:after="120"/>
            </w:pPr>
            <w:r w:rsidRPr="00ED37E6">
              <w:t xml:space="preserve">Cu descrierea detaliată a etapelor de realizare, indicarea categoriilor </w:t>
            </w:r>
            <w:r w:rsidR="00362951">
              <w:t>de servicii prestate</w:t>
            </w:r>
            <w:r w:rsidRPr="00ED37E6">
              <w:t>,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lastRenderedPageBreak/>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33268B1" w14:textId="39F8E78B" w:rsidR="005A632B" w:rsidRPr="00CF78D0" w:rsidRDefault="005A632B" w:rsidP="00740BE3">
            <w:pPr>
              <w:rPr>
                <w:iCs/>
              </w:rPr>
            </w:pPr>
            <w:r w:rsidRPr="00CF78D0">
              <w:t>Conform anexei nr. 12 Demonstrarea experienței operatorului economic în domeniul de activitate aferent obiectului contractului ce urmează a fi atribuit</w:t>
            </w:r>
          </w:p>
        </w:tc>
        <w:tc>
          <w:tcPr>
            <w:tcW w:w="4230" w:type="dxa"/>
            <w:shd w:val="clear" w:color="auto" w:fill="FFFFFF"/>
            <w:vAlign w:val="center"/>
          </w:tcPr>
          <w:p w14:paraId="4D8BB193" w14:textId="046052D7" w:rsidR="005A632B" w:rsidRPr="00CF78D0" w:rsidRDefault="005A632B" w:rsidP="005A632B">
            <w:r w:rsidRPr="00CF78D0">
              <w:t>Declarație privind experiența similară, Operatorul economic trebuie să demonstreze că a finalizat în ultimii 5 ani</w:t>
            </w:r>
            <w:r w:rsidR="00D8091A">
              <w:t xml:space="preserve"> </w:t>
            </w:r>
            <w:r w:rsidRPr="00CF78D0">
              <w:t>(calculaţi până la data limită de depunere a ofertelor)</w:t>
            </w:r>
            <w:r w:rsidR="00740BE3">
              <w:t xml:space="preserve"> cel puțin</w:t>
            </w:r>
            <w:r w:rsidRPr="00CF78D0">
              <w:t xml:space="preserve"> un contract ce au avut ca obiect execuţia unor </w:t>
            </w:r>
            <w:r w:rsidR="00D8091A">
              <w:t>servicii</w:t>
            </w:r>
            <w:r w:rsidRPr="00CF78D0">
              <w:t xml:space="preserve"> similare </w:t>
            </w:r>
            <w:r w:rsidR="00740BE3">
              <w:t>în instituții medicale</w:t>
            </w:r>
            <w:r w:rsidRPr="00CF78D0">
              <w:t xml:space="preserve"> </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76423F" w:rsidRPr="00CF78D0" w14:paraId="7D2CB02C" w14:textId="77777777" w:rsidTr="007413DE">
        <w:trPr>
          <w:trHeight w:val="125"/>
        </w:trPr>
        <w:tc>
          <w:tcPr>
            <w:tcW w:w="571" w:type="dxa"/>
            <w:shd w:val="clear" w:color="auto" w:fill="FFFFFF"/>
            <w:vAlign w:val="center"/>
          </w:tcPr>
          <w:p w14:paraId="765CC96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0A7BFD9" w14:textId="0DB2359C" w:rsidR="0076423F" w:rsidRPr="00CF78D0" w:rsidRDefault="0076423F" w:rsidP="0076423F">
            <w:r w:rsidRPr="0076423F">
              <w:t>Experiență generală a companiei de proiectare - Experiența în domeniul proiectărilor pentru construcții - minim 5 ani.</w:t>
            </w:r>
          </w:p>
        </w:tc>
        <w:tc>
          <w:tcPr>
            <w:tcW w:w="4230" w:type="dxa"/>
            <w:shd w:val="clear" w:color="auto" w:fill="FFFFFF"/>
            <w:vAlign w:val="center"/>
          </w:tcPr>
          <w:p w14:paraId="1E77C7AB" w14:textId="62629B7C" w:rsidR="0076423F" w:rsidRPr="00CF78D0" w:rsidRDefault="0076423F" w:rsidP="0076423F">
            <w:r w:rsidRPr="0076423F">
              <w:t>Experiență generală a companiei de proiectare - Experiența în domeniul proiectărilor pentru construcții - minim 5 ani.</w:t>
            </w:r>
            <w:r w:rsidR="00EF0E2B">
              <w:t xml:space="preserve"> Vor fi prezentate dovezi care să confirme experiența ofertantului în prestarea serviciilor în domeniul proiectărilor în construcții</w:t>
            </w:r>
          </w:p>
        </w:tc>
        <w:tc>
          <w:tcPr>
            <w:tcW w:w="1417" w:type="dxa"/>
            <w:shd w:val="clear" w:color="auto" w:fill="FFFFFF"/>
            <w:vAlign w:val="center"/>
          </w:tcPr>
          <w:p w14:paraId="7433AACF" w14:textId="0C3D42B9"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235C0A19" w14:textId="77777777" w:rsidTr="007413DE">
        <w:trPr>
          <w:trHeight w:val="665"/>
        </w:trPr>
        <w:tc>
          <w:tcPr>
            <w:tcW w:w="571" w:type="dxa"/>
            <w:shd w:val="clear" w:color="auto" w:fill="FFFFFF"/>
            <w:vAlign w:val="center"/>
          </w:tcPr>
          <w:p w14:paraId="5D9B16F7"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76423F" w:rsidRPr="00CE7839" w:rsidRDefault="0076423F" w:rsidP="0076423F">
            <w:r w:rsidRPr="00CE7839">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76423F" w:rsidRPr="00CE7839" w:rsidRDefault="0076423F" w:rsidP="0076423F">
            <w:r w:rsidRPr="00CE7839">
              <w:t>Conform anexei nr. 14 din documentația standard, semnată electronic</w:t>
            </w:r>
          </w:p>
        </w:tc>
        <w:tc>
          <w:tcPr>
            <w:tcW w:w="1417" w:type="dxa"/>
            <w:shd w:val="clear" w:color="auto" w:fill="FFFFFF"/>
            <w:vAlign w:val="center"/>
          </w:tcPr>
          <w:p w14:paraId="2A4E92A2" w14:textId="26D8C818" w:rsidR="0076423F" w:rsidRPr="00CF78D0" w:rsidRDefault="0076423F" w:rsidP="0076423F">
            <w:pPr>
              <w:shd w:val="clear" w:color="auto" w:fill="FFFFFF"/>
              <w:tabs>
                <w:tab w:val="left" w:pos="612"/>
              </w:tabs>
              <w:spacing w:before="120" w:after="120"/>
              <w:jc w:val="center"/>
              <w:rPr>
                <w:iCs/>
              </w:rPr>
            </w:pPr>
            <w:r w:rsidRPr="00CF78D0">
              <w:rPr>
                <w:iCs/>
              </w:rPr>
              <w:t>Obligatoriu</w:t>
            </w:r>
          </w:p>
        </w:tc>
      </w:tr>
      <w:tr w:rsidR="0076423F" w:rsidRPr="00CF78D0" w14:paraId="3893C691" w14:textId="77777777" w:rsidTr="007413DE">
        <w:trPr>
          <w:trHeight w:val="215"/>
        </w:trPr>
        <w:tc>
          <w:tcPr>
            <w:tcW w:w="571" w:type="dxa"/>
            <w:shd w:val="clear" w:color="auto" w:fill="FFFFFF"/>
            <w:vAlign w:val="center"/>
          </w:tcPr>
          <w:p w14:paraId="1CFC323B"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76423F" w:rsidRPr="00CF78D0" w:rsidRDefault="0076423F" w:rsidP="0076423F">
            <w:r w:rsidRPr="00CF78D0">
              <w:t>Declarația privind personalul de specialitate propus pentru implementarea contractului</w:t>
            </w:r>
          </w:p>
        </w:tc>
        <w:tc>
          <w:tcPr>
            <w:tcW w:w="4230" w:type="dxa"/>
            <w:shd w:val="clear" w:color="auto" w:fill="FFFFFF"/>
            <w:vAlign w:val="center"/>
          </w:tcPr>
          <w:p w14:paraId="0059F974" w14:textId="77777777" w:rsidR="0076423F" w:rsidRDefault="0076423F" w:rsidP="0076423F">
            <w:r w:rsidRPr="00CF78D0">
              <w:t>Conform anexei nr. 15 din documentația standard, semnată electronic</w:t>
            </w:r>
          </w:p>
          <w:p w14:paraId="62DD6B51" w14:textId="408A0C43" w:rsidR="0076423F" w:rsidRDefault="0076423F" w:rsidP="0076423F">
            <w:r>
              <w:t xml:space="preserve">Echipa va fi formată din: </w:t>
            </w:r>
          </w:p>
          <w:p w14:paraId="3101A00C" w14:textId="77777777" w:rsidR="0076423F" w:rsidRDefault="0076423F" w:rsidP="0076423F">
            <w:r>
              <w:t>-</w:t>
            </w:r>
            <w:r>
              <w:tab/>
              <w:t>Manager de proiect</w:t>
            </w:r>
          </w:p>
          <w:p w14:paraId="2665C3A8" w14:textId="77777777" w:rsidR="0076423F" w:rsidRDefault="0076423F" w:rsidP="0076423F">
            <w:r>
              <w:t>-</w:t>
            </w:r>
            <w:r>
              <w:tab/>
              <w:t>Arhitect-şef proiect</w:t>
            </w:r>
          </w:p>
          <w:p w14:paraId="290FBF9A" w14:textId="77777777" w:rsidR="0076423F" w:rsidRDefault="0076423F" w:rsidP="0076423F">
            <w:r>
              <w:t>-</w:t>
            </w:r>
            <w:r>
              <w:tab/>
              <w:t>Inginer-şef proiect</w:t>
            </w:r>
          </w:p>
          <w:p w14:paraId="4ADF755C" w14:textId="5C3639EE" w:rsidR="0076423F" w:rsidRDefault="0076423F" w:rsidP="0076423F">
            <w:r>
              <w:t>-</w:t>
            </w:r>
            <w:r>
              <w:tab/>
              <w:t>Specialistii atestați pentru fiecare compartiment al documentației de proiect</w:t>
            </w:r>
          </w:p>
          <w:p w14:paraId="78D7CCD5" w14:textId="77777777" w:rsidR="0076423F" w:rsidRDefault="0076423F" w:rsidP="0076423F"/>
          <w:p w14:paraId="653F715D" w14:textId="77777777" w:rsidR="0076423F" w:rsidRDefault="0076423F" w:rsidP="0076423F">
            <w:r>
              <w:t>Pentru fiecare dintre acestea prezentându-se</w:t>
            </w:r>
            <w:r>
              <w:tab/>
              <w:t>informații detaliate, conform următoarelor documente suport:</w:t>
            </w:r>
          </w:p>
          <w:p w14:paraId="4DECF912" w14:textId="77777777" w:rsidR="0076423F" w:rsidRDefault="0076423F" w:rsidP="0076423F">
            <w:r>
              <w:t>1.</w:t>
            </w:r>
            <w:r>
              <w:tab/>
              <w:t>CV specialiștilor;</w:t>
            </w:r>
          </w:p>
          <w:p w14:paraId="698B10DA" w14:textId="7DFC0E8E" w:rsidR="0076423F" w:rsidRPr="00CF78D0" w:rsidRDefault="0076423F" w:rsidP="0076423F">
            <w:r>
              <w:t>2.</w:t>
            </w:r>
            <w:r>
              <w:tab/>
              <w:t>Dovada că specialiștii</w:t>
            </w:r>
            <w:r w:rsidRPr="001475BA">
              <w:t xml:space="preserve"> </w:t>
            </w:r>
            <w:r>
              <w:t xml:space="preserve">sunt </w:t>
            </w:r>
            <w:r w:rsidRPr="001475BA">
              <w:t>licenţia</w:t>
            </w:r>
            <w:r>
              <w:t>ți/certificați</w:t>
            </w:r>
            <w:r w:rsidRPr="001475BA">
              <w:t xml:space="preserve"> în domeniul </w:t>
            </w:r>
            <w:r>
              <w:t>aferent obiectului achiziției</w:t>
            </w:r>
          </w:p>
        </w:tc>
        <w:tc>
          <w:tcPr>
            <w:tcW w:w="1417" w:type="dxa"/>
            <w:shd w:val="clear" w:color="auto" w:fill="FFFFFF"/>
            <w:vAlign w:val="center"/>
          </w:tcPr>
          <w:p w14:paraId="17126AB1" w14:textId="48E5BD56" w:rsidR="0076423F" w:rsidRPr="00CF78D0" w:rsidRDefault="0076423F" w:rsidP="0076423F">
            <w:pPr>
              <w:jc w:val="center"/>
              <w:rPr>
                <w:color w:val="000000"/>
              </w:rPr>
            </w:pPr>
            <w:r w:rsidRPr="00CF78D0">
              <w:rPr>
                <w:iCs/>
              </w:rPr>
              <w:t>Obligatoriu</w:t>
            </w:r>
          </w:p>
        </w:tc>
      </w:tr>
      <w:tr w:rsidR="0076423F" w:rsidRPr="00CF78D0" w14:paraId="156F4502" w14:textId="77777777" w:rsidTr="007413DE">
        <w:trPr>
          <w:trHeight w:val="359"/>
        </w:trPr>
        <w:tc>
          <w:tcPr>
            <w:tcW w:w="571" w:type="dxa"/>
            <w:shd w:val="clear" w:color="auto" w:fill="FFFFFF"/>
            <w:vAlign w:val="center"/>
          </w:tcPr>
          <w:p w14:paraId="77A990A5"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76423F" w:rsidRPr="00CF78D0" w:rsidRDefault="0076423F" w:rsidP="0076423F">
            <w:r>
              <w:t>Raport financiar 2024, aprobat în modul corespunzător de către organele abilitate</w:t>
            </w:r>
          </w:p>
        </w:tc>
        <w:tc>
          <w:tcPr>
            <w:tcW w:w="4230" w:type="dxa"/>
            <w:shd w:val="clear" w:color="auto" w:fill="FFFFFF"/>
            <w:vAlign w:val="center"/>
          </w:tcPr>
          <w:p w14:paraId="218DA4F4" w14:textId="4BD50C68" w:rsidR="0076423F" w:rsidRPr="00CF78D0" w:rsidRDefault="0076423F" w:rsidP="0076423F">
            <w:r w:rsidRPr="00CF78D0">
              <w:t>confirmat prin semnătura electronică</w:t>
            </w:r>
          </w:p>
        </w:tc>
        <w:tc>
          <w:tcPr>
            <w:tcW w:w="1417" w:type="dxa"/>
            <w:shd w:val="clear" w:color="auto" w:fill="FFFFFF"/>
            <w:vAlign w:val="center"/>
          </w:tcPr>
          <w:p w14:paraId="51FDECB9" w14:textId="4749C9AC" w:rsidR="0076423F" w:rsidRPr="00CF78D0" w:rsidRDefault="0076423F" w:rsidP="0076423F">
            <w:pPr>
              <w:jc w:val="center"/>
              <w:rPr>
                <w:color w:val="000000"/>
              </w:rPr>
            </w:pPr>
            <w:r w:rsidRPr="00CF78D0">
              <w:rPr>
                <w:iCs/>
              </w:rPr>
              <w:t>Obligatoriu</w:t>
            </w:r>
          </w:p>
        </w:tc>
      </w:tr>
      <w:tr w:rsidR="0076423F" w:rsidRPr="00CF78D0" w14:paraId="3B28D329" w14:textId="77777777" w:rsidTr="007413DE">
        <w:trPr>
          <w:trHeight w:val="359"/>
        </w:trPr>
        <w:tc>
          <w:tcPr>
            <w:tcW w:w="571" w:type="dxa"/>
            <w:shd w:val="clear" w:color="auto" w:fill="FFFFFF"/>
            <w:vAlign w:val="center"/>
          </w:tcPr>
          <w:p w14:paraId="6AA3BD90"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76423F" w:rsidRPr="00D8091A" w:rsidRDefault="0076423F" w:rsidP="0076423F">
            <w:pPr>
              <w:rPr>
                <w:highlight w:val="yellow"/>
              </w:rPr>
            </w:pPr>
            <w:r w:rsidRPr="00CE7839">
              <w:rPr>
                <w:rFonts w:eastAsia="PMingLiU"/>
              </w:rPr>
              <w:t>Certificatul ISO 9001 – Managmentul calității în construcții</w:t>
            </w:r>
          </w:p>
        </w:tc>
        <w:tc>
          <w:tcPr>
            <w:tcW w:w="4230" w:type="dxa"/>
            <w:shd w:val="clear" w:color="auto" w:fill="FFFFFF"/>
            <w:vAlign w:val="center"/>
          </w:tcPr>
          <w:p w14:paraId="356DE8E8" w14:textId="3C96C81D" w:rsidR="0076423F" w:rsidRPr="00CF78D0" w:rsidRDefault="0076423F" w:rsidP="0076423F">
            <w:r>
              <w:t>confirmat prin semnătura  electronică</w:t>
            </w:r>
          </w:p>
        </w:tc>
        <w:tc>
          <w:tcPr>
            <w:tcW w:w="1417" w:type="dxa"/>
            <w:shd w:val="clear" w:color="auto" w:fill="FFFFFF"/>
            <w:vAlign w:val="center"/>
          </w:tcPr>
          <w:p w14:paraId="548CDDE1" w14:textId="7F87C564" w:rsidR="0076423F" w:rsidRPr="00CF78D0" w:rsidRDefault="0076423F" w:rsidP="0076423F">
            <w:pPr>
              <w:jc w:val="center"/>
              <w:rPr>
                <w:iCs/>
              </w:rPr>
            </w:pPr>
            <w:r>
              <w:rPr>
                <w:iCs/>
              </w:rPr>
              <w:t>Obligatoriu</w:t>
            </w:r>
          </w:p>
        </w:tc>
      </w:tr>
      <w:tr w:rsidR="0076423F" w:rsidRPr="00CF78D0" w14:paraId="1C59D081" w14:textId="77777777" w:rsidTr="007413DE">
        <w:trPr>
          <w:trHeight w:val="359"/>
        </w:trPr>
        <w:tc>
          <w:tcPr>
            <w:tcW w:w="571" w:type="dxa"/>
            <w:shd w:val="clear" w:color="auto" w:fill="FFFFFF"/>
            <w:vAlign w:val="center"/>
          </w:tcPr>
          <w:p w14:paraId="5684D239"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76423F" w:rsidRDefault="0076423F" w:rsidP="0076423F">
            <w:r w:rsidRPr="00CF78D0">
              <w:t>Certificat de efectuare sistematică a plăţii impozitelor, contribuţiilor</w:t>
            </w:r>
          </w:p>
        </w:tc>
        <w:tc>
          <w:tcPr>
            <w:tcW w:w="4230" w:type="dxa"/>
            <w:shd w:val="clear" w:color="auto" w:fill="FFFFFF"/>
            <w:vAlign w:val="center"/>
          </w:tcPr>
          <w:p w14:paraId="4ABE7AC5" w14:textId="20A38038" w:rsidR="0076423F" w:rsidRPr="00CF78D0" w:rsidRDefault="0076423F" w:rsidP="0076423F">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76423F" w:rsidRPr="00CF78D0" w:rsidRDefault="0076423F" w:rsidP="0076423F">
            <w:pPr>
              <w:jc w:val="center"/>
              <w:rPr>
                <w:iCs/>
              </w:rPr>
            </w:pPr>
            <w:r w:rsidRPr="00CF78D0">
              <w:rPr>
                <w:iCs/>
              </w:rPr>
              <w:t>Obligatoriu</w:t>
            </w:r>
          </w:p>
        </w:tc>
      </w:tr>
      <w:tr w:rsidR="0076423F" w:rsidRPr="00CF78D0" w14:paraId="684AEBB8" w14:textId="77777777" w:rsidTr="007413DE">
        <w:trPr>
          <w:trHeight w:val="359"/>
        </w:trPr>
        <w:tc>
          <w:tcPr>
            <w:tcW w:w="571" w:type="dxa"/>
            <w:shd w:val="clear" w:color="auto" w:fill="FFFFFF"/>
            <w:vAlign w:val="center"/>
          </w:tcPr>
          <w:p w14:paraId="68B7225C"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76423F" w:rsidRPr="00CF78D0" w:rsidRDefault="0076423F" w:rsidP="0076423F">
            <w:r w:rsidRPr="00CF78D0">
              <w:t xml:space="preserve">Certificat de atribuire a contului bancar </w:t>
            </w:r>
          </w:p>
        </w:tc>
        <w:tc>
          <w:tcPr>
            <w:tcW w:w="4230" w:type="dxa"/>
            <w:shd w:val="clear" w:color="auto" w:fill="FFFFFF"/>
            <w:vAlign w:val="center"/>
          </w:tcPr>
          <w:p w14:paraId="7850F00C" w14:textId="37B7D322" w:rsidR="0076423F" w:rsidRPr="00CF78D0" w:rsidRDefault="0076423F" w:rsidP="0076423F">
            <w:r w:rsidRPr="00CF78D0">
              <w:t>eliberat de banca deţinătoare de cont</w:t>
            </w:r>
          </w:p>
        </w:tc>
        <w:tc>
          <w:tcPr>
            <w:tcW w:w="1417" w:type="dxa"/>
            <w:shd w:val="clear" w:color="auto" w:fill="FFFFFF"/>
            <w:vAlign w:val="center"/>
          </w:tcPr>
          <w:p w14:paraId="5415EDA6" w14:textId="222B8629" w:rsidR="0076423F" w:rsidRPr="00CF78D0" w:rsidRDefault="0076423F" w:rsidP="0076423F">
            <w:pPr>
              <w:jc w:val="center"/>
              <w:rPr>
                <w:iCs/>
              </w:rPr>
            </w:pPr>
            <w:r w:rsidRPr="00CF78D0">
              <w:rPr>
                <w:iCs/>
              </w:rPr>
              <w:t>Obligatoriu</w:t>
            </w:r>
          </w:p>
        </w:tc>
      </w:tr>
      <w:tr w:rsidR="0076423F" w:rsidRPr="00CF78D0" w14:paraId="70113365" w14:textId="77777777" w:rsidTr="009E5DF3">
        <w:trPr>
          <w:trHeight w:val="464"/>
        </w:trPr>
        <w:tc>
          <w:tcPr>
            <w:tcW w:w="571" w:type="dxa"/>
            <w:shd w:val="clear" w:color="auto" w:fill="FFFFFF"/>
            <w:vAlign w:val="center"/>
          </w:tcPr>
          <w:p w14:paraId="0B4468FA"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76423F" w:rsidRPr="00CF78D0" w:rsidRDefault="0076423F" w:rsidP="0076423F">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76423F" w:rsidRPr="00CF78D0" w:rsidRDefault="0076423F" w:rsidP="0076423F">
            <w:r w:rsidRPr="00CF78D0">
              <w:t>Conform anexei nr. 16 din documentația standard, semnată electronic</w:t>
            </w:r>
          </w:p>
        </w:tc>
        <w:tc>
          <w:tcPr>
            <w:tcW w:w="1417" w:type="dxa"/>
            <w:shd w:val="clear" w:color="auto" w:fill="FFFFFF"/>
            <w:vAlign w:val="center"/>
          </w:tcPr>
          <w:p w14:paraId="555319CA" w14:textId="0A5E0FAB" w:rsidR="0076423F" w:rsidRPr="00CF78D0" w:rsidRDefault="0076423F" w:rsidP="0076423F">
            <w:pPr>
              <w:jc w:val="center"/>
              <w:rPr>
                <w:iCs/>
              </w:rPr>
            </w:pPr>
            <w:r w:rsidRPr="00CF78D0">
              <w:rPr>
                <w:iCs/>
              </w:rPr>
              <w:t>Obligatoriu</w:t>
            </w:r>
          </w:p>
        </w:tc>
      </w:tr>
      <w:tr w:rsidR="0076423F" w:rsidRPr="00CF78D0" w14:paraId="6B26F172" w14:textId="77777777" w:rsidTr="007413DE">
        <w:trPr>
          <w:trHeight w:val="359"/>
        </w:trPr>
        <w:tc>
          <w:tcPr>
            <w:tcW w:w="571" w:type="dxa"/>
            <w:shd w:val="clear" w:color="auto" w:fill="FFFFFF"/>
            <w:vAlign w:val="center"/>
          </w:tcPr>
          <w:p w14:paraId="1286473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76423F" w:rsidRDefault="0076423F" w:rsidP="0076423F">
            <w:r w:rsidRPr="00CF78D0">
              <w:t>Informație privind asocierea (în cazul asocierii)</w:t>
            </w:r>
            <w:r>
              <w:t>, în cazul asocierii</w:t>
            </w:r>
          </w:p>
        </w:tc>
        <w:tc>
          <w:tcPr>
            <w:tcW w:w="4230" w:type="dxa"/>
            <w:shd w:val="clear" w:color="auto" w:fill="FFFFFF"/>
            <w:vAlign w:val="center"/>
          </w:tcPr>
          <w:p w14:paraId="5988F9D9" w14:textId="3D08B39D" w:rsidR="0076423F" w:rsidRDefault="0076423F" w:rsidP="0076423F">
            <w:r w:rsidRPr="00CF78D0">
              <w:t>Conform anexei nr. 17 din documentația standard, semnată electronic</w:t>
            </w:r>
          </w:p>
        </w:tc>
        <w:tc>
          <w:tcPr>
            <w:tcW w:w="1417" w:type="dxa"/>
            <w:shd w:val="clear" w:color="auto" w:fill="FFFFFF"/>
            <w:vAlign w:val="center"/>
          </w:tcPr>
          <w:p w14:paraId="76E5DB9C" w14:textId="11DF6E3F" w:rsidR="0076423F" w:rsidRDefault="0076423F" w:rsidP="0076423F">
            <w:pPr>
              <w:jc w:val="center"/>
              <w:rPr>
                <w:iCs/>
              </w:rPr>
            </w:pPr>
            <w:r w:rsidRPr="00CF78D0">
              <w:rPr>
                <w:iCs/>
              </w:rPr>
              <w:t>Obligatoriu</w:t>
            </w:r>
          </w:p>
        </w:tc>
      </w:tr>
      <w:tr w:rsidR="0076423F" w:rsidRPr="00CF78D0" w14:paraId="1726FBE4" w14:textId="77777777" w:rsidTr="007413DE">
        <w:trPr>
          <w:trHeight w:val="359"/>
        </w:trPr>
        <w:tc>
          <w:tcPr>
            <w:tcW w:w="571" w:type="dxa"/>
            <w:shd w:val="clear" w:color="auto" w:fill="FFFFFF"/>
            <w:vAlign w:val="center"/>
          </w:tcPr>
          <w:p w14:paraId="22393CF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8E3B169" w14:textId="212C5A48" w:rsidR="0076423F" w:rsidRPr="00CF78D0" w:rsidRDefault="0076423F" w:rsidP="0076423F">
            <w:r w:rsidRPr="00556D5B">
              <w:t>Formularul Specificație de preț</w:t>
            </w:r>
          </w:p>
        </w:tc>
        <w:tc>
          <w:tcPr>
            <w:tcW w:w="4230" w:type="dxa"/>
            <w:shd w:val="clear" w:color="auto" w:fill="FFFFFF"/>
            <w:vAlign w:val="center"/>
          </w:tcPr>
          <w:p w14:paraId="2219C40A" w14:textId="23E67A0D"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518284A1" w14:textId="7FF8684D" w:rsidR="0076423F" w:rsidRPr="00CF78D0" w:rsidRDefault="0076423F" w:rsidP="0076423F">
            <w:pPr>
              <w:jc w:val="center"/>
              <w:rPr>
                <w:iCs/>
              </w:rPr>
            </w:pPr>
            <w:r w:rsidRPr="00CF78D0">
              <w:rPr>
                <w:iCs/>
              </w:rPr>
              <w:t>Obligatoriu</w:t>
            </w:r>
          </w:p>
        </w:tc>
      </w:tr>
      <w:tr w:rsidR="0076423F" w:rsidRPr="00CF78D0" w14:paraId="24A625BE" w14:textId="77777777" w:rsidTr="007413DE">
        <w:trPr>
          <w:trHeight w:val="359"/>
        </w:trPr>
        <w:tc>
          <w:tcPr>
            <w:tcW w:w="571" w:type="dxa"/>
            <w:shd w:val="clear" w:color="auto" w:fill="FFFFFF"/>
            <w:vAlign w:val="center"/>
          </w:tcPr>
          <w:p w14:paraId="64D196D6"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946A68" w14:textId="1AB5300C" w:rsidR="0076423F" w:rsidRPr="00CF78D0" w:rsidRDefault="0076423F" w:rsidP="0076423F">
            <w:r w:rsidRPr="00556D5B">
              <w:t>Formularul Specificați</w:t>
            </w:r>
            <w:r w:rsidR="00D468E0">
              <w:t>a</w:t>
            </w:r>
            <w:r w:rsidRPr="00556D5B">
              <w:t xml:space="preserve"> tehnică</w:t>
            </w:r>
          </w:p>
        </w:tc>
        <w:tc>
          <w:tcPr>
            <w:tcW w:w="4230" w:type="dxa"/>
            <w:shd w:val="clear" w:color="auto" w:fill="FFFFFF"/>
            <w:vAlign w:val="center"/>
          </w:tcPr>
          <w:p w14:paraId="73C2E960" w14:textId="5BE516C5" w:rsidR="0076423F" w:rsidRPr="00CF78D0" w:rsidRDefault="0076423F" w:rsidP="0076423F">
            <w:r w:rsidRPr="00556D5B">
              <w:t>semnat</w:t>
            </w:r>
            <w:r>
              <w:t>ă</w:t>
            </w:r>
            <w:r w:rsidRPr="00556D5B">
              <w:t xml:space="preserve"> electronic de către operatorul economic</w:t>
            </w:r>
          </w:p>
        </w:tc>
        <w:tc>
          <w:tcPr>
            <w:tcW w:w="1417" w:type="dxa"/>
            <w:shd w:val="clear" w:color="auto" w:fill="FFFFFF"/>
            <w:vAlign w:val="center"/>
          </w:tcPr>
          <w:p w14:paraId="178000AA" w14:textId="2256BE78" w:rsidR="0076423F" w:rsidRPr="00CF78D0" w:rsidRDefault="0076423F" w:rsidP="0076423F">
            <w:pPr>
              <w:jc w:val="center"/>
              <w:rPr>
                <w:iCs/>
              </w:rPr>
            </w:pPr>
            <w:r w:rsidRPr="00CF78D0">
              <w:rPr>
                <w:iCs/>
              </w:rPr>
              <w:t>Obligatoriu</w:t>
            </w:r>
          </w:p>
        </w:tc>
      </w:tr>
      <w:tr w:rsidR="0076423F" w:rsidRPr="00CF78D0" w14:paraId="754FAAD9" w14:textId="77777777" w:rsidTr="00CA4143">
        <w:trPr>
          <w:trHeight w:val="401"/>
        </w:trPr>
        <w:tc>
          <w:tcPr>
            <w:tcW w:w="9715" w:type="dxa"/>
            <w:gridSpan w:val="4"/>
            <w:shd w:val="clear" w:color="auto" w:fill="FFFFFF"/>
            <w:vAlign w:val="center"/>
          </w:tcPr>
          <w:p w14:paraId="079835AC" w14:textId="13135E8B" w:rsidR="0076423F" w:rsidRPr="00CA4143" w:rsidRDefault="0076423F" w:rsidP="0076423F">
            <w:pPr>
              <w:jc w:val="center"/>
              <w:rPr>
                <w:b/>
                <w:bCs/>
                <w:iCs/>
              </w:rPr>
            </w:pPr>
            <w:r w:rsidRPr="00CA4143">
              <w:rPr>
                <w:b/>
                <w:bCs/>
                <w:iCs/>
              </w:rPr>
              <w:t>Documente obligatorii la semnarea contractului</w:t>
            </w:r>
          </w:p>
        </w:tc>
      </w:tr>
      <w:tr w:rsidR="0076423F" w:rsidRPr="00CF78D0" w14:paraId="1283BE06" w14:textId="77777777" w:rsidTr="007413DE">
        <w:trPr>
          <w:trHeight w:val="1244"/>
        </w:trPr>
        <w:tc>
          <w:tcPr>
            <w:tcW w:w="571" w:type="dxa"/>
            <w:shd w:val="clear" w:color="auto" w:fill="FFFFFF"/>
            <w:vAlign w:val="center"/>
          </w:tcPr>
          <w:p w14:paraId="78D8CC4D"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76423F" w:rsidRPr="00CF78D0" w:rsidRDefault="0076423F" w:rsidP="0076423F">
            <w:r w:rsidRPr="00CF78D0">
              <w:t>Garanția de bună execuție 10%</w:t>
            </w:r>
          </w:p>
        </w:tc>
        <w:tc>
          <w:tcPr>
            <w:tcW w:w="4230" w:type="dxa"/>
            <w:shd w:val="clear" w:color="auto" w:fill="FFFFFF"/>
            <w:vAlign w:val="center"/>
          </w:tcPr>
          <w:p w14:paraId="3B7647B8" w14:textId="77777777" w:rsidR="0076423F" w:rsidRPr="00CF78D0" w:rsidRDefault="0076423F" w:rsidP="0076423F">
            <w:r w:rsidRPr="00CF78D0">
              <w:t xml:space="preserve">Srisoare bancară sau ordin de plată </w:t>
            </w:r>
          </w:p>
          <w:p w14:paraId="43AA3968" w14:textId="77777777" w:rsidR="0076423F" w:rsidRPr="00CF78D0" w:rsidRDefault="0076423F" w:rsidP="0076423F">
            <w:pPr>
              <w:tabs>
                <w:tab w:val="left" w:pos="372"/>
              </w:tabs>
              <w:suppressAutoHyphens/>
            </w:pPr>
            <w:r w:rsidRPr="00CF78D0">
              <w:rPr>
                <w:color w:val="000000"/>
              </w:rPr>
              <w:t>Scrisoare bancară sau ordin de plată</w:t>
            </w:r>
          </w:p>
          <w:p w14:paraId="74692345" w14:textId="77777777" w:rsidR="0076423F" w:rsidRPr="00CF78D0" w:rsidRDefault="0076423F" w:rsidP="0076423F">
            <w:pPr>
              <w:tabs>
                <w:tab w:val="left" w:pos="372"/>
              </w:tabs>
              <w:suppressAutoHyphens/>
            </w:pPr>
            <w:r w:rsidRPr="00CF78D0">
              <w:t>I.M.S.P. Institutul Mamei şi Copilului</w:t>
            </w:r>
          </w:p>
          <w:p w14:paraId="007AFBC4" w14:textId="77777777" w:rsidR="0076423F" w:rsidRPr="00CF78D0" w:rsidRDefault="0076423F" w:rsidP="0076423F">
            <w:pPr>
              <w:tabs>
                <w:tab w:val="left" w:pos="372"/>
              </w:tabs>
              <w:suppressAutoHyphens/>
            </w:pPr>
            <w:r w:rsidRPr="00CF78D0">
              <w:t xml:space="preserve">m.Chişinău, str. Burebista ,93   </w:t>
            </w:r>
          </w:p>
          <w:p w14:paraId="09193EAF" w14:textId="77777777" w:rsidR="0076423F" w:rsidRPr="00CF78D0" w:rsidRDefault="0076423F" w:rsidP="0076423F">
            <w:pPr>
              <w:tabs>
                <w:tab w:val="left" w:pos="372"/>
              </w:tabs>
              <w:suppressAutoHyphens/>
            </w:pPr>
            <w:r w:rsidRPr="00CF78D0">
              <w:t>c/f  1003600151643</w:t>
            </w:r>
          </w:p>
          <w:p w14:paraId="702EE766" w14:textId="77777777" w:rsidR="0076423F" w:rsidRDefault="0076423F" w:rsidP="0076423F">
            <w:pPr>
              <w:tabs>
                <w:tab w:val="left" w:pos="372"/>
              </w:tabs>
              <w:suppressAutoHyphens/>
            </w:pPr>
            <w:r w:rsidRPr="00C624ED">
              <w:t>BC MAIB S.A.</w:t>
            </w:r>
          </w:p>
          <w:p w14:paraId="52702353" w14:textId="77777777" w:rsidR="0076423F" w:rsidRPr="00CF78D0" w:rsidRDefault="0076423F" w:rsidP="0076423F">
            <w:pPr>
              <w:tabs>
                <w:tab w:val="left" w:pos="372"/>
              </w:tabs>
              <w:suppressAutoHyphens/>
            </w:pPr>
            <w:r w:rsidRPr="00CF78D0">
              <w:t xml:space="preserve">c/b  </w:t>
            </w:r>
            <w:r w:rsidRPr="00C624ED">
              <w:t>AGRNMD2X</w:t>
            </w:r>
          </w:p>
          <w:p w14:paraId="0732280A" w14:textId="3307F6F4" w:rsidR="0076423F" w:rsidRPr="00CF78D0" w:rsidRDefault="0076423F" w:rsidP="0076423F">
            <w:r w:rsidRPr="00CF78D0">
              <w:t xml:space="preserve">IBAN </w:t>
            </w:r>
            <w:r w:rsidRPr="00C624ED">
              <w:t>MD14AG000000022517112984</w:t>
            </w:r>
          </w:p>
        </w:tc>
        <w:tc>
          <w:tcPr>
            <w:tcW w:w="1417" w:type="dxa"/>
            <w:shd w:val="clear" w:color="auto" w:fill="FFFFFF"/>
            <w:vAlign w:val="center"/>
          </w:tcPr>
          <w:p w14:paraId="2A36C72C" w14:textId="77777777" w:rsidR="0076423F" w:rsidRPr="00CF78D0" w:rsidRDefault="0076423F" w:rsidP="0076423F">
            <w:pPr>
              <w:shd w:val="clear" w:color="auto" w:fill="FFFFFF"/>
              <w:tabs>
                <w:tab w:val="left" w:pos="612"/>
              </w:tabs>
              <w:spacing w:before="120" w:after="120"/>
              <w:jc w:val="center"/>
              <w:rPr>
                <w:iCs/>
              </w:rPr>
            </w:pPr>
            <w:r w:rsidRPr="00CF78D0">
              <w:t>obligatoriu la semnarea contractului</w:t>
            </w:r>
          </w:p>
        </w:tc>
      </w:tr>
      <w:tr w:rsidR="0076423F" w:rsidRPr="00CF78D0" w14:paraId="30CAE6D9" w14:textId="77777777" w:rsidTr="0033613E">
        <w:trPr>
          <w:trHeight w:val="653"/>
        </w:trPr>
        <w:tc>
          <w:tcPr>
            <w:tcW w:w="571" w:type="dxa"/>
            <w:shd w:val="clear" w:color="auto" w:fill="FFFFFF"/>
            <w:vAlign w:val="center"/>
          </w:tcPr>
          <w:p w14:paraId="631DBA41" w14:textId="77777777" w:rsidR="0076423F" w:rsidRPr="00CF78D0" w:rsidRDefault="0076423F" w:rsidP="0076423F">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76423F" w:rsidRPr="00CF78D0" w:rsidRDefault="0076423F" w:rsidP="0076423F">
            <w:r w:rsidRPr="00CF78D0">
              <w:t>La semnarea contractului, operatorul economic va semna declarația privind beneficiarii efectivi</w:t>
            </w:r>
          </w:p>
        </w:tc>
        <w:tc>
          <w:tcPr>
            <w:tcW w:w="4230" w:type="dxa"/>
            <w:shd w:val="clear" w:color="auto" w:fill="FFFFFF"/>
            <w:vAlign w:val="center"/>
          </w:tcPr>
          <w:p w14:paraId="58F2C6F7" w14:textId="77777777" w:rsidR="0076423F" w:rsidRPr="00CF78D0" w:rsidRDefault="0076423F" w:rsidP="0076423F">
            <w:r w:rsidRPr="00CF78D0">
              <w:t>confirmat prin semnătura  electronică</w:t>
            </w:r>
          </w:p>
        </w:tc>
        <w:tc>
          <w:tcPr>
            <w:tcW w:w="1417" w:type="dxa"/>
            <w:shd w:val="clear" w:color="auto" w:fill="FFFFFF"/>
            <w:vAlign w:val="center"/>
          </w:tcPr>
          <w:p w14:paraId="74C7D1DC" w14:textId="77777777" w:rsidR="0076423F" w:rsidRPr="00CF78D0" w:rsidRDefault="0076423F" w:rsidP="0076423F">
            <w:pPr>
              <w:shd w:val="clear" w:color="auto" w:fill="FFFFFF"/>
              <w:tabs>
                <w:tab w:val="left" w:pos="612"/>
              </w:tabs>
              <w:spacing w:before="120" w:after="120"/>
              <w:jc w:val="center"/>
            </w:pPr>
            <w:r w:rsidRPr="00CF78D0">
              <w:t>obligatoriu la semnarea contractului</w:t>
            </w:r>
          </w:p>
        </w:tc>
      </w:tr>
    </w:tbl>
    <w:p w14:paraId="7DF0F1D0" w14:textId="0C3609ED" w:rsidR="000C0E07" w:rsidRPr="00FE7A79"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pentru ofertă</w:t>
      </w:r>
      <w:r w:rsidR="00041E98" w:rsidRPr="00FE7A79">
        <w:rPr>
          <w:b/>
          <w:noProof w:val="0"/>
          <w:lang w:val="ro-MD" w:eastAsia="ru-RU"/>
        </w:rPr>
        <w:t xml:space="preserve"> în cuantum de</w:t>
      </w:r>
      <w:r w:rsidRPr="00FE7A79">
        <w:rPr>
          <w:lang w:val="ro-MD"/>
        </w:rPr>
        <w:t xml:space="preserve"> </w:t>
      </w:r>
      <w:r w:rsidR="00041E98" w:rsidRPr="00FE7A79">
        <w:rPr>
          <w:b/>
          <w:noProof w:val="0"/>
          <w:lang w:val="ro-MD" w:eastAsia="ru-RU"/>
        </w:rPr>
        <w:t>2%</w:t>
      </w:r>
      <w:r w:rsidRPr="00FE7A79">
        <w:rPr>
          <w:b/>
          <w:noProof w:val="0"/>
          <w:lang w:val="ro-MD" w:eastAsia="ru-RU"/>
        </w:rPr>
        <w:t>.</w:t>
      </w:r>
    </w:p>
    <w:p w14:paraId="2D610F57" w14:textId="77777777"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BC MAIB S.A.</w:t>
      </w:r>
    </w:p>
    <w:p w14:paraId="7F96462E" w14:textId="35BE7420"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AGRNMD2X</w:t>
      </w:r>
    </w:p>
    <w:p w14:paraId="07CC3632" w14:textId="430F6126" w:rsidR="00B12097" w:rsidRPr="00FE7A79" w:rsidRDefault="00B12097" w:rsidP="00FE7A79">
      <w:pPr>
        <w:tabs>
          <w:tab w:val="right" w:pos="426"/>
        </w:tabs>
        <w:spacing w:before="120"/>
        <w:ind w:left="720"/>
        <w:rPr>
          <w:b/>
          <w:noProof w:val="0"/>
          <w:lang w:val="ro-MD" w:eastAsia="ru-RU"/>
        </w:rPr>
      </w:pPr>
      <w:r w:rsidRPr="00FE7A79">
        <w:rPr>
          <w:b/>
          <w:noProof w:val="0"/>
          <w:lang w:val="ro-MD" w:eastAsia="ru-RU"/>
        </w:rPr>
        <w:t>IBAN MD14AG000000022517112984</w:t>
      </w:r>
    </w:p>
    <w:p w14:paraId="1D33379F" w14:textId="6343908F" w:rsidR="000C0E07" w:rsidRDefault="000C0E07" w:rsidP="00FE7A79">
      <w:pPr>
        <w:numPr>
          <w:ilvl w:val="0"/>
          <w:numId w:val="23"/>
        </w:numPr>
        <w:tabs>
          <w:tab w:val="right" w:pos="426"/>
        </w:tabs>
        <w:spacing w:before="120"/>
        <w:ind w:left="360"/>
        <w:rPr>
          <w:b/>
          <w:noProof w:val="0"/>
          <w:lang w:val="ro-MD" w:eastAsia="ru-RU"/>
        </w:rPr>
      </w:pPr>
      <w:r w:rsidRPr="00FE7A79">
        <w:rPr>
          <w:b/>
          <w:noProof w:val="0"/>
          <w:lang w:val="ro-MD" w:eastAsia="ru-RU"/>
        </w:rPr>
        <w:t>Garanția de bună execuție a contractului</w:t>
      </w:r>
      <w:r w:rsidR="00041E98" w:rsidRPr="00FE7A79">
        <w:rPr>
          <w:b/>
          <w:noProof w:val="0"/>
          <w:lang w:val="ro-MD" w:eastAsia="ru-RU"/>
        </w:rPr>
        <w:t xml:space="preserve"> în cuantum de 10%</w:t>
      </w:r>
      <w:r w:rsidRPr="00FE7A79">
        <w:rPr>
          <w:b/>
          <w:noProof w:val="0"/>
          <w:lang w:val="ro-MD" w:eastAsia="ru-RU"/>
        </w:rPr>
        <w:t>.</w:t>
      </w:r>
    </w:p>
    <w:p w14:paraId="619A83CB"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BC MAIB S.A.</w:t>
      </w:r>
    </w:p>
    <w:p w14:paraId="7FBEFDA0" w14:textId="77777777"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AGRNMD2X</w:t>
      </w:r>
    </w:p>
    <w:p w14:paraId="58DAEBF2" w14:textId="5D14DF21" w:rsidR="00FE7A79" w:rsidRPr="00FE7A79" w:rsidRDefault="00FE7A79" w:rsidP="00FE7A79">
      <w:pPr>
        <w:pStyle w:val="ListParagraph"/>
        <w:numPr>
          <w:ilvl w:val="0"/>
          <w:numId w:val="23"/>
        </w:numPr>
        <w:tabs>
          <w:tab w:val="right" w:pos="426"/>
        </w:tabs>
        <w:spacing w:before="120"/>
        <w:rPr>
          <w:b/>
          <w:lang w:val="ro-MD" w:eastAsia="ru-RU"/>
        </w:rPr>
      </w:pPr>
      <w:r w:rsidRPr="00FE7A79">
        <w:rPr>
          <w:b/>
          <w:lang w:val="ro-MD" w:eastAsia="ru-RU"/>
        </w:rPr>
        <w:t>IBAN MD14AG000000022517112984</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41291877"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609C63C5"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750D90D1" w14:textId="77777777" w:rsidR="00FE7A79" w:rsidRDefault="00FE7A79" w:rsidP="00D82393">
      <w:pPr>
        <w:tabs>
          <w:tab w:val="left" w:pos="5103"/>
          <w:tab w:val="left" w:pos="10348"/>
        </w:tabs>
        <w:rPr>
          <w:b/>
          <w:lang w:val="ro-MD"/>
        </w:rPr>
      </w:pPr>
    </w:p>
    <w:p w14:paraId="16AF2ED0" w14:textId="77777777" w:rsidR="00EB6E2A" w:rsidRDefault="00EB6E2A" w:rsidP="00D82393">
      <w:pPr>
        <w:tabs>
          <w:tab w:val="left" w:pos="5103"/>
          <w:tab w:val="left" w:pos="10348"/>
        </w:tabs>
        <w:rPr>
          <w:b/>
          <w:lang w:val="ro-MD"/>
        </w:rPr>
      </w:pPr>
    </w:p>
    <w:p w14:paraId="760EF5FB" w14:textId="77777777" w:rsidR="00EB6E2A" w:rsidRDefault="00EB6E2A" w:rsidP="00D82393">
      <w:pPr>
        <w:tabs>
          <w:tab w:val="left" w:pos="5103"/>
          <w:tab w:val="left" w:pos="10348"/>
        </w:tabs>
        <w:rPr>
          <w:b/>
          <w:lang w:val="ro-MD"/>
        </w:rPr>
      </w:pPr>
    </w:p>
    <w:p w14:paraId="54B0D221" w14:textId="77777777" w:rsidR="00EF0E2B" w:rsidRDefault="00EF0E2B" w:rsidP="00D82393">
      <w:pPr>
        <w:tabs>
          <w:tab w:val="left" w:pos="5103"/>
          <w:tab w:val="left" w:pos="10348"/>
        </w:tabs>
        <w:rPr>
          <w:b/>
          <w:lang w:val="ro-MD"/>
        </w:rPr>
      </w:pPr>
    </w:p>
    <w:p w14:paraId="50250F56" w14:textId="77777777" w:rsidR="00EF0E2B" w:rsidRDefault="00EF0E2B" w:rsidP="00D82393">
      <w:pPr>
        <w:tabs>
          <w:tab w:val="left" w:pos="5103"/>
          <w:tab w:val="left" w:pos="10348"/>
        </w:tabs>
        <w:rPr>
          <w:b/>
          <w:lang w:val="ro-MD"/>
        </w:rPr>
      </w:pPr>
    </w:p>
    <w:p w14:paraId="425B0801" w14:textId="77777777" w:rsidR="00EF0E2B" w:rsidRDefault="00EF0E2B" w:rsidP="00D82393">
      <w:pPr>
        <w:tabs>
          <w:tab w:val="left" w:pos="5103"/>
          <w:tab w:val="left" w:pos="10348"/>
        </w:tabs>
        <w:rPr>
          <w:b/>
          <w:lang w:val="ro-MD"/>
        </w:rPr>
      </w:pPr>
    </w:p>
    <w:p w14:paraId="23236515" w14:textId="77777777" w:rsidR="00EF0E2B" w:rsidRDefault="00EF0E2B" w:rsidP="00D82393">
      <w:pPr>
        <w:tabs>
          <w:tab w:val="left" w:pos="5103"/>
          <w:tab w:val="left" w:pos="10348"/>
        </w:tabs>
        <w:rPr>
          <w:b/>
          <w:lang w:val="ro-MD"/>
        </w:rPr>
      </w:pPr>
    </w:p>
    <w:p w14:paraId="6517AE28" w14:textId="77777777" w:rsidR="00FE7A79" w:rsidRDefault="00FE7A79"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sectPr w:rsidR="00D8208C"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574"/>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29F"/>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27C"/>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475BA"/>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39C"/>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5C6B"/>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07B1"/>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F04"/>
    <w:rsid w:val="00231831"/>
    <w:rsid w:val="002327B7"/>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01"/>
    <w:rsid w:val="002927B7"/>
    <w:rsid w:val="00292856"/>
    <w:rsid w:val="0029594F"/>
    <w:rsid w:val="00297C1E"/>
    <w:rsid w:val="002A04D8"/>
    <w:rsid w:val="002A0588"/>
    <w:rsid w:val="002A0AE5"/>
    <w:rsid w:val="002A0AEA"/>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0201"/>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2951"/>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751"/>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5B"/>
    <w:rsid w:val="00556DDC"/>
    <w:rsid w:val="0055725C"/>
    <w:rsid w:val="005605BF"/>
    <w:rsid w:val="00560712"/>
    <w:rsid w:val="00561A1F"/>
    <w:rsid w:val="0056297D"/>
    <w:rsid w:val="00563A9C"/>
    <w:rsid w:val="00563E78"/>
    <w:rsid w:val="00564463"/>
    <w:rsid w:val="00567156"/>
    <w:rsid w:val="00570670"/>
    <w:rsid w:val="0057329B"/>
    <w:rsid w:val="005747CE"/>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51F"/>
    <w:rsid w:val="006B38DA"/>
    <w:rsid w:val="006B48D4"/>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70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6F"/>
    <w:rsid w:val="00720E8D"/>
    <w:rsid w:val="00721653"/>
    <w:rsid w:val="00721A9A"/>
    <w:rsid w:val="00721BB5"/>
    <w:rsid w:val="00721CCD"/>
    <w:rsid w:val="007230BF"/>
    <w:rsid w:val="00723613"/>
    <w:rsid w:val="007252D3"/>
    <w:rsid w:val="0072565E"/>
    <w:rsid w:val="007316BD"/>
    <w:rsid w:val="007323B6"/>
    <w:rsid w:val="00734AAD"/>
    <w:rsid w:val="00736134"/>
    <w:rsid w:val="00736B8F"/>
    <w:rsid w:val="00737322"/>
    <w:rsid w:val="00740BE3"/>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423F"/>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0936"/>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435"/>
    <w:rsid w:val="00805514"/>
    <w:rsid w:val="00805531"/>
    <w:rsid w:val="008056B7"/>
    <w:rsid w:val="00805B17"/>
    <w:rsid w:val="0080642E"/>
    <w:rsid w:val="00806E2B"/>
    <w:rsid w:val="00811CD9"/>
    <w:rsid w:val="00812A22"/>
    <w:rsid w:val="0081429B"/>
    <w:rsid w:val="00816026"/>
    <w:rsid w:val="00817031"/>
    <w:rsid w:val="00817E55"/>
    <w:rsid w:val="008202F4"/>
    <w:rsid w:val="008210AB"/>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558DB"/>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2971"/>
    <w:rsid w:val="009E3C56"/>
    <w:rsid w:val="009E3D35"/>
    <w:rsid w:val="009E3F79"/>
    <w:rsid w:val="009E4204"/>
    <w:rsid w:val="009E5DF3"/>
    <w:rsid w:val="009E719D"/>
    <w:rsid w:val="009E7663"/>
    <w:rsid w:val="009F0FE8"/>
    <w:rsid w:val="009F1716"/>
    <w:rsid w:val="009F1E2C"/>
    <w:rsid w:val="009F2E64"/>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7D6"/>
    <w:rsid w:val="00A60BDD"/>
    <w:rsid w:val="00A6153B"/>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2250"/>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2D57"/>
    <w:rsid w:val="00B73406"/>
    <w:rsid w:val="00B73964"/>
    <w:rsid w:val="00B75A38"/>
    <w:rsid w:val="00B76D90"/>
    <w:rsid w:val="00B77248"/>
    <w:rsid w:val="00B777DC"/>
    <w:rsid w:val="00B80446"/>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169D"/>
    <w:rsid w:val="00BD36A5"/>
    <w:rsid w:val="00BD463A"/>
    <w:rsid w:val="00BD6E7B"/>
    <w:rsid w:val="00BD7964"/>
    <w:rsid w:val="00BD7FD5"/>
    <w:rsid w:val="00BE1CB3"/>
    <w:rsid w:val="00BE2C93"/>
    <w:rsid w:val="00BE2DD9"/>
    <w:rsid w:val="00BE30E6"/>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6D1"/>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D63"/>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E783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F85"/>
    <w:rsid w:val="00D22624"/>
    <w:rsid w:val="00D23943"/>
    <w:rsid w:val="00D24CA8"/>
    <w:rsid w:val="00D2570B"/>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468E0"/>
    <w:rsid w:val="00D5036B"/>
    <w:rsid w:val="00D51EB7"/>
    <w:rsid w:val="00D51F0A"/>
    <w:rsid w:val="00D53233"/>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091A"/>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220"/>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16D"/>
    <w:rsid w:val="00EB080B"/>
    <w:rsid w:val="00EB1FF8"/>
    <w:rsid w:val="00EB3636"/>
    <w:rsid w:val="00EB3698"/>
    <w:rsid w:val="00EB65F6"/>
    <w:rsid w:val="00EB66BD"/>
    <w:rsid w:val="00EB6E2A"/>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0E2B"/>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E38"/>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E7A79"/>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48</Pages>
  <Words>17447</Words>
  <Characters>101198</Characters>
  <Application>Microsoft Office Word</Application>
  <DocSecurity>0</DocSecurity>
  <Lines>843</Lines>
  <Paragraphs>236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292</cp:revision>
  <cp:lastPrinted>2026-04-21T12:08:00Z</cp:lastPrinted>
  <dcterms:created xsi:type="dcterms:W3CDTF">2021-06-14T10:00:00Z</dcterms:created>
  <dcterms:modified xsi:type="dcterms:W3CDTF">2026-04-28T11:25:00Z</dcterms:modified>
</cp:coreProperties>
</file>