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1798B868"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F27E2A">
        <w:rPr>
          <w:noProof w:val="0"/>
          <w:lang w:eastAsia="ru-RU"/>
        </w:rPr>
        <w:t>MF</w:t>
      </w:r>
    </w:p>
    <w:p w14:paraId="53784BAB" w14:textId="0E2490BB"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FB5E18" w:rsidRPr="00FB5E18">
        <w:rPr>
          <w:u w:val="single"/>
        </w:rPr>
        <w:t> 69</w:t>
      </w:r>
      <w:r w:rsidR="00FB5E18">
        <w:rPr>
          <w:u w:val="single"/>
        </w:rPr>
        <w:t xml:space="preserve"> </w:t>
      </w:r>
      <w:r w:rsidRPr="00FF430B">
        <w:rPr>
          <w:noProof w:val="0"/>
          <w:lang w:eastAsia="ru-RU"/>
        </w:rPr>
        <w:t xml:space="preserve"> din </w:t>
      </w:r>
      <w:r w:rsidR="00FB5E18" w:rsidRPr="00FB5E18">
        <w:rPr>
          <w:u w:val="single"/>
        </w:rPr>
        <w:t>07.05.</w:t>
      </w:r>
      <w:r w:rsidRPr="00FB5E18">
        <w:rPr>
          <w:noProof w:val="0"/>
          <w:u w:val="single"/>
          <w:lang w:eastAsia="ru-RU"/>
        </w:rPr>
        <w:t>202</w:t>
      </w:r>
      <w:r w:rsidR="00AD32DD" w:rsidRPr="00FB5E18">
        <w:rPr>
          <w:noProof w:val="0"/>
          <w:u w:val="single"/>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23AB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23AB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23AB3">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23AB3">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23AB3">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23AB3">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23AB3">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23AB3">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23AB3">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23AB3">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23AB3">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23AB3">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23AB3">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23AB3">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23AB3">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23AB3">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23AB3">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23AB3">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23AB3">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23AB3">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23AB3">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23AB3">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23AB3">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23AB3">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23AB3">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23AB3">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23AB3">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23AB3">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23AB3">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23AB3">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23AB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23AB3">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23AB3">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23AB3">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23AB3">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2599A" w:rsidP="00423AB3">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423AB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23AB3">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23AB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23AB3">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23AB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23AB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23AB3">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23AB3">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23AB3">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02BEFC82"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w:t>
      </w:r>
      <w:r w:rsidR="001E6F27">
        <w:rPr>
          <w:bCs/>
        </w:rPr>
        <w:t>r</w:t>
      </w:r>
      <w:r w:rsidR="00D14071" w:rsidRPr="00D14071">
        <w:rPr>
          <w:bCs/>
        </w:rPr>
        <w: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66C29" w:rsidRDefault="000E4D7D" w:rsidP="009F1E2C">
      <w:pPr>
        <w:pStyle w:val="af2"/>
        <w:shd w:val="clear" w:color="auto" w:fill="FFFFFF"/>
        <w:tabs>
          <w:tab w:val="left" w:pos="-284"/>
        </w:tabs>
        <w:ind w:left="-284" w:firstLine="284"/>
        <w:rPr>
          <w:color w:val="000000" w:themeColor="text1"/>
          <w:lang w:val="en-US" w:eastAsia="it-IT"/>
        </w:rPr>
      </w:pPr>
      <w:r w:rsidRPr="00A66C29">
        <w:rPr>
          <w:b/>
          <w:color w:val="000000" w:themeColor="text1"/>
          <w:lang w:val="en-US"/>
        </w:rPr>
        <w:t>9</w:t>
      </w:r>
      <w:r w:rsidR="0024699C" w:rsidRPr="00A66C29">
        <w:rPr>
          <w:b/>
          <w:color w:val="000000" w:themeColor="text1"/>
          <w:lang w:val="en-US"/>
        </w:rPr>
        <w:t>8</w:t>
      </w:r>
      <w:r w:rsidR="00B00190" w:rsidRPr="00A66C29">
        <w:rPr>
          <w:b/>
          <w:color w:val="000000" w:themeColor="text1"/>
          <w:lang w:val="en-US"/>
        </w:rPr>
        <w:t xml:space="preserve">. </w:t>
      </w:r>
      <w:r w:rsidR="009C11B3" w:rsidRPr="00A66C29">
        <w:rPr>
          <w:b/>
          <w:color w:val="000000" w:themeColor="text1"/>
          <w:lang w:val="en-US"/>
        </w:rPr>
        <w:t xml:space="preserve"> </w:t>
      </w:r>
      <w:r w:rsidR="00B00190" w:rsidRPr="00A66C2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4D3D326F"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543A57">
        <w:rPr>
          <w:noProof w:val="0"/>
        </w:rPr>
        <w:t xml:space="preserve"> </w:t>
      </w:r>
      <w:r w:rsidRPr="00FF430B">
        <w:rPr>
          <w:noProof w:val="0"/>
        </w:rPr>
        <w:t>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3D6CAAE0" w:rsidR="00615E49" w:rsidRPr="00FF430B" w:rsidRDefault="00615E49" w:rsidP="00615E49">
      <w:pPr>
        <w:spacing w:after="160" w:line="276" w:lineRule="auto"/>
        <w:jc w:val="center"/>
        <w:rPr>
          <w:rFonts w:eastAsia="Calibri"/>
          <w:noProof w:val="0"/>
        </w:rPr>
      </w:pPr>
      <w:r w:rsidRPr="00FF430B">
        <w:rPr>
          <w:rFonts w:eastAsia="Calibri"/>
          <w:noProof w:val="0"/>
        </w:rPr>
        <w:t>Nr. ______din__</w:t>
      </w:r>
      <w:r w:rsidR="003555ED">
        <w:rPr>
          <w:rFonts w:eastAsia="Calibri"/>
          <w:noProof w:val="0"/>
        </w:rPr>
        <w:t xml:space="preserve"> 02.09.2023 </w:t>
      </w:r>
      <w:r w:rsidRPr="00FF430B">
        <w:rPr>
          <w:rFonts w:eastAsia="Calibri"/>
          <w:noProof w:val="0"/>
        </w:rPr>
        <w:t xml:space="preserve">____ </w:t>
      </w:r>
    </w:p>
    <w:p w14:paraId="23F16C6E" w14:textId="77777777" w:rsidR="00615E49" w:rsidRPr="00FF430B" w:rsidRDefault="00615E49" w:rsidP="00423AB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1318" w:rsidRPr="00EC30C2" w14:paraId="3B6E5218" w14:textId="77777777" w:rsidTr="00615E49">
        <w:tc>
          <w:tcPr>
            <w:tcW w:w="5949" w:type="dxa"/>
            <w:shd w:val="clear" w:color="auto" w:fill="F2F2F2"/>
          </w:tcPr>
          <w:p w14:paraId="7FD97A6B" w14:textId="77777777" w:rsidR="00F81318" w:rsidRPr="00FF430B" w:rsidRDefault="00F81318" w:rsidP="00F81318">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496F3E30" w:rsidR="00F81318" w:rsidRPr="00F81318" w:rsidRDefault="00F81318" w:rsidP="00F81318">
            <w:pPr>
              <w:spacing w:line="276" w:lineRule="auto"/>
              <w:jc w:val="both"/>
              <w:rPr>
                <w:rFonts w:eastAsia="Calibri"/>
                <w:i/>
                <w:iCs/>
                <w:noProof w:val="0"/>
              </w:rPr>
            </w:pPr>
            <w:r w:rsidRPr="00F81318">
              <w:rPr>
                <w:rFonts w:eastAsia="Cambria"/>
                <w:i/>
                <w:iCs/>
              </w:rPr>
              <w:t>Primăria comunei Ciorescu</w:t>
            </w:r>
          </w:p>
        </w:tc>
      </w:tr>
      <w:tr w:rsidR="007970AE" w:rsidRPr="00EC30C2" w14:paraId="71279162" w14:textId="77777777" w:rsidTr="00615E49">
        <w:tc>
          <w:tcPr>
            <w:tcW w:w="5949" w:type="dxa"/>
            <w:shd w:val="clear" w:color="auto" w:fill="F2F2F2"/>
          </w:tcPr>
          <w:p w14:paraId="12503D16" w14:textId="77777777" w:rsidR="007970AE" w:rsidRPr="00FF430B" w:rsidRDefault="007970AE" w:rsidP="007970AE">
            <w:pPr>
              <w:spacing w:line="276" w:lineRule="auto"/>
              <w:jc w:val="both"/>
              <w:rPr>
                <w:rFonts w:eastAsia="Calibri"/>
                <w:noProof w:val="0"/>
              </w:rPr>
            </w:pPr>
            <w:r w:rsidRPr="00FF430B">
              <w:rPr>
                <w:rFonts w:eastAsia="Calibri"/>
                <w:noProof w:val="0"/>
              </w:rPr>
              <w:t>IDNO</w:t>
            </w:r>
          </w:p>
        </w:tc>
        <w:tc>
          <w:tcPr>
            <w:tcW w:w="3969" w:type="dxa"/>
          </w:tcPr>
          <w:p w14:paraId="2B442AB8" w14:textId="756A019B" w:rsidR="007970AE" w:rsidRPr="007970AE" w:rsidRDefault="007970AE" w:rsidP="007970AE">
            <w:pPr>
              <w:spacing w:line="276" w:lineRule="auto"/>
              <w:jc w:val="both"/>
              <w:rPr>
                <w:rFonts w:eastAsia="Calibri"/>
                <w:i/>
                <w:iCs/>
                <w:noProof w:val="0"/>
              </w:rPr>
            </w:pPr>
            <w:r w:rsidRPr="007970AE">
              <w:rPr>
                <w:rFonts w:eastAsia="Cambria"/>
                <w:i/>
                <w:iCs/>
              </w:rPr>
              <w:t>1007601010437</w:t>
            </w:r>
          </w:p>
        </w:tc>
      </w:tr>
      <w:tr w:rsidR="0036471B" w:rsidRPr="00EC30C2" w14:paraId="311DBD9C" w14:textId="77777777" w:rsidTr="00615E49">
        <w:tc>
          <w:tcPr>
            <w:tcW w:w="5949" w:type="dxa"/>
            <w:shd w:val="clear" w:color="auto" w:fill="F2F2F2"/>
          </w:tcPr>
          <w:p w14:paraId="160153D1" w14:textId="77777777" w:rsidR="0036471B" w:rsidRPr="00FF430B" w:rsidRDefault="0036471B" w:rsidP="0036471B">
            <w:pPr>
              <w:spacing w:line="276" w:lineRule="auto"/>
              <w:jc w:val="both"/>
              <w:rPr>
                <w:rFonts w:eastAsia="Calibri"/>
                <w:noProof w:val="0"/>
              </w:rPr>
            </w:pPr>
            <w:r w:rsidRPr="00FF430B">
              <w:rPr>
                <w:rFonts w:eastAsia="Calibri"/>
                <w:noProof w:val="0"/>
              </w:rPr>
              <w:t>Adresa</w:t>
            </w:r>
          </w:p>
        </w:tc>
        <w:tc>
          <w:tcPr>
            <w:tcW w:w="3969" w:type="dxa"/>
          </w:tcPr>
          <w:p w14:paraId="157480AC" w14:textId="77777777" w:rsidR="0036471B" w:rsidRDefault="0036471B" w:rsidP="0036471B">
            <w:pPr>
              <w:ind w:right="-1"/>
              <w:jc w:val="both"/>
              <w:rPr>
                <w:rFonts w:eastAsia="Cambria"/>
                <w:i/>
                <w:iCs/>
              </w:rPr>
            </w:pPr>
            <w:r w:rsidRPr="0036471B">
              <w:rPr>
                <w:rFonts w:eastAsia="Cambria"/>
                <w:i/>
                <w:iCs/>
              </w:rPr>
              <w:t xml:space="preserve">MD-2089, </w:t>
            </w:r>
          </w:p>
          <w:p w14:paraId="4BF92C1A" w14:textId="62C75E2B" w:rsidR="0036471B" w:rsidRPr="0036471B" w:rsidRDefault="0036471B" w:rsidP="0036471B">
            <w:pPr>
              <w:ind w:right="-1"/>
              <w:jc w:val="both"/>
              <w:rPr>
                <w:rFonts w:eastAsia="Calibri"/>
                <w:i/>
                <w:iCs/>
                <w:noProof w:val="0"/>
              </w:rPr>
            </w:pPr>
            <w:r w:rsidRPr="0036471B">
              <w:rPr>
                <w:rFonts w:eastAsia="Cambria"/>
                <w:i/>
                <w:iCs/>
              </w:rPr>
              <w:t>Mun. Chișinău, Comuna Ciorescu, Str. Alexandru cel Bun, nr. 17</w:t>
            </w:r>
          </w:p>
        </w:tc>
      </w:tr>
      <w:tr w:rsidR="0036471B" w:rsidRPr="00EC30C2" w14:paraId="357BA250" w14:textId="77777777" w:rsidTr="00615E49">
        <w:tc>
          <w:tcPr>
            <w:tcW w:w="5949" w:type="dxa"/>
            <w:shd w:val="clear" w:color="auto" w:fill="F2F2F2"/>
          </w:tcPr>
          <w:p w14:paraId="5CFFCD2E" w14:textId="77777777" w:rsidR="0036471B" w:rsidRPr="00FF430B" w:rsidRDefault="0036471B" w:rsidP="0036471B">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E61F2DC" w:rsidR="0036471B" w:rsidRPr="00FF430B" w:rsidRDefault="0036471B" w:rsidP="0036471B">
            <w:pPr>
              <w:spacing w:line="276" w:lineRule="auto"/>
              <w:jc w:val="both"/>
              <w:rPr>
                <w:rFonts w:eastAsia="Calibri"/>
                <w:noProof w:val="0"/>
              </w:rPr>
            </w:pPr>
            <w:r w:rsidRPr="008B5BD1">
              <w:rPr>
                <w:rFonts w:eastAsia="Cambria"/>
              </w:rPr>
              <w:t>0-22-45-68-72</w:t>
            </w:r>
          </w:p>
        </w:tc>
      </w:tr>
      <w:tr w:rsidR="004B226D" w:rsidRPr="00EC30C2" w14:paraId="0055E72B" w14:textId="77777777" w:rsidTr="00615E49">
        <w:tc>
          <w:tcPr>
            <w:tcW w:w="5949" w:type="dxa"/>
            <w:shd w:val="clear" w:color="auto" w:fill="F2F2F2"/>
          </w:tcPr>
          <w:p w14:paraId="630EA8BC" w14:textId="77777777" w:rsidR="004B226D" w:rsidRPr="00FF430B" w:rsidRDefault="004B226D" w:rsidP="004B226D">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446C0DB0" w14:textId="43DBA367" w:rsidR="004B226D" w:rsidRPr="004B226D" w:rsidRDefault="004B226D" w:rsidP="004B226D">
            <w:pPr>
              <w:spacing w:line="276" w:lineRule="auto"/>
              <w:jc w:val="both"/>
              <w:rPr>
                <w:rFonts w:eastAsia="Calibri"/>
                <w:i/>
                <w:iCs/>
                <w:noProof w:val="0"/>
              </w:rPr>
            </w:pPr>
            <w:r w:rsidRPr="004B226D">
              <w:rPr>
                <w:rFonts w:eastAsia="Cambria"/>
                <w:i/>
                <w:iCs/>
              </w:rPr>
              <w:t>primariaciorescu@gmail.com</w:t>
            </w:r>
          </w:p>
        </w:tc>
      </w:tr>
      <w:tr w:rsidR="004B226D" w:rsidRPr="00EC30C2" w14:paraId="6C56F071" w14:textId="77777777" w:rsidTr="00615E49">
        <w:tc>
          <w:tcPr>
            <w:tcW w:w="5949" w:type="dxa"/>
            <w:shd w:val="clear" w:color="auto" w:fill="F2F2F2"/>
          </w:tcPr>
          <w:p w14:paraId="7A920202" w14:textId="77777777" w:rsidR="004B226D" w:rsidRPr="00FF430B" w:rsidRDefault="004B226D" w:rsidP="004B226D">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4E63F911" w14:textId="5E5736E3" w:rsidR="004B226D" w:rsidRPr="00F8127B" w:rsidRDefault="00F8127B" w:rsidP="004B226D">
            <w:pPr>
              <w:spacing w:line="276" w:lineRule="auto"/>
              <w:jc w:val="both"/>
              <w:rPr>
                <w:rFonts w:eastAsia="Calibri"/>
                <w:i/>
                <w:iCs/>
                <w:noProof w:val="0"/>
              </w:rPr>
            </w:pPr>
            <w:r w:rsidRPr="00F8127B">
              <w:rPr>
                <w:rFonts w:eastAsia="Calibri"/>
                <w:i/>
                <w:iCs/>
                <w:noProof w:val="0"/>
              </w:rPr>
              <w:t>ciorescu.md</w:t>
            </w:r>
          </w:p>
        </w:tc>
      </w:tr>
      <w:tr w:rsidR="004B226D" w:rsidRPr="00EC30C2" w14:paraId="32883CAC" w14:textId="77777777" w:rsidTr="00615E49">
        <w:tc>
          <w:tcPr>
            <w:tcW w:w="5949" w:type="dxa"/>
            <w:shd w:val="clear" w:color="auto" w:fill="F2F2F2"/>
          </w:tcPr>
          <w:p w14:paraId="5E531523" w14:textId="77777777" w:rsidR="004B226D" w:rsidRPr="00FF430B" w:rsidRDefault="004B226D" w:rsidP="004B226D">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23F2F1FE" w14:textId="77777777" w:rsidR="004B226D" w:rsidRPr="004B226D" w:rsidRDefault="004B226D" w:rsidP="004B226D">
            <w:pPr>
              <w:ind w:right="-1"/>
              <w:jc w:val="both"/>
              <w:rPr>
                <w:rFonts w:eastAsia="Cambria"/>
                <w:i/>
                <w:iCs/>
              </w:rPr>
            </w:pPr>
            <w:r w:rsidRPr="004B226D">
              <w:rPr>
                <w:rFonts w:eastAsia="Cambria"/>
                <w:i/>
                <w:iCs/>
              </w:rPr>
              <w:t>Bostan Natalia</w:t>
            </w:r>
          </w:p>
          <w:p w14:paraId="345EC3BF" w14:textId="3A3A5818" w:rsidR="004B226D" w:rsidRPr="004B226D" w:rsidRDefault="004B226D" w:rsidP="004B226D">
            <w:pPr>
              <w:spacing w:line="276" w:lineRule="auto"/>
              <w:jc w:val="both"/>
              <w:rPr>
                <w:rFonts w:eastAsia="Calibri"/>
                <w:i/>
                <w:iCs/>
                <w:noProof w:val="0"/>
              </w:rPr>
            </w:pPr>
            <w:r w:rsidRPr="004B226D">
              <w:rPr>
                <w:rFonts w:eastAsia="Cambria"/>
                <w:i/>
                <w:iCs/>
              </w:rPr>
              <w:t>069782355, contabilitatea.ciorescu@gmail.com</w:t>
            </w:r>
          </w:p>
        </w:tc>
      </w:tr>
      <w:tr w:rsidR="004B226D" w:rsidRPr="00EC30C2" w14:paraId="0C2990BF" w14:textId="77777777" w:rsidTr="00615E49">
        <w:tc>
          <w:tcPr>
            <w:tcW w:w="5949" w:type="dxa"/>
            <w:shd w:val="clear" w:color="auto" w:fill="F2F2F2"/>
          </w:tcPr>
          <w:p w14:paraId="2F8C547F" w14:textId="77777777" w:rsidR="004B226D" w:rsidRPr="00FF430B" w:rsidRDefault="004B226D" w:rsidP="004B226D">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359266F3" w14:textId="03BEB51B" w:rsidR="004B226D" w:rsidRPr="00FF430B" w:rsidRDefault="004B226D" w:rsidP="004B226D">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E6BC3A3" w:rsidR="004B226D" w:rsidRPr="00F62E41" w:rsidRDefault="00F62E41" w:rsidP="004B226D">
            <w:pPr>
              <w:spacing w:line="276" w:lineRule="auto"/>
              <w:jc w:val="both"/>
              <w:rPr>
                <w:rFonts w:eastAsia="Calibri"/>
                <w:i/>
                <w:iCs/>
                <w:noProof w:val="0"/>
              </w:rPr>
            </w:pPr>
            <w:r w:rsidRPr="00F62E41">
              <w:rPr>
                <w:rFonts w:eastAsia="Calibri"/>
                <w:i/>
                <w:iCs/>
                <w:noProof w:val="0"/>
              </w:rPr>
              <w:t>mtender.</w:t>
            </w:r>
            <w:r w:rsidR="00F73BFC">
              <w:rPr>
                <w:rFonts w:eastAsia="Calibri"/>
                <w:i/>
                <w:iCs/>
                <w:noProof w:val="0"/>
              </w:rPr>
              <w:t>g</w:t>
            </w:r>
            <w:r w:rsidRPr="00F62E41">
              <w:rPr>
                <w:rFonts w:eastAsia="Calibri"/>
                <w:i/>
                <w:iCs/>
                <w:noProof w:val="0"/>
              </w:rPr>
              <w:t>ov.md</w:t>
            </w:r>
          </w:p>
        </w:tc>
      </w:tr>
      <w:tr w:rsidR="004B226D" w:rsidRPr="00EC30C2" w14:paraId="4CE9DFAB" w14:textId="77777777" w:rsidTr="00615E49">
        <w:tc>
          <w:tcPr>
            <w:tcW w:w="5949" w:type="dxa"/>
            <w:shd w:val="clear" w:color="auto" w:fill="F2F2F2"/>
          </w:tcPr>
          <w:p w14:paraId="31A29C1F" w14:textId="77777777" w:rsidR="004B226D" w:rsidRPr="00FF430B" w:rsidRDefault="004B226D" w:rsidP="004B226D">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4B226D" w:rsidRPr="00FF430B" w:rsidRDefault="004B226D" w:rsidP="004B226D">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5D066347" w:rsidR="004B226D" w:rsidRPr="00C61B46" w:rsidRDefault="00C61B46" w:rsidP="004B226D">
            <w:pPr>
              <w:spacing w:line="276" w:lineRule="auto"/>
              <w:jc w:val="both"/>
              <w:rPr>
                <w:rFonts w:eastAsia="Calibri"/>
                <w:bCs/>
                <w:i/>
                <w:iCs/>
                <w:noProof w:val="0"/>
              </w:rPr>
            </w:pPr>
            <w:r w:rsidRPr="00C61B46">
              <w:rPr>
                <w:rFonts w:eastAsia="Calibri"/>
                <w:bCs/>
                <w:i/>
                <w:iCs/>
                <w:noProof w:val="0"/>
                <w:lang w:val="en-US"/>
              </w:rPr>
              <w:t>Administrația Publică Locală</w:t>
            </w:r>
          </w:p>
        </w:tc>
      </w:tr>
    </w:tbl>
    <w:p w14:paraId="43367910" w14:textId="77777777" w:rsidR="00615E49" w:rsidRDefault="00615E49" w:rsidP="00423AB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p w14:paraId="1B3260B4" w14:textId="77777777" w:rsidR="00463AA0" w:rsidRDefault="00463AA0" w:rsidP="00463AA0">
      <w:pPr>
        <w:spacing w:before="240" w:after="160" w:line="276" w:lineRule="auto"/>
        <w:contextualSpacing/>
        <w:jc w:val="both"/>
        <w:rPr>
          <w:rFonts w:eastAsia="Calibri"/>
          <w:noProof w:val="0"/>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71E12" w:rsidRPr="00847CB1" w14:paraId="4F3DFD81" w14:textId="77777777" w:rsidTr="00E95E4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F5E3E6"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334DA61"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DAA7D54"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96BAF0"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8E553E"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68ED02"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595C7E" w14:textId="77777777" w:rsidR="00871E12" w:rsidRPr="00847CB1" w:rsidRDefault="00871E12" w:rsidP="00E95E49">
            <w:pPr>
              <w:shd w:val="clear" w:color="auto" w:fill="FFFFFF"/>
              <w:spacing w:before="120"/>
              <w:jc w:val="center"/>
              <w:rPr>
                <w:b/>
                <w:noProof w:val="0"/>
                <w:sz w:val="20"/>
                <w:szCs w:val="20"/>
                <w:lang w:eastAsia="ru-RU"/>
              </w:rPr>
            </w:pPr>
            <w:r w:rsidRPr="00847CB1">
              <w:rPr>
                <w:b/>
                <w:noProof w:val="0"/>
                <w:sz w:val="20"/>
                <w:szCs w:val="20"/>
                <w:lang w:eastAsia="ru-RU"/>
              </w:rPr>
              <w:t>Valoarea estimată</w:t>
            </w:r>
            <w:r w:rsidRPr="00847CB1">
              <w:rPr>
                <w:b/>
                <w:noProof w:val="0"/>
                <w:sz w:val="20"/>
                <w:szCs w:val="20"/>
                <w:lang w:eastAsia="ru-RU"/>
              </w:rPr>
              <w:br/>
              <w:t>(se va indica pentru fiecare lot în parte)</w:t>
            </w:r>
          </w:p>
        </w:tc>
      </w:tr>
      <w:tr w:rsidR="00871E12" w:rsidRPr="00847CB1" w14:paraId="0F745A86" w14:textId="77777777" w:rsidTr="00E95E4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330C64" w14:textId="77777777" w:rsidR="00871E12" w:rsidRPr="00847CB1" w:rsidRDefault="00871E12" w:rsidP="00E95E49">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6F1996" w14:textId="77777777" w:rsidR="00871E12" w:rsidRPr="00847CB1" w:rsidRDefault="00871E12" w:rsidP="00E95E49">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63597B6" w14:textId="77777777" w:rsidR="00871E12" w:rsidRPr="00847CB1" w:rsidRDefault="00871E12" w:rsidP="00E95E49">
            <w:pPr>
              <w:shd w:val="clear" w:color="auto" w:fill="FFFFFF"/>
              <w:spacing w:before="120"/>
              <w:jc w:val="center"/>
              <w:rPr>
                <w:noProof w:val="0"/>
                <w:sz w:val="20"/>
                <w:szCs w:val="20"/>
                <w:lang w:eastAsia="ru-RU"/>
              </w:rPr>
            </w:pPr>
            <w:r w:rsidRPr="00847CB1">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0A03A6" w14:textId="77777777" w:rsidR="00871E12" w:rsidRPr="00847CB1" w:rsidRDefault="00871E12" w:rsidP="00E95E49">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3ACBAD" w14:textId="77777777" w:rsidR="00871E12" w:rsidRPr="00847CB1" w:rsidRDefault="00871E12" w:rsidP="00E95E49">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A4738E" w14:textId="77777777" w:rsidR="00871E12" w:rsidRPr="00847CB1" w:rsidRDefault="00871E12" w:rsidP="00E95E49">
            <w:pPr>
              <w:shd w:val="clear" w:color="auto" w:fill="FFFFFF"/>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F1E1E8" w14:textId="77777777" w:rsidR="00871E12" w:rsidRPr="00847CB1" w:rsidRDefault="00871E12" w:rsidP="00E95E49">
            <w:pPr>
              <w:shd w:val="clear" w:color="auto" w:fill="FFFFFF"/>
              <w:spacing w:before="120"/>
              <w:jc w:val="center"/>
              <w:rPr>
                <w:noProof w:val="0"/>
                <w:sz w:val="20"/>
                <w:szCs w:val="20"/>
                <w:lang w:eastAsia="ru-RU"/>
              </w:rPr>
            </w:pPr>
          </w:p>
        </w:tc>
      </w:tr>
      <w:tr w:rsidR="00871E12" w:rsidRPr="00847CB1" w14:paraId="47604F85" w14:textId="77777777" w:rsidTr="00E95E4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186F7" w14:textId="77777777" w:rsidR="00871E12" w:rsidRPr="00847CB1" w:rsidRDefault="00871E12" w:rsidP="00E95E49">
            <w:pPr>
              <w:shd w:val="clear" w:color="auto" w:fill="FFFFFF"/>
              <w:jc w:val="center"/>
              <w:rPr>
                <w:noProof w:val="0"/>
                <w:sz w:val="20"/>
                <w:szCs w:val="20"/>
                <w:lang w:eastAsia="ru-RU"/>
              </w:rPr>
            </w:pPr>
            <w:r w:rsidRPr="00847CB1">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63AC18" w14:textId="77777777" w:rsidR="00871E12" w:rsidRPr="00847CB1" w:rsidRDefault="00871E12" w:rsidP="00E95E49">
            <w:pPr>
              <w:shd w:val="clear" w:color="auto" w:fill="FFFFFF"/>
              <w:jc w:val="center"/>
              <w:rPr>
                <w:noProof w:val="0"/>
                <w:sz w:val="16"/>
                <w:szCs w:val="16"/>
                <w:lang w:eastAsia="ru-RU"/>
              </w:rPr>
            </w:pPr>
            <w:r w:rsidRPr="00847CB1">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CDB9A8" w14:textId="5827CC41" w:rsidR="00871E12" w:rsidRPr="00847CB1" w:rsidRDefault="001977FE" w:rsidP="00E95E49">
            <w:pPr>
              <w:shd w:val="clear" w:color="auto" w:fill="FFFFFF"/>
              <w:rPr>
                <w:i/>
                <w:noProof w:val="0"/>
                <w:sz w:val="22"/>
                <w:szCs w:val="22"/>
                <w:lang w:eastAsia="ru-RU"/>
              </w:rPr>
            </w:pPr>
            <w:r w:rsidRPr="001977FE">
              <w:rPr>
                <w:b/>
                <w:bCs/>
                <w:i/>
                <w:iCs/>
                <w:sz w:val="22"/>
                <w:szCs w:val="22"/>
                <w:lang w:val="en-US"/>
              </w:rPr>
              <w:t>Lucrări de reparație a str. Nucarilor (de la str. Albișoara pînă la str. Teilor L=320 m)</w:t>
            </w:r>
            <w:r w:rsidRPr="001977FE">
              <w:rPr>
                <w:b/>
                <w:bCs/>
                <w:i/>
                <w:iCs/>
                <w:sz w:val="22"/>
                <w:szCs w:val="22"/>
              </w:rPr>
              <w:t>, din comuna Ciorescu,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5850ED" w14:textId="77777777" w:rsidR="00871E12" w:rsidRPr="00847CB1" w:rsidRDefault="00871E12" w:rsidP="00E95E49">
            <w:pPr>
              <w:shd w:val="clear" w:color="auto" w:fill="FFFFFF"/>
              <w:jc w:val="center"/>
              <w:rPr>
                <w:noProof w:val="0"/>
                <w:sz w:val="20"/>
                <w:szCs w:val="20"/>
                <w:lang w:eastAsia="ru-RU"/>
              </w:rPr>
            </w:pPr>
            <w:r w:rsidRPr="00847CB1">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256759" w14:textId="77777777" w:rsidR="00871E12" w:rsidRPr="00847CB1" w:rsidRDefault="00871E12" w:rsidP="00E95E49">
            <w:pPr>
              <w:shd w:val="clear" w:color="auto" w:fill="FFFFFF"/>
              <w:jc w:val="center"/>
              <w:rPr>
                <w:noProof w:val="0"/>
                <w:sz w:val="20"/>
                <w:szCs w:val="20"/>
                <w:lang w:eastAsia="ru-RU"/>
              </w:rPr>
            </w:pPr>
            <w:r w:rsidRPr="00847CB1">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FA6D3D" w14:textId="27560B4D" w:rsidR="00871E12" w:rsidRPr="00847CB1" w:rsidRDefault="001977FE" w:rsidP="00E95E49">
            <w:pPr>
              <w:shd w:val="clear" w:color="auto" w:fill="FFFFFF"/>
              <w:rPr>
                <w:noProof w:val="0"/>
                <w:sz w:val="20"/>
                <w:szCs w:val="20"/>
                <w:lang w:eastAsia="ru-RU"/>
              </w:rPr>
            </w:pPr>
            <w:r w:rsidRPr="001977FE">
              <w:rPr>
                <w:b/>
                <w:bCs/>
                <w:i/>
                <w:iCs/>
                <w:sz w:val="22"/>
                <w:szCs w:val="22"/>
                <w:lang w:val="en-US"/>
              </w:rPr>
              <w:t>Lucrări de reparație a str. Nucarilor (de la str. Albișoara pînă la str. Teilor L=320 m)</w:t>
            </w:r>
            <w:r w:rsidRPr="001977FE">
              <w:rPr>
                <w:b/>
                <w:bCs/>
                <w:i/>
                <w:iCs/>
                <w:sz w:val="22"/>
                <w:szCs w:val="22"/>
              </w:rPr>
              <w:t>, din comuna Ciorescu, mun. Chișinău</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3DA7EF" w14:textId="763E5962" w:rsidR="00871E12" w:rsidRPr="00847CB1" w:rsidRDefault="001977FE" w:rsidP="00E95E49">
            <w:pPr>
              <w:shd w:val="clear" w:color="auto" w:fill="FFFFFF"/>
              <w:jc w:val="center"/>
              <w:rPr>
                <w:b/>
                <w:noProof w:val="0"/>
                <w:sz w:val="20"/>
                <w:szCs w:val="20"/>
                <w:lang w:eastAsia="ru-RU"/>
              </w:rPr>
            </w:pPr>
            <w:r>
              <w:rPr>
                <w:rFonts w:eastAsia="Calibri"/>
                <w:b/>
                <w:noProof w:val="0"/>
              </w:rPr>
              <w:t>758 3</w:t>
            </w:r>
            <w:r w:rsidR="00871E12" w:rsidRPr="00847CB1">
              <w:rPr>
                <w:rFonts w:eastAsia="Calibri"/>
                <w:b/>
                <w:noProof w:val="0"/>
              </w:rPr>
              <w:t>00,00</w:t>
            </w:r>
          </w:p>
        </w:tc>
      </w:tr>
      <w:tr w:rsidR="00871E12" w:rsidRPr="00847CB1" w14:paraId="5001ED91" w14:textId="77777777" w:rsidTr="00E95E4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41DEC74" w14:textId="77777777" w:rsidR="00871E12" w:rsidRPr="00847CB1" w:rsidRDefault="00871E12" w:rsidP="00E95E49">
            <w:pPr>
              <w:shd w:val="clear" w:color="auto" w:fill="FFFFFF"/>
              <w:spacing w:before="120"/>
              <w:jc w:val="center"/>
              <w:rPr>
                <w:noProof w:val="0"/>
                <w:sz w:val="20"/>
                <w:szCs w:val="20"/>
                <w:lang w:eastAsia="ru-RU"/>
              </w:rPr>
            </w:pPr>
            <w:r w:rsidRPr="00847CB1">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04BE37" w14:textId="54535660" w:rsidR="00871E12" w:rsidRPr="00847CB1" w:rsidRDefault="001977FE" w:rsidP="00E95E49">
            <w:pPr>
              <w:shd w:val="clear" w:color="auto" w:fill="FFFFFF"/>
              <w:spacing w:before="120"/>
              <w:jc w:val="center"/>
              <w:rPr>
                <w:b/>
                <w:bCs/>
                <w:i/>
                <w:noProof w:val="0"/>
                <w:highlight w:val="yellow"/>
                <w:lang w:eastAsia="ru-RU"/>
              </w:rPr>
            </w:pPr>
            <w:r>
              <w:rPr>
                <w:b/>
                <w:bCs/>
                <w:i/>
                <w:noProof w:val="0"/>
                <w:lang w:eastAsia="ru-RU"/>
              </w:rPr>
              <w:t>758 3</w:t>
            </w:r>
            <w:r w:rsidR="00871E12" w:rsidRPr="00847CB1">
              <w:rPr>
                <w:b/>
                <w:bCs/>
                <w:i/>
                <w:noProof w:val="0"/>
                <w:lang w:eastAsia="ru-RU"/>
              </w:rPr>
              <w:t>00,00</w:t>
            </w:r>
          </w:p>
        </w:tc>
      </w:tr>
    </w:tbl>
    <w:p w14:paraId="57F3EF5F" w14:textId="77777777" w:rsidR="00871E12" w:rsidRDefault="00871E12" w:rsidP="00463AA0">
      <w:pPr>
        <w:spacing w:before="240" w:after="160" w:line="276" w:lineRule="auto"/>
        <w:contextualSpacing/>
        <w:jc w:val="both"/>
        <w:rPr>
          <w:rFonts w:eastAsia="Calibri"/>
          <w:noProof w:val="0"/>
        </w:rPr>
      </w:pPr>
    </w:p>
    <w:p w14:paraId="681541E2" w14:textId="77777777" w:rsidR="00615E49" w:rsidRPr="00FF430B" w:rsidRDefault="00615E49" w:rsidP="00423AB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C648D6">
              <w:rPr>
                <w:rFonts w:eastAsia="Calibri"/>
                <w:b/>
                <w:bCs/>
                <w:noProof w:val="0"/>
              </w:rPr>
              <w:t>Nu</w:t>
            </w:r>
            <w:r w:rsidRPr="00FF430B">
              <w:rPr>
                <w:rFonts w:eastAsia="Calibri"/>
                <w:noProof w:val="0"/>
              </w:rPr>
              <w:t xml:space="preserve"> </w:t>
            </w:r>
            <w:r w:rsidRPr="00C648D6">
              <w:rPr>
                <w:rFonts w:eastAsia="Calibri"/>
                <w:noProof w:val="0"/>
                <w:highlight w:val="black"/>
              </w:rPr>
              <w:t>□</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283007D"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001721DA">
              <w:rPr>
                <w:rFonts w:eastAsia="Calibri"/>
                <w:noProof w:val="0"/>
              </w:rPr>
              <w:t xml:space="preserve"> </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23B61AB6" w:rsidR="00615E49" w:rsidRPr="00FF430B" w:rsidRDefault="00EF26AD" w:rsidP="00615E49">
            <w:pPr>
              <w:spacing w:line="276" w:lineRule="auto"/>
              <w:contextualSpacing/>
              <w:jc w:val="both"/>
              <w:rPr>
                <w:rFonts w:eastAsia="Calibri"/>
                <w:noProof w:val="0"/>
              </w:rPr>
            </w:pPr>
            <w:r>
              <w:rPr>
                <w:rFonts w:eastAsia="Calibri"/>
                <w:noProof w:val="0"/>
              </w:rPr>
              <w:t>Prețul cel mai scăzut</w:t>
            </w:r>
          </w:p>
          <w:p w14:paraId="06B60E1D" w14:textId="77777777" w:rsidR="00615E49" w:rsidRPr="00FF430B" w:rsidRDefault="00615E49" w:rsidP="00615E49">
            <w:pPr>
              <w:spacing w:line="276" w:lineRule="auto"/>
              <w:contextualSpacing/>
              <w:jc w:val="both"/>
              <w:rPr>
                <w:rFonts w:eastAsia="Calibri"/>
                <w:noProof w:val="0"/>
              </w:rPr>
            </w:pPr>
          </w:p>
        </w:tc>
      </w:tr>
    </w:tbl>
    <w:p w14:paraId="1608CD61" w14:textId="0563CDC3" w:rsidR="00615E49" w:rsidRPr="00FF430B" w:rsidRDefault="00615E49" w:rsidP="00423AB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19B82EC0" w:rsidR="00615E49" w:rsidRPr="00405FD9" w:rsidRDefault="00323D32" w:rsidP="00323D32">
            <w:pPr>
              <w:spacing w:line="276" w:lineRule="auto"/>
              <w:contextualSpacing/>
              <w:jc w:val="both"/>
              <w:rPr>
                <w:rFonts w:eastAsia="Calibri"/>
                <w:noProof w:val="0"/>
                <w:highlight w:val="yellow"/>
              </w:rPr>
            </w:pPr>
            <w:r>
              <w:rPr>
                <w:rFonts w:eastAsia="Calibri"/>
                <w:noProof w:val="0"/>
                <w:highlight w:val="yellow"/>
              </w:rPr>
              <w:t>13</w:t>
            </w:r>
            <w:r w:rsidR="003C4C9D" w:rsidRPr="00405FD9">
              <w:rPr>
                <w:rFonts w:eastAsia="Calibri"/>
                <w:noProof w:val="0"/>
                <w:highlight w:val="yellow"/>
              </w:rPr>
              <w:t>.</w:t>
            </w:r>
            <w:r>
              <w:rPr>
                <w:rFonts w:eastAsia="Calibri"/>
                <w:noProof w:val="0"/>
                <w:highlight w:val="yellow"/>
              </w:rPr>
              <w:t>1</w:t>
            </w:r>
            <w:r w:rsidR="003C4C9D" w:rsidRPr="00405FD9">
              <w:rPr>
                <w:rFonts w:eastAsia="Calibri"/>
                <w:noProof w:val="0"/>
                <w:highlight w:val="yellow"/>
              </w:rPr>
              <w:t>0.202</w:t>
            </w:r>
            <w:r w:rsidR="00405FD9">
              <w:rPr>
                <w:rFonts w:eastAsia="Calibri"/>
                <w:noProof w:val="0"/>
                <w:highlight w:val="yellow"/>
              </w:rPr>
              <w:t>3</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3C4C9D">
              <w:rPr>
                <w:rFonts w:eastAsia="Calibri"/>
                <w:b/>
                <w:bCs/>
                <w:i/>
                <w:iCs/>
                <w:noProof w:val="0"/>
              </w:rPr>
              <w:t>Sistem dinamic de achiziție</w:t>
            </w:r>
            <w:r w:rsidRPr="00FF430B">
              <w:rPr>
                <w:rFonts w:eastAsia="Calibri"/>
                <w:noProof w:val="0"/>
              </w:rPr>
              <w:t xml:space="preserve"> </w:t>
            </w:r>
            <w:r w:rsidRPr="003C4C9D">
              <w:rPr>
                <w:rFonts w:eastAsia="Calibri"/>
                <w:noProof w:val="0"/>
                <w:highlight w:val="black"/>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A050C0">
              <w:rPr>
                <w:rFonts w:eastAsia="Calibri"/>
                <w:b/>
                <w:bCs/>
                <w:noProof w:val="0"/>
              </w:rPr>
              <w:t>Nu</w:t>
            </w:r>
            <w:r w:rsidRPr="00FF430B">
              <w:rPr>
                <w:rFonts w:eastAsia="Calibri"/>
                <w:noProof w:val="0"/>
              </w:rPr>
              <w:t xml:space="preserve"> </w:t>
            </w:r>
            <w:r w:rsidRPr="00A050C0">
              <w:rPr>
                <w:rFonts w:eastAsia="Calibri"/>
                <w:noProof w:val="0"/>
                <w:highlight w:val="black"/>
              </w:rPr>
              <w:t>□</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0C00544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r w:rsidR="00D50F68" w:rsidRPr="00D50F68">
        <w:rPr>
          <w:b/>
          <w:noProof w:val="0"/>
          <w:lang w:val="ro-MO" w:eastAsia="ru-RU"/>
        </w:rPr>
        <w:t>GRIȚAC Alina</w:t>
      </w:r>
      <w:r w:rsidR="006B1C7D" w:rsidRPr="00FF430B">
        <w:rPr>
          <w:rFonts w:eastAsia="Calibri"/>
          <w:b/>
          <w:noProof w:val="0"/>
        </w:rPr>
        <w:t xml:space="preserve">            </w:t>
      </w:r>
    </w:p>
    <w:p w14:paraId="537E7E08" w14:textId="77777777" w:rsidR="00615E49" w:rsidRPr="00FF430B" w:rsidRDefault="00615E49" w:rsidP="00615E49">
      <w:pPr>
        <w:spacing w:after="160" w:line="276" w:lineRule="auto"/>
        <w:jc w:val="both"/>
        <w:rPr>
          <w:rFonts w:eastAsia="Calibri"/>
          <w:noProof w:val="0"/>
        </w:rPr>
      </w:pPr>
    </w:p>
    <w:p w14:paraId="40AD7973" w14:textId="2B708D0B" w:rsidR="000E4D7D" w:rsidRDefault="00615E49" w:rsidP="000D1E95">
      <w:pPr>
        <w:spacing w:after="160" w:line="276" w:lineRule="auto"/>
        <w:jc w:val="both"/>
        <w:rPr>
          <w:rFonts w:eastAsia="Calibri"/>
          <w:i/>
          <w:noProof w:val="0"/>
          <w:color w:val="000000"/>
          <w:bdr w:val="none" w:sz="0" w:space="0" w:color="auto" w:frame="1"/>
          <w:shd w:val="clear" w:color="auto" w:fill="FFFFFF"/>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732897EA" w14:textId="77777777" w:rsidR="00847CB1" w:rsidRDefault="00847CB1" w:rsidP="000D1E95">
      <w:pPr>
        <w:spacing w:after="160" w:line="276" w:lineRule="auto"/>
        <w:jc w:val="both"/>
        <w:rPr>
          <w:rFonts w:eastAsia="Calibri"/>
          <w:i/>
          <w:noProof w:val="0"/>
          <w:color w:val="000000"/>
          <w:bdr w:val="none" w:sz="0" w:space="0" w:color="auto" w:frame="1"/>
          <w:shd w:val="clear" w:color="auto" w:fill="FFFFFF"/>
        </w:rPr>
      </w:pPr>
    </w:p>
    <w:p w14:paraId="7758ED68" w14:textId="77777777" w:rsidR="00847CB1" w:rsidRDefault="00847CB1" w:rsidP="000D1E95">
      <w:pPr>
        <w:spacing w:after="160" w:line="276" w:lineRule="auto"/>
        <w:jc w:val="both"/>
        <w:rPr>
          <w:rFonts w:eastAsia="Calibri"/>
          <w:i/>
          <w:noProof w:val="0"/>
          <w:color w:val="000000"/>
          <w:bdr w:val="none" w:sz="0" w:space="0" w:color="auto" w:frame="1"/>
          <w:shd w:val="clear" w:color="auto" w:fill="FFFFFF"/>
        </w:rPr>
      </w:pPr>
    </w:p>
    <w:p w14:paraId="2998A34C" w14:textId="77777777" w:rsidR="00847CB1" w:rsidRDefault="00847CB1" w:rsidP="000D1E95">
      <w:pPr>
        <w:spacing w:after="160" w:line="276" w:lineRule="auto"/>
        <w:jc w:val="both"/>
        <w:rPr>
          <w:rFonts w:eastAsia="Calibri"/>
          <w:i/>
          <w:noProof w:val="0"/>
          <w:color w:val="000000"/>
          <w:bdr w:val="none" w:sz="0" w:space="0" w:color="auto" w:frame="1"/>
          <w:shd w:val="clear" w:color="auto" w:fill="FFFFFF"/>
        </w:rPr>
      </w:pPr>
    </w:p>
    <w:p w14:paraId="5FBD5F78" w14:textId="77777777" w:rsidR="00847CB1" w:rsidRDefault="00847CB1" w:rsidP="000D1E95">
      <w:pPr>
        <w:spacing w:after="160" w:line="276" w:lineRule="auto"/>
        <w:jc w:val="both"/>
        <w:rPr>
          <w:rFonts w:ascii="Calibri" w:eastAsia="Calibri" w:hAnsi="Calibri"/>
          <w:noProof w:val="0"/>
          <w:sz w:val="22"/>
          <w:szCs w:val="22"/>
        </w:rPr>
      </w:pPr>
    </w:p>
    <w:p w14:paraId="53E2A95D" w14:textId="77777777" w:rsidR="00494142" w:rsidRDefault="00494142" w:rsidP="000D1E95">
      <w:pPr>
        <w:spacing w:after="160" w:line="276" w:lineRule="auto"/>
        <w:jc w:val="both"/>
        <w:rPr>
          <w:rFonts w:ascii="Calibri" w:eastAsia="Calibri" w:hAnsi="Calibri"/>
          <w:noProof w:val="0"/>
          <w:sz w:val="22"/>
          <w:szCs w:val="22"/>
        </w:rPr>
      </w:pPr>
    </w:p>
    <w:p w14:paraId="398836CB" w14:textId="77777777" w:rsidR="00494142" w:rsidRPr="00FF430B" w:rsidRDefault="00494142" w:rsidP="000D1E95">
      <w:pPr>
        <w:spacing w:after="160" w:line="276" w:lineRule="auto"/>
        <w:jc w:val="both"/>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51E77161" w14:textId="3C19B5E8" w:rsidR="00847CB1" w:rsidRPr="00847CB1" w:rsidRDefault="00847CB1" w:rsidP="00847CB1">
      <w:pPr>
        <w:spacing w:before="120"/>
        <w:ind w:right="-426"/>
        <w:jc w:val="center"/>
        <w:outlineLvl w:val="0"/>
        <w:rPr>
          <w:b/>
          <w:noProof w:val="0"/>
          <w:sz w:val="28"/>
          <w:szCs w:val="28"/>
          <w:lang w:eastAsia="ru-RU"/>
        </w:rPr>
      </w:pPr>
      <w:r w:rsidRPr="00847CB1">
        <w:rPr>
          <w:b/>
          <w:noProof w:val="0"/>
          <w:sz w:val="28"/>
          <w:szCs w:val="28"/>
          <w:lang w:eastAsia="ru-RU"/>
        </w:rPr>
        <w:t xml:space="preserve">ANUNȚ DE PARTICIPARE nr. </w:t>
      </w:r>
      <w:r w:rsidR="00273203">
        <w:rPr>
          <w:b/>
          <w:noProof w:val="0"/>
          <w:sz w:val="28"/>
          <w:szCs w:val="28"/>
          <w:lang w:eastAsia="ru-RU"/>
        </w:rPr>
        <w:t>7</w:t>
      </w:r>
      <w:r w:rsidRPr="00847CB1">
        <w:rPr>
          <w:b/>
          <w:noProof w:val="0"/>
          <w:sz w:val="28"/>
          <w:szCs w:val="28"/>
          <w:lang w:eastAsia="ru-RU"/>
        </w:rPr>
        <w:t>.2023</w:t>
      </w:r>
    </w:p>
    <w:p w14:paraId="36F573AD" w14:textId="77777777" w:rsidR="00847CB1" w:rsidRPr="00847CB1" w:rsidRDefault="00847CB1" w:rsidP="00847CB1">
      <w:pPr>
        <w:ind w:right="-426"/>
        <w:rPr>
          <w:noProof w:val="0"/>
          <w:sz w:val="20"/>
          <w:szCs w:val="20"/>
          <w:lang w:eastAsia="ru-RU"/>
        </w:rPr>
      </w:pPr>
    </w:p>
    <w:p w14:paraId="60682B54" w14:textId="2FF17A79" w:rsidR="00847CB1" w:rsidRPr="0039332F" w:rsidRDefault="00847CB1" w:rsidP="0039332F">
      <w:pPr>
        <w:shd w:val="clear" w:color="auto" w:fill="FFFFFF"/>
        <w:spacing w:before="120"/>
        <w:rPr>
          <w:b/>
          <w:i/>
          <w:iCs/>
          <w:noProof w:val="0"/>
          <w:u w:val="single"/>
          <w:shd w:val="clear" w:color="auto" w:fill="FFFFFF"/>
          <w:lang w:eastAsia="ru-RU"/>
        </w:rPr>
      </w:pPr>
      <w:r w:rsidRPr="00847CB1">
        <w:rPr>
          <w:b/>
          <w:noProof w:val="0"/>
          <w:lang w:eastAsia="ru-RU"/>
        </w:rPr>
        <w:t xml:space="preserve">privind achiziționarea </w:t>
      </w:r>
      <w:r w:rsidRPr="00847CB1">
        <w:rPr>
          <w:b/>
          <w:i/>
          <w:iCs/>
          <w:noProof w:val="0"/>
          <w:u w:val="single"/>
          <w:shd w:val="clear" w:color="auto" w:fill="FFFFFF"/>
          <w:lang w:eastAsia="ru-RU"/>
        </w:rPr>
        <w:t xml:space="preserve"> </w:t>
      </w:r>
      <w:r w:rsidR="00273203" w:rsidRPr="00273203">
        <w:rPr>
          <w:b/>
          <w:i/>
          <w:iCs/>
          <w:noProof w:val="0"/>
          <w:u w:val="single"/>
          <w:shd w:val="clear" w:color="auto" w:fill="FFFFFF"/>
          <w:lang w:eastAsia="ru-RU"/>
        </w:rPr>
        <w:t>Lucrări de reparație a str. Nucarilor (de la str. Albișoara pînă la str. Teilor L=320 m), din comuna Ciorescu, mun. Chișinău</w:t>
      </w:r>
      <w:r w:rsidRPr="00847CB1">
        <w:rPr>
          <w:b/>
          <w:noProof w:val="0"/>
          <w:shd w:val="clear" w:color="auto" w:fill="FFFFFF"/>
          <w:lang w:eastAsia="ru-RU"/>
        </w:rPr>
        <w:t>________________________________</w:t>
      </w:r>
      <w:r w:rsidRPr="00847CB1">
        <w:rPr>
          <w:b/>
          <w:noProof w:val="0"/>
          <w:shd w:val="clear" w:color="auto" w:fill="FFFFFF"/>
          <w:lang w:eastAsia="ru-RU"/>
        </w:rPr>
        <w:br/>
      </w:r>
      <w:r w:rsidRPr="00847CB1">
        <w:rPr>
          <w:noProof w:val="0"/>
          <w:sz w:val="20"/>
          <w:lang w:eastAsia="ru-RU"/>
        </w:rPr>
        <w:t xml:space="preserve">                                                          (se indică obiectul achiziției)</w:t>
      </w:r>
      <w:r w:rsidRPr="00847CB1">
        <w:rPr>
          <w:b/>
          <w:noProof w:val="0"/>
          <w:lang w:eastAsia="ru-RU"/>
        </w:rPr>
        <w:br/>
        <w:t>prin procedura de achiziție</w:t>
      </w:r>
      <w:r w:rsidRPr="00847CB1">
        <w:rPr>
          <w:b/>
          <w:noProof w:val="0"/>
          <w:u w:val="single"/>
          <w:lang w:val="en-US" w:eastAsia="ru-RU"/>
        </w:rPr>
        <w:t xml:space="preserve">  </w:t>
      </w:r>
      <w:r w:rsidR="004F26E1" w:rsidRPr="004F26E1">
        <w:rPr>
          <w:b/>
          <w:bCs/>
          <w:noProof w:val="0"/>
          <w:u w:val="single"/>
          <w:lang w:val="ro-MO" w:eastAsia="ru-RU"/>
        </w:rPr>
        <w:t>CEREREA OFERTELOR DE PREȚURI</w:t>
      </w:r>
      <w:r w:rsidRPr="00847CB1">
        <w:rPr>
          <w:b/>
          <w:noProof w:val="0"/>
          <w:u w:val="single"/>
          <w:lang w:val="en-US" w:eastAsia="ru-RU"/>
        </w:rPr>
        <w:t xml:space="preserve"> </w:t>
      </w:r>
      <w:r w:rsidRPr="00847CB1">
        <w:rPr>
          <w:b/>
          <w:noProof w:val="0"/>
          <w:lang w:eastAsia="ru-RU"/>
        </w:rPr>
        <w:t xml:space="preserve"> _________________</w:t>
      </w:r>
      <w:r w:rsidRPr="00847CB1">
        <w:rPr>
          <w:b/>
          <w:noProof w:val="0"/>
          <w:lang w:eastAsia="ru-RU"/>
        </w:rPr>
        <w:br/>
      </w:r>
      <w:r w:rsidRPr="00847CB1">
        <w:rPr>
          <w:noProof w:val="0"/>
          <w:sz w:val="20"/>
          <w:lang w:eastAsia="ru-RU"/>
        </w:rPr>
        <w:t xml:space="preserve">                                                          (tipul procedurii de achiziție)</w:t>
      </w:r>
    </w:p>
    <w:p w14:paraId="175315BA" w14:textId="77777777" w:rsidR="00847CB1" w:rsidRPr="00847CB1" w:rsidRDefault="00847CB1" w:rsidP="00847CB1">
      <w:pPr>
        <w:numPr>
          <w:ilvl w:val="0"/>
          <w:numId w:val="23"/>
        </w:numPr>
        <w:shd w:val="clear" w:color="auto" w:fill="FFFFFF"/>
        <w:tabs>
          <w:tab w:val="left" w:pos="284"/>
          <w:tab w:val="right" w:pos="9531"/>
        </w:tabs>
        <w:spacing w:before="120"/>
        <w:ind w:left="284" w:right="-426" w:hanging="284"/>
        <w:rPr>
          <w:b/>
          <w:noProof w:val="0"/>
          <w:lang w:eastAsia="ru-RU"/>
        </w:rPr>
      </w:pPr>
      <w:r w:rsidRPr="00847CB1">
        <w:rPr>
          <w:b/>
          <w:noProof w:val="0"/>
          <w:lang w:eastAsia="ru-RU"/>
        </w:rPr>
        <w:t>Denumirea autorității contractante: _</w:t>
      </w:r>
      <w:r w:rsidRPr="00847CB1">
        <w:rPr>
          <w:b/>
          <w:noProof w:val="0"/>
          <w:u w:val="single"/>
          <w:lang w:eastAsia="ru-RU"/>
        </w:rPr>
        <w:t>Primăria Comunei Ciorescu</w:t>
      </w:r>
      <w:r w:rsidRPr="00847CB1">
        <w:rPr>
          <w:b/>
          <w:noProof w:val="0"/>
          <w:lang w:eastAsia="ru-RU"/>
        </w:rPr>
        <w:t xml:space="preserve"> __________________</w:t>
      </w:r>
    </w:p>
    <w:p w14:paraId="69754833" w14:textId="77777777" w:rsidR="00847CB1" w:rsidRPr="00847CB1" w:rsidRDefault="00847CB1" w:rsidP="00847CB1">
      <w:pPr>
        <w:numPr>
          <w:ilvl w:val="0"/>
          <w:numId w:val="23"/>
        </w:numPr>
        <w:shd w:val="clear" w:color="auto" w:fill="FFFFFF"/>
        <w:tabs>
          <w:tab w:val="left" w:pos="284"/>
          <w:tab w:val="right" w:pos="9531"/>
        </w:tabs>
        <w:spacing w:before="120"/>
        <w:ind w:left="284" w:right="-426" w:hanging="284"/>
        <w:rPr>
          <w:b/>
          <w:noProof w:val="0"/>
          <w:lang w:eastAsia="ru-RU"/>
        </w:rPr>
      </w:pPr>
      <w:r w:rsidRPr="00847CB1">
        <w:rPr>
          <w:b/>
          <w:noProof w:val="0"/>
          <w:lang w:eastAsia="ru-RU"/>
        </w:rPr>
        <w:t xml:space="preserve">IDNO: </w:t>
      </w:r>
      <w:r w:rsidRPr="00847CB1">
        <w:rPr>
          <w:b/>
          <w:noProof w:val="0"/>
          <w:shd w:val="clear" w:color="auto" w:fill="FFFFFF"/>
          <w:lang w:eastAsia="ru-RU"/>
        </w:rPr>
        <w:t>_</w:t>
      </w:r>
      <w:r w:rsidRPr="00847CB1">
        <w:rPr>
          <w:b/>
          <w:noProof w:val="0"/>
          <w:u w:val="single"/>
          <w:shd w:val="clear" w:color="auto" w:fill="FFFFFF"/>
          <w:lang w:eastAsia="ru-RU"/>
        </w:rPr>
        <w:t>1007601010437</w:t>
      </w:r>
      <w:r w:rsidRPr="00847CB1">
        <w:rPr>
          <w:b/>
          <w:noProof w:val="0"/>
          <w:shd w:val="clear" w:color="auto" w:fill="FFFFFF"/>
          <w:lang w:eastAsia="ru-RU"/>
        </w:rPr>
        <w:t xml:space="preserve"> ______________________________________________________</w:t>
      </w:r>
    </w:p>
    <w:p w14:paraId="535FBF3E" w14:textId="77777777" w:rsidR="00847CB1" w:rsidRPr="00847CB1" w:rsidRDefault="00847CB1" w:rsidP="00847CB1">
      <w:pPr>
        <w:numPr>
          <w:ilvl w:val="0"/>
          <w:numId w:val="23"/>
        </w:numPr>
        <w:shd w:val="clear" w:color="auto" w:fill="FFFFFF"/>
        <w:tabs>
          <w:tab w:val="left" w:pos="284"/>
          <w:tab w:val="right" w:pos="9531"/>
        </w:tabs>
        <w:spacing w:before="120"/>
        <w:ind w:left="284" w:right="-426" w:hanging="284"/>
        <w:rPr>
          <w:b/>
          <w:noProof w:val="0"/>
          <w:lang w:eastAsia="ru-RU"/>
        </w:rPr>
      </w:pPr>
      <w:r w:rsidRPr="00847CB1">
        <w:rPr>
          <w:b/>
          <w:noProof w:val="0"/>
          <w:lang w:eastAsia="ru-RU"/>
        </w:rPr>
        <w:t xml:space="preserve">Adresa: </w:t>
      </w:r>
      <w:r w:rsidRPr="00847CB1">
        <w:rPr>
          <w:b/>
          <w:noProof w:val="0"/>
          <w:shd w:val="clear" w:color="auto" w:fill="FFFFFF"/>
          <w:lang w:eastAsia="ru-RU"/>
        </w:rPr>
        <w:t>_</w:t>
      </w:r>
      <w:r w:rsidRPr="00847CB1">
        <w:rPr>
          <w:b/>
          <w:noProof w:val="0"/>
          <w:u w:val="single"/>
          <w:shd w:val="clear" w:color="auto" w:fill="FFFFFF"/>
          <w:lang w:eastAsia="ru-RU"/>
        </w:rPr>
        <w:t>MD-2089, str. Alexandru cel Bun, nr. 17, comuna Ciorescu, mun. Chișinău</w:t>
      </w:r>
      <w:r w:rsidRPr="00847CB1">
        <w:rPr>
          <w:b/>
          <w:noProof w:val="0"/>
          <w:shd w:val="clear" w:color="auto" w:fill="FFFFFF"/>
          <w:lang w:eastAsia="ru-RU"/>
        </w:rPr>
        <w:t xml:space="preserve"> ___</w:t>
      </w:r>
    </w:p>
    <w:p w14:paraId="1B388AE3" w14:textId="77777777" w:rsidR="00847CB1" w:rsidRPr="00847CB1" w:rsidRDefault="00847CB1" w:rsidP="00847CB1">
      <w:pPr>
        <w:numPr>
          <w:ilvl w:val="0"/>
          <w:numId w:val="23"/>
        </w:numPr>
        <w:shd w:val="clear" w:color="auto" w:fill="FFFFFF"/>
        <w:tabs>
          <w:tab w:val="left" w:pos="284"/>
          <w:tab w:val="right" w:pos="9531"/>
        </w:tabs>
        <w:spacing w:before="120"/>
        <w:ind w:left="284" w:right="-426" w:hanging="284"/>
        <w:rPr>
          <w:b/>
          <w:noProof w:val="0"/>
          <w:lang w:eastAsia="ru-RU"/>
        </w:rPr>
      </w:pPr>
      <w:r w:rsidRPr="00847CB1">
        <w:rPr>
          <w:b/>
          <w:noProof w:val="0"/>
          <w:lang w:eastAsia="ru-RU"/>
        </w:rPr>
        <w:t xml:space="preserve">Numărul de telefon/fax: </w:t>
      </w:r>
      <w:r w:rsidRPr="00847CB1">
        <w:rPr>
          <w:b/>
          <w:noProof w:val="0"/>
          <w:shd w:val="clear" w:color="auto" w:fill="FFFFFF"/>
          <w:lang w:eastAsia="ru-RU"/>
        </w:rPr>
        <w:t>_</w:t>
      </w:r>
      <w:r w:rsidRPr="00847CB1">
        <w:rPr>
          <w:b/>
          <w:noProof w:val="0"/>
          <w:u w:val="single"/>
          <w:shd w:val="clear" w:color="auto" w:fill="FFFFFF"/>
          <w:lang w:val="en-US" w:eastAsia="ru-RU"/>
        </w:rPr>
        <w:t>0-22-45-62-36, 0-22-45-68-72, 0-22-45-63-44</w:t>
      </w:r>
      <w:r w:rsidRPr="00847CB1">
        <w:rPr>
          <w:b/>
          <w:noProof w:val="0"/>
          <w:shd w:val="clear" w:color="auto" w:fill="FFFFFF"/>
          <w:lang w:eastAsia="ru-RU"/>
        </w:rPr>
        <w:t>________________</w:t>
      </w:r>
    </w:p>
    <w:p w14:paraId="6334E660" w14:textId="77777777" w:rsidR="00847CB1" w:rsidRPr="00847CB1" w:rsidRDefault="00847CB1" w:rsidP="00847CB1">
      <w:pPr>
        <w:numPr>
          <w:ilvl w:val="0"/>
          <w:numId w:val="23"/>
        </w:numPr>
        <w:shd w:val="clear" w:color="auto" w:fill="FFFFFF"/>
        <w:tabs>
          <w:tab w:val="left" w:pos="284"/>
          <w:tab w:val="right" w:pos="9531"/>
        </w:tabs>
        <w:spacing w:before="120"/>
        <w:ind w:left="284" w:right="-426" w:hanging="284"/>
        <w:rPr>
          <w:b/>
          <w:noProof w:val="0"/>
          <w:lang w:eastAsia="ru-RU"/>
        </w:rPr>
      </w:pPr>
      <w:r w:rsidRPr="00847CB1">
        <w:rPr>
          <w:b/>
          <w:noProof w:val="0"/>
          <w:lang w:eastAsia="ru-RU"/>
        </w:rPr>
        <w:t xml:space="preserve">Adresa de e-mail și pagina web oficială a autorității contractante: </w:t>
      </w:r>
      <w:r w:rsidRPr="00847CB1">
        <w:rPr>
          <w:b/>
          <w:noProof w:val="0"/>
          <w:shd w:val="clear" w:color="auto" w:fill="FFFFFF"/>
          <w:lang w:eastAsia="ru-RU"/>
        </w:rPr>
        <w:t>_</w:t>
      </w:r>
      <w:r w:rsidRPr="00847CB1">
        <w:rPr>
          <w:b/>
          <w:noProof w:val="0"/>
          <w:u w:val="single"/>
          <w:shd w:val="clear" w:color="auto" w:fill="FFFF00"/>
          <w:lang w:val="en-US" w:eastAsia="ru-RU"/>
        </w:rPr>
        <w:t xml:space="preserve"> </w:t>
      </w:r>
      <w:r w:rsidRPr="00847CB1">
        <w:rPr>
          <w:b/>
          <w:noProof w:val="0"/>
          <w:u w:val="single"/>
          <w:shd w:val="clear" w:color="auto" w:fill="FFFFFF"/>
          <w:lang w:val="en-US" w:eastAsia="ru-RU"/>
        </w:rPr>
        <w:t>contabilitatea.ciorescu@gmail.com</w:t>
      </w:r>
    </w:p>
    <w:p w14:paraId="7F76EEC0" w14:textId="77777777" w:rsidR="00847CB1" w:rsidRPr="00847CB1" w:rsidRDefault="00847CB1" w:rsidP="00847CB1">
      <w:pPr>
        <w:numPr>
          <w:ilvl w:val="0"/>
          <w:numId w:val="23"/>
        </w:numPr>
        <w:shd w:val="clear" w:color="auto" w:fill="FFFFFF"/>
        <w:tabs>
          <w:tab w:val="left" w:pos="284"/>
          <w:tab w:val="right" w:pos="9531"/>
        </w:tabs>
        <w:spacing w:before="120"/>
        <w:ind w:left="288" w:right="-426" w:hanging="288"/>
        <w:rPr>
          <w:b/>
          <w:noProof w:val="0"/>
          <w:lang w:eastAsia="ru-RU"/>
        </w:rPr>
      </w:pPr>
      <w:r w:rsidRPr="00847CB1">
        <w:rPr>
          <w:b/>
          <w:noProof w:val="0"/>
          <w:lang w:eastAsia="ru-RU"/>
        </w:rPr>
        <w:t xml:space="preserve">Adresa de e-mail sau pagina web oficială de la care se va putea obține accesul la documentația de atribuire: </w:t>
      </w:r>
      <w:r w:rsidRPr="00847CB1">
        <w:rPr>
          <w:b/>
          <w:i/>
          <w:noProof w:val="0"/>
          <w:lang w:eastAsia="ru-RU"/>
        </w:rPr>
        <w:t xml:space="preserve">documentația de atribuire este anexată în cadrul procedurii în SIA RSAP </w:t>
      </w:r>
      <w:r w:rsidRPr="00847CB1">
        <w:rPr>
          <w:b/>
          <w:i/>
          <w:noProof w:val="0"/>
          <w:u w:val="single"/>
          <w:lang w:eastAsia="ru-RU"/>
        </w:rPr>
        <w:t>mtender.gov.md</w:t>
      </w:r>
    </w:p>
    <w:p w14:paraId="10B241F3" w14:textId="77777777" w:rsidR="00847CB1" w:rsidRPr="00847CB1" w:rsidRDefault="00847CB1" w:rsidP="00847CB1">
      <w:pPr>
        <w:numPr>
          <w:ilvl w:val="0"/>
          <w:numId w:val="23"/>
        </w:numPr>
        <w:shd w:val="clear" w:color="auto" w:fill="FFFFFF"/>
        <w:tabs>
          <w:tab w:val="left" w:pos="284"/>
          <w:tab w:val="right" w:pos="9531"/>
        </w:tabs>
        <w:spacing w:before="120"/>
        <w:ind w:left="288" w:right="-426" w:hanging="288"/>
        <w:rPr>
          <w:b/>
          <w:noProof w:val="0"/>
          <w:lang w:eastAsia="ru-RU"/>
        </w:rPr>
      </w:pPr>
      <w:r w:rsidRPr="00847CB1">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47CB1">
        <w:rPr>
          <w:b/>
          <w:noProof w:val="0"/>
          <w:u w:val="single"/>
          <w:lang w:val="en-US" w:eastAsia="ru-RU"/>
        </w:rPr>
        <w:t>Administrația Publică Locală</w:t>
      </w:r>
      <w:r w:rsidRPr="00847CB1">
        <w:rPr>
          <w:b/>
          <w:noProof w:val="0"/>
          <w:lang w:val="en-US" w:eastAsia="ru-RU"/>
        </w:rPr>
        <w:t xml:space="preserve"> </w:t>
      </w:r>
    </w:p>
    <w:p w14:paraId="2198C70B" w14:textId="77777777" w:rsidR="00847CB1" w:rsidRDefault="00847CB1" w:rsidP="00847CB1">
      <w:pPr>
        <w:numPr>
          <w:ilvl w:val="0"/>
          <w:numId w:val="23"/>
        </w:numPr>
        <w:shd w:val="clear" w:color="auto" w:fill="FFFFFF"/>
        <w:tabs>
          <w:tab w:val="left" w:pos="284"/>
          <w:tab w:val="right" w:pos="426"/>
        </w:tabs>
        <w:spacing w:before="120"/>
        <w:ind w:left="284" w:right="-426" w:hanging="284"/>
        <w:rPr>
          <w:b/>
          <w:noProof w:val="0"/>
          <w:lang w:eastAsia="ru-RU"/>
        </w:rPr>
      </w:pPr>
      <w:r w:rsidRPr="00847CB1">
        <w:rPr>
          <w:b/>
          <w:noProof w:val="0"/>
          <w:lang w:eastAsia="ru-RU"/>
        </w:rPr>
        <w:t>Cumpărătorul invită operatorii economici interesați, care îi pot satisface necesitățile, să participe la procedura de achiziție privind prestarea/executarea următoarelor servicii de proiectare/lucrări:</w:t>
      </w:r>
    </w:p>
    <w:p w14:paraId="62A8218C" w14:textId="77777777" w:rsidR="00847CB1" w:rsidRPr="00847CB1" w:rsidRDefault="00847CB1" w:rsidP="00847CB1">
      <w:pPr>
        <w:shd w:val="clear" w:color="auto" w:fill="FFFFFF"/>
        <w:tabs>
          <w:tab w:val="left" w:pos="284"/>
          <w:tab w:val="right" w:pos="426"/>
        </w:tabs>
        <w:spacing w:before="120"/>
        <w:ind w:left="284" w:right="-426"/>
        <w:rPr>
          <w:b/>
          <w:noProof w:val="0"/>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2103"/>
        <w:gridCol w:w="1857"/>
      </w:tblGrid>
      <w:tr w:rsidR="00847CB1" w:rsidRPr="00847CB1" w14:paraId="1CAD898E" w14:textId="77777777" w:rsidTr="00A7264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18BA93"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BA817B"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060AB2"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D545A7"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DDDC3A"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Cantitatea</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14:paraId="3A567EA1"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2344ACFF" w14:textId="77777777" w:rsidR="00847CB1" w:rsidRPr="00847CB1" w:rsidRDefault="00847CB1" w:rsidP="00847CB1">
            <w:pPr>
              <w:shd w:val="clear" w:color="auto" w:fill="FFFFFF"/>
              <w:spacing w:before="120"/>
              <w:jc w:val="center"/>
              <w:rPr>
                <w:b/>
                <w:noProof w:val="0"/>
                <w:sz w:val="20"/>
                <w:szCs w:val="20"/>
                <w:lang w:eastAsia="ru-RU"/>
              </w:rPr>
            </w:pPr>
            <w:r w:rsidRPr="00847CB1">
              <w:rPr>
                <w:b/>
                <w:noProof w:val="0"/>
                <w:sz w:val="20"/>
                <w:szCs w:val="20"/>
                <w:lang w:eastAsia="ru-RU"/>
              </w:rPr>
              <w:t>Valoarea estimată</w:t>
            </w:r>
            <w:r w:rsidRPr="00847CB1">
              <w:rPr>
                <w:b/>
                <w:noProof w:val="0"/>
                <w:sz w:val="20"/>
                <w:szCs w:val="20"/>
                <w:lang w:eastAsia="ru-RU"/>
              </w:rPr>
              <w:br/>
              <w:t>(se va indica pentru fiecare lot în parte)</w:t>
            </w:r>
          </w:p>
        </w:tc>
      </w:tr>
      <w:tr w:rsidR="00847CB1" w:rsidRPr="00847CB1" w14:paraId="4BFA0B1C" w14:textId="77777777" w:rsidTr="00A726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82DB09" w14:textId="77777777" w:rsidR="00847CB1" w:rsidRPr="00847CB1" w:rsidRDefault="00847CB1" w:rsidP="00847CB1">
            <w:pPr>
              <w:shd w:val="clear" w:color="auto" w:fill="FFFFFF"/>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19C8ED" w14:textId="77777777" w:rsidR="00847CB1" w:rsidRPr="00847CB1" w:rsidRDefault="00847CB1" w:rsidP="00847CB1">
            <w:pPr>
              <w:shd w:val="clear" w:color="auto" w:fill="FFFFFF"/>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3E1212" w14:textId="77777777" w:rsidR="00847CB1" w:rsidRPr="00847CB1" w:rsidRDefault="00847CB1" w:rsidP="00847CB1">
            <w:pPr>
              <w:shd w:val="clear" w:color="auto" w:fill="FFFFFF"/>
              <w:spacing w:before="120"/>
              <w:jc w:val="center"/>
              <w:rPr>
                <w:noProof w:val="0"/>
                <w:sz w:val="20"/>
                <w:szCs w:val="20"/>
                <w:lang w:eastAsia="ru-RU"/>
              </w:rPr>
            </w:pPr>
            <w:r w:rsidRPr="00847CB1">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4844E9" w14:textId="77777777" w:rsidR="00847CB1" w:rsidRPr="00847CB1" w:rsidRDefault="00847CB1" w:rsidP="00847CB1">
            <w:pPr>
              <w:shd w:val="clear" w:color="auto" w:fill="FFFFFF"/>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886899" w14:textId="77777777" w:rsidR="00847CB1" w:rsidRPr="00847CB1" w:rsidRDefault="00847CB1" w:rsidP="00847CB1">
            <w:pPr>
              <w:shd w:val="clear" w:color="auto" w:fill="FFFFFF"/>
              <w:spacing w:before="120"/>
              <w:jc w:val="center"/>
              <w:rPr>
                <w:noProof w:val="0"/>
                <w:sz w:val="20"/>
                <w:szCs w:val="20"/>
                <w:lang w:eastAsia="ru-RU"/>
              </w:rPr>
            </w:pP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14:paraId="6E219A22" w14:textId="77777777" w:rsidR="00847CB1" w:rsidRPr="00847CB1" w:rsidRDefault="00847CB1" w:rsidP="00847CB1">
            <w:pPr>
              <w:shd w:val="clear" w:color="auto" w:fill="FFFFFF"/>
              <w:spacing w:before="120"/>
              <w:jc w:val="center"/>
              <w:rPr>
                <w:noProof w:val="0"/>
                <w:sz w:val="20"/>
                <w:szCs w:val="20"/>
                <w:lang w:eastAsia="ru-RU"/>
              </w:rPr>
            </w:pP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1A23016A" w14:textId="77777777" w:rsidR="00847CB1" w:rsidRPr="00847CB1" w:rsidRDefault="00847CB1" w:rsidP="00847CB1">
            <w:pPr>
              <w:shd w:val="clear" w:color="auto" w:fill="FFFFFF"/>
              <w:spacing w:before="120"/>
              <w:jc w:val="center"/>
              <w:rPr>
                <w:noProof w:val="0"/>
                <w:sz w:val="20"/>
                <w:szCs w:val="20"/>
                <w:lang w:eastAsia="ru-RU"/>
              </w:rPr>
            </w:pPr>
          </w:p>
        </w:tc>
      </w:tr>
      <w:tr w:rsidR="00CF6C48" w:rsidRPr="00847CB1" w14:paraId="4AFACE6B" w14:textId="77777777" w:rsidTr="00A7264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891593" w14:textId="77777777" w:rsidR="00CF6C48" w:rsidRPr="00847CB1" w:rsidRDefault="00CF6C48" w:rsidP="00847CB1">
            <w:pPr>
              <w:shd w:val="clear" w:color="auto" w:fill="FFFFFF"/>
              <w:jc w:val="center"/>
              <w:rPr>
                <w:noProof w:val="0"/>
                <w:sz w:val="20"/>
                <w:szCs w:val="20"/>
                <w:lang w:eastAsia="ru-RU"/>
              </w:rPr>
            </w:pPr>
            <w:r w:rsidRPr="00847CB1">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0D9186" w14:textId="77777777" w:rsidR="00CF6C48" w:rsidRPr="00847CB1" w:rsidRDefault="00CF6C48" w:rsidP="00847CB1">
            <w:pPr>
              <w:shd w:val="clear" w:color="auto" w:fill="FFFFFF"/>
              <w:jc w:val="center"/>
              <w:rPr>
                <w:noProof w:val="0"/>
                <w:sz w:val="16"/>
                <w:szCs w:val="16"/>
                <w:lang w:eastAsia="ru-RU"/>
              </w:rPr>
            </w:pPr>
            <w:r w:rsidRPr="00847CB1">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94BBD0" w14:textId="696FC6AC" w:rsidR="00CF6C48" w:rsidRPr="00847CB1" w:rsidRDefault="00CF6C48" w:rsidP="00C92EB2">
            <w:pPr>
              <w:shd w:val="clear" w:color="auto" w:fill="FFFFFF"/>
              <w:rPr>
                <w:i/>
                <w:noProof w:val="0"/>
                <w:sz w:val="22"/>
                <w:szCs w:val="22"/>
                <w:lang w:eastAsia="ru-RU"/>
              </w:rPr>
            </w:pPr>
            <w:r w:rsidRPr="001977FE">
              <w:rPr>
                <w:b/>
                <w:bCs/>
                <w:i/>
                <w:iCs/>
                <w:sz w:val="22"/>
                <w:szCs w:val="22"/>
                <w:lang w:val="en-US"/>
              </w:rPr>
              <w:t>Lucrări de reparație a str. Nucarilor (de la str. Albișoara pînă la str. Teilor L=320 m)</w:t>
            </w:r>
            <w:r w:rsidRPr="001977FE">
              <w:rPr>
                <w:b/>
                <w:bCs/>
                <w:i/>
                <w:iCs/>
                <w:sz w:val="22"/>
                <w:szCs w:val="22"/>
              </w:rPr>
              <w:t>, din comuna Ciorescu,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F5F767" w14:textId="77777777" w:rsidR="00CF6C48" w:rsidRPr="00847CB1" w:rsidRDefault="00CF6C48" w:rsidP="00847CB1">
            <w:pPr>
              <w:shd w:val="clear" w:color="auto" w:fill="FFFFFF"/>
              <w:jc w:val="center"/>
              <w:rPr>
                <w:noProof w:val="0"/>
                <w:sz w:val="20"/>
                <w:szCs w:val="20"/>
                <w:lang w:eastAsia="ru-RU"/>
              </w:rPr>
            </w:pPr>
            <w:r w:rsidRPr="00847CB1">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20DFEA" w14:textId="77777777" w:rsidR="00CF6C48" w:rsidRPr="00847CB1" w:rsidRDefault="00CF6C48" w:rsidP="00847CB1">
            <w:pPr>
              <w:shd w:val="clear" w:color="auto" w:fill="FFFFFF"/>
              <w:jc w:val="center"/>
              <w:rPr>
                <w:noProof w:val="0"/>
                <w:sz w:val="20"/>
                <w:szCs w:val="20"/>
                <w:lang w:eastAsia="ru-RU"/>
              </w:rPr>
            </w:pPr>
            <w:r w:rsidRPr="00847CB1">
              <w:rPr>
                <w:noProof w:val="0"/>
                <w:sz w:val="20"/>
                <w:szCs w:val="20"/>
                <w:lang w:eastAsia="ru-RU"/>
              </w:rPr>
              <w:t>1</w:t>
            </w:r>
          </w:p>
        </w:tc>
        <w:tc>
          <w:tcPr>
            <w:tcW w:w="2103" w:type="dxa"/>
            <w:tcBorders>
              <w:top w:val="single" w:sz="4" w:space="0" w:color="auto"/>
              <w:left w:val="single" w:sz="4" w:space="0" w:color="auto"/>
              <w:bottom w:val="single" w:sz="4" w:space="0" w:color="auto"/>
              <w:right w:val="single" w:sz="4" w:space="0" w:color="auto"/>
            </w:tcBorders>
            <w:shd w:val="clear" w:color="auto" w:fill="auto"/>
            <w:vAlign w:val="center"/>
          </w:tcPr>
          <w:p w14:paraId="663B085F" w14:textId="5408DC7D" w:rsidR="00CF6C48" w:rsidRPr="00847CB1" w:rsidRDefault="00CF6C48" w:rsidP="00847CB1">
            <w:pPr>
              <w:shd w:val="clear" w:color="auto" w:fill="FFFFFF"/>
              <w:rPr>
                <w:noProof w:val="0"/>
                <w:sz w:val="20"/>
                <w:szCs w:val="20"/>
                <w:lang w:eastAsia="ru-RU"/>
              </w:rPr>
            </w:pPr>
            <w:r w:rsidRPr="001977FE">
              <w:rPr>
                <w:b/>
                <w:bCs/>
                <w:i/>
                <w:iCs/>
                <w:sz w:val="22"/>
                <w:szCs w:val="22"/>
                <w:lang w:val="en-US"/>
              </w:rPr>
              <w:t>Lucrări de reparație a str. Nucarilor (de la str. Albișoara pînă la str. Teilor L=320 m)</w:t>
            </w:r>
            <w:r w:rsidRPr="001977FE">
              <w:rPr>
                <w:b/>
                <w:bCs/>
                <w:i/>
                <w:iCs/>
                <w:sz w:val="22"/>
                <w:szCs w:val="22"/>
              </w:rPr>
              <w:t>, din comuna Ciorescu, mun. Chișinău</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tcPr>
          <w:p w14:paraId="01BD01CD" w14:textId="513BECD5" w:rsidR="00CF6C48" w:rsidRPr="00847CB1" w:rsidRDefault="00CF6C48" w:rsidP="000A6F19">
            <w:pPr>
              <w:shd w:val="clear" w:color="auto" w:fill="FFFFFF"/>
              <w:jc w:val="center"/>
              <w:rPr>
                <w:b/>
                <w:noProof w:val="0"/>
                <w:sz w:val="20"/>
                <w:szCs w:val="20"/>
                <w:lang w:eastAsia="ru-RU"/>
              </w:rPr>
            </w:pPr>
            <w:r>
              <w:rPr>
                <w:rFonts w:eastAsia="Calibri"/>
                <w:b/>
                <w:noProof w:val="0"/>
              </w:rPr>
              <w:t>758 3</w:t>
            </w:r>
            <w:r w:rsidRPr="00847CB1">
              <w:rPr>
                <w:rFonts w:eastAsia="Calibri"/>
                <w:b/>
                <w:noProof w:val="0"/>
              </w:rPr>
              <w:t>00,00</w:t>
            </w:r>
          </w:p>
        </w:tc>
      </w:tr>
      <w:tr w:rsidR="00586DCF" w:rsidRPr="00847CB1" w14:paraId="328F5772" w14:textId="77777777" w:rsidTr="00A72644">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2CDBA84" w14:textId="77777777" w:rsidR="00586DCF" w:rsidRPr="00847CB1" w:rsidRDefault="00586DCF" w:rsidP="00847CB1">
            <w:pPr>
              <w:shd w:val="clear" w:color="auto" w:fill="FFFFFF"/>
              <w:spacing w:before="120"/>
              <w:jc w:val="center"/>
              <w:rPr>
                <w:noProof w:val="0"/>
                <w:sz w:val="20"/>
                <w:szCs w:val="20"/>
                <w:lang w:eastAsia="ru-RU"/>
              </w:rPr>
            </w:pPr>
            <w:r w:rsidRPr="00847CB1">
              <w:rPr>
                <w:b/>
                <w:noProof w:val="0"/>
                <w:sz w:val="20"/>
                <w:szCs w:val="20"/>
                <w:lang w:eastAsia="ru-RU"/>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14:paraId="797903AF" w14:textId="39B98930" w:rsidR="00586DCF" w:rsidRPr="00847CB1" w:rsidRDefault="00CF6C48" w:rsidP="00847CB1">
            <w:pPr>
              <w:shd w:val="clear" w:color="auto" w:fill="FFFFFF"/>
              <w:spacing w:before="120"/>
              <w:jc w:val="center"/>
              <w:rPr>
                <w:b/>
                <w:bCs/>
                <w:i/>
                <w:noProof w:val="0"/>
                <w:highlight w:val="yellow"/>
                <w:lang w:eastAsia="ru-RU"/>
              </w:rPr>
            </w:pPr>
            <w:r>
              <w:rPr>
                <w:b/>
                <w:bCs/>
                <w:i/>
                <w:noProof w:val="0"/>
                <w:lang w:eastAsia="ru-RU"/>
              </w:rPr>
              <w:t>758 3</w:t>
            </w:r>
            <w:r w:rsidR="00586DCF" w:rsidRPr="00847CB1">
              <w:rPr>
                <w:b/>
                <w:bCs/>
                <w:i/>
                <w:noProof w:val="0"/>
                <w:lang w:eastAsia="ru-RU"/>
              </w:rPr>
              <w:t>00,00</w:t>
            </w:r>
          </w:p>
        </w:tc>
      </w:tr>
    </w:tbl>
    <w:p w14:paraId="671BE195" w14:textId="77777777" w:rsidR="00847CB1" w:rsidRDefault="00847CB1" w:rsidP="00847CB1">
      <w:pPr>
        <w:shd w:val="clear" w:color="auto" w:fill="FFFFFF"/>
        <w:tabs>
          <w:tab w:val="right" w:pos="426"/>
        </w:tabs>
        <w:spacing w:before="120"/>
        <w:ind w:left="360" w:right="-426"/>
        <w:rPr>
          <w:b/>
          <w:noProof w:val="0"/>
          <w:lang w:eastAsia="ru-RU"/>
        </w:rPr>
      </w:pPr>
    </w:p>
    <w:p w14:paraId="401A8875"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În cazul procedurilor de preselecție se indică numărul minim al candidaţilor şi, dacă este cazul, numărul maxim al acestora._________________________________________</w:t>
      </w:r>
    </w:p>
    <w:p w14:paraId="54F1B463" w14:textId="77777777" w:rsidR="00847CB1" w:rsidRPr="00847CB1" w:rsidRDefault="00847CB1" w:rsidP="00847CB1">
      <w:pPr>
        <w:numPr>
          <w:ilvl w:val="0"/>
          <w:numId w:val="23"/>
        </w:numPr>
        <w:shd w:val="clear" w:color="auto" w:fill="FFFFFF"/>
        <w:tabs>
          <w:tab w:val="right" w:pos="426"/>
        </w:tabs>
        <w:ind w:left="357" w:right="-426"/>
        <w:rPr>
          <w:b/>
          <w:noProof w:val="0"/>
          <w:lang w:eastAsia="ru-RU"/>
        </w:rPr>
      </w:pPr>
      <w:r w:rsidRPr="00847CB1">
        <w:rPr>
          <w:b/>
          <w:noProof w:val="0"/>
          <w:lang w:eastAsia="ru-RU"/>
        </w:rPr>
        <w:t xml:space="preserve">În cazul în care contractul este împărțit pe loturi, un operator economic poate depune </w:t>
      </w:r>
    </w:p>
    <w:p w14:paraId="57A22988" w14:textId="77777777" w:rsidR="00847CB1" w:rsidRPr="00847CB1" w:rsidRDefault="00847CB1" w:rsidP="00847CB1">
      <w:pPr>
        <w:shd w:val="clear" w:color="auto" w:fill="FFFFFF"/>
        <w:tabs>
          <w:tab w:val="right" w:pos="426"/>
        </w:tabs>
        <w:ind w:left="357" w:right="-426"/>
        <w:rPr>
          <w:b/>
          <w:noProof w:val="0"/>
          <w:lang w:eastAsia="ru-RU"/>
        </w:rPr>
      </w:pPr>
      <w:r w:rsidRPr="00847CB1">
        <w:rPr>
          <w:b/>
          <w:noProof w:val="0"/>
          <w:lang w:eastAsia="ru-RU"/>
        </w:rPr>
        <w:t>oferta (se va selecta):</w:t>
      </w:r>
    </w:p>
    <w:p w14:paraId="03203202" w14:textId="77777777" w:rsidR="00847CB1" w:rsidRPr="00847CB1" w:rsidRDefault="00847CB1" w:rsidP="00847CB1">
      <w:pPr>
        <w:numPr>
          <w:ilvl w:val="0"/>
          <w:numId w:val="24"/>
        </w:numPr>
        <w:shd w:val="clear" w:color="auto" w:fill="FFFFFF"/>
        <w:tabs>
          <w:tab w:val="right" w:pos="426"/>
        </w:tabs>
        <w:ind w:right="-426"/>
        <w:rPr>
          <w:noProof w:val="0"/>
          <w:lang w:eastAsia="ru-RU"/>
        </w:rPr>
      </w:pPr>
      <w:r w:rsidRPr="00847CB1">
        <w:rPr>
          <w:noProof w:val="0"/>
          <w:lang w:eastAsia="ru-RU"/>
        </w:rPr>
        <w:t>Pentru un singur lot;</w:t>
      </w:r>
    </w:p>
    <w:p w14:paraId="052B23EA" w14:textId="77777777" w:rsidR="00847CB1" w:rsidRPr="00847CB1" w:rsidRDefault="00847CB1" w:rsidP="00847CB1">
      <w:pPr>
        <w:numPr>
          <w:ilvl w:val="0"/>
          <w:numId w:val="24"/>
        </w:numPr>
        <w:shd w:val="clear" w:color="auto" w:fill="FFFFFF"/>
        <w:tabs>
          <w:tab w:val="right" w:pos="426"/>
        </w:tabs>
        <w:ind w:right="-426"/>
        <w:rPr>
          <w:noProof w:val="0"/>
          <w:lang w:eastAsia="ru-RU"/>
        </w:rPr>
      </w:pPr>
      <w:r w:rsidRPr="00847CB1">
        <w:rPr>
          <w:noProof w:val="0"/>
          <w:lang w:eastAsia="ru-RU"/>
        </w:rPr>
        <w:t>Pentru mai multe loturi;</w:t>
      </w:r>
    </w:p>
    <w:p w14:paraId="630D696D" w14:textId="77777777" w:rsidR="00847CB1" w:rsidRPr="00847CB1" w:rsidRDefault="00847CB1" w:rsidP="00847CB1">
      <w:pPr>
        <w:numPr>
          <w:ilvl w:val="0"/>
          <w:numId w:val="24"/>
        </w:numPr>
        <w:shd w:val="clear" w:color="auto" w:fill="FFFFFF"/>
        <w:tabs>
          <w:tab w:val="right" w:pos="426"/>
        </w:tabs>
        <w:ind w:right="-426"/>
        <w:rPr>
          <w:noProof w:val="0"/>
          <w:lang w:eastAsia="ru-RU"/>
        </w:rPr>
      </w:pPr>
      <w:r w:rsidRPr="00BF6631">
        <w:rPr>
          <w:b/>
          <w:i/>
          <w:noProof w:val="0"/>
          <w:lang w:eastAsia="ru-RU"/>
        </w:rPr>
        <w:t>Pentru toate loturile</w:t>
      </w:r>
      <w:r w:rsidRPr="00847CB1">
        <w:rPr>
          <w:noProof w:val="0"/>
          <w:lang w:eastAsia="ru-RU"/>
        </w:rPr>
        <w:t>;</w:t>
      </w:r>
    </w:p>
    <w:p w14:paraId="14926BE2" w14:textId="77777777" w:rsidR="00847CB1" w:rsidRPr="00847CB1" w:rsidRDefault="00847CB1" w:rsidP="00847CB1">
      <w:pPr>
        <w:numPr>
          <w:ilvl w:val="0"/>
          <w:numId w:val="24"/>
        </w:numPr>
        <w:shd w:val="clear" w:color="auto" w:fill="FFFFFF"/>
        <w:tabs>
          <w:tab w:val="right" w:pos="426"/>
        </w:tabs>
        <w:ind w:right="-426"/>
        <w:rPr>
          <w:noProof w:val="0"/>
          <w:lang w:eastAsia="ru-RU"/>
        </w:rPr>
      </w:pPr>
      <w:r w:rsidRPr="00847CB1">
        <w:rPr>
          <w:noProof w:val="0"/>
          <w:lang w:eastAsia="ru-RU"/>
        </w:rPr>
        <w:t>Alte limitări privind numărul de loturi care pot fi atribuite aceluiași ofertant___________</w:t>
      </w:r>
    </w:p>
    <w:p w14:paraId="504179DE" w14:textId="77777777"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Admiterea sau interzicerea ofertelor alternative: _</w:t>
      </w:r>
      <w:r w:rsidRPr="00847CB1">
        <w:rPr>
          <w:b/>
          <w:noProof w:val="0"/>
          <w:u w:val="single"/>
          <w:lang w:val="en-US" w:eastAsia="ru-RU"/>
        </w:rPr>
        <w:t>nu se admite</w:t>
      </w:r>
      <w:r w:rsidRPr="00847CB1">
        <w:rPr>
          <w:b/>
          <w:noProof w:val="0"/>
          <w:lang w:val="en-US" w:eastAsia="ru-RU"/>
        </w:rPr>
        <w:t xml:space="preserve"> </w:t>
      </w:r>
      <w:r w:rsidRPr="00847CB1">
        <w:rPr>
          <w:b/>
          <w:noProof w:val="0"/>
          <w:lang w:eastAsia="ru-RU"/>
        </w:rPr>
        <w:t>____________________</w:t>
      </w:r>
    </w:p>
    <w:p w14:paraId="7AED1F66" w14:textId="77777777" w:rsidR="00847CB1" w:rsidRPr="00847CB1" w:rsidRDefault="00847CB1" w:rsidP="00847CB1">
      <w:pPr>
        <w:shd w:val="clear" w:color="auto" w:fill="FFFFFF"/>
        <w:tabs>
          <w:tab w:val="right" w:pos="426"/>
        </w:tabs>
        <w:ind w:left="6206" w:right="-426"/>
        <w:rPr>
          <w:noProof w:val="0"/>
          <w:sz w:val="20"/>
          <w:lang w:eastAsia="ru-RU"/>
        </w:rPr>
      </w:pPr>
      <w:r w:rsidRPr="00847CB1">
        <w:rPr>
          <w:noProof w:val="0"/>
          <w:sz w:val="20"/>
          <w:lang w:eastAsia="ru-RU"/>
        </w:rPr>
        <w:lastRenderedPageBreak/>
        <w:t>(indicați se admite sau nu se admite)</w:t>
      </w:r>
    </w:p>
    <w:p w14:paraId="75DA7F84" w14:textId="77777777" w:rsidR="00847CB1" w:rsidRPr="00847CB1" w:rsidRDefault="00847CB1" w:rsidP="00847CB1">
      <w:pPr>
        <w:numPr>
          <w:ilvl w:val="0"/>
          <w:numId w:val="23"/>
        </w:numPr>
        <w:shd w:val="clear" w:color="auto" w:fill="FFFFFF"/>
        <w:tabs>
          <w:tab w:val="left" w:pos="0"/>
          <w:tab w:val="left" w:pos="284"/>
          <w:tab w:val="left" w:pos="426"/>
        </w:tabs>
        <w:spacing w:before="120"/>
        <w:ind w:left="284" w:right="-426" w:hanging="284"/>
        <w:rPr>
          <w:b/>
          <w:noProof w:val="0"/>
          <w:lang w:eastAsia="ru-RU"/>
        </w:rPr>
      </w:pPr>
      <w:r w:rsidRPr="00847CB1">
        <w:rPr>
          <w:b/>
          <w:noProof w:val="0"/>
          <w:lang w:eastAsia="ru-RU"/>
        </w:rPr>
        <w:t xml:space="preserve">Termenii și condițiile de prestare/executare solicitați: </w:t>
      </w:r>
      <w:r w:rsidRPr="00847CB1">
        <w:rPr>
          <w:b/>
          <w:noProof w:val="0"/>
          <w:u w:val="single"/>
          <w:lang w:val="en-US" w:eastAsia="ru-RU"/>
        </w:rPr>
        <w:t>1 (una) lună</w:t>
      </w:r>
      <w:r w:rsidRPr="00847CB1">
        <w:rPr>
          <w:b/>
          <w:noProof w:val="0"/>
          <w:lang w:val="en-US" w:eastAsia="ru-RU"/>
        </w:rPr>
        <w:t xml:space="preserve"> </w:t>
      </w:r>
      <w:r w:rsidRPr="00847CB1">
        <w:rPr>
          <w:b/>
          <w:noProof w:val="0"/>
          <w:lang w:eastAsia="ru-RU"/>
        </w:rPr>
        <w:t>___________________________________________________________________________</w:t>
      </w:r>
    </w:p>
    <w:p w14:paraId="5A5AE7B5" w14:textId="4E65325D" w:rsidR="00847CB1" w:rsidRPr="00847CB1" w:rsidRDefault="00847CB1" w:rsidP="00847CB1">
      <w:pPr>
        <w:numPr>
          <w:ilvl w:val="0"/>
          <w:numId w:val="23"/>
        </w:numPr>
        <w:shd w:val="clear" w:color="auto" w:fill="FFFFFF"/>
        <w:tabs>
          <w:tab w:val="left" w:pos="0"/>
          <w:tab w:val="left" w:pos="284"/>
          <w:tab w:val="left" w:pos="426"/>
        </w:tabs>
        <w:spacing w:before="120"/>
        <w:ind w:left="284" w:right="-426" w:hanging="284"/>
        <w:rPr>
          <w:b/>
          <w:noProof w:val="0"/>
          <w:lang w:eastAsia="ru-RU"/>
        </w:rPr>
      </w:pPr>
      <w:r w:rsidRPr="00847CB1">
        <w:rPr>
          <w:b/>
          <w:noProof w:val="0"/>
          <w:lang w:eastAsia="ru-RU"/>
        </w:rPr>
        <w:t xml:space="preserve">Termenul de valabilitate a contractului: </w:t>
      </w:r>
      <w:r w:rsidRPr="00847CB1">
        <w:rPr>
          <w:b/>
          <w:noProof w:val="0"/>
          <w:highlight w:val="yellow"/>
          <w:u w:val="single"/>
          <w:lang w:val="en-US" w:eastAsia="ru-RU"/>
        </w:rPr>
        <w:t>2</w:t>
      </w:r>
      <w:r w:rsidR="00641358">
        <w:rPr>
          <w:b/>
          <w:noProof w:val="0"/>
          <w:highlight w:val="yellow"/>
          <w:u w:val="single"/>
          <w:lang w:val="en-US" w:eastAsia="ru-RU"/>
        </w:rPr>
        <w:t>6</w:t>
      </w:r>
      <w:r w:rsidRPr="00847CB1">
        <w:rPr>
          <w:b/>
          <w:noProof w:val="0"/>
          <w:highlight w:val="yellow"/>
          <w:u w:val="single"/>
          <w:lang w:val="en-US" w:eastAsia="ru-RU"/>
        </w:rPr>
        <w:t>.</w:t>
      </w:r>
      <w:r w:rsidR="00CF6C48">
        <w:rPr>
          <w:b/>
          <w:noProof w:val="0"/>
          <w:highlight w:val="yellow"/>
          <w:u w:val="single"/>
          <w:lang w:val="en-US" w:eastAsia="ru-RU"/>
        </w:rPr>
        <w:t>1</w:t>
      </w:r>
      <w:r w:rsidRPr="00847CB1">
        <w:rPr>
          <w:b/>
          <w:noProof w:val="0"/>
          <w:highlight w:val="yellow"/>
          <w:u w:val="single"/>
          <w:lang w:val="en-US" w:eastAsia="ru-RU"/>
        </w:rPr>
        <w:t>0.2023 – 2</w:t>
      </w:r>
      <w:r w:rsidR="006014FD">
        <w:rPr>
          <w:b/>
          <w:noProof w:val="0"/>
          <w:highlight w:val="yellow"/>
          <w:u w:val="single"/>
          <w:lang w:val="en-US" w:eastAsia="ru-RU"/>
        </w:rPr>
        <w:t>7</w:t>
      </w:r>
      <w:r w:rsidRPr="00847CB1">
        <w:rPr>
          <w:b/>
          <w:noProof w:val="0"/>
          <w:highlight w:val="yellow"/>
          <w:u w:val="single"/>
          <w:lang w:val="en-US" w:eastAsia="ru-RU"/>
        </w:rPr>
        <w:t>.1</w:t>
      </w:r>
      <w:r w:rsidR="00CF6C48">
        <w:rPr>
          <w:b/>
          <w:noProof w:val="0"/>
          <w:highlight w:val="yellow"/>
          <w:u w:val="single"/>
          <w:lang w:val="en-US" w:eastAsia="ru-RU"/>
        </w:rPr>
        <w:t>1</w:t>
      </w:r>
      <w:r w:rsidRPr="00847CB1">
        <w:rPr>
          <w:b/>
          <w:noProof w:val="0"/>
          <w:highlight w:val="yellow"/>
          <w:u w:val="single"/>
          <w:lang w:val="en-US" w:eastAsia="ru-RU"/>
        </w:rPr>
        <w:t>.2023</w:t>
      </w:r>
      <w:r w:rsidRPr="00847CB1">
        <w:rPr>
          <w:b/>
          <w:noProof w:val="0"/>
          <w:lang w:eastAsia="ru-RU"/>
        </w:rPr>
        <w:t>__________________</w:t>
      </w:r>
    </w:p>
    <w:p w14:paraId="6C77F53A" w14:textId="77777777" w:rsidR="00847CB1" w:rsidRPr="00847CB1" w:rsidRDefault="00847CB1" w:rsidP="00847CB1">
      <w:pPr>
        <w:numPr>
          <w:ilvl w:val="0"/>
          <w:numId w:val="23"/>
        </w:numPr>
        <w:tabs>
          <w:tab w:val="right" w:pos="426"/>
        </w:tabs>
        <w:spacing w:before="120"/>
        <w:ind w:left="360" w:right="-426"/>
        <w:rPr>
          <w:b/>
          <w:noProof w:val="0"/>
          <w:lang w:eastAsia="ru-RU"/>
        </w:rPr>
      </w:pPr>
      <w:r w:rsidRPr="00847CB1">
        <w:rPr>
          <w:b/>
          <w:noProof w:val="0"/>
          <w:lang w:eastAsia="ru-RU"/>
        </w:rPr>
        <w:t xml:space="preserve">Contract de achiziție rezervat atelierelor protejate sau că acesta poate fi executat numai în cadrul unor programe de angajare protejată (după caz): _ </w:t>
      </w:r>
      <w:r w:rsidRPr="00847CB1">
        <w:rPr>
          <w:b/>
          <w:noProof w:val="0"/>
          <w:lang w:val="en-US" w:eastAsia="ru-RU"/>
        </w:rPr>
        <w:t>NU</w:t>
      </w:r>
      <w:r w:rsidRPr="00847CB1">
        <w:rPr>
          <w:b/>
          <w:noProof w:val="0"/>
          <w:lang w:eastAsia="ru-RU"/>
        </w:rPr>
        <w:t xml:space="preserve"> ____________________</w:t>
      </w:r>
    </w:p>
    <w:p w14:paraId="5107902E" w14:textId="77777777" w:rsidR="00847CB1" w:rsidRPr="00847CB1" w:rsidRDefault="00847CB1" w:rsidP="00847CB1">
      <w:pPr>
        <w:shd w:val="clear" w:color="auto" w:fill="FFFFFF"/>
        <w:tabs>
          <w:tab w:val="right" w:pos="426"/>
        </w:tabs>
        <w:ind w:left="7560" w:right="-426" w:hanging="630"/>
        <w:contextualSpacing/>
        <w:rPr>
          <w:noProof w:val="0"/>
          <w:sz w:val="20"/>
          <w:lang w:eastAsia="ru-RU"/>
        </w:rPr>
      </w:pPr>
      <w:bookmarkStart w:id="45" w:name="_GoBack"/>
      <w:bookmarkEnd w:id="45"/>
      <w:r w:rsidRPr="00847CB1">
        <w:rPr>
          <w:noProof w:val="0"/>
          <w:sz w:val="20"/>
          <w:lang w:eastAsia="ru-RU"/>
        </w:rPr>
        <w:t>(indicați da sau nu)</w:t>
      </w:r>
    </w:p>
    <w:p w14:paraId="2A3313F2"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Prestarea serviciului este rezervată unei anumite profesii în temeiul unor legi sau al unor acte administrative (după caz): - - -__________________________________________________________________________</w:t>
      </w:r>
    </w:p>
    <w:p w14:paraId="0490FF96" w14:textId="77777777" w:rsidR="00847CB1" w:rsidRPr="00847CB1" w:rsidRDefault="00847CB1" w:rsidP="00847CB1">
      <w:pPr>
        <w:shd w:val="clear" w:color="auto" w:fill="FFFFFF"/>
        <w:tabs>
          <w:tab w:val="right" w:pos="426"/>
        </w:tabs>
        <w:ind w:right="-426"/>
        <w:contextualSpacing/>
        <w:jc w:val="center"/>
        <w:rPr>
          <w:noProof w:val="0"/>
          <w:sz w:val="20"/>
          <w:lang w:eastAsia="ru-RU"/>
        </w:rPr>
      </w:pPr>
      <w:r w:rsidRPr="00847CB1">
        <w:rPr>
          <w:noProof w:val="0"/>
          <w:sz w:val="20"/>
          <w:lang w:eastAsia="ru-RU"/>
        </w:rPr>
        <w:t>(se menționează respectivele legi și acte administrative)</w:t>
      </w:r>
    </w:p>
    <w:p w14:paraId="49A9DAB5"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4383AF5" w14:textId="77777777" w:rsidR="00847CB1" w:rsidRPr="00847CB1" w:rsidRDefault="00847CB1" w:rsidP="00847CB1">
      <w:pPr>
        <w:shd w:val="clear" w:color="auto" w:fill="FFFFFF"/>
        <w:tabs>
          <w:tab w:val="right" w:pos="426"/>
        </w:tabs>
        <w:spacing w:before="120"/>
        <w:ind w:right="-426"/>
        <w:rPr>
          <w:b/>
          <w:noProof w:val="0"/>
          <w:lang w:eastAsia="ru-RU"/>
        </w:rPr>
      </w:pPr>
    </w:p>
    <w:tbl>
      <w:tblPr>
        <w:tblStyle w:val="Grigliatabella2"/>
        <w:tblW w:w="0" w:type="auto"/>
        <w:tblLook w:val="04A0" w:firstRow="1" w:lastRow="0" w:firstColumn="1" w:lastColumn="0" w:noHBand="0" w:noVBand="1"/>
      </w:tblPr>
      <w:tblGrid>
        <w:gridCol w:w="571"/>
        <w:gridCol w:w="3665"/>
        <w:gridCol w:w="3440"/>
        <w:gridCol w:w="1612"/>
      </w:tblGrid>
      <w:tr w:rsidR="00847CB1" w:rsidRPr="00847CB1" w14:paraId="0896646B" w14:textId="77777777" w:rsidTr="00081122">
        <w:tc>
          <w:tcPr>
            <w:tcW w:w="571" w:type="dxa"/>
            <w:shd w:val="clear" w:color="auto" w:fill="auto"/>
          </w:tcPr>
          <w:p w14:paraId="4C3A7D61" w14:textId="77777777" w:rsidR="00847CB1" w:rsidRPr="00847CB1" w:rsidRDefault="00847CB1" w:rsidP="00847CB1">
            <w:pPr>
              <w:shd w:val="clear" w:color="auto" w:fill="FFFFFF"/>
              <w:tabs>
                <w:tab w:val="left" w:pos="612"/>
              </w:tabs>
              <w:spacing w:before="120" w:after="120"/>
              <w:rPr>
                <w:b/>
                <w:iCs/>
                <w:noProof w:val="0"/>
                <w:sz w:val="20"/>
                <w:szCs w:val="20"/>
                <w:lang w:eastAsia="ru-RU"/>
              </w:rPr>
            </w:pPr>
            <w:r w:rsidRPr="00847CB1">
              <w:rPr>
                <w:b/>
                <w:iCs/>
                <w:noProof w:val="0"/>
                <w:sz w:val="20"/>
                <w:szCs w:val="20"/>
                <w:lang w:eastAsia="ru-RU"/>
              </w:rPr>
              <w:t>Nr. d/o</w:t>
            </w:r>
          </w:p>
        </w:tc>
        <w:tc>
          <w:tcPr>
            <w:tcW w:w="3665" w:type="dxa"/>
            <w:shd w:val="clear" w:color="auto" w:fill="auto"/>
          </w:tcPr>
          <w:p w14:paraId="7AE8CACD" w14:textId="77777777" w:rsidR="00847CB1" w:rsidRPr="00847CB1" w:rsidRDefault="00847CB1" w:rsidP="00847CB1">
            <w:pPr>
              <w:shd w:val="clear" w:color="auto" w:fill="FFFFFF"/>
              <w:tabs>
                <w:tab w:val="left" w:pos="612"/>
              </w:tabs>
              <w:spacing w:before="120" w:after="120"/>
              <w:jc w:val="center"/>
              <w:rPr>
                <w:b/>
                <w:iCs/>
                <w:noProof w:val="0"/>
                <w:sz w:val="20"/>
                <w:szCs w:val="20"/>
                <w:lang w:eastAsia="ru-RU"/>
              </w:rPr>
            </w:pPr>
            <w:r w:rsidRPr="00847CB1">
              <w:rPr>
                <w:b/>
                <w:iCs/>
                <w:noProof w:val="0"/>
                <w:sz w:val="20"/>
                <w:szCs w:val="20"/>
                <w:lang w:eastAsia="ru-RU"/>
              </w:rPr>
              <w:t>Descrierea criteriului/cerinței</w:t>
            </w:r>
          </w:p>
        </w:tc>
        <w:tc>
          <w:tcPr>
            <w:tcW w:w="3440" w:type="dxa"/>
            <w:shd w:val="clear" w:color="auto" w:fill="auto"/>
          </w:tcPr>
          <w:p w14:paraId="4FB90F23" w14:textId="77777777" w:rsidR="00847CB1" w:rsidRPr="00847CB1" w:rsidRDefault="00847CB1" w:rsidP="00847CB1">
            <w:pPr>
              <w:shd w:val="clear" w:color="auto" w:fill="FFFFFF"/>
              <w:tabs>
                <w:tab w:val="left" w:pos="612"/>
              </w:tabs>
              <w:spacing w:before="120" w:after="120"/>
              <w:rPr>
                <w:b/>
                <w:iCs/>
                <w:noProof w:val="0"/>
                <w:sz w:val="20"/>
                <w:szCs w:val="20"/>
                <w:lang w:eastAsia="ru-RU"/>
              </w:rPr>
            </w:pPr>
            <w:r w:rsidRPr="00847CB1">
              <w:rPr>
                <w:b/>
                <w:iCs/>
                <w:noProof w:val="0"/>
                <w:sz w:val="20"/>
                <w:szCs w:val="20"/>
                <w:lang w:eastAsia="ru-RU"/>
              </w:rPr>
              <w:t>Mod de demonstrare a îndeplinirii criteriului/cerinței:</w:t>
            </w:r>
          </w:p>
        </w:tc>
        <w:tc>
          <w:tcPr>
            <w:tcW w:w="1612" w:type="dxa"/>
            <w:shd w:val="clear" w:color="auto" w:fill="auto"/>
          </w:tcPr>
          <w:p w14:paraId="09868484" w14:textId="77777777" w:rsidR="00847CB1" w:rsidRPr="00847CB1" w:rsidRDefault="00847CB1" w:rsidP="00847CB1">
            <w:pPr>
              <w:shd w:val="clear" w:color="auto" w:fill="FFFFFF"/>
              <w:tabs>
                <w:tab w:val="left" w:pos="612"/>
              </w:tabs>
              <w:spacing w:before="120" w:after="120"/>
              <w:jc w:val="center"/>
              <w:rPr>
                <w:b/>
                <w:iCs/>
                <w:noProof w:val="0"/>
                <w:sz w:val="20"/>
                <w:szCs w:val="20"/>
                <w:lang w:eastAsia="ru-RU"/>
              </w:rPr>
            </w:pPr>
            <w:r w:rsidRPr="00847CB1">
              <w:rPr>
                <w:b/>
                <w:iCs/>
                <w:noProof w:val="0"/>
                <w:sz w:val="20"/>
                <w:szCs w:val="20"/>
                <w:lang w:eastAsia="ru-RU"/>
              </w:rPr>
              <w:t>Nivelul minim/</w:t>
            </w:r>
            <w:r w:rsidRPr="00847CB1">
              <w:rPr>
                <w:b/>
                <w:iCs/>
                <w:noProof w:val="0"/>
                <w:sz w:val="20"/>
                <w:szCs w:val="20"/>
                <w:lang w:eastAsia="ru-RU"/>
              </w:rPr>
              <w:br/>
              <w:t>Obligativitatea</w:t>
            </w:r>
          </w:p>
        </w:tc>
      </w:tr>
      <w:tr w:rsidR="00847CB1" w:rsidRPr="00847CB1" w14:paraId="1C48F349" w14:textId="77777777" w:rsidTr="00081122">
        <w:tc>
          <w:tcPr>
            <w:tcW w:w="571" w:type="dxa"/>
            <w:shd w:val="clear" w:color="auto" w:fill="auto"/>
          </w:tcPr>
          <w:p w14:paraId="0C9713A6"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1.</w:t>
            </w:r>
          </w:p>
        </w:tc>
        <w:tc>
          <w:tcPr>
            <w:tcW w:w="3665" w:type="dxa"/>
            <w:shd w:val="clear" w:color="auto" w:fill="auto"/>
          </w:tcPr>
          <w:p w14:paraId="1AD97251" w14:textId="77777777" w:rsidR="00847CB1" w:rsidRPr="00847CB1" w:rsidRDefault="00847CB1" w:rsidP="00847CB1">
            <w:pPr>
              <w:shd w:val="clear" w:color="auto" w:fill="FFFFFF"/>
              <w:tabs>
                <w:tab w:val="left" w:pos="612"/>
              </w:tabs>
              <w:rPr>
                <w:iCs/>
                <w:noProof w:val="0"/>
                <w:lang w:eastAsia="ru-RU"/>
              </w:rPr>
            </w:pPr>
            <w:r w:rsidRPr="00847CB1">
              <w:rPr>
                <w:iCs/>
                <w:noProof w:val="0"/>
                <w:lang w:val="ru-RU" w:eastAsia="ru-RU"/>
              </w:rPr>
              <w:t>DUAE</w:t>
            </w:r>
          </w:p>
        </w:tc>
        <w:tc>
          <w:tcPr>
            <w:tcW w:w="3440" w:type="dxa"/>
            <w:shd w:val="clear" w:color="auto" w:fill="auto"/>
          </w:tcPr>
          <w:p w14:paraId="23034AF2" w14:textId="77777777" w:rsidR="00847CB1" w:rsidRPr="00847CB1" w:rsidRDefault="00847CB1" w:rsidP="00847CB1">
            <w:pPr>
              <w:shd w:val="clear" w:color="auto" w:fill="FFFFFF"/>
              <w:tabs>
                <w:tab w:val="left" w:pos="612"/>
              </w:tabs>
              <w:rPr>
                <w:iCs/>
                <w:noProof w:val="0"/>
                <w:sz w:val="20"/>
                <w:szCs w:val="20"/>
                <w:lang w:val="en-US" w:eastAsia="ru-RU"/>
              </w:rPr>
            </w:pPr>
            <w:r w:rsidRPr="00847CB1">
              <w:rPr>
                <w:iCs/>
                <w:noProof w:val="0"/>
                <w:sz w:val="20"/>
                <w:szCs w:val="20"/>
                <w:lang w:val="en-US" w:eastAsia="ru-RU"/>
              </w:rPr>
              <w:t>Formularul standard al Documentului Unic de Achiziții European</w:t>
            </w:r>
          </w:p>
          <w:p w14:paraId="505EDE42"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62817A98" w14:textId="77777777" w:rsidR="00847CB1" w:rsidRPr="00847CB1" w:rsidRDefault="00847CB1" w:rsidP="00847CB1">
            <w:pPr>
              <w:shd w:val="clear" w:color="auto" w:fill="FFFFFF"/>
              <w:tabs>
                <w:tab w:val="left" w:pos="612"/>
              </w:tabs>
              <w:rPr>
                <w:bCs/>
                <w:iCs/>
                <w:noProof w:val="0"/>
                <w:lang w:eastAsia="ru-RU"/>
              </w:rPr>
            </w:pPr>
            <w:r w:rsidRPr="00847CB1">
              <w:rPr>
                <w:bCs/>
                <w:i/>
                <w:iCs/>
                <w:noProof w:val="0"/>
                <w:lang w:val="ru-RU" w:eastAsia="ru-RU"/>
              </w:rPr>
              <w:t>Obligatoriu</w:t>
            </w:r>
          </w:p>
        </w:tc>
      </w:tr>
      <w:tr w:rsidR="00847CB1" w:rsidRPr="00847CB1" w14:paraId="607DF4FD" w14:textId="77777777" w:rsidTr="00081122">
        <w:tc>
          <w:tcPr>
            <w:tcW w:w="571" w:type="dxa"/>
            <w:shd w:val="clear" w:color="auto" w:fill="auto"/>
          </w:tcPr>
          <w:p w14:paraId="35A9F7BC"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2.</w:t>
            </w:r>
          </w:p>
        </w:tc>
        <w:tc>
          <w:tcPr>
            <w:tcW w:w="3665" w:type="dxa"/>
            <w:shd w:val="clear" w:color="auto" w:fill="auto"/>
          </w:tcPr>
          <w:p w14:paraId="5491B452" w14:textId="77777777" w:rsidR="00847CB1" w:rsidRPr="00847CB1" w:rsidRDefault="00847CB1" w:rsidP="00847CB1">
            <w:pPr>
              <w:shd w:val="clear" w:color="auto" w:fill="FFFFFF"/>
              <w:tabs>
                <w:tab w:val="left" w:pos="612"/>
              </w:tabs>
              <w:rPr>
                <w:iCs/>
                <w:noProof w:val="0"/>
                <w:lang w:eastAsia="ru-RU"/>
              </w:rPr>
            </w:pPr>
            <w:r w:rsidRPr="00847CB1">
              <w:rPr>
                <w:iCs/>
                <w:noProof w:val="0"/>
                <w:lang w:val="en-US" w:eastAsia="ru-RU"/>
              </w:rPr>
              <w:t>Propuner</w:t>
            </w:r>
            <w:r w:rsidRPr="00847CB1">
              <w:rPr>
                <w:iCs/>
                <w:noProof w:val="0"/>
                <w:lang w:val="ru-RU" w:eastAsia="ru-RU"/>
              </w:rPr>
              <w:t xml:space="preserve">e </w:t>
            </w:r>
            <w:r w:rsidRPr="00847CB1">
              <w:rPr>
                <w:iCs/>
                <w:noProof w:val="0"/>
                <w:lang w:val="en-US" w:eastAsia="ru-RU"/>
              </w:rPr>
              <w:t>financiar</w:t>
            </w:r>
            <w:r w:rsidRPr="00847CB1">
              <w:rPr>
                <w:iCs/>
                <w:noProof w:val="0"/>
                <w:lang w:val="ru-RU" w:eastAsia="ru-RU"/>
              </w:rPr>
              <w:t>ă</w:t>
            </w:r>
          </w:p>
        </w:tc>
        <w:tc>
          <w:tcPr>
            <w:tcW w:w="3440" w:type="dxa"/>
            <w:shd w:val="clear" w:color="auto" w:fill="auto"/>
          </w:tcPr>
          <w:p w14:paraId="74BFA380"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 xml:space="preserve">Formularul de ofertă </w:t>
            </w:r>
          </w:p>
          <w:p w14:paraId="76F04D0C" w14:textId="77777777" w:rsidR="00847CB1" w:rsidRPr="00847CB1" w:rsidRDefault="00847CB1" w:rsidP="00847CB1">
            <w:pPr>
              <w:shd w:val="clear" w:color="auto" w:fill="FFFFFF"/>
              <w:tabs>
                <w:tab w:val="left" w:pos="612"/>
              </w:tabs>
              <w:rPr>
                <w:iCs/>
                <w:noProof w:val="0"/>
                <w:sz w:val="20"/>
                <w:szCs w:val="20"/>
                <w:lang w:val="en-US" w:eastAsia="ru-RU"/>
              </w:rPr>
            </w:pPr>
            <w:r w:rsidRPr="00847CB1">
              <w:rPr>
                <w:iCs/>
                <w:noProof w:val="0"/>
                <w:sz w:val="20"/>
                <w:szCs w:val="20"/>
                <w:lang w:val="en-US" w:eastAsia="ru-RU"/>
              </w:rPr>
              <w:t>Semnat electronic de operatorul economic</w:t>
            </w:r>
          </w:p>
        </w:tc>
        <w:tc>
          <w:tcPr>
            <w:tcW w:w="1612" w:type="dxa"/>
            <w:shd w:val="clear" w:color="auto" w:fill="auto"/>
          </w:tcPr>
          <w:p w14:paraId="7BC8C6C2" w14:textId="77777777" w:rsidR="00847CB1" w:rsidRPr="00847CB1" w:rsidRDefault="00847CB1" w:rsidP="00847CB1">
            <w:pPr>
              <w:shd w:val="clear" w:color="auto" w:fill="FFFFFF"/>
              <w:tabs>
                <w:tab w:val="left" w:pos="612"/>
              </w:tabs>
              <w:rPr>
                <w:bCs/>
                <w:iCs/>
                <w:noProof w:val="0"/>
                <w:lang w:eastAsia="ru-RU"/>
              </w:rPr>
            </w:pPr>
            <w:r w:rsidRPr="00847CB1">
              <w:rPr>
                <w:bCs/>
                <w:i/>
                <w:iCs/>
                <w:noProof w:val="0"/>
                <w:lang w:val="ru-RU" w:eastAsia="ru-RU"/>
              </w:rPr>
              <w:t>Obligatoriu</w:t>
            </w:r>
          </w:p>
        </w:tc>
      </w:tr>
      <w:tr w:rsidR="00847CB1" w:rsidRPr="00847CB1" w14:paraId="42D5A40D" w14:textId="77777777" w:rsidTr="00081122">
        <w:tc>
          <w:tcPr>
            <w:tcW w:w="571" w:type="dxa"/>
            <w:shd w:val="clear" w:color="auto" w:fill="auto"/>
          </w:tcPr>
          <w:p w14:paraId="5B2C7922"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3.</w:t>
            </w:r>
          </w:p>
        </w:tc>
        <w:tc>
          <w:tcPr>
            <w:tcW w:w="3665" w:type="dxa"/>
            <w:shd w:val="clear" w:color="auto" w:fill="auto"/>
          </w:tcPr>
          <w:p w14:paraId="542FE46B" w14:textId="77777777" w:rsidR="00847CB1" w:rsidRPr="00847CB1" w:rsidRDefault="00847CB1" w:rsidP="00847CB1">
            <w:pPr>
              <w:shd w:val="clear" w:color="auto" w:fill="FFFFFF"/>
              <w:tabs>
                <w:tab w:val="left" w:pos="612"/>
              </w:tabs>
              <w:rPr>
                <w:iCs/>
                <w:noProof w:val="0"/>
                <w:lang w:eastAsia="ru-RU"/>
              </w:rPr>
            </w:pPr>
            <w:r w:rsidRPr="00847CB1">
              <w:rPr>
                <w:iCs/>
                <w:noProof w:val="0"/>
                <w:lang w:val="ru-RU" w:eastAsia="ru-RU"/>
              </w:rPr>
              <w:t>Propunere tehnică</w:t>
            </w:r>
          </w:p>
        </w:tc>
        <w:tc>
          <w:tcPr>
            <w:tcW w:w="3440" w:type="dxa"/>
            <w:shd w:val="clear" w:color="auto" w:fill="auto"/>
          </w:tcPr>
          <w:p w14:paraId="4C5AB942" w14:textId="77777777" w:rsidR="00847CB1" w:rsidRPr="00847CB1" w:rsidRDefault="00847CB1" w:rsidP="00847CB1">
            <w:pPr>
              <w:shd w:val="clear" w:color="auto" w:fill="FFFFFF"/>
              <w:tabs>
                <w:tab w:val="left" w:pos="612"/>
              </w:tabs>
              <w:rPr>
                <w:iCs/>
                <w:noProof w:val="0"/>
                <w:sz w:val="20"/>
                <w:szCs w:val="20"/>
                <w:lang w:val="en-US" w:eastAsia="ru-RU"/>
              </w:rPr>
            </w:pPr>
            <w:r w:rsidRPr="00847CB1">
              <w:rPr>
                <w:iCs/>
                <w:noProof w:val="0"/>
                <w:sz w:val="20"/>
                <w:szCs w:val="20"/>
                <w:lang w:eastAsia="ru-RU"/>
              </w:rPr>
              <w:t xml:space="preserve">Formularul nr. 3, </w:t>
            </w:r>
            <w:r w:rsidRPr="00847CB1">
              <w:rPr>
                <w:iCs/>
                <w:noProof w:val="0"/>
                <w:sz w:val="20"/>
                <w:szCs w:val="20"/>
                <w:lang w:val="en-US" w:eastAsia="ru-RU"/>
              </w:rPr>
              <w:t xml:space="preserve">Formularul </w:t>
            </w:r>
            <w:r w:rsidRPr="00847CB1">
              <w:rPr>
                <w:iCs/>
                <w:noProof w:val="0"/>
                <w:sz w:val="20"/>
                <w:szCs w:val="20"/>
                <w:lang w:eastAsia="ru-RU"/>
              </w:rPr>
              <w:t xml:space="preserve">nr. 5, </w:t>
            </w:r>
            <w:r w:rsidRPr="00847CB1">
              <w:rPr>
                <w:iCs/>
                <w:noProof w:val="0"/>
                <w:sz w:val="20"/>
                <w:szCs w:val="20"/>
                <w:lang w:val="en-US" w:eastAsia="ru-RU"/>
              </w:rPr>
              <w:t xml:space="preserve">Formularul </w:t>
            </w:r>
            <w:r w:rsidRPr="00847CB1">
              <w:rPr>
                <w:iCs/>
                <w:noProof w:val="0"/>
                <w:sz w:val="20"/>
                <w:szCs w:val="20"/>
                <w:lang w:eastAsia="ru-RU"/>
              </w:rPr>
              <w:t>nr. 7</w:t>
            </w:r>
            <w:r w:rsidRPr="00847CB1">
              <w:rPr>
                <w:iCs/>
                <w:noProof w:val="0"/>
                <w:sz w:val="20"/>
                <w:szCs w:val="20"/>
                <w:lang w:val="en-US" w:eastAsia="ru-RU"/>
              </w:rPr>
              <w:t xml:space="preserve"> </w:t>
            </w:r>
          </w:p>
          <w:p w14:paraId="4F81F164"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4716700E" w14:textId="77777777" w:rsidR="00847CB1" w:rsidRPr="00847CB1" w:rsidRDefault="00847CB1" w:rsidP="00847CB1">
            <w:pPr>
              <w:shd w:val="clear" w:color="auto" w:fill="FFFFFF"/>
              <w:tabs>
                <w:tab w:val="left" w:pos="612"/>
              </w:tabs>
              <w:rPr>
                <w:bCs/>
                <w:iCs/>
                <w:noProof w:val="0"/>
                <w:lang w:eastAsia="ru-RU"/>
              </w:rPr>
            </w:pPr>
            <w:r w:rsidRPr="00847CB1">
              <w:rPr>
                <w:bCs/>
                <w:i/>
                <w:iCs/>
                <w:noProof w:val="0"/>
                <w:lang w:val="ru-RU" w:eastAsia="ru-RU"/>
              </w:rPr>
              <w:t>Obligatoriu</w:t>
            </w:r>
          </w:p>
        </w:tc>
      </w:tr>
      <w:tr w:rsidR="00847CB1" w:rsidRPr="00847CB1" w14:paraId="1428CFB2" w14:textId="77777777" w:rsidTr="00081122">
        <w:tc>
          <w:tcPr>
            <w:tcW w:w="571" w:type="dxa"/>
            <w:shd w:val="clear" w:color="auto" w:fill="auto"/>
          </w:tcPr>
          <w:p w14:paraId="19034DD5"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4.</w:t>
            </w:r>
          </w:p>
        </w:tc>
        <w:tc>
          <w:tcPr>
            <w:tcW w:w="3665" w:type="dxa"/>
            <w:shd w:val="clear" w:color="auto" w:fill="auto"/>
          </w:tcPr>
          <w:p w14:paraId="2ECDA651" w14:textId="77777777" w:rsidR="00847CB1" w:rsidRPr="00847CB1" w:rsidRDefault="00847CB1" w:rsidP="00847CB1">
            <w:pPr>
              <w:shd w:val="clear" w:color="auto" w:fill="FFFFFF"/>
              <w:tabs>
                <w:tab w:val="left" w:pos="612"/>
              </w:tabs>
              <w:rPr>
                <w:bCs/>
                <w:iCs/>
                <w:noProof w:val="0"/>
                <w:lang w:eastAsia="ru-RU"/>
              </w:rPr>
            </w:pPr>
            <w:r w:rsidRPr="00847CB1">
              <w:rPr>
                <w:bCs/>
                <w:iCs/>
                <w:noProof w:val="0"/>
                <w:lang w:eastAsia="ru-RU"/>
              </w:rPr>
              <w:t>Cerere de participare</w:t>
            </w:r>
          </w:p>
          <w:p w14:paraId="22724546" w14:textId="77777777" w:rsidR="00847CB1" w:rsidRPr="00847CB1" w:rsidRDefault="00847CB1" w:rsidP="00847CB1">
            <w:pPr>
              <w:shd w:val="clear" w:color="auto" w:fill="FFFFFF"/>
              <w:tabs>
                <w:tab w:val="left" w:pos="612"/>
              </w:tabs>
              <w:rPr>
                <w:iCs/>
                <w:noProof w:val="0"/>
                <w:lang w:val="ru-RU" w:eastAsia="ru-RU"/>
              </w:rPr>
            </w:pPr>
          </w:p>
        </w:tc>
        <w:tc>
          <w:tcPr>
            <w:tcW w:w="3440" w:type="dxa"/>
            <w:shd w:val="clear" w:color="auto" w:fill="auto"/>
          </w:tcPr>
          <w:p w14:paraId="14D84BB9"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7</w:t>
            </w:r>
          </w:p>
          <w:p w14:paraId="48DDC203"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7E68C3B4" w14:textId="77777777" w:rsidR="00847CB1" w:rsidRPr="00847CB1" w:rsidRDefault="00847CB1" w:rsidP="00847CB1">
            <w:pPr>
              <w:shd w:val="clear" w:color="auto" w:fill="FFFFFF"/>
              <w:tabs>
                <w:tab w:val="left" w:pos="612"/>
              </w:tabs>
              <w:rPr>
                <w:bCs/>
                <w:i/>
                <w:iCs/>
                <w:noProof w:val="0"/>
                <w:lang w:val="ru-RU" w:eastAsia="ru-RU"/>
              </w:rPr>
            </w:pPr>
            <w:r w:rsidRPr="00847CB1">
              <w:rPr>
                <w:bCs/>
                <w:i/>
                <w:iCs/>
                <w:noProof w:val="0"/>
                <w:lang w:val="ru-RU" w:eastAsia="ru-RU"/>
              </w:rPr>
              <w:t>Obligatoriu</w:t>
            </w:r>
          </w:p>
        </w:tc>
      </w:tr>
      <w:tr w:rsidR="00847CB1" w:rsidRPr="00847CB1" w14:paraId="1DCF5979" w14:textId="77777777" w:rsidTr="00081122">
        <w:tc>
          <w:tcPr>
            <w:tcW w:w="571" w:type="dxa"/>
            <w:shd w:val="clear" w:color="auto" w:fill="auto"/>
          </w:tcPr>
          <w:p w14:paraId="7CB4AA84"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5.</w:t>
            </w:r>
          </w:p>
        </w:tc>
        <w:tc>
          <w:tcPr>
            <w:tcW w:w="3665" w:type="dxa"/>
            <w:shd w:val="clear" w:color="auto" w:fill="auto"/>
          </w:tcPr>
          <w:p w14:paraId="39FE7567" w14:textId="77777777" w:rsidR="00847CB1" w:rsidRPr="00847CB1" w:rsidRDefault="00847CB1" w:rsidP="00847CB1">
            <w:pPr>
              <w:shd w:val="clear" w:color="auto" w:fill="FFFFFF"/>
              <w:tabs>
                <w:tab w:val="left" w:pos="612"/>
              </w:tabs>
              <w:rPr>
                <w:bCs/>
                <w:iCs/>
                <w:noProof w:val="0"/>
                <w:lang w:eastAsia="ru-RU"/>
              </w:rPr>
            </w:pPr>
            <w:r w:rsidRPr="00847CB1">
              <w:rPr>
                <w:bCs/>
                <w:iCs/>
                <w:noProof w:val="0"/>
                <w:lang w:eastAsia="ru-RU"/>
              </w:rPr>
              <w:t>Declaraţie privind valabilitatea ofertei</w:t>
            </w:r>
          </w:p>
          <w:p w14:paraId="71EAB62C" w14:textId="77777777" w:rsidR="00847CB1" w:rsidRPr="00847CB1" w:rsidRDefault="00847CB1" w:rsidP="00847CB1">
            <w:pPr>
              <w:shd w:val="clear" w:color="auto" w:fill="FFFFFF"/>
              <w:tabs>
                <w:tab w:val="left" w:pos="612"/>
              </w:tabs>
              <w:rPr>
                <w:iCs/>
                <w:noProof w:val="0"/>
                <w:lang w:val="ru-RU" w:eastAsia="ru-RU"/>
              </w:rPr>
            </w:pPr>
          </w:p>
        </w:tc>
        <w:tc>
          <w:tcPr>
            <w:tcW w:w="3440" w:type="dxa"/>
            <w:shd w:val="clear" w:color="auto" w:fill="auto"/>
          </w:tcPr>
          <w:p w14:paraId="545BBA4F"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8</w:t>
            </w:r>
          </w:p>
          <w:p w14:paraId="5E073A25"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564E884A" w14:textId="77777777" w:rsidR="00847CB1" w:rsidRPr="00847CB1" w:rsidRDefault="00847CB1" w:rsidP="00847CB1">
            <w:pPr>
              <w:shd w:val="clear" w:color="auto" w:fill="FFFFFF"/>
              <w:tabs>
                <w:tab w:val="left" w:pos="612"/>
              </w:tabs>
              <w:rPr>
                <w:bCs/>
                <w:i/>
                <w:iCs/>
                <w:noProof w:val="0"/>
                <w:lang w:val="ru-RU" w:eastAsia="ru-RU"/>
              </w:rPr>
            </w:pPr>
            <w:r w:rsidRPr="00847CB1">
              <w:rPr>
                <w:bCs/>
                <w:i/>
                <w:iCs/>
                <w:noProof w:val="0"/>
                <w:lang w:val="ru-RU" w:eastAsia="ru-RU"/>
              </w:rPr>
              <w:t>Obligatoriu</w:t>
            </w:r>
          </w:p>
        </w:tc>
      </w:tr>
      <w:tr w:rsidR="00847CB1" w:rsidRPr="00847CB1" w14:paraId="3CA257CA" w14:textId="77777777" w:rsidTr="00081122">
        <w:tc>
          <w:tcPr>
            <w:tcW w:w="571" w:type="dxa"/>
            <w:shd w:val="clear" w:color="auto" w:fill="auto"/>
          </w:tcPr>
          <w:p w14:paraId="36A84196"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6.</w:t>
            </w:r>
          </w:p>
        </w:tc>
        <w:tc>
          <w:tcPr>
            <w:tcW w:w="3665" w:type="dxa"/>
            <w:shd w:val="clear" w:color="auto" w:fill="auto"/>
          </w:tcPr>
          <w:p w14:paraId="6FE8EE08" w14:textId="77777777" w:rsidR="00847CB1" w:rsidRPr="00847CB1" w:rsidRDefault="00847CB1" w:rsidP="00847CB1">
            <w:pPr>
              <w:shd w:val="clear" w:color="auto" w:fill="FFFFFF"/>
              <w:tabs>
                <w:tab w:val="left" w:pos="612"/>
              </w:tabs>
              <w:rPr>
                <w:iCs/>
                <w:noProof w:val="0"/>
                <w:lang w:val="ru-RU" w:eastAsia="ru-RU"/>
              </w:rPr>
            </w:pPr>
            <w:r w:rsidRPr="00847CB1">
              <w:rPr>
                <w:bCs/>
                <w:iCs/>
                <w:lang w:eastAsia="ru-RU"/>
              </w:rPr>
              <w:t>Scrisoare  de  garanție  bancară</w:t>
            </w:r>
          </w:p>
        </w:tc>
        <w:tc>
          <w:tcPr>
            <w:tcW w:w="3440" w:type="dxa"/>
            <w:shd w:val="clear" w:color="auto" w:fill="auto"/>
          </w:tcPr>
          <w:p w14:paraId="5600A13D" w14:textId="77777777" w:rsidR="00847CB1" w:rsidRPr="00847CB1" w:rsidRDefault="00847CB1" w:rsidP="00847CB1">
            <w:pPr>
              <w:shd w:val="clear" w:color="auto" w:fill="FFFFFF"/>
              <w:tabs>
                <w:tab w:val="left" w:pos="612"/>
              </w:tabs>
              <w:rPr>
                <w:iCs/>
                <w:sz w:val="20"/>
                <w:szCs w:val="20"/>
                <w:lang w:val="it-IT" w:eastAsia="ru-RU"/>
              </w:rPr>
            </w:pPr>
            <w:r w:rsidRPr="00847CB1">
              <w:rPr>
                <w:iCs/>
                <w:sz w:val="20"/>
                <w:szCs w:val="20"/>
                <w:lang w:eastAsia="ru-RU"/>
              </w:rPr>
              <w:t xml:space="preserve">Formularul </w:t>
            </w:r>
            <w:r w:rsidRPr="00847CB1">
              <w:rPr>
                <w:iCs/>
                <w:sz w:val="20"/>
                <w:szCs w:val="20"/>
                <w:lang w:val="it-IT" w:eastAsia="ru-RU"/>
              </w:rPr>
              <w:t xml:space="preserve">Anexa nr. 9 </w:t>
            </w:r>
          </w:p>
          <w:p w14:paraId="71369692" w14:textId="77777777" w:rsidR="00847CB1" w:rsidRPr="00847CB1" w:rsidRDefault="00847CB1" w:rsidP="00847CB1">
            <w:pPr>
              <w:shd w:val="clear" w:color="auto" w:fill="FFFFFF"/>
              <w:tabs>
                <w:tab w:val="left" w:pos="612"/>
              </w:tabs>
              <w:rPr>
                <w:iCs/>
                <w:noProof w:val="0"/>
                <w:sz w:val="20"/>
                <w:szCs w:val="20"/>
                <w:lang w:eastAsia="ru-RU"/>
              </w:rPr>
            </w:pPr>
            <w:r w:rsidRPr="00847CB1">
              <w:rPr>
                <w:iCs/>
                <w:sz w:val="20"/>
                <w:szCs w:val="20"/>
                <w:lang w:val="en-US" w:eastAsia="ru-RU"/>
              </w:rPr>
              <w:t>Semnat electronic</w:t>
            </w:r>
            <w:r w:rsidRPr="00847CB1">
              <w:rPr>
                <w:iCs/>
                <w:noProof w:val="0"/>
                <w:sz w:val="20"/>
                <w:szCs w:val="20"/>
                <w:lang w:val="en-US" w:eastAsia="ru-RU"/>
              </w:rPr>
              <w:t xml:space="preserve"> de operatorul </w:t>
            </w:r>
            <w:r w:rsidRPr="00847CB1">
              <w:rPr>
                <w:iCs/>
                <w:sz w:val="20"/>
                <w:szCs w:val="20"/>
                <w:lang w:val="en-US" w:eastAsia="ru-RU"/>
              </w:rPr>
              <w:t>economic</w:t>
            </w:r>
          </w:p>
        </w:tc>
        <w:tc>
          <w:tcPr>
            <w:tcW w:w="1612" w:type="dxa"/>
            <w:shd w:val="clear" w:color="auto" w:fill="auto"/>
          </w:tcPr>
          <w:p w14:paraId="563B5114" w14:textId="77777777" w:rsidR="00847CB1" w:rsidRPr="00847CB1" w:rsidRDefault="00847CB1" w:rsidP="00847CB1">
            <w:pPr>
              <w:shd w:val="clear" w:color="auto" w:fill="FFFFFF"/>
              <w:tabs>
                <w:tab w:val="left" w:pos="612"/>
              </w:tabs>
              <w:rPr>
                <w:bCs/>
                <w:i/>
                <w:iCs/>
                <w:noProof w:val="0"/>
                <w:lang w:val="ru-RU" w:eastAsia="ru-RU"/>
              </w:rPr>
            </w:pPr>
            <w:r w:rsidRPr="00847CB1">
              <w:rPr>
                <w:bCs/>
                <w:i/>
                <w:iCs/>
                <w:noProof w:val="0"/>
                <w:lang w:val="ru-RU" w:eastAsia="ru-RU"/>
              </w:rPr>
              <w:t>Obligatoriu</w:t>
            </w:r>
          </w:p>
        </w:tc>
      </w:tr>
      <w:tr w:rsidR="00847CB1" w:rsidRPr="00847CB1" w14:paraId="57C9F555" w14:textId="77777777" w:rsidTr="00081122">
        <w:tc>
          <w:tcPr>
            <w:tcW w:w="571" w:type="dxa"/>
            <w:shd w:val="clear" w:color="auto" w:fill="auto"/>
          </w:tcPr>
          <w:p w14:paraId="3B0EACF6"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7.</w:t>
            </w:r>
          </w:p>
        </w:tc>
        <w:tc>
          <w:tcPr>
            <w:tcW w:w="3665" w:type="dxa"/>
            <w:shd w:val="clear" w:color="auto" w:fill="auto"/>
          </w:tcPr>
          <w:p w14:paraId="3D0E2545" w14:textId="77777777" w:rsidR="00847CB1" w:rsidRPr="00847CB1" w:rsidRDefault="00847CB1" w:rsidP="00847CB1">
            <w:pPr>
              <w:shd w:val="clear" w:color="auto" w:fill="FFFFFF"/>
              <w:tabs>
                <w:tab w:val="left" w:pos="612"/>
              </w:tabs>
              <w:rPr>
                <w:iCs/>
                <w:noProof w:val="0"/>
                <w:lang w:eastAsia="ru-RU"/>
              </w:rPr>
            </w:pPr>
            <w:r w:rsidRPr="00847CB1">
              <w:rPr>
                <w:iCs/>
                <w:noProof w:val="0"/>
                <w:lang w:val="en-US" w:eastAsia="ru-RU"/>
              </w:rPr>
              <w:t>Grafic de executare a lucrărilor</w:t>
            </w:r>
          </w:p>
        </w:tc>
        <w:tc>
          <w:tcPr>
            <w:tcW w:w="3440" w:type="dxa"/>
            <w:shd w:val="clear" w:color="auto" w:fill="auto"/>
          </w:tcPr>
          <w:p w14:paraId="62B8A1FB"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10</w:t>
            </w:r>
          </w:p>
          <w:p w14:paraId="602AF2D2" w14:textId="77777777" w:rsidR="00847CB1" w:rsidRPr="00847CB1" w:rsidRDefault="00847CB1" w:rsidP="00847CB1">
            <w:pPr>
              <w:shd w:val="clear" w:color="auto" w:fill="FFFFFF"/>
              <w:tabs>
                <w:tab w:val="left" w:pos="612"/>
              </w:tabs>
              <w:rPr>
                <w:iCs/>
                <w:noProof w:val="0"/>
                <w:sz w:val="20"/>
                <w:szCs w:val="20"/>
                <w:lang w:val="en-US" w:eastAsia="ru-RU"/>
              </w:rPr>
            </w:pPr>
            <w:r w:rsidRPr="00847CB1">
              <w:rPr>
                <w:iCs/>
                <w:noProof w:val="0"/>
                <w:sz w:val="20"/>
                <w:szCs w:val="20"/>
                <w:lang w:val="en-US" w:eastAsia="ru-RU"/>
              </w:rPr>
              <w:t>Semnat electronic de operatorul economic</w:t>
            </w:r>
          </w:p>
        </w:tc>
        <w:tc>
          <w:tcPr>
            <w:tcW w:w="1612" w:type="dxa"/>
            <w:shd w:val="clear" w:color="auto" w:fill="auto"/>
          </w:tcPr>
          <w:p w14:paraId="6AB25DEB" w14:textId="77777777" w:rsidR="00847CB1" w:rsidRPr="00847CB1" w:rsidRDefault="00847CB1" w:rsidP="00847CB1">
            <w:pPr>
              <w:shd w:val="clear" w:color="auto" w:fill="FFFFFF"/>
              <w:tabs>
                <w:tab w:val="left" w:pos="612"/>
              </w:tabs>
              <w:rPr>
                <w:bCs/>
                <w:iCs/>
                <w:noProof w:val="0"/>
                <w:lang w:eastAsia="ru-RU"/>
              </w:rPr>
            </w:pPr>
            <w:r w:rsidRPr="00847CB1">
              <w:rPr>
                <w:bCs/>
                <w:i/>
                <w:iCs/>
                <w:noProof w:val="0"/>
                <w:lang w:val="ru-RU" w:eastAsia="ru-RU"/>
              </w:rPr>
              <w:t>Obligatoriu</w:t>
            </w:r>
          </w:p>
        </w:tc>
      </w:tr>
      <w:tr w:rsidR="00847CB1" w:rsidRPr="00847CB1" w14:paraId="34873FA3" w14:textId="77777777" w:rsidTr="00081122">
        <w:tc>
          <w:tcPr>
            <w:tcW w:w="571" w:type="dxa"/>
            <w:shd w:val="clear" w:color="auto" w:fill="auto"/>
          </w:tcPr>
          <w:p w14:paraId="79D5AC78"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8.</w:t>
            </w:r>
          </w:p>
        </w:tc>
        <w:tc>
          <w:tcPr>
            <w:tcW w:w="3665" w:type="dxa"/>
            <w:shd w:val="clear" w:color="auto" w:fill="auto"/>
          </w:tcPr>
          <w:p w14:paraId="15467BB2" w14:textId="77777777" w:rsidR="00847CB1" w:rsidRPr="00847CB1" w:rsidRDefault="00847CB1" w:rsidP="00847CB1">
            <w:pPr>
              <w:shd w:val="clear" w:color="auto" w:fill="FFFFFF"/>
              <w:tabs>
                <w:tab w:val="left" w:pos="612"/>
              </w:tabs>
              <w:rPr>
                <w:bCs/>
                <w:iCs/>
                <w:noProof w:val="0"/>
                <w:sz w:val="20"/>
                <w:szCs w:val="20"/>
                <w:lang w:val="en-US" w:eastAsia="ru-RU"/>
              </w:rPr>
            </w:pPr>
            <w:r w:rsidRPr="00847CB1">
              <w:rPr>
                <w:bCs/>
                <w:iCs/>
                <w:noProof w:val="0"/>
                <w:sz w:val="20"/>
                <w:szCs w:val="20"/>
                <w:lang w:eastAsia="ru-RU"/>
              </w:rPr>
              <w:t>Declarație privind lista principalelor lucrări executate în ultimul an de activitate</w:t>
            </w:r>
          </w:p>
        </w:tc>
        <w:tc>
          <w:tcPr>
            <w:tcW w:w="3440" w:type="dxa"/>
            <w:shd w:val="clear" w:color="auto" w:fill="auto"/>
          </w:tcPr>
          <w:p w14:paraId="4C041821"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13</w:t>
            </w:r>
          </w:p>
          <w:p w14:paraId="541E9A3B"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350FA705" w14:textId="77777777" w:rsidR="00847CB1" w:rsidRPr="00847CB1" w:rsidRDefault="00847CB1" w:rsidP="00847CB1">
            <w:pPr>
              <w:shd w:val="clear" w:color="auto" w:fill="FFFFFF"/>
              <w:tabs>
                <w:tab w:val="left" w:pos="612"/>
              </w:tabs>
              <w:rPr>
                <w:bCs/>
                <w:i/>
                <w:iCs/>
                <w:noProof w:val="0"/>
                <w:lang w:val="en-US" w:eastAsia="ru-RU"/>
              </w:rPr>
            </w:pPr>
            <w:r w:rsidRPr="00847CB1">
              <w:rPr>
                <w:bCs/>
                <w:i/>
                <w:iCs/>
                <w:noProof w:val="0"/>
                <w:lang w:val="ru-RU" w:eastAsia="ru-RU"/>
              </w:rPr>
              <w:t>Obligatoriu</w:t>
            </w:r>
          </w:p>
        </w:tc>
      </w:tr>
      <w:tr w:rsidR="00847CB1" w:rsidRPr="00847CB1" w14:paraId="09AAF24F" w14:textId="77777777" w:rsidTr="00081122">
        <w:tc>
          <w:tcPr>
            <w:tcW w:w="571" w:type="dxa"/>
            <w:shd w:val="clear" w:color="auto" w:fill="auto"/>
          </w:tcPr>
          <w:p w14:paraId="43A11B5E"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9.</w:t>
            </w:r>
          </w:p>
        </w:tc>
        <w:tc>
          <w:tcPr>
            <w:tcW w:w="3665" w:type="dxa"/>
            <w:shd w:val="clear" w:color="auto" w:fill="auto"/>
          </w:tcPr>
          <w:p w14:paraId="16A3C61C" w14:textId="77777777" w:rsidR="00847CB1" w:rsidRPr="00847CB1" w:rsidRDefault="00847CB1" w:rsidP="00847CB1">
            <w:pPr>
              <w:shd w:val="clear" w:color="auto" w:fill="FFFFFF"/>
              <w:tabs>
                <w:tab w:val="left" w:pos="612"/>
              </w:tabs>
              <w:rPr>
                <w:bCs/>
                <w:iCs/>
                <w:noProof w:val="0"/>
                <w:sz w:val="20"/>
                <w:szCs w:val="20"/>
                <w:lang w:eastAsia="ru-RU"/>
              </w:rPr>
            </w:pPr>
            <w:r w:rsidRPr="00847CB1">
              <w:rPr>
                <w:iCs/>
                <w:noProof w:val="0"/>
                <w:sz w:val="20"/>
                <w:szCs w:val="20"/>
                <w:lang w:eastAsia="ru-RU"/>
              </w:rPr>
              <w:t>Declaraţie privind dotările specifice, utilajul şi echipamentul necesar pentru îndeplinirea corespunzătoare a contractului</w:t>
            </w:r>
          </w:p>
        </w:tc>
        <w:tc>
          <w:tcPr>
            <w:tcW w:w="3440" w:type="dxa"/>
            <w:shd w:val="clear" w:color="auto" w:fill="auto"/>
          </w:tcPr>
          <w:p w14:paraId="23F3D54C"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14</w:t>
            </w:r>
          </w:p>
          <w:p w14:paraId="5C4A9621"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346E61CE" w14:textId="77777777" w:rsidR="00847CB1" w:rsidRPr="00847CB1" w:rsidRDefault="00847CB1" w:rsidP="00847CB1">
            <w:pPr>
              <w:shd w:val="clear" w:color="auto" w:fill="FFFFFF"/>
              <w:tabs>
                <w:tab w:val="left" w:pos="612"/>
              </w:tabs>
              <w:rPr>
                <w:bCs/>
                <w:i/>
                <w:iCs/>
                <w:noProof w:val="0"/>
                <w:lang w:val="en-US" w:eastAsia="ru-RU"/>
              </w:rPr>
            </w:pPr>
            <w:r w:rsidRPr="00847CB1">
              <w:rPr>
                <w:bCs/>
                <w:i/>
                <w:iCs/>
                <w:noProof w:val="0"/>
                <w:lang w:val="ru-RU" w:eastAsia="ru-RU"/>
              </w:rPr>
              <w:t>Obligatoriu</w:t>
            </w:r>
          </w:p>
        </w:tc>
      </w:tr>
      <w:tr w:rsidR="00847CB1" w:rsidRPr="00847CB1" w14:paraId="43D1A243" w14:textId="77777777" w:rsidTr="00081122">
        <w:tc>
          <w:tcPr>
            <w:tcW w:w="571" w:type="dxa"/>
            <w:shd w:val="clear" w:color="auto" w:fill="auto"/>
          </w:tcPr>
          <w:p w14:paraId="7E1E6556"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10.</w:t>
            </w:r>
          </w:p>
        </w:tc>
        <w:tc>
          <w:tcPr>
            <w:tcW w:w="3665" w:type="dxa"/>
            <w:shd w:val="clear" w:color="auto" w:fill="auto"/>
          </w:tcPr>
          <w:p w14:paraId="6F228DA0" w14:textId="77777777" w:rsidR="00847CB1" w:rsidRPr="00847CB1" w:rsidRDefault="00847CB1" w:rsidP="00847CB1">
            <w:pPr>
              <w:shd w:val="clear" w:color="auto" w:fill="FFFFFF"/>
              <w:tabs>
                <w:tab w:val="left" w:pos="612"/>
              </w:tabs>
              <w:rPr>
                <w:bCs/>
                <w:iCs/>
                <w:noProof w:val="0"/>
                <w:sz w:val="20"/>
                <w:szCs w:val="20"/>
                <w:lang w:eastAsia="ru-RU"/>
              </w:rPr>
            </w:pPr>
            <w:r w:rsidRPr="00847CB1">
              <w:rPr>
                <w:bCs/>
                <w:iCs/>
                <w:noProof w:val="0"/>
                <w:sz w:val="20"/>
                <w:szCs w:val="20"/>
                <w:lang w:eastAsia="ru-RU"/>
              </w:rPr>
              <w:t>Declaraţie privind personalul de specialitate propus pentru implementarea contractului</w:t>
            </w:r>
          </w:p>
          <w:p w14:paraId="1BA016DB" w14:textId="77777777" w:rsidR="00847CB1" w:rsidRPr="00847CB1" w:rsidRDefault="00847CB1" w:rsidP="00847CB1">
            <w:pPr>
              <w:shd w:val="clear" w:color="auto" w:fill="FFFFFF"/>
              <w:tabs>
                <w:tab w:val="left" w:pos="612"/>
              </w:tabs>
              <w:rPr>
                <w:bCs/>
                <w:iCs/>
                <w:noProof w:val="0"/>
                <w:sz w:val="20"/>
                <w:szCs w:val="20"/>
                <w:lang w:eastAsia="ru-RU"/>
              </w:rPr>
            </w:pPr>
          </w:p>
        </w:tc>
        <w:tc>
          <w:tcPr>
            <w:tcW w:w="3440" w:type="dxa"/>
            <w:shd w:val="clear" w:color="auto" w:fill="auto"/>
          </w:tcPr>
          <w:p w14:paraId="6799A067"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15</w:t>
            </w:r>
          </w:p>
          <w:p w14:paraId="0BAB8F40"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4FA33914" w14:textId="77777777" w:rsidR="00847CB1" w:rsidRPr="00847CB1" w:rsidRDefault="00847CB1" w:rsidP="00847CB1">
            <w:pPr>
              <w:shd w:val="clear" w:color="auto" w:fill="FFFFFF"/>
              <w:tabs>
                <w:tab w:val="left" w:pos="612"/>
              </w:tabs>
              <w:rPr>
                <w:bCs/>
                <w:i/>
                <w:iCs/>
                <w:noProof w:val="0"/>
                <w:lang w:val="en-US" w:eastAsia="ru-RU"/>
              </w:rPr>
            </w:pPr>
            <w:r w:rsidRPr="00847CB1">
              <w:rPr>
                <w:bCs/>
                <w:i/>
                <w:iCs/>
                <w:noProof w:val="0"/>
                <w:lang w:val="ru-RU" w:eastAsia="ru-RU"/>
              </w:rPr>
              <w:t>Obligatoriu</w:t>
            </w:r>
          </w:p>
        </w:tc>
      </w:tr>
      <w:tr w:rsidR="00847CB1" w:rsidRPr="00847CB1" w14:paraId="3B94C26F" w14:textId="77777777" w:rsidTr="00081122">
        <w:tc>
          <w:tcPr>
            <w:tcW w:w="571" w:type="dxa"/>
            <w:shd w:val="clear" w:color="auto" w:fill="auto"/>
          </w:tcPr>
          <w:p w14:paraId="5C4AB0B1" w14:textId="77777777" w:rsidR="00847CB1" w:rsidRPr="00847CB1" w:rsidRDefault="00847CB1" w:rsidP="00847CB1">
            <w:pPr>
              <w:shd w:val="clear" w:color="auto" w:fill="FFFFFF"/>
              <w:tabs>
                <w:tab w:val="left" w:pos="612"/>
              </w:tabs>
              <w:rPr>
                <w:iCs/>
                <w:noProof w:val="0"/>
                <w:lang w:eastAsia="ru-RU"/>
              </w:rPr>
            </w:pPr>
            <w:r w:rsidRPr="00847CB1">
              <w:rPr>
                <w:iCs/>
                <w:noProof w:val="0"/>
                <w:lang w:eastAsia="ru-RU"/>
              </w:rPr>
              <w:t>11.</w:t>
            </w:r>
          </w:p>
        </w:tc>
        <w:tc>
          <w:tcPr>
            <w:tcW w:w="3665" w:type="dxa"/>
            <w:shd w:val="clear" w:color="auto" w:fill="auto"/>
          </w:tcPr>
          <w:p w14:paraId="386953AA" w14:textId="77777777" w:rsidR="00847CB1" w:rsidRPr="00847CB1" w:rsidRDefault="00847CB1" w:rsidP="00847CB1">
            <w:pPr>
              <w:shd w:val="clear" w:color="auto" w:fill="FFFFFF"/>
              <w:tabs>
                <w:tab w:val="left" w:pos="612"/>
              </w:tabs>
              <w:rPr>
                <w:bCs/>
                <w:iCs/>
                <w:noProof w:val="0"/>
                <w:sz w:val="20"/>
                <w:szCs w:val="20"/>
                <w:lang w:eastAsia="ru-RU"/>
              </w:rPr>
            </w:pPr>
            <w:r w:rsidRPr="00847CB1">
              <w:rPr>
                <w:bCs/>
                <w:iCs/>
                <w:noProof w:val="0"/>
                <w:sz w:val="20"/>
                <w:szCs w:val="20"/>
                <w:lang w:eastAsia="ru-RU"/>
              </w:rPr>
              <w:t xml:space="preserve">Aviz pentru participare la licitațiile publice de lucrări din domeniul construcțiilor și instalațiilor </w:t>
            </w:r>
          </w:p>
        </w:tc>
        <w:tc>
          <w:tcPr>
            <w:tcW w:w="3440" w:type="dxa"/>
            <w:shd w:val="clear" w:color="auto" w:fill="auto"/>
          </w:tcPr>
          <w:p w14:paraId="3BBB60AC"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eastAsia="ru-RU"/>
              </w:rPr>
              <w:t>Formularul Anexa nr. 22</w:t>
            </w:r>
          </w:p>
          <w:p w14:paraId="1E787E01" w14:textId="77777777" w:rsidR="00847CB1" w:rsidRPr="00847CB1" w:rsidRDefault="00847CB1" w:rsidP="00847CB1">
            <w:pPr>
              <w:shd w:val="clear" w:color="auto" w:fill="FFFFFF"/>
              <w:tabs>
                <w:tab w:val="left" w:pos="612"/>
              </w:tabs>
              <w:rPr>
                <w:iCs/>
                <w:noProof w:val="0"/>
                <w:sz w:val="20"/>
                <w:szCs w:val="20"/>
                <w:lang w:eastAsia="ru-RU"/>
              </w:rPr>
            </w:pPr>
            <w:r w:rsidRPr="00847CB1">
              <w:rPr>
                <w:iCs/>
                <w:noProof w:val="0"/>
                <w:sz w:val="20"/>
                <w:szCs w:val="20"/>
                <w:lang w:val="en-US" w:eastAsia="ru-RU"/>
              </w:rPr>
              <w:t>Semnat electronic de operatorul economic</w:t>
            </w:r>
          </w:p>
        </w:tc>
        <w:tc>
          <w:tcPr>
            <w:tcW w:w="1612" w:type="dxa"/>
            <w:shd w:val="clear" w:color="auto" w:fill="auto"/>
          </w:tcPr>
          <w:p w14:paraId="0F86A5D6" w14:textId="77777777" w:rsidR="00847CB1" w:rsidRPr="00847CB1" w:rsidRDefault="00847CB1" w:rsidP="00847CB1">
            <w:pPr>
              <w:shd w:val="clear" w:color="auto" w:fill="FFFFFF"/>
              <w:tabs>
                <w:tab w:val="left" w:pos="612"/>
              </w:tabs>
              <w:rPr>
                <w:bCs/>
                <w:i/>
                <w:iCs/>
                <w:noProof w:val="0"/>
                <w:lang w:val="en-US" w:eastAsia="ru-RU"/>
              </w:rPr>
            </w:pPr>
            <w:r w:rsidRPr="00847CB1">
              <w:rPr>
                <w:bCs/>
                <w:i/>
                <w:iCs/>
                <w:noProof w:val="0"/>
                <w:lang w:val="ru-RU" w:eastAsia="ru-RU"/>
              </w:rPr>
              <w:t>Obligatoriu</w:t>
            </w:r>
          </w:p>
        </w:tc>
      </w:tr>
      <w:tr w:rsidR="00847CB1" w:rsidRPr="00847CB1" w14:paraId="67066099" w14:textId="77777777" w:rsidTr="00081122">
        <w:tc>
          <w:tcPr>
            <w:tcW w:w="571" w:type="dxa"/>
            <w:shd w:val="clear" w:color="auto" w:fill="auto"/>
          </w:tcPr>
          <w:p w14:paraId="54F3DEEF" w14:textId="77777777" w:rsidR="00847CB1" w:rsidRPr="00847CB1" w:rsidRDefault="00847CB1" w:rsidP="00847CB1">
            <w:pPr>
              <w:shd w:val="clear" w:color="auto" w:fill="FFFFFF"/>
              <w:tabs>
                <w:tab w:val="left" w:pos="612"/>
              </w:tabs>
              <w:rPr>
                <w:iCs/>
                <w:noProof w:val="0"/>
                <w:lang w:eastAsia="ru-RU"/>
              </w:rPr>
            </w:pPr>
          </w:p>
        </w:tc>
        <w:tc>
          <w:tcPr>
            <w:tcW w:w="3665" w:type="dxa"/>
            <w:tcBorders>
              <w:top w:val="single" w:sz="4" w:space="0" w:color="auto"/>
              <w:left w:val="single" w:sz="4" w:space="0" w:color="auto"/>
              <w:bottom w:val="single" w:sz="4" w:space="0" w:color="auto"/>
              <w:right w:val="single" w:sz="4" w:space="0" w:color="auto"/>
            </w:tcBorders>
          </w:tcPr>
          <w:p w14:paraId="2ABC6306" w14:textId="77777777" w:rsidR="00847CB1" w:rsidRPr="00847CB1" w:rsidRDefault="00847CB1" w:rsidP="00847CB1">
            <w:pPr>
              <w:shd w:val="clear" w:color="auto" w:fill="FFFFFF"/>
              <w:tabs>
                <w:tab w:val="left" w:pos="612"/>
              </w:tabs>
              <w:rPr>
                <w:bCs/>
                <w:iCs/>
                <w:noProof w:val="0"/>
                <w:sz w:val="20"/>
                <w:szCs w:val="20"/>
                <w:lang w:eastAsia="ru-RU"/>
              </w:rPr>
            </w:pPr>
          </w:p>
        </w:tc>
        <w:tc>
          <w:tcPr>
            <w:tcW w:w="3440" w:type="dxa"/>
            <w:tcBorders>
              <w:top w:val="single" w:sz="4" w:space="0" w:color="auto"/>
              <w:left w:val="single" w:sz="4" w:space="0" w:color="auto"/>
              <w:bottom w:val="single" w:sz="4" w:space="0" w:color="auto"/>
              <w:right w:val="single" w:sz="4" w:space="0" w:color="auto"/>
            </w:tcBorders>
          </w:tcPr>
          <w:p w14:paraId="182F9BBF" w14:textId="77777777" w:rsidR="00847CB1" w:rsidRPr="00847CB1" w:rsidRDefault="00847CB1" w:rsidP="00847CB1">
            <w:pPr>
              <w:shd w:val="clear" w:color="auto" w:fill="FFFFFF"/>
              <w:tabs>
                <w:tab w:val="left" w:pos="612"/>
              </w:tabs>
              <w:rPr>
                <w:iCs/>
                <w:noProof w:val="0"/>
                <w:sz w:val="20"/>
                <w:szCs w:val="20"/>
                <w:lang w:eastAsia="ru-RU"/>
              </w:rPr>
            </w:pPr>
          </w:p>
        </w:tc>
        <w:tc>
          <w:tcPr>
            <w:tcW w:w="1612" w:type="dxa"/>
            <w:shd w:val="clear" w:color="auto" w:fill="auto"/>
          </w:tcPr>
          <w:p w14:paraId="7576BB8F" w14:textId="77777777" w:rsidR="00847CB1" w:rsidRPr="00847CB1" w:rsidRDefault="00847CB1" w:rsidP="00847CB1">
            <w:pPr>
              <w:shd w:val="clear" w:color="auto" w:fill="FFFFFF"/>
              <w:tabs>
                <w:tab w:val="left" w:pos="612"/>
              </w:tabs>
              <w:rPr>
                <w:bCs/>
                <w:i/>
                <w:iCs/>
                <w:noProof w:val="0"/>
                <w:lang w:val="en-US" w:eastAsia="ru-RU"/>
              </w:rPr>
            </w:pPr>
          </w:p>
        </w:tc>
      </w:tr>
    </w:tbl>
    <w:p w14:paraId="7AB4ACF6" w14:textId="77777777" w:rsidR="00847CB1" w:rsidRPr="00847CB1" w:rsidRDefault="00847CB1" w:rsidP="00847CB1">
      <w:pPr>
        <w:shd w:val="clear" w:color="auto" w:fill="FFFFFF"/>
        <w:tabs>
          <w:tab w:val="right" w:pos="426"/>
        </w:tabs>
        <w:spacing w:before="120"/>
        <w:ind w:right="-426"/>
        <w:rPr>
          <w:b/>
          <w:noProof w:val="0"/>
          <w:lang w:eastAsia="ru-RU"/>
        </w:rPr>
      </w:pPr>
    </w:p>
    <w:p w14:paraId="005C6257"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 xml:space="preserve">Garanția pentru ofertă, după caz ___ </w:t>
      </w:r>
      <w:r w:rsidRPr="00847CB1">
        <w:rPr>
          <w:b/>
          <w:noProof w:val="0"/>
          <w:highlight w:val="yellow"/>
          <w:lang w:eastAsia="ru-RU"/>
        </w:rPr>
        <w:t>DA</w:t>
      </w:r>
      <w:r w:rsidRPr="00847CB1">
        <w:rPr>
          <w:b/>
          <w:noProof w:val="0"/>
          <w:lang w:eastAsia="ru-RU"/>
        </w:rPr>
        <w:t>_________</w:t>
      </w:r>
      <w:r w:rsidRPr="00847CB1">
        <w:t xml:space="preserve">, </w:t>
      </w:r>
      <w:r w:rsidRPr="00847CB1">
        <w:rPr>
          <w:b/>
          <w:noProof w:val="0"/>
          <w:lang w:eastAsia="ru-RU"/>
        </w:rPr>
        <w:t>cuantumul__</w:t>
      </w:r>
      <w:r w:rsidRPr="00847CB1">
        <w:rPr>
          <w:b/>
          <w:noProof w:val="0"/>
          <w:highlight w:val="yellow"/>
          <w:lang w:eastAsia="ru-RU"/>
        </w:rPr>
        <w:t>2 %</w:t>
      </w:r>
      <w:r w:rsidRPr="00847CB1">
        <w:rPr>
          <w:b/>
          <w:noProof w:val="0"/>
          <w:lang w:eastAsia="ru-RU"/>
        </w:rPr>
        <w:t xml:space="preserve"> ____________.</w:t>
      </w:r>
    </w:p>
    <w:p w14:paraId="73355894"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lastRenderedPageBreak/>
        <w:t>Termenul de garanție a lucrărilor sau serviciilor de proiectare și de lucrări _</w:t>
      </w:r>
      <w:r w:rsidRPr="00847CB1">
        <w:rPr>
          <w:b/>
          <w:noProof w:val="0"/>
          <w:highlight w:val="yellow"/>
          <w:lang w:eastAsia="ru-RU"/>
        </w:rPr>
        <w:t>5 (cinci)</w:t>
      </w:r>
      <w:r w:rsidRPr="00847CB1">
        <w:rPr>
          <w:b/>
          <w:noProof w:val="0"/>
          <w:lang w:eastAsia="ru-RU"/>
        </w:rPr>
        <w:t xml:space="preserve"> ani.</w:t>
      </w:r>
    </w:p>
    <w:p w14:paraId="60940FB7"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 xml:space="preserve">Garanția de bună execuție a contractului, după caz____ </w:t>
      </w:r>
      <w:r w:rsidRPr="00847CB1">
        <w:rPr>
          <w:b/>
          <w:noProof w:val="0"/>
          <w:highlight w:val="yellow"/>
          <w:lang w:eastAsia="ru-RU"/>
        </w:rPr>
        <w:t>DA</w:t>
      </w:r>
      <w:r w:rsidRPr="00847CB1">
        <w:rPr>
          <w:b/>
          <w:noProof w:val="0"/>
          <w:lang w:eastAsia="ru-RU"/>
        </w:rPr>
        <w:t xml:space="preserve"> ____, cuantumul__</w:t>
      </w:r>
      <w:r w:rsidRPr="00847CB1">
        <w:rPr>
          <w:b/>
          <w:noProof w:val="0"/>
          <w:highlight w:val="yellow"/>
          <w:lang w:eastAsia="ru-RU"/>
        </w:rPr>
        <w:t>15 %</w:t>
      </w:r>
      <w:r w:rsidRPr="00847CB1">
        <w:rPr>
          <w:b/>
          <w:noProof w:val="0"/>
          <w:lang w:eastAsia="ru-RU"/>
        </w:rPr>
        <w:t xml:space="preserve"> __.</w:t>
      </w:r>
    </w:p>
    <w:p w14:paraId="2B2BC190"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Motivul recurgerii la procedura accelerată (în cazul licitației deschise, restrânse și a procedurii negociate), după caz___</w:t>
      </w:r>
      <w:r w:rsidRPr="00847CB1">
        <w:rPr>
          <w:b/>
          <w:noProof w:val="0"/>
          <w:lang w:val="en-US" w:eastAsia="ru-RU"/>
        </w:rPr>
        <w:t xml:space="preserve"> - - - </w:t>
      </w:r>
      <w:r w:rsidRPr="00847CB1">
        <w:rPr>
          <w:b/>
          <w:noProof w:val="0"/>
          <w:lang w:eastAsia="ru-RU"/>
        </w:rPr>
        <w:t>__________________________________________</w:t>
      </w:r>
    </w:p>
    <w:p w14:paraId="48AD823C"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 xml:space="preserve">Tehnici și instrumente specifice de atribuire (dacă este cazul specificați dacă se va utiliza acordul-cadru, sistemul dinamic de achiziție sau licitația electronică):_ sistemul dinamic de achiziție </w:t>
      </w:r>
      <w:r w:rsidRPr="00847CB1">
        <w:rPr>
          <w:b/>
          <w:noProof w:val="0"/>
          <w:lang w:val="en-US" w:eastAsia="ru-RU"/>
        </w:rPr>
        <w:t>__________________________________________________________</w:t>
      </w:r>
      <w:r w:rsidRPr="00847CB1">
        <w:rPr>
          <w:b/>
          <w:noProof w:val="0"/>
          <w:lang w:eastAsia="ru-RU"/>
        </w:rPr>
        <w:t>________</w:t>
      </w:r>
    </w:p>
    <w:p w14:paraId="436A183B" w14:textId="77777777" w:rsidR="00847CB1" w:rsidRPr="00847CB1" w:rsidRDefault="00847CB1" w:rsidP="00847CB1">
      <w:pPr>
        <w:numPr>
          <w:ilvl w:val="0"/>
          <w:numId w:val="23"/>
        </w:numPr>
        <w:tabs>
          <w:tab w:val="right" w:pos="426"/>
        </w:tabs>
        <w:spacing w:before="120"/>
        <w:ind w:left="0" w:right="-426" w:firstLine="0"/>
        <w:rPr>
          <w:b/>
          <w:noProof w:val="0"/>
          <w:lang w:eastAsia="ru-RU"/>
        </w:rPr>
      </w:pPr>
      <w:r w:rsidRPr="00847CB1">
        <w:rPr>
          <w:b/>
          <w:noProof w:val="0"/>
          <w:lang w:eastAsia="ru-RU"/>
        </w:rPr>
        <w:t>Condiții speciale de care depinde îndeplinirea contractului (</w:t>
      </w:r>
      <w:r w:rsidRPr="00847CB1">
        <w:rPr>
          <w:noProof w:val="0"/>
          <w:lang w:eastAsia="ru-RU"/>
        </w:rPr>
        <w:t>indicați după caz</w:t>
      </w:r>
      <w:r w:rsidRPr="00847CB1">
        <w:rPr>
          <w:b/>
          <w:noProof w:val="0"/>
          <w:lang w:eastAsia="ru-RU"/>
        </w:rPr>
        <w:t xml:space="preserve">): </w:t>
      </w:r>
      <w:r w:rsidRPr="00847CB1">
        <w:rPr>
          <w:b/>
          <w:noProof w:val="0"/>
          <w:lang w:val="en-US" w:eastAsia="ru-RU"/>
        </w:rPr>
        <w:t>- - -</w:t>
      </w:r>
      <w:r w:rsidRPr="00847CB1">
        <w:rPr>
          <w:b/>
          <w:noProof w:val="0"/>
          <w:lang w:eastAsia="ru-RU"/>
        </w:rPr>
        <w:t>______________________________________________________________________________</w:t>
      </w:r>
    </w:p>
    <w:p w14:paraId="58306081" w14:textId="77777777" w:rsidR="00847CB1" w:rsidRPr="00847CB1" w:rsidRDefault="00847CB1" w:rsidP="00847CB1">
      <w:pPr>
        <w:numPr>
          <w:ilvl w:val="0"/>
          <w:numId w:val="23"/>
        </w:numPr>
        <w:tabs>
          <w:tab w:val="right" w:pos="426"/>
        </w:tabs>
        <w:spacing w:before="120"/>
        <w:ind w:left="0" w:right="-426" w:firstLine="0"/>
        <w:rPr>
          <w:b/>
          <w:noProof w:val="0"/>
          <w:lang w:eastAsia="ru-RU"/>
        </w:rPr>
      </w:pPr>
      <w:r w:rsidRPr="00847CB1">
        <w:rPr>
          <w:b/>
          <w:noProof w:val="0"/>
          <w:lang w:eastAsia="ru-RU"/>
        </w:rPr>
        <w:t>Ofertele se prezintă în valuta__ lei MD _________________________________________</w:t>
      </w:r>
    </w:p>
    <w:p w14:paraId="52F3233B" w14:textId="77777777" w:rsidR="00847CB1" w:rsidRPr="00847CB1" w:rsidRDefault="00847CB1" w:rsidP="00847CB1">
      <w:pPr>
        <w:numPr>
          <w:ilvl w:val="0"/>
          <w:numId w:val="23"/>
        </w:numPr>
        <w:tabs>
          <w:tab w:val="right" w:pos="426"/>
        </w:tabs>
        <w:spacing w:before="120"/>
        <w:ind w:left="0" w:right="-426" w:firstLine="0"/>
        <w:rPr>
          <w:b/>
          <w:noProof w:val="0"/>
          <w:lang w:eastAsia="ru-RU"/>
        </w:rPr>
      </w:pPr>
      <w:r w:rsidRPr="00847CB1">
        <w:rPr>
          <w:b/>
          <w:noProof w:val="0"/>
          <w:lang w:eastAsia="ru-RU"/>
        </w:rPr>
        <w:t>Criteriul de evaluare aplicat pentru atribuirea contractului:__</w:t>
      </w:r>
      <w:r w:rsidRPr="00847CB1">
        <w:rPr>
          <w:b/>
          <w:noProof w:val="0"/>
          <w:u w:val="single"/>
          <w:lang w:val="en-US" w:eastAsia="ru-RU"/>
        </w:rPr>
        <w:t>cel mai mic preț</w:t>
      </w:r>
      <w:r w:rsidRPr="00847CB1">
        <w:rPr>
          <w:b/>
          <w:noProof w:val="0"/>
          <w:lang w:val="en-US" w:eastAsia="ru-RU"/>
        </w:rPr>
        <w:t xml:space="preserve"> </w:t>
      </w:r>
      <w:r w:rsidRPr="00847CB1">
        <w:rPr>
          <w:b/>
          <w:noProof w:val="0"/>
          <w:lang w:eastAsia="ru-RU"/>
        </w:rPr>
        <w:t>_______</w:t>
      </w:r>
    </w:p>
    <w:p w14:paraId="549B7DA0" w14:textId="77777777" w:rsidR="00847CB1" w:rsidRPr="00847CB1" w:rsidRDefault="00847CB1" w:rsidP="00847CB1">
      <w:pPr>
        <w:numPr>
          <w:ilvl w:val="0"/>
          <w:numId w:val="23"/>
        </w:numPr>
        <w:tabs>
          <w:tab w:val="right" w:pos="426"/>
        </w:tabs>
        <w:spacing w:before="120"/>
        <w:ind w:left="0" w:right="-426" w:firstLine="0"/>
        <w:rPr>
          <w:b/>
          <w:noProof w:val="0"/>
          <w:lang w:eastAsia="ru-RU"/>
        </w:rPr>
      </w:pPr>
      <w:r w:rsidRPr="00847CB1">
        <w:rPr>
          <w:b/>
          <w:noProof w:val="0"/>
          <w:lang w:eastAsia="ru-RU"/>
        </w:rPr>
        <w:t>Factorii de evaluare a ofertei celei mai avantajoase din punct de vedere economic, precum și ponderile lor:</w:t>
      </w:r>
    </w:p>
    <w:tbl>
      <w:tblPr>
        <w:tblStyle w:val="Grigliatabella2"/>
        <w:tblW w:w="9337" w:type="dxa"/>
        <w:tblLook w:val="04A0" w:firstRow="1" w:lastRow="0" w:firstColumn="1" w:lastColumn="0" w:noHBand="0" w:noVBand="1"/>
      </w:tblPr>
      <w:tblGrid>
        <w:gridCol w:w="846"/>
        <w:gridCol w:w="6739"/>
        <w:gridCol w:w="1752"/>
      </w:tblGrid>
      <w:tr w:rsidR="00847CB1" w:rsidRPr="00847CB1" w14:paraId="56FE1DD3" w14:textId="77777777" w:rsidTr="00081122">
        <w:tc>
          <w:tcPr>
            <w:tcW w:w="846" w:type="dxa"/>
            <w:shd w:val="clear" w:color="auto" w:fill="auto"/>
          </w:tcPr>
          <w:p w14:paraId="6C2F523E" w14:textId="77777777" w:rsidR="00847CB1" w:rsidRPr="00847CB1" w:rsidRDefault="00847CB1" w:rsidP="00847CB1">
            <w:pPr>
              <w:shd w:val="clear" w:color="auto" w:fill="FFFFFF"/>
              <w:tabs>
                <w:tab w:val="left" w:pos="738"/>
              </w:tabs>
              <w:spacing w:before="120" w:after="120"/>
              <w:ind w:right="-426"/>
              <w:rPr>
                <w:b/>
                <w:iCs/>
                <w:noProof w:val="0"/>
                <w:sz w:val="20"/>
                <w:szCs w:val="20"/>
                <w:lang w:eastAsia="ru-RU"/>
              </w:rPr>
            </w:pPr>
            <w:r w:rsidRPr="00847CB1">
              <w:rPr>
                <w:b/>
                <w:iCs/>
                <w:noProof w:val="0"/>
                <w:sz w:val="20"/>
                <w:szCs w:val="20"/>
                <w:lang w:eastAsia="ru-RU"/>
              </w:rPr>
              <w:t>Nr. d/o</w:t>
            </w:r>
          </w:p>
        </w:tc>
        <w:tc>
          <w:tcPr>
            <w:tcW w:w="6739" w:type="dxa"/>
            <w:shd w:val="clear" w:color="auto" w:fill="auto"/>
          </w:tcPr>
          <w:p w14:paraId="6E72FCAC" w14:textId="77777777" w:rsidR="00847CB1" w:rsidRPr="00847CB1" w:rsidRDefault="00847CB1" w:rsidP="00847CB1">
            <w:pPr>
              <w:shd w:val="clear" w:color="auto" w:fill="FFFFFF"/>
              <w:tabs>
                <w:tab w:val="left" w:pos="612"/>
              </w:tabs>
              <w:spacing w:before="120" w:after="120"/>
              <w:ind w:right="-426"/>
              <w:jc w:val="center"/>
              <w:rPr>
                <w:b/>
                <w:iCs/>
                <w:noProof w:val="0"/>
                <w:sz w:val="20"/>
                <w:szCs w:val="20"/>
                <w:lang w:eastAsia="ru-RU"/>
              </w:rPr>
            </w:pPr>
            <w:r w:rsidRPr="00847CB1">
              <w:rPr>
                <w:b/>
                <w:iCs/>
                <w:noProof w:val="0"/>
                <w:sz w:val="20"/>
                <w:szCs w:val="20"/>
                <w:lang w:eastAsia="ru-RU"/>
              </w:rPr>
              <w:t>Denumirea factorului de evaluare</w:t>
            </w:r>
          </w:p>
        </w:tc>
        <w:tc>
          <w:tcPr>
            <w:tcW w:w="1752" w:type="dxa"/>
            <w:shd w:val="clear" w:color="auto" w:fill="auto"/>
          </w:tcPr>
          <w:p w14:paraId="4C543EE8" w14:textId="77777777" w:rsidR="00847CB1" w:rsidRPr="00847CB1" w:rsidRDefault="00847CB1" w:rsidP="00847CB1">
            <w:pPr>
              <w:shd w:val="clear" w:color="auto" w:fill="FFFFFF"/>
              <w:tabs>
                <w:tab w:val="left" w:pos="612"/>
              </w:tabs>
              <w:spacing w:before="120" w:after="120"/>
              <w:ind w:right="-426"/>
              <w:jc w:val="center"/>
              <w:rPr>
                <w:b/>
                <w:iCs/>
                <w:noProof w:val="0"/>
                <w:sz w:val="20"/>
                <w:szCs w:val="20"/>
                <w:lang w:eastAsia="ru-RU"/>
              </w:rPr>
            </w:pPr>
            <w:r w:rsidRPr="00847CB1">
              <w:rPr>
                <w:b/>
                <w:iCs/>
                <w:noProof w:val="0"/>
                <w:sz w:val="20"/>
                <w:szCs w:val="20"/>
                <w:lang w:eastAsia="ru-RU"/>
              </w:rPr>
              <w:t>Ponderea%</w:t>
            </w:r>
          </w:p>
        </w:tc>
      </w:tr>
      <w:tr w:rsidR="00847CB1" w:rsidRPr="00847CB1" w14:paraId="34F479E2" w14:textId="77777777" w:rsidTr="00081122">
        <w:tc>
          <w:tcPr>
            <w:tcW w:w="846" w:type="dxa"/>
            <w:shd w:val="clear" w:color="auto" w:fill="auto"/>
          </w:tcPr>
          <w:p w14:paraId="6DCB15CB" w14:textId="77777777" w:rsidR="00847CB1" w:rsidRPr="00847CB1" w:rsidRDefault="00847CB1" w:rsidP="00847CB1">
            <w:pPr>
              <w:shd w:val="clear" w:color="auto" w:fill="FFFFFF"/>
              <w:tabs>
                <w:tab w:val="left" w:pos="612"/>
              </w:tabs>
              <w:spacing w:before="120" w:after="120"/>
              <w:ind w:right="-426"/>
              <w:jc w:val="center"/>
              <w:rPr>
                <w:iCs/>
                <w:noProof w:val="0"/>
                <w:lang w:eastAsia="ru-RU"/>
              </w:rPr>
            </w:pPr>
            <w:r w:rsidRPr="00847CB1">
              <w:rPr>
                <w:iCs/>
                <w:noProof w:val="0"/>
                <w:lang w:eastAsia="ru-RU"/>
              </w:rPr>
              <w:t>-</w:t>
            </w:r>
          </w:p>
        </w:tc>
        <w:tc>
          <w:tcPr>
            <w:tcW w:w="6739" w:type="dxa"/>
            <w:shd w:val="clear" w:color="auto" w:fill="auto"/>
          </w:tcPr>
          <w:p w14:paraId="23100D66" w14:textId="77777777" w:rsidR="00847CB1" w:rsidRPr="00847CB1" w:rsidRDefault="00847CB1" w:rsidP="00847CB1">
            <w:pPr>
              <w:shd w:val="clear" w:color="auto" w:fill="FFFFFF"/>
              <w:tabs>
                <w:tab w:val="left" w:pos="612"/>
              </w:tabs>
              <w:spacing w:before="120" w:after="120"/>
              <w:ind w:right="-426"/>
              <w:jc w:val="center"/>
              <w:rPr>
                <w:iCs/>
                <w:noProof w:val="0"/>
                <w:lang w:eastAsia="ru-RU"/>
              </w:rPr>
            </w:pPr>
            <w:r w:rsidRPr="00847CB1">
              <w:rPr>
                <w:iCs/>
                <w:noProof w:val="0"/>
                <w:lang w:eastAsia="ru-RU"/>
              </w:rPr>
              <w:t>-</w:t>
            </w:r>
          </w:p>
        </w:tc>
        <w:tc>
          <w:tcPr>
            <w:tcW w:w="1752" w:type="dxa"/>
            <w:shd w:val="clear" w:color="auto" w:fill="auto"/>
          </w:tcPr>
          <w:p w14:paraId="39DED740" w14:textId="77777777" w:rsidR="00847CB1" w:rsidRPr="00847CB1" w:rsidRDefault="00847CB1" w:rsidP="00847CB1">
            <w:pPr>
              <w:shd w:val="clear" w:color="auto" w:fill="FFFFFF"/>
              <w:tabs>
                <w:tab w:val="left" w:pos="612"/>
              </w:tabs>
              <w:spacing w:before="120" w:after="120"/>
              <w:ind w:right="-426"/>
              <w:jc w:val="center"/>
              <w:rPr>
                <w:iCs/>
                <w:noProof w:val="0"/>
                <w:lang w:eastAsia="ru-RU"/>
              </w:rPr>
            </w:pPr>
            <w:r w:rsidRPr="00847CB1">
              <w:rPr>
                <w:iCs/>
                <w:noProof w:val="0"/>
                <w:lang w:eastAsia="ru-RU"/>
              </w:rPr>
              <w:t>-</w:t>
            </w:r>
          </w:p>
        </w:tc>
      </w:tr>
    </w:tbl>
    <w:p w14:paraId="21F49F75" w14:textId="77777777"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Termenul limită de depunere/deschidere a ofertelor:</w:t>
      </w:r>
    </w:p>
    <w:p w14:paraId="40960280" w14:textId="77777777" w:rsidR="00847CB1" w:rsidRPr="00847CB1" w:rsidRDefault="00847CB1" w:rsidP="00847CB1">
      <w:pPr>
        <w:numPr>
          <w:ilvl w:val="0"/>
          <w:numId w:val="25"/>
        </w:numPr>
        <w:shd w:val="clear" w:color="auto" w:fill="FFFFFF"/>
        <w:tabs>
          <w:tab w:val="right" w:pos="426"/>
        </w:tabs>
        <w:spacing w:before="120"/>
        <w:ind w:right="-426"/>
        <w:rPr>
          <w:b/>
          <w:noProof w:val="0"/>
          <w:lang w:eastAsia="ru-RU"/>
        </w:rPr>
      </w:pPr>
      <w:r w:rsidRPr="00847CB1">
        <w:rPr>
          <w:b/>
          <w:noProof w:val="0"/>
          <w:lang w:eastAsia="ru-RU"/>
        </w:rPr>
        <w:t xml:space="preserve">conform SIA RSAP /până la: </w:t>
      </w:r>
      <w:r w:rsidRPr="00847CB1">
        <w:rPr>
          <w:b/>
          <w:i/>
          <w:noProof w:val="0"/>
          <w:lang w:eastAsia="ru-RU"/>
        </w:rPr>
        <w:t>[ora exactă]</w:t>
      </w:r>
      <w:r w:rsidRPr="00847CB1">
        <w:rPr>
          <w:b/>
          <w:noProof w:val="0"/>
          <w:lang w:eastAsia="ru-RU"/>
        </w:rPr>
        <w:t>__</w:t>
      </w:r>
      <w:r w:rsidRPr="00847CB1">
        <w:rPr>
          <w:b/>
          <w:i/>
          <w:noProof w:val="0"/>
          <w:u w:val="single"/>
          <w:lang w:eastAsia="ru-RU"/>
        </w:rPr>
        <w:t>CONFORM DATELOR  M-TENDER</w:t>
      </w:r>
      <w:r w:rsidRPr="00847CB1">
        <w:rPr>
          <w:b/>
          <w:noProof w:val="0"/>
          <w:lang w:eastAsia="ru-RU"/>
        </w:rPr>
        <w:t xml:space="preserve"> __</w:t>
      </w:r>
    </w:p>
    <w:p w14:paraId="55EACEC7" w14:textId="77777777" w:rsidR="00847CB1" w:rsidRPr="00847CB1" w:rsidRDefault="00847CB1" w:rsidP="00847CB1">
      <w:pPr>
        <w:numPr>
          <w:ilvl w:val="0"/>
          <w:numId w:val="25"/>
        </w:numPr>
        <w:shd w:val="clear" w:color="auto" w:fill="FFFFFF"/>
        <w:tabs>
          <w:tab w:val="right" w:pos="426"/>
        </w:tabs>
        <w:spacing w:before="120"/>
        <w:ind w:right="-426"/>
        <w:rPr>
          <w:b/>
          <w:noProof w:val="0"/>
          <w:lang w:eastAsia="ru-RU"/>
        </w:rPr>
      </w:pPr>
      <w:r w:rsidRPr="00847CB1">
        <w:rPr>
          <w:b/>
          <w:noProof w:val="0"/>
          <w:lang w:eastAsia="ru-RU"/>
        </w:rPr>
        <w:t xml:space="preserve">pe: </w:t>
      </w:r>
      <w:r w:rsidRPr="00847CB1">
        <w:rPr>
          <w:b/>
          <w:i/>
          <w:noProof w:val="0"/>
          <w:lang w:eastAsia="ru-RU"/>
        </w:rPr>
        <w:t>[data]</w:t>
      </w:r>
      <w:r w:rsidRPr="00847CB1">
        <w:rPr>
          <w:b/>
          <w:noProof w:val="0"/>
          <w:lang w:eastAsia="ru-RU"/>
        </w:rPr>
        <w:t>_____________________________</w:t>
      </w:r>
      <w:r w:rsidRPr="00847CB1">
        <w:rPr>
          <w:b/>
          <w:i/>
          <w:noProof w:val="0"/>
          <w:u w:val="single"/>
          <w:lang w:eastAsia="ru-RU"/>
        </w:rPr>
        <w:t>CONFORM DATELOR  M-TENDER</w:t>
      </w:r>
      <w:r w:rsidRPr="00847CB1">
        <w:rPr>
          <w:b/>
          <w:noProof w:val="0"/>
          <w:lang w:eastAsia="ru-RU"/>
        </w:rPr>
        <w:t xml:space="preserve"> __</w:t>
      </w:r>
    </w:p>
    <w:p w14:paraId="2C0B7FD0" w14:textId="77777777"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 xml:space="preserve">Adresa la care trebuie transmise ofertele sau cererile de participare: </w:t>
      </w:r>
    </w:p>
    <w:p w14:paraId="50330808" w14:textId="77777777" w:rsidR="00847CB1" w:rsidRPr="00847CB1" w:rsidRDefault="00847CB1" w:rsidP="00847CB1">
      <w:pPr>
        <w:shd w:val="clear" w:color="auto" w:fill="FFFFFF"/>
        <w:tabs>
          <w:tab w:val="right" w:pos="426"/>
        </w:tabs>
        <w:spacing w:before="120"/>
        <w:ind w:left="450" w:right="-426"/>
        <w:rPr>
          <w:b/>
          <w:noProof w:val="0"/>
          <w:lang w:eastAsia="ru-RU"/>
        </w:rPr>
      </w:pPr>
      <w:r w:rsidRPr="00847CB1">
        <w:rPr>
          <w:b/>
          <w:i/>
          <w:noProof w:val="0"/>
          <w:lang w:eastAsia="ru-RU"/>
        </w:rPr>
        <w:t>Ofertele sau cererile de participare vor fi depuse electronic prin intermediul SIA RSAP</w:t>
      </w:r>
    </w:p>
    <w:p w14:paraId="50C800F5" w14:textId="77777777" w:rsidR="00847CB1" w:rsidRPr="00847CB1" w:rsidRDefault="00847CB1" w:rsidP="00847CB1">
      <w:pPr>
        <w:numPr>
          <w:ilvl w:val="0"/>
          <w:numId w:val="23"/>
        </w:numPr>
        <w:tabs>
          <w:tab w:val="right" w:pos="426"/>
        </w:tabs>
        <w:spacing w:before="120"/>
        <w:ind w:left="0" w:right="-426" w:firstLine="0"/>
        <w:rPr>
          <w:b/>
          <w:noProof w:val="0"/>
          <w:lang w:eastAsia="ru-RU"/>
        </w:rPr>
      </w:pPr>
      <w:r w:rsidRPr="00847CB1">
        <w:rPr>
          <w:b/>
          <w:noProof w:val="0"/>
          <w:lang w:eastAsia="ru-RU"/>
        </w:rPr>
        <w:t>Termenul de valabilitate a ofertelor: __</w:t>
      </w:r>
      <w:r w:rsidRPr="00847CB1">
        <w:rPr>
          <w:b/>
          <w:noProof w:val="0"/>
          <w:u w:val="single"/>
          <w:lang w:val="en-US" w:eastAsia="ru-RU"/>
        </w:rPr>
        <w:t>30 zile</w:t>
      </w:r>
      <w:r w:rsidRPr="00847CB1">
        <w:rPr>
          <w:b/>
          <w:noProof w:val="0"/>
          <w:lang w:val="en-US" w:eastAsia="ru-RU"/>
        </w:rPr>
        <w:t xml:space="preserve"> ___</w:t>
      </w:r>
      <w:r w:rsidRPr="00847CB1">
        <w:rPr>
          <w:b/>
          <w:noProof w:val="0"/>
          <w:lang w:eastAsia="ru-RU"/>
        </w:rPr>
        <w:t>_______________________________</w:t>
      </w:r>
    </w:p>
    <w:p w14:paraId="23D99FFB" w14:textId="77777777" w:rsidR="00847CB1" w:rsidRPr="00847CB1" w:rsidRDefault="00847CB1" w:rsidP="00847CB1">
      <w:pPr>
        <w:numPr>
          <w:ilvl w:val="0"/>
          <w:numId w:val="23"/>
        </w:numPr>
        <w:tabs>
          <w:tab w:val="right" w:pos="426"/>
        </w:tabs>
        <w:spacing w:before="120"/>
        <w:ind w:left="0" w:right="-426" w:firstLine="0"/>
        <w:rPr>
          <w:b/>
          <w:noProof w:val="0"/>
          <w:lang w:eastAsia="ru-RU"/>
        </w:rPr>
      </w:pPr>
      <w:r w:rsidRPr="00847CB1">
        <w:rPr>
          <w:b/>
          <w:noProof w:val="0"/>
          <w:lang w:eastAsia="ru-RU"/>
        </w:rPr>
        <w:t>Locul deschiderii ofertelor: _________________</w:t>
      </w:r>
      <w:r w:rsidRPr="00847CB1">
        <w:rPr>
          <w:b/>
          <w:i/>
          <w:noProof w:val="0"/>
          <w:u w:val="single"/>
          <w:lang w:eastAsia="ru-RU"/>
        </w:rPr>
        <w:t xml:space="preserve"> CONFORM DATELOR  M-TENDER</w:t>
      </w:r>
      <w:r w:rsidRPr="00847CB1">
        <w:rPr>
          <w:b/>
          <w:noProof w:val="0"/>
          <w:lang w:eastAsia="ru-RU"/>
        </w:rPr>
        <w:t xml:space="preserve"> __</w:t>
      </w:r>
    </w:p>
    <w:p w14:paraId="6EDB2604" w14:textId="77777777" w:rsidR="00847CB1" w:rsidRPr="00847CB1" w:rsidRDefault="00847CB1" w:rsidP="00847CB1">
      <w:pPr>
        <w:shd w:val="clear" w:color="auto" w:fill="FFFFFF"/>
        <w:tabs>
          <w:tab w:val="right" w:pos="426"/>
        </w:tabs>
        <w:ind w:left="3240" w:right="-426"/>
        <w:contextualSpacing/>
        <w:jc w:val="center"/>
        <w:rPr>
          <w:noProof w:val="0"/>
          <w:sz w:val="20"/>
          <w:lang w:eastAsia="ru-RU"/>
        </w:rPr>
      </w:pPr>
      <w:r w:rsidRPr="00847CB1">
        <w:rPr>
          <w:noProof w:val="0"/>
          <w:sz w:val="20"/>
          <w:lang w:eastAsia="ru-RU"/>
        </w:rPr>
        <w:t>(SIA RSAP sau adresa deschiderii)</w:t>
      </w:r>
    </w:p>
    <w:p w14:paraId="684E4C61" w14:textId="77777777" w:rsidR="00847CB1" w:rsidRPr="00847CB1" w:rsidRDefault="00847CB1" w:rsidP="00847CB1">
      <w:pPr>
        <w:shd w:val="clear" w:color="auto" w:fill="FFFFFF"/>
        <w:tabs>
          <w:tab w:val="left" w:pos="360"/>
          <w:tab w:val="left" w:pos="1800"/>
          <w:tab w:val="left" w:pos="3240"/>
        </w:tabs>
        <w:spacing w:after="120"/>
        <w:ind w:left="360" w:right="-426"/>
        <w:rPr>
          <w:b/>
          <w:i/>
          <w:noProof w:val="0"/>
          <w:lang w:eastAsia="ru-RU"/>
        </w:rPr>
      </w:pPr>
      <w:r w:rsidRPr="00847CB1">
        <w:rPr>
          <w:b/>
          <w:i/>
          <w:noProof w:val="0"/>
          <w:lang w:eastAsia="ru-RU"/>
        </w:rPr>
        <w:t xml:space="preserve">Ofertele întârziate vor fi respinse. </w:t>
      </w:r>
    </w:p>
    <w:p w14:paraId="1ED518DB" w14:textId="77777777" w:rsidR="00847CB1" w:rsidRPr="00847CB1" w:rsidRDefault="00847CB1" w:rsidP="00847CB1">
      <w:pPr>
        <w:numPr>
          <w:ilvl w:val="0"/>
          <w:numId w:val="23"/>
        </w:numPr>
        <w:shd w:val="clear" w:color="auto" w:fill="FFFFFF"/>
        <w:tabs>
          <w:tab w:val="right" w:pos="426"/>
        </w:tabs>
        <w:spacing w:before="120"/>
        <w:ind w:left="450" w:right="-426" w:hanging="450"/>
        <w:rPr>
          <w:b/>
          <w:noProof w:val="0"/>
          <w:lang w:eastAsia="ru-RU"/>
        </w:rPr>
      </w:pPr>
      <w:r w:rsidRPr="00847CB1">
        <w:rPr>
          <w:b/>
          <w:noProof w:val="0"/>
          <w:lang w:eastAsia="ru-RU"/>
        </w:rPr>
        <w:t xml:space="preserve">Persoanele autorizate să asiste la deschiderea ofertelor: </w:t>
      </w:r>
      <w:r w:rsidRPr="00847CB1">
        <w:rPr>
          <w:b/>
          <w:noProof w:val="0"/>
          <w:lang w:eastAsia="ru-RU"/>
        </w:rPr>
        <w:br/>
      </w:r>
      <w:r w:rsidRPr="00847CB1">
        <w:rPr>
          <w:b/>
          <w:i/>
          <w:noProof w:val="0"/>
          <w:lang w:eastAsia="ru-RU"/>
        </w:rPr>
        <w:t>Ofertanții sau reprezentanții acestora au dreptul să participe la deschiderea ofertelor, cu excepția cazului când ofertele au fost depuse prin SIA RSAP</w:t>
      </w:r>
      <w:r w:rsidRPr="00847CB1">
        <w:rPr>
          <w:b/>
          <w:noProof w:val="0"/>
          <w:lang w:eastAsia="ru-RU"/>
        </w:rPr>
        <w:t>.</w:t>
      </w:r>
    </w:p>
    <w:p w14:paraId="70274772" w14:textId="77777777" w:rsidR="00847CB1" w:rsidRPr="00847CB1" w:rsidRDefault="00847CB1" w:rsidP="00847CB1">
      <w:pPr>
        <w:numPr>
          <w:ilvl w:val="0"/>
          <w:numId w:val="23"/>
        </w:numPr>
        <w:shd w:val="clear" w:color="auto" w:fill="FFFFFF"/>
        <w:tabs>
          <w:tab w:val="right" w:pos="426"/>
        </w:tabs>
        <w:spacing w:before="120"/>
        <w:ind w:left="450" w:right="-426" w:hanging="450"/>
        <w:rPr>
          <w:b/>
          <w:noProof w:val="0"/>
          <w:lang w:eastAsia="ru-RU"/>
        </w:rPr>
      </w:pPr>
      <w:r w:rsidRPr="00847CB1">
        <w:rPr>
          <w:b/>
          <w:noProof w:val="0"/>
          <w:lang w:eastAsia="ru-RU"/>
        </w:rPr>
        <w:t xml:space="preserve">Limba sau limbile în care trebuie redactate ofertele sau cererile de participare: _____    </w:t>
      </w:r>
      <w:r w:rsidRPr="00847CB1">
        <w:rPr>
          <w:b/>
          <w:noProof w:val="0"/>
          <w:u w:val="single"/>
          <w:lang w:val="en-US" w:eastAsia="ru-RU"/>
        </w:rPr>
        <w:t xml:space="preserve"> Română</w:t>
      </w:r>
      <w:r w:rsidRPr="00847CB1">
        <w:rPr>
          <w:b/>
          <w:noProof w:val="0"/>
          <w:lang w:val="en-US" w:eastAsia="ru-RU"/>
        </w:rPr>
        <w:t xml:space="preserve"> </w:t>
      </w:r>
      <w:r w:rsidRPr="00847CB1">
        <w:rPr>
          <w:b/>
          <w:noProof w:val="0"/>
          <w:lang w:eastAsia="ru-RU"/>
        </w:rPr>
        <w:t>_________________________________________________________</w:t>
      </w:r>
    </w:p>
    <w:p w14:paraId="2DECE1F7"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Respectivul contract se referă la un proiect și/sau program finanțat din fonduri ale Uniunii Europene: ____________________ NU ___________________________________</w:t>
      </w:r>
    </w:p>
    <w:p w14:paraId="73A59CD1" w14:textId="77777777" w:rsidR="00847CB1" w:rsidRPr="00847CB1" w:rsidRDefault="00847CB1" w:rsidP="00847CB1">
      <w:pPr>
        <w:shd w:val="clear" w:color="auto" w:fill="FFFFFF"/>
        <w:tabs>
          <w:tab w:val="right" w:pos="426"/>
        </w:tabs>
        <w:ind w:left="1980" w:right="-426"/>
        <w:contextualSpacing/>
        <w:jc w:val="center"/>
        <w:rPr>
          <w:noProof w:val="0"/>
          <w:sz w:val="20"/>
          <w:lang w:eastAsia="ru-RU"/>
        </w:rPr>
      </w:pPr>
      <w:r w:rsidRPr="00847CB1">
        <w:rPr>
          <w:noProof w:val="0"/>
          <w:sz w:val="20"/>
          <w:lang w:eastAsia="ru-RU"/>
        </w:rPr>
        <w:t>(se specifică denumireaproiectului și/sau programului)</w:t>
      </w:r>
    </w:p>
    <w:p w14:paraId="337DE0D5" w14:textId="77777777"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 xml:space="preserve">Denumirea și adresa organismului competent de soluționare a contestațiilor: </w:t>
      </w:r>
    </w:p>
    <w:p w14:paraId="7F271C39" w14:textId="77777777" w:rsidR="00847CB1" w:rsidRPr="00847CB1" w:rsidRDefault="00847CB1" w:rsidP="00847CB1">
      <w:pPr>
        <w:shd w:val="clear" w:color="auto" w:fill="FFFFFF"/>
        <w:tabs>
          <w:tab w:val="right" w:pos="426"/>
        </w:tabs>
        <w:ind w:left="450" w:right="-426"/>
        <w:rPr>
          <w:b/>
          <w:i/>
          <w:noProof w:val="0"/>
          <w:lang w:eastAsia="ru-RU"/>
        </w:rPr>
      </w:pPr>
      <w:r w:rsidRPr="00847CB1">
        <w:rPr>
          <w:b/>
          <w:i/>
          <w:noProof w:val="0"/>
          <w:lang w:eastAsia="ru-RU"/>
        </w:rPr>
        <w:t>Agenția Națională pentru Soluționarea Contestațiilor</w:t>
      </w:r>
    </w:p>
    <w:p w14:paraId="1A72B68A" w14:textId="77777777" w:rsidR="00847CB1" w:rsidRPr="00847CB1" w:rsidRDefault="00847CB1" w:rsidP="00847CB1">
      <w:pPr>
        <w:shd w:val="clear" w:color="auto" w:fill="FFFFFF"/>
        <w:tabs>
          <w:tab w:val="right" w:pos="426"/>
        </w:tabs>
        <w:ind w:left="450" w:right="-426"/>
        <w:rPr>
          <w:b/>
          <w:i/>
          <w:noProof w:val="0"/>
          <w:lang w:eastAsia="ru-RU"/>
        </w:rPr>
      </w:pPr>
      <w:r w:rsidRPr="00847CB1">
        <w:rPr>
          <w:b/>
          <w:i/>
          <w:noProof w:val="0"/>
          <w:lang w:eastAsia="ru-RU"/>
        </w:rPr>
        <w:t>Adresa: mun. Chișinău, bd. Ștefan cel Mare și Sfânt nr. 124 (et.4), MD 2001;</w:t>
      </w:r>
    </w:p>
    <w:p w14:paraId="3DD17B1D" w14:textId="77777777" w:rsidR="00847CB1" w:rsidRPr="00847CB1" w:rsidRDefault="00847CB1" w:rsidP="00847CB1">
      <w:pPr>
        <w:shd w:val="clear" w:color="auto" w:fill="FFFFFF"/>
        <w:tabs>
          <w:tab w:val="right" w:pos="426"/>
        </w:tabs>
        <w:ind w:left="450" w:right="-426"/>
        <w:rPr>
          <w:b/>
          <w:i/>
          <w:noProof w:val="0"/>
          <w:lang w:eastAsia="ru-RU"/>
        </w:rPr>
      </w:pPr>
      <w:r w:rsidRPr="00847CB1">
        <w:rPr>
          <w:b/>
          <w:i/>
          <w:noProof w:val="0"/>
          <w:lang w:eastAsia="ru-RU"/>
        </w:rPr>
        <w:t>Tel/Fax/email: 022-820 652, 022 820-651, contestatii@ansc.md</w:t>
      </w:r>
    </w:p>
    <w:p w14:paraId="286CDD1B"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Data (datele) și referința (referințele) publicărilor anterioare în Jurnalul Oficial al Uniunii Europene privind contractul (contractele) la care se referă anunțul respectiv (dacă este cazul):__ - - - ______________________________________________________</w:t>
      </w:r>
    </w:p>
    <w:p w14:paraId="736B18EA"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În cazul achizițiilor periodice, calendarul estimat pentru publicarea anunțurilor viitoare</w:t>
      </w:r>
      <w:r w:rsidRPr="00847CB1">
        <w:rPr>
          <w:b/>
          <w:noProof w:val="0"/>
          <w:shd w:val="clear" w:color="auto" w:fill="FFFFFF"/>
          <w:lang w:eastAsia="ru-RU"/>
        </w:rPr>
        <w:t>:__ - - - ______________________________________________________________</w:t>
      </w:r>
    </w:p>
    <w:p w14:paraId="6EA7CD7A" w14:textId="5DA77D9D"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 xml:space="preserve">Data publicării anunțului de intenție sau, după caz, precizarea că nu a fost publicat un astfel de </w:t>
      </w:r>
      <w:r w:rsidRPr="00847CB1">
        <w:rPr>
          <w:b/>
          <w:noProof w:val="0"/>
          <w:shd w:val="clear" w:color="auto" w:fill="FFFFFF"/>
          <w:lang w:eastAsia="ru-RU"/>
        </w:rPr>
        <w:t xml:space="preserve">anunţ:__ </w:t>
      </w:r>
      <w:r w:rsidR="009C33BA">
        <w:rPr>
          <w:b/>
          <w:noProof w:val="0"/>
          <w:highlight w:val="yellow"/>
          <w:shd w:val="clear" w:color="auto" w:fill="FFFFFF"/>
          <w:lang w:eastAsia="ru-RU"/>
        </w:rPr>
        <w:t>13</w:t>
      </w:r>
      <w:r w:rsidRPr="00847CB1">
        <w:rPr>
          <w:b/>
          <w:noProof w:val="0"/>
          <w:highlight w:val="yellow"/>
          <w:shd w:val="clear" w:color="auto" w:fill="FFFFFF"/>
          <w:lang w:eastAsia="ru-RU"/>
        </w:rPr>
        <w:t>.</w:t>
      </w:r>
      <w:r w:rsidR="009C33BA">
        <w:rPr>
          <w:b/>
          <w:noProof w:val="0"/>
          <w:highlight w:val="yellow"/>
          <w:shd w:val="clear" w:color="auto" w:fill="FFFFFF"/>
          <w:lang w:eastAsia="ru-RU"/>
        </w:rPr>
        <w:t>1</w:t>
      </w:r>
      <w:r w:rsidRPr="00847CB1">
        <w:rPr>
          <w:b/>
          <w:noProof w:val="0"/>
          <w:highlight w:val="yellow"/>
          <w:shd w:val="clear" w:color="auto" w:fill="FFFFFF"/>
          <w:lang w:eastAsia="ru-RU"/>
        </w:rPr>
        <w:t>0.2023</w:t>
      </w:r>
      <w:r w:rsidRPr="00847CB1">
        <w:rPr>
          <w:b/>
          <w:noProof w:val="0"/>
          <w:shd w:val="clear" w:color="auto" w:fill="FFFFFF"/>
          <w:lang w:eastAsia="ru-RU"/>
        </w:rPr>
        <w:t xml:space="preserve"> __________________________________________________</w:t>
      </w:r>
    </w:p>
    <w:p w14:paraId="3682C6EB" w14:textId="782D2ACC"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Data transmiterii spre publicare a anunțului de participar</w:t>
      </w:r>
      <w:r w:rsidRPr="00847CB1">
        <w:rPr>
          <w:b/>
          <w:noProof w:val="0"/>
          <w:shd w:val="clear" w:color="auto" w:fill="FFFFFF"/>
          <w:lang w:eastAsia="ru-RU"/>
        </w:rPr>
        <w:t xml:space="preserve">e:__ </w:t>
      </w:r>
      <w:r w:rsidR="009C33BA">
        <w:rPr>
          <w:b/>
          <w:noProof w:val="0"/>
          <w:highlight w:val="yellow"/>
          <w:shd w:val="clear" w:color="auto" w:fill="FFFFFF"/>
          <w:lang w:eastAsia="ru-RU"/>
        </w:rPr>
        <w:t>13</w:t>
      </w:r>
      <w:r w:rsidRPr="00847CB1">
        <w:rPr>
          <w:b/>
          <w:noProof w:val="0"/>
          <w:highlight w:val="yellow"/>
          <w:shd w:val="clear" w:color="auto" w:fill="FFFFFF"/>
          <w:lang w:eastAsia="ru-RU"/>
        </w:rPr>
        <w:t>.</w:t>
      </w:r>
      <w:r w:rsidR="009C33BA">
        <w:rPr>
          <w:b/>
          <w:noProof w:val="0"/>
          <w:highlight w:val="yellow"/>
          <w:shd w:val="clear" w:color="auto" w:fill="FFFFFF"/>
          <w:lang w:eastAsia="ru-RU"/>
        </w:rPr>
        <w:t>1</w:t>
      </w:r>
      <w:r w:rsidRPr="00847CB1">
        <w:rPr>
          <w:b/>
          <w:noProof w:val="0"/>
          <w:highlight w:val="yellow"/>
          <w:shd w:val="clear" w:color="auto" w:fill="FFFFFF"/>
          <w:lang w:eastAsia="ru-RU"/>
        </w:rPr>
        <w:t>0.2023</w:t>
      </w:r>
      <w:r w:rsidRPr="00847CB1">
        <w:rPr>
          <w:b/>
          <w:noProof w:val="0"/>
          <w:shd w:val="clear" w:color="auto" w:fill="FFFFFF"/>
          <w:lang w:eastAsia="ru-RU"/>
        </w:rPr>
        <w:t xml:space="preserve"> ____________</w:t>
      </w:r>
    </w:p>
    <w:p w14:paraId="5215FA1D" w14:textId="77777777"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847CB1" w:rsidRPr="00847CB1" w14:paraId="213A19DE" w14:textId="77777777" w:rsidTr="00081122">
        <w:tc>
          <w:tcPr>
            <w:tcW w:w="5274" w:type="dxa"/>
            <w:shd w:val="clear" w:color="auto" w:fill="FFFFFF" w:themeFill="background1"/>
          </w:tcPr>
          <w:p w14:paraId="30291516" w14:textId="77777777" w:rsidR="00847CB1" w:rsidRPr="00847CB1" w:rsidRDefault="00847CB1" w:rsidP="00847CB1">
            <w:pPr>
              <w:shd w:val="clear" w:color="auto" w:fill="FFFFFF"/>
              <w:tabs>
                <w:tab w:val="right" w:pos="426"/>
              </w:tabs>
              <w:ind w:right="-426"/>
              <w:rPr>
                <w:b/>
                <w:noProof w:val="0"/>
                <w:lang w:eastAsia="ru-RU"/>
              </w:rPr>
            </w:pPr>
            <w:r w:rsidRPr="00847CB1">
              <w:rPr>
                <w:b/>
                <w:noProof w:val="0"/>
                <w:lang w:eastAsia="ru-RU"/>
              </w:rPr>
              <w:lastRenderedPageBreak/>
              <w:t>Denumirea instrumentului electronic</w:t>
            </w:r>
          </w:p>
        </w:tc>
        <w:tc>
          <w:tcPr>
            <w:tcW w:w="3767" w:type="dxa"/>
            <w:shd w:val="clear" w:color="auto" w:fill="FFFFFF" w:themeFill="background1"/>
          </w:tcPr>
          <w:p w14:paraId="331AABB5" w14:textId="77777777" w:rsidR="00847CB1" w:rsidRPr="00847CB1" w:rsidRDefault="00847CB1" w:rsidP="00847CB1">
            <w:pPr>
              <w:shd w:val="clear" w:color="auto" w:fill="FFFFFF"/>
              <w:tabs>
                <w:tab w:val="right" w:pos="426"/>
              </w:tabs>
              <w:ind w:right="-426"/>
              <w:rPr>
                <w:b/>
                <w:noProof w:val="0"/>
                <w:lang w:eastAsia="ru-RU"/>
              </w:rPr>
            </w:pPr>
            <w:r w:rsidRPr="00847CB1">
              <w:rPr>
                <w:b/>
                <w:noProof w:val="0"/>
                <w:lang w:eastAsia="ru-RU"/>
              </w:rPr>
              <w:t>Se va utiliza/accepta sau nu</w:t>
            </w:r>
          </w:p>
        </w:tc>
      </w:tr>
      <w:tr w:rsidR="00847CB1" w:rsidRPr="00847CB1" w14:paraId="7CDFCA03" w14:textId="77777777" w:rsidTr="00081122">
        <w:tc>
          <w:tcPr>
            <w:tcW w:w="5274" w:type="dxa"/>
            <w:shd w:val="clear" w:color="auto" w:fill="FFFFFF" w:themeFill="background1"/>
          </w:tcPr>
          <w:p w14:paraId="4CFF2EB1" w14:textId="77777777" w:rsidR="00847CB1" w:rsidRPr="00847CB1" w:rsidRDefault="00847CB1" w:rsidP="00847CB1">
            <w:pPr>
              <w:shd w:val="clear" w:color="auto" w:fill="FFFFFF"/>
              <w:tabs>
                <w:tab w:val="right" w:pos="426"/>
              </w:tabs>
              <w:ind w:right="-426"/>
              <w:rPr>
                <w:noProof w:val="0"/>
                <w:lang w:eastAsia="ru-RU"/>
              </w:rPr>
            </w:pPr>
            <w:r w:rsidRPr="00847CB1">
              <w:rPr>
                <w:noProof w:val="0"/>
                <w:lang w:eastAsia="ru-RU"/>
              </w:rPr>
              <w:t>depunerea electronică a ofertelor sau a cererilor de participare</w:t>
            </w:r>
          </w:p>
        </w:tc>
        <w:tc>
          <w:tcPr>
            <w:tcW w:w="3767" w:type="dxa"/>
            <w:shd w:val="clear" w:color="auto" w:fill="FFFFFF" w:themeFill="background1"/>
          </w:tcPr>
          <w:p w14:paraId="74AF1C5B" w14:textId="77777777" w:rsidR="00847CB1" w:rsidRPr="00847CB1" w:rsidRDefault="00847CB1" w:rsidP="00847CB1">
            <w:pPr>
              <w:shd w:val="clear" w:color="auto" w:fill="FFFFFF"/>
              <w:tabs>
                <w:tab w:val="right" w:pos="426"/>
              </w:tabs>
              <w:ind w:right="-426"/>
              <w:jc w:val="center"/>
              <w:rPr>
                <w:noProof w:val="0"/>
                <w:lang w:eastAsia="ru-RU"/>
              </w:rPr>
            </w:pPr>
            <w:r w:rsidRPr="00847CB1">
              <w:t>Da</w:t>
            </w:r>
          </w:p>
        </w:tc>
      </w:tr>
      <w:tr w:rsidR="00847CB1" w:rsidRPr="00847CB1" w14:paraId="201CFB7B" w14:textId="77777777" w:rsidTr="00081122">
        <w:tc>
          <w:tcPr>
            <w:tcW w:w="5274" w:type="dxa"/>
            <w:shd w:val="clear" w:color="auto" w:fill="FFFFFF" w:themeFill="background1"/>
          </w:tcPr>
          <w:p w14:paraId="3055D824" w14:textId="77777777" w:rsidR="00847CB1" w:rsidRPr="00847CB1" w:rsidRDefault="00847CB1" w:rsidP="00847CB1">
            <w:pPr>
              <w:shd w:val="clear" w:color="auto" w:fill="FFFFFF"/>
              <w:tabs>
                <w:tab w:val="right" w:pos="426"/>
              </w:tabs>
              <w:ind w:right="-426"/>
              <w:rPr>
                <w:noProof w:val="0"/>
                <w:lang w:eastAsia="ru-RU"/>
              </w:rPr>
            </w:pPr>
            <w:r w:rsidRPr="00847CB1">
              <w:rPr>
                <w:noProof w:val="0"/>
                <w:lang w:eastAsia="ru-RU"/>
              </w:rPr>
              <w:t>sistemul de comenzi electronice</w:t>
            </w:r>
          </w:p>
        </w:tc>
        <w:tc>
          <w:tcPr>
            <w:tcW w:w="3767" w:type="dxa"/>
            <w:shd w:val="clear" w:color="auto" w:fill="FFFFFF" w:themeFill="background1"/>
          </w:tcPr>
          <w:p w14:paraId="6851AB14" w14:textId="77777777" w:rsidR="00847CB1" w:rsidRPr="00847CB1" w:rsidRDefault="00847CB1" w:rsidP="00847CB1">
            <w:pPr>
              <w:shd w:val="clear" w:color="auto" w:fill="FFFFFF"/>
              <w:tabs>
                <w:tab w:val="right" w:pos="426"/>
              </w:tabs>
              <w:ind w:right="-426"/>
              <w:jc w:val="center"/>
              <w:rPr>
                <w:noProof w:val="0"/>
                <w:lang w:eastAsia="ru-RU"/>
              </w:rPr>
            </w:pPr>
            <w:r w:rsidRPr="00847CB1">
              <w:t>-</w:t>
            </w:r>
          </w:p>
        </w:tc>
      </w:tr>
      <w:tr w:rsidR="00847CB1" w:rsidRPr="00847CB1" w14:paraId="6F3E4540" w14:textId="77777777" w:rsidTr="00081122">
        <w:tc>
          <w:tcPr>
            <w:tcW w:w="5274" w:type="dxa"/>
            <w:shd w:val="clear" w:color="auto" w:fill="FFFFFF" w:themeFill="background1"/>
          </w:tcPr>
          <w:p w14:paraId="12E84FAA" w14:textId="77777777" w:rsidR="00847CB1" w:rsidRPr="00847CB1" w:rsidRDefault="00847CB1" w:rsidP="00847CB1">
            <w:pPr>
              <w:shd w:val="clear" w:color="auto" w:fill="FFFFFF"/>
              <w:tabs>
                <w:tab w:val="right" w:pos="426"/>
              </w:tabs>
              <w:ind w:right="-426"/>
              <w:rPr>
                <w:noProof w:val="0"/>
                <w:lang w:eastAsia="ru-RU"/>
              </w:rPr>
            </w:pPr>
            <w:r w:rsidRPr="00847CB1">
              <w:rPr>
                <w:noProof w:val="0"/>
                <w:lang w:eastAsia="ru-RU"/>
              </w:rPr>
              <w:t>facturarea electronică</w:t>
            </w:r>
          </w:p>
        </w:tc>
        <w:tc>
          <w:tcPr>
            <w:tcW w:w="3767" w:type="dxa"/>
            <w:shd w:val="clear" w:color="auto" w:fill="FFFFFF" w:themeFill="background1"/>
          </w:tcPr>
          <w:p w14:paraId="7544E626" w14:textId="77777777" w:rsidR="00847CB1" w:rsidRPr="00847CB1" w:rsidRDefault="00847CB1" w:rsidP="00847CB1">
            <w:pPr>
              <w:shd w:val="clear" w:color="auto" w:fill="FFFFFF"/>
              <w:tabs>
                <w:tab w:val="right" w:pos="426"/>
              </w:tabs>
              <w:ind w:right="-426"/>
              <w:jc w:val="center"/>
              <w:rPr>
                <w:noProof w:val="0"/>
                <w:lang w:eastAsia="ru-RU"/>
              </w:rPr>
            </w:pPr>
            <w:r w:rsidRPr="00847CB1">
              <w:t>Da</w:t>
            </w:r>
          </w:p>
        </w:tc>
      </w:tr>
      <w:tr w:rsidR="00847CB1" w:rsidRPr="00847CB1" w14:paraId="53334398" w14:textId="77777777" w:rsidTr="00081122">
        <w:trPr>
          <w:trHeight w:val="77"/>
        </w:trPr>
        <w:tc>
          <w:tcPr>
            <w:tcW w:w="5274" w:type="dxa"/>
            <w:shd w:val="clear" w:color="auto" w:fill="FFFFFF" w:themeFill="background1"/>
          </w:tcPr>
          <w:p w14:paraId="42F3956C" w14:textId="77777777" w:rsidR="00847CB1" w:rsidRPr="00847CB1" w:rsidRDefault="00847CB1" w:rsidP="00847CB1">
            <w:pPr>
              <w:shd w:val="clear" w:color="auto" w:fill="FFFFFF"/>
              <w:tabs>
                <w:tab w:val="right" w:pos="426"/>
              </w:tabs>
              <w:ind w:right="-426"/>
              <w:rPr>
                <w:noProof w:val="0"/>
                <w:lang w:eastAsia="ru-RU"/>
              </w:rPr>
            </w:pPr>
            <w:r w:rsidRPr="00847CB1">
              <w:rPr>
                <w:noProof w:val="0"/>
                <w:lang w:eastAsia="ru-RU"/>
              </w:rPr>
              <w:t>plățile electronice</w:t>
            </w:r>
          </w:p>
        </w:tc>
        <w:tc>
          <w:tcPr>
            <w:tcW w:w="3767" w:type="dxa"/>
            <w:shd w:val="clear" w:color="auto" w:fill="FFFFFF" w:themeFill="background1"/>
          </w:tcPr>
          <w:p w14:paraId="15B81CBD" w14:textId="77777777" w:rsidR="00847CB1" w:rsidRPr="00847CB1" w:rsidRDefault="00847CB1" w:rsidP="00847CB1">
            <w:pPr>
              <w:shd w:val="clear" w:color="auto" w:fill="FFFFFF"/>
              <w:tabs>
                <w:tab w:val="right" w:pos="426"/>
              </w:tabs>
              <w:ind w:right="-426"/>
              <w:jc w:val="center"/>
              <w:rPr>
                <w:noProof w:val="0"/>
                <w:lang w:eastAsia="ru-RU"/>
              </w:rPr>
            </w:pPr>
            <w:r w:rsidRPr="00847CB1">
              <w:t>Da</w:t>
            </w:r>
          </w:p>
        </w:tc>
      </w:tr>
    </w:tbl>
    <w:p w14:paraId="70B4FC40" w14:textId="77777777" w:rsidR="00847CB1" w:rsidRPr="00847CB1" w:rsidRDefault="00847CB1" w:rsidP="00847CB1">
      <w:pPr>
        <w:numPr>
          <w:ilvl w:val="0"/>
          <w:numId w:val="23"/>
        </w:numPr>
        <w:shd w:val="clear" w:color="auto" w:fill="FFFFFF"/>
        <w:tabs>
          <w:tab w:val="right" w:pos="426"/>
        </w:tabs>
        <w:spacing w:before="120"/>
        <w:ind w:left="360" w:right="-426"/>
        <w:rPr>
          <w:b/>
          <w:noProof w:val="0"/>
          <w:lang w:eastAsia="ru-RU"/>
        </w:rPr>
      </w:pPr>
      <w:r w:rsidRPr="00847CB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47CB1">
        <w:rPr>
          <w:b/>
          <w:noProof w:val="0"/>
          <w:shd w:val="clear" w:color="auto" w:fill="FFFFFF"/>
          <w:lang w:eastAsia="ru-RU"/>
        </w:rPr>
        <w:t>_______________________________________________ NU _______________________</w:t>
      </w:r>
    </w:p>
    <w:p w14:paraId="6A3E21E0" w14:textId="77777777" w:rsidR="00847CB1" w:rsidRPr="00847CB1" w:rsidRDefault="00847CB1" w:rsidP="00847CB1">
      <w:pPr>
        <w:shd w:val="clear" w:color="auto" w:fill="FFFFFF"/>
        <w:tabs>
          <w:tab w:val="right" w:pos="426"/>
        </w:tabs>
        <w:ind w:left="3960" w:right="-426"/>
        <w:contextualSpacing/>
        <w:jc w:val="center"/>
        <w:rPr>
          <w:noProof w:val="0"/>
          <w:sz w:val="20"/>
          <w:lang w:eastAsia="ru-RU"/>
        </w:rPr>
      </w:pPr>
      <w:r w:rsidRPr="00847CB1">
        <w:rPr>
          <w:noProof w:val="0"/>
          <w:sz w:val="20"/>
          <w:lang w:eastAsia="ru-RU"/>
        </w:rPr>
        <w:t>(se specifică da sau nu)</w:t>
      </w:r>
    </w:p>
    <w:p w14:paraId="6CA68DAD" w14:textId="77777777" w:rsidR="00847CB1" w:rsidRPr="00847CB1" w:rsidRDefault="00847CB1" w:rsidP="00847CB1">
      <w:pPr>
        <w:numPr>
          <w:ilvl w:val="0"/>
          <w:numId w:val="23"/>
        </w:numPr>
        <w:shd w:val="clear" w:color="auto" w:fill="FFFFFF"/>
        <w:tabs>
          <w:tab w:val="right" w:pos="426"/>
        </w:tabs>
        <w:spacing w:before="120"/>
        <w:ind w:left="0" w:right="-426" w:firstLine="0"/>
        <w:rPr>
          <w:b/>
          <w:noProof w:val="0"/>
          <w:lang w:eastAsia="ru-RU"/>
        </w:rPr>
      </w:pPr>
      <w:r w:rsidRPr="00847CB1">
        <w:rPr>
          <w:b/>
          <w:noProof w:val="0"/>
          <w:lang w:eastAsia="ru-RU"/>
        </w:rPr>
        <w:t xml:space="preserve">Alte informații relevante: </w:t>
      </w:r>
      <w:r w:rsidRPr="00847CB1">
        <w:rPr>
          <w:b/>
          <w:noProof w:val="0"/>
          <w:shd w:val="clear" w:color="auto" w:fill="FFFFFF"/>
          <w:lang w:eastAsia="ru-RU"/>
        </w:rPr>
        <w:t>__ - - - ______________________________________________</w:t>
      </w:r>
    </w:p>
    <w:p w14:paraId="4C9616FD" w14:textId="77777777" w:rsidR="00847CB1" w:rsidRPr="00847CB1" w:rsidRDefault="00847CB1" w:rsidP="00847CB1">
      <w:pPr>
        <w:shd w:val="clear" w:color="auto" w:fill="FFFFFF"/>
        <w:spacing w:before="120" w:after="120"/>
        <w:ind w:right="-426"/>
        <w:rPr>
          <w:b/>
          <w:noProof w:val="0"/>
          <w:lang w:eastAsia="ru-RU"/>
        </w:rPr>
      </w:pPr>
    </w:p>
    <w:p w14:paraId="603365BF" w14:textId="77AA4D6F" w:rsidR="00BE362C" w:rsidRDefault="00847CB1" w:rsidP="00847CB1">
      <w:pPr>
        <w:rPr>
          <w:noProof w:val="0"/>
          <w:sz w:val="20"/>
          <w:szCs w:val="20"/>
          <w:lang w:eastAsia="ru-RU"/>
        </w:rPr>
      </w:pPr>
      <w:r w:rsidRPr="00847CB1">
        <w:rPr>
          <w:b/>
          <w:noProof w:val="0"/>
          <w:lang w:eastAsia="ru-RU"/>
        </w:rPr>
        <w:t xml:space="preserve">Conducătorul grupului de lucru:  </w:t>
      </w:r>
      <w:r w:rsidRPr="00847CB1">
        <w:rPr>
          <w:b/>
          <w:noProof w:val="0"/>
          <w:shd w:val="clear" w:color="auto" w:fill="FFFFFF"/>
          <w:lang w:eastAsia="ru-RU"/>
        </w:rPr>
        <w:t xml:space="preserve">______________________________  </w:t>
      </w:r>
      <w:r w:rsidR="009C33BA" w:rsidRPr="009C33BA">
        <w:rPr>
          <w:b/>
          <w:noProof w:val="0"/>
          <w:shd w:val="clear" w:color="auto" w:fill="FFFFFF"/>
          <w:lang w:val="ro-MO" w:eastAsia="ru-RU"/>
        </w:rPr>
        <w:t>GRIȚAC Alina</w:t>
      </w:r>
    </w:p>
    <w:p w14:paraId="01650B4E" w14:textId="77777777" w:rsidR="009816F9" w:rsidRPr="009816F9" w:rsidRDefault="009816F9" w:rsidP="009816F9">
      <w:pPr>
        <w:shd w:val="clear" w:color="auto" w:fill="FFFFFF"/>
        <w:tabs>
          <w:tab w:val="right" w:pos="426"/>
        </w:tabs>
        <w:spacing w:before="120"/>
        <w:ind w:right="-426"/>
        <w:rPr>
          <w:b/>
          <w:noProof w:val="0"/>
          <w:lang w:eastAsia="ru-RU"/>
        </w:rPr>
      </w:pPr>
    </w:p>
    <w:p w14:paraId="0CEB8510" w14:textId="77777777" w:rsidR="00594E2C" w:rsidRDefault="00594E2C" w:rsidP="00502EFF">
      <w:pPr>
        <w:jc w:val="right"/>
        <w:rPr>
          <w:noProof w:val="0"/>
        </w:rPr>
      </w:pPr>
    </w:p>
    <w:p w14:paraId="3BD110FC" w14:textId="77777777" w:rsidR="00177EC2" w:rsidRDefault="00177EC2" w:rsidP="00502EFF">
      <w:pPr>
        <w:jc w:val="right"/>
        <w:rPr>
          <w:noProof w:val="0"/>
        </w:rPr>
      </w:pPr>
    </w:p>
    <w:p w14:paraId="5E857AB9" w14:textId="77777777" w:rsidR="00177EC2" w:rsidRDefault="00177EC2" w:rsidP="00502EFF">
      <w:pPr>
        <w:jc w:val="right"/>
        <w:rPr>
          <w:noProof w:val="0"/>
        </w:rPr>
      </w:pPr>
    </w:p>
    <w:p w14:paraId="41C1E99E" w14:textId="77777777" w:rsidR="00177EC2" w:rsidRDefault="00177EC2" w:rsidP="00502EFF">
      <w:pPr>
        <w:jc w:val="right"/>
        <w:rPr>
          <w:noProof w:val="0"/>
        </w:rPr>
      </w:pPr>
    </w:p>
    <w:p w14:paraId="472C2724" w14:textId="77777777" w:rsidR="00177EC2" w:rsidRDefault="00177EC2" w:rsidP="00502EFF">
      <w:pPr>
        <w:jc w:val="right"/>
        <w:rPr>
          <w:noProof w:val="0"/>
        </w:rPr>
      </w:pPr>
    </w:p>
    <w:p w14:paraId="03E67AA1" w14:textId="77777777" w:rsidR="00177EC2" w:rsidRDefault="00177EC2" w:rsidP="00502EFF">
      <w:pPr>
        <w:jc w:val="right"/>
        <w:rPr>
          <w:noProof w:val="0"/>
        </w:rPr>
      </w:pPr>
    </w:p>
    <w:p w14:paraId="3BFB3134" w14:textId="77777777" w:rsidR="00177EC2" w:rsidRDefault="00177EC2" w:rsidP="00502EFF">
      <w:pPr>
        <w:jc w:val="right"/>
        <w:rPr>
          <w:noProof w:val="0"/>
        </w:rPr>
      </w:pPr>
    </w:p>
    <w:p w14:paraId="2E9B7301" w14:textId="77777777" w:rsidR="00177EC2" w:rsidRDefault="00177EC2" w:rsidP="00502EFF">
      <w:pPr>
        <w:jc w:val="right"/>
        <w:rPr>
          <w:noProof w:val="0"/>
        </w:rPr>
      </w:pPr>
    </w:p>
    <w:p w14:paraId="6D2758E8" w14:textId="77777777" w:rsidR="00594E2C" w:rsidRDefault="00594E2C" w:rsidP="00502EFF">
      <w:pPr>
        <w:jc w:val="right"/>
        <w:rPr>
          <w:noProof w:val="0"/>
        </w:rPr>
      </w:pPr>
    </w:p>
    <w:p w14:paraId="2B7A84D5" w14:textId="77777777" w:rsidR="00594E2C" w:rsidRDefault="00594E2C" w:rsidP="00502EFF">
      <w:pPr>
        <w:jc w:val="right"/>
        <w:rPr>
          <w:noProof w:val="0"/>
        </w:rPr>
      </w:pPr>
    </w:p>
    <w:p w14:paraId="2D572367" w14:textId="77777777" w:rsidR="00594E2C" w:rsidRDefault="00594E2C" w:rsidP="00502EFF">
      <w:pPr>
        <w:jc w:val="right"/>
        <w:rPr>
          <w:noProof w:val="0"/>
        </w:rPr>
      </w:pPr>
    </w:p>
    <w:p w14:paraId="3172014A" w14:textId="77777777" w:rsidR="00594E2C" w:rsidRDefault="00594E2C" w:rsidP="00502EFF">
      <w:pPr>
        <w:jc w:val="right"/>
        <w:rPr>
          <w:noProof w:val="0"/>
        </w:rPr>
      </w:pPr>
    </w:p>
    <w:p w14:paraId="3AC0B1A5" w14:textId="77777777" w:rsidR="00594E2C" w:rsidRDefault="00594E2C" w:rsidP="00502EFF">
      <w:pPr>
        <w:jc w:val="right"/>
        <w:rPr>
          <w:noProof w:val="0"/>
        </w:rPr>
      </w:pPr>
    </w:p>
    <w:p w14:paraId="7CA700D4" w14:textId="77777777" w:rsidR="00594E2C" w:rsidRDefault="00594E2C" w:rsidP="00502EFF">
      <w:pPr>
        <w:jc w:val="right"/>
        <w:rPr>
          <w:noProof w:val="0"/>
        </w:rPr>
      </w:pPr>
    </w:p>
    <w:p w14:paraId="47DE5C4D" w14:textId="77777777" w:rsidR="00594E2C" w:rsidRDefault="00594E2C" w:rsidP="00502EFF">
      <w:pPr>
        <w:jc w:val="right"/>
        <w:rPr>
          <w:noProof w:val="0"/>
        </w:rPr>
      </w:pPr>
    </w:p>
    <w:p w14:paraId="4C02DE55" w14:textId="77777777" w:rsidR="00594E2C" w:rsidRDefault="00594E2C" w:rsidP="00502EFF">
      <w:pPr>
        <w:jc w:val="right"/>
        <w:rPr>
          <w:noProof w:val="0"/>
        </w:rPr>
      </w:pPr>
    </w:p>
    <w:p w14:paraId="2C20A490" w14:textId="77777777" w:rsidR="00594E2C" w:rsidRDefault="00594E2C" w:rsidP="00502EFF">
      <w:pPr>
        <w:jc w:val="right"/>
        <w:rPr>
          <w:noProof w:val="0"/>
        </w:rPr>
      </w:pPr>
    </w:p>
    <w:p w14:paraId="2B899BC4" w14:textId="77777777" w:rsidR="00594E2C" w:rsidRDefault="00594E2C" w:rsidP="00502EFF">
      <w:pPr>
        <w:jc w:val="right"/>
        <w:rPr>
          <w:noProof w:val="0"/>
        </w:rPr>
      </w:pPr>
    </w:p>
    <w:p w14:paraId="288BA8B9" w14:textId="77777777" w:rsidR="00594E2C" w:rsidRDefault="00594E2C" w:rsidP="00502EFF">
      <w:pPr>
        <w:jc w:val="right"/>
        <w:rPr>
          <w:noProof w:val="0"/>
        </w:rPr>
      </w:pPr>
    </w:p>
    <w:p w14:paraId="44788D9F" w14:textId="77777777" w:rsidR="00594E2C" w:rsidRDefault="00594E2C" w:rsidP="00502EFF">
      <w:pPr>
        <w:jc w:val="right"/>
        <w:rPr>
          <w:noProof w:val="0"/>
        </w:rPr>
      </w:pPr>
    </w:p>
    <w:p w14:paraId="5F3AAFBC" w14:textId="77777777" w:rsidR="00594E2C" w:rsidRDefault="00594E2C" w:rsidP="00502EFF">
      <w:pPr>
        <w:jc w:val="right"/>
        <w:rPr>
          <w:noProof w:val="0"/>
        </w:rPr>
      </w:pPr>
    </w:p>
    <w:p w14:paraId="3D8A72B1" w14:textId="77777777" w:rsidR="00594E2C" w:rsidRDefault="00594E2C" w:rsidP="00502EFF">
      <w:pPr>
        <w:jc w:val="right"/>
        <w:rPr>
          <w:noProof w:val="0"/>
        </w:rPr>
      </w:pPr>
    </w:p>
    <w:p w14:paraId="65CB60C4" w14:textId="77777777" w:rsidR="00594E2C" w:rsidRDefault="00594E2C" w:rsidP="00502EFF">
      <w:pPr>
        <w:jc w:val="right"/>
        <w:rPr>
          <w:noProof w:val="0"/>
        </w:rPr>
      </w:pPr>
    </w:p>
    <w:p w14:paraId="7423E1BB" w14:textId="77777777" w:rsidR="00594E2C" w:rsidRDefault="00594E2C" w:rsidP="00502EFF">
      <w:pPr>
        <w:jc w:val="right"/>
        <w:rPr>
          <w:noProof w:val="0"/>
        </w:rPr>
      </w:pPr>
    </w:p>
    <w:p w14:paraId="18435436" w14:textId="77777777" w:rsidR="00594E2C" w:rsidRDefault="00594E2C" w:rsidP="00502EFF">
      <w:pPr>
        <w:jc w:val="right"/>
        <w:rPr>
          <w:noProof w:val="0"/>
        </w:rPr>
      </w:pPr>
    </w:p>
    <w:p w14:paraId="6AB1BC68" w14:textId="77777777" w:rsidR="00802941" w:rsidRDefault="00802941" w:rsidP="00502EFF">
      <w:pPr>
        <w:jc w:val="right"/>
        <w:rPr>
          <w:noProof w:val="0"/>
        </w:rPr>
      </w:pPr>
    </w:p>
    <w:p w14:paraId="3F95CB6E" w14:textId="77777777" w:rsidR="00802941" w:rsidRDefault="00802941" w:rsidP="00502EFF">
      <w:pPr>
        <w:jc w:val="right"/>
        <w:rPr>
          <w:noProof w:val="0"/>
        </w:rPr>
      </w:pPr>
    </w:p>
    <w:p w14:paraId="70AA1925" w14:textId="77777777" w:rsidR="00802941" w:rsidRDefault="00802941" w:rsidP="00502EFF">
      <w:pPr>
        <w:jc w:val="right"/>
        <w:rPr>
          <w:noProof w:val="0"/>
        </w:rPr>
      </w:pPr>
    </w:p>
    <w:p w14:paraId="489386A5" w14:textId="77777777" w:rsidR="00802941" w:rsidRDefault="00802941" w:rsidP="00502EFF">
      <w:pPr>
        <w:jc w:val="right"/>
        <w:rPr>
          <w:noProof w:val="0"/>
        </w:rPr>
      </w:pPr>
    </w:p>
    <w:p w14:paraId="5EA1387D" w14:textId="77777777" w:rsidR="00802941" w:rsidRDefault="00802941" w:rsidP="00502EFF">
      <w:pPr>
        <w:jc w:val="right"/>
        <w:rPr>
          <w:noProof w:val="0"/>
        </w:rPr>
      </w:pPr>
    </w:p>
    <w:p w14:paraId="6A00F75D" w14:textId="77777777" w:rsidR="00802941" w:rsidRDefault="00802941" w:rsidP="00502EFF">
      <w:pPr>
        <w:jc w:val="right"/>
        <w:rPr>
          <w:noProof w:val="0"/>
        </w:rPr>
      </w:pPr>
    </w:p>
    <w:p w14:paraId="421E9077" w14:textId="77777777" w:rsidR="00802941" w:rsidRDefault="00802941" w:rsidP="00502EFF">
      <w:pPr>
        <w:jc w:val="right"/>
        <w:rPr>
          <w:noProof w:val="0"/>
        </w:rPr>
      </w:pPr>
    </w:p>
    <w:p w14:paraId="2998EB5D" w14:textId="77777777" w:rsidR="00802941" w:rsidRDefault="00802941" w:rsidP="00502EFF">
      <w:pPr>
        <w:jc w:val="right"/>
        <w:rPr>
          <w:noProof w:val="0"/>
        </w:rPr>
      </w:pPr>
    </w:p>
    <w:p w14:paraId="6A8A2939" w14:textId="77777777" w:rsidR="00802941" w:rsidRDefault="00802941" w:rsidP="00502EFF">
      <w:pPr>
        <w:jc w:val="right"/>
        <w:rPr>
          <w:noProof w:val="0"/>
        </w:rPr>
      </w:pPr>
    </w:p>
    <w:p w14:paraId="515C52C3" w14:textId="77777777" w:rsidR="00802941" w:rsidRDefault="00802941" w:rsidP="00502EFF">
      <w:pPr>
        <w:jc w:val="right"/>
        <w:rPr>
          <w:noProof w:val="0"/>
        </w:rPr>
      </w:pPr>
    </w:p>
    <w:p w14:paraId="5DDFE19F" w14:textId="77777777" w:rsidR="00802941" w:rsidRDefault="00802941" w:rsidP="00502EFF">
      <w:pPr>
        <w:jc w:val="right"/>
        <w:rPr>
          <w:noProof w:val="0"/>
        </w:rPr>
      </w:pPr>
    </w:p>
    <w:p w14:paraId="77926704" w14:textId="77777777" w:rsidR="00594E2C" w:rsidRDefault="00594E2C" w:rsidP="00502EFF">
      <w:pPr>
        <w:jc w:val="right"/>
        <w:rPr>
          <w:noProof w:val="0"/>
        </w:rPr>
      </w:pPr>
    </w:p>
    <w:p w14:paraId="415DBA4C" w14:textId="77777777" w:rsidR="00594E2C" w:rsidRDefault="00594E2C" w:rsidP="00502EFF">
      <w:pPr>
        <w:jc w:val="right"/>
        <w:rPr>
          <w:noProof w:val="0"/>
        </w:rPr>
      </w:pPr>
    </w:p>
    <w:p w14:paraId="578CD8D1" w14:textId="77777777" w:rsidR="00594E2C" w:rsidRDefault="00594E2C" w:rsidP="00502EFF">
      <w:pPr>
        <w:jc w:val="right"/>
        <w:rPr>
          <w:noProof w:val="0"/>
        </w:rPr>
      </w:pPr>
    </w:p>
    <w:p w14:paraId="7E860AEC" w14:textId="43C0D3DF"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23AB3">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23AB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23AB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23AB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23AB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23AB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23AB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23AB3">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23AB3">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505E8009" w14:textId="77777777" w:rsidR="002A045C" w:rsidRDefault="002A045C" w:rsidP="00502EFF">
      <w:pPr>
        <w:jc w:val="right"/>
        <w:rPr>
          <w:noProof w:val="0"/>
        </w:rPr>
      </w:pPr>
    </w:p>
    <w:p w14:paraId="1D797148" w14:textId="77777777" w:rsidR="001E5296" w:rsidRDefault="001E5296" w:rsidP="00502EFF">
      <w:pPr>
        <w:jc w:val="right"/>
        <w:rPr>
          <w:noProof w:val="0"/>
        </w:rPr>
      </w:pPr>
    </w:p>
    <w:p w14:paraId="626D162A" w14:textId="77777777" w:rsidR="00487DC6" w:rsidRDefault="00487DC6" w:rsidP="00502EFF">
      <w:pPr>
        <w:jc w:val="right"/>
        <w:rPr>
          <w:noProof w:val="0"/>
        </w:rPr>
      </w:pPr>
    </w:p>
    <w:p w14:paraId="0433DA9E" w14:textId="7B60EC8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23AB3">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1B03280F" w:rsidR="009D62FF" w:rsidRPr="00FF430B" w:rsidRDefault="00FD2324" w:rsidP="00FD2324">
            <w:pPr>
              <w:ind w:right="-1"/>
              <w:jc w:val="both"/>
              <w:rPr>
                <w:rFonts w:eastAsia="Cambria"/>
                <w:noProof w:val="0"/>
              </w:rPr>
            </w:pPr>
            <w:r w:rsidRPr="00FD2324">
              <w:rPr>
                <w:rFonts w:eastAsia="Cambria"/>
                <w:noProof w:val="0"/>
              </w:rPr>
              <w:t>Primăria comunei Ciorescu</w:t>
            </w: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148A9BD9" w:rsidR="009D62FF" w:rsidRPr="00FF430B" w:rsidRDefault="00FD2324" w:rsidP="009D62FF">
            <w:pPr>
              <w:ind w:right="-1"/>
              <w:jc w:val="both"/>
              <w:rPr>
                <w:rFonts w:eastAsia="Cambria"/>
                <w:noProof w:val="0"/>
              </w:rPr>
            </w:pPr>
            <w:r>
              <w:rPr>
                <w:rFonts w:eastAsia="Cambria"/>
                <w:noProof w:val="0"/>
              </w:rPr>
              <w:t xml:space="preserve">Comuna </w:t>
            </w:r>
            <w:r w:rsidRPr="00FD2324">
              <w:rPr>
                <w:rFonts w:eastAsia="Cambria"/>
                <w:noProof w:val="0"/>
              </w:rPr>
              <w:t>Ciorescu</w:t>
            </w:r>
            <w:r>
              <w:rPr>
                <w:rFonts w:eastAsia="Cambria"/>
                <w:noProof w:val="0"/>
              </w:rPr>
              <w:t>, municipiul Chișinău</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34804F33" w:rsidR="009D62FF" w:rsidRPr="00FF430B" w:rsidRDefault="00FD2324" w:rsidP="00FD2324">
            <w:pPr>
              <w:ind w:right="-1"/>
              <w:jc w:val="both"/>
              <w:rPr>
                <w:rFonts w:eastAsia="Cambria"/>
                <w:noProof w:val="0"/>
              </w:rPr>
            </w:pPr>
            <w:r w:rsidRPr="00FD2324">
              <w:rPr>
                <w:rFonts w:eastAsia="Cambria"/>
                <w:noProof w:val="0"/>
              </w:rPr>
              <w:t>1007601010437</w:t>
            </w: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2175D1CE" w14:textId="77777777" w:rsidR="00FD2324" w:rsidRPr="00FD2324" w:rsidRDefault="00FD2324" w:rsidP="00FD2324">
            <w:pPr>
              <w:ind w:right="-1"/>
              <w:jc w:val="both"/>
              <w:rPr>
                <w:rFonts w:eastAsia="Cambria"/>
                <w:noProof w:val="0"/>
              </w:rPr>
            </w:pPr>
            <w:r w:rsidRPr="00FD2324">
              <w:rPr>
                <w:rFonts w:eastAsia="Cambria"/>
                <w:noProof w:val="0"/>
              </w:rPr>
              <w:t xml:space="preserve">MD-2089, </w:t>
            </w:r>
          </w:p>
          <w:p w14:paraId="091F016B" w14:textId="3FFE80D0" w:rsidR="009D62FF" w:rsidRPr="00FF430B" w:rsidRDefault="00FD2324" w:rsidP="00FD2324">
            <w:pPr>
              <w:ind w:right="-1"/>
              <w:jc w:val="both"/>
              <w:rPr>
                <w:rFonts w:eastAsia="Cambria"/>
                <w:noProof w:val="0"/>
              </w:rPr>
            </w:pPr>
            <w:r w:rsidRPr="00FD2324">
              <w:rPr>
                <w:rFonts w:eastAsia="Cambria"/>
                <w:noProof w:val="0"/>
              </w:rPr>
              <w:t>Mun. Chișinău, Comuna Ciorescu, Str. Alexandru cel Bun, nr. 17</w:t>
            </w: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45499FB2" w:rsidR="009D62FF" w:rsidRPr="00FF430B" w:rsidRDefault="00FD2324" w:rsidP="00FD2324">
            <w:pPr>
              <w:ind w:right="-1"/>
              <w:jc w:val="both"/>
              <w:rPr>
                <w:rFonts w:eastAsia="Cambria"/>
                <w:noProof w:val="0"/>
              </w:rPr>
            </w:pPr>
            <w:r w:rsidRPr="00FD2324">
              <w:rPr>
                <w:rFonts w:eastAsia="Cambria"/>
                <w:noProof w:val="0"/>
              </w:rPr>
              <w:t>0-22-45-68-72</w:t>
            </w: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29BCDA1F" w:rsidR="009D62FF" w:rsidRPr="00FF430B" w:rsidRDefault="0002599A" w:rsidP="00FD2324">
            <w:pPr>
              <w:ind w:right="-1"/>
              <w:jc w:val="both"/>
              <w:rPr>
                <w:rFonts w:eastAsia="Cambria"/>
                <w:noProof w:val="0"/>
              </w:rPr>
            </w:pPr>
            <w:hyperlink r:id="rId14" w:history="1">
              <w:r w:rsidR="00FD2324" w:rsidRPr="00B93BFB">
                <w:rPr>
                  <w:rStyle w:val="af3"/>
                  <w:rFonts w:eastAsia="Cambria"/>
                  <w:noProof w:val="0"/>
                </w:rPr>
                <w:t>primariaciorescu@gmail.com</w:t>
              </w:r>
            </w:hyperlink>
            <w:r w:rsidR="00FD2324">
              <w:rPr>
                <w:rFonts w:eastAsia="Cambria"/>
                <w:noProof w:val="0"/>
              </w:rPr>
              <w:t xml:space="preserve">, </w:t>
            </w:r>
            <w:hyperlink r:id="rId15" w:history="1">
              <w:r w:rsidR="00FD2324" w:rsidRPr="00B93BFB">
                <w:rPr>
                  <w:rStyle w:val="af3"/>
                  <w:rFonts w:eastAsia="Cambria"/>
                  <w:noProof w:val="0"/>
                </w:rPr>
                <w:t>contabilitatea.ciorescu@gmail.com</w:t>
              </w:r>
            </w:hyperlink>
            <w:r w:rsidR="00FD2324">
              <w:rPr>
                <w:rFonts w:eastAsia="Cambria"/>
                <w:noProof w:val="0"/>
              </w:rPr>
              <w:t xml:space="preserve"> </w:t>
            </w: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62E6F86A" w:rsidR="009D62FF" w:rsidRPr="00FF430B" w:rsidRDefault="00FD2324" w:rsidP="00FD2324">
            <w:pPr>
              <w:ind w:right="-1"/>
              <w:jc w:val="both"/>
              <w:rPr>
                <w:rFonts w:eastAsia="Cambria"/>
                <w:noProof w:val="0"/>
              </w:rPr>
            </w:pPr>
            <w:r w:rsidRPr="00FD2324">
              <w:rPr>
                <w:rFonts w:eastAsia="Cambria"/>
                <w:noProof w:val="0"/>
              </w:rPr>
              <w:t>ciorescu.md</w:t>
            </w:r>
            <w:r>
              <w:rPr>
                <w:rFonts w:eastAsia="Cambria"/>
                <w:noProof w:val="0"/>
              </w:rPr>
              <w:t xml:space="preserve">  </w:t>
            </w: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2290CC59" w14:textId="77777777" w:rsidR="00FD2324" w:rsidRPr="00FD2324" w:rsidRDefault="00FD2324" w:rsidP="00FD2324">
            <w:pPr>
              <w:ind w:right="-1"/>
              <w:jc w:val="both"/>
              <w:rPr>
                <w:rFonts w:eastAsia="Cambria"/>
                <w:noProof w:val="0"/>
              </w:rPr>
            </w:pPr>
            <w:r w:rsidRPr="00FD2324">
              <w:rPr>
                <w:rFonts w:eastAsia="Cambria"/>
                <w:noProof w:val="0"/>
              </w:rPr>
              <w:t>Bostan Natalia</w:t>
            </w:r>
          </w:p>
          <w:p w14:paraId="00459C4E" w14:textId="27FC2A9B" w:rsidR="009D62FF" w:rsidRPr="00FF430B" w:rsidRDefault="00FD2324" w:rsidP="00FD2324">
            <w:pPr>
              <w:ind w:right="-1"/>
              <w:jc w:val="both"/>
              <w:rPr>
                <w:rFonts w:eastAsia="Cambria"/>
                <w:noProof w:val="0"/>
              </w:rPr>
            </w:pPr>
            <w:r w:rsidRPr="00FD2324">
              <w:rPr>
                <w:rFonts w:eastAsia="Cambria"/>
                <w:noProof w:val="0"/>
              </w:rPr>
              <w:t>069782355</w:t>
            </w: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2B4661A5" w:rsidR="009D62FF" w:rsidRPr="00FF430B" w:rsidRDefault="00FD2324" w:rsidP="009D62FF">
            <w:pPr>
              <w:ind w:right="-1"/>
              <w:jc w:val="both"/>
              <w:rPr>
                <w:rFonts w:eastAsia="Cambria"/>
                <w:noProof w:val="0"/>
              </w:rPr>
            </w:pPr>
            <w:r w:rsidRPr="00FD2324">
              <w:rPr>
                <w:rFonts w:eastAsia="Cambria"/>
                <w:noProof w:val="0"/>
              </w:rPr>
              <w:t>Administrația Publică Locală</w:t>
            </w:r>
          </w:p>
        </w:tc>
      </w:tr>
    </w:tbl>
    <w:p w14:paraId="7E1B20DA" w14:textId="77777777" w:rsidR="009D62FF" w:rsidRPr="00FF430B" w:rsidRDefault="009D62FF" w:rsidP="00423AB3">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23AB3">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23AB3">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56FB8B61"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0B1EF93C"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23AB3">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3E4C22FA" w14:textId="77777777" w:rsidR="001E5296" w:rsidRDefault="001E5296" w:rsidP="00BA7FF4">
      <w:pPr>
        <w:jc w:val="right"/>
        <w:rPr>
          <w:noProof w:val="0"/>
        </w:rPr>
      </w:pPr>
      <w:bookmarkStart w:id="46" w:name="_Toc449692095"/>
    </w:p>
    <w:p w14:paraId="09E6A2CC" w14:textId="77777777" w:rsidR="001E5296" w:rsidRDefault="001E5296"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20825AB8" w:rsidR="00B65C93" w:rsidRDefault="00B65C93" w:rsidP="00950D18">
      <w:pPr>
        <w:pStyle w:val="a7"/>
        <w:tabs>
          <w:tab w:val="left" w:pos="567"/>
        </w:tabs>
        <w:spacing w:line="360" w:lineRule="auto"/>
        <w:rPr>
          <w:rFonts w:ascii="Times New Roman" w:hAnsi="Times New Roman"/>
          <w:szCs w:val="24"/>
        </w:rPr>
      </w:pPr>
    </w:p>
    <w:p w14:paraId="43DEF7CC" w14:textId="5BD5145D" w:rsidR="004B114B" w:rsidRDefault="004B114B"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23AB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00014A5" w14:textId="77777777" w:rsidR="001E5296" w:rsidRDefault="001E5296" w:rsidP="006C4C0E">
      <w:pPr>
        <w:tabs>
          <w:tab w:val="left" w:leader="underscore" w:pos="6465"/>
          <w:tab w:val="right" w:leader="underscore" w:pos="9777"/>
        </w:tabs>
        <w:spacing w:line="302" w:lineRule="auto"/>
        <w:rPr>
          <w:rFonts w:eastAsia="PMingLiU"/>
          <w:lang w:eastAsia="zh-CN"/>
        </w:rPr>
      </w:pPr>
    </w:p>
    <w:p w14:paraId="4E24E20C" w14:textId="77777777" w:rsidR="001E5296" w:rsidRDefault="001E5296" w:rsidP="006C4C0E">
      <w:pPr>
        <w:tabs>
          <w:tab w:val="left" w:leader="underscore" w:pos="6465"/>
          <w:tab w:val="right" w:leader="underscore" w:pos="9777"/>
        </w:tabs>
        <w:spacing w:line="302" w:lineRule="auto"/>
        <w:rPr>
          <w:rFonts w:eastAsia="PMingLiU"/>
          <w:lang w:eastAsia="zh-CN"/>
        </w:rPr>
      </w:pPr>
    </w:p>
    <w:p w14:paraId="7800B39B" w14:textId="77777777" w:rsidR="001E5296" w:rsidRPr="00FF430B" w:rsidRDefault="001E5296" w:rsidP="006C4C0E">
      <w:pPr>
        <w:tabs>
          <w:tab w:val="left" w:leader="underscore" w:pos="6465"/>
          <w:tab w:val="right" w:leader="underscore" w:pos="9777"/>
        </w:tabs>
        <w:spacing w:line="302" w:lineRule="auto"/>
        <w:rPr>
          <w:rFonts w:eastAsia="PMingLiU"/>
          <w:lang w:eastAsia="zh-CN"/>
        </w:rPr>
      </w:pPr>
    </w:p>
    <w:p w14:paraId="3056322E" w14:textId="77777777" w:rsidR="001E5296" w:rsidRDefault="001E5296" w:rsidP="001E5296">
      <w:pPr>
        <w:jc w:val="right"/>
        <w:rPr>
          <w:noProof w:val="0"/>
        </w:rPr>
      </w:pPr>
    </w:p>
    <w:p w14:paraId="75CFEDCB" w14:textId="77777777" w:rsidR="001E5296" w:rsidRDefault="001E5296" w:rsidP="001E5296">
      <w:pPr>
        <w:jc w:val="right"/>
        <w:rPr>
          <w:noProof w:val="0"/>
        </w:rPr>
      </w:pPr>
    </w:p>
    <w:p w14:paraId="4527E8AF" w14:textId="77777777" w:rsidR="001E5296" w:rsidRPr="00FF430B" w:rsidRDefault="001E5296" w:rsidP="001E5296">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27165EC9" w14:textId="77777777" w:rsidR="001E5296" w:rsidRPr="00FF430B" w:rsidRDefault="001E5296" w:rsidP="001E5296">
      <w:pPr>
        <w:jc w:val="right"/>
        <w:rPr>
          <w:noProof w:val="0"/>
        </w:rPr>
      </w:pPr>
      <w:r w:rsidRPr="00FF430B">
        <w:rPr>
          <w:noProof w:val="0"/>
        </w:rPr>
        <w:t>la Documentația standard nr._____</w:t>
      </w:r>
    </w:p>
    <w:p w14:paraId="1492D47A" w14:textId="203F1D5D" w:rsidR="002D6E71" w:rsidRPr="00FF430B" w:rsidRDefault="001E5296" w:rsidP="001E5296">
      <w:pPr>
        <w:tabs>
          <w:tab w:val="left" w:leader="underscore" w:pos="6465"/>
          <w:tab w:val="right" w:leader="underscore" w:pos="9777"/>
        </w:tabs>
        <w:spacing w:line="302" w:lineRule="auto"/>
        <w:jc w:val="right"/>
        <w:rPr>
          <w:rFonts w:eastAsia="PMingLiU"/>
          <w:lang w:eastAsia="zh-CN"/>
        </w:rPr>
      </w:pPr>
      <w:r w:rsidRPr="00FF430B">
        <w:rPr>
          <w:noProof w:val="0"/>
        </w:rPr>
        <w:t>din “____” ________ 20___</w:t>
      </w: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A42D009" w14:textId="62C89C7A" w:rsidR="000C5DFB" w:rsidRPr="00FF430B" w:rsidRDefault="000C5DFB" w:rsidP="000C5DFB">
      <w:pPr>
        <w:jc w:val="right"/>
        <w:rPr>
          <w:noProof w:val="0"/>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1206C74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CB326C">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D79F342" w14:textId="14E5AF59" w:rsidR="000E4D7D" w:rsidRDefault="000E4D7D" w:rsidP="00196AB4">
      <w:pPr>
        <w:jc w:val="both"/>
        <w:rPr>
          <w:b/>
        </w:rPr>
      </w:pPr>
    </w:p>
    <w:p w14:paraId="4A84934B" w14:textId="5B13734B" w:rsidR="00C84D42" w:rsidRDefault="00C84D42" w:rsidP="00196AB4">
      <w:pPr>
        <w:jc w:val="both"/>
        <w:rPr>
          <w:b/>
        </w:rPr>
      </w:pPr>
    </w:p>
    <w:p w14:paraId="143AF64A" w14:textId="350739E5" w:rsidR="00C84D42" w:rsidRDefault="00C84D42" w:rsidP="00196AB4">
      <w:pPr>
        <w:jc w:val="both"/>
        <w:rPr>
          <w:b/>
        </w:rPr>
      </w:pPr>
    </w:p>
    <w:p w14:paraId="7144C4D4" w14:textId="763FF385" w:rsidR="00C84D42" w:rsidRDefault="00C84D42" w:rsidP="00196AB4">
      <w:pPr>
        <w:jc w:val="both"/>
        <w:rPr>
          <w:b/>
        </w:rPr>
      </w:pPr>
    </w:p>
    <w:p w14:paraId="0E6E34EC" w14:textId="34F10219" w:rsidR="00C84D42" w:rsidRDefault="00C84D42" w:rsidP="00196AB4">
      <w:pPr>
        <w:jc w:val="both"/>
        <w:rPr>
          <w:b/>
        </w:rPr>
      </w:pPr>
    </w:p>
    <w:p w14:paraId="1CEA540C" w14:textId="64A71777" w:rsidR="00C84D42" w:rsidRDefault="00C84D42" w:rsidP="00196AB4">
      <w:pPr>
        <w:jc w:val="both"/>
        <w:rPr>
          <w:b/>
        </w:rPr>
      </w:pPr>
    </w:p>
    <w:p w14:paraId="793C1887" w14:textId="1185ED41" w:rsidR="00C84D42" w:rsidRDefault="00C84D42" w:rsidP="00196AB4">
      <w:pPr>
        <w:jc w:val="both"/>
        <w:rPr>
          <w:b/>
        </w:rPr>
      </w:pPr>
    </w:p>
    <w:p w14:paraId="59EB93FA" w14:textId="3D98D4F5" w:rsidR="00C84D42" w:rsidRDefault="00C84D42" w:rsidP="00196AB4">
      <w:pPr>
        <w:jc w:val="both"/>
        <w:rPr>
          <w:b/>
        </w:rPr>
      </w:pPr>
    </w:p>
    <w:p w14:paraId="2B2E8D80" w14:textId="33F740D1" w:rsidR="00C84D42" w:rsidRDefault="00C84D42" w:rsidP="00196AB4">
      <w:pPr>
        <w:jc w:val="both"/>
        <w:rPr>
          <w:b/>
        </w:rPr>
      </w:pPr>
    </w:p>
    <w:p w14:paraId="2F7E592F" w14:textId="1D302FF3" w:rsidR="00C84D42" w:rsidRDefault="00C84D42" w:rsidP="00196AB4">
      <w:pPr>
        <w:jc w:val="both"/>
        <w:rPr>
          <w:b/>
        </w:rPr>
      </w:pPr>
    </w:p>
    <w:p w14:paraId="5CAC48E1" w14:textId="5874C424" w:rsidR="00C84D42" w:rsidRDefault="00C84D42" w:rsidP="00196AB4">
      <w:pPr>
        <w:jc w:val="both"/>
        <w:rPr>
          <w:b/>
        </w:rPr>
      </w:pPr>
    </w:p>
    <w:p w14:paraId="12958235" w14:textId="0CB0D8AA" w:rsidR="00C84D42" w:rsidRDefault="00C84D42" w:rsidP="00196AB4">
      <w:pPr>
        <w:jc w:val="both"/>
        <w:rPr>
          <w:b/>
        </w:rPr>
      </w:pPr>
    </w:p>
    <w:p w14:paraId="766A50B3" w14:textId="77777777" w:rsidR="00C84D42" w:rsidRPr="00FF430B" w:rsidRDefault="00C84D42" w:rsidP="00196AB4">
      <w:pPr>
        <w:jc w:val="both"/>
        <w:rPr>
          <w:b/>
        </w:rPr>
      </w:pPr>
    </w:p>
    <w:p w14:paraId="56112218" w14:textId="78D183A2"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w:t>
      </w:r>
      <w:r w:rsidR="00F54219">
        <w:rPr>
          <w:rFonts w:ascii="Times New Roman" w:hAnsi="Times New Roman" w:cs="Times New Roman"/>
          <w:color w:val="auto"/>
        </w:rPr>
        <w:t xml:space="preserve"> </w:t>
      </w:r>
      <w:r w:rsidRPr="00FF430B">
        <w:rPr>
          <w:rFonts w:ascii="Times New Roman" w:hAnsi="Times New Roman" w:cs="Times New Roman"/>
          <w:color w:val="auto"/>
        </w:rPr>
        <w:t xml:space="preserve">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7EC721A" w14:textId="77777777" w:rsidR="00375224" w:rsidRDefault="00375224" w:rsidP="00E94D3E">
      <w:pPr>
        <w:ind w:firstLine="709"/>
        <w:jc w:val="center"/>
        <w:rPr>
          <w:b/>
          <w:bCs/>
          <w:noProof w:val="0"/>
          <w:sz w:val="28"/>
          <w:szCs w:val="28"/>
          <w:highlight w:val="yellow"/>
          <w:lang w:eastAsia="ru-RU"/>
        </w:rPr>
      </w:pPr>
    </w:p>
    <w:p w14:paraId="6A55CC41" w14:textId="534A6B1A" w:rsidR="00E71F7B" w:rsidRPr="00FF430B" w:rsidRDefault="00E94D3E" w:rsidP="00E94D3E">
      <w:pPr>
        <w:ind w:firstLine="709"/>
        <w:jc w:val="center"/>
        <w:rPr>
          <w:b/>
        </w:rPr>
      </w:pPr>
      <w:r w:rsidRPr="00E94D3E">
        <w:rPr>
          <w:b/>
          <w:bCs/>
          <w:noProof w:val="0"/>
          <w:sz w:val="28"/>
          <w:szCs w:val="28"/>
          <w:highlight w:val="yellow"/>
          <w:lang w:val="en-US" w:eastAsia="ru-RU"/>
        </w:rPr>
        <w:t>Lot I</w:t>
      </w:r>
    </w:p>
    <w:p w14:paraId="3B2E2D09" w14:textId="640C0CCA" w:rsidR="00E94D3E" w:rsidRDefault="00E94D3E" w:rsidP="00E94D3E">
      <w:pPr>
        <w:jc w:val="both"/>
        <w:rPr>
          <w:b/>
          <w:bCs/>
          <w:i/>
          <w:iCs/>
        </w:rPr>
      </w:pPr>
      <w:r w:rsidRPr="0087241A">
        <w:rPr>
          <w:b/>
          <w:bCs/>
          <w:lang w:val="en-US" w:eastAsia="ru-RU"/>
        </w:rPr>
        <w:t>Obiectul achiziţiilor</w:t>
      </w:r>
      <w:r>
        <w:rPr>
          <w:sz w:val="28"/>
          <w:szCs w:val="28"/>
          <w:lang w:val="en-US" w:eastAsia="ru-RU"/>
        </w:rPr>
        <w:t>:</w:t>
      </w:r>
      <w:r w:rsidRPr="00BC1B13">
        <w:rPr>
          <w:color w:val="000000"/>
          <w:sz w:val="16"/>
          <w:szCs w:val="16"/>
        </w:rPr>
        <w:t xml:space="preserve"> </w:t>
      </w:r>
      <w:r w:rsidR="007F59AB" w:rsidRPr="007F59AB">
        <w:rPr>
          <w:b/>
          <w:bCs/>
          <w:i/>
          <w:iCs/>
          <w:noProof w:val="0"/>
          <w:sz w:val="28"/>
          <w:szCs w:val="32"/>
          <w:u w:val="single"/>
          <w:shd w:val="clear" w:color="auto" w:fill="FFFFFF"/>
          <w:lang w:val="en-US" w:eastAsia="ru-RU"/>
        </w:rPr>
        <w:t>Lucrări de reparație a str. Nucarilor (de la str. Albișoara pînă la str. Teilor L=320 m)</w:t>
      </w:r>
      <w:r w:rsidR="007F59AB" w:rsidRPr="007F59AB">
        <w:rPr>
          <w:b/>
          <w:i/>
          <w:iCs/>
          <w:noProof w:val="0"/>
          <w:sz w:val="28"/>
          <w:szCs w:val="32"/>
          <w:u w:val="single"/>
          <w:shd w:val="clear" w:color="auto" w:fill="FFFFFF"/>
          <w:lang w:eastAsia="ru-RU"/>
        </w:rPr>
        <w:t>, din comuna Ciorescu, mun. Chișinău</w:t>
      </w:r>
    </w:p>
    <w:p w14:paraId="75828A75" w14:textId="77777777" w:rsidR="00E94D3E" w:rsidRPr="005E1B3E" w:rsidRDefault="00E94D3E" w:rsidP="00E94D3E">
      <w:pPr>
        <w:jc w:val="both"/>
        <w:rPr>
          <w:i/>
          <w:u w:val="single"/>
        </w:rPr>
      </w:pPr>
    </w:p>
    <w:p w14:paraId="2C06A2B1" w14:textId="77777777" w:rsidR="00E94D3E" w:rsidRPr="005A22B0" w:rsidRDefault="00E94D3E" w:rsidP="00E94D3E">
      <w:pPr>
        <w:tabs>
          <w:tab w:val="left" w:pos="567"/>
        </w:tabs>
        <w:jc w:val="both"/>
      </w:pPr>
      <w:r>
        <w:t xml:space="preserve"> </w:t>
      </w:r>
      <w:r w:rsidRPr="005A22B0">
        <w:t>Autoritatea contractantă _____</w:t>
      </w:r>
      <w:r w:rsidRPr="005A22B0">
        <w:rPr>
          <w:b/>
          <w:bCs/>
          <w:sz w:val="28"/>
          <w:szCs w:val="28"/>
          <w:u w:val="single"/>
          <w:lang w:val="en-US" w:eastAsia="ru-RU"/>
        </w:rPr>
        <w:t xml:space="preserve"> </w:t>
      </w:r>
      <w:r w:rsidRPr="005A22B0">
        <w:rPr>
          <w:b/>
          <w:bCs/>
          <w:u w:val="single"/>
          <w:lang w:val="en-US"/>
        </w:rPr>
        <w:t>Primăria comunei Ciorescu</w:t>
      </w:r>
      <w:r w:rsidRPr="005A22B0">
        <w:t xml:space="preserve"> _______________________</w:t>
      </w:r>
    </w:p>
    <w:p w14:paraId="159C2144" w14:textId="77777777" w:rsidR="00E94D3E" w:rsidRPr="005A22B0" w:rsidRDefault="00E94D3E" w:rsidP="00E94D3E">
      <w:pPr>
        <w:tabs>
          <w:tab w:val="left" w:pos="567"/>
        </w:tabs>
        <w:jc w:val="center"/>
        <w:rPr>
          <w:i/>
        </w:rPr>
      </w:pPr>
      <w:r w:rsidRPr="005A22B0">
        <w:rPr>
          <w:i/>
        </w:rPr>
        <w:t>(denumirea, adresa)</w:t>
      </w:r>
    </w:p>
    <w:p w14:paraId="21B4F3B0" w14:textId="77777777" w:rsidR="00E94D3E" w:rsidRDefault="00E94D3E" w:rsidP="00E94D3E">
      <w:pPr>
        <w:tabs>
          <w:tab w:val="left" w:pos="567"/>
        </w:tabs>
        <w:jc w:val="center"/>
        <w:rPr>
          <w:i/>
        </w:rPr>
      </w:pPr>
    </w:p>
    <w:p w14:paraId="62CC5256" w14:textId="77777777" w:rsidR="00D41C06" w:rsidRDefault="00D41C06" w:rsidP="00E94D3E">
      <w:pPr>
        <w:tabs>
          <w:tab w:val="left" w:pos="567"/>
        </w:tabs>
        <w:jc w:val="center"/>
        <w:rPr>
          <w:i/>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D41C06" w:rsidRPr="00D41C06" w14:paraId="55E30E24" w14:textId="77777777" w:rsidTr="001D62B7">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4EC865F" w14:textId="77777777" w:rsidR="00D41C06" w:rsidRPr="00D41C06" w:rsidRDefault="00D41C06" w:rsidP="00D41C06">
            <w:pPr>
              <w:jc w:val="center"/>
              <w:rPr>
                <w:rFonts w:eastAsia="PMingLiU"/>
                <w:b/>
                <w:lang w:val="ro-MO" w:eastAsia="zh-CN"/>
              </w:rPr>
            </w:pPr>
            <w:r w:rsidRPr="00D41C06">
              <w:rPr>
                <w:rFonts w:eastAsia="PMingLiU"/>
                <w:b/>
                <w:lang w:val="ro-MO" w:eastAsia="zh-CN"/>
              </w:rPr>
              <w:t>Nr.</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00EB8BDC" w14:textId="77777777" w:rsidR="00D41C06" w:rsidRPr="00D41C06" w:rsidRDefault="00D41C06" w:rsidP="00D41C06">
            <w:pPr>
              <w:jc w:val="center"/>
              <w:rPr>
                <w:rFonts w:eastAsia="PMingLiU"/>
                <w:b/>
                <w:lang w:val="ro-MO" w:eastAsia="zh-CN"/>
              </w:rPr>
            </w:pPr>
            <w:r w:rsidRPr="00D41C06">
              <w:rPr>
                <w:rFonts w:eastAsia="PMingLiU"/>
                <w:b/>
                <w:lang w:val="ro-MO" w:eastAsia="zh-CN"/>
              </w:rPr>
              <w:t>Simbol, norme, cod resurse</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14:paraId="676123E0" w14:textId="77777777" w:rsidR="00D41C06" w:rsidRPr="00D41C06" w:rsidRDefault="00D41C06" w:rsidP="00D41C06">
            <w:pPr>
              <w:jc w:val="center"/>
              <w:rPr>
                <w:rFonts w:eastAsia="PMingLiU"/>
                <w:b/>
                <w:lang w:val="ro-MO" w:eastAsia="zh-CN"/>
              </w:rPr>
            </w:pPr>
            <w:r w:rsidRPr="00D41C06">
              <w:rPr>
                <w:rFonts w:eastAsia="PMingLiU"/>
                <w:b/>
                <w:lang w:val="ro-MO" w:eastAsia="zh-CN"/>
              </w:rPr>
              <w:t>Denumirea lucrărilor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14AA47FB" w14:textId="77777777" w:rsidR="00D41C06" w:rsidRPr="00D41C06" w:rsidRDefault="00D41C06" w:rsidP="00D41C06">
            <w:pPr>
              <w:jc w:val="center"/>
              <w:rPr>
                <w:rFonts w:eastAsia="PMingLiU"/>
                <w:b/>
                <w:lang w:val="ro-MO" w:eastAsia="zh-CN"/>
              </w:rPr>
            </w:pPr>
            <w:r w:rsidRPr="00D41C06">
              <w:rPr>
                <w:rFonts w:eastAsia="PMingLiU"/>
                <w:b/>
                <w:lang w:val="ro-MO" w:eastAsia="zh-CN"/>
              </w:rPr>
              <w:t>Unitatea</w:t>
            </w:r>
          </w:p>
          <w:p w14:paraId="639833EF" w14:textId="77777777" w:rsidR="00D41C06" w:rsidRPr="00D41C06" w:rsidRDefault="00D41C06" w:rsidP="00D41C06">
            <w:pPr>
              <w:jc w:val="center"/>
              <w:rPr>
                <w:rFonts w:eastAsia="PMingLiU"/>
                <w:b/>
                <w:lang w:val="ro-MO" w:eastAsia="zh-CN"/>
              </w:rPr>
            </w:pPr>
            <w:r w:rsidRPr="00D41C06">
              <w:rPr>
                <w:rFonts w:eastAsia="PMingLiU"/>
                <w:b/>
                <w:lang w:val="ro-MO"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10D4A2A" w14:textId="77777777" w:rsidR="00D41C06" w:rsidRPr="00D41C06" w:rsidRDefault="00D41C06" w:rsidP="00D41C06">
            <w:pPr>
              <w:jc w:val="center"/>
              <w:rPr>
                <w:rFonts w:eastAsia="PMingLiU"/>
                <w:b/>
                <w:lang w:val="ro-MO" w:eastAsia="zh-CN"/>
              </w:rPr>
            </w:pPr>
            <w:r w:rsidRPr="00D41C06">
              <w:rPr>
                <w:rFonts w:eastAsia="PMingLiU"/>
                <w:b/>
                <w:lang w:val="ro-MO" w:eastAsia="zh-CN"/>
              </w:rPr>
              <w:t>Cantitatea</w:t>
            </w:r>
          </w:p>
        </w:tc>
      </w:tr>
      <w:tr w:rsidR="00D41C06" w:rsidRPr="00D41C06" w14:paraId="10CF94A5" w14:textId="77777777" w:rsidTr="001D62B7">
        <w:tblPrEx>
          <w:tblLook w:val="0000" w:firstRow="0" w:lastRow="0" w:firstColumn="0" w:lastColumn="0" w:noHBand="0" w:noVBand="0"/>
        </w:tblPrEx>
        <w:trPr>
          <w:cantSplit/>
          <w:trHeight w:val="299"/>
          <w:tblHeader/>
        </w:trPr>
        <w:tc>
          <w:tcPr>
            <w:tcW w:w="709" w:type="dxa"/>
            <w:tcBorders>
              <w:top w:val="single" w:sz="6" w:space="0" w:color="auto"/>
              <w:left w:val="single" w:sz="6" w:space="0" w:color="auto"/>
              <w:bottom w:val="double" w:sz="6" w:space="0" w:color="auto"/>
              <w:right w:val="nil"/>
            </w:tcBorders>
            <w:shd w:val="pct5" w:color="auto" w:fill="auto"/>
          </w:tcPr>
          <w:p w14:paraId="02A24F9A" w14:textId="77777777" w:rsidR="00D41C06" w:rsidRPr="00D41C06" w:rsidRDefault="00D41C06" w:rsidP="00D41C06">
            <w:pPr>
              <w:autoSpaceDE w:val="0"/>
              <w:autoSpaceDN w:val="0"/>
              <w:ind w:right="-108"/>
              <w:jc w:val="center"/>
              <w:rPr>
                <w:noProof w:val="0"/>
                <w:sz w:val="22"/>
                <w:szCs w:val="22"/>
                <w:lang w:val="ro-MO" w:eastAsia="ru-RU"/>
              </w:rPr>
            </w:pPr>
            <w:r w:rsidRPr="00D41C06">
              <w:rPr>
                <w:noProof w:val="0"/>
                <w:sz w:val="22"/>
                <w:szCs w:val="22"/>
                <w:lang w:val="ro-M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7D4763A" w14:textId="77777777" w:rsidR="00D41C06" w:rsidRPr="00D41C06" w:rsidRDefault="00D41C06" w:rsidP="00D41C06">
            <w:pPr>
              <w:autoSpaceDE w:val="0"/>
              <w:autoSpaceDN w:val="0"/>
              <w:ind w:left="-120" w:right="-108"/>
              <w:jc w:val="center"/>
              <w:rPr>
                <w:noProof w:val="0"/>
                <w:sz w:val="22"/>
                <w:szCs w:val="22"/>
                <w:lang w:val="ro-MO" w:eastAsia="ru-RU"/>
              </w:rPr>
            </w:pPr>
            <w:r w:rsidRPr="00D41C06">
              <w:rPr>
                <w:noProof w:val="0"/>
                <w:sz w:val="22"/>
                <w:szCs w:val="22"/>
                <w:lang w:val="ro-M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1CC85A27" w14:textId="77777777" w:rsidR="00D41C06" w:rsidRPr="00D41C06" w:rsidRDefault="00D41C06" w:rsidP="00D41C06">
            <w:pPr>
              <w:autoSpaceDE w:val="0"/>
              <w:autoSpaceDN w:val="0"/>
              <w:jc w:val="center"/>
              <w:rPr>
                <w:noProof w:val="0"/>
                <w:sz w:val="22"/>
                <w:szCs w:val="22"/>
                <w:lang w:val="ro-MO" w:eastAsia="ru-RU"/>
              </w:rPr>
            </w:pPr>
            <w:r w:rsidRPr="00D41C06">
              <w:rPr>
                <w:noProof w:val="0"/>
                <w:sz w:val="22"/>
                <w:szCs w:val="22"/>
                <w:lang w:val="ro-M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4D3754CC" w14:textId="77777777" w:rsidR="00D41C06" w:rsidRPr="00D41C06" w:rsidRDefault="00D41C06" w:rsidP="00D41C06">
            <w:pPr>
              <w:autoSpaceDE w:val="0"/>
              <w:autoSpaceDN w:val="0"/>
              <w:ind w:left="-108" w:right="-108"/>
              <w:jc w:val="center"/>
              <w:rPr>
                <w:noProof w:val="0"/>
                <w:sz w:val="22"/>
                <w:szCs w:val="22"/>
                <w:lang w:val="ro-MO" w:eastAsia="ru-RU"/>
              </w:rPr>
            </w:pPr>
            <w:r w:rsidRPr="00D41C06">
              <w:rPr>
                <w:noProof w:val="0"/>
                <w:sz w:val="22"/>
                <w:szCs w:val="22"/>
                <w:lang w:val="ro-M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EBCECA6" w14:textId="77777777" w:rsidR="00D41C06" w:rsidRPr="00D41C06" w:rsidRDefault="00D41C06" w:rsidP="00D41C06">
            <w:pPr>
              <w:autoSpaceDE w:val="0"/>
              <w:autoSpaceDN w:val="0"/>
              <w:ind w:left="-108" w:right="-108"/>
              <w:jc w:val="center"/>
              <w:rPr>
                <w:noProof w:val="0"/>
                <w:sz w:val="22"/>
                <w:szCs w:val="22"/>
                <w:lang w:val="ro-MO" w:eastAsia="ru-RU"/>
              </w:rPr>
            </w:pPr>
            <w:r w:rsidRPr="00D41C06">
              <w:rPr>
                <w:noProof w:val="0"/>
                <w:sz w:val="22"/>
                <w:szCs w:val="22"/>
                <w:lang w:val="ro-MO" w:eastAsia="ru-RU"/>
              </w:rPr>
              <w:t>5</w:t>
            </w:r>
          </w:p>
        </w:tc>
      </w:tr>
      <w:tr w:rsidR="00D41C06" w:rsidRPr="00D41C06" w14:paraId="6B4A20B8" w14:textId="77777777" w:rsidTr="001D62B7">
        <w:tblPrEx>
          <w:tblLook w:val="0000" w:firstRow="0" w:lastRow="0" w:firstColumn="0" w:lastColumn="0" w:noHBand="0" w:noVBand="0"/>
        </w:tblPrEx>
        <w:tc>
          <w:tcPr>
            <w:tcW w:w="709" w:type="dxa"/>
            <w:tcBorders>
              <w:top w:val="nil"/>
              <w:left w:val="single" w:sz="6" w:space="0" w:color="auto"/>
              <w:bottom w:val="nil"/>
              <w:right w:val="nil"/>
            </w:tcBorders>
          </w:tcPr>
          <w:p w14:paraId="0686267B"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 xml:space="preserve"> </w:t>
            </w:r>
          </w:p>
        </w:tc>
        <w:tc>
          <w:tcPr>
            <w:tcW w:w="8222" w:type="dxa"/>
            <w:gridSpan w:val="3"/>
            <w:tcBorders>
              <w:top w:val="nil"/>
              <w:left w:val="single" w:sz="6" w:space="0" w:color="auto"/>
              <w:bottom w:val="nil"/>
              <w:right w:val="nil"/>
            </w:tcBorders>
            <w:vAlign w:val="center"/>
          </w:tcPr>
          <w:p w14:paraId="637EFA6C" w14:textId="77777777" w:rsidR="00D41C06" w:rsidRPr="00D41C06" w:rsidRDefault="00D41C06" w:rsidP="00D41C06">
            <w:pPr>
              <w:autoSpaceDE w:val="0"/>
              <w:autoSpaceDN w:val="0"/>
              <w:jc w:val="center"/>
              <w:rPr>
                <w:b/>
                <w:bCs/>
                <w:noProof w:val="0"/>
                <w:sz w:val="22"/>
                <w:szCs w:val="22"/>
                <w:lang w:val="ro-MO" w:eastAsia="ru-RU"/>
              </w:rPr>
            </w:pPr>
          </w:p>
          <w:p w14:paraId="1959F4DA" w14:textId="77777777" w:rsidR="00D41C06" w:rsidRPr="00D41C06" w:rsidRDefault="00D41C06" w:rsidP="00D41C06">
            <w:pPr>
              <w:autoSpaceDE w:val="0"/>
              <w:autoSpaceDN w:val="0"/>
              <w:jc w:val="center"/>
              <w:rPr>
                <w:b/>
                <w:bCs/>
                <w:noProof w:val="0"/>
                <w:lang w:val="en-US" w:eastAsia="ru-RU"/>
              </w:rPr>
            </w:pPr>
            <w:r w:rsidRPr="00D41C06">
              <w:rPr>
                <w:b/>
                <w:bCs/>
                <w:noProof w:val="0"/>
                <w:lang w:val="en-US" w:eastAsia="ru-RU"/>
              </w:rPr>
              <w:t xml:space="preserve">Capitolul </w:t>
            </w:r>
            <w:r w:rsidRPr="00D41C06">
              <w:rPr>
                <w:b/>
                <w:bCs/>
                <w:noProof w:val="0"/>
                <w:lang w:val="ru-RU" w:eastAsia="ru-RU"/>
              </w:rPr>
              <w:t>1.1. Amenajarea sistemului rutier</w:t>
            </w:r>
          </w:p>
          <w:p w14:paraId="2B130D16" w14:textId="77777777" w:rsidR="00D41C06" w:rsidRPr="00D41C06" w:rsidRDefault="00D41C06" w:rsidP="00D41C06">
            <w:pPr>
              <w:autoSpaceDE w:val="0"/>
              <w:autoSpaceDN w:val="0"/>
              <w:jc w:val="center"/>
              <w:rPr>
                <w:noProof w:val="0"/>
                <w:lang w:val="ro-MO" w:eastAsia="ru-RU"/>
              </w:rPr>
            </w:pPr>
          </w:p>
        </w:tc>
        <w:tc>
          <w:tcPr>
            <w:tcW w:w="1559" w:type="dxa"/>
            <w:tcBorders>
              <w:top w:val="nil"/>
              <w:left w:val="single" w:sz="6" w:space="0" w:color="auto"/>
              <w:bottom w:val="nil"/>
              <w:right w:val="single" w:sz="4" w:space="0" w:color="auto"/>
            </w:tcBorders>
          </w:tcPr>
          <w:p w14:paraId="14E9E02F" w14:textId="77777777" w:rsidR="00D41C06" w:rsidRPr="00D41C06" w:rsidRDefault="00D41C06" w:rsidP="00D41C06">
            <w:pPr>
              <w:autoSpaceDE w:val="0"/>
              <w:autoSpaceDN w:val="0"/>
              <w:rPr>
                <w:noProof w:val="0"/>
                <w:lang w:val="ro-MO" w:eastAsia="ru-RU"/>
              </w:rPr>
            </w:pPr>
          </w:p>
        </w:tc>
      </w:tr>
      <w:tr w:rsidR="00D41C06" w:rsidRPr="00D41C06" w14:paraId="08144537"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5D63526"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w:t>
            </w:r>
          </w:p>
        </w:tc>
        <w:tc>
          <w:tcPr>
            <w:tcW w:w="1701" w:type="dxa"/>
            <w:tcBorders>
              <w:top w:val="single" w:sz="4" w:space="0" w:color="auto"/>
              <w:bottom w:val="single" w:sz="4" w:space="0" w:color="auto"/>
            </w:tcBorders>
            <w:vAlign w:val="center"/>
          </w:tcPr>
          <w:p w14:paraId="55C1A17C" w14:textId="77777777" w:rsidR="00D41C06" w:rsidRPr="00D41C06" w:rsidRDefault="00D41C06" w:rsidP="00D41C06">
            <w:pPr>
              <w:spacing w:after="160"/>
              <w:rPr>
                <w:rFonts w:eastAsia="Calibri"/>
                <w:noProof w:val="0"/>
                <w:lang w:val="en-US"/>
              </w:rPr>
            </w:pPr>
            <w:r w:rsidRPr="00D41C06">
              <w:rPr>
                <w:rFonts w:eastAsia="Calibri"/>
                <w:noProof w:val="0"/>
                <w:lang w:val="en-US"/>
              </w:rPr>
              <w:t>TsC18B1</w:t>
            </w:r>
          </w:p>
          <w:p w14:paraId="005CF21C"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08C0CA68"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 xml:space="preserve">Sapatura mecanica cu buldozer pe tractor pe senile de 65-80 CP, inclusiv impingerea pamintului pina la 10 m, in teren catg. </w:t>
            </w:r>
            <w:r w:rsidRPr="00D41C06">
              <w:rPr>
                <w:rFonts w:eastAsia="Calibri"/>
                <w:noProof w:val="0"/>
              </w:rPr>
              <w:t>2</w:t>
            </w:r>
          </w:p>
        </w:tc>
        <w:tc>
          <w:tcPr>
            <w:tcW w:w="1560" w:type="dxa"/>
            <w:tcBorders>
              <w:top w:val="single" w:sz="4" w:space="0" w:color="auto"/>
              <w:bottom w:val="single" w:sz="4" w:space="0" w:color="auto"/>
            </w:tcBorders>
            <w:vAlign w:val="center"/>
          </w:tcPr>
          <w:p w14:paraId="6721AE07"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 m3</w:t>
            </w:r>
          </w:p>
        </w:tc>
        <w:tc>
          <w:tcPr>
            <w:tcW w:w="1559" w:type="dxa"/>
            <w:tcBorders>
              <w:top w:val="single" w:sz="4" w:space="0" w:color="auto"/>
              <w:bottom w:val="single" w:sz="4" w:space="0" w:color="auto"/>
            </w:tcBorders>
            <w:vAlign w:val="center"/>
          </w:tcPr>
          <w:p w14:paraId="121E3E3E" w14:textId="77777777" w:rsidR="00D41C06" w:rsidRPr="00D41C06" w:rsidRDefault="00D41C06" w:rsidP="00D41C06">
            <w:pPr>
              <w:adjustRightInd w:val="0"/>
              <w:spacing w:after="160"/>
              <w:jc w:val="center"/>
              <w:rPr>
                <w:rFonts w:eastAsia="Calibri"/>
                <w:noProof w:val="0"/>
              </w:rPr>
            </w:pPr>
            <w:r w:rsidRPr="00D41C06">
              <w:rPr>
                <w:rFonts w:eastAsia="Calibri"/>
                <w:noProof w:val="0"/>
              </w:rPr>
              <w:t>6,160</w:t>
            </w:r>
          </w:p>
          <w:p w14:paraId="2D4696CF" w14:textId="77777777" w:rsidR="00D41C06" w:rsidRPr="00D41C06" w:rsidRDefault="00D41C06" w:rsidP="00D41C06">
            <w:pPr>
              <w:autoSpaceDE w:val="0"/>
              <w:autoSpaceDN w:val="0"/>
              <w:jc w:val="center"/>
              <w:rPr>
                <w:noProof w:val="0"/>
                <w:lang w:val="ro-MO" w:eastAsia="ru-RU"/>
              </w:rPr>
            </w:pPr>
          </w:p>
        </w:tc>
      </w:tr>
      <w:tr w:rsidR="00D41C06" w:rsidRPr="00D41C06" w14:paraId="7FBA9447"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CB0036F"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2</w:t>
            </w:r>
          </w:p>
        </w:tc>
        <w:tc>
          <w:tcPr>
            <w:tcW w:w="1701" w:type="dxa"/>
            <w:tcBorders>
              <w:top w:val="single" w:sz="4" w:space="0" w:color="auto"/>
              <w:bottom w:val="single" w:sz="4" w:space="0" w:color="auto"/>
            </w:tcBorders>
            <w:vAlign w:val="center"/>
          </w:tcPr>
          <w:p w14:paraId="5780727E" w14:textId="77777777" w:rsidR="00D41C06" w:rsidRPr="00D41C06" w:rsidRDefault="00D41C06" w:rsidP="00D41C06">
            <w:pPr>
              <w:spacing w:after="160"/>
              <w:rPr>
                <w:rFonts w:eastAsia="Calibri"/>
                <w:noProof w:val="0"/>
                <w:lang w:val="en-US"/>
              </w:rPr>
            </w:pPr>
            <w:r w:rsidRPr="00D41C06">
              <w:rPr>
                <w:rFonts w:eastAsia="Calibri"/>
                <w:noProof w:val="0"/>
                <w:lang w:val="en-US"/>
              </w:rPr>
              <w:t>TsC22B1</w:t>
            </w:r>
          </w:p>
          <w:p w14:paraId="75B53C50"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44D7C285"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 xml:space="preserve">Spor la consumurile de ore-utilaj din art. TsC18, TsC19, TsC20 si TsC21, pentru transportul pamintului pe fiecare 10 m in plus, peste distanta prevazuta la articolele respective TSC18B1 teren catg. </w:t>
            </w:r>
            <w:r w:rsidRPr="00D41C06">
              <w:rPr>
                <w:rFonts w:eastAsia="Calibri"/>
                <w:noProof w:val="0"/>
              </w:rPr>
              <w:t>II</w:t>
            </w:r>
          </w:p>
        </w:tc>
        <w:tc>
          <w:tcPr>
            <w:tcW w:w="1560" w:type="dxa"/>
            <w:tcBorders>
              <w:top w:val="single" w:sz="4" w:space="0" w:color="auto"/>
              <w:bottom w:val="single" w:sz="4" w:space="0" w:color="auto"/>
            </w:tcBorders>
            <w:vAlign w:val="center"/>
          </w:tcPr>
          <w:p w14:paraId="244E5317"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 m3</w:t>
            </w:r>
          </w:p>
        </w:tc>
        <w:tc>
          <w:tcPr>
            <w:tcW w:w="1559" w:type="dxa"/>
            <w:tcBorders>
              <w:top w:val="single" w:sz="4" w:space="0" w:color="auto"/>
              <w:bottom w:val="single" w:sz="4" w:space="0" w:color="auto"/>
            </w:tcBorders>
            <w:vAlign w:val="center"/>
          </w:tcPr>
          <w:p w14:paraId="6BD66CF9" w14:textId="77777777" w:rsidR="00D41C06" w:rsidRPr="00D41C06" w:rsidRDefault="00D41C06" w:rsidP="00D41C06">
            <w:pPr>
              <w:adjustRightInd w:val="0"/>
              <w:spacing w:after="160"/>
              <w:jc w:val="center"/>
              <w:rPr>
                <w:rFonts w:eastAsia="Calibri"/>
                <w:noProof w:val="0"/>
              </w:rPr>
            </w:pPr>
            <w:r w:rsidRPr="00D41C06">
              <w:rPr>
                <w:rFonts w:eastAsia="Calibri"/>
                <w:noProof w:val="0"/>
              </w:rPr>
              <w:t>6,160</w:t>
            </w:r>
          </w:p>
          <w:p w14:paraId="1C1F8193" w14:textId="77777777" w:rsidR="00D41C06" w:rsidRPr="00D41C06" w:rsidRDefault="00D41C06" w:rsidP="00D41C06">
            <w:pPr>
              <w:autoSpaceDE w:val="0"/>
              <w:autoSpaceDN w:val="0"/>
              <w:jc w:val="center"/>
              <w:rPr>
                <w:noProof w:val="0"/>
                <w:lang w:val="ro-MO" w:eastAsia="ru-RU"/>
              </w:rPr>
            </w:pPr>
          </w:p>
        </w:tc>
      </w:tr>
      <w:tr w:rsidR="00D41C06" w:rsidRPr="00D41C06" w14:paraId="23846AE4"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3D76A9E"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3</w:t>
            </w:r>
          </w:p>
        </w:tc>
        <w:tc>
          <w:tcPr>
            <w:tcW w:w="1701" w:type="dxa"/>
            <w:tcBorders>
              <w:top w:val="single" w:sz="4" w:space="0" w:color="auto"/>
              <w:bottom w:val="single" w:sz="4" w:space="0" w:color="auto"/>
            </w:tcBorders>
            <w:vAlign w:val="center"/>
          </w:tcPr>
          <w:p w14:paraId="6A220EEE" w14:textId="77777777" w:rsidR="00D41C06" w:rsidRPr="00D41C06" w:rsidRDefault="00D41C06" w:rsidP="00D41C06">
            <w:pPr>
              <w:spacing w:after="160"/>
              <w:rPr>
                <w:rFonts w:eastAsia="Calibri"/>
                <w:noProof w:val="0"/>
                <w:lang w:val="en-US"/>
              </w:rPr>
            </w:pPr>
            <w:r w:rsidRPr="00D41C06">
              <w:rPr>
                <w:rFonts w:eastAsia="Calibri"/>
                <w:noProof w:val="0"/>
                <w:lang w:val="en-US"/>
              </w:rPr>
              <w:t>TsC03F1</w:t>
            </w:r>
          </w:p>
          <w:p w14:paraId="37A3B101"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1DCA4676"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Sapatura mecanica cu excavatorul de 0</w:t>
            </w:r>
            <w:proofErr w:type="gramStart"/>
            <w:r w:rsidRPr="00D41C06">
              <w:rPr>
                <w:rFonts w:eastAsia="Calibri"/>
                <w:noProof w:val="0"/>
                <w:lang w:val="en-US"/>
              </w:rPr>
              <w:t>,40</w:t>
            </w:r>
            <w:proofErr w:type="gramEnd"/>
            <w:r w:rsidRPr="00D41C06">
              <w:rPr>
                <w:rFonts w:eastAsia="Calibri"/>
                <w:noProof w:val="0"/>
                <w:lang w:val="en-US"/>
              </w:rPr>
              <w:t xml:space="preserve">-0,70 mc, cu motor cu ardere interna si comanda hidraulica, in pamint cu umiditate naturala, descarcare in autovehicule teren catg. </w:t>
            </w:r>
            <w:r w:rsidRPr="00D41C06">
              <w:rPr>
                <w:rFonts w:eastAsia="Calibri"/>
                <w:noProof w:val="0"/>
              </w:rPr>
              <w:t>II</w:t>
            </w:r>
          </w:p>
        </w:tc>
        <w:tc>
          <w:tcPr>
            <w:tcW w:w="1560" w:type="dxa"/>
            <w:tcBorders>
              <w:top w:val="single" w:sz="4" w:space="0" w:color="auto"/>
              <w:bottom w:val="single" w:sz="4" w:space="0" w:color="auto"/>
            </w:tcBorders>
            <w:vAlign w:val="center"/>
          </w:tcPr>
          <w:p w14:paraId="73FDE133"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 m3</w:t>
            </w:r>
          </w:p>
        </w:tc>
        <w:tc>
          <w:tcPr>
            <w:tcW w:w="1559" w:type="dxa"/>
            <w:tcBorders>
              <w:top w:val="single" w:sz="4" w:space="0" w:color="auto"/>
              <w:bottom w:val="single" w:sz="4" w:space="0" w:color="auto"/>
            </w:tcBorders>
            <w:vAlign w:val="center"/>
          </w:tcPr>
          <w:p w14:paraId="6DB5548A" w14:textId="77777777" w:rsidR="00D41C06" w:rsidRPr="00D41C06" w:rsidRDefault="00D41C06" w:rsidP="00D41C06">
            <w:pPr>
              <w:adjustRightInd w:val="0"/>
              <w:spacing w:after="160"/>
              <w:jc w:val="center"/>
              <w:rPr>
                <w:rFonts w:eastAsia="Calibri"/>
                <w:noProof w:val="0"/>
              </w:rPr>
            </w:pPr>
            <w:r w:rsidRPr="00D41C06">
              <w:rPr>
                <w:rFonts w:eastAsia="Calibri"/>
                <w:noProof w:val="0"/>
              </w:rPr>
              <w:t>6,160</w:t>
            </w:r>
          </w:p>
          <w:p w14:paraId="60792B71" w14:textId="77777777" w:rsidR="00D41C06" w:rsidRPr="00D41C06" w:rsidRDefault="00D41C06" w:rsidP="00D41C06">
            <w:pPr>
              <w:autoSpaceDE w:val="0"/>
              <w:autoSpaceDN w:val="0"/>
              <w:jc w:val="center"/>
              <w:rPr>
                <w:noProof w:val="0"/>
                <w:lang w:val="ro-MO" w:eastAsia="ru-RU"/>
              </w:rPr>
            </w:pPr>
          </w:p>
        </w:tc>
      </w:tr>
      <w:tr w:rsidR="00D41C06" w:rsidRPr="00D41C06" w14:paraId="04C062BB"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A056254"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4</w:t>
            </w:r>
          </w:p>
        </w:tc>
        <w:tc>
          <w:tcPr>
            <w:tcW w:w="1701" w:type="dxa"/>
            <w:tcBorders>
              <w:top w:val="single" w:sz="4" w:space="0" w:color="auto"/>
              <w:bottom w:val="single" w:sz="4" w:space="0" w:color="auto"/>
            </w:tcBorders>
            <w:vAlign w:val="center"/>
          </w:tcPr>
          <w:p w14:paraId="2B99FE84" w14:textId="77777777" w:rsidR="00D41C06" w:rsidRPr="00D41C06" w:rsidRDefault="00D41C06" w:rsidP="00D41C06">
            <w:pPr>
              <w:spacing w:after="160"/>
              <w:rPr>
                <w:rFonts w:eastAsia="Calibri"/>
                <w:noProof w:val="0"/>
                <w:lang w:val="en-US"/>
              </w:rPr>
            </w:pPr>
            <w:r w:rsidRPr="00D41C06">
              <w:rPr>
                <w:rFonts w:eastAsia="Calibri"/>
                <w:noProof w:val="0"/>
                <w:lang w:val="en-US"/>
              </w:rPr>
              <w:t>TsI50A5</w:t>
            </w:r>
          </w:p>
          <w:p w14:paraId="4DC5EB2A"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3CDB8299"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Transportarea pamintului cu autobasculanta de 5 t la distanta de 5 km</w:t>
            </w:r>
          </w:p>
        </w:tc>
        <w:tc>
          <w:tcPr>
            <w:tcW w:w="1560" w:type="dxa"/>
            <w:tcBorders>
              <w:top w:val="single" w:sz="4" w:space="0" w:color="auto"/>
              <w:bottom w:val="single" w:sz="4" w:space="0" w:color="auto"/>
            </w:tcBorders>
            <w:vAlign w:val="center"/>
          </w:tcPr>
          <w:p w14:paraId="4C2E0757" w14:textId="77777777" w:rsidR="00D41C06" w:rsidRPr="00D41C06" w:rsidRDefault="00D41C06" w:rsidP="00D41C06">
            <w:pPr>
              <w:autoSpaceDE w:val="0"/>
              <w:autoSpaceDN w:val="0"/>
              <w:jc w:val="center"/>
              <w:rPr>
                <w:noProof w:val="0"/>
                <w:lang w:val="ro-MO" w:eastAsia="ru-RU"/>
              </w:rPr>
            </w:pPr>
            <w:r w:rsidRPr="00D41C06">
              <w:rPr>
                <w:rFonts w:eastAsia="Calibri"/>
                <w:noProof w:val="0"/>
              </w:rPr>
              <w:t>t</w:t>
            </w:r>
          </w:p>
        </w:tc>
        <w:tc>
          <w:tcPr>
            <w:tcW w:w="1559" w:type="dxa"/>
            <w:tcBorders>
              <w:top w:val="single" w:sz="4" w:space="0" w:color="auto"/>
              <w:bottom w:val="single" w:sz="4" w:space="0" w:color="auto"/>
            </w:tcBorders>
            <w:vAlign w:val="center"/>
          </w:tcPr>
          <w:p w14:paraId="1CDC73B1" w14:textId="77777777" w:rsidR="00D41C06" w:rsidRPr="00D41C06" w:rsidRDefault="00D41C06" w:rsidP="00D41C06">
            <w:pPr>
              <w:adjustRightInd w:val="0"/>
              <w:spacing w:after="160"/>
              <w:jc w:val="center"/>
              <w:rPr>
                <w:rFonts w:eastAsia="Calibri"/>
                <w:noProof w:val="0"/>
              </w:rPr>
            </w:pPr>
            <w:r w:rsidRPr="00D41C06">
              <w:rPr>
                <w:rFonts w:eastAsia="Calibri"/>
                <w:noProof w:val="0"/>
              </w:rPr>
              <w:t>1 078,000</w:t>
            </w:r>
          </w:p>
          <w:p w14:paraId="504F1408" w14:textId="77777777" w:rsidR="00D41C06" w:rsidRPr="00D41C06" w:rsidRDefault="00D41C06" w:rsidP="00D41C06">
            <w:pPr>
              <w:autoSpaceDE w:val="0"/>
              <w:autoSpaceDN w:val="0"/>
              <w:jc w:val="center"/>
              <w:rPr>
                <w:noProof w:val="0"/>
                <w:lang w:val="ro-MO" w:eastAsia="ru-RU"/>
              </w:rPr>
            </w:pPr>
          </w:p>
        </w:tc>
      </w:tr>
      <w:tr w:rsidR="00D41C06" w:rsidRPr="00D41C06" w14:paraId="1629F7F5"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3986205"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5</w:t>
            </w:r>
          </w:p>
        </w:tc>
        <w:tc>
          <w:tcPr>
            <w:tcW w:w="1701" w:type="dxa"/>
            <w:tcBorders>
              <w:top w:val="single" w:sz="4" w:space="0" w:color="auto"/>
              <w:bottom w:val="single" w:sz="4" w:space="0" w:color="auto"/>
            </w:tcBorders>
            <w:vAlign w:val="center"/>
          </w:tcPr>
          <w:p w14:paraId="67F53B99" w14:textId="77777777" w:rsidR="00D41C06" w:rsidRPr="00D41C06" w:rsidRDefault="00D41C06" w:rsidP="00D41C06">
            <w:pPr>
              <w:spacing w:after="160"/>
              <w:rPr>
                <w:rFonts w:eastAsia="Calibri"/>
                <w:noProof w:val="0"/>
                <w:lang w:val="en-US"/>
              </w:rPr>
            </w:pPr>
            <w:r w:rsidRPr="00D41C06">
              <w:rPr>
                <w:rFonts w:eastAsia="Calibri"/>
                <w:noProof w:val="0"/>
                <w:lang w:val="en-US"/>
              </w:rPr>
              <w:t>TsA20B</w:t>
            </w:r>
          </w:p>
          <w:p w14:paraId="45FC37FF"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77FCFC30"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Sapatura manuala de pamint, in taluzuri, la deblee sapate cu excavator sau screper, pentru completarea sapaturii la profilul taluzului, in teren mijlociu</w:t>
            </w:r>
          </w:p>
        </w:tc>
        <w:tc>
          <w:tcPr>
            <w:tcW w:w="1560" w:type="dxa"/>
            <w:tcBorders>
              <w:top w:val="single" w:sz="4" w:space="0" w:color="auto"/>
              <w:bottom w:val="single" w:sz="4" w:space="0" w:color="auto"/>
            </w:tcBorders>
            <w:vAlign w:val="center"/>
          </w:tcPr>
          <w:p w14:paraId="3F63B360" w14:textId="77777777" w:rsidR="00D41C06" w:rsidRPr="00D41C06" w:rsidRDefault="00D41C06" w:rsidP="00D41C06">
            <w:pPr>
              <w:autoSpaceDE w:val="0"/>
              <w:autoSpaceDN w:val="0"/>
              <w:jc w:val="center"/>
              <w:rPr>
                <w:noProof w:val="0"/>
                <w:lang w:val="ro-MO" w:eastAsia="ru-RU"/>
              </w:rPr>
            </w:pPr>
            <w:r w:rsidRPr="00D41C06">
              <w:rPr>
                <w:rFonts w:eastAsia="Calibri"/>
                <w:noProof w:val="0"/>
              </w:rPr>
              <w:t>m3</w:t>
            </w:r>
          </w:p>
        </w:tc>
        <w:tc>
          <w:tcPr>
            <w:tcW w:w="1559" w:type="dxa"/>
            <w:tcBorders>
              <w:top w:val="single" w:sz="4" w:space="0" w:color="auto"/>
              <w:bottom w:val="single" w:sz="4" w:space="0" w:color="auto"/>
            </w:tcBorders>
            <w:vAlign w:val="center"/>
          </w:tcPr>
          <w:p w14:paraId="6EE5401D" w14:textId="77777777" w:rsidR="00D41C06" w:rsidRPr="00D41C06" w:rsidRDefault="00D41C06" w:rsidP="00D41C06">
            <w:pPr>
              <w:adjustRightInd w:val="0"/>
              <w:spacing w:after="160"/>
              <w:jc w:val="center"/>
              <w:rPr>
                <w:rFonts w:eastAsia="Calibri"/>
                <w:noProof w:val="0"/>
              </w:rPr>
            </w:pPr>
            <w:r w:rsidRPr="00D41C06">
              <w:rPr>
                <w:rFonts w:eastAsia="Calibri"/>
                <w:noProof w:val="0"/>
              </w:rPr>
              <w:t>56,200</w:t>
            </w:r>
          </w:p>
          <w:p w14:paraId="6BD99B5C" w14:textId="77777777" w:rsidR="00D41C06" w:rsidRPr="00D41C06" w:rsidRDefault="00D41C06" w:rsidP="00D41C06">
            <w:pPr>
              <w:autoSpaceDE w:val="0"/>
              <w:autoSpaceDN w:val="0"/>
              <w:jc w:val="center"/>
              <w:rPr>
                <w:noProof w:val="0"/>
                <w:lang w:val="ro-MO" w:eastAsia="ru-RU"/>
              </w:rPr>
            </w:pPr>
          </w:p>
        </w:tc>
      </w:tr>
      <w:tr w:rsidR="00D41C06" w:rsidRPr="00D41C06" w14:paraId="185F7D4C"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31A3C42"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6</w:t>
            </w:r>
          </w:p>
        </w:tc>
        <w:tc>
          <w:tcPr>
            <w:tcW w:w="1701" w:type="dxa"/>
            <w:tcBorders>
              <w:top w:val="single" w:sz="4" w:space="0" w:color="auto"/>
              <w:bottom w:val="single" w:sz="4" w:space="0" w:color="auto"/>
            </w:tcBorders>
            <w:vAlign w:val="center"/>
          </w:tcPr>
          <w:p w14:paraId="00868A0B" w14:textId="77777777" w:rsidR="00D41C06" w:rsidRPr="00D41C06" w:rsidRDefault="00D41C06" w:rsidP="00D41C06">
            <w:pPr>
              <w:spacing w:after="160"/>
              <w:rPr>
                <w:rFonts w:eastAsia="Calibri"/>
                <w:noProof w:val="0"/>
                <w:lang w:val="en-US"/>
              </w:rPr>
            </w:pPr>
            <w:r w:rsidRPr="00D41C06">
              <w:rPr>
                <w:rFonts w:eastAsia="Calibri"/>
                <w:noProof w:val="0"/>
                <w:lang w:val="en-US"/>
              </w:rPr>
              <w:t>TsE05B</w:t>
            </w:r>
          </w:p>
          <w:p w14:paraId="446A8836"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45F84CA5"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 xml:space="preserve">Nivelarea cu autogreder de pina la 175 CP a suprafetei terenului natural si a platformelor de terasamente, prin taierea damburilor si deplasarea in goluri a pamintului sapat in teren catg. </w:t>
            </w:r>
            <w:r w:rsidRPr="00D41C06">
              <w:rPr>
                <w:rFonts w:eastAsia="Calibri"/>
                <w:noProof w:val="0"/>
              </w:rPr>
              <w:t>II</w:t>
            </w:r>
          </w:p>
        </w:tc>
        <w:tc>
          <w:tcPr>
            <w:tcW w:w="1560" w:type="dxa"/>
            <w:tcBorders>
              <w:top w:val="single" w:sz="4" w:space="0" w:color="auto"/>
              <w:bottom w:val="single" w:sz="4" w:space="0" w:color="auto"/>
            </w:tcBorders>
            <w:vAlign w:val="center"/>
          </w:tcPr>
          <w:p w14:paraId="61A130C1"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100m2</w:t>
            </w:r>
          </w:p>
        </w:tc>
        <w:tc>
          <w:tcPr>
            <w:tcW w:w="1559" w:type="dxa"/>
            <w:tcBorders>
              <w:top w:val="single" w:sz="4" w:space="0" w:color="auto"/>
              <w:bottom w:val="single" w:sz="4" w:space="0" w:color="auto"/>
            </w:tcBorders>
            <w:vAlign w:val="center"/>
          </w:tcPr>
          <w:p w14:paraId="7FD83BA5" w14:textId="77777777" w:rsidR="00D41C06" w:rsidRPr="00D41C06" w:rsidRDefault="00D41C06" w:rsidP="00D41C06">
            <w:pPr>
              <w:adjustRightInd w:val="0"/>
              <w:spacing w:after="160"/>
              <w:jc w:val="center"/>
              <w:rPr>
                <w:rFonts w:eastAsia="Calibri"/>
                <w:noProof w:val="0"/>
              </w:rPr>
            </w:pPr>
            <w:r w:rsidRPr="00D41C06">
              <w:rPr>
                <w:rFonts w:eastAsia="Calibri"/>
                <w:noProof w:val="0"/>
              </w:rPr>
              <w:t>17,500</w:t>
            </w:r>
          </w:p>
          <w:p w14:paraId="2575197C" w14:textId="77777777" w:rsidR="00D41C06" w:rsidRPr="00D41C06" w:rsidRDefault="00D41C06" w:rsidP="00D41C06">
            <w:pPr>
              <w:autoSpaceDE w:val="0"/>
              <w:autoSpaceDN w:val="0"/>
              <w:jc w:val="center"/>
              <w:rPr>
                <w:noProof w:val="0"/>
                <w:lang w:val="ro-MO" w:eastAsia="ru-RU"/>
              </w:rPr>
            </w:pPr>
          </w:p>
        </w:tc>
      </w:tr>
      <w:tr w:rsidR="00D41C06" w:rsidRPr="00D41C06" w14:paraId="50631FD9"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2567885"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7</w:t>
            </w:r>
          </w:p>
        </w:tc>
        <w:tc>
          <w:tcPr>
            <w:tcW w:w="1701" w:type="dxa"/>
            <w:tcBorders>
              <w:top w:val="single" w:sz="4" w:space="0" w:color="auto"/>
              <w:bottom w:val="single" w:sz="4" w:space="0" w:color="auto"/>
            </w:tcBorders>
            <w:vAlign w:val="center"/>
          </w:tcPr>
          <w:p w14:paraId="6A5A4AB9" w14:textId="77777777" w:rsidR="00D41C06" w:rsidRPr="00D41C06" w:rsidRDefault="00D41C06" w:rsidP="00D41C06">
            <w:pPr>
              <w:spacing w:after="160"/>
              <w:rPr>
                <w:rFonts w:eastAsia="Calibri"/>
                <w:noProof w:val="0"/>
                <w:lang w:val="en-US"/>
              </w:rPr>
            </w:pPr>
            <w:r w:rsidRPr="00D41C06">
              <w:rPr>
                <w:rFonts w:eastAsia="Calibri"/>
                <w:noProof w:val="0"/>
                <w:lang w:val="en-US"/>
              </w:rPr>
              <w:t>TsD08B1</w:t>
            </w:r>
          </w:p>
          <w:p w14:paraId="24F19531"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62F5478C"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Compactarea mecanica a umpluturilor cu compactor pe pneuri static autopropulsat de 10,1-16 t, in straturi succesive de 15-25 cm grosime dupa compactare, exclusiv udarea fiecarui strat in parte, umpluturile executindu-se cu pamint coeziv</w:t>
            </w:r>
          </w:p>
        </w:tc>
        <w:tc>
          <w:tcPr>
            <w:tcW w:w="1560" w:type="dxa"/>
            <w:tcBorders>
              <w:top w:val="single" w:sz="4" w:space="0" w:color="auto"/>
              <w:bottom w:val="single" w:sz="4" w:space="0" w:color="auto"/>
            </w:tcBorders>
            <w:vAlign w:val="center"/>
          </w:tcPr>
          <w:p w14:paraId="76C6C263"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 m3</w:t>
            </w:r>
          </w:p>
        </w:tc>
        <w:tc>
          <w:tcPr>
            <w:tcW w:w="1559" w:type="dxa"/>
            <w:tcBorders>
              <w:top w:val="single" w:sz="4" w:space="0" w:color="auto"/>
              <w:bottom w:val="single" w:sz="4" w:space="0" w:color="auto"/>
            </w:tcBorders>
            <w:vAlign w:val="center"/>
          </w:tcPr>
          <w:p w14:paraId="421C4BD2" w14:textId="77777777" w:rsidR="00D41C06" w:rsidRPr="00D41C06" w:rsidRDefault="00D41C06" w:rsidP="00D41C06">
            <w:pPr>
              <w:adjustRightInd w:val="0"/>
              <w:spacing w:after="160"/>
              <w:jc w:val="center"/>
              <w:rPr>
                <w:rFonts w:eastAsia="Calibri"/>
                <w:noProof w:val="0"/>
              </w:rPr>
            </w:pPr>
            <w:r w:rsidRPr="00D41C06">
              <w:rPr>
                <w:rFonts w:eastAsia="Calibri"/>
                <w:noProof w:val="0"/>
              </w:rPr>
              <w:t>5,250</w:t>
            </w:r>
          </w:p>
          <w:p w14:paraId="52959ADE" w14:textId="77777777" w:rsidR="00D41C06" w:rsidRPr="00D41C06" w:rsidRDefault="00D41C06" w:rsidP="00D41C06">
            <w:pPr>
              <w:autoSpaceDE w:val="0"/>
              <w:autoSpaceDN w:val="0"/>
              <w:jc w:val="center"/>
              <w:rPr>
                <w:noProof w:val="0"/>
                <w:lang w:val="ro-MO" w:eastAsia="ru-RU"/>
              </w:rPr>
            </w:pPr>
          </w:p>
        </w:tc>
      </w:tr>
      <w:tr w:rsidR="00D41C06" w:rsidRPr="00D41C06" w14:paraId="6163E95A"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5C9A293"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8</w:t>
            </w:r>
          </w:p>
        </w:tc>
        <w:tc>
          <w:tcPr>
            <w:tcW w:w="1701" w:type="dxa"/>
            <w:tcBorders>
              <w:top w:val="single" w:sz="4" w:space="0" w:color="auto"/>
              <w:bottom w:val="single" w:sz="4" w:space="0" w:color="auto"/>
            </w:tcBorders>
            <w:vAlign w:val="center"/>
          </w:tcPr>
          <w:p w14:paraId="236E939B" w14:textId="77777777" w:rsidR="00D41C06" w:rsidRPr="00D41C06" w:rsidRDefault="00D41C06" w:rsidP="00D41C06">
            <w:pPr>
              <w:spacing w:after="160"/>
              <w:rPr>
                <w:rFonts w:eastAsia="Calibri"/>
                <w:noProof w:val="0"/>
                <w:lang w:val="en-US"/>
              </w:rPr>
            </w:pPr>
            <w:r w:rsidRPr="00D41C06">
              <w:rPr>
                <w:rFonts w:eastAsia="Calibri"/>
                <w:noProof w:val="0"/>
                <w:lang w:val="en-US"/>
              </w:rPr>
              <w:t>DA12A</w:t>
            </w:r>
          </w:p>
          <w:p w14:paraId="64216F9B"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71C38664"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 xml:space="preserve">(LA30 piatra sparta fr.0x4 mm; fr. 4x16 mm; fr. 32x63 mm, conform SM SR EN 13242+A1:2008)Strat de fundatie sau reprofilare </w:t>
            </w:r>
            <w:r w:rsidRPr="00D41C06">
              <w:rPr>
                <w:rFonts w:eastAsia="Calibri"/>
                <w:noProof w:val="0"/>
                <w:lang w:val="en-US"/>
              </w:rPr>
              <w:lastRenderedPageBreak/>
              <w:t>din piatra sparta, pentru drumuri, cu asternere mecanica, executat cu impanare si innoiroire, h=20 cm, S=1696 m2</w:t>
            </w:r>
          </w:p>
        </w:tc>
        <w:tc>
          <w:tcPr>
            <w:tcW w:w="1560" w:type="dxa"/>
            <w:tcBorders>
              <w:top w:val="single" w:sz="4" w:space="0" w:color="auto"/>
              <w:bottom w:val="single" w:sz="4" w:space="0" w:color="auto"/>
            </w:tcBorders>
            <w:vAlign w:val="center"/>
          </w:tcPr>
          <w:p w14:paraId="7507988B" w14:textId="77777777" w:rsidR="00D41C06" w:rsidRPr="00D41C06" w:rsidRDefault="00D41C06" w:rsidP="00D41C06">
            <w:pPr>
              <w:autoSpaceDE w:val="0"/>
              <w:autoSpaceDN w:val="0"/>
              <w:jc w:val="center"/>
              <w:rPr>
                <w:noProof w:val="0"/>
                <w:lang w:val="ro-MO" w:eastAsia="ru-RU"/>
              </w:rPr>
            </w:pPr>
            <w:r w:rsidRPr="00D41C06">
              <w:rPr>
                <w:rFonts w:eastAsia="Calibri"/>
                <w:noProof w:val="0"/>
              </w:rPr>
              <w:lastRenderedPageBreak/>
              <w:t>m3</w:t>
            </w:r>
          </w:p>
        </w:tc>
        <w:tc>
          <w:tcPr>
            <w:tcW w:w="1559" w:type="dxa"/>
            <w:tcBorders>
              <w:top w:val="single" w:sz="4" w:space="0" w:color="auto"/>
              <w:bottom w:val="single" w:sz="4" w:space="0" w:color="auto"/>
            </w:tcBorders>
            <w:vAlign w:val="center"/>
          </w:tcPr>
          <w:p w14:paraId="3F741431" w14:textId="77777777" w:rsidR="00D41C06" w:rsidRPr="00D41C06" w:rsidRDefault="00D41C06" w:rsidP="00D41C06">
            <w:pPr>
              <w:adjustRightInd w:val="0"/>
              <w:spacing w:after="160"/>
              <w:jc w:val="center"/>
              <w:rPr>
                <w:rFonts w:eastAsia="Calibri"/>
                <w:noProof w:val="0"/>
              </w:rPr>
            </w:pPr>
            <w:r w:rsidRPr="00D41C06">
              <w:rPr>
                <w:rFonts w:eastAsia="Calibri"/>
                <w:noProof w:val="0"/>
              </w:rPr>
              <w:t>339,200</w:t>
            </w:r>
          </w:p>
          <w:p w14:paraId="633773D7" w14:textId="77777777" w:rsidR="00D41C06" w:rsidRPr="00D41C06" w:rsidRDefault="00D41C06" w:rsidP="00D41C06">
            <w:pPr>
              <w:autoSpaceDE w:val="0"/>
              <w:autoSpaceDN w:val="0"/>
              <w:jc w:val="center"/>
              <w:rPr>
                <w:noProof w:val="0"/>
                <w:lang w:val="ro-MO" w:eastAsia="ru-RU"/>
              </w:rPr>
            </w:pPr>
          </w:p>
        </w:tc>
      </w:tr>
      <w:tr w:rsidR="00D41C06" w:rsidRPr="00D41C06" w14:paraId="051DD1B8"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0FC1143"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lastRenderedPageBreak/>
              <w:t>9</w:t>
            </w:r>
          </w:p>
        </w:tc>
        <w:tc>
          <w:tcPr>
            <w:tcW w:w="1701" w:type="dxa"/>
            <w:tcBorders>
              <w:top w:val="single" w:sz="4" w:space="0" w:color="auto"/>
              <w:bottom w:val="single" w:sz="4" w:space="0" w:color="auto"/>
            </w:tcBorders>
            <w:vAlign w:val="center"/>
          </w:tcPr>
          <w:p w14:paraId="712F22EF" w14:textId="77777777" w:rsidR="00D41C06" w:rsidRPr="00D41C06" w:rsidRDefault="00D41C06" w:rsidP="00D41C06">
            <w:pPr>
              <w:spacing w:after="160"/>
              <w:rPr>
                <w:rFonts w:eastAsia="Calibri"/>
                <w:noProof w:val="0"/>
                <w:lang w:val="en-US"/>
              </w:rPr>
            </w:pPr>
            <w:r w:rsidRPr="00D41C06">
              <w:rPr>
                <w:rFonts w:eastAsia="Calibri"/>
                <w:noProof w:val="0"/>
                <w:lang w:val="en-US"/>
              </w:rPr>
              <w:t>RpAcF01D1</w:t>
            </w:r>
          </w:p>
          <w:p w14:paraId="385C24BC"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41FA0827"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Ridicarea la nivelul strazii a capacelor de la caminele de vizitare ale instalatiilor de alimentare cu apa si canalizare, cu inaltimea medie de 20 cm si greutatea capacului de peste 100 kg, pe zid de caramida cu mortar de ciment, pentru executie sub circulatie intensa</w:t>
            </w:r>
          </w:p>
        </w:tc>
        <w:tc>
          <w:tcPr>
            <w:tcW w:w="1560" w:type="dxa"/>
            <w:tcBorders>
              <w:top w:val="single" w:sz="4" w:space="0" w:color="auto"/>
              <w:bottom w:val="single" w:sz="4" w:space="0" w:color="auto"/>
            </w:tcBorders>
            <w:vAlign w:val="center"/>
          </w:tcPr>
          <w:p w14:paraId="3017A16D" w14:textId="77777777" w:rsidR="00D41C06" w:rsidRPr="00D41C06" w:rsidRDefault="00D41C06" w:rsidP="00D41C06">
            <w:pPr>
              <w:autoSpaceDE w:val="0"/>
              <w:autoSpaceDN w:val="0"/>
              <w:jc w:val="center"/>
              <w:rPr>
                <w:noProof w:val="0"/>
                <w:lang w:val="ro-MO" w:eastAsia="ru-RU"/>
              </w:rPr>
            </w:pPr>
            <w:r w:rsidRPr="00D41C06">
              <w:rPr>
                <w:rFonts w:eastAsia="Calibri"/>
                <w:noProof w:val="0"/>
              </w:rPr>
              <w:t>buc</w:t>
            </w:r>
          </w:p>
        </w:tc>
        <w:tc>
          <w:tcPr>
            <w:tcW w:w="1559" w:type="dxa"/>
            <w:tcBorders>
              <w:top w:val="single" w:sz="4" w:space="0" w:color="auto"/>
              <w:bottom w:val="single" w:sz="4" w:space="0" w:color="auto"/>
            </w:tcBorders>
            <w:vAlign w:val="center"/>
          </w:tcPr>
          <w:p w14:paraId="1598A399" w14:textId="77777777" w:rsidR="00D41C06" w:rsidRPr="00D41C06" w:rsidRDefault="00D41C06" w:rsidP="00D41C06">
            <w:pPr>
              <w:adjustRightInd w:val="0"/>
              <w:spacing w:after="160"/>
              <w:jc w:val="center"/>
              <w:rPr>
                <w:rFonts w:eastAsia="Calibri"/>
                <w:noProof w:val="0"/>
              </w:rPr>
            </w:pPr>
            <w:r w:rsidRPr="00D41C06">
              <w:rPr>
                <w:rFonts w:eastAsia="Calibri"/>
                <w:noProof w:val="0"/>
              </w:rPr>
              <w:t>10,000</w:t>
            </w:r>
          </w:p>
          <w:p w14:paraId="1BC8E59F" w14:textId="77777777" w:rsidR="00D41C06" w:rsidRPr="00D41C06" w:rsidRDefault="00D41C06" w:rsidP="00D41C06">
            <w:pPr>
              <w:autoSpaceDE w:val="0"/>
              <w:autoSpaceDN w:val="0"/>
              <w:jc w:val="center"/>
              <w:rPr>
                <w:noProof w:val="0"/>
                <w:lang w:val="ro-MO" w:eastAsia="ru-RU"/>
              </w:rPr>
            </w:pPr>
          </w:p>
        </w:tc>
      </w:tr>
      <w:tr w:rsidR="00D41C06" w:rsidRPr="00D41C06" w14:paraId="615221D4"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40321DC"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10</w:t>
            </w:r>
          </w:p>
        </w:tc>
        <w:tc>
          <w:tcPr>
            <w:tcW w:w="1701" w:type="dxa"/>
            <w:tcBorders>
              <w:top w:val="single" w:sz="4" w:space="0" w:color="auto"/>
              <w:bottom w:val="single" w:sz="4" w:space="0" w:color="auto"/>
            </w:tcBorders>
            <w:vAlign w:val="center"/>
          </w:tcPr>
          <w:p w14:paraId="6736E097" w14:textId="77777777" w:rsidR="00D41C06" w:rsidRPr="00D41C06" w:rsidRDefault="00D41C06" w:rsidP="00D41C06">
            <w:pPr>
              <w:spacing w:after="160"/>
              <w:rPr>
                <w:rFonts w:eastAsia="Calibri"/>
                <w:noProof w:val="0"/>
                <w:lang w:val="en-US"/>
              </w:rPr>
            </w:pPr>
            <w:r w:rsidRPr="00D41C06">
              <w:rPr>
                <w:rFonts w:eastAsia="Calibri"/>
                <w:noProof w:val="0"/>
                <w:lang w:val="en-US"/>
              </w:rPr>
              <w:t>AcE07C</w:t>
            </w:r>
          </w:p>
          <w:p w14:paraId="3F5301BC"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6E764CF4"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Montarea capacelor din fonta sau fonta-beton fara piesa-suport, la caminele de vizitare ale instalatiilor de alimentare cu apa si canalizare, carosabil tip III A si B</w:t>
            </w:r>
          </w:p>
        </w:tc>
        <w:tc>
          <w:tcPr>
            <w:tcW w:w="1560" w:type="dxa"/>
            <w:tcBorders>
              <w:top w:val="single" w:sz="4" w:space="0" w:color="auto"/>
              <w:bottom w:val="single" w:sz="4" w:space="0" w:color="auto"/>
            </w:tcBorders>
            <w:vAlign w:val="center"/>
          </w:tcPr>
          <w:p w14:paraId="4B732DAB" w14:textId="77777777" w:rsidR="00D41C06" w:rsidRPr="00D41C06" w:rsidRDefault="00D41C06" w:rsidP="00D41C06">
            <w:pPr>
              <w:autoSpaceDE w:val="0"/>
              <w:autoSpaceDN w:val="0"/>
              <w:jc w:val="center"/>
              <w:rPr>
                <w:noProof w:val="0"/>
                <w:lang w:val="ro-MO" w:eastAsia="ru-RU"/>
              </w:rPr>
            </w:pPr>
            <w:r w:rsidRPr="00D41C06">
              <w:rPr>
                <w:rFonts w:eastAsia="Calibri"/>
                <w:noProof w:val="0"/>
              </w:rPr>
              <w:t>buc</w:t>
            </w:r>
          </w:p>
        </w:tc>
        <w:tc>
          <w:tcPr>
            <w:tcW w:w="1559" w:type="dxa"/>
            <w:tcBorders>
              <w:top w:val="single" w:sz="4" w:space="0" w:color="auto"/>
              <w:bottom w:val="single" w:sz="4" w:space="0" w:color="auto"/>
            </w:tcBorders>
            <w:vAlign w:val="center"/>
          </w:tcPr>
          <w:p w14:paraId="1CABCADF" w14:textId="77777777" w:rsidR="00D41C06" w:rsidRPr="00D41C06" w:rsidRDefault="00D41C06" w:rsidP="00D41C06">
            <w:pPr>
              <w:adjustRightInd w:val="0"/>
              <w:spacing w:after="160"/>
              <w:jc w:val="center"/>
              <w:rPr>
                <w:rFonts w:eastAsia="Calibri"/>
                <w:noProof w:val="0"/>
              </w:rPr>
            </w:pPr>
            <w:r w:rsidRPr="00D41C06">
              <w:rPr>
                <w:rFonts w:eastAsia="Calibri"/>
                <w:noProof w:val="0"/>
              </w:rPr>
              <w:t>2,000</w:t>
            </w:r>
          </w:p>
          <w:p w14:paraId="05928703" w14:textId="77777777" w:rsidR="00D41C06" w:rsidRPr="00D41C06" w:rsidRDefault="00D41C06" w:rsidP="00D41C06">
            <w:pPr>
              <w:autoSpaceDE w:val="0"/>
              <w:autoSpaceDN w:val="0"/>
              <w:jc w:val="center"/>
              <w:rPr>
                <w:noProof w:val="0"/>
                <w:lang w:val="ro-MO" w:eastAsia="ru-RU"/>
              </w:rPr>
            </w:pPr>
          </w:p>
        </w:tc>
      </w:tr>
      <w:tr w:rsidR="00D41C06" w:rsidRPr="00D41C06" w14:paraId="4AC5A6F1"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6E8B482"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11</w:t>
            </w:r>
          </w:p>
        </w:tc>
        <w:tc>
          <w:tcPr>
            <w:tcW w:w="1701" w:type="dxa"/>
            <w:tcBorders>
              <w:top w:val="single" w:sz="4" w:space="0" w:color="auto"/>
              <w:bottom w:val="single" w:sz="4" w:space="0" w:color="auto"/>
            </w:tcBorders>
            <w:vAlign w:val="center"/>
          </w:tcPr>
          <w:p w14:paraId="4861A7AF" w14:textId="77777777" w:rsidR="00D41C06" w:rsidRPr="00D41C06" w:rsidRDefault="00D41C06" w:rsidP="00D41C06">
            <w:pPr>
              <w:spacing w:after="160"/>
              <w:rPr>
                <w:rFonts w:eastAsia="Calibri"/>
                <w:noProof w:val="0"/>
                <w:lang w:val="en-US"/>
              </w:rPr>
            </w:pPr>
            <w:r w:rsidRPr="00D41C06">
              <w:rPr>
                <w:rFonts w:eastAsia="Calibri"/>
                <w:noProof w:val="0"/>
                <w:lang w:val="en-US"/>
              </w:rPr>
              <w:t>DB02C</w:t>
            </w:r>
          </w:p>
          <w:p w14:paraId="656AB0D9"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490F7196"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Amorsarea suprafetelor straturilor de baza sau a imbracamintilor existente in vederea aplicarii unui strat de uzura din mixtura asfaltica, executata cu bitum taiat (cutback)</w:t>
            </w:r>
          </w:p>
        </w:tc>
        <w:tc>
          <w:tcPr>
            <w:tcW w:w="1560" w:type="dxa"/>
            <w:tcBorders>
              <w:top w:val="single" w:sz="4" w:space="0" w:color="auto"/>
              <w:bottom w:val="single" w:sz="4" w:space="0" w:color="auto"/>
            </w:tcBorders>
            <w:vAlign w:val="center"/>
          </w:tcPr>
          <w:p w14:paraId="708571E3"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100m2</w:t>
            </w:r>
          </w:p>
        </w:tc>
        <w:tc>
          <w:tcPr>
            <w:tcW w:w="1559" w:type="dxa"/>
            <w:tcBorders>
              <w:top w:val="single" w:sz="4" w:space="0" w:color="auto"/>
              <w:bottom w:val="single" w:sz="4" w:space="0" w:color="auto"/>
            </w:tcBorders>
            <w:vAlign w:val="center"/>
          </w:tcPr>
          <w:p w14:paraId="4A6F0EF8" w14:textId="77777777" w:rsidR="00D41C06" w:rsidRPr="00D41C06" w:rsidRDefault="00D41C06" w:rsidP="00D41C06">
            <w:pPr>
              <w:adjustRightInd w:val="0"/>
              <w:spacing w:after="160"/>
              <w:jc w:val="center"/>
              <w:rPr>
                <w:rFonts w:eastAsia="Calibri"/>
                <w:noProof w:val="0"/>
              </w:rPr>
            </w:pPr>
            <w:r w:rsidRPr="00D41C06">
              <w:rPr>
                <w:rFonts w:eastAsia="Calibri"/>
                <w:noProof w:val="0"/>
              </w:rPr>
              <w:t>16,960</w:t>
            </w:r>
          </w:p>
          <w:p w14:paraId="219E2387" w14:textId="77777777" w:rsidR="00D41C06" w:rsidRPr="00D41C06" w:rsidRDefault="00D41C06" w:rsidP="00D41C06">
            <w:pPr>
              <w:autoSpaceDE w:val="0"/>
              <w:autoSpaceDN w:val="0"/>
              <w:jc w:val="center"/>
              <w:rPr>
                <w:noProof w:val="0"/>
                <w:lang w:val="ro-MO" w:eastAsia="ru-RU"/>
              </w:rPr>
            </w:pPr>
          </w:p>
        </w:tc>
      </w:tr>
      <w:tr w:rsidR="00D41C06" w:rsidRPr="00D41C06" w14:paraId="2D22233B"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BA24E89"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12</w:t>
            </w:r>
          </w:p>
        </w:tc>
        <w:tc>
          <w:tcPr>
            <w:tcW w:w="1701" w:type="dxa"/>
            <w:tcBorders>
              <w:top w:val="single" w:sz="4" w:space="0" w:color="auto"/>
              <w:bottom w:val="single" w:sz="4" w:space="0" w:color="auto"/>
            </w:tcBorders>
            <w:vAlign w:val="center"/>
          </w:tcPr>
          <w:p w14:paraId="3CAB8F39" w14:textId="77777777" w:rsidR="00D41C06" w:rsidRPr="00D41C06" w:rsidRDefault="00D41C06" w:rsidP="00D41C06">
            <w:pPr>
              <w:spacing w:after="160"/>
              <w:rPr>
                <w:rFonts w:eastAsia="Calibri"/>
                <w:noProof w:val="0"/>
                <w:lang w:val="en-US"/>
              </w:rPr>
            </w:pPr>
            <w:r w:rsidRPr="00D41C06">
              <w:rPr>
                <w:rFonts w:eastAsia="Calibri"/>
                <w:noProof w:val="0"/>
                <w:lang w:val="en-US"/>
              </w:rPr>
              <w:t>DB16H k=1,25</w:t>
            </w:r>
          </w:p>
          <w:p w14:paraId="1CA2530E"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1A58EF4B"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(BA 16 50/70, conform CP.D.02.25:2021) Imbracaminte de beton asfaltic cu agregate marunte, executata la cald, in grosime de 4,0 cm, cu asternere mecanica ( h=5.0 cm, nisipul bituminos si otel patrat se exclude)</w:t>
            </w:r>
          </w:p>
        </w:tc>
        <w:tc>
          <w:tcPr>
            <w:tcW w:w="1560" w:type="dxa"/>
            <w:tcBorders>
              <w:top w:val="single" w:sz="4" w:space="0" w:color="auto"/>
              <w:bottom w:val="single" w:sz="4" w:space="0" w:color="auto"/>
            </w:tcBorders>
            <w:vAlign w:val="center"/>
          </w:tcPr>
          <w:p w14:paraId="60E0D45B" w14:textId="77777777" w:rsidR="00D41C06" w:rsidRPr="00D41C06" w:rsidRDefault="00D41C06" w:rsidP="00D41C06">
            <w:pPr>
              <w:autoSpaceDE w:val="0"/>
              <w:autoSpaceDN w:val="0"/>
              <w:jc w:val="center"/>
              <w:rPr>
                <w:noProof w:val="0"/>
                <w:lang w:val="ro-MO" w:eastAsia="ru-RU"/>
              </w:rPr>
            </w:pPr>
            <w:r w:rsidRPr="00D41C06">
              <w:rPr>
                <w:rFonts w:eastAsia="Calibri"/>
                <w:noProof w:val="0"/>
              </w:rPr>
              <w:t>m2</w:t>
            </w:r>
          </w:p>
        </w:tc>
        <w:tc>
          <w:tcPr>
            <w:tcW w:w="1559" w:type="dxa"/>
            <w:tcBorders>
              <w:top w:val="single" w:sz="4" w:space="0" w:color="auto"/>
              <w:bottom w:val="single" w:sz="4" w:space="0" w:color="auto"/>
            </w:tcBorders>
            <w:vAlign w:val="center"/>
          </w:tcPr>
          <w:p w14:paraId="2C3F852C" w14:textId="77777777" w:rsidR="00D41C06" w:rsidRPr="00D41C06" w:rsidRDefault="00D41C06" w:rsidP="00D41C06">
            <w:pPr>
              <w:adjustRightInd w:val="0"/>
              <w:spacing w:after="160"/>
              <w:jc w:val="center"/>
              <w:rPr>
                <w:rFonts w:eastAsia="Calibri"/>
                <w:noProof w:val="0"/>
              </w:rPr>
            </w:pPr>
            <w:r w:rsidRPr="00D41C06">
              <w:rPr>
                <w:rFonts w:eastAsia="Calibri"/>
                <w:noProof w:val="0"/>
              </w:rPr>
              <w:t>1 325,000</w:t>
            </w:r>
          </w:p>
          <w:p w14:paraId="1BE4A1DC" w14:textId="77777777" w:rsidR="00D41C06" w:rsidRPr="00D41C06" w:rsidRDefault="00D41C06" w:rsidP="00D41C06">
            <w:pPr>
              <w:autoSpaceDE w:val="0"/>
              <w:autoSpaceDN w:val="0"/>
              <w:jc w:val="center"/>
              <w:rPr>
                <w:noProof w:val="0"/>
                <w:lang w:val="ro-MO" w:eastAsia="ru-RU"/>
              </w:rPr>
            </w:pPr>
          </w:p>
        </w:tc>
      </w:tr>
      <w:tr w:rsidR="00D41C06" w:rsidRPr="00D41C06" w14:paraId="77084C98"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1AE4BA7"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13</w:t>
            </w:r>
          </w:p>
        </w:tc>
        <w:tc>
          <w:tcPr>
            <w:tcW w:w="1701" w:type="dxa"/>
            <w:tcBorders>
              <w:top w:val="single" w:sz="4" w:space="0" w:color="auto"/>
              <w:bottom w:val="single" w:sz="4" w:space="0" w:color="auto"/>
            </w:tcBorders>
            <w:vAlign w:val="center"/>
          </w:tcPr>
          <w:p w14:paraId="66990881" w14:textId="77777777" w:rsidR="00D41C06" w:rsidRPr="00D41C06" w:rsidRDefault="00D41C06" w:rsidP="00D41C06">
            <w:pPr>
              <w:spacing w:after="160"/>
              <w:rPr>
                <w:rFonts w:eastAsia="Calibri"/>
                <w:noProof w:val="0"/>
                <w:lang w:val="en-US"/>
              </w:rPr>
            </w:pPr>
            <w:r w:rsidRPr="00D41C06">
              <w:rPr>
                <w:rFonts w:eastAsia="Calibri"/>
                <w:noProof w:val="0"/>
                <w:lang w:val="en-US"/>
              </w:rPr>
              <w:t>DB16D k=1,25</w:t>
            </w:r>
          </w:p>
          <w:p w14:paraId="17E8179B"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3DDE4783"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(BA 16 50/70, conform CP.D. 02.25:2021) Imbracaminte de beton asfaltic cu agregate marunte, executata la cald, in groosime de 4,0 cm, cu asternere manuala (h=5,0 cm, nisipul bituminos si otel patrat se exclude)</w:t>
            </w:r>
          </w:p>
        </w:tc>
        <w:tc>
          <w:tcPr>
            <w:tcW w:w="1560" w:type="dxa"/>
            <w:tcBorders>
              <w:top w:val="single" w:sz="4" w:space="0" w:color="auto"/>
              <w:bottom w:val="single" w:sz="4" w:space="0" w:color="auto"/>
            </w:tcBorders>
            <w:vAlign w:val="center"/>
          </w:tcPr>
          <w:p w14:paraId="136A3AE5" w14:textId="77777777" w:rsidR="00D41C06" w:rsidRPr="00D41C06" w:rsidRDefault="00D41C06" w:rsidP="00D41C06">
            <w:pPr>
              <w:autoSpaceDE w:val="0"/>
              <w:autoSpaceDN w:val="0"/>
              <w:jc w:val="center"/>
              <w:rPr>
                <w:noProof w:val="0"/>
                <w:lang w:val="ro-MO" w:eastAsia="ru-RU"/>
              </w:rPr>
            </w:pPr>
            <w:r w:rsidRPr="00D41C06">
              <w:rPr>
                <w:rFonts w:eastAsia="Calibri"/>
                <w:noProof w:val="0"/>
              </w:rPr>
              <w:t>m2</w:t>
            </w:r>
          </w:p>
        </w:tc>
        <w:tc>
          <w:tcPr>
            <w:tcW w:w="1559" w:type="dxa"/>
            <w:tcBorders>
              <w:top w:val="single" w:sz="4" w:space="0" w:color="auto"/>
              <w:bottom w:val="single" w:sz="4" w:space="0" w:color="auto"/>
            </w:tcBorders>
            <w:vAlign w:val="center"/>
          </w:tcPr>
          <w:p w14:paraId="6D620F8C" w14:textId="77777777" w:rsidR="00D41C06" w:rsidRPr="00D41C06" w:rsidRDefault="00D41C06" w:rsidP="00D41C06">
            <w:pPr>
              <w:adjustRightInd w:val="0"/>
              <w:spacing w:after="160"/>
              <w:jc w:val="center"/>
              <w:rPr>
                <w:rFonts w:eastAsia="Calibri"/>
                <w:noProof w:val="0"/>
              </w:rPr>
            </w:pPr>
            <w:r w:rsidRPr="00D41C06">
              <w:rPr>
                <w:rFonts w:eastAsia="Calibri"/>
                <w:noProof w:val="0"/>
              </w:rPr>
              <w:t>371,000</w:t>
            </w:r>
          </w:p>
          <w:p w14:paraId="65FB5C14" w14:textId="77777777" w:rsidR="00D41C06" w:rsidRPr="00D41C06" w:rsidRDefault="00D41C06" w:rsidP="00D41C06">
            <w:pPr>
              <w:autoSpaceDE w:val="0"/>
              <w:autoSpaceDN w:val="0"/>
              <w:jc w:val="center"/>
              <w:rPr>
                <w:noProof w:val="0"/>
                <w:lang w:val="ro-MO" w:eastAsia="ru-RU"/>
              </w:rPr>
            </w:pPr>
          </w:p>
        </w:tc>
      </w:tr>
      <w:tr w:rsidR="00D41C06" w:rsidRPr="00D41C06" w14:paraId="44A8860D"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46F618D" w14:textId="77777777" w:rsidR="00D41C06" w:rsidRPr="00D41C06" w:rsidRDefault="00D41C06" w:rsidP="00D41C06">
            <w:pPr>
              <w:autoSpaceDE w:val="0"/>
              <w:autoSpaceDN w:val="0"/>
              <w:jc w:val="center"/>
              <w:rPr>
                <w:noProof w:val="0"/>
                <w:lang w:val="ro-MO" w:eastAsia="ru-RU"/>
              </w:rPr>
            </w:pPr>
          </w:p>
        </w:tc>
        <w:tc>
          <w:tcPr>
            <w:tcW w:w="8222" w:type="dxa"/>
            <w:gridSpan w:val="3"/>
            <w:tcBorders>
              <w:top w:val="single" w:sz="4" w:space="0" w:color="auto"/>
              <w:bottom w:val="single" w:sz="4" w:space="0" w:color="auto"/>
            </w:tcBorders>
            <w:vAlign w:val="center"/>
          </w:tcPr>
          <w:p w14:paraId="0FFE1B4B" w14:textId="77777777" w:rsidR="00D41C06" w:rsidRPr="00D41C06" w:rsidRDefault="00D41C06" w:rsidP="00D41C06">
            <w:pPr>
              <w:autoSpaceDE w:val="0"/>
              <w:autoSpaceDN w:val="0"/>
              <w:jc w:val="center"/>
              <w:rPr>
                <w:rFonts w:eastAsia="Calibri"/>
                <w:b/>
                <w:bCs/>
                <w:noProof w:val="0"/>
                <w:lang w:val="en-US"/>
              </w:rPr>
            </w:pPr>
            <w:r w:rsidRPr="00D41C06">
              <w:rPr>
                <w:rFonts w:eastAsia="Calibri"/>
                <w:b/>
                <w:bCs/>
                <w:noProof w:val="0"/>
                <w:lang w:val="en-US"/>
              </w:rPr>
              <w:t xml:space="preserve">Capitolul </w:t>
            </w:r>
            <w:r w:rsidRPr="00D41C06">
              <w:rPr>
                <w:rFonts w:eastAsia="Calibri"/>
                <w:b/>
                <w:bCs/>
                <w:noProof w:val="0"/>
                <w:lang w:val="ru-RU"/>
              </w:rPr>
              <w:t>1.2. Consolidarea acostamentului</w:t>
            </w:r>
          </w:p>
          <w:p w14:paraId="2269C126" w14:textId="77777777" w:rsidR="00D41C06" w:rsidRPr="00D41C06" w:rsidRDefault="00D41C06" w:rsidP="00D41C06">
            <w:pPr>
              <w:autoSpaceDE w:val="0"/>
              <w:autoSpaceDN w:val="0"/>
              <w:jc w:val="center"/>
              <w:rPr>
                <w:rFonts w:eastAsia="Calibri"/>
                <w:noProof w:val="0"/>
              </w:rPr>
            </w:pPr>
          </w:p>
        </w:tc>
        <w:tc>
          <w:tcPr>
            <w:tcW w:w="1559" w:type="dxa"/>
            <w:tcBorders>
              <w:top w:val="single" w:sz="4" w:space="0" w:color="auto"/>
              <w:bottom w:val="single" w:sz="4" w:space="0" w:color="auto"/>
            </w:tcBorders>
            <w:vAlign w:val="center"/>
          </w:tcPr>
          <w:p w14:paraId="4E238B6C" w14:textId="77777777" w:rsidR="00D41C06" w:rsidRPr="00D41C06" w:rsidRDefault="00D41C06" w:rsidP="00D41C06">
            <w:pPr>
              <w:adjustRightInd w:val="0"/>
              <w:spacing w:after="160"/>
              <w:jc w:val="center"/>
              <w:rPr>
                <w:rFonts w:eastAsia="Calibri"/>
                <w:noProof w:val="0"/>
              </w:rPr>
            </w:pPr>
          </w:p>
        </w:tc>
      </w:tr>
      <w:tr w:rsidR="00D41C06" w:rsidRPr="00D41C06" w14:paraId="5F47FB33"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02B7612"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14</w:t>
            </w:r>
          </w:p>
        </w:tc>
        <w:tc>
          <w:tcPr>
            <w:tcW w:w="1701" w:type="dxa"/>
            <w:tcBorders>
              <w:top w:val="single" w:sz="4" w:space="0" w:color="auto"/>
              <w:bottom w:val="single" w:sz="4" w:space="0" w:color="auto"/>
            </w:tcBorders>
            <w:vAlign w:val="center"/>
          </w:tcPr>
          <w:p w14:paraId="6E5D3FBE" w14:textId="77777777" w:rsidR="00D41C06" w:rsidRPr="00D41C06" w:rsidRDefault="00D41C06" w:rsidP="00D41C06">
            <w:pPr>
              <w:spacing w:after="160"/>
              <w:rPr>
                <w:rFonts w:eastAsia="Calibri"/>
                <w:noProof w:val="0"/>
                <w:lang w:val="en-US"/>
              </w:rPr>
            </w:pPr>
            <w:r w:rsidRPr="00D41C06">
              <w:rPr>
                <w:rFonts w:eastAsia="Calibri"/>
                <w:noProof w:val="0"/>
                <w:lang w:val="en-US"/>
              </w:rPr>
              <w:t>TsC02D1</w:t>
            </w:r>
          </w:p>
          <w:p w14:paraId="0A634680"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1D945453"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Sapatura mecanica cu excavator pe pneuri de 0</w:t>
            </w:r>
            <w:proofErr w:type="gramStart"/>
            <w:r w:rsidRPr="00D41C06">
              <w:rPr>
                <w:rFonts w:eastAsia="Calibri"/>
                <w:noProof w:val="0"/>
                <w:lang w:val="en-US"/>
              </w:rPr>
              <w:t>,21</w:t>
            </w:r>
            <w:proofErr w:type="gramEnd"/>
            <w:r w:rsidRPr="00D41C06">
              <w:rPr>
                <w:rFonts w:eastAsia="Calibri"/>
                <w:noProof w:val="0"/>
                <w:lang w:val="en-US"/>
              </w:rPr>
              <w:t xml:space="preserve">-0,39 mc, cu comanda hidraulica, in pamint cu umiditate naturala descarcare auto teren catg. </w:t>
            </w:r>
            <w:r w:rsidRPr="00D41C06">
              <w:rPr>
                <w:rFonts w:eastAsia="Calibri"/>
                <w:noProof w:val="0"/>
              </w:rPr>
              <w:t>II.</w:t>
            </w:r>
          </w:p>
        </w:tc>
        <w:tc>
          <w:tcPr>
            <w:tcW w:w="1560" w:type="dxa"/>
            <w:tcBorders>
              <w:top w:val="single" w:sz="4" w:space="0" w:color="auto"/>
              <w:bottom w:val="single" w:sz="4" w:space="0" w:color="auto"/>
            </w:tcBorders>
            <w:vAlign w:val="center"/>
          </w:tcPr>
          <w:p w14:paraId="5E73B3FD"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 m3</w:t>
            </w:r>
          </w:p>
        </w:tc>
        <w:tc>
          <w:tcPr>
            <w:tcW w:w="1559" w:type="dxa"/>
            <w:tcBorders>
              <w:top w:val="single" w:sz="4" w:space="0" w:color="auto"/>
              <w:bottom w:val="single" w:sz="4" w:space="0" w:color="auto"/>
            </w:tcBorders>
            <w:vAlign w:val="center"/>
          </w:tcPr>
          <w:p w14:paraId="17CCE7D3" w14:textId="77777777" w:rsidR="00D41C06" w:rsidRPr="00D41C06" w:rsidRDefault="00D41C06" w:rsidP="00D41C06">
            <w:pPr>
              <w:adjustRightInd w:val="0"/>
              <w:spacing w:after="160"/>
              <w:jc w:val="center"/>
              <w:rPr>
                <w:rFonts w:eastAsia="Calibri"/>
                <w:noProof w:val="0"/>
              </w:rPr>
            </w:pPr>
            <w:r w:rsidRPr="00D41C06">
              <w:rPr>
                <w:rFonts w:eastAsia="Calibri"/>
                <w:noProof w:val="0"/>
              </w:rPr>
              <w:t>0,640</w:t>
            </w:r>
          </w:p>
          <w:p w14:paraId="2AE6473F" w14:textId="77777777" w:rsidR="00D41C06" w:rsidRPr="00D41C06" w:rsidRDefault="00D41C06" w:rsidP="00D41C06">
            <w:pPr>
              <w:autoSpaceDE w:val="0"/>
              <w:autoSpaceDN w:val="0"/>
              <w:jc w:val="center"/>
              <w:rPr>
                <w:noProof w:val="0"/>
                <w:lang w:val="ro-MO" w:eastAsia="ru-RU"/>
              </w:rPr>
            </w:pPr>
          </w:p>
        </w:tc>
      </w:tr>
      <w:tr w:rsidR="00D41C06" w:rsidRPr="00D41C06" w14:paraId="0FE999F9"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77CC005"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15</w:t>
            </w:r>
          </w:p>
        </w:tc>
        <w:tc>
          <w:tcPr>
            <w:tcW w:w="1701" w:type="dxa"/>
            <w:tcBorders>
              <w:top w:val="single" w:sz="4" w:space="0" w:color="auto"/>
              <w:bottom w:val="single" w:sz="4" w:space="0" w:color="auto"/>
            </w:tcBorders>
            <w:vAlign w:val="center"/>
          </w:tcPr>
          <w:p w14:paraId="37DF809E" w14:textId="77777777" w:rsidR="00D41C06" w:rsidRPr="00D41C06" w:rsidRDefault="00D41C06" w:rsidP="00D41C06">
            <w:pPr>
              <w:spacing w:after="160"/>
              <w:rPr>
                <w:rFonts w:eastAsia="Calibri"/>
                <w:noProof w:val="0"/>
                <w:lang w:val="en-US"/>
              </w:rPr>
            </w:pPr>
            <w:r w:rsidRPr="00D41C06">
              <w:rPr>
                <w:rFonts w:eastAsia="Calibri"/>
                <w:noProof w:val="0"/>
                <w:lang w:val="en-US"/>
              </w:rPr>
              <w:t>TsI50A5</w:t>
            </w:r>
          </w:p>
          <w:p w14:paraId="14561075"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44C210ED"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Transportarea pamintului cu autobasculanta de 5 t la distanta de 5 km</w:t>
            </w:r>
          </w:p>
        </w:tc>
        <w:tc>
          <w:tcPr>
            <w:tcW w:w="1560" w:type="dxa"/>
            <w:tcBorders>
              <w:top w:val="single" w:sz="4" w:space="0" w:color="auto"/>
              <w:bottom w:val="single" w:sz="4" w:space="0" w:color="auto"/>
            </w:tcBorders>
            <w:vAlign w:val="center"/>
          </w:tcPr>
          <w:p w14:paraId="64102551" w14:textId="77777777" w:rsidR="00D41C06" w:rsidRPr="00D41C06" w:rsidRDefault="00D41C06" w:rsidP="00D41C06">
            <w:pPr>
              <w:autoSpaceDE w:val="0"/>
              <w:autoSpaceDN w:val="0"/>
              <w:jc w:val="center"/>
              <w:rPr>
                <w:noProof w:val="0"/>
                <w:lang w:val="ro-MO" w:eastAsia="ru-RU"/>
              </w:rPr>
            </w:pPr>
            <w:r w:rsidRPr="00D41C06">
              <w:rPr>
                <w:rFonts w:eastAsia="Calibri"/>
                <w:noProof w:val="0"/>
              </w:rPr>
              <w:t>t</w:t>
            </w:r>
          </w:p>
        </w:tc>
        <w:tc>
          <w:tcPr>
            <w:tcW w:w="1559" w:type="dxa"/>
            <w:tcBorders>
              <w:top w:val="single" w:sz="4" w:space="0" w:color="auto"/>
              <w:bottom w:val="single" w:sz="4" w:space="0" w:color="auto"/>
            </w:tcBorders>
            <w:vAlign w:val="center"/>
          </w:tcPr>
          <w:p w14:paraId="5A7490BB" w14:textId="77777777" w:rsidR="00D41C06" w:rsidRPr="00D41C06" w:rsidRDefault="00D41C06" w:rsidP="00D41C06">
            <w:pPr>
              <w:adjustRightInd w:val="0"/>
              <w:spacing w:after="160"/>
              <w:jc w:val="center"/>
              <w:rPr>
                <w:rFonts w:eastAsia="Calibri"/>
                <w:noProof w:val="0"/>
              </w:rPr>
            </w:pPr>
            <w:r w:rsidRPr="00D41C06">
              <w:rPr>
                <w:rFonts w:eastAsia="Calibri"/>
                <w:noProof w:val="0"/>
              </w:rPr>
              <w:t>112,000</w:t>
            </w:r>
          </w:p>
          <w:p w14:paraId="44E13CE3" w14:textId="77777777" w:rsidR="00D41C06" w:rsidRPr="00D41C06" w:rsidRDefault="00D41C06" w:rsidP="00D41C06">
            <w:pPr>
              <w:autoSpaceDE w:val="0"/>
              <w:autoSpaceDN w:val="0"/>
              <w:jc w:val="center"/>
              <w:rPr>
                <w:noProof w:val="0"/>
                <w:lang w:val="ro-MO" w:eastAsia="ru-RU"/>
              </w:rPr>
            </w:pPr>
          </w:p>
        </w:tc>
      </w:tr>
      <w:tr w:rsidR="00D41C06" w:rsidRPr="00D41C06" w14:paraId="7D4FF690" w14:textId="77777777" w:rsidTr="001D62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FC4A034" w14:textId="77777777" w:rsidR="00D41C06" w:rsidRPr="00D41C06" w:rsidRDefault="00D41C06" w:rsidP="00D41C06">
            <w:pPr>
              <w:autoSpaceDE w:val="0"/>
              <w:autoSpaceDN w:val="0"/>
              <w:jc w:val="center"/>
              <w:rPr>
                <w:noProof w:val="0"/>
                <w:lang w:val="ro-MO" w:eastAsia="ru-RU"/>
              </w:rPr>
            </w:pPr>
            <w:r w:rsidRPr="00D41C06">
              <w:rPr>
                <w:noProof w:val="0"/>
                <w:lang w:val="ro-MO" w:eastAsia="ru-RU"/>
              </w:rPr>
              <w:t>16</w:t>
            </w:r>
          </w:p>
        </w:tc>
        <w:tc>
          <w:tcPr>
            <w:tcW w:w="1701" w:type="dxa"/>
            <w:tcBorders>
              <w:top w:val="single" w:sz="4" w:space="0" w:color="auto"/>
              <w:bottom w:val="single" w:sz="4" w:space="0" w:color="auto"/>
            </w:tcBorders>
            <w:vAlign w:val="center"/>
          </w:tcPr>
          <w:p w14:paraId="0542ADF5" w14:textId="77777777" w:rsidR="00D41C06" w:rsidRPr="00D41C06" w:rsidRDefault="00D41C06" w:rsidP="00D41C06">
            <w:pPr>
              <w:spacing w:after="160"/>
              <w:rPr>
                <w:rFonts w:eastAsia="Calibri"/>
                <w:noProof w:val="0"/>
                <w:lang w:val="en-US"/>
              </w:rPr>
            </w:pPr>
            <w:r w:rsidRPr="00D41C06">
              <w:rPr>
                <w:rFonts w:eastAsia="Calibri"/>
                <w:noProof w:val="0"/>
                <w:lang w:val="en-US"/>
              </w:rPr>
              <w:t>TsE02B</w:t>
            </w:r>
          </w:p>
          <w:p w14:paraId="6A1832EB" w14:textId="77777777" w:rsidR="00D41C06" w:rsidRPr="00D41C06" w:rsidRDefault="00D41C06" w:rsidP="00D41C06">
            <w:pPr>
              <w:autoSpaceDE w:val="0"/>
              <w:autoSpaceDN w:val="0"/>
              <w:rPr>
                <w:noProof w:val="0"/>
                <w:lang w:val="ro-MO" w:eastAsia="ru-RU"/>
              </w:rPr>
            </w:pPr>
          </w:p>
        </w:tc>
        <w:tc>
          <w:tcPr>
            <w:tcW w:w="4961" w:type="dxa"/>
            <w:tcBorders>
              <w:top w:val="single" w:sz="4" w:space="0" w:color="auto"/>
              <w:bottom w:val="single" w:sz="4" w:space="0" w:color="auto"/>
            </w:tcBorders>
            <w:vAlign w:val="center"/>
          </w:tcPr>
          <w:p w14:paraId="3D6653F0" w14:textId="77777777" w:rsidR="00D41C06" w:rsidRPr="00D41C06" w:rsidRDefault="00D41C06" w:rsidP="00D41C06">
            <w:pPr>
              <w:adjustRightInd w:val="0"/>
              <w:spacing w:after="160"/>
              <w:rPr>
                <w:rFonts w:eastAsia="Calibri"/>
                <w:noProof w:val="0"/>
                <w:lang w:val="en-US"/>
              </w:rPr>
            </w:pPr>
            <w:r w:rsidRPr="00D41C06">
              <w:rPr>
                <w:rFonts w:eastAsia="Calibri"/>
                <w:noProof w:val="0"/>
                <w:lang w:val="en-US"/>
              </w:rPr>
              <w:t>Finisarea (politura) manuala a platformelor, in teren mijlociu</w:t>
            </w:r>
          </w:p>
        </w:tc>
        <w:tc>
          <w:tcPr>
            <w:tcW w:w="1560" w:type="dxa"/>
            <w:tcBorders>
              <w:top w:val="single" w:sz="4" w:space="0" w:color="auto"/>
              <w:bottom w:val="single" w:sz="4" w:space="0" w:color="auto"/>
            </w:tcBorders>
            <w:vAlign w:val="center"/>
          </w:tcPr>
          <w:p w14:paraId="19AEED9D" w14:textId="77777777" w:rsidR="00D41C06" w:rsidRPr="00D41C06" w:rsidRDefault="00D41C06" w:rsidP="00D41C06">
            <w:pPr>
              <w:autoSpaceDE w:val="0"/>
              <w:autoSpaceDN w:val="0"/>
              <w:jc w:val="center"/>
              <w:rPr>
                <w:noProof w:val="0"/>
                <w:lang w:val="ro-MO" w:eastAsia="ru-RU"/>
              </w:rPr>
            </w:pPr>
            <w:r w:rsidRPr="00D41C06">
              <w:rPr>
                <w:rFonts w:eastAsia="Calibri"/>
                <w:noProof w:val="0"/>
              </w:rPr>
              <w:t>100m2</w:t>
            </w:r>
          </w:p>
        </w:tc>
        <w:tc>
          <w:tcPr>
            <w:tcW w:w="1559" w:type="dxa"/>
            <w:tcBorders>
              <w:top w:val="single" w:sz="4" w:space="0" w:color="auto"/>
              <w:bottom w:val="single" w:sz="4" w:space="0" w:color="auto"/>
            </w:tcBorders>
            <w:vAlign w:val="center"/>
          </w:tcPr>
          <w:p w14:paraId="66DE6830" w14:textId="77777777" w:rsidR="00D41C06" w:rsidRPr="00D41C06" w:rsidRDefault="00D41C06" w:rsidP="00D41C06">
            <w:pPr>
              <w:adjustRightInd w:val="0"/>
              <w:spacing w:after="160"/>
              <w:jc w:val="center"/>
              <w:rPr>
                <w:rFonts w:eastAsia="Calibri"/>
                <w:noProof w:val="0"/>
              </w:rPr>
            </w:pPr>
            <w:r w:rsidRPr="00D41C06">
              <w:rPr>
                <w:rFonts w:eastAsia="Calibri"/>
                <w:noProof w:val="0"/>
              </w:rPr>
              <w:t>6,400</w:t>
            </w:r>
          </w:p>
        </w:tc>
      </w:tr>
    </w:tbl>
    <w:p w14:paraId="537F9ADD" w14:textId="77777777" w:rsidR="00D41C06" w:rsidRDefault="00D41C06" w:rsidP="00E94D3E">
      <w:pPr>
        <w:tabs>
          <w:tab w:val="left" w:pos="567"/>
        </w:tabs>
        <w:jc w:val="center"/>
        <w:rPr>
          <w:i/>
        </w:rPr>
      </w:pPr>
    </w:p>
    <w:p w14:paraId="5DA2A9FE" w14:textId="27B78F8C"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w:t>
      </w:r>
      <w:r w:rsidR="00D41C06">
        <w:t>13</w:t>
      </w:r>
      <w:r w:rsidRPr="00FF430B">
        <w:t>_"___</w:t>
      </w:r>
      <w:r w:rsidR="00D41C06">
        <w:t>Oc</w:t>
      </w:r>
      <w:r w:rsidR="002F6265">
        <w:t>t</w:t>
      </w:r>
      <w:r w:rsidR="00D41C06">
        <w:t>o</w:t>
      </w:r>
      <w:r w:rsidR="002F6265">
        <w:t>mbr</w:t>
      </w:r>
      <w:r w:rsidR="0012413C">
        <w:t xml:space="preserve">ie </w:t>
      </w:r>
      <w:r w:rsidR="007A35A1">
        <w:t>202</w:t>
      </w:r>
      <w:r w:rsidR="0012413C">
        <w:t>3</w:t>
      </w:r>
      <w:r w:rsidRPr="00FF430B">
        <w:t>_____</w:t>
      </w:r>
    </w:p>
    <w:p w14:paraId="2A9760D9" w14:textId="4F5AE721" w:rsidR="00B35AF3" w:rsidRPr="00B35AF3" w:rsidRDefault="00B35AF3" w:rsidP="00B35AF3">
      <w:pPr>
        <w:pStyle w:val="a7"/>
        <w:tabs>
          <w:tab w:val="left" w:pos="567"/>
        </w:tabs>
        <w:jc w:val="right"/>
        <w:rPr>
          <w:b/>
          <w:lang w:val="en-US"/>
        </w:rPr>
      </w:pPr>
    </w:p>
    <w:p w14:paraId="6B60B107" w14:textId="77777777" w:rsidR="002F6265"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w:t>
      </w:r>
    </w:p>
    <w:p w14:paraId="3BC47449" w14:textId="77777777" w:rsidR="002F6265" w:rsidRDefault="002F6265">
      <w:pPr>
        <w:pStyle w:val="a7"/>
        <w:tabs>
          <w:tab w:val="left" w:pos="567"/>
        </w:tabs>
        <w:jc w:val="right"/>
        <w:rPr>
          <w:rFonts w:ascii="Times New Roman" w:hAnsi="Times New Roman"/>
          <w:szCs w:val="24"/>
        </w:rPr>
      </w:pPr>
    </w:p>
    <w:p w14:paraId="44605003" w14:textId="5D94C099"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w:t>
      </w:r>
      <w:r w:rsidR="00B35AF3" w:rsidRPr="00F4375F">
        <w:rPr>
          <w:b/>
          <w:i/>
          <w:sz w:val="28"/>
          <w:szCs w:val="28"/>
          <w:lang w:val="en-US"/>
        </w:rPr>
        <w:t>PRIMAR</w:t>
      </w:r>
      <w:r w:rsidR="00D41C06">
        <w:rPr>
          <w:b/>
          <w:i/>
          <w:sz w:val="28"/>
          <w:szCs w:val="28"/>
          <w:lang w:val="en-US"/>
        </w:rPr>
        <w:t xml:space="preserve"> Interimar</w:t>
      </w:r>
      <w:r w:rsidR="00B35AF3" w:rsidRPr="00F4375F">
        <w:rPr>
          <w:b/>
          <w:i/>
          <w:sz w:val="28"/>
          <w:szCs w:val="28"/>
          <w:lang w:val="en-US"/>
        </w:rPr>
        <w:t xml:space="preserve">, </w:t>
      </w:r>
      <w:r w:rsidR="00D41C06">
        <w:rPr>
          <w:b/>
          <w:i/>
          <w:sz w:val="28"/>
          <w:szCs w:val="28"/>
          <w:lang w:val="en-US"/>
        </w:rPr>
        <w:t>GRIȚAC Alina</w:t>
      </w:r>
      <w:r w:rsidR="00B35AF3" w:rsidRPr="00FF430B">
        <w:rPr>
          <w:rFonts w:ascii="Times New Roman" w:hAnsi="Times New Roman"/>
          <w:szCs w:val="24"/>
        </w:rPr>
        <w:t xml:space="preserve"> </w:t>
      </w:r>
      <w:r w:rsidRPr="00FF430B">
        <w:rPr>
          <w:rFonts w:ascii="Times New Roman" w:hAnsi="Times New Roman"/>
          <w:szCs w:val="24"/>
        </w:rPr>
        <w:t xml:space="preserve">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2258319A" w14:textId="77777777" w:rsidR="00AA7E9A" w:rsidRPr="00FF430B" w:rsidRDefault="00AA7E9A" w:rsidP="009E2657">
      <w:pPr>
        <w:pStyle w:val="a7"/>
        <w:tabs>
          <w:tab w:val="left" w:pos="567"/>
        </w:tabs>
        <w:rPr>
          <w:rFonts w:ascii="Times New Roman" w:hAnsi="Times New Roman"/>
          <w:szCs w:val="24"/>
        </w:rPr>
      </w:pPr>
    </w:p>
    <w:p w14:paraId="3B5B7961" w14:textId="77777777" w:rsidR="002F6265" w:rsidRDefault="002F6265" w:rsidP="009E2657">
      <w:pPr>
        <w:pStyle w:val="a7"/>
        <w:tabs>
          <w:tab w:val="left" w:pos="567"/>
        </w:tabs>
        <w:rPr>
          <w:rFonts w:ascii="Times New Roman" w:hAnsi="Times New Roman"/>
          <w:i/>
          <w:szCs w:val="24"/>
        </w:rPr>
      </w:pPr>
    </w:p>
    <w:p w14:paraId="3F4C40DA" w14:textId="77777777" w:rsidR="002F6265" w:rsidRDefault="002F6265" w:rsidP="009E2657">
      <w:pPr>
        <w:pStyle w:val="a7"/>
        <w:tabs>
          <w:tab w:val="left" w:pos="567"/>
        </w:tabs>
        <w:rPr>
          <w:rFonts w:ascii="Times New Roman" w:hAnsi="Times New Roman"/>
          <w:i/>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02CF070A"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E74F1A">
              <w:rPr>
                <w:b/>
              </w:rPr>
              <w:t xml:space="preserve"> </w:t>
            </w:r>
            <w:r w:rsidR="00821E63" w:rsidRPr="00821E63">
              <w:rPr>
                <w:b/>
                <w:u w:val="single"/>
                <w:lang w:val="en-US"/>
              </w:rPr>
              <w:t>LICITAȚIE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11C707C3" w:rsidR="00460653" w:rsidRPr="00FF430B" w:rsidRDefault="007D5C2B" w:rsidP="00F26535">
            <w:pPr>
              <w:tabs>
                <w:tab w:val="center" w:pos="-6663"/>
                <w:tab w:val="left" w:pos="567"/>
                <w:tab w:val="right" w:pos="10206"/>
              </w:tabs>
            </w:pPr>
            <w:r w:rsidRPr="00A21A94">
              <w:rPr>
                <w:b/>
                <w:bCs/>
              </w:rPr>
              <w:t>„</w:t>
            </w:r>
            <w:r w:rsidR="007B392A" w:rsidRPr="00A21A94">
              <w:rPr>
                <w:b/>
                <w:bCs/>
              </w:rPr>
              <w:t>___”_________20</w:t>
            </w:r>
            <w:r w:rsidR="00E74F1A" w:rsidRPr="00A21A94">
              <w:rPr>
                <w:b/>
                <w:bCs/>
              </w:rPr>
              <w:t>2</w:t>
            </w:r>
            <w:r w:rsidR="00E95E73">
              <w:rPr>
                <w:b/>
                <w:bCs/>
              </w:rPr>
              <w:t>3</w:t>
            </w:r>
            <w:r w:rsidR="007B392A" w:rsidRPr="00A21A94">
              <w:rPr>
                <w:b/>
                <w:bCs/>
              </w:rPr>
              <w:t>_</w:t>
            </w:r>
            <w:r w:rsidR="007B392A" w:rsidRPr="00FF430B">
              <w:t xml:space="preserve">                                       </w:t>
            </w:r>
            <w:r w:rsidR="0019071C" w:rsidRPr="00FF430B">
              <w:t xml:space="preserve">                                         </w:t>
            </w:r>
            <w:r w:rsidR="007B392A" w:rsidRPr="00FF430B">
              <w:t xml:space="preserve">  </w:t>
            </w:r>
            <w:r w:rsidR="00460653" w:rsidRPr="00FF430B">
              <w:t>__</w:t>
            </w:r>
            <w:r w:rsidR="00E74F1A">
              <w:t xml:space="preserve"> </w:t>
            </w:r>
            <w:r w:rsidR="00E74F1A" w:rsidRPr="00E74F1A">
              <w:rPr>
                <w:b/>
                <w:bCs/>
                <w:u w:val="single"/>
              </w:rPr>
              <w:t>Comuna Ciorescu</w:t>
            </w:r>
            <w:r w:rsidR="00E74F1A">
              <w:t xml:space="preserve"> </w:t>
            </w:r>
            <w:r w:rsidR="00F26535" w:rsidRPr="00FF430B">
              <w:t>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32F1C48A" w14:textId="50DC6F52" w:rsidR="00240209" w:rsidRPr="00240209" w:rsidRDefault="00240209" w:rsidP="00240209">
            <w:pPr>
              <w:tabs>
                <w:tab w:val="left" w:pos="567"/>
                <w:tab w:val="right" w:pos="9531"/>
              </w:tabs>
              <w:jc w:val="both"/>
              <w:rPr>
                <w:noProof w:val="0"/>
                <w:lang w:eastAsia="ru-RU"/>
              </w:rPr>
            </w:pPr>
            <w:r w:rsidRPr="00240209">
              <w:rPr>
                <w:noProof w:val="0"/>
                <w:lang w:eastAsia="ru-RU"/>
              </w:rPr>
              <w:t xml:space="preserve">Prezentul contract este încheiat în urma procedurii de achiziție nr. </w:t>
            </w:r>
            <w:r>
              <w:rPr>
                <w:b/>
                <w:i/>
                <w:noProof w:val="0"/>
                <w:u w:val="single"/>
                <w:lang w:val="en-US" w:eastAsia="ru-RU"/>
              </w:rPr>
              <w:t>___________________________</w:t>
            </w:r>
            <w:r w:rsidRPr="00240209">
              <w:rPr>
                <w:i/>
                <w:noProof w:val="0"/>
                <w:lang w:val="en-US" w:eastAsia="ru-RU"/>
              </w:rPr>
              <w:t xml:space="preserve"> </w:t>
            </w:r>
            <w:r w:rsidRPr="00240209">
              <w:rPr>
                <w:noProof w:val="0"/>
                <w:lang w:eastAsia="ru-RU"/>
              </w:rPr>
              <w:t xml:space="preserve"> din data _ </w:t>
            </w:r>
            <w:r w:rsidRPr="00240209">
              <w:rPr>
                <w:b/>
                <w:bCs/>
                <w:i/>
                <w:iCs/>
                <w:noProof w:val="0"/>
                <w:lang w:eastAsia="ru-RU"/>
              </w:rPr>
              <w:t>”</w:t>
            </w:r>
            <w:r w:rsidRPr="00240209">
              <w:rPr>
                <w:noProof w:val="0"/>
                <w:u w:val="single"/>
                <w:lang w:eastAsia="ru-RU"/>
              </w:rPr>
              <w:t xml:space="preserve"> </w:t>
            </w:r>
            <w:r>
              <w:rPr>
                <w:noProof w:val="0"/>
                <w:u w:val="single"/>
                <w:lang w:eastAsia="ru-RU"/>
              </w:rPr>
              <w:t xml:space="preserve">  </w:t>
            </w:r>
            <w:r>
              <w:rPr>
                <w:b/>
                <w:bCs/>
                <w:i/>
                <w:iCs/>
                <w:noProof w:val="0"/>
                <w:u w:val="single"/>
                <w:lang w:eastAsia="ru-RU"/>
              </w:rPr>
              <w:t xml:space="preserve">  </w:t>
            </w:r>
            <w:r w:rsidRPr="00240209">
              <w:rPr>
                <w:b/>
                <w:bCs/>
                <w:i/>
                <w:iCs/>
                <w:noProof w:val="0"/>
                <w:lang w:eastAsia="ru-RU"/>
              </w:rPr>
              <w:t>”</w:t>
            </w:r>
            <w:r>
              <w:rPr>
                <w:b/>
                <w:bCs/>
                <w:i/>
                <w:iCs/>
                <w:noProof w:val="0"/>
                <w:lang w:eastAsia="ru-RU"/>
              </w:rPr>
              <w:t xml:space="preserve"> </w:t>
            </w:r>
            <w:r>
              <w:rPr>
                <w:b/>
                <w:bCs/>
                <w:i/>
                <w:iCs/>
                <w:noProof w:val="0"/>
                <w:u w:val="single"/>
                <w:lang w:eastAsia="ru-RU"/>
              </w:rPr>
              <w:t xml:space="preserve">                     </w:t>
            </w:r>
            <w:r w:rsidRPr="00240209">
              <w:rPr>
                <w:b/>
                <w:bCs/>
                <w:i/>
                <w:iCs/>
                <w:noProof w:val="0"/>
                <w:u w:val="single"/>
                <w:lang w:eastAsia="ru-RU"/>
              </w:rPr>
              <w:t>202</w:t>
            </w:r>
            <w:r w:rsidR="00E95E73">
              <w:rPr>
                <w:b/>
                <w:bCs/>
                <w:i/>
                <w:iCs/>
                <w:noProof w:val="0"/>
                <w:u w:val="single"/>
                <w:lang w:eastAsia="ru-RU"/>
              </w:rPr>
              <w:t>3</w:t>
            </w:r>
            <w:r w:rsidRPr="00240209">
              <w:rPr>
                <w:noProof w:val="0"/>
                <w:lang w:eastAsia="ru-RU"/>
              </w:rPr>
              <w:t xml:space="preserve"> _, între </w:t>
            </w:r>
          </w:p>
          <w:p w14:paraId="000DAF9D" w14:textId="77777777" w:rsidR="00240209" w:rsidRPr="00240209" w:rsidRDefault="00240209" w:rsidP="00240209">
            <w:pPr>
              <w:tabs>
                <w:tab w:val="right" w:pos="9531"/>
              </w:tabs>
              <w:jc w:val="center"/>
              <w:rPr>
                <w:b/>
                <w:noProof w:val="0"/>
                <w:u w:val="single"/>
                <w:lang w:eastAsia="ru-RU"/>
              </w:rPr>
            </w:pPr>
          </w:p>
          <w:p w14:paraId="2816C678" w14:textId="77777777" w:rsidR="00240209" w:rsidRPr="00240209" w:rsidRDefault="00240209" w:rsidP="00240209">
            <w:pPr>
              <w:tabs>
                <w:tab w:val="right" w:pos="9531"/>
              </w:tabs>
              <w:jc w:val="center"/>
              <w:rPr>
                <w:noProof w:val="0"/>
                <w:lang w:val="pt-BR" w:eastAsia="ru-RU"/>
              </w:rPr>
            </w:pPr>
            <w:r w:rsidRPr="00240209">
              <w:rPr>
                <w:b/>
                <w:noProof w:val="0"/>
                <w:u w:val="single"/>
                <w:lang w:eastAsia="ru-RU"/>
              </w:rPr>
              <w:t>PRIMĂRIA COMUNEI CIORESCU</w:t>
            </w:r>
            <w:r w:rsidRPr="00240209">
              <w:rPr>
                <w:noProof w:val="0"/>
                <w:lang w:val="pt-BR" w:eastAsia="ru-RU"/>
              </w:rPr>
              <w:t xml:space="preserve">,  </w:t>
            </w:r>
          </w:p>
          <w:p w14:paraId="0CC8B86C" w14:textId="77777777" w:rsidR="00240209" w:rsidRPr="00240209" w:rsidRDefault="00240209" w:rsidP="00240209">
            <w:pPr>
              <w:tabs>
                <w:tab w:val="right" w:pos="9531"/>
              </w:tabs>
              <w:rPr>
                <w:noProof w:val="0"/>
                <w:sz w:val="20"/>
                <w:szCs w:val="20"/>
                <w:lang w:val="pt-BR" w:eastAsia="ru-RU"/>
              </w:rPr>
            </w:pPr>
            <w:r w:rsidRPr="00240209">
              <w:rPr>
                <w:noProof w:val="0"/>
                <w:lang w:val="pt-BR" w:eastAsia="ru-RU"/>
              </w:rPr>
              <w:t xml:space="preserve">                                                         </w:t>
            </w:r>
            <w:r w:rsidRPr="00240209">
              <w:rPr>
                <w:noProof w:val="0"/>
                <w:sz w:val="20"/>
                <w:szCs w:val="20"/>
                <w:lang w:val="pt-BR" w:eastAsia="ru-RU"/>
              </w:rPr>
              <w:t xml:space="preserve">(denumirea autorităţii contractante) </w:t>
            </w:r>
          </w:p>
          <w:p w14:paraId="0B57CBA6" w14:textId="77777777" w:rsidR="00240209" w:rsidRPr="00240209" w:rsidRDefault="00240209" w:rsidP="00240209">
            <w:pPr>
              <w:tabs>
                <w:tab w:val="right" w:pos="9531"/>
              </w:tabs>
              <w:rPr>
                <w:noProof w:val="0"/>
                <w:lang w:val="pt-BR" w:eastAsia="ru-RU"/>
              </w:rPr>
            </w:pPr>
            <w:r w:rsidRPr="00240209">
              <w:rPr>
                <w:noProof w:val="0"/>
                <w:lang w:val="pt-BR" w:eastAsia="ru-RU"/>
              </w:rPr>
              <w:t xml:space="preserve">cu sediul în    </w:t>
            </w:r>
          </w:p>
          <w:p w14:paraId="422C4C90" w14:textId="77777777" w:rsidR="00240209" w:rsidRPr="00240209" w:rsidRDefault="00240209" w:rsidP="00240209">
            <w:pPr>
              <w:tabs>
                <w:tab w:val="right" w:pos="10205"/>
              </w:tabs>
              <w:ind w:firstLine="2552"/>
              <w:rPr>
                <w:noProof w:val="0"/>
                <w:sz w:val="20"/>
                <w:szCs w:val="20"/>
                <w:lang w:val="pt-BR" w:eastAsia="ru-RU"/>
              </w:rPr>
            </w:pPr>
          </w:p>
          <w:p w14:paraId="3881FF10" w14:textId="77777777" w:rsidR="00240209" w:rsidRPr="00240209" w:rsidRDefault="00240209" w:rsidP="00240209">
            <w:pPr>
              <w:tabs>
                <w:tab w:val="right" w:pos="9531"/>
              </w:tabs>
              <w:jc w:val="both"/>
              <w:rPr>
                <w:noProof w:val="0"/>
                <w:lang w:eastAsia="ru-RU"/>
              </w:rPr>
            </w:pPr>
            <w:r w:rsidRPr="00240209">
              <w:rPr>
                <w:noProof w:val="0"/>
                <w:u w:val="single"/>
                <w:lang w:eastAsia="ru-RU"/>
              </w:rPr>
              <w:t>municipiul Chişinău,</w:t>
            </w:r>
            <w:r w:rsidRPr="00240209">
              <w:rPr>
                <w:noProof w:val="0"/>
                <w:lang w:eastAsia="ru-RU"/>
              </w:rPr>
              <w:t xml:space="preserve"> </w:t>
            </w:r>
            <w:r w:rsidRPr="00240209">
              <w:rPr>
                <w:noProof w:val="0"/>
                <w:u w:val="single"/>
                <w:lang w:eastAsia="ru-RU"/>
              </w:rPr>
              <w:t>comuna Ciorescu</w:t>
            </w:r>
            <w:r w:rsidRPr="00240209">
              <w:rPr>
                <w:noProof w:val="0"/>
                <w:sz w:val="20"/>
                <w:szCs w:val="20"/>
                <w:u w:val="single"/>
                <w:lang w:eastAsia="ru-RU"/>
              </w:rPr>
              <w:t xml:space="preserve">, </w:t>
            </w:r>
            <w:r w:rsidRPr="00240209">
              <w:rPr>
                <w:noProof w:val="0"/>
                <w:u w:val="single"/>
                <w:lang w:eastAsia="ru-RU"/>
              </w:rPr>
              <w:t>str. Alexandru cel Bun, nr. 17</w:t>
            </w:r>
            <w:r w:rsidRPr="00240209">
              <w:rPr>
                <w:noProof w:val="0"/>
                <w:lang w:eastAsia="ru-RU"/>
              </w:rPr>
              <w:t>, telefon:</w:t>
            </w:r>
            <w:r w:rsidRPr="00240209">
              <w:rPr>
                <w:noProof w:val="0"/>
                <w:u w:val="single"/>
                <w:lang w:eastAsia="ru-RU"/>
              </w:rPr>
              <w:t xml:space="preserve"> 0-22-45-62-36,  </w:t>
            </w:r>
          </w:p>
          <w:p w14:paraId="6E22DEFA" w14:textId="77777777" w:rsidR="00240209" w:rsidRPr="00240209" w:rsidRDefault="00240209" w:rsidP="00240209">
            <w:pPr>
              <w:tabs>
                <w:tab w:val="right" w:pos="10205"/>
              </w:tabs>
              <w:jc w:val="both"/>
              <w:rPr>
                <w:noProof w:val="0"/>
                <w:sz w:val="20"/>
                <w:szCs w:val="20"/>
                <w:lang w:eastAsia="ru-RU"/>
              </w:rPr>
            </w:pPr>
            <w:r w:rsidRPr="00240209">
              <w:rPr>
                <w:noProof w:val="0"/>
                <w:sz w:val="20"/>
                <w:szCs w:val="20"/>
                <w:lang w:eastAsia="ru-RU"/>
              </w:rPr>
              <w:t xml:space="preserve">                                                                (localitatea) </w:t>
            </w:r>
          </w:p>
          <w:p w14:paraId="4AD118AD" w14:textId="77777777" w:rsidR="00240209" w:rsidRPr="00240209" w:rsidRDefault="00240209" w:rsidP="00240209">
            <w:pPr>
              <w:tabs>
                <w:tab w:val="right" w:pos="10205"/>
              </w:tabs>
              <w:rPr>
                <w:noProof w:val="0"/>
                <w:lang w:eastAsia="ru-RU"/>
              </w:rPr>
            </w:pPr>
            <w:r w:rsidRPr="00240209">
              <w:rPr>
                <w:noProof w:val="0"/>
                <w:u w:val="single"/>
                <w:lang w:eastAsia="ru-RU"/>
              </w:rPr>
              <w:t>0-22-45-62-38; 0-22-45-68-72, 0-22-45-61-89</w:t>
            </w:r>
            <w:r w:rsidRPr="00240209">
              <w:rPr>
                <w:noProof w:val="0"/>
                <w:lang w:eastAsia="ru-RU"/>
              </w:rPr>
              <w:t xml:space="preserve">, fax: </w:t>
            </w:r>
            <w:r w:rsidRPr="00240209">
              <w:rPr>
                <w:noProof w:val="0"/>
                <w:u w:val="single"/>
                <w:lang w:eastAsia="ru-RU"/>
              </w:rPr>
              <w:t>0-22-45-68-72</w:t>
            </w:r>
            <w:r w:rsidRPr="00240209">
              <w:rPr>
                <w:noProof w:val="0"/>
                <w:lang w:eastAsia="ru-RU"/>
              </w:rPr>
              <w:t xml:space="preserve">, e-mail: </w:t>
            </w:r>
          </w:p>
          <w:p w14:paraId="52AC886D" w14:textId="77777777" w:rsidR="00240209" w:rsidRPr="00240209" w:rsidRDefault="0002599A" w:rsidP="00240209">
            <w:pPr>
              <w:tabs>
                <w:tab w:val="right" w:pos="10205"/>
              </w:tabs>
              <w:rPr>
                <w:noProof w:val="0"/>
                <w:sz w:val="20"/>
                <w:szCs w:val="20"/>
                <w:lang w:val="pt-BR" w:eastAsia="ru-RU"/>
              </w:rPr>
            </w:pPr>
            <w:hyperlink r:id="rId19" w:history="1">
              <w:r w:rsidR="00240209" w:rsidRPr="00240209">
                <w:rPr>
                  <w:noProof w:val="0"/>
                  <w:color w:val="0000FF"/>
                  <w:u w:val="single"/>
                  <w:lang w:eastAsia="ru-RU"/>
                </w:rPr>
                <w:t>contabilitatea.ciorescu@gmail.com</w:t>
              </w:r>
            </w:hyperlink>
            <w:r w:rsidR="00240209" w:rsidRPr="00240209">
              <w:rPr>
                <w:noProof w:val="0"/>
                <w:sz w:val="20"/>
                <w:szCs w:val="20"/>
                <w:lang w:eastAsia="ru-RU"/>
              </w:rPr>
              <w:t xml:space="preserve"> , </w:t>
            </w:r>
            <w:r w:rsidR="00240209" w:rsidRPr="00240209">
              <w:t xml:space="preserve">autentificat prin cod unic de înregistrare nr. </w:t>
            </w:r>
            <w:r w:rsidR="00240209" w:rsidRPr="00240209">
              <w:rPr>
                <w:noProof w:val="0"/>
                <w:lang w:val="pt-BR" w:eastAsia="ru-RU"/>
              </w:rPr>
              <w:t xml:space="preserve"> </w:t>
            </w:r>
            <w:r w:rsidR="00240209" w:rsidRPr="00240209">
              <w:rPr>
                <w:noProof w:val="0"/>
                <w:u w:val="single"/>
                <w:lang w:val="pt-BR" w:eastAsia="ru-RU"/>
              </w:rPr>
              <w:t>1007601010437</w:t>
            </w:r>
            <w:r w:rsidR="00240209" w:rsidRPr="00240209">
              <w:rPr>
                <w:noProof w:val="0"/>
                <w:sz w:val="20"/>
                <w:szCs w:val="20"/>
                <w:lang w:val="pt-BR" w:eastAsia="ru-RU"/>
              </w:rPr>
              <w:t xml:space="preserve">  </w:t>
            </w:r>
            <w:r w:rsidR="00240209" w:rsidRPr="00240209">
              <w:rPr>
                <w:noProof w:val="0"/>
                <w:lang w:val="pt-BR" w:eastAsia="ru-RU"/>
              </w:rPr>
              <w:t xml:space="preserve">din </w:t>
            </w:r>
            <w:r w:rsidR="00240209" w:rsidRPr="00240209">
              <w:rPr>
                <w:noProof w:val="0"/>
                <w:lang w:eastAsia="ru-RU"/>
              </w:rPr>
              <w:t>“_14_”___09___2007__</w:t>
            </w:r>
            <w:r w:rsidR="00240209" w:rsidRPr="00240209">
              <w:rPr>
                <w:noProof w:val="0"/>
                <w:lang w:val="pt-BR" w:eastAsia="ru-RU"/>
              </w:rPr>
              <w:t>, reprezentat prin</w:t>
            </w:r>
          </w:p>
          <w:p w14:paraId="3FFAA6CC" w14:textId="77777777" w:rsidR="00240209" w:rsidRPr="00240209" w:rsidRDefault="00240209" w:rsidP="00240209">
            <w:pPr>
              <w:tabs>
                <w:tab w:val="right" w:pos="9531"/>
              </w:tabs>
              <w:jc w:val="center"/>
              <w:rPr>
                <w:b/>
                <w:noProof w:val="0"/>
                <w:u w:val="single"/>
                <w:lang w:val="pt-BR" w:eastAsia="ru-RU"/>
              </w:rPr>
            </w:pPr>
          </w:p>
          <w:p w14:paraId="0DDDBADA" w14:textId="291BAA9E" w:rsidR="00240209" w:rsidRPr="00240209" w:rsidRDefault="00240209" w:rsidP="00240209">
            <w:pPr>
              <w:tabs>
                <w:tab w:val="right" w:pos="9531"/>
              </w:tabs>
              <w:jc w:val="center"/>
              <w:rPr>
                <w:noProof w:val="0"/>
                <w:lang w:val="pt-BR" w:eastAsia="ru-RU"/>
              </w:rPr>
            </w:pPr>
            <w:r w:rsidRPr="00240209">
              <w:rPr>
                <w:b/>
                <w:noProof w:val="0"/>
                <w:u w:val="single"/>
                <w:lang w:val="pt-BR" w:eastAsia="ru-RU"/>
              </w:rPr>
              <w:t>dl Primar</w:t>
            </w:r>
            <w:r w:rsidR="00D33613">
              <w:rPr>
                <w:b/>
                <w:noProof w:val="0"/>
                <w:u w:val="single"/>
                <w:lang w:val="pt-BR" w:eastAsia="ru-RU"/>
              </w:rPr>
              <w:t xml:space="preserve">                                                     </w:t>
            </w:r>
            <w:r w:rsidRPr="00240209">
              <w:rPr>
                <w:b/>
                <w:noProof w:val="0"/>
                <w:u w:val="single"/>
                <w:lang w:val="pt-BR" w:eastAsia="ru-RU"/>
              </w:rPr>
              <w:t xml:space="preserve">, </w:t>
            </w:r>
          </w:p>
          <w:p w14:paraId="1BD77009" w14:textId="0E55EF67" w:rsidR="00240209" w:rsidRPr="00A66C29" w:rsidRDefault="00240209" w:rsidP="00240209">
            <w:pPr>
              <w:pStyle w:val="af2"/>
              <w:tabs>
                <w:tab w:val="left" w:pos="567"/>
                <w:tab w:val="right" w:pos="9531"/>
              </w:tabs>
              <w:ind w:firstLine="0"/>
              <w:rPr>
                <w:lang w:val="en-US"/>
              </w:rPr>
            </w:pPr>
            <w:r w:rsidRPr="00240209">
              <w:rPr>
                <w:sz w:val="20"/>
                <w:szCs w:val="20"/>
                <w:lang w:val="pt-BR"/>
              </w:rPr>
              <w:t xml:space="preserve">                                                 (numele, prenumele şi funcţia conducătorului)</w:t>
            </w:r>
          </w:p>
          <w:p w14:paraId="6576CE16" w14:textId="77777777" w:rsidR="009B19D7" w:rsidRDefault="009B19D7" w:rsidP="00385C85">
            <w:pPr>
              <w:tabs>
                <w:tab w:val="left" w:pos="567"/>
                <w:tab w:val="right" w:pos="9531"/>
              </w:tabs>
              <w:jc w:val="both"/>
            </w:pPr>
          </w:p>
          <w:p w14:paraId="117328E3" w14:textId="0AE099BE"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6AEF1090" w:rsidR="00CD0EA7" w:rsidRPr="00A66C29" w:rsidRDefault="00460653" w:rsidP="00385C85">
            <w:pPr>
              <w:pStyle w:val="af2"/>
              <w:tabs>
                <w:tab w:val="left" w:pos="567"/>
              </w:tabs>
              <w:ind w:firstLine="0"/>
              <w:rPr>
                <w:sz w:val="20"/>
                <w:szCs w:val="20"/>
                <w:lang w:val="en-US"/>
              </w:rPr>
            </w:pPr>
            <w:proofErr w:type="gramStart"/>
            <w:r w:rsidRPr="00A66C29">
              <w:rPr>
                <w:lang w:val="en-US"/>
              </w:rPr>
              <w:t>telefon</w:t>
            </w:r>
            <w:proofErr w:type="gramEnd"/>
            <w:r w:rsidRPr="00A66C29">
              <w:rPr>
                <w:lang w:val="en-US"/>
              </w:rPr>
              <w:t>: ______________, fax: _____________,</w:t>
            </w:r>
            <w:r w:rsidR="00DF4DCF" w:rsidRPr="00A66C29">
              <w:rPr>
                <w:lang w:val="en-US"/>
              </w:rPr>
              <w:t xml:space="preserve"> </w:t>
            </w:r>
            <w:r w:rsidR="009157BF" w:rsidRPr="00A66C29">
              <w:rPr>
                <w:lang w:val="en-US"/>
              </w:rPr>
              <w:t>IDNO</w:t>
            </w:r>
            <w:r w:rsidRPr="00A66C29">
              <w:rPr>
                <w:lang w:val="en-US"/>
              </w:rPr>
              <w:t xml:space="preserve">________________ autorizat pentru activitatea în construcţii: autorizaţia nr. _______ </w:t>
            </w:r>
            <w:proofErr w:type="gramStart"/>
            <w:r w:rsidR="0016369C" w:rsidRPr="00A66C29">
              <w:rPr>
                <w:lang w:val="en-US"/>
              </w:rPr>
              <w:t>din</w:t>
            </w:r>
            <w:proofErr w:type="gramEnd"/>
            <w:r w:rsidR="0016369C" w:rsidRPr="00A66C29">
              <w:rPr>
                <w:lang w:val="en-US"/>
              </w:rPr>
              <w:t xml:space="preserve"> „</w:t>
            </w:r>
            <w:r w:rsidRPr="00A66C29">
              <w:rPr>
                <w:lang w:val="en-US"/>
              </w:rPr>
              <w:t>__”______________20__, eliberată de __________________,</w:t>
            </w:r>
            <w:r w:rsidR="001410C8" w:rsidRPr="00A66C29">
              <w:rPr>
                <w:lang w:val="en-US"/>
              </w:rPr>
              <w:t xml:space="preserve"> </w:t>
            </w:r>
            <w:r w:rsidRPr="00A66C29">
              <w:rPr>
                <w:lang w:val="en-US"/>
              </w:rPr>
              <w:t>pe un termen de ____</w:t>
            </w:r>
            <w:r w:rsidR="0016369C" w:rsidRPr="00A66C29">
              <w:rPr>
                <w:lang w:val="en-US"/>
              </w:rPr>
              <w:t xml:space="preserve"> ani, pentru genurile de </w:t>
            </w:r>
            <w:r w:rsidRPr="00A66C29">
              <w:rPr>
                <w:lang w:val="en-US"/>
              </w:rPr>
              <w:t>activitate___________________________________,</w:t>
            </w:r>
            <w:r w:rsidR="00CD0EA7" w:rsidRPr="00A66C29">
              <w:rPr>
                <w:lang w:val="en-US"/>
              </w:rPr>
              <w:t xml:space="preserve"> reprezentat prin </w:t>
            </w:r>
            <w:r w:rsidRPr="00A66C29">
              <w:rPr>
                <w:lang w:val="en-US"/>
              </w:rPr>
              <w:t>__________________</w:t>
            </w:r>
            <w:r w:rsidR="00CD0EA7" w:rsidRPr="00A66C29">
              <w:rPr>
                <w:lang w:val="en-US"/>
              </w:rPr>
              <w:t>__________________</w:t>
            </w:r>
            <w:r w:rsidRPr="00A66C29">
              <w:rPr>
                <w:lang w:val="en-US"/>
              </w:rPr>
              <w:t>_, în calitate</w:t>
            </w:r>
            <w:r w:rsidR="00CD0EA7" w:rsidRPr="00A66C29">
              <w:rPr>
                <w:lang w:val="en-US"/>
              </w:rPr>
              <w:t xml:space="preserve"> de Antreprenor, pe de altă parte.</w:t>
            </w:r>
          </w:p>
          <w:p w14:paraId="43F2E82E" w14:textId="77777777" w:rsidR="001A5517" w:rsidRPr="00A66C29" w:rsidRDefault="00460653" w:rsidP="00385C85">
            <w:pPr>
              <w:pStyle w:val="af2"/>
              <w:tabs>
                <w:tab w:val="left" w:pos="567"/>
              </w:tabs>
              <w:ind w:firstLine="0"/>
              <w:rPr>
                <w:sz w:val="20"/>
                <w:szCs w:val="20"/>
                <w:lang w:val="en-US"/>
              </w:rPr>
            </w:pPr>
            <w:r w:rsidRPr="00A66C29">
              <w:rPr>
                <w:sz w:val="20"/>
                <w:szCs w:val="20"/>
                <w:lang w:val="en-US"/>
              </w:rPr>
              <w:t xml:space="preserve"> (numele şi</w:t>
            </w:r>
            <w:r w:rsidR="005D4B79" w:rsidRPr="00A66C29">
              <w:rPr>
                <w:sz w:val="20"/>
                <w:szCs w:val="20"/>
                <w:lang w:val="en-US"/>
              </w:rPr>
              <w:t xml:space="preserve"> </w:t>
            </w:r>
            <w:r w:rsidRPr="00A66C29">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C44A4BC" w:rsidR="00460653" w:rsidRPr="00FF430B" w:rsidRDefault="00A156C0" w:rsidP="003C0F56">
            <w:pPr>
              <w:spacing w:line="276" w:lineRule="auto"/>
              <w:contextualSpacing/>
              <w:jc w:val="both"/>
            </w:pPr>
            <w:r w:rsidRPr="00FF430B">
              <w:lastRenderedPageBreak/>
              <w:t xml:space="preserve">1.1. </w:t>
            </w:r>
            <w:r w:rsidR="00460653" w:rsidRPr="00FF430B">
              <w:t xml:space="preserve">Antreprenorul se obligă să execute </w:t>
            </w:r>
            <w:r w:rsidR="00460653" w:rsidRPr="00FF430B">
              <w:rPr>
                <w:i/>
              </w:rPr>
              <w:t xml:space="preserve">lucrările </w:t>
            </w:r>
            <w:r w:rsidR="009F0FE8" w:rsidRPr="00FF430B">
              <w:rPr>
                <w:i/>
              </w:rPr>
              <w:t>_</w:t>
            </w:r>
            <w:r w:rsidR="00572D0B" w:rsidRPr="00572D0B">
              <w:rPr>
                <w:b/>
                <w:bCs/>
                <w:i/>
                <w:noProof w:val="0"/>
                <w:sz w:val="28"/>
                <w:szCs w:val="28"/>
                <w:u w:val="single"/>
                <w:lang w:val="en-US" w:eastAsia="ru-RU"/>
              </w:rPr>
              <w:t xml:space="preserve"> </w:t>
            </w:r>
            <w:r w:rsidR="00D33613" w:rsidRPr="00D33613">
              <w:rPr>
                <w:b/>
                <w:bCs/>
                <w:i/>
                <w:iCs/>
                <w:noProof w:val="0"/>
                <w:u w:val="single"/>
                <w:shd w:val="clear" w:color="auto" w:fill="FFFFFF"/>
                <w:lang w:val="en-US" w:eastAsia="ru-RU"/>
              </w:rPr>
              <w:t>Lucrări de reparație a str. Nucarilor (de la str. Albișoara pînă la str. Teilor L=320 m)</w:t>
            </w:r>
            <w:r w:rsidR="00D33613" w:rsidRPr="00D33613">
              <w:rPr>
                <w:b/>
                <w:i/>
                <w:iCs/>
                <w:noProof w:val="0"/>
                <w:u w:val="single"/>
                <w:shd w:val="clear" w:color="auto" w:fill="FFFFFF"/>
                <w:lang w:eastAsia="ru-RU"/>
              </w:rPr>
              <w:t>, din comuna Ciorescu, mun. Chișinău</w:t>
            </w:r>
            <w:r w:rsidR="003C0F56">
              <w:rPr>
                <w:i/>
                <w:iCs/>
                <w:u w:val="single"/>
              </w:rPr>
              <w:t>,</w:t>
            </w:r>
            <w:r w:rsidR="003C0F56" w:rsidRPr="003C0F56">
              <w:rPr>
                <w:b/>
                <w:bCs/>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63CE7A8" w:rsidR="00460653" w:rsidRPr="00A66C29" w:rsidRDefault="00A156C0" w:rsidP="00196AB4">
            <w:pPr>
              <w:pStyle w:val="af2"/>
              <w:tabs>
                <w:tab w:val="left" w:pos="567"/>
              </w:tabs>
              <w:spacing w:line="276" w:lineRule="auto"/>
              <w:ind w:firstLine="0"/>
              <w:rPr>
                <w:lang w:val="en-US"/>
              </w:rPr>
            </w:pPr>
            <w:r w:rsidRPr="00A66C29">
              <w:rPr>
                <w:lang w:val="en-US"/>
              </w:rPr>
              <w:t xml:space="preserve">2.1. </w:t>
            </w:r>
            <w:r w:rsidR="00460653" w:rsidRPr="00A66C29">
              <w:rPr>
                <w:lang w:val="en-US"/>
              </w:rPr>
              <w:t xml:space="preserve">Durata de execuţie a lucrărilor contractate este de </w:t>
            </w:r>
            <w:r w:rsidR="009F0FE8" w:rsidRPr="00A66C29">
              <w:rPr>
                <w:lang w:val="en-US"/>
              </w:rPr>
              <w:t>_</w:t>
            </w:r>
            <w:r w:rsidR="00CC2B30" w:rsidRPr="00A66C29">
              <w:rPr>
                <w:lang w:val="en-US"/>
              </w:rPr>
              <w:t xml:space="preserve"> </w:t>
            </w:r>
            <w:r w:rsidR="009D2AA6">
              <w:rPr>
                <w:b/>
                <w:bCs/>
                <w:lang w:val="en-US"/>
              </w:rPr>
              <w:t>1</w:t>
            </w:r>
            <w:proofErr w:type="gramStart"/>
            <w:r w:rsidR="008730DE" w:rsidRPr="00A66C29">
              <w:rPr>
                <w:b/>
                <w:bCs/>
                <w:lang w:val="en-US"/>
              </w:rPr>
              <w:t>,0</w:t>
            </w:r>
            <w:proofErr w:type="gramEnd"/>
            <w:r w:rsidR="00CC2B30" w:rsidRPr="00A66C29">
              <w:rPr>
                <w:lang w:val="en-US"/>
              </w:rPr>
              <w:t xml:space="preserve"> </w:t>
            </w:r>
            <w:r w:rsidR="009F0FE8" w:rsidRPr="00A66C29">
              <w:rPr>
                <w:lang w:val="en-US"/>
              </w:rPr>
              <w:t>_ luni</w:t>
            </w:r>
            <w:r w:rsidR="005D4B79" w:rsidRPr="00A66C29">
              <w:rPr>
                <w:lang w:val="en-US"/>
              </w:rPr>
              <w:t xml:space="preserve"> </w:t>
            </w:r>
            <w:r w:rsidR="00EB65F6" w:rsidRPr="00A66C29">
              <w:rPr>
                <w:lang w:val="en-US"/>
              </w:rPr>
              <w:t>și zile</w:t>
            </w:r>
            <w:r w:rsidR="00CC2B30" w:rsidRPr="00A66C29">
              <w:rPr>
                <w:lang w:val="en-US"/>
              </w:rPr>
              <w:t xml:space="preserve"> </w:t>
            </w:r>
            <w:r w:rsidR="00EB65F6" w:rsidRPr="00A66C29">
              <w:rPr>
                <w:lang w:val="en-US"/>
              </w:rPr>
              <w:t>__</w:t>
            </w:r>
            <w:r w:rsidR="00460653" w:rsidRPr="00A66C29">
              <w:rPr>
                <w:lang w:val="en-US"/>
              </w:rPr>
              <w:t>după primirea ordinului de începere a execuţiei</w:t>
            </w:r>
            <w:r w:rsidR="005D4B79" w:rsidRPr="00A66C29">
              <w:rPr>
                <w:lang w:val="en-US"/>
              </w:rPr>
              <w:t xml:space="preserve"> </w:t>
            </w:r>
            <w:r w:rsidR="00460653" w:rsidRPr="00A66C29">
              <w:rPr>
                <w:lang w:val="en-US"/>
              </w:rPr>
              <w:t>şi asigurării lucrului ritmic de către beneficiar</w:t>
            </w:r>
            <w:r w:rsidR="005D4B79" w:rsidRPr="00A66C29">
              <w:rPr>
                <w:lang w:val="en-US"/>
              </w:rPr>
              <w:t>-</w:t>
            </w:r>
            <w:r w:rsidR="00460653" w:rsidRPr="00A66C29">
              <w:rPr>
                <w:lang w:val="en-US"/>
              </w:rPr>
              <w:t>ordonatorul de credite.</w:t>
            </w:r>
          </w:p>
          <w:p w14:paraId="0D18755A"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2.2. </w:t>
            </w:r>
            <w:r w:rsidR="00460653" w:rsidRPr="00A66C29">
              <w:rPr>
                <w:lang w:val="en-US"/>
              </w:rPr>
              <w:t xml:space="preserve">Graficul de execuţie a lucrărilor se va efectua conform specificaţiei din anexa </w:t>
            </w:r>
            <w:r w:rsidR="009157BF" w:rsidRPr="00A66C29">
              <w:rPr>
                <w:lang w:val="en-US"/>
              </w:rPr>
              <w:t xml:space="preserve">la </w:t>
            </w:r>
            <w:r w:rsidR="00460653" w:rsidRPr="00A66C29">
              <w:rPr>
                <w:lang w:val="en-US"/>
              </w:rPr>
              <w:t xml:space="preserve">prezentul contract. </w:t>
            </w:r>
          </w:p>
          <w:p w14:paraId="7E5AA4F4"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2.3. </w:t>
            </w:r>
            <w:r w:rsidR="00460653" w:rsidRPr="00A66C29">
              <w:rPr>
                <w:lang w:val="en-US"/>
              </w:rPr>
              <w:t xml:space="preserve">Perioada de execuţie poate fi prelungită </w:t>
            </w:r>
            <w:r w:rsidR="00EB65F6" w:rsidRPr="00A66C29">
              <w:rPr>
                <w:lang w:val="en-US"/>
              </w:rPr>
              <w:t xml:space="preserve">sau suspendată </w:t>
            </w:r>
            <w:r w:rsidR="00460653" w:rsidRPr="00A66C29">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2.4. </w:t>
            </w:r>
            <w:r w:rsidR="00460653" w:rsidRPr="00A66C2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2.5. </w:t>
            </w:r>
            <w:r w:rsidR="00460653" w:rsidRPr="00A66C29">
              <w:rPr>
                <w:lang w:val="en-US"/>
              </w:rPr>
              <w:t xml:space="preserve">La terminarea lucrărilor, Antreprenorul </w:t>
            </w:r>
            <w:r w:rsidR="00183D79" w:rsidRPr="00A66C29">
              <w:rPr>
                <w:lang w:val="en-US"/>
              </w:rPr>
              <w:t>va notifica Beneficiarul că su</w:t>
            </w:r>
            <w:r w:rsidR="00460653" w:rsidRPr="00A66C29">
              <w:rPr>
                <w:lang w:val="en-US"/>
              </w:rPr>
              <w:t xml:space="preserve">nt îndeplinite condiţiile de recepţie, solicitând convocarea comisiei. În baza acestei notificări, Beneficiarul va convoca comisia </w:t>
            </w:r>
            <w:proofErr w:type="gramStart"/>
            <w:r w:rsidR="00460653" w:rsidRPr="00A66C29">
              <w:rPr>
                <w:lang w:val="en-US"/>
              </w:rPr>
              <w:t>de  recepţie</w:t>
            </w:r>
            <w:proofErr w:type="gramEnd"/>
            <w:r w:rsidR="00460653" w:rsidRPr="00A66C29">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313618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A17030">
              <w:t xml:space="preserve"> </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A17030" w:rsidRPr="00A17030">
              <w:rPr>
                <w:b/>
                <w:noProof w:val="0"/>
                <w:lang w:eastAsia="ru-RU"/>
              </w:rPr>
              <w:t xml:space="preserve">5  (cinci) __ </w:t>
            </w:r>
            <w:r w:rsidR="00A17030" w:rsidRPr="00A17030">
              <w:rPr>
                <w:bCs/>
                <w:noProof w:val="0"/>
                <w:lang w:eastAsia="ru-RU"/>
              </w:rPr>
              <w:t>ani</w:t>
            </w:r>
            <w:r w:rsidR="00A17030" w:rsidRPr="00A17030">
              <w:rPr>
                <w:b/>
                <w:noProof w:val="0"/>
                <w:lang w:eastAsia="ru-RU"/>
              </w:rPr>
              <w:t xml:space="preserve"> </w:t>
            </w:r>
            <w:r w:rsidRPr="00FF430B">
              <w:rPr>
                <w:b/>
                <w:noProof w:val="0"/>
                <w:lang w:eastAsia="ru-RU"/>
              </w:rPr>
              <w:t>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2909BD23" w:rsidR="007A2F41" w:rsidRPr="00FF430B" w:rsidRDefault="00E503F9" w:rsidP="00196AB4">
            <w:pPr>
              <w:jc w:val="both"/>
            </w:pPr>
            <w:r w:rsidRPr="00FF430B">
              <w:t>3.1</w:t>
            </w:r>
            <w:r w:rsidR="00A156C0" w:rsidRPr="00FF430B">
              <w:t>.</w:t>
            </w:r>
            <w:r w:rsidR="009A48CA">
              <w:t xml:space="preserve"> </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66C29" w:rsidRDefault="00E503F9" w:rsidP="00196AB4">
            <w:pPr>
              <w:pStyle w:val="af2"/>
              <w:tabs>
                <w:tab w:val="left" w:pos="321"/>
              </w:tabs>
              <w:spacing w:line="276" w:lineRule="auto"/>
              <w:ind w:firstLine="0"/>
              <w:rPr>
                <w:lang w:val="en-US"/>
              </w:rPr>
            </w:pPr>
            <w:r w:rsidRPr="00A66C29">
              <w:rPr>
                <w:lang w:val="en-US"/>
              </w:rPr>
              <w:t>3.2</w:t>
            </w:r>
            <w:proofErr w:type="gramStart"/>
            <w:r w:rsidR="00A156C0" w:rsidRPr="00A66C29">
              <w:rPr>
                <w:lang w:val="en-US"/>
              </w:rPr>
              <w:t>.</w:t>
            </w:r>
            <w:r w:rsidR="00460653" w:rsidRPr="00A66C29">
              <w:rPr>
                <w:lang w:val="en-US"/>
              </w:rPr>
              <w:t>Achitările</w:t>
            </w:r>
            <w:proofErr w:type="gramEnd"/>
            <w:r w:rsidR="00460653" w:rsidRPr="00A66C29">
              <w:rPr>
                <w:lang w:val="en-US"/>
              </w:rPr>
              <w:t xml:space="preserve"> vor fi efectuate prin transfer în baza facturilor fiscale, după primirea proceselor </w:t>
            </w:r>
            <w:r w:rsidR="00A156C0" w:rsidRPr="00A66C29">
              <w:rPr>
                <w:lang w:val="en-US"/>
              </w:rPr>
              <w:t>–</w:t>
            </w:r>
            <w:r w:rsidR="00460653" w:rsidRPr="00A66C29">
              <w:rPr>
                <w:lang w:val="en-US"/>
              </w:rPr>
              <w:t xml:space="preserve"> verbale de recepţie a lucrărilor executate, semnate şi</w:t>
            </w:r>
            <w:r w:rsidR="00995AF6" w:rsidRPr="00A66C29">
              <w:rPr>
                <w:lang w:val="en-US"/>
              </w:rPr>
              <w:t xml:space="preserve"> acceptate de către Beneficiar.</w:t>
            </w:r>
          </w:p>
          <w:p w14:paraId="4312716F" w14:textId="77777777" w:rsidR="00A946E0" w:rsidRPr="00A66C29" w:rsidRDefault="00A156C0" w:rsidP="00196AB4">
            <w:pPr>
              <w:pStyle w:val="af2"/>
              <w:tabs>
                <w:tab w:val="left" w:pos="37"/>
              </w:tabs>
              <w:spacing w:line="276" w:lineRule="auto"/>
              <w:ind w:firstLine="0"/>
              <w:rPr>
                <w:lang w:val="en-US"/>
              </w:rPr>
            </w:pPr>
            <w:r w:rsidRPr="00A66C29">
              <w:rPr>
                <w:lang w:val="en-US"/>
              </w:rPr>
              <w:t xml:space="preserve">3.3. </w:t>
            </w:r>
            <w:r w:rsidR="00460653" w:rsidRPr="00A66C29">
              <w:rPr>
                <w:lang w:val="en-US"/>
              </w:rPr>
              <w:t>Beneficiarul va verifica procesele</w:t>
            </w:r>
            <w:r w:rsidR="009E719D" w:rsidRPr="00A66C29">
              <w:rPr>
                <w:lang w:val="en-US"/>
              </w:rPr>
              <w:t>-</w:t>
            </w:r>
            <w:r w:rsidR="00460653" w:rsidRPr="00A66C29">
              <w:rPr>
                <w:lang w:val="en-US"/>
              </w:rPr>
              <w:t xml:space="preserve">verbale de recepție a lucrărilor executate în termen de </w:t>
            </w:r>
            <w:r w:rsidR="00684D44" w:rsidRPr="00A66C29">
              <w:rPr>
                <w:lang w:val="en-US"/>
              </w:rPr>
              <w:t>…..</w:t>
            </w:r>
            <w:r w:rsidR="00460653" w:rsidRPr="00A66C29">
              <w:rPr>
                <w:lang w:val="en-US"/>
              </w:rPr>
              <w:t xml:space="preserve"> </w:t>
            </w:r>
            <w:proofErr w:type="gramStart"/>
            <w:r w:rsidR="00460653" w:rsidRPr="00A66C29">
              <w:rPr>
                <w:lang w:val="en-US"/>
              </w:rPr>
              <w:lastRenderedPageBreak/>
              <w:t>zile</w:t>
            </w:r>
            <w:proofErr w:type="gramEnd"/>
            <w:r w:rsidR="00460653" w:rsidRPr="00A66C29">
              <w:rPr>
                <w:lang w:val="en-US"/>
              </w:rPr>
              <w:t xml:space="preserve"> calendaristice de la primirea acestora de la Antreprenor.</w:t>
            </w:r>
          </w:p>
          <w:p w14:paraId="3596857E" w14:textId="77777777" w:rsidR="00A946E0" w:rsidRPr="00A66C29" w:rsidRDefault="00316769" w:rsidP="00196AB4">
            <w:pPr>
              <w:pStyle w:val="af2"/>
              <w:tabs>
                <w:tab w:val="left" w:pos="37"/>
              </w:tabs>
              <w:spacing w:line="276" w:lineRule="auto"/>
              <w:ind w:firstLine="0"/>
              <w:rPr>
                <w:lang w:val="en-US"/>
              </w:rPr>
            </w:pPr>
            <w:r w:rsidRPr="00A66C29">
              <w:rPr>
                <w:lang w:val="en-US"/>
              </w:rPr>
              <w:t>3.4</w:t>
            </w:r>
            <w:r w:rsidR="00A156C0" w:rsidRPr="00A66C29">
              <w:rPr>
                <w:lang w:val="en-US"/>
              </w:rPr>
              <w:t xml:space="preserve">. </w:t>
            </w:r>
            <w:r w:rsidR="00460653" w:rsidRPr="00A66C2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66C29">
              <w:rPr>
                <w:lang w:val="en-US"/>
              </w:rPr>
              <w:t>u su</w:t>
            </w:r>
            <w:r w:rsidR="00460653" w:rsidRPr="00A66C29">
              <w:rPr>
                <w:lang w:val="en-US"/>
              </w:rPr>
              <w:t xml:space="preserve">nt în litigiu va fi plătită imediat. </w:t>
            </w:r>
          </w:p>
          <w:p w14:paraId="6A8C0844" w14:textId="77777777" w:rsidR="00E503F9" w:rsidRPr="00A66C29" w:rsidRDefault="00316769" w:rsidP="00196AB4">
            <w:pPr>
              <w:pStyle w:val="af2"/>
              <w:tabs>
                <w:tab w:val="left" w:pos="37"/>
              </w:tabs>
              <w:spacing w:line="276" w:lineRule="auto"/>
              <w:ind w:firstLine="0"/>
              <w:rPr>
                <w:lang w:val="en-US"/>
              </w:rPr>
            </w:pPr>
            <w:r w:rsidRPr="00A66C29">
              <w:rPr>
                <w:lang w:val="en-US"/>
              </w:rPr>
              <w:t>3.5</w:t>
            </w:r>
            <w:proofErr w:type="gramStart"/>
            <w:r w:rsidR="00A156C0" w:rsidRPr="00A66C29">
              <w:rPr>
                <w:lang w:val="en-US"/>
              </w:rPr>
              <w:t>.</w:t>
            </w:r>
            <w:r w:rsidR="00460653" w:rsidRPr="00A66C29">
              <w:rPr>
                <w:lang w:val="en-US"/>
              </w:rPr>
              <w:t>Lucrările</w:t>
            </w:r>
            <w:proofErr w:type="gramEnd"/>
            <w:r w:rsidR="00460653" w:rsidRPr="00A66C29">
              <w:rPr>
                <w:lang w:val="en-US"/>
              </w:rPr>
              <w:t xml:space="preserve"> nu </w:t>
            </w:r>
            <w:r w:rsidR="00183D79" w:rsidRPr="00A66C29">
              <w:rPr>
                <w:lang w:val="en-US"/>
              </w:rPr>
              <w:t>vor fi considerate finalizate pâ</w:t>
            </w:r>
            <w:r w:rsidR="00460653" w:rsidRPr="00A66C29">
              <w:rPr>
                <w:lang w:val="en-US"/>
              </w:rPr>
              <w:t>nă</w:t>
            </w:r>
            <w:r w:rsidR="00183D79" w:rsidRPr="00A66C29">
              <w:rPr>
                <w:lang w:val="en-US"/>
              </w:rPr>
              <w:t xml:space="preserve"> câ</w:t>
            </w:r>
            <w:r w:rsidR="00460653" w:rsidRPr="00A66C29">
              <w:rPr>
                <w:lang w:val="en-US"/>
              </w:rPr>
              <w:t xml:space="preserve">nd procesul-verbal de recepţie la terminarea lucrărilor  nu va fi semnat de comisia de recepţie, care confirmă că lucrările au fost executate </w:t>
            </w:r>
            <w:r w:rsidR="00A946E0" w:rsidRPr="00A66C29">
              <w:rPr>
                <w:lang w:val="en-US"/>
              </w:rPr>
              <w:t>conform contractului.</w:t>
            </w:r>
          </w:p>
          <w:p w14:paraId="1925FC36" w14:textId="77777777" w:rsidR="00267805" w:rsidRPr="00A66C29" w:rsidRDefault="00316769" w:rsidP="00A101F6">
            <w:pPr>
              <w:pStyle w:val="af2"/>
              <w:tabs>
                <w:tab w:val="left" w:pos="37"/>
              </w:tabs>
              <w:spacing w:line="276" w:lineRule="auto"/>
              <w:ind w:firstLine="0"/>
              <w:rPr>
                <w:lang w:val="en-US"/>
              </w:rPr>
            </w:pPr>
            <w:r w:rsidRPr="00A66C29">
              <w:rPr>
                <w:lang w:val="en-US"/>
              </w:rPr>
              <w:t>3.6</w:t>
            </w:r>
            <w:proofErr w:type="gramStart"/>
            <w:r w:rsidR="00A227F2" w:rsidRPr="00A66C29">
              <w:rPr>
                <w:lang w:val="en-US"/>
              </w:rPr>
              <w:t>.Garanţia</w:t>
            </w:r>
            <w:proofErr w:type="gramEnd"/>
            <w:r w:rsidR="00A227F2" w:rsidRPr="00A66C29">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A66C29">
              <w:rPr>
                <w:lang w:val="en-US"/>
              </w:rPr>
              <w:t xml:space="preserve"> </w:t>
            </w:r>
            <w:r w:rsidR="00EB65F6" w:rsidRPr="00A66C29">
              <w:rPr>
                <w:lang w:val="en-US"/>
              </w:rPr>
              <w:t>În cazul recepţiei cu obiecţii,</w:t>
            </w:r>
            <w:r w:rsidR="005D4B79" w:rsidRPr="00A66C29">
              <w:rPr>
                <w:lang w:val="en-US"/>
              </w:rPr>
              <w:t xml:space="preserve"> </w:t>
            </w:r>
            <w:r w:rsidR="00EB65F6" w:rsidRPr="00A66C29">
              <w:rPr>
                <w:lang w:val="en-US"/>
              </w:rPr>
              <w:t>garanţia se va restitui în cel mult 15 zile după înlăturarea acestora.</w:t>
            </w:r>
          </w:p>
          <w:p w14:paraId="61495F7C" w14:textId="77777777" w:rsidR="00A156C0" w:rsidRPr="00A66C29"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66C29" w:rsidRDefault="00A101F6" w:rsidP="00371806">
            <w:pPr>
              <w:pStyle w:val="af2"/>
              <w:tabs>
                <w:tab w:val="left" w:pos="567"/>
              </w:tabs>
              <w:spacing w:line="276" w:lineRule="auto"/>
              <w:ind w:firstLine="0"/>
              <w:rPr>
                <w:lang w:val="en-US"/>
              </w:rPr>
            </w:pPr>
            <w:r w:rsidRPr="00A66C29">
              <w:rPr>
                <w:lang w:val="en-US"/>
              </w:rPr>
              <w:t xml:space="preserve">4.3. </w:t>
            </w:r>
            <w:r w:rsidR="00D7570D" w:rsidRPr="00A66C2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4.4. </w:t>
            </w:r>
            <w:r w:rsidR="00460653" w:rsidRPr="00A66C29">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66C29" w:rsidRDefault="00A101F6" w:rsidP="00196AB4">
            <w:pPr>
              <w:pStyle w:val="af2"/>
              <w:tabs>
                <w:tab w:val="left" w:pos="567"/>
              </w:tabs>
              <w:spacing w:line="276" w:lineRule="auto"/>
              <w:ind w:firstLine="0"/>
              <w:rPr>
                <w:lang w:val="en-US"/>
              </w:rPr>
            </w:pPr>
            <w:r w:rsidRPr="00A66C29">
              <w:rPr>
                <w:lang w:val="en-US"/>
              </w:rPr>
              <w:t xml:space="preserve">4.5. </w:t>
            </w:r>
            <w:r w:rsidR="00460653" w:rsidRPr="00A66C29">
              <w:rPr>
                <w:lang w:val="en-US"/>
              </w:rPr>
              <w:t>Desenele, calculele, verificările calculelor, caietele de măsurări (ataşamentele) şi alte documente, pe care Beneficiarul sau Antreprenorul trebuie să le întocmească şi</w:t>
            </w:r>
            <w:r w:rsidR="005D4B79" w:rsidRPr="00A66C29">
              <w:rPr>
                <w:lang w:val="en-US"/>
              </w:rPr>
              <w:t xml:space="preserve"> </w:t>
            </w:r>
            <w:r w:rsidR="00460653" w:rsidRPr="00A66C29">
              <w:rPr>
                <w:lang w:val="en-US"/>
              </w:rPr>
              <w:t>s</w:t>
            </w:r>
            <w:r w:rsidR="00183D79" w:rsidRPr="00A66C29">
              <w:rPr>
                <w:lang w:val="en-US"/>
              </w:rPr>
              <w:t>u</w:t>
            </w:r>
            <w:r w:rsidR="00460653" w:rsidRPr="00A66C29">
              <w:rPr>
                <w:lang w:val="en-US"/>
              </w:rPr>
              <w:t xml:space="preserve">nt cerute de subantreprenorul proiectant, vor fi puse la dispoziţia acestuia de către Antreprenor. </w:t>
            </w:r>
          </w:p>
          <w:p w14:paraId="56A353E0"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4.6. </w:t>
            </w:r>
            <w:r w:rsidR="00460653" w:rsidRPr="00A66C29">
              <w:rPr>
                <w:lang w:val="en-US"/>
              </w:rPr>
              <w:t>Oferta adjudecată face parte integrantă din contract. Ea trebuie să fie corectă şi completă. Preţurile stabilite vor acoperi toate obligaţiunile din contract şi toate operaţiunile pentru terminarea şi</w:t>
            </w:r>
            <w:r w:rsidR="005D4B79" w:rsidRPr="00A66C29">
              <w:rPr>
                <w:lang w:val="en-US"/>
              </w:rPr>
              <w:t xml:space="preserve"> </w:t>
            </w:r>
            <w:r w:rsidR="00460653" w:rsidRPr="00A66C29">
              <w:rPr>
                <w:lang w:val="en-US"/>
              </w:rPr>
              <w:t xml:space="preserve">întreţinerea corespunzătoare a lucrărilor. </w:t>
            </w:r>
          </w:p>
          <w:p w14:paraId="52D590A4"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4.7. </w:t>
            </w:r>
            <w:r w:rsidR="00460653" w:rsidRPr="00A66C29">
              <w:rPr>
                <w:lang w:val="en-US"/>
              </w:rPr>
              <w:t>Dacă Beneficiarul nu emite în timp util dispoziţii suplimentare care să conţină</w:t>
            </w:r>
            <w:r w:rsidR="005D4B79" w:rsidRPr="00A66C29">
              <w:rPr>
                <w:lang w:val="en-US"/>
              </w:rPr>
              <w:t xml:space="preserve"> </w:t>
            </w:r>
            <w:r w:rsidR="00460653" w:rsidRPr="00A66C29">
              <w:rPr>
                <w:lang w:val="en-US"/>
              </w:rPr>
              <w:t>instrucţiuni sau aprobări, ordine, directive, sau detalii, Antreprenorul va notifica Beneficiarul prin scrisori, de c</w:t>
            </w:r>
            <w:r w:rsidR="00183D79" w:rsidRPr="00A66C29">
              <w:rPr>
                <w:lang w:val="en-US"/>
              </w:rPr>
              <w:t>â</w:t>
            </w:r>
            <w:r w:rsidR="00460653" w:rsidRPr="00A66C29">
              <w:rPr>
                <w:lang w:val="en-US"/>
              </w:rPr>
              <w:t>te ori este posibil, că acestea pot să provoace înt</w:t>
            </w:r>
            <w:r w:rsidR="00183D79" w:rsidRPr="00A66C29">
              <w:rPr>
                <w:lang w:val="en-US"/>
              </w:rPr>
              <w:t>â</w:t>
            </w:r>
            <w:r w:rsidR="00460653" w:rsidRPr="00A66C2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4.8. </w:t>
            </w:r>
            <w:r w:rsidR="00460653" w:rsidRPr="00A66C2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4.9. </w:t>
            </w:r>
            <w:r w:rsidR="00460653" w:rsidRPr="00A66C2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66C29">
              <w:rPr>
                <w:lang w:val="en-US"/>
              </w:rPr>
              <w:t xml:space="preserve"> </w:t>
            </w:r>
            <w:r w:rsidR="00460653" w:rsidRPr="00A66C29">
              <w:rPr>
                <w:lang w:val="en-US"/>
              </w:rPr>
              <w:t xml:space="preserve">şi pentru procedeele de execuţie utilizate. </w:t>
            </w:r>
          </w:p>
          <w:p w14:paraId="20A67A6B" w14:textId="44E41EB7" w:rsidR="00460653" w:rsidRPr="00A66C29" w:rsidRDefault="00A156C0" w:rsidP="00196AB4">
            <w:pPr>
              <w:pStyle w:val="af2"/>
              <w:tabs>
                <w:tab w:val="left" w:pos="567"/>
              </w:tabs>
              <w:spacing w:line="276" w:lineRule="auto"/>
              <w:ind w:firstLine="0"/>
              <w:rPr>
                <w:lang w:val="en-US"/>
              </w:rPr>
            </w:pPr>
            <w:r w:rsidRPr="00A66C29">
              <w:rPr>
                <w:lang w:val="en-US"/>
              </w:rPr>
              <w:lastRenderedPageBreak/>
              <w:t xml:space="preserve">4.10. </w:t>
            </w:r>
            <w:r w:rsidR="00460653" w:rsidRPr="00A66C29">
              <w:rPr>
                <w:lang w:val="en-US"/>
              </w:rPr>
              <w:t xml:space="preserve">Antreprenorul, prin </w:t>
            </w:r>
            <w:r w:rsidR="002F6A1E" w:rsidRPr="00A66C29">
              <w:rPr>
                <w:lang w:val="en-US"/>
              </w:rPr>
              <w:t xml:space="preserve">atribuirea </w:t>
            </w:r>
            <w:r w:rsidR="00460653" w:rsidRPr="00A66C29">
              <w:rPr>
                <w:lang w:val="en-US"/>
              </w:rPr>
              <w:t>ofertei în favoarea sa, se angajează să</w:t>
            </w:r>
            <w:r w:rsidR="00BC46B3" w:rsidRPr="00A66C29">
              <w:rPr>
                <w:lang w:val="en-US"/>
              </w:rPr>
              <w:t xml:space="preserve"> prezinte</w:t>
            </w:r>
            <w:r w:rsidR="005D4B79" w:rsidRPr="00A66C29">
              <w:rPr>
                <w:lang w:val="en-US"/>
              </w:rPr>
              <w:t xml:space="preserve"> </w:t>
            </w:r>
            <w:r w:rsidR="00EA64B0" w:rsidRPr="00A66C29">
              <w:rPr>
                <w:lang w:val="en-US"/>
              </w:rPr>
              <w:t>garanţia de bună execuţie a contractului, în cuantum de _</w:t>
            </w:r>
            <w:r w:rsidR="00DC6B6F" w:rsidRPr="00DC6B6F">
              <w:rPr>
                <w:b/>
                <w:highlight w:val="yellow"/>
                <w:lang w:val="en-US"/>
              </w:rPr>
              <w:t>1</w:t>
            </w:r>
            <w:r w:rsidR="00A152CA" w:rsidRPr="00DC6B6F">
              <w:rPr>
                <w:b/>
                <w:bCs/>
                <w:highlight w:val="yellow"/>
                <w:lang w:val="en-US"/>
              </w:rPr>
              <w:t>5</w:t>
            </w:r>
            <w:r w:rsidR="00EA64B0" w:rsidRPr="00DC6B6F">
              <w:rPr>
                <w:highlight w:val="yellow"/>
                <w:lang w:val="en-US"/>
              </w:rPr>
              <w:t>_</w:t>
            </w:r>
            <w:r w:rsidR="00EA64B0" w:rsidRPr="00DC6B6F">
              <w:rPr>
                <w:b/>
                <w:bCs/>
                <w:highlight w:val="yellow"/>
                <w:lang w:val="en-US"/>
              </w:rPr>
              <w:t>%</w:t>
            </w:r>
            <w:r w:rsidR="00EA64B0" w:rsidRPr="00DC6B6F">
              <w:rPr>
                <w:highlight w:val="yellow"/>
                <w:lang w:val="en-US"/>
              </w:rPr>
              <w:t xml:space="preserve"> din valoarea contractului atribuit.</w:t>
            </w:r>
          </w:p>
          <w:p w14:paraId="2DB323DA" w14:textId="77777777" w:rsidR="00267805" w:rsidRPr="00A66C29" w:rsidRDefault="00A156C0" w:rsidP="00684D44">
            <w:pPr>
              <w:pStyle w:val="af2"/>
              <w:tabs>
                <w:tab w:val="left" w:pos="567"/>
              </w:tabs>
              <w:spacing w:line="276" w:lineRule="auto"/>
              <w:ind w:firstLine="0"/>
              <w:rPr>
                <w:lang w:val="en-US"/>
              </w:rPr>
            </w:pPr>
            <w:r w:rsidRPr="00A66C29">
              <w:rPr>
                <w:lang w:val="en-US"/>
              </w:rPr>
              <w:t>4.11.</w:t>
            </w:r>
            <w:r w:rsidR="00A109E6" w:rsidRPr="00A66C29">
              <w:rPr>
                <w:lang w:val="en-US"/>
              </w:rPr>
              <w:t xml:space="preserve"> Autoritatea contractantă eliberează/restituie</w:t>
            </w:r>
            <w:r w:rsidR="005D4B79" w:rsidRPr="00A66C29">
              <w:rPr>
                <w:lang w:val="en-US"/>
              </w:rPr>
              <w:t xml:space="preserve"> </w:t>
            </w:r>
            <w:r w:rsidR="00A109E6" w:rsidRPr="00A66C29">
              <w:rPr>
                <w:lang w:val="en-US"/>
              </w:rPr>
              <w:t>g</w:t>
            </w:r>
            <w:r w:rsidR="00460653" w:rsidRPr="00A66C29">
              <w:rPr>
                <w:lang w:val="en-US"/>
              </w:rPr>
              <w:t>aranţia de bună execuţie Antreprenorului după semnarea procesului-verbal de recepţie finală</w:t>
            </w:r>
            <w:r w:rsidR="00A109E6" w:rsidRPr="00A66C29">
              <w:rPr>
                <w:lang w:val="en-US"/>
              </w:rPr>
              <w:t>/ procesului-verbal la terminarea lucrărilor</w:t>
            </w:r>
            <w:r w:rsidR="00460653" w:rsidRPr="00A66C29">
              <w:rPr>
                <w:lang w:val="en-US"/>
              </w:rPr>
              <w:t xml:space="preserve"> în cel mult 15 zile</w:t>
            </w:r>
            <w:r w:rsidR="00E838F8" w:rsidRPr="00A66C29">
              <w:rPr>
                <w:lang w:val="en-US"/>
              </w:rPr>
              <w:t>.</w:t>
            </w:r>
            <w:r w:rsidR="005D4B79" w:rsidRPr="00A66C29">
              <w:rPr>
                <w:lang w:val="en-US"/>
              </w:rPr>
              <w:t xml:space="preserve"> </w:t>
            </w:r>
            <w:r w:rsidR="00EB65F6" w:rsidRPr="00A66C29">
              <w:rPr>
                <w:lang w:val="en-US"/>
              </w:rPr>
              <w:t>În cazul recepţiei cu obiecţii,</w:t>
            </w:r>
            <w:r w:rsidR="005D4B79" w:rsidRPr="00A66C29">
              <w:rPr>
                <w:lang w:val="en-US"/>
              </w:rPr>
              <w:t xml:space="preserve"> </w:t>
            </w:r>
            <w:r w:rsidR="00EB65F6" w:rsidRPr="00A66C29">
              <w:rPr>
                <w:lang w:val="en-US"/>
              </w:rPr>
              <w:t>garanţia se va restitui în cel mult 15 zile după înlăturarea acestora.</w:t>
            </w:r>
          </w:p>
          <w:p w14:paraId="4C7338E3" w14:textId="77777777" w:rsidR="00460653" w:rsidRPr="00A66C29" w:rsidRDefault="00A156C0" w:rsidP="00196AB4">
            <w:pPr>
              <w:pStyle w:val="af2"/>
              <w:tabs>
                <w:tab w:val="left" w:pos="567"/>
              </w:tabs>
              <w:spacing w:line="276" w:lineRule="auto"/>
              <w:ind w:firstLine="0"/>
              <w:rPr>
                <w:lang w:val="en-US"/>
              </w:rPr>
            </w:pPr>
            <w:r w:rsidRPr="00A66C29">
              <w:rPr>
                <w:lang w:val="en-US"/>
              </w:rPr>
              <w:t>4.12</w:t>
            </w:r>
            <w:proofErr w:type="gramStart"/>
            <w:r w:rsidRPr="00A66C29">
              <w:rPr>
                <w:lang w:val="en-US"/>
              </w:rPr>
              <w:t>.</w:t>
            </w:r>
            <w:r w:rsidR="00460653" w:rsidRPr="00A66C29">
              <w:rPr>
                <w:lang w:val="en-US"/>
              </w:rPr>
              <w:t>Antreprenorul</w:t>
            </w:r>
            <w:proofErr w:type="gramEnd"/>
            <w:r w:rsidR="00460653" w:rsidRPr="00A66C29">
              <w:rPr>
                <w:lang w:val="en-US"/>
              </w:rPr>
              <w:t xml:space="preserve"> trebuie să constituie garanţia de bună execuţie după primirea scris</w:t>
            </w:r>
            <w:r w:rsidR="00404C0D" w:rsidRPr="00A66C29">
              <w:rPr>
                <w:lang w:val="en-US"/>
              </w:rPr>
              <w:t>orii de acceptare, dar nu mai târ</w:t>
            </w:r>
            <w:r w:rsidR="00460653" w:rsidRPr="00A66C29">
              <w:rPr>
                <w:lang w:val="en-US"/>
              </w:rPr>
              <w:t>ziu de dat</w:t>
            </w:r>
            <w:r w:rsidR="00404C0D" w:rsidRPr="00A66C29">
              <w:rPr>
                <w:lang w:val="en-US"/>
              </w:rPr>
              <w:t>a încheierii contractului. Atât</w:t>
            </w:r>
            <w:r w:rsidR="00460653" w:rsidRPr="00A66C29">
              <w:rPr>
                <w:lang w:val="en-US"/>
              </w:rPr>
              <w:t xml:space="preserve"> timp c</w:t>
            </w:r>
            <w:r w:rsidR="00404C0D" w:rsidRPr="00A66C29">
              <w:rPr>
                <w:lang w:val="en-US"/>
              </w:rPr>
              <w:t>â</w:t>
            </w:r>
            <w:r w:rsidR="00460653" w:rsidRPr="00A66C29">
              <w:rPr>
                <w:lang w:val="en-US"/>
              </w:rPr>
              <w:t>t el nu şi-</w:t>
            </w:r>
            <w:proofErr w:type="gramStart"/>
            <w:r w:rsidR="00460653" w:rsidRPr="00A66C29">
              <w:rPr>
                <w:lang w:val="en-US"/>
              </w:rPr>
              <w:t>a</w:t>
            </w:r>
            <w:proofErr w:type="gramEnd"/>
            <w:r w:rsidR="00460653" w:rsidRPr="00A66C29">
              <w:rPr>
                <w:lang w:val="en-US"/>
              </w:rPr>
              <w:t xml:space="preserve"> îndeplinit această obligaţiune, Beneficiarul poate să reţină garanţia</w:t>
            </w:r>
            <w:r w:rsidR="005D4B79" w:rsidRPr="00A66C29">
              <w:rPr>
                <w:lang w:val="en-US"/>
              </w:rPr>
              <w:t xml:space="preserve"> </w:t>
            </w:r>
            <w:r w:rsidR="00E364D5" w:rsidRPr="00A66C29">
              <w:rPr>
                <w:lang w:val="en-US"/>
              </w:rPr>
              <w:t>Antreprenorului</w:t>
            </w:r>
            <w:r w:rsidR="00460653" w:rsidRPr="00A66C29">
              <w:rPr>
                <w:lang w:val="en-US"/>
              </w:rPr>
              <w:t xml:space="preserve"> pentru ofertă. </w:t>
            </w:r>
          </w:p>
          <w:p w14:paraId="7B5A3C5F"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3</w:t>
            </w:r>
            <w:r w:rsidRPr="00A66C29">
              <w:rPr>
                <w:lang w:val="en-US"/>
              </w:rPr>
              <w:t xml:space="preserve">. </w:t>
            </w:r>
            <w:r w:rsidR="00460653" w:rsidRPr="00A66C2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4</w:t>
            </w:r>
            <w:r w:rsidRPr="00A66C29">
              <w:rPr>
                <w:lang w:val="en-US"/>
              </w:rPr>
              <w:t xml:space="preserve">. </w:t>
            </w:r>
            <w:r w:rsidR="00460653" w:rsidRPr="00A66C29">
              <w:rPr>
                <w:lang w:val="en-US"/>
              </w:rPr>
              <w:t>La lucrările la care se fac încercări, se consideră calitatea probei îndeplinită at</w:t>
            </w:r>
            <w:r w:rsidR="00E171D4" w:rsidRPr="00A66C29">
              <w:rPr>
                <w:lang w:val="en-US"/>
              </w:rPr>
              <w:t>â</w:t>
            </w:r>
            <w:r w:rsidR="00460653" w:rsidRPr="00A66C29">
              <w:rPr>
                <w:lang w:val="en-US"/>
              </w:rPr>
              <w:t>ta timp c</w:t>
            </w:r>
            <w:r w:rsidR="00E171D4" w:rsidRPr="00A66C29">
              <w:rPr>
                <w:lang w:val="en-US"/>
              </w:rPr>
              <w:t>â</w:t>
            </w:r>
            <w:r w:rsidR="00460653" w:rsidRPr="00A66C29">
              <w:rPr>
                <w:lang w:val="en-US"/>
              </w:rPr>
              <w:t xml:space="preserve">t rezultatele se înscriu în limitele admise prin reglementările tehnice. </w:t>
            </w:r>
          </w:p>
          <w:p w14:paraId="383A4756" w14:textId="77777777" w:rsidR="00460653" w:rsidRPr="00A66C29" w:rsidRDefault="00A156C0" w:rsidP="00196AB4">
            <w:pPr>
              <w:pStyle w:val="af2"/>
              <w:tabs>
                <w:tab w:val="left" w:pos="567"/>
              </w:tabs>
              <w:spacing w:line="276" w:lineRule="auto"/>
              <w:ind w:firstLine="0"/>
              <w:rPr>
                <w:lang w:val="en-US"/>
              </w:rPr>
            </w:pPr>
            <w:r w:rsidRPr="00A66C29">
              <w:rPr>
                <w:lang w:val="en-US"/>
              </w:rPr>
              <w:t>4.</w:t>
            </w:r>
            <w:r w:rsidR="00603AB4" w:rsidRPr="00A66C29">
              <w:rPr>
                <w:lang w:val="en-US"/>
              </w:rPr>
              <w:t xml:space="preserve">15. Beneficiarul </w:t>
            </w:r>
            <w:proofErr w:type="gramStart"/>
            <w:r w:rsidR="00603AB4" w:rsidRPr="00A66C29">
              <w:rPr>
                <w:lang w:val="en-US"/>
              </w:rPr>
              <w:t>are</w:t>
            </w:r>
            <w:proofErr w:type="gramEnd"/>
            <w:r w:rsidR="00603AB4" w:rsidRPr="00A66C29">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040EA0" w:rsidRPr="00A66C2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7</w:t>
            </w:r>
            <w:r w:rsidRPr="00A66C29">
              <w:rPr>
                <w:lang w:val="en-US"/>
              </w:rPr>
              <w:t xml:space="preserve">. </w:t>
            </w:r>
            <w:r w:rsidR="00460653" w:rsidRPr="00A66C29">
              <w:rPr>
                <w:lang w:val="en-US"/>
              </w:rPr>
              <w:t>Dacă Antreprenorul consideră că dispoziţiile Beneficiarului s</w:t>
            </w:r>
            <w:r w:rsidR="00183D79" w:rsidRPr="00A66C29">
              <w:rPr>
                <w:lang w:val="en-US"/>
              </w:rPr>
              <w:t>u</w:t>
            </w:r>
            <w:r w:rsidR="00460653" w:rsidRPr="00A66C29">
              <w:rPr>
                <w:lang w:val="en-US"/>
              </w:rPr>
              <w:t xml:space="preserve">nt nejustificate sau inoportune, el poate </w:t>
            </w:r>
            <w:r w:rsidR="00E171D4" w:rsidRPr="00A66C29">
              <w:rPr>
                <w:lang w:val="en-US"/>
              </w:rPr>
              <w:t>înainta</w:t>
            </w:r>
            <w:r w:rsidR="005D4B79" w:rsidRPr="00A66C29">
              <w:rPr>
                <w:lang w:val="en-US"/>
              </w:rPr>
              <w:t xml:space="preserve"> </w:t>
            </w:r>
            <w:r w:rsidR="00460653" w:rsidRPr="00A66C29">
              <w:rPr>
                <w:lang w:val="en-US"/>
              </w:rPr>
              <w:t xml:space="preserve">obiecţii, dar acestea nu îl </w:t>
            </w:r>
            <w:r w:rsidR="00E171D4" w:rsidRPr="00A66C29">
              <w:rPr>
                <w:lang w:val="en-US"/>
              </w:rPr>
              <w:t>scutește</w:t>
            </w:r>
            <w:r w:rsidR="005D4B79" w:rsidRPr="00A66C29">
              <w:rPr>
                <w:lang w:val="en-US"/>
              </w:rPr>
              <w:t xml:space="preserve"> </w:t>
            </w:r>
            <w:r w:rsidR="00460653" w:rsidRPr="00A66C29">
              <w:rPr>
                <w:lang w:val="en-US"/>
              </w:rPr>
              <w:t xml:space="preserve">de </w:t>
            </w:r>
            <w:r w:rsidR="00E364D5" w:rsidRPr="00A66C29">
              <w:rPr>
                <w:lang w:val="en-US"/>
              </w:rPr>
              <w:t xml:space="preserve">obligația de </w:t>
            </w:r>
            <w:r w:rsidR="00460653" w:rsidRPr="00A66C2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8</w:t>
            </w:r>
            <w:r w:rsidRPr="00A66C29">
              <w:rPr>
                <w:lang w:val="en-US"/>
              </w:rPr>
              <w:t xml:space="preserve">. </w:t>
            </w:r>
            <w:r w:rsidR="00460653" w:rsidRPr="00A66C29">
              <w:rPr>
                <w:lang w:val="en-US"/>
              </w:rPr>
              <w:t>Trasarea axelor principale, bornelor de referinţă, căilor de circulaţieşi limitelor terenului pus la dispoziţia Antreprenorului, precum şi materializarea cotelor de nivel în i</w:t>
            </w:r>
            <w:r w:rsidR="00183D79" w:rsidRPr="00A66C29">
              <w:rPr>
                <w:lang w:val="en-US"/>
              </w:rPr>
              <w:t>mediata apropiere a terenului, su</w:t>
            </w:r>
            <w:r w:rsidR="00460653" w:rsidRPr="00A66C29">
              <w:rPr>
                <w:lang w:val="en-US"/>
              </w:rPr>
              <w:t>nt</w:t>
            </w:r>
            <w:r w:rsidR="005D4B79" w:rsidRPr="00A66C29">
              <w:rPr>
                <w:lang w:val="en-US"/>
              </w:rPr>
              <w:t xml:space="preserve"> </w:t>
            </w:r>
            <w:r w:rsidR="00460653" w:rsidRPr="00A66C29">
              <w:rPr>
                <w:lang w:val="en-US"/>
              </w:rPr>
              <w:t xml:space="preserve">obligaţiuni ale Antreprenorului. </w:t>
            </w:r>
          </w:p>
          <w:p w14:paraId="5A7959BE" w14:textId="77777777" w:rsidR="00460653" w:rsidRPr="00A66C29" w:rsidRDefault="00A156C0" w:rsidP="00196AB4">
            <w:pPr>
              <w:pStyle w:val="af2"/>
              <w:tabs>
                <w:tab w:val="left" w:pos="567"/>
              </w:tabs>
              <w:spacing w:line="276" w:lineRule="auto"/>
              <w:ind w:firstLine="0"/>
              <w:rPr>
                <w:lang w:val="en-US"/>
              </w:rPr>
            </w:pPr>
            <w:r w:rsidRPr="00A66C29">
              <w:rPr>
                <w:lang w:val="en-US"/>
              </w:rPr>
              <w:t>4.</w:t>
            </w:r>
            <w:r w:rsidR="00893327" w:rsidRPr="00A66C29">
              <w:rPr>
                <w:lang w:val="en-US"/>
              </w:rPr>
              <w:t>19</w:t>
            </w:r>
            <w:r w:rsidRPr="00A66C29">
              <w:rPr>
                <w:lang w:val="en-US"/>
              </w:rPr>
              <w:t xml:space="preserve">. </w:t>
            </w:r>
            <w:r w:rsidR="00460653" w:rsidRPr="00A66C29">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0</w:t>
            </w:r>
            <w:r w:rsidRPr="00A66C29">
              <w:rPr>
                <w:lang w:val="en-US"/>
              </w:rPr>
              <w:t xml:space="preserve">. </w:t>
            </w:r>
            <w:r w:rsidR="00460653" w:rsidRPr="00A66C29">
              <w:rPr>
                <w:lang w:val="en-US"/>
              </w:rPr>
              <w:t>Ridicările de teren, trasările şi cotele de nivel, precum şi alte documente puse la dispoziţia Antreprenorului de către Beneficiar pentru executarea contractului s</w:t>
            </w:r>
            <w:r w:rsidR="00E10C0A" w:rsidRPr="00A66C29">
              <w:rPr>
                <w:lang w:val="en-US"/>
              </w:rPr>
              <w:t>u</w:t>
            </w:r>
            <w:r w:rsidR="00460653" w:rsidRPr="00A66C29">
              <w:rPr>
                <w:lang w:val="en-US"/>
              </w:rPr>
              <w:t>nt hotărâtoare. Antreprenorul este obligat să verifice documentele primite şi să înştiinţeze Beneficiarul cu privire la erorile şi</w:t>
            </w:r>
            <w:r w:rsidR="005D4B79" w:rsidRPr="00A66C29">
              <w:rPr>
                <w:lang w:val="en-US"/>
              </w:rPr>
              <w:t xml:space="preserve"> </w:t>
            </w:r>
            <w:r w:rsidR="00460653" w:rsidRPr="00A66C29">
              <w:rPr>
                <w:lang w:val="en-US"/>
              </w:rPr>
              <w:t xml:space="preserve">inexactităţile constatate sau presupuse. </w:t>
            </w:r>
          </w:p>
          <w:p w14:paraId="23331121"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1</w:t>
            </w:r>
            <w:r w:rsidRPr="00A66C29">
              <w:rPr>
                <w:lang w:val="en-US"/>
              </w:rPr>
              <w:t xml:space="preserve">. </w:t>
            </w:r>
            <w:r w:rsidR="00460653" w:rsidRPr="00A66C2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66C29">
              <w:rPr>
                <w:lang w:val="en-US"/>
              </w:rPr>
              <w:t>prevederilor legale și obligațiunilor contractuale și profesionale</w:t>
            </w:r>
            <w:r w:rsidR="00460653" w:rsidRPr="00A66C29">
              <w:rPr>
                <w:lang w:val="en-US"/>
              </w:rPr>
              <w:t xml:space="preserve">. </w:t>
            </w:r>
          </w:p>
          <w:p w14:paraId="7924F23B"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2</w:t>
            </w:r>
            <w:r w:rsidRPr="00A66C29">
              <w:rPr>
                <w:lang w:val="en-US"/>
              </w:rPr>
              <w:t xml:space="preserve">. </w:t>
            </w:r>
            <w:r w:rsidR="00460653" w:rsidRPr="00A66C29">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lastRenderedPageBreak/>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3</w:t>
            </w:r>
            <w:r w:rsidRPr="00A66C29">
              <w:rPr>
                <w:lang w:val="en-US"/>
              </w:rPr>
              <w:t xml:space="preserve">. </w:t>
            </w:r>
            <w:r w:rsidR="00460653" w:rsidRPr="00A66C29">
              <w:rPr>
                <w:lang w:val="en-US"/>
              </w:rPr>
              <w:t xml:space="preserve">În cazul neexecutării de către Antreprenor a dispoziţiilor din punctul 2.1., Beneficiarul poate opri lucrările, </w:t>
            </w:r>
            <w:r w:rsidR="00F53F69" w:rsidRPr="00A66C29">
              <w:rPr>
                <w:lang w:val="en-US"/>
              </w:rPr>
              <w:t xml:space="preserve">prin </w:t>
            </w:r>
            <w:r w:rsidR="00E364D5" w:rsidRPr="00A66C29">
              <w:rPr>
                <w:lang w:val="en-US"/>
              </w:rPr>
              <w:t xml:space="preserve">rezoluțiunea </w:t>
            </w:r>
            <w:r w:rsidR="00F53F69" w:rsidRPr="00A66C29">
              <w:rPr>
                <w:lang w:val="en-US"/>
              </w:rPr>
              <w:t>contractului</w:t>
            </w:r>
            <w:r w:rsidR="00460653" w:rsidRPr="00A66C29">
              <w:rPr>
                <w:lang w:val="en-US"/>
              </w:rPr>
              <w:t xml:space="preserve">, în condiţiile legii, </w:t>
            </w:r>
            <w:r w:rsidR="00F53F69" w:rsidRPr="00A66C29">
              <w:rPr>
                <w:lang w:val="en-US"/>
              </w:rPr>
              <w:t>totodată A</w:t>
            </w:r>
            <w:r w:rsidR="00316769" w:rsidRPr="00A66C29">
              <w:rPr>
                <w:lang w:val="en-US"/>
              </w:rPr>
              <w:t xml:space="preserve">ntreprenorul </w:t>
            </w:r>
            <w:r w:rsidR="00460653" w:rsidRPr="00A66C29">
              <w:rPr>
                <w:lang w:val="en-US"/>
              </w:rPr>
              <w:t>compense</w:t>
            </w:r>
            <w:r w:rsidR="00316769" w:rsidRPr="00A66C29">
              <w:rPr>
                <w:lang w:val="en-US"/>
              </w:rPr>
              <w:t>ază</w:t>
            </w:r>
            <w:r w:rsidR="00460653" w:rsidRPr="00A66C29">
              <w:rPr>
                <w:lang w:val="en-US"/>
              </w:rPr>
              <w:t xml:space="preserve"> cheltuielile aferente suportate de Beneficiar în legătură cu faptul neexecutării. </w:t>
            </w:r>
          </w:p>
          <w:p w14:paraId="42DBA1FC" w14:textId="77777777" w:rsidR="00460653" w:rsidRPr="00A66C29" w:rsidRDefault="00BE5A1E" w:rsidP="00196AB4">
            <w:pPr>
              <w:pStyle w:val="af2"/>
              <w:tabs>
                <w:tab w:val="left" w:pos="567"/>
              </w:tabs>
              <w:spacing w:line="276" w:lineRule="auto"/>
              <w:ind w:firstLine="0"/>
              <w:rPr>
                <w:lang w:val="en-US"/>
              </w:rPr>
            </w:pPr>
            <w:r w:rsidRPr="00A66C29">
              <w:rPr>
                <w:lang w:val="en-US"/>
              </w:rPr>
              <w:t>4.2</w:t>
            </w:r>
            <w:r w:rsidR="00893327" w:rsidRPr="00A66C29">
              <w:rPr>
                <w:lang w:val="en-US"/>
              </w:rPr>
              <w:t>4</w:t>
            </w:r>
            <w:r w:rsidRPr="00A66C29">
              <w:rPr>
                <w:lang w:val="en-US"/>
              </w:rPr>
              <w:t xml:space="preserve">. </w:t>
            </w:r>
            <w:r w:rsidR="00460653" w:rsidRPr="00A66C2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66C29" w:rsidRDefault="00BE5A1E" w:rsidP="00196AB4">
            <w:pPr>
              <w:pStyle w:val="af2"/>
              <w:tabs>
                <w:tab w:val="left" w:pos="567"/>
              </w:tabs>
              <w:spacing w:line="276" w:lineRule="auto"/>
              <w:ind w:firstLine="0"/>
              <w:rPr>
                <w:lang w:val="en-US"/>
              </w:rPr>
            </w:pPr>
            <w:r w:rsidRPr="00A66C29">
              <w:rPr>
                <w:lang w:val="en-US"/>
              </w:rPr>
              <w:t>4.2</w:t>
            </w:r>
            <w:r w:rsidR="00893327" w:rsidRPr="00A66C29">
              <w:rPr>
                <w:lang w:val="en-US"/>
              </w:rPr>
              <w:t>5</w:t>
            </w:r>
            <w:r w:rsidRPr="00A66C29">
              <w:rPr>
                <w:lang w:val="en-US"/>
              </w:rPr>
              <w:t xml:space="preserve">. </w:t>
            </w:r>
            <w:r w:rsidR="00460653" w:rsidRPr="00A66C29">
              <w:rPr>
                <w:lang w:val="en-US"/>
              </w:rPr>
              <w:t>În timpul desfăşurării lucrărilor, Antreprenorul are obligaţia să menţină căile de acces libere, să retragă utilajele, să îndepărteze surplusurile de materiale, deşeuri</w:t>
            </w:r>
            <w:r w:rsidR="005D4B79" w:rsidRPr="00A66C29">
              <w:rPr>
                <w:lang w:val="en-US"/>
              </w:rPr>
              <w:t xml:space="preserve"> </w:t>
            </w:r>
            <w:r w:rsidR="00460653" w:rsidRPr="00A66C29">
              <w:rPr>
                <w:lang w:val="en-US"/>
              </w:rPr>
              <w:t>şi lucrări provizorii de orice fel, care nu s</w:t>
            </w:r>
            <w:r w:rsidR="00183D79" w:rsidRPr="00A66C29">
              <w:rPr>
                <w:lang w:val="en-US"/>
              </w:rPr>
              <w:t>u</w:t>
            </w:r>
            <w:r w:rsidR="00460653" w:rsidRPr="00A66C29">
              <w:rPr>
                <w:lang w:val="en-US"/>
              </w:rPr>
              <w:t>nt necesare, iar la terminarea lucrărilor, Antreprenorul va evacua de pe şantier toate utilajele de construcţie, surplusurile de materiale, deşeurile</w:t>
            </w:r>
            <w:r w:rsidR="005D4B79" w:rsidRPr="00A66C29">
              <w:rPr>
                <w:lang w:val="en-US"/>
              </w:rPr>
              <w:t xml:space="preserve"> </w:t>
            </w:r>
            <w:r w:rsidR="00460653" w:rsidRPr="00A66C29">
              <w:rPr>
                <w:lang w:val="en-US"/>
              </w:rPr>
              <w:t xml:space="preserve">şi lucrările provizorii. </w:t>
            </w:r>
          </w:p>
          <w:p w14:paraId="42718144" w14:textId="77777777" w:rsidR="00B96242" w:rsidRPr="00A66C29" w:rsidRDefault="00BE5A1E" w:rsidP="00196AB4">
            <w:pPr>
              <w:pStyle w:val="af2"/>
              <w:tabs>
                <w:tab w:val="left" w:pos="426"/>
                <w:tab w:val="left" w:pos="3645"/>
              </w:tabs>
              <w:spacing w:line="276" w:lineRule="auto"/>
              <w:ind w:firstLine="0"/>
              <w:rPr>
                <w:lang w:val="en-US"/>
              </w:rPr>
            </w:pPr>
            <w:r w:rsidRPr="00A66C29">
              <w:rPr>
                <w:lang w:val="en-US"/>
              </w:rPr>
              <w:t>4.2</w:t>
            </w:r>
            <w:r w:rsidR="00893327" w:rsidRPr="00A66C29">
              <w:rPr>
                <w:lang w:val="en-US"/>
              </w:rPr>
              <w:t>6</w:t>
            </w:r>
            <w:r w:rsidRPr="00A66C29">
              <w:rPr>
                <w:lang w:val="en-US"/>
              </w:rPr>
              <w:t xml:space="preserve">. </w:t>
            </w:r>
            <w:r w:rsidR="00460653" w:rsidRPr="00A66C29">
              <w:rPr>
                <w:lang w:val="en-US"/>
              </w:rPr>
              <w:t>Beneficiarul trebuie să obţină, pe propria cheltuială, toate avizele, autorizaţiile</w:t>
            </w:r>
            <w:r w:rsidR="005D4B79" w:rsidRPr="00A66C29">
              <w:rPr>
                <w:lang w:val="en-US"/>
              </w:rPr>
              <w:t xml:space="preserve"> </w:t>
            </w:r>
            <w:r w:rsidR="00460653" w:rsidRPr="00A66C29">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66C29"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66C29" w:rsidRDefault="00BE5A1E" w:rsidP="00196AB4">
            <w:pPr>
              <w:pStyle w:val="af2"/>
              <w:tabs>
                <w:tab w:val="left" w:pos="567"/>
              </w:tabs>
              <w:spacing w:line="276" w:lineRule="auto"/>
              <w:ind w:firstLine="0"/>
              <w:rPr>
                <w:lang w:val="en-US"/>
              </w:rPr>
            </w:pPr>
            <w:r w:rsidRPr="00A66C29">
              <w:rPr>
                <w:lang w:val="en-US"/>
              </w:rPr>
              <w:t xml:space="preserve">6.1. </w:t>
            </w:r>
            <w:r w:rsidR="005B666D" w:rsidRPr="00A66C29">
              <w:rPr>
                <w:lang w:val="en-US"/>
              </w:rPr>
              <w:t>Antreprenorul este obligat să execute toate lucrările, prevăzute în contract, în termenele stabilite prin graficul general de realizare a lucrărilor şi graficul de execuţie</w:t>
            </w:r>
            <w:r w:rsidR="005D4B79" w:rsidRPr="00A66C29">
              <w:rPr>
                <w:lang w:val="en-US"/>
              </w:rPr>
              <w:t xml:space="preserve"> </w:t>
            </w:r>
            <w:r w:rsidR="005B666D" w:rsidRPr="00A66C29">
              <w:rPr>
                <w:lang w:val="en-US"/>
              </w:rPr>
              <w:t xml:space="preserve">şi de o calitate corespunzătoare prevederilor actelor normative </w:t>
            </w:r>
            <w:proofErr w:type="gramStart"/>
            <w:r w:rsidR="005B666D" w:rsidRPr="00A66C29">
              <w:rPr>
                <w:lang w:val="en-US"/>
              </w:rPr>
              <w:t>şi  prezentului</w:t>
            </w:r>
            <w:proofErr w:type="gramEnd"/>
            <w:r w:rsidR="005B666D" w:rsidRPr="00A66C29">
              <w:rPr>
                <w:lang w:val="en-US"/>
              </w:rPr>
              <w:t xml:space="preserve"> contract.</w:t>
            </w:r>
          </w:p>
          <w:p w14:paraId="0797AEC6" w14:textId="77777777" w:rsidR="005B666D" w:rsidRPr="00A66C29" w:rsidRDefault="00BE5A1E" w:rsidP="00196AB4">
            <w:pPr>
              <w:pStyle w:val="af2"/>
              <w:tabs>
                <w:tab w:val="left" w:pos="567"/>
              </w:tabs>
              <w:spacing w:line="276" w:lineRule="auto"/>
              <w:ind w:firstLine="0"/>
              <w:rPr>
                <w:lang w:val="en-US"/>
              </w:rPr>
            </w:pPr>
            <w:r w:rsidRPr="00A66C29">
              <w:rPr>
                <w:lang w:val="en-US"/>
              </w:rPr>
              <w:t xml:space="preserve">6.2. </w:t>
            </w:r>
            <w:r w:rsidR="005B666D" w:rsidRPr="00A66C2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66C29" w:rsidRDefault="00BE5A1E" w:rsidP="00196AB4">
            <w:pPr>
              <w:pStyle w:val="af2"/>
              <w:tabs>
                <w:tab w:val="left" w:pos="567"/>
              </w:tabs>
              <w:spacing w:line="276" w:lineRule="auto"/>
              <w:ind w:firstLine="0"/>
              <w:rPr>
                <w:lang w:val="en-US"/>
              </w:rPr>
            </w:pPr>
            <w:r w:rsidRPr="00A66C29">
              <w:rPr>
                <w:lang w:val="en-US"/>
              </w:rPr>
              <w:t xml:space="preserve">6.3. </w:t>
            </w:r>
            <w:r w:rsidR="005B666D" w:rsidRPr="00A66C29">
              <w:rPr>
                <w:lang w:val="en-US"/>
              </w:rPr>
              <w:t xml:space="preserve">Pe parcursul execuţiei lucrărilor, Antreprenorul este obligat să comunice, la cererea Beneficiarului, datele de </w:t>
            </w:r>
            <w:r w:rsidR="00E364D5" w:rsidRPr="00A66C29">
              <w:rPr>
                <w:lang w:val="en-US"/>
              </w:rPr>
              <w:t>identificare</w:t>
            </w:r>
            <w:r w:rsidR="005D4B79" w:rsidRPr="00A66C29">
              <w:rPr>
                <w:lang w:val="en-US"/>
              </w:rPr>
              <w:t xml:space="preserve"> </w:t>
            </w:r>
            <w:r w:rsidR="005B666D" w:rsidRPr="00A66C29">
              <w:rPr>
                <w:lang w:val="en-US"/>
              </w:rPr>
              <w:t xml:space="preserve">ale subantreprenorilor. </w:t>
            </w:r>
          </w:p>
          <w:p w14:paraId="05BB78E2" w14:textId="77777777" w:rsidR="005B666D" w:rsidRPr="00A66C29" w:rsidRDefault="00BE5A1E" w:rsidP="00196AB4">
            <w:pPr>
              <w:pStyle w:val="af2"/>
              <w:tabs>
                <w:tab w:val="left" w:pos="142"/>
                <w:tab w:val="left" w:pos="284"/>
              </w:tabs>
              <w:spacing w:line="276" w:lineRule="auto"/>
              <w:ind w:firstLine="0"/>
              <w:rPr>
                <w:lang w:val="en-US"/>
              </w:rPr>
            </w:pPr>
            <w:r w:rsidRPr="00A66C29">
              <w:rPr>
                <w:lang w:val="en-US"/>
              </w:rPr>
              <w:t xml:space="preserve">6.4. </w:t>
            </w:r>
            <w:r w:rsidR="005B666D" w:rsidRPr="00A66C29">
              <w:rPr>
                <w:lang w:val="en-US"/>
              </w:rPr>
              <w:t>Angajarea forţei de muncă pe bază de a</w:t>
            </w:r>
            <w:r w:rsidR="003D06D0" w:rsidRPr="00A66C29">
              <w:rPr>
                <w:lang w:val="en-US"/>
              </w:rPr>
              <w:t>cord nu este considerată</w:t>
            </w:r>
            <w:r w:rsidR="005B666D" w:rsidRPr="00A66C29">
              <w:rPr>
                <w:lang w:val="en-US"/>
              </w:rPr>
              <w:t xml:space="preserve"> obiectul unei subcontractări.</w:t>
            </w:r>
          </w:p>
          <w:p w14:paraId="04191B6B" w14:textId="77777777" w:rsidR="00684D44" w:rsidRPr="00A66C29"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66C29" w:rsidRDefault="00BE5A1E" w:rsidP="00196AB4">
            <w:pPr>
              <w:pStyle w:val="af2"/>
              <w:tabs>
                <w:tab w:val="left" w:pos="0"/>
              </w:tabs>
              <w:spacing w:line="276" w:lineRule="auto"/>
              <w:ind w:firstLine="0"/>
              <w:rPr>
                <w:lang w:val="en-US"/>
              </w:rPr>
            </w:pPr>
            <w:r w:rsidRPr="00A66C29">
              <w:rPr>
                <w:lang w:val="en-US"/>
              </w:rPr>
              <w:t xml:space="preserve">8.1. </w:t>
            </w:r>
            <w:r w:rsidR="00460653" w:rsidRPr="00A66C2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66C29" w:rsidRDefault="00BE5A1E" w:rsidP="00196AB4">
            <w:pPr>
              <w:pStyle w:val="af2"/>
              <w:tabs>
                <w:tab w:val="left" w:pos="284"/>
              </w:tabs>
              <w:spacing w:line="276" w:lineRule="auto"/>
              <w:ind w:firstLine="0"/>
              <w:rPr>
                <w:lang w:val="en-US"/>
              </w:rPr>
            </w:pPr>
            <w:r w:rsidRPr="00A66C29">
              <w:rPr>
                <w:lang w:val="en-US"/>
              </w:rPr>
              <w:t>8.2</w:t>
            </w:r>
            <w:proofErr w:type="gramStart"/>
            <w:r w:rsidR="00D05A94" w:rsidRPr="00A66C29">
              <w:rPr>
                <w:lang w:val="en-US"/>
              </w:rPr>
              <w:t>.</w:t>
            </w:r>
            <w:r w:rsidR="00460653" w:rsidRPr="00A66C29">
              <w:rPr>
                <w:lang w:val="en-US"/>
              </w:rPr>
              <w:t>Costul</w:t>
            </w:r>
            <w:proofErr w:type="gramEnd"/>
            <w:r w:rsidR="00460653" w:rsidRPr="00A66C29">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66C29">
              <w:rPr>
                <w:lang w:val="en-US"/>
              </w:rPr>
              <w:lastRenderedPageBreak/>
              <w:t xml:space="preserve">8.3. </w:t>
            </w:r>
            <w:r w:rsidR="00460653" w:rsidRPr="00A66C29">
              <w:rPr>
                <w:lang w:val="en-US"/>
              </w:rPr>
              <w:t>Probele neprevăzute şi comandate de Beneficiar pentru verificarea unor lucrări sau materiale puse în</w:t>
            </w:r>
            <w:r w:rsidR="005D4B79" w:rsidRPr="00A66C29">
              <w:rPr>
                <w:lang w:val="en-US"/>
              </w:rPr>
              <w:t xml:space="preserve"> </w:t>
            </w:r>
            <w:r w:rsidR="00460653" w:rsidRPr="00A66C29">
              <w:rPr>
                <w:lang w:val="en-US"/>
              </w:rPr>
              <w:t>operă vor fi suportate de Antreprenor, dacă s</w:t>
            </w:r>
            <w:r w:rsidR="003D06D0" w:rsidRPr="00A66C29">
              <w:rPr>
                <w:lang w:val="en-US"/>
              </w:rPr>
              <w:t>e dovedeşte că materialele nu su</w:t>
            </w:r>
            <w:r w:rsidR="00460653" w:rsidRPr="00A66C29">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8.4. </w:t>
            </w:r>
            <w:r w:rsidR="00460653" w:rsidRPr="00A66C29">
              <w:rPr>
                <w:lang w:val="en-US"/>
              </w:rPr>
              <w:t xml:space="preserve">Beneficiarul, proiectantul sau orice </w:t>
            </w:r>
            <w:proofErr w:type="gramStart"/>
            <w:r w:rsidR="00460653" w:rsidRPr="00A66C29">
              <w:rPr>
                <w:lang w:val="en-US"/>
              </w:rPr>
              <w:t>altă</w:t>
            </w:r>
            <w:proofErr w:type="gramEnd"/>
            <w:r w:rsidR="00460653" w:rsidRPr="00A66C29">
              <w:rPr>
                <w:lang w:val="en-US"/>
              </w:rPr>
              <w:t xml:space="preserve"> persoană autorizată de aceştia au acces tot timpul la lucrări pe şantier</w:t>
            </w:r>
            <w:r w:rsidR="005D4B79" w:rsidRPr="00A66C29">
              <w:rPr>
                <w:lang w:val="en-US"/>
              </w:rPr>
              <w:t xml:space="preserve"> </w:t>
            </w:r>
            <w:r w:rsidR="00460653" w:rsidRPr="00A66C29">
              <w:rPr>
                <w:lang w:val="en-US"/>
              </w:rPr>
              <w:t xml:space="preserve">şi în locurile unde se pregăteşte lucrarea, în depozite de materiale prefabricate etc. </w:t>
            </w:r>
          </w:p>
          <w:p w14:paraId="122D8C18"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8.5. </w:t>
            </w:r>
            <w:r w:rsidR="00460653" w:rsidRPr="00A66C29">
              <w:rPr>
                <w:lang w:val="en-US"/>
              </w:rPr>
              <w:t xml:space="preserve">Lucrările care </w:t>
            </w:r>
            <w:proofErr w:type="gramStart"/>
            <w:r w:rsidR="00460653" w:rsidRPr="00A66C29">
              <w:rPr>
                <w:lang w:val="en-US"/>
              </w:rPr>
              <w:t>devin</w:t>
            </w:r>
            <w:proofErr w:type="gramEnd"/>
            <w:r w:rsidR="00460653" w:rsidRPr="00A66C29">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A66C29">
              <w:rPr>
                <w:lang w:val="en-US"/>
              </w:rPr>
              <w:t>v</w:t>
            </w:r>
            <w:r w:rsidRPr="00A66C29">
              <w:rPr>
                <w:lang w:val="en-US"/>
              </w:rPr>
              <w:t>a</w:t>
            </w:r>
            <w:proofErr w:type="gramEnd"/>
            <w:r w:rsidR="00460653" w:rsidRPr="00A66C29">
              <w:rPr>
                <w:lang w:val="en-US"/>
              </w:rPr>
              <w:t xml:space="preserve"> anunţa</w:t>
            </w:r>
            <w:r w:rsidR="00C33344" w:rsidRPr="00A66C29">
              <w:rPr>
                <w:lang w:val="en-US"/>
              </w:rPr>
              <w:t xml:space="preserve"> </w:t>
            </w:r>
            <w:r w:rsidR="00460653" w:rsidRPr="00A66C29">
              <w:rPr>
                <w:lang w:val="en-US"/>
              </w:rPr>
              <w:t>responsabilul tehnic</w:t>
            </w:r>
            <w:r w:rsidR="00183D79" w:rsidRPr="00A66C29">
              <w:rPr>
                <w:lang w:val="en-US"/>
              </w:rPr>
              <w:t xml:space="preserve"> atestat, proiectantul ori de câ</w:t>
            </w:r>
            <w:r w:rsidR="00460653" w:rsidRPr="00A66C29">
              <w:rPr>
                <w:lang w:val="en-US"/>
              </w:rPr>
              <w:t xml:space="preserve">te ori astfel de lucrări, </w:t>
            </w:r>
            <w:r w:rsidR="00183D79" w:rsidRPr="00A66C29">
              <w:rPr>
                <w:lang w:val="en-US"/>
              </w:rPr>
              <w:t>inclusiv fundaţiile clădirii, su</w:t>
            </w:r>
            <w:r w:rsidR="00460653" w:rsidRPr="00A66C29">
              <w:rPr>
                <w:lang w:val="en-US"/>
              </w:rPr>
              <w:t xml:space="preserve">nt gata pentru a fi examinate. Responsabilul tehnic atestat şi proiectantul vor participa la examinarea şi măsurarea lucrărilor. </w:t>
            </w:r>
          </w:p>
          <w:p w14:paraId="78641E60"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8.6. </w:t>
            </w:r>
            <w:r w:rsidR="00460653" w:rsidRPr="00A66C29">
              <w:rPr>
                <w:lang w:val="en-US"/>
              </w:rPr>
              <w:t xml:space="preserve">Antreprenorul </w:t>
            </w:r>
            <w:proofErr w:type="gramStart"/>
            <w:r w:rsidR="00460653" w:rsidRPr="00A66C29">
              <w:rPr>
                <w:lang w:val="en-US"/>
              </w:rPr>
              <w:t>va</w:t>
            </w:r>
            <w:proofErr w:type="gramEnd"/>
            <w:r w:rsidR="00460653" w:rsidRPr="00A66C29">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66C29">
              <w:rPr>
                <w:lang w:val="en-US"/>
              </w:rPr>
              <w:t xml:space="preserve"> fi suportate de Beneficiar,</w:t>
            </w:r>
            <w:r w:rsidR="00460653" w:rsidRPr="00A66C29">
              <w:rPr>
                <w:lang w:val="en-US"/>
              </w:rPr>
              <w:t xml:space="preserve"> în caz contrar, de Antreprenor. </w:t>
            </w:r>
          </w:p>
          <w:p w14:paraId="33EE48C7"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8.7. </w:t>
            </w:r>
            <w:r w:rsidR="00460653" w:rsidRPr="00A66C2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8.8. </w:t>
            </w:r>
            <w:r w:rsidR="00460653" w:rsidRPr="00A66C29">
              <w:rPr>
                <w:lang w:val="en-US"/>
              </w:rPr>
              <w:t>Lucrările executate de Antreprenor în afara celor prevăzute în contract sau fără dis</w:t>
            </w:r>
            <w:r w:rsidR="00183D79" w:rsidRPr="00A66C29">
              <w:rPr>
                <w:lang w:val="en-US"/>
              </w:rPr>
              <w:t>poziţia Beneficiarului, precum ș</w:t>
            </w:r>
            <w:r w:rsidR="00460653" w:rsidRPr="00A66C29">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A66C29">
              <w:rPr>
                <w:lang w:val="en-US"/>
              </w:rPr>
              <w:t>să</w:t>
            </w:r>
            <w:proofErr w:type="gramEnd"/>
            <w:r w:rsidR="00460653" w:rsidRPr="00A66C29">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448B03E" w:rsidR="00460653" w:rsidRPr="00A66C29" w:rsidRDefault="00D05A94" w:rsidP="00423AB3">
            <w:pPr>
              <w:pStyle w:val="af2"/>
              <w:numPr>
                <w:ilvl w:val="1"/>
                <w:numId w:val="16"/>
              </w:numPr>
              <w:tabs>
                <w:tab w:val="left" w:pos="284"/>
                <w:tab w:val="left" w:pos="426"/>
              </w:tabs>
              <w:spacing w:line="276" w:lineRule="auto"/>
              <w:ind w:left="0" w:hanging="425"/>
              <w:rPr>
                <w:lang w:val="en-US"/>
              </w:rPr>
            </w:pPr>
            <w:r w:rsidRPr="00A66C29">
              <w:rPr>
                <w:lang w:val="en-US"/>
              </w:rPr>
              <w:t xml:space="preserve">8.9. </w:t>
            </w:r>
            <w:r w:rsidR="00460653" w:rsidRPr="00A66C29">
              <w:rPr>
                <w:lang w:val="en-US"/>
              </w:rPr>
              <w:t xml:space="preserve">Lucrările încep după </w:t>
            </w:r>
            <w:r w:rsidR="00B7498A" w:rsidRPr="00A66C29">
              <w:rPr>
                <w:lang w:val="en-US"/>
              </w:rPr>
              <w:t xml:space="preserve">_ </w:t>
            </w:r>
            <w:r w:rsidR="00F43716" w:rsidRPr="00A66C29">
              <w:rPr>
                <w:b/>
                <w:bCs/>
                <w:lang w:val="en-US"/>
              </w:rPr>
              <w:t>5 (cinci)</w:t>
            </w:r>
            <w:r w:rsidR="00B7498A" w:rsidRPr="00A66C29">
              <w:rPr>
                <w:b/>
                <w:bCs/>
                <w:lang w:val="en-US"/>
              </w:rPr>
              <w:t xml:space="preserve"> __</w:t>
            </w:r>
            <w:r w:rsidR="00460653" w:rsidRPr="00A66C29">
              <w:rPr>
                <w:lang w:val="en-US"/>
              </w:rPr>
              <w:t xml:space="preserve"> zile de la semnarea şi înregistrarea contractului în modul corespunzător şi primirea ordinului de execuţie.</w:t>
            </w:r>
          </w:p>
          <w:p w14:paraId="0F7D7213" w14:textId="77777777" w:rsidR="00460653" w:rsidRPr="00A66C29"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423AB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00A6342F" w:rsidR="00460653" w:rsidRPr="00A66C29" w:rsidRDefault="00D83EE1" w:rsidP="00423AB3">
            <w:pPr>
              <w:pStyle w:val="af2"/>
              <w:numPr>
                <w:ilvl w:val="1"/>
                <w:numId w:val="16"/>
              </w:numPr>
              <w:tabs>
                <w:tab w:val="left" w:pos="567"/>
              </w:tabs>
              <w:spacing w:line="276" w:lineRule="auto"/>
              <w:ind w:left="0" w:hanging="567"/>
              <w:rPr>
                <w:lang w:val="en-US"/>
              </w:rPr>
            </w:pPr>
            <w:r w:rsidRPr="00A66C29">
              <w:rPr>
                <w:lang w:val="en-US"/>
              </w:rPr>
              <w:t xml:space="preserve">9.1. </w:t>
            </w:r>
            <w:r w:rsidR="00460653" w:rsidRPr="00A66C29">
              <w:rPr>
                <w:lang w:val="en-US"/>
              </w:rPr>
              <w:t>Perioada de garanţie pentru lucrări</w:t>
            </w:r>
            <w:r w:rsidR="00D73BFE" w:rsidRPr="00A66C29">
              <w:rPr>
                <w:lang w:val="en-US"/>
              </w:rPr>
              <w:t xml:space="preserve"> </w:t>
            </w:r>
            <w:r w:rsidR="00460653" w:rsidRPr="00A66C29">
              <w:rPr>
                <w:lang w:val="en-US"/>
              </w:rPr>
              <w:t xml:space="preserve">este </w:t>
            </w:r>
            <w:proofErr w:type="gramStart"/>
            <w:r w:rsidR="00460653" w:rsidRPr="00A66C29">
              <w:rPr>
                <w:lang w:val="en-US"/>
              </w:rPr>
              <w:t xml:space="preserve">de  </w:t>
            </w:r>
            <w:r w:rsidR="00D379F6" w:rsidRPr="00A66C29">
              <w:rPr>
                <w:b/>
                <w:lang w:val="en-US"/>
              </w:rPr>
              <w:t>_</w:t>
            </w:r>
            <w:proofErr w:type="gramEnd"/>
            <w:r w:rsidR="00D73BFE" w:rsidRPr="00A66C29">
              <w:rPr>
                <w:b/>
                <w:lang w:val="en-US"/>
              </w:rPr>
              <w:t xml:space="preserve">5  (cinci) </w:t>
            </w:r>
            <w:r w:rsidR="00D379F6" w:rsidRPr="00A66C29">
              <w:rPr>
                <w:b/>
                <w:lang w:val="en-US"/>
              </w:rPr>
              <w:t>__</w:t>
            </w:r>
            <w:r w:rsidR="00460653" w:rsidRPr="00A66C29">
              <w:rPr>
                <w:lang w:val="en-US"/>
              </w:rPr>
              <w:t xml:space="preserve"> ani. </w:t>
            </w:r>
          </w:p>
          <w:p w14:paraId="1CEFAD7D" w14:textId="77777777" w:rsidR="00460653" w:rsidRPr="00A66C29" w:rsidRDefault="00D83EE1" w:rsidP="00423AB3">
            <w:pPr>
              <w:pStyle w:val="af2"/>
              <w:numPr>
                <w:ilvl w:val="1"/>
                <w:numId w:val="16"/>
              </w:numPr>
              <w:tabs>
                <w:tab w:val="left" w:pos="567"/>
              </w:tabs>
              <w:spacing w:line="276" w:lineRule="auto"/>
              <w:ind w:left="0" w:hanging="567"/>
              <w:rPr>
                <w:lang w:val="en-US"/>
              </w:rPr>
            </w:pPr>
            <w:r w:rsidRPr="00A66C29">
              <w:rPr>
                <w:lang w:val="en-US"/>
              </w:rPr>
              <w:t xml:space="preserve">9.2. </w:t>
            </w:r>
            <w:r w:rsidR="00460653" w:rsidRPr="00A66C29">
              <w:rPr>
                <w:lang w:val="en-US"/>
              </w:rPr>
              <w:t xml:space="preserve">Perioada de garanţie </w:t>
            </w:r>
            <w:r w:rsidRPr="00A66C29">
              <w:rPr>
                <w:lang w:val="en-US"/>
              </w:rPr>
              <w:t>începe</w:t>
            </w:r>
            <w:r w:rsidR="00460653" w:rsidRPr="00A66C29">
              <w:rPr>
                <w:lang w:val="en-US"/>
              </w:rPr>
              <w:t xml:space="preserve"> de la data recepţiei la terminarea lucrărilor şip</w:t>
            </w:r>
            <w:r w:rsidRPr="00A66C29">
              <w:rPr>
                <w:lang w:val="en-US"/>
              </w:rPr>
              <w:t>â</w:t>
            </w:r>
            <w:r w:rsidR="00460653" w:rsidRPr="00A66C29">
              <w:rPr>
                <w:lang w:val="en-US"/>
              </w:rPr>
              <w:t xml:space="preserve">nă la expirarea </w:t>
            </w:r>
            <w:r w:rsidR="00D379F6" w:rsidRPr="00A66C29">
              <w:rPr>
                <w:lang w:val="en-US"/>
              </w:rPr>
              <w:t>termenului prevăzut la punctul 9</w:t>
            </w:r>
            <w:r w:rsidR="00460653" w:rsidRPr="00A66C29">
              <w:rPr>
                <w:lang w:val="en-US"/>
              </w:rPr>
              <w:t xml:space="preserve">.1 din prezentul </w:t>
            </w:r>
            <w:r w:rsidR="0001066E" w:rsidRPr="00A66C29">
              <w:rPr>
                <w:lang w:val="en-US"/>
              </w:rPr>
              <w:t>capitol</w:t>
            </w:r>
            <w:r w:rsidR="00460653" w:rsidRPr="00A66C29">
              <w:rPr>
                <w:lang w:val="en-US"/>
              </w:rPr>
              <w:t xml:space="preserve">. </w:t>
            </w:r>
          </w:p>
          <w:p w14:paraId="31DF6482" w14:textId="77777777" w:rsidR="00460653" w:rsidRPr="00A66C29" w:rsidRDefault="00D83EE1" w:rsidP="00423AB3">
            <w:pPr>
              <w:pStyle w:val="af2"/>
              <w:numPr>
                <w:ilvl w:val="1"/>
                <w:numId w:val="16"/>
              </w:numPr>
              <w:tabs>
                <w:tab w:val="left" w:pos="567"/>
              </w:tabs>
              <w:spacing w:line="276" w:lineRule="auto"/>
              <w:ind w:left="0" w:hanging="567"/>
              <w:rPr>
                <w:lang w:val="en-US"/>
              </w:rPr>
            </w:pPr>
            <w:r w:rsidRPr="00A66C29">
              <w:rPr>
                <w:lang w:val="en-US"/>
              </w:rPr>
              <w:t xml:space="preserve">9.3. </w:t>
            </w:r>
            <w:r w:rsidR="00460653" w:rsidRPr="00A66C29">
              <w:rPr>
                <w:lang w:val="en-US"/>
              </w:rPr>
              <w:t xml:space="preserve">Antreprenorul </w:t>
            </w:r>
            <w:proofErr w:type="gramStart"/>
            <w:r w:rsidR="00460653" w:rsidRPr="00A66C29">
              <w:rPr>
                <w:lang w:val="en-US"/>
              </w:rPr>
              <w:t>are</w:t>
            </w:r>
            <w:proofErr w:type="gramEnd"/>
            <w:r w:rsidR="00460653" w:rsidRPr="00A66C29">
              <w:rPr>
                <w:lang w:val="en-US"/>
              </w:rPr>
              <w:t xml:space="preserve"> obligaţia ca în perioada de garanţie să înlăture toate defecţiunile ce ţin de nerespectarea clauzelor contractului </w:t>
            </w:r>
            <w:r w:rsidRPr="00A66C29">
              <w:rPr>
                <w:lang w:val="en-US"/>
              </w:rPr>
              <w:t xml:space="preserve">din cont propriu, </w:t>
            </w:r>
            <w:r w:rsidR="00460653" w:rsidRPr="00A66C29">
              <w:rPr>
                <w:lang w:val="en-US"/>
              </w:rPr>
              <w:t xml:space="preserve">în urma unei notificări transmise de către Beneficiar. </w:t>
            </w:r>
          </w:p>
          <w:p w14:paraId="621FAFBC" w14:textId="77777777" w:rsidR="00460653" w:rsidRPr="00A66C29" w:rsidRDefault="00460653" w:rsidP="00196AB4">
            <w:pPr>
              <w:pStyle w:val="af2"/>
              <w:tabs>
                <w:tab w:val="left" w:pos="567"/>
              </w:tabs>
              <w:spacing w:line="276" w:lineRule="auto"/>
              <w:ind w:firstLine="0"/>
              <w:rPr>
                <w:lang w:val="en-US"/>
              </w:rPr>
            </w:pPr>
          </w:p>
          <w:p w14:paraId="74A59756" w14:textId="77777777" w:rsidR="00460653" w:rsidRPr="00FF430B" w:rsidRDefault="00D53233" w:rsidP="00423AB3">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10.1. </w:t>
            </w:r>
            <w:proofErr w:type="gramStart"/>
            <w:r w:rsidR="00460653" w:rsidRPr="00A66C29">
              <w:rPr>
                <w:lang w:val="en-US"/>
              </w:rPr>
              <w:t>Părţile  poartă</w:t>
            </w:r>
            <w:proofErr w:type="gramEnd"/>
            <w:r w:rsidR="00460653" w:rsidRPr="00A66C29">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10.2. </w:t>
            </w:r>
            <w:r w:rsidR="00460653" w:rsidRPr="00A66C2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A66C29">
              <w:rPr>
                <w:lang w:val="en-US"/>
              </w:rPr>
              <w:t>va</w:t>
            </w:r>
            <w:proofErr w:type="gramEnd"/>
            <w:r w:rsidR="00460653" w:rsidRPr="00A66C29">
              <w:rPr>
                <w:lang w:val="en-US"/>
              </w:rPr>
              <w:t xml:space="preserve"> ţine seama de gradul de vinovăţie a fiecărui partener în producerea acesteia, dacă în clauzele contractuale nu s-a prevăzut altfel. </w:t>
            </w:r>
          </w:p>
          <w:p w14:paraId="09C3CC2A"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10.3. </w:t>
            </w:r>
            <w:r w:rsidR="00460653" w:rsidRPr="00A66C29">
              <w:rPr>
                <w:lang w:val="en-US"/>
              </w:rPr>
              <w:t xml:space="preserve">Membrii asocierii își păstrează individualitatea ca subiecți de drept, însă sunt obligați </w:t>
            </w:r>
            <w:proofErr w:type="gramStart"/>
            <w:r w:rsidR="00460653" w:rsidRPr="00A66C29">
              <w:rPr>
                <w:lang w:val="en-US"/>
              </w:rPr>
              <w:t>să</w:t>
            </w:r>
            <w:proofErr w:type="gramEnd"/>
            <w:r w:rsidR="00460653" w:rsidRPr="00A66C29">
              <w:rPr>
                <w:lang w:val="en-US"/>
              </w:rPr>
              <w:t xml:space="preserve"> </w:t>
            </w:r>
            <w:r w:rsidR="00460653" w:rsidRPr="00A66C29">
              <w:rPr>
                <w:lang w:val="en-US"/>
              </w:rPr>
              <w:lastRenderedPageBreak/>
              <w:t>răspundă solidar față de autoritate</w:t>
            </w:r>
            <w:r w:rsidRPr="00A66C29">
              <w:rPr>
                <w:lang w:val="en-US"/>
              </w:rPr>
              <w:t>a</w:t>
            </w:r>
            <w:r w:rsidR="00460653" w:rsidRPr="00A66C29">
              <w:rPr>
                <w:lang w:val="en-US"/>
              </w:rPr>
              <w:t xml:space="preserve"> contractantă pentru modul de îndeplinire a obligațiilor contractuale.</w:t>
            </w:r>
          </w:p>
          <w:p w14:paraId="377C0C33"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10.4. </w:t>
            </w:r>
            <w:r w:rsidR="00460653" w:rsidRPr="00A66C2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10.5. </w:t>
            </w:r>
            <w:r w:rsidR="00460653" w:rsidRPr="00A66C2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10.6. </w:t>
            </w:r>
            <w:r w:rsidR="00460653" w:rsidRPr="00A66C29">
              <w:rPr>
                <w:lang w:val="en-US"/>
              </w:rPr>
              <w:t xml:space="preserve">Antreprenorul trebuie </w:t>
            </w:r>
            <w:proofErr w:type="gramStart"/>
            <w:r w:rsidR="00460653" w:rsidRPr="00A66C29">
              <w:rPr>
                <w:lang w:val="en-US"/>
              </w:rPr>
              <w:t>să</w:t>
            </w:r>
            <w:proofErr w:type="gramEnd"/>
            <w:r w:rsidR="00460653" w:rsidRPr="00A66C29">
              <w:rPr>
                <w:lang w:val="en-US"/>
              </w:rPr>
              <w:t xml:space="preserve"> asigure lucrările executate şi dotările pe care le are la dispoziţie împotriva degradări</w:t>
            </w:r>
            <w:r w:rsidR="00183D79" w:rsidRPr="00A66C29">
              <w:rPr>
                <w:lang w:val="en-US"/>
              </w:rPr>
              <w:t>i şi furturilor pâ</w:t>
            </w:r>
            <w:r w:rsidR="00460653" w:rsidRPr="00A66C29">
              <w:rPr>
                <w:lang w:val="en-US"/>
              </w:rPr>
              <w:t xml:space="preserve">nă la predarea lucrărilor către Beneficiar. El trebuie </w:t>
            </w:r>
            <w:proofErr w:type="gramStart"/>
            <w:r w:rsidR="00460653" w:rsidRPr="00A66C29">
              <w:rPr>
                <w:lang w:val="en-US"/>
              </w:rPr>
              <w:t>să</w:t>
            </w:r>
            <w:proofErr w:type="gramEnd"/>
            <w:r w:rsidR="00460653" w:rsidRPr="00A66C29">
              <w:rPr>
                <w:lang w:val="en-US"/>
              </w:rPr>
              <w:t xml:space="preserve"> ia măsuri de protecţie contra degradării lucrării datorită acţiunilor atmosferice şi a apei şi să îndepărteze zăpada şi</w:t>
            </w:r>
            <w:r w:rsidR="00C33344" w:rsidRPr="00A66C29">
              <w:rPr>
                <w:lang w:val="en-US"/>
              </w:rPr>
              <w:t xml:space="preserve"> </w:t>
            </w:r>
            <w:r w:rsidR="00460653" w:rsidRPr="00A66C29">
              <w:rPr>
                <w:lang w:val="en-US"/>
              </w:rPr>
              <w:t xml:space="preserve">gheaţa. </w:t>
            </w:r>
          </w:p>
          <w:p w14:paraId="399BD9F0"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10.7. </w:t>
            </w:r>
            <w:r w:rsidR="00460653" w:rsidRPr="00A66C29">
              <w:rPr>
                <w:lang w:val="en-US"/>
              </w:rPr>
              <w:t>Dacă nerespectarea de către Antreprenorul a prevederilor oricărui regulament sau hotărâri ale autorităţilor</w:t>
            </w:r>
            <w:r w:rsidR="00C33344" w:rsidRPr="00A66C29">
              <w:rPr>
                <w:lang w:val="en-US"/>
              </w:rPr>
              <w:t xml:space="preserve"> </w:t>
            </w:r>
            <w:r w:rsidR="00460653" w:rsidRPr="00A66C2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10.8. </w:t>
            </w:r>
            <w:r w:rsidR="00460653" w:rsidRPr="00A66C29">
              <w:rPr>
                <w:lang w:val="en-US"/>
              </w:rPr>
              <w:t>Dacă motivele const</w:t>
            </w:r>
            <w:r w:rsidR="00183D79" w:rsidRPr="00A66C29">
              <w:rPr>
                <w:lang w:val="en-US"/>
              </w:rPr>
              <w:t>rângerii sau ale întreruperii su</w:t>
            </w:r>
            <w:r w:rsidR="00460653" w:rsidRPr="00A66C29">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10.9. </w:t>
            </w:r>
            <w:r w:rsidR="00460653" w:rsidRPr="00A66C29">
              <w:rPr>
                <w:lang w:val="en-US"/>
              </w:rPr>
              <w:t>Dacă întârzierea în execu</w:t>
            </w:r>
            <w:r w:rsidR="0001066E" w:rsidRPr="00A66C29">
              <w:rPr>
                <w:lang w:val="en-US"/>
              </w:rPr>
              <w:t xml:space="preserve">ţia lucrărilor este </w:t>
            </w:r>
            <w:r w:rsidR="001278C6" w:rsidRPr="00A66C29">
              <w:rPr>
                <w:lang w:val="en-US"/>
              </w:rPr>
              <w:t>din</w:t>
            </w:r>
            <w:r w:rsidR="0001066E" w:rsidRPr="00A66C29">
              <w:rPr>
                <w:lang w:val="en-US"/>
              </w:rPr>
              <w:t xml:space="preserve"> culpa uneia</w:t>
            </w:r>
            <w:r w:rsidR="00460653" w:rsidRPr="00A66C29">
              <w:rPr>
                <w:lang w:val="en-US"/>
              </w:rPr>
              <w:t xml:space="preserve"> din</w:t>
            </w:r>
            <w:r w:rsidR="0001066E" w:rsidRPr="00A66C29">
              <w:rPr>
                <w:lang w:val="en-US"/>
              </w:rPr>
              <w:t>tre</w:t>
            </w:r>
            <w:r w:rsidR="00460653" w:rsidRPr="00A66C29">
              <w:rPr>
                <w:lang w:val="en-US"/>
              </w:rPr>
              <w:t xml:space="preserve"> părţi</w:t>
            </w:r>
            <w:r w:rsidR="0001066E" w:rsidRPr="00A66C29">
              <w:rPr>
                <w:lang w:val="en-US"/>
              </w:rPr>
              <w:t>le contractante</w:t>
            </w:r>
            <w:r w:rsidR="00460653" w:rsidRPr="00A66C29">
              <w:rPr>
                <w:lang w:val="en-US"/>
              </w:rPr>
              <w:t>, partea culpabilă va plăti celeilalte părţi penalizări</w:t>
            </w:r>
            <w:r w:rsidR="0001066E" w:rsidRPr="00A66C29">
              <w:rPr>
                <w:lang w:val="en-US"/>
              </w:rPr>
              <w:t xml:space="preserve"> şi/sau despăgubiri în cuantum de la 0,01% până la 0,1%</w:t>
            </w:r>
            <w:r w:rsidR="00460653" w:rsidRPr="00A66C29">
              <w:rPr>
                <w:lang w:val="en-US"/>
              </w:rPr>
              <w:t xml:space="preserve"> din valoarea lucrărilor </w:t>
            </w:r>
            <w:r w:rsidR="00D74B95" w:rsidRPr="00A66C29">
              <w:rPr>
                <w:lang w:val="en-US"/>
              </w:rPr>
              <w:t>rămase</w:t>
            </w:r>
            <w:r w:rsidR="00460653" w:rsidRPr="00A66C29">
              <w:rPr>
                <w:lang w:val="en-US"/>
              </w:rPr>
              <w:t xml:space="preserve">de executat/neonorate pentru fiecare zi de întârziere. Penalizarea devine operantă în momentul în care partea </w:t>
            </w:r>
            <w:r w:rsidR="00BB2CB2" w:rsidRPr="00A66C29">
              <w:rPr>
                <w:lang w:val="en-US"/>
              </w:rPr>
              <w:t>î</w:t>
            </w:r>
            <w:r w:rsidR="00460653" w:rsidRPr="00A66C29">
              <w:rPr>
                <w:lang w:val="en-US"/>
              </w:rPr>
              <w:t xml:space="preserve">nculpă </w:t>
            </w:r>
            <w:proofErr w:type="gramStart"/>
            <w:r w:rsidR="00460653" w:rsidRPr="00A66C29">
              <w:rPr>
                <w:lang w:val="en-US"/>
              </w:rPr>
              <w:t>a</w:t>
            </w:r>
            <w:proofErr w:type="gramEnd"/>
            <w:r w:rsidR="00460653" w:rsidRPr="00A66C29">
              <w:rPr>
                <w:lang w:val="en-US"/>
              </w:rPr>
              <w:t xml:space="preserve"> intrat în întârziere. </w:t>
            </w:r>
          </w:p>
          <w:p w14:paraId="5A9CC6A4" w14:textId="77777777" w:rsidR="00460653" w:rsidRPr="00A66C29" w:rsidRDefault="00D53233" w:rsidP="00423AB3">
            <w:pPr>
              <w:pStyle w:val="af2"/>
              <w:numPr>
                <w:ilvl w:val="1"/>
                <w:numId w:val="16"/>
              </w:numPr>
              <w:tabs>
                <w:tab w:val="left" w:pos="567"/>
                <w:tab w:val="left" w:pos="1890"/>
              </w:tabs>
              <w:spacing w:line="276" w:lineRule="auto"/>
              <w:ind w:left="0" w:hanging="567"/>
              <w:rPr>
                <w:lang w:val="en-US"/>
              </w:rPr>
            </w:pPr>
            <w:r w:rsidRPr="00A66C29">
              <w:rPr>
                <w:lang w:val="en-US"/>
              </w:rPr>
              <w:t xml:space="preserve">10.10. </w:t>
            </w:r>
            <w:r w:rsidR="00460653" w:rsidRPr="00A66C29">
              <w:rPr>
                <w:lang w:val="en-US"/>
              </w:rPr>
              <w:t xml:space="preserve">Beneficiarul nu </w:t>
            </w:r>
            <w:proofErr w:type="gramStart"/>
            <w:r w:rsidR="00460653" w:rsidRPr="00A66C29">
              <w:rPr>
                <w:lang w:val="en-US"/>
              </w:rPr>
              <w:t>va</w:t>
            </w:r>
            <w:proofErr w:type="gramEnd"/>
            <w:r w:rsidR="00460653" w:rsidRPr="00A66C29">
              <w:rPr>
                <w:lang w:val="en-US"/>
              </w:rPr>
              <w:t xml:space="preserve"> fi responsabil pentru nici un fel de daune</w:t>
            </w:r>
            <w:r w:rsidR="00C33344" w:rsidRPr="00A66C29">
              <w:rPr>
                <w:lang w:val="en-US"/>
              </w:rPr>
              <w:t>-</w:t>
            </w:r>
            <w:r w:rsidR="00460653" w:rsidRPr="00A66C2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66C29">
              <w:rPr>
                <w:lang w:val="en-US"/>
              </w:rPr>
              <w:t>î</w:t>
            </w:r>
            <w:r w:rsidR="00460653" w:rsidRPr="00A66C29">
              <w:rPr>
                <w:lang w:val="en-US"/>
              </w:rPr>
              <w:t>nd din vina Beneficiarului, a agenţilor sau a angajaţilor acestora.</w:t>
            </w:r>
          </w:p>
          <w:p w14:paraId="4B7D57BF" w14:textId="77777777" w:rsidR="00460653" w:rsidRPr="00A66C29" w:rsidRDefault="00D53233" w:rsidP="00423AB3">
            <w:pPr>
              <w:pStyle w:val="af2"/>
              <w:numPr>
                <w:ilvl w:val="1"/>
                <w:numId w:val="16"/>
              </w:numPr>
              <w:tabs>
                <w:tab w:val="left" w:pos="567"/>
                <w:tab w:val="left" w:pos="1890"/>
              </w:tabs>
              <w:spacing w:line="276" w:lineRule="auto"/>
              <w:ind w:left="0" w:hanging="567"/>
              <w:rPr>
                <w:lang w:val="en-US"/>
              </w:rPr>
            </w:pPr>
            <w:r w:rsidRPr="00A66C29">
              <w:rPr>
                <w:lang w:val="en-US"/>
              </w:rPr>
              <w:t xml:space="preserve">10.11. </w:t>
            </w:r>
            <w:r w:rsidR="00460653" w:rsidRPr="00A66C29">
              <w:rPr>
                <w:lang w:val="en-US"/>
              </w:rPr>
              <w:t>Antreprenorul şi subantreprenorii răspund soli</w:t>
            </w:r>
            <w:r w:rsidR="00DA1062" w:rsidRPr="00A66C29">
              <w:rPr>
                <w:lang w:val="en-US"/>
              </w:rPr>
              <w:t>dar pentru neexecutarea obligaț</w:t>
            </w:r>
            <w:r w:rsidR="00460653" w:rsidRPr="00A66C29">
              <w:rPr>
                <w:lang w:val="en-US"/>
              </w:rPr>
              <w:t>iil</w:t>
            </w:r>
            <w:r w:rsidR="00BB2CB2" w:rsidRPr="00A66C29">
              <w:rPr>
                <w:lang w:val="en-US"/>
              </w:rPr>
              <w:t>or</w:t>
            </w:r>
            <w:r w:rsidR="00460653" w:rsidRPr="00A66C29">
              <w:rPr>
                <w:lang w:val="en-US"/>
              </w:rPr>
              <w:t xml:space="preserve"> contractuale.</w:t>
            </w:r>
          </w:p>
          <w:p w14:paraId="229C0FE2" w14:textId="77777777" w:rsidR="00460653" w:rsidRPr="00A66C29"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423AB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423AB3">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3D2E043B" w:rsidR="00460653" w:rsidRPr="00FF430B" w:rsidRDefault="00D53233" w:rsidP="00423AB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76C79">
              <w:rPr>
                <w:b/>
              </w:rPr>
              <w:t xml:space="preserve"> </w:t>
            </w:r>
            <w:r w:rsidR="00460653" w:rsidRPr="00FF430B">
              <w:rPr>
                <w:b/>
              </w:rPr>
              <w:t>CONTRACTULUI</w:t>
            </w:r>
          </w:p>
          <w:p w14:paraId="18FBDDDF" w14:textId="77777777" w:rsidR="00460653" w:rsidRPr="00A66C29" w:rsidRDefault="00D53233" w:rsidP="00D53233">
            <w:pPr>
              <w:pStyle w:val="af2"/>
              <w:tabs>
                <w:tab w:val="left" w:pos="567"/>
              </w:tabs>
              <w:spacing w:line="276" w:lineRule="auto"/>
              <w:ind w:firstLine="0"/>
              <w:rPr>
                <w:lang w:val="en-US"/>
              </w:rPr>
            </w:pPr>
            <w:r w:rsidRPr="00A66C29">
              <w:rPr>
                <w:lang w:val="en-US"/>
              </w:rPr>
              <w:t xml:space="preserve">12.1. </w:t>
            </w:r>
            <w:r w:rsidR="00460653" w:rsidRPr="00A66C29">
              <w:rPr>
                <w:lang w:val="en-US"/>
              </w:rPr>
              <w:t xml:space="preserve">Antreprenorul poate cere </w:t>
            </w:r>
            <w:r w:rsidR="00BB2CB2" w:rsidRPr="00A66C29">
              <w:rPr>
                <w:lang w:val="en-US"/>
              </w:rPr>
              <w:t>rezoluțiunea</w:t>
            </w:r>
            <w:r w:rsidR="0001066E" w:rsidRPr="00A66C29">
              <w:rPr>
                <w:lang w:val="en-US"/>
              </w:rPr>
              <w:t xml:space="preserve"> </w:t>
            </w:r>
            <w:r w:rsidR="00460653" w:rsidRPr="00A66C29">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12.2. </w:t>
            </w:r>
            <w:r w:rsidR="00460653" w:rsidRPr="00A66C29">
              <w:rPr>
                <w:lang w:val="en-US"/>
              </w:rPr>
              <w:t xml:space="preserve">Beneficiarul poate cere </w:t>
            </w:r>
            <w:r w:rsidR="00BB2CB2" w:rsidRPr="00A66C29">
              <w:rPr>
                <w:lang w:val="en-US"/>
              </w:rPr>
              <w:t>rezoluțiunea</w:t>
            </w:r>
            <w:r w:rsidR="00C33344" w:rsidRPr="00A66C29">
              <w:rPr>
                <w:lang w:val="en-US"/>
              </w:rPr>
              <w:t xml:space="preserve"> </w:t>
            </w:r>
            <w:r w:rsidR="00460653" w:rsidRPr="00A66C29">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w:t>
            </w:r>
            <w:r w:rsidR="00460653" w:rsidRPr="00FF430B">
              <w:lastRenderedPageBreak/>
              <w:t xml:space="preserve">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12.3. </w:t>
            </w:r>
            <w:r w:rsidR="00460653" w:rsidRPr="00A66C29">
              <w:rPr>
                <w:lang w:val="en-US"/>
              </w:rPr>
              <w:t xml:space="preserve">Contractul se consideră </w:t>
            </w:r>
            <w:r w:rsidR="00BB2CB2" w:rsidRPr="00A66C29">
              <w:rPr>
                <w:lang w:val="en-US"/>
              </w:rPr>
              <w:t>rezolvit</w:t>
            </w:r>
            <w:r w:rsidR="00460653" w:rsidRPr="00A66C29">
              <w:rPr>
                <w:lang w:val="en-US"/>
              </w:rPr>
              <w:t xml:space="preserve">, dacă partea contractantă </w:t>
            </w:r>
            <w:proofErr w:type="gramStart"/>
            <w:r w:rsidR="00460653" w:rsidRPr="00A66C29">
              <w:rPr>
                <w:lang w:val="en-US"/>
              </w:rPr>
              <w:t>va</w:t>
            </w:r>
            <w:proofErr w:type="gramEnd"/>
            <w:r w:rsidR="00460653" w:rsidRPr="00A66C29">
              <w:rPr>
                <w:lang w:val="en-US"/>
              </w:rPr>
              <w:t xml:space="preserve"> comunica în scris cele</w:t>
            </w:r>
            <w:r w:rsidRPr="00A66C29">
              <w:rPr>
                <w:lang w:val="en-US"/>
              </w:rPr>
              <w:t>i</w:t>
            </w:r>
            <w:r w:rsidR="00460653" w:rsidRPr="00A66C29">
              <w:rPr>
                <w:lang w:val="en-US"/>
              </w:rPr>
              <w:t>lalte părţi contractante în termen de 15 zile motivele indicate la punctele 1</w:t>
            </w:r>
            <w:r w:rsidR="00D379F6" w:rsidRPr="00A66C29">
              <w:rPr>
                <w:lang w:val="en-US"/>
              </w:rPr>
              <w:t>2</w:t>
            </w:r>
            <w:r w:rsidR="00460653" w:rsidRPr="00A66C29">
              <w:rPr>
                <w:lang w:val="en-US"/>
              </w:rPr>
              <w:t>.1 şi 1</w:t>
            </w:r>
            <w:r w:rsidR="00D379F6" w:rsidRPr="00A66C29">
              <w:rPr>
                <w:lang w:val="en-US"/>
              </w:rPr>
              <w:t>2</w:t>
            </w:r>
            <w:r w:rsidR="00460653" w:rsidRPr="00A66C29">
              <w:rPr>
                <w:lang w:val="en-US"/>
              </w:rPr>
              <w:t xml:space="preserve">.2 din prezentul contract.  </w:t>
            </w:r>
          </w:p>
          <w:p w14:paraId="40D783CE"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12.4. </w:t>
            </w:r>
            <w:r w:rsidR="00460653" w:rsidRPr="00A66C29">
              <w:rPr>
                <w:lang w:val="en-US"/>
              </w:rPr>
              <w:t xml:space="preserve">Beneficiarul, în caz de </w:t>
            </w:r>
            <w:r w:rsidR="00BB2CB2" w:rsidRPr="00A66C29">
              <w:rPr>
                <w:lang w:val="en-US"/>
              </w:rPr>
              <w:t>rezoluțiune</w:t>
            </w:r>
            <w:r w:rsidR="00460653" w:rsidRPr="00A66C29">
              <w:rPr>
                <w:lang w:val="en-US"/>
              </w:rPr>
              <w:t xml:space="preserve">a contractului, </w:t>
            </w:r>
            <w:proofErr w:type="gramStart"/>
            <w:r w:rsidR="00460653" w:rsidRPr="00A66C29">
              <w:rPr>
                <w:lang w:val="en-US"/>
              </w:rPr>
              <w:t>va</w:t>
            </w:r>
            <w:proofErr w:type="gramEnd"/>
            <w:r w:rsidR="00460653" w:rsidRPr="00A66C29">
              <w:rPr>
                <w:lang w:val="en-US"/>
              </w:rPr>
              <w:t xml:space="preserve"> convoca comisia de recepţie care va efectua recepţia cantitativă şi calitativ</w:t>
            </w:r>
            <w:r w:rsidR="00D74B95" w:rsidRPr="00A66C29">
              <w:rPr>
                <w:lang w:val="en-US"/>
              </w:rPr>
              <w:t>ă</w:t>
            </w:r>
            <w:r w:rsidR="00460653" w:rsidRPr="00A66C29">
              <w:rPr>
                <w:lang w:val="en-US"/>
              </w:rPr>
              <w:t xml:space="preserve"> a lucrărilor executate</w:t>
            </w:r>
            <w:r w:rsidR="00D74B95" w:rsidRPr="00A66C29">
              <w:rPr>
                <w:lang w:val="en-US"/>
              </w:rPr>
              <w:t>,</w:t>
            </w:r>
            <w:r w:rsidR="00C33344" w:rsidRPr="00A66C29">
              <w:rPr>
                <w:lang w:val="en-US"/>
              </w:rPr>
              <w:t xml:space="preserve"> </w:t>
            </w:r>
            <w:r w:rsidR="00D74B95" w:rsidRPr="00A66C29">
              <w:rPr>
                <w:lang w:val="en-US"/>
              </w:rPr>
              <w:t xml:space="preserve">în maximum 15 zile de la data </w:t>
            </w:r>
            <w:r w:rsidR="00BB2CB2" w:rsidRPr="00A66C29">
              <w:rPr>
                <w:lang w:val="en-US"/>
              </w:rPr>
              <w:t>rezoluțiunii</w:t>
            </w:r>
            <w:r w:rsidR="00C33344" w:rsidRPr="00A66C29">
              <w:rPr>
                <w:lang w:val="en-US"/>
              </w:rPr>
              <w:t xml:space="preserve"> </w:t>
            </w:r>
            <w:r w:rsidR="00D74B95" w:rsidRPr="00A66C29">
              <w:rPr>
                <w:lang w:val="en-US"/>
              </w:rPr>
              <w:t>contractului.</w:t>
            </w:r>
          </w:p>
          <w:p w14:paraId="26E83AD9"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12.5. </w:t>
            </w:r>
            <w:r w:rsidR="00460653" w:rsidRPr="00A66C29">
              <w:rPr>
                <w:lang w:val="en-US"/>
              </w:rPr>
              <w:t xml:space="preserve">În cazul </w:t>
            </w:r>
            <w:r w:rsidR="00BB2CB2" w:rsidRPr="00A66C29">
              <w:rPr>
                <w:lang w:val="en-US"/>
              </w:rPr>
              <w:t>rezoluțiunii</w:t>
            </w:r>
            <w:r w:rsidR="00C33344" w:rsidRPr="00A66C29">
              <w:rPr>
                <w:lang w:val="en-US"/>
              </w:rPr>
              <w:t xml:space="preserve"> </w:t>
            </w:r>
            <w:r w:rsidR="00460653" w:rsidRPr="00A66C2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66C29">
              <w:rPr>
                <w:lang w:val="en-US"/>
              </w:rPr>
              <w:t>rezolvit</w:t>
            </w:r>
            <w:r w:rsidR="00C33344" w:rsidRPr="00A66C29">
              <w:rPr>
                <w:lang w:val="en-US"/>
              </w:rPr>
              <w:t xml:space="preserve"> </w:t>
            </w:r>
            <w:r w:rsidR="00460653" w:rsidRPr="00A66C29">
              <w:rPr>
                <w:lang w:val="en-US"/>
              </w:rPr>
              <w:t xml:space="preserve">contractul. </w:t>
            </w:r>
          </w:p>
          <w:p w14:paraId="36265579"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12.6. </w:t>
            </w:r>
            <w:r w:rsidR="00460653" w:rsidRPr="00A66C29">
              <w:rPr>
                <w:lang w:val="en-US"/>
              </w:rPr>
              <w:t>După rez</w:t>
            </w:r>
            <w:r w:rsidR="00892A6D" w:rsidRPr="00A66C29">
              <w:rPr>
                <w:lang w:val="en-US"/>
              </w:rPr>
              <w:t>oluțiunea</w:t>
            </w:r>
            <w:r w:rsidR="00460653" w:rsidRPr="00A66C29">
              <w:rPr>
                <w:lang w:val="en-US"/>
              </w:rPr>
              <w:t xml:space="preserve"> contractului, Beneficiarul poate continua execuţia lucrărilor cu respectarea prevederilor legale. </w:t>
            </w:r>
          </w:p>
          <w:p w14:paraId="77A9D719" w14:textId="77777777" w:rsidR="00E22640" w:rsidRPr="00A66C29" w:rsidRDefault="00E22640" w:rsidP="00E22640">
            <w:pPr>
              <w:pStyle w:val="af2"/>
              <w:tabs>
                <w:tab w:val="left" w:pos="567"/>
                <w:tab w:val="left" w:pos="2070"/>
              </w:tabs>
              <w:ind w:firstLine="0"/>
              <w:rPr>
                <w:lang w:val="en-US"/>
              </w:rPr>
            </w:pPr>
            <w:r w:rsidRPr="00A66C29">
              <w:rPr>
                <w:lang w:val="en-US"/>
              </w:rPr>
              <w:t>12.7. Cazuri specifice de încetare a contractului de achiziţii publice:</w:t>
            </w:r>
          </w:p>
          <w:p w14:paraId="49ADD99C" w14:textId="15DBE3A9" w:rsidR="00E22640" w:rsidRPr="00A66C29" w:rsidRDefault="00E22640" w:rsidP="00E22640">
            <w:pPr>
              <w:pStyle w:val="af2"/>
              <w:tabs>
                <w:tab w:val="left" w:pos="567"/>
                <w:tab w:val="left" w:pos="2070"/>
              </w:tabs>
              <w:ind w:firstLine="284"/>
              <w:rPr>
                <w:lang w:val="en-US"/>
              </w:rPr>
            </w:pPr>
            <w:r w:rsidRPr="00A66C29">
              <w:rPr>
                <w:lang w:val="en-US"/>
              </w:rPr>
              <w:t xml:space="preserve">     </w:t>
            </w:r>
            <w:r w:rsidR="00F168DC" w:rsidRPr="00A66C29">
              <w:rPr>
                <w:lang w:val="en-US"/>
              </w:rPr>
              <w:t>Beneficiarul</w:t>
            </w:r>
            <w:r w:rsidRPr="00A66C29">
              <w:rPr>
                <w:lang w:val="en-US"/>
              </w:rPr>
              <w:t xml:space="preserve"> are dreptul de a </w:t>
            </w:r>
            <w:r w:rsidR="0060188C" w:rsidRPr="00A66C29">
              <w:rPr>
                <w:lang w:val="en-US"/>
              </w:rPr>
              <w:t>rezolvi</w:t>
            </w:r>
            <w:r w:rsidR="00C33344" w:rsidRPr="00A66C29">
              <w:rPr>
                <w:lang w:val="en-US"/>
              </w:rPr>
              <w:t xml:space="preserve"> </w:t>
            </w:r>
            <w:r w:rsidRPr="00A66C29">
              <w:rPr>
                <w:lang w:val="en-US"/>
              </w:rPr>
              <w:t>unilateral un contract de achiziţii publice în perioada de valabilitate a acestuia în una dintre următoarele situaţii:</w:t>
            </w:r>
          </w:p>
          <w:p w14:paraId="2D821582" w14:textId="57F8FC30" w:rsidR="00E22640" w:rsidRPr="00A66C29" w:rsidRDefault="00E22640" w:rsidP="00E22640">
            <w:pPr>
              <w:pStyle w:val="af2"/>
              <w:tabs>
                <w:tab w:val="left" w:pos="567"/>
                <w:tab w:val="left" w:pos="2070"/>
              </w:tabs>
              <w:rPr>
                <w:lang w:val="en-US"/>
              </w:rPr>
            </w:pPr>
            <w:r w:rsidRPr="00A66C29">
              <w:rPr>
                <w:lang w:val="en-US"/>
              </w:rPr>
              <w:t xml:space="preserve">    a) </w:t>
            </w:r>
            <w:proofErr w:type="gramStart"/>
            <w:r w:rsidRPr="00A66C29">
              <w:rPr>
                <w:lang w:val="en-US"/>
              </w:rPr>
              <w:t>contractantul</w:t>
            </w:r>
            <w:proofErr w:type="gramEnd"/>
            <w:r w:rsidRPr="00A66C29">
              <w:rPr>
                <w:lang w:val="en-US"/>
              </w:rPr>
              <w:t xml:space="preserve"> se afla, la momentul atribuirii lui, în una dintre situaţiile care ar fi determinat excluderea sa din proce</w:t>
            </w:r>
            <w:r w:rsidR="00C33344" w:rsidRPr="00A66C29">
              <w:rPr>
                <w:lang w:val="en-US"/>
              </w:rPr>
              <w:t>dura de atribuire potrivit art.</w:t>
            </w:r>
            <w:r w:rsidR="00DF4DCF" w:rsidRPr="00A66C29">
              <w:rPr>
                <w:lang w:val="en-US"/>
              </w:rPr>
              <w:t xml:space="preserve"> </w:t>
            </w:r>
            <w:r w:rsidRPr="00A66C29">
              <w:rPr>
                <w:lang w:val="en-US"/>
              </w:rPr>
              <w:t>19</w:t>
            </w:r>
            <w:r w:rsidR="00802287" w:rsidRPr="00A66C29">
              <w:rPr>
                <w:lang w:val="en-US"/>
              </w:rPr>
              <w:t xml:space="preserve"> al Legii </w:t>
            </w:r>
            <w:r w:rsidR="0060188C" w:rsidRPr="00A66C29">
              <w:rPr>
                <w:lang w:val="en-US"/>
              </w:rPr>
              <w:t>nr.</w:t>
            </w:r>
            <w:r w:rsidR="00FF5CB2" w:rsidRPr="00A66C29">
              <w:rPr>
                <w:lang w:val="en-US"/>
              </w:rPr>
              <w:t xml:space="preserve"> </w:t>
            </w:r>
            <w:r w:rsidR="00802287" w:rsidRPr="00A66C29">
              <w:rPr>
                <w:lang w:val="en-US"/>
              </w:rPr>
              <w:t>131/2015 privind achizițiile publice</w:t>
            </w:r>
            <w:r w:rsidRPr="00A66C29">
              <w:rPr>
                <w:lang w:val="en-US"/>
              </w:rPr>
              <w:t>;</w:t>
            </w:r>
          </w:p>
          <w:p w14:paraId="727FDBEA" w14:textId="16282731" w:rsidR="00E22640" w:rsidRPr="00A66C29" w:rsidRDefault="00E22640" w:rsidP="00E22640">
            <w:pPr>
              <w:pStyle w:val="af2"/>
              <w:tabs>
                <w:tab w:val="left" w:pos="567"/>
                <w:tab w:val="left" w:pos="2070"/>
              </w:tabs>
              <w:rPr>
                <w:lang w:val="en-US"/>
              </w:rPr>
            </w:pPr>
            <w:r w:rsidRPr="00A66C29">
              <w:rPr>
                <w:lang w:val="en-US"/>
              </w:rPr>
              <w:t xml:space="preserve">    b) </w:t>
            </w:r>
            <w:proofErr w:type="gramStart"/>
            <w:r w:rsidRPr="00A66C29">
              <w:rPr>
                <w:lang w:val="en-US"/>
              </w:rPr>
              <w:t>contractul</w:t>
            </w:r>
            <w:proofErr w:type="gramEnd"/>
            <w:r w:rsidRPr="00A66C29">
              <w:rPr>
                <w:lang w:val="en-US"/>
              </w:rPr>
              <w:t xml:space="preserve"> a făcut obiectul unei modificări substanțiale care necesita o nouă procedură de achiziție publică în conformitate cu art. 76</w:t>
            </w:r>
            <w:r w:rsidR="00802287" w:rsidRPr="00A66C29">
              <w:rPr>
                <w:lang w:val="en-US"/>
              </w:rPr>
              <w:t xml:space="preserve"> al Legii </w:t>
            </w:r>
            <w:r w:rsidR="0060188C" w:rsidRPr="00A66C29">
              <w:rPr>
                <w:lang w:val="en-US"/>
              </w:rPr>
              <w:t>nr.</w:t>
            </w:r>
            <w:r w:rsidR="00DF4DCF" w:rsidRPr="00A66C29">
              <w:rPr>
                <w:lang w:val="en-US"/>
              </w:rPr>
              <w:t xml:space="preserve"> </w:t>
            </w:r>
            <w:r w:rsidR="00802287" w:rsidRPr="00A66C29">
              <w:rPr>
                <w:lang w:val="en-US"/>
              </w:rPr>
              <w:t>131/2015 privind achizițiile publice</w:t>
            </w:r>
            <w:r w:rsidRPr="00A66C29">
              <w:rPr>
                <w:lang w:val="en-US"/>
              </w:rPr>
              <w:t>;</w:t>
            </w:r>
          </w:p>
          <w:p w14:paraId="2E2488FC" w14:textId="1D7433BB" w:rsidR="00E22640" w:rsidRPr="00A66C29" w:rsidRDefault="00E22640" w:rsidP="00E22640">
            <w:pPr>
              <w:pStyle w:val="af2"/>
              <w:tabs>
                <w:tab w:val="left" w:pos="567"/>
                <w:tab w:val="left" w:pos="2070"/>
              </w:tabs>
              <w:rPr>
                <w:lang w:val="en-US"/>
              </w:rPr>
            </w:pPr>
            <w:r w:rsidRPr="00A66C29">
              <w:rPr>
                <w:lang w:val="en-US"/>
              </w:rPr>
              <w:t xml:space="preserve">    c) </w:t>
            </w:r>
            <w:proofErr w:type="gramStart"/>
            <w:r w:rsidRPr="00A66C29">
              <w:rPr>
                <w:lang w:val="en-US"/>
              </w:rPr>
              <w:t>contractul</w:t>
            </w:r>
            <w:proofErr w:type="gramEnd"/>
            <w:r w:rsidRPr="00A66C29">
              <w:rPr>
                <w:lang w:val="en-US"/>
              </w:rPr>
              <w:t xml:space="preserve"> nu ar fi trebuit să fie atribui</w:t>
            </w:r>
            <w:r w:rsidR="00C33344" w:rsidRPr="00A66C29">
              <w:rPr>
                <w:lang w:val="en-US"/>
              </w:rPr>
              <w:t>t contractantului respectiv, avâ</w:t>
            </w:r>
            <w:r w:rsidRPr="00A66C29">
              <w:rPr>
                <w:lang w:val="en-US"/>
              </w:rPr>
              <w:t xml:space="preserve">nd în vedere o încălcare gravă a obligaţiilor ce rezultă din </w:t>
            </w:r>
            <w:r w:rsidR="00802287" w:rsidRPr="00A66C29">
              <w:rPr>
                <w:lang w:val="en-US"/>
              </w:rPr>
              <w:t xml:space="preserve">Legea </w:t>
            </w:r>
            <w:r w:rsidR="0060188C" w:rsidRPr="00A66C29">
              <w:rPr>
                <w:lang w:val="en-US"/>
              </w:rPr>
              <w:t>nr.</w:t>
            </w:r>
            <w:r w:rsidR="00DF4DCF" w:rsidRPr="00A66C29">
              <w:rPr>
                <w:lang w:val="en-US"/>
              </w:rPr>
              <w:t xml:space="preserve"> </w:t>
            </w:r>
            <w:r w:rsidR="00802287" w:rsidRPr="00A66C29">
              <w:rPr>
                <w:lang w:val="en-US"/>
              </w:rPr>
              <w:t>131/2015 priviind achizițiile publice</w:t>
            </w:r>
            <w:r w:rsidRPr="00A66C29">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66C29" w:rsidRDefault="00E22640" w:rsidP="00802287">
            <w:pPr>
              <w:pStyle w:val="af2"/>
              <w:tabs>
                <w:tab w:val="left" w:pos="567"/>
                <w:tab w:val="left" w:pos="2070"/>
              </w:tabs>
              <w:ind w:firstLine="0"/>
              <w:rPr>
                <w:lang w:val="en-US"/>
              </w:rPr>
            </w:pPr>
          </w:p>
          <w:p w14:paraId="27E6DB0A" w14:textId="77777777" w:rsidR="00460653" w:rsidRPr="00FF430B" w:rsidRDefault="007323B6" w:rsidP="00423AB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13.1. </w:t>
            </w:r>
            <w:r w:rsidR="00460653" w:rsidRPr="00A66C29">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13.2. </w:t>
            </w:r>
            <w:r w:rsidR="00460653" w:rsidRPr="00A66C29">
              <w:rPr>
                <w:lang w:val="en-US"/>
              </w:rPr>
              <w:t>Documentele contractului vor fi întocmite în limba română.</w:t>
            </w:r>
          </w:p>
          <w:p w14:paraId="61C0B172" w14:textId="77777777" w:rsidR="00D379F6" w:rsidRPr="00A66C29" w:rsidRDefault="007323B6" w:rsidP="00423AB3">
            <w:pPr>
              <w:pStyle w:val="af2"/>
              <w:numPr>
                <w:ilvl w:val="1"/>
                <w:numId w:val="16"/>
              </w:numPr>
              <w:tabs>
                <w:tab w:val="left" w:pos="567"/>
              </w:tabs>
              <w:ind w:left="0" w:hanging="567"/>
              <w:rPr>
                <w:lang w:val="en-US"/>
              </w:rPr>
            </w:pPr>
            <w:r w:rsidRPr="00A66C29">
              <w:rPr>
                <w:lang w:val="en-US"/>
              </w:rPr>
              <w:t>13.</w:t>
            </w:r>
            <w:r w:rsidR="001873A6" w:rsidRPr="00A66C29">
              <w:rPr>
                <w:lang w:val="en-US"/>
              </w:rPr>
              <w:t>3</w:t>
            </w:r>
            <w:r w:rsidRPr="00A66C29">
              <w:rPr>
                <w:lang w:val="en-US"/>
              </w:rPr>
              <w:t xml:space="preserve">. </w:t>
            </w:r>
            <w:r w:rsidR="00D379F6" w:rsidRPr="00A66C29">
              <w:rPr>
                <w:lang w:val="en-US"/>
              </w:rPr>
              <w:t>Prezentul Contract reprezintă acordul de voinţă al părţilor</w:t>
            </w:r>
            <w:r w:rsidR="00C33344" w:rsidRPr="00A66C29">
              <w:rPr>
                <w:lang w:val="en-US"/>
              </w:rPr>
              <w:t xml:space="preserve"> </w:t>
            </w:r>
            <w:r w:rsidR="00D379F6" w:rsidRPr="00A66C29">
              <w:rPr>
                <w:lang w:val="en-US"/>
              </w:rPr>
              <w:t>şi se consideră semnat la data aplicării ultimei semnături de către una dintre părți.</w:t>
            </w:r>
          </w:p>
          <w:p w14:paraId="38644E03" w14:textId="77777777" w:rsidR="00460653" w:rsidRPr="00A66C29" w:rsidRDefault="007323B6" w:rsidP="00423AB3">
            <w:pPr>
              <w:pStyle w:val="af2"/>
              <w:numPr>
                <w:ilvl w:val="1"/>
                <w:numId w:val="16"/>
              </w:numPr>
              <w:tabs>
                <w:tab w:val="left" w:pos="567"/>
                <w:tab w:val="left" w:pos="4005"/>
              </w:tabs>
              <w:ind w:left="0" w:hanging="567"/>
              <w:contextualSpacing/>
              <w:rPr>
                <w:lang w:val="en-US"/>
              </w:rPr>
            </w:pPr>
            <w:r w:rsidRPr="00A66C29">
              <w:rPr>
                <w:lang w:val="en-US"/>
              </w:rPr>
              <w:t>13.</w:t>
            </w:r>
            <w:r w:rsidR="001873A6" w:rsidRPr="00A66C29">
              <w:rPr>
                <w:lang w:val="en-US"/>
              </w:rPr>
              <w:t>4</w:t>
            </w:r>
            <w:r w:rsidRPr="00A66C29">
              <w:rPr>
                <w:lang w:val="en-US"/>
              </w:rPr>
              <w:t xml:space="preserve">. </w:t>
            </w:r>
            <w:r w:rsidR="00D379F6" w:rsidRPr="00A66C29">
              <w:rPr>
                <w:lang w:val="en-US"/>
              </w:rPr>
              <w:t xml:space="preserve">Pentru confirmarea celor menţionate, </w:t>
            </w:r>
            <w:r w:rsidR="009D3792" w:rsidRPr="00A66C29">
              <w:rPr>
                <w:lang w:val="en-US"/>
              </w:rPr>
              <w:t>p</w:t>
            </w:r>
            <w:r w:rsidR="00D379F6" w:rsidRPr="00A66C29">
              <w:rPr>
                <w:lang w:val="en-US"/>
              </w:rPr>
              <w:t xml:space="preserve">ărţile au semnat prezentul Contract în conformitate cu legislaţia Republicii Moldova, la data şi anul indicate, </w:t>
            </w:r>
            <w:r w:rsidR="00460653" w:rsidRPr="00A66C29">
              <w:rPr>
                <w:lang w:val="en-US"/>
              </w:rPr>
              <w:t xml:space="preserve">fiind valabil până la </w:t>
            </w:r>
            <w:r w:rsidR="00684D44" w:rsidRPr="00A66C29">
              <w:rPr>
                <w:lang w:val="en-US"/>
              </w:rPr>
              <w:t>……</w:t>
            </w:r>
            <w:proofErr w:type="gramStart"/>
            <w:r w:rsidR="00684D44" w:rsidRPr="00A66C29">
              <w:rPr>
                <w:lang w:val="en-US"/>
              </w:rPr>
              <w:t>./</w:t>
            </w:r>
            <w:proofErr w:type="gramEnd"/>
            <w:r w:rsidR="00D379F6" w:rsidRPr="00A66C29">
              <w:rPr>
                <w:lang w:val="en-US"/>
              </w:rPr>
              <w:t>recepția finală a lucrărilor</w:t>
            </w:r>
            <w:r w:rsidR="00460653" w:rsidRPr="00A66C29">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423AB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9677" w:type="dxa"/>
              <w:jc w:val="center"/>
              <w:tblLayout w:type="fixed"/>
              <w:tblLook w:val="04A0" w:firstRow="1" w:lastRow="0" w:firstColumn="1" w:lastColumn="0" w:noHBand="0" w:noVBand="1"/>
            </w:tblPr>
            <w:tblGrid>
              <w:gridCol w:w="5163"/>
              <w:gridCol w:w="4514"/>
            </w:tblGrid>
            <w:tr w:rsidR="00460653" w:rsidRPr="00EC30C2" w14:paraId="75D52193" w14:textId="77777777" w:rsidTr="00C23659">
              <w:trPr>
                <w:jc w:val="center"/>
              </w:trPr>
              <w:tc>
                <w:tcPr>
                  <w:tcW w:w="5163" w:type="dxa"/>
                </w:tcPr>
                <w:p w14:paraId="6CDD02C7" w14:textId="77777777" w:rsidR="00460653" w:rsidRPr="00FF430B" w:rsidRDefault="00460653" w:rsidP="00633782">
                  <w:pPr>
                    <w:tabs>
                      <w:tab w:val="left" w:pos="3295"/>
                    </w:tabs>
                    <w:jc w:val="center"/>
                    <w:rPr>
                      <w:b/>
                    </w:rPr>
                  </w:pPr>
                  <w:r w:rsidRPr="00FF430B">
                    <w:rPr>
                      <w:b/>
                      <w:iCs/>
                    </w:rPr>
                    <w:t>ANTREPRENORUL</w:t>
                  </w:r>
                </w:p>
              </w:tc>
              <w:tc>
                <w:tcPr>
                  <w:tcW w:w="4514" w:type="dxa"/>
                </w:tcPr>
                <w:p w14:paraId="75C085AD" w14:textId="77777777" w:rsidR="00460653" w:rsidRPr="00FF430B" w:rsidRDefault="00460653" w:rsidP="00633782">
                  <w:pPr>
                    <w:tabs>
                      <w:tab w:val="left" w:pos="3295"/>
                    </w:tabs>
                    <w:jc w:val="center"/>
                  </w:pPr>
                  <w:r w:rsidRPr="00FF430B">
                    <w:rPr>
                      <w:b/>
                      <w:iCs/>
                    </w:rPr>
                    <w:t>BENEFICIARUL</w:t>
                  </w:r>
                </w:p>
              </w:tc>
            </w:tr>
            <w:tr w:rsidR="00C23659" w:rsidRPr="00EC30C2" w14:paraId="058AD691" w14:textId="77777777" w:rsidTr="00C23659">
              <w:trPr>
                <w:jc w:val="center"/>
              </w:trPr>
              <w:tc>
                <w:tcPr>
                  <w:tcW w:w="5163" w:type="dxa"/>
                  <w:vAlign w:val="center"/>
                </w:tcPr>
                <w:p w14:paraId="0C75FB9E" w14:textId="77777777" w:rsidR="00C23659" w:rsidRPr="00FF430B" w:rsidRDefault="00C23659" w:rsidP="00C23659">
                  <w:pPr>
                    <w:tabs>
                      <w:tab w:val="left" w:pos="1134"/>
                      <w:tab w:val="left" w:pos="4680"/>
                      <w:tab w:val="left" w:pos="7020"/>
                    </w:tabs>
                    <w:suppressAutoHyphens/>
                    <w:ind w:firstLine="567"/>
                    <w:jc w:val="both"/>
                  </w:pPr>
                  <w:r w:rsidRPr="00FF430B">
                    <w:t>Adresa poştală:</w:t>
                  </w:r>
                </w:p>
              </w:tc>
              <w:tc>
                <w:tcPr>
                  <w:tcW w:w="4514" w:type="dxa"/>
                  <w:vAlign w:val="center"/>
                </w:tcPr>
                <w:p w14:paraId="1E04FAB9" w14:textId="77777777" w:rsidR="00C23659" w:rsidRDefault="00C23659" w:rsidP="00C23659">
                  <w:pPr>
                    <w:tabs>
                      <w:tab w:val="left" w:pos="5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25428F94" w14:textId="209F657C" w:rsidR="00C23659" w:rsidRPr="00C23659" w:rsidRDefault="00C23659" w:rsidP="00C23659">
                  <w:pPr>
                    <w:tabs>
                      <w:tab w:val="left" w:pos="54"/>
                      <w:tab w:val="left" w:pos="4680"/>
                      <w:tab w:val="left" w:pos="7020"/>
                    </w:tabs>
                    <w:suppressAutoHyphens/>
                    <w:spacing w:line="276" w:lineRule="auto"/>
                    <w:ind w:left="54"/>
                    <w:rPr>
                      <w:noProof w:val="0"/>
                      <w:lang w:val="en-GB" w:eastAsia="ru-RU"/>
                    </w:rPr>
                  </w:pPr>
                  <w:r w:rsidRPr="00A658CD">
                    <w:rPr>
                      <w:lang w:val="en-GB"/>
                    </w:rPr>
                    <w:t xml:space="preserve">MD-2089, </w:t>
                  </w:r>
                  <w:r w:rsidRPr="00A658CD">
                    <w:t>mun. Chişinău,</w:t>
                  </w:r>
                  <w:r w:rsidRPr="00A658CD">
                    <w:rPr>
                      <w:lang w:val="en-GB"/>
                    </w:rPr>
                    <w:t xml:space="preserve"> comuna Ciorescu, str. Alexandru cel Bun,</w:t>
                  </w:r>
                  <w:r>
                    <w:rPr>
                      <w:lang w:val="en-GB"/>
                    </w:rPr>
                    <w:t xml:space="preserve"> </w:t>
                  </w:r>
                  <w:r w:rsidRPr="00A658CD">
                    <w:rPr>
                      <w:lang w:val="en-GB"/>
                    </w:rPr>
                    <w:t>nr. 17</w:t>
                  </w:r>
                </w:p>
              </w:tc>
            </w:tr>
            <w:tr w:rsidR="00C23659" w:rsidRPr="00EC30C2" w14:paraId="250B8719" w14:textId="77777777" w:rsidTr="00C23659">
              <w:trPr>
                <w:jc w:val="center"/>
              </w:trPr>
              <w:tc>
                <w:tcPr>
                  <w:tcW w:w="5163" w:type="dxa"/>
                  <w:vAlign w:val="center"/>
                </w:tcPr>
                <w:p w14:paraId="3A563C30" w14:textId="77777777" w:rsidR="00C23659" w:rsidRPr="00FF430B" w:rsidRDefault="00C23659" w:rsidP="00C23659">
                  <w:pPr>
                    <w:tabs>
                      <w:tab w:val="left" w:pos="1134"/>
                      <w:tab w:val="left" w:pos="4680"/>
                      <w:tab w:val="left" w:pos="7020"/>
                    </w:tabs>
                    <w:suppressAutoHyphens/>
                    <w:ind w:firstLine="567"/>
                    <w:jc w:val="both"/>
                  </w:pPr>
                  <w:r w:rsidRPr="00FF430B">
                    <w:t>Telefon:</w:t>
                  </w:r>
                </w:p>
              </w:tc>
              <w:tc>
                <w:tcPr>
                  <w:tcW w:w="4514" w:type="dxa"/>
                  <w:vAlign w:val="center"/>
                </w:tcPr>
                <w:p w14:paraId="194FCA2B" w14:textId="531DE09E" w:rsidR="00C23659" w:rsidRPr="00FF430B" w:rsidRDefault="00C23659" w:rsidP="00C23659">
                  <w:pPr>
                    <w:tabs>
                      <w:tab w:val="left" w:pos="54"/>
                      <w:tab w:val="left" w:pos="4680"/>
                      <w:tab w:val="left" w:pos="7020"/>
                    </w:tabs>
                    <w:suppressAutoHyphens/>
                    <w:jc w:val="both"/>
                  </w:pPr>
                  <w:r w:rsidRPr="0030652C">
                    <w:t>Telefon:</w:t>
                  </w:r>
                  <w:r w:rsidRPr="00A658CD">
                    <w:rPr>
                      <w:noProof w:val="0"/>
                      <w:lang w:val="en-GB" w:eastAsia="ru-RU"/>
                    </w:rPr>
                    <w:t xml:space="preserve"> </w:t>
                  </w:r>
                  <w:r w:rsidRPr="00A658CD">
                    <w:rPr>
                      <w:lang w:val="en-GB"/>
                    </w:rPr>
                    <w:t>0-22-45-62-36, 0-22-45-68-72; Fax.</w:t>
                  </w:r>
                  <w:r>
                    <w:rPr>
                      <w:lang w:val="en-GB"/>
                    </w:rPr>
                    <w:t xml:space="preserve"> </w:t>
                  </w:r>
                  <w:r w:rsidRPr="00A658CD">
                    <w:rPr>
                      <w:lang w:val="en-GB"/>
                    </w:rPr>
                    <w:t xml:space="preserve"> 0-22-45-63-44</w:t>
                  </w:r>
                </w:p>
              </w:tc>
            </w:tr>
            <w:tr w:rsidR="00C23659" w:rsidRPr="00EC30C2" w14:paraId="168D6717" w14:textId="77777777" w:rsidTr="00C23659">
              <w:trPr>
                <w:jc w:val="center"/>
              </w:trPr>
              <w:tc>
                <w:tcPr>
                  <w:tcW w:w="5163" w:type="dxa"/>
                  <w:vAlign w:val="center"/>
                </w:tcPr>
                <w:p w14:paraId="464A9BC1" w14:textId="77777777" w:rsidR="00C23659" w:rsidRPr="00FF430B" w:rsidRDefault="00C23659" w:rsidP="00C23659">
                  <w:pPr>
                    <w:tabs>
                      <w:tab w:val="left" w:pos="1134"/>
                      <w:tab w:val="left" w:pos="4680"/>
                      <w:tab w:val="left" w:pos="7020"/>
                    </w:tabs>
                    <w:suppressAutoHyphens/>
                    <w:ind w:firstLine="567"/>
                    <w:jc w:val="both"/>
                  </w:pPr>
                  <w:r w:rsidRPr="00FF430B">
                    <w:t>Cod fiscal:</w:t>
                  </w:r>
                </w:p>
              </w:tc>
              <w:tc>
                <w:tcPr>
                  <w:tcW w:w="4514" w:type="dxa"/>
                  <w:vAlign w:val="center"/>
                </w:tcPr>
                <w:p w14:paraId="37461481" w14:textId="54B29B66" w:rsidR="00C23659" w:rsidRPr="00FF430B" w:rsidRDefault="00C23659" w:rsidP="00C23659">
                  <w:pPr>
                    <w:tabs>
                      <w:tab w:val="left" w:pos="54"/>
                      <w:tab w:val="left" w:pos="4680"/>
                      <w:tab w:val="left" w:pos="7020"/>
                    </w:tabs>
                    <w:suppressAutoHyphens/>
                    <w:jc w:val="both"/>
                  </w:pPr>
                  <w:r w:rsidRPr="0030652C">
                    <w:t>Cod fiscal:</w:t>
                  </w:r>
                  <w:r w:rsidRPr="007F497E">
                    <w:rPr>
                      <w:noProof w:val="0"/>
                      <w:lang w:val="ru-RU" w:eastAsia="ru-RU"/>
                    </w:rPr>
                    <w:t xml:space="preserve"> </w:t>
                  </w:r>
                  <w:r w:rsidRPr="007F497E">
                    <w:rPr>
                      <w:lang w:val="ru-RU"/>
                    </w:rPr>
                    <w:t>1007601010437</w:t>
                  </w:r>
                </w:p>
              </w:tc>
            </w:tr>
            <w:tr w:rsidR="00C23659" w:rsidRPr="00EC30C2" w14:paraId="43B489B0" w14:textId="77777777" w:rsidTr="00C23659">
              <w:trPr>
                <w:jc w:val="center"/>
              </w:trPr>
              <w:tc>
                <w:tcPr>
                  <w:tcW w:w="5163" w:type="dxa"/>
                  <w:vAlign w:val="center"/>
                </w:tcPr>
                <w:p w14:paraId="49B8A91C" w14:textId="77777777" w:rsidR="00C23659" w:rsidRPr="00FF430B" w:rsidRDefault="00C23659" w:rsidP="00C23659">
                  <w:pPr>
                    <w:tabs>
                      <w:tab w:val="left" w:pos="1134"/>
                      <w:tab w:val="left" w:pos="4680"/>
                      <w:tab w:val="left" w:pos="7020"/>
                    </w:tabs>
                    <w:suppressAutoHyphens/>
                    <w:ind w:firstLine="567"/>
                    <w:jc w:val="both"/>
                  </w:pPr>
                  <w:r w:rsidRPr="00FF430B">
                    <w:t>Banca:</w:t>
                  </w:r>
                </w:p>
              </w:tc>
              <w:tc>
                <w:tcPr>
                  <w:tcW w:w="4514" w:type="dxa"/>
                  <w:vAlign w:val="center"/>
                </w:tcPr>
                <w:p w14:paraId="4C3C6326" w14:textId="25DB904F" w:rsidR="00C23659" w:rsidRPr="00FF430B" w:rsidRDefault="00C23659" w:rsidP="00C23659">
                  <w:pPr>
                    <w:tabs>
                      <w:tab w:val="left" w:pos="54"/>
                      <w:tab w:val="left" w:pos="4680"/>
                      <w:tab w:val="left" w:pos="7020"/>
                    </w:tabs>
                    <w:suppressAutoHyphens/>
                    <w:jc w:val="both"/>
                  </w:pPr>
                  <w:r w:rsidRPr="0030652C">
                    <w:t>Banca:</w:t>
                  </w:r>
                  <w:r w:rsidRPr="007F497E">
                    <w:rPr>
                      <w:noProof w:val="0"/>
                      <w:lang w:eastAsia="ru-RU"/>
                    </w:rPr>
                    <w:t xml:space="preserve"> </w:t>
                  </w:r>
                  <w:r w:rsidRPr="007F497E">
                    <w:t>MF -  Trezoreria de Stat</w:t>
                  </w:r>
                </w:p>
              </w:tc>
            </w:tr>
            <w:tr w:rsidR="00C23659" w:rsidRPr="00EC30C2" w14:paraId="4EC923E2" w14:textId="77777777" w:rsidTr="00C23659">
              <w:trPr>
                <w:jc w:val="center"/>
              </w:trPr>
              <w:tc>
                <w:tcPr>
                  <w:tcW w:w="5163" w:type="dxa"/>
                  <w:vAlign w:val="center"/>
                </w:tcPr>
                <w:p w14:paraId="0012F976" w14:textId="77777777" w:rsidR="00C23659" w:rsidRPr="00FF430B" w:rsidRDefault="00C23659" w:rsidP="00C23659">
                  <w:pPr>
                    <w:tabs>
                      <w:tab w:val="left" w:pos="1134"/>
                      <w:tab w:val="left" w:pos="4680"/>
                      <w:tab w:val="left" w:pos="7020"/>
                    </w:tabs>
                    <w:suppressAutoHyphens/>
                    <w:ind w:firstLine="567"/>
                    <w:jc w:val="both"/>
                  </w:pPr>
                  <w:r w:rsidRPr="00FF430B">
                    <w:t>Cod:</w:t>
                  </w:r>
                </w:p>
              </w:tc>
              <w:tc>
                <w:tcPr>
                  <w:tcW w:w="4514" w:type="dxa"/>
                  <w:vAlign w:val="center"/>
                </w:tcPr>
                <w:p w14:paraId="72F8D325" w14:textId="5EA5CE8C" w:rsidR="00C23659" w:rsidRPr="00FF430B" w:rsidRDefault="00C23659" w:rsidP="00C23659">
                  <w:pPr>
                    <w:tabs>
                      <w:tab w:val="left" w:pos="54"/>
                      <w:tab w:val="left" w:pos="4680"/>
                      <w:tab w:val="left" w:pos="7020"/>
                    </w:tabs>
                    <w:suppressAutoHyphens/>
                    <w:jc w:val="both"/>
                  </w:pPr>
                  <w:r w:rsidRPr="0030652C">
                    <w:t>Cod:</w:t>
                  </w:r>
                  <w:r w:rsidRPr="007F497E">
                    <w:rPr>
                      <w:noProof w:val="0"/>
                      <w:lang w:val="en-GB" w:eastAsia="ru-RU"/>
                    </w:rPr>
                    <w:t xml:space="preserve"> </w:t>
                  </w:r>
                  <w:r w:rsidRPr="007F497E">
                    <w:rPr>
                      <w:lang w:val="en-GB"/>
                    </w:rPr>
                    <w:t>TREZMD2X</w:t>
                  </w:r>
                  <w:r>
                    <w:t xml:space="preserve"> </w:t>
                  </w:r>
                </w:p>
              </w:tc>
            </w:tr>
            <w:tr w:rsidR="00C23659" w:rsidRPr="00EC30C2" w14:paraId="428D84C3" w14:textId="77777777" w:rsidTr="00C23659">
              <w:trPr>
                <w:jc w:val="center"/>
              </w:trPr>
              <w:tc>
                <w:tcPr>
                  <w:tcW w:w="5163" w:type="dxa"/>
                  <w:vAlign w:val="center"/>
                </w:tcPr>
                <w:p w14:paraId="15727CE1" w14:textId="77777777" w:rsidR="00C23659" w:rsidRPr="00FF430B" w:rsidRDefault="00C23659" w:rsidP="00C23659">
                  <w:pPr>
                    <w:tabs>
                      <w:tab w:val="left" w:pos="1134"/>
                      <w:tab w:val="left" w:pos="4680"/>
                      <w:tab w:val="left" w:pos="7020"/>
                    </w:tabs>
                    <w:suppressAutoHyphens/>
                    <w:ind w:firstLine="567"/>
                    <w:jc w:val="both"/>
                  </w:pPr>
                  <w:r w:rsidRPr="00FF430B">
                    <w:t>IBAN</w:t>
                  </w:r>
                </w:p>
              </w:tc>
              <w:tc>
                <w:tcPr>
                  <w:tcW w:w="4514" w:type="dxa"/>
                  <w:vAlign w:val="center"/>
                </w:tcPr>
                <w:p w14:paraId="642D8D2B" w14:textId="6887572E" w:rsidR="00C23659" w:rsidRPr="00FF430B" w:rsidRDefault="00C23659" w:rsidP="00C23659">
                  <w:pPr>
                    <w:tabs>
                      <w:tab w:val="left" w:pos="54"/>
                      <w:tab w:val="left" w:pos="4680"/>
                      <w:tab w:val="left" w:pos="7020"/>
                    </w:tabs>
                    <w:suppressAutoHyphens/>
                    <w:jc w:val="both"/>
                  </w:pPr>
                  <w:r w:rsidRPr="0030652C">
                    <w:t>IBAN</w:t>
                  </w:r>
                  <w:r>
                    <w:t>:</w:t>
                  </w:r>
                  <w:r w:rsidRPr="007F497E">
                    <w:rPr>
                      <w:noProof w:val="0"/>
                      <w:lang w:val="en-US" w:eastAsia="ru-RU"/>
                    </w:rPr>
                    <w:t xml:space="preserve"> </w:t>
                  </w:r>
                  <w:r w:rsidRPr="00076875">
                    <w:rPr>
                      <w:noProof w:val="0"/>
                      <w:lang w:eastAsia="ru-RU"/>
                    </w:rPr>
                    <w:t>MD</w:t>
                  </w:r>
                  <w:r>
                    <w:rPr>
                      <w:noProof w:val="0"/>
                      <w:lang w:eastAsia="ru-RU"/>
                    </w:rPr>
                    <w:t>1</w:t>
                  </w:r>
                  <w:r w:rsidRPr="00076875">
                    <w:rPr>
                      <w:noProof w:val="0"/>
                      <w:lang w:eastAsia="ru-RU"/>
                    </w:rPr>
                    <w:t>3TRPDAK312120F11189A</w:t>
                  </w:r>
                  <w:r>
                    <w:rPr>
                      <w:noProof w:val="0"/>
                      <w:lang w:eastAsia="ru-RU"/>
                    </w:rPr>
                    <w:t>B</w:t>
                  </w:r>
                </w:p>
              </w:tc>
            </w:tr>
            <w:tr w:rsidR="00C23659" w:rsidRPr="00EC30C2" w14:paraId="36F192AB" w14:textId="77777777" w:rsidTr="00C23659">
              <w:trPr>
                <w:trHeight w:val="713"/>
                <w:jc w:val="center"/>
              </w:trPr>
              <w:tc>
                <w:tcPr>
                  <w:tcW w:w="5163" w:type="dxa"/>
                  <w:vAlign w:val="center"/>
                </w:tcPr>
                <w:p w14:paraId="4A2AF405" w14:textId="77777777" w:rsidR="00C23659" w:rsidRPr="00FF430B" w:rsidRDefault="00C23659" w:rsidP="00C23659">
                  <w:pPr>
                    <w:tabs>
                      <w:tab w:val="left" w:pos="1134"/>
                      <w:tab w:val="left" w:pos="4680"/>
                      <w:tab w:val="left" w:pos="7020"/>
                    </w:tabs>
                    <w:suppressAutoHyphens/>
                    <w:jc w:val="both"/>
                  </w:pPr>
                </w:p>
              </w:tc>
              <w:tc>
                <w:tcPr>
                  <w:tcW w:w="4514" w:type="dxa"/>
                  <w:vAlign w:val="center"/>
                </w:tcPr>
                <w:p w14:paraId="6CE8B841" w14:textId="1D93A41E" w:rsidR="00C23659" w:rsidRPr="00FF430B" w:rsidRDefault="00C23659" w:rsidP="00C23659">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871" w:type="dxa"/>
              <w:jc w:val="center"/>
              <w:tblLayout w:type="fixed"/>
              <w:tblLook w:val="04A0" w:firstRow="1" w:lastRow="0" w:firstColumn="1" w:lastColumn="0" w:noHBand="0" w:noVBand="1"/>
            </w:tblPr>
            <w:tblGrid>
              <w:gridCol w:w="4927"/>
              <w:gridCol w:w="327"/>
              <w:gridCol w:w="4600"/>
              <w:gridCol w:w="17"/>
            </w:tblGrid>
            <w:tr w:rsidR="00460653" w:rsidRPr="00EC30C2" w14:paraId="565FB008" w14:textId="77777777" w:rsidTr="001914B7">
              <w:trPr>
                <w:trHeight w:val="375"/>
                <w:jc w:val="center"/>
              </w:trPr>
              <w:tc>
                <w:tcPr>
                  <w:tcW w:w="5254" w:type="dxa"/>
                  <w:gridSpan w:val="2"/>
                  <w:vAlign w:val="center"/>
                </w:tcPr>
                <w:p w14:paraId="1982FB70" w14:textId="77777777" w:rsidR="00460653" w:rsidRPr="00FF430B" w:rsidRDefault="00460653" w:rsidP="00633782">
                  <w:pPr>
                    <w:jc w:val="center"/>
                    <w:rPr>
                      <w:b/>
                    </w:rPr>
                  </w:pPr>
                  <w:r w:rsidRPr="00FF430B">
                    <w:rPr>
                      <w:b/>
                    </w:rPr>
                    <w:t>ANTREPRENOR</w:t>
                  </w:r>
                </w:p>
              </w:tc>
              <w:tc>
                <w:tcPr>
                  <w:tcW w:w="4617" w:type="dxa"/>
                  <w:gridSpan w:val="2"/>
                  <w:vAlign w:val="center"/>
                </w:tcPr>
                <w:p w14:paraId="50F4B20E" w14:textId="77777777" w:rsidR="00460653" w:rsidRPr="00FF430B" w:rsidRDefault="00460653" w:rsidP="00633782">
                  <w:pPr>
                    <w:jc w:val="center"/>
                    <w:rPr>
                      <w:b/>
                    </w:rPr>
                  </w:pPr>
                  <w:r w:rsidRPr="00FF430B">
                    <w:rPr>
                      <w:b/>
                    </w:rPr>
                    <w:t>BENEFICIAR</w:t>
                  </w:r>
                </w:p>
              </w:tc>
            </w:tr>
            <w:tr w:rsidR="00F06C77" w:rsidRPr="00EC30C2" w14:paraId="7DDF5A18" w14:textId="77777777" w:rsidTr="001914B7">
              <w:trPr>
                <w:trHeight w:val="375"/>
                <w:jc w:val="center"/>
              </w:trPr>
              <w:tc>
                <w:tcPr>
                  <w:tcW w:w="5254" w:type="dxa"/>
                  <w:gridSpan w:val="2"/>
                  <w:vAlign w:val="center"/>
                </w:tcPr>
                <w:p w14:paraId="2FF100CB" w14:textId="77777777" w:rsidR="00F06C77" w:rsidRPr="00FF430B" w:rsidRDefault="00F06C77" w:rsidP="00F06C77">
                  <w:pPr>
                    <w:jc w:val="both"/>
                    <w:rPr>
                      <w:b/>
                    </w:rPr>
                  </w:pPr>
                </w:p>
                <w:p w14:paraId="4BB83613" w14:textId="77777777" w:rsidR="00F06C77" w:rsidRPr="00FF430B" w:rsidRDefault="00F06C77" w:rsidP="00F06C77">
                  <w:pPr>
                    <w:jc w:val="both"/>
                    <w:rPr>
                      <w:b/>
                    </w:rPr>
                  </w:pPr>
                </w:p>
                <w:p w14:paraId="74FF57EE" w14:textId="77777777" w:rsidR="00F06C77" w:rsidRPr="00FF430B" w:rsidRDefault="00F06C77" w:rsidP="00F06C77">
                  <w:pPr>
                    <w:jc w:val="both"/>
                    <w:rPr>
                      <w:b/>
                    </w:rPr>
                  </w:pPr>
                </w:p>
              </w:tc>
              <w:tc>
                <w:tcPr>
                  <w:tcW w:w="4617" w:type="dxa"/>
                  <w:gridSpan w:val="2"/>
                  <w:vAlign w:val="bottom"/>
                </w:tcPr>
                <w:p w14:paraId="477C1285" w14:textId="1F915590" w:rsidR="00F06C77" w:rsidRPr="00FF430B" w:rsidRDefault="00F06C77" w:rsidP="000E0EFD">
                  <w:pPr>
                    <w:jc w:val="both"/>
                    <w:rPr>
                      <w:b/>
                    </w:rPr>
                  </w:pPr>
                  <w:r>
                    <w:rPr>
                      <w:b/>
                      <w:lang w:val="pt-BR"/>
                    </w:rPr>
                    <w:t xml:space="preserve"> ___________________</w:t>
                  </w:r>
                  <w:r w:rsidRPr="0030652C">
                    <w:rPr>
                      <w:b/>
                    </w:rPr>
                    <w:t xml:space="preserve"> </w:t>
                  </w:r>
                </w:p>
              </w:tc>
            </w:tr>
            <w:tr w:rsidR="00F06C77" w:rsidRPr="0030652C" w14:paraId="7A67DEAE" w14:textId="7DD6B750" w:rsidTr="001914B7">
              <w:trPr>
                <w:gridAfter w:val="1"/>
                <w:wAfter w:w="17" w:type="dxa"/>
                <w:trHeight w:val="375"/>
                <w:jc w:val="center"/>
              </w:trPr>
              <w:tc>
                <w:tcPr>
                  <w:tcW w:w="4927" w:type="dxa"/>
                  <w:vAlign w:val="center"/>
                </w:tcPr>
                <w:p w14:paraId="79137476" w14:textId="77777777" w:rsidR="00F06C77" w:rsidRDefault="00F06C77" w:rsidP="00F06C77">
                  <w:pPr>
                    <w:rPr>
                      <w:b/>
                    </w:rPr>
                  </w:pPr>
                </w:p>
              </w:tc>
              <w:tc>
                <w:tcPr>
                  <w:tcW w:w="4927" w:type="dxa"/>
                  <w:gridSpan w:val="2"/>
                  <w:vAlign w:val="center"/>
                </w:tcPr>
                <w:p w14:paraId="31436CE0" w14:textId="02B4AE1D" w:rsidR="00F06C77" w:rsidRPr="0030652C" w:rsidRDefault="00F06C77" w:rsidP="00F06C77">
                  <w:pPr>
                    <w:spacing w:after="160" w:line="259" w:lineRule="auto"/>
                    <w:rPr>
                      <w:b/>
                    </w:rPr>
                  </w:pPr>
                  <w:r>
                    <w:rPr>
                      <w:b/>
                    </w:rPr>
                    <w:t xml:space="preserve">               </w:t>
                  </w:r>
                  <w:r w:rsidRPr="0030652C">
                    <w:rPr>
                      <w:b/>
                    </w:rPr>
                    <w:t>L.Ş.</w:t>
                  </w: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4922946" w14:textId="77777777" w:rsidR="00291425" w:rsidRDefault="00291425" w:rsidP="00196AB4">
            <w:pPr>
              <w:tabs>
                <w:tab w:val="left" w:pos="2295"/>
              </w:tabs>
              <w:jc w:val="both"/>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7"/>
            </w:tblGrid>
            <w:tr w:rsidR="007E709D" w:rsidRPr="00EC30C2" w14:paraId="49F0A33E" w14:textId="77777777" w:rsidTr="009D40E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D40E6">
                  <w:pPr>
                    <w:ind w:right="235"/>
                    <w:jc w:val="center"/>
                    <w:rPr>
                      <w:b/>
                      <w:bCs/>
                      <w:noProof w:val="0"/>
                    </w:rPr>
                  </w:pPr>
                  <w:r w:rsidRPr="00FF430B">
                    <w:rPr>
                      <w:b/>
                      <w:bCs/>
                      <w:noProof w:val="0"/>
                    </w:rPr>
                    <w:t>Standarde de</w:t>
                  </w:r>
                </w:p>
                <w:p w14:paraId="0F04E5CD" w14:textId="77777777" w:rsidR="007E709D" w:rsidRPr="00FF430B" w:rsidRDefault="007E709D" w:rsidP="009D40E6">
                  <w:pPr>
                    <w:ind w:right="235"/>
                    <w:jc w:val="center"/>
                    <w:rPr>
                      <w:b/>
                      <w:bCs/>
                      <w:noProof w:val="0"/>
                    </w:rPr>
                  </w:pPr>
                  <w:r w:rsidRPr="00FF430B">
                    <w:rPr>
                      <w:b/>
                      <w:bCs/>
                      <w:noProof w:val="0"/>
                    </w:rPr>
                    <w:t>referinţă</w:t>
                  </w:r>
                </w:p>
              </w:tc>
            </w:tr>
            <w:tr w:rsidR="007E709D" w:rsidRPr="00EC30C2" w14:paraId="30C0C7E2"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9D40E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9D40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70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2BF58A82" w:rsidR="00006D6D" w:rsidRDefault="00006D6D" w:rsidP="00196AB4">
            <w:pPr>
              <w:tabs>
                <w:tab w:val="left" w:pos="2295"/>
              </w:tabs>
              <w:jc w:val="both"/>
            </w:pPr>
          </w:p>
          <w:p w14:paraId="05CF683C" w14:textId="00DE7275" w:rsidR="00240CEA" w:rsidRDefault="00240CEA" w:rsidP="00196AB4">
            <w:pPr>
              <w:tabs>
                <w:tab w:val="left" w:pos="2295"/>
              </w:tabs>
              <w:jc w:val="both"/>
            </w:pPr>
          </w:p>
          <w:p w14:paraId="70D9AFDE" w14:textId="77777777" w:rsidR="00240CEA" w:rsidRDefault="00240CEA"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6A3CCEC9" w:rsidR="006A7C1C" w:rsidRDefault="006A7C1C" w:rsidP="00196AB4">
            <w:pPr>
              <w:tabs>
                <w:tab w:val="left" w:pos="2295"/>
              </w:tabs>
              <w:jc w:val="both"/>
            </w:pPr>
          </w:p>
          <w:p w14:paraId="39D5D30E" w14:textId="5B0E985A" w:rsidR="00240CEA" w:rsidRDefault="00240CEA" w:rsidP="00196AB4">
            <w:pPr>
              <w:tabs>
                <w:tab w:val="left" w:pos="2295"/>
              </w:tabs>
              <w:jc w:val="both"/>
            </w:pPr>
          </w:p>
          <w:p w14:paraId="3E9D0461" w14:textId="77777777" w:rsidR="00240CEA" w:rsidRPr="00FF430B" w:rsidRDefault="00240CEA"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423AB3">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423AB3">
            <w:pPr>
              <w:numPr>
                <w:ilvl w:val="0"/>
                <w:numId w:val="30"/>
              </w:numPr>
              <w:suppressAutoHyphens/>
              <w:ind w:left="0" w:firstLine="720"/>
              <w:jc w:val="both"/>
            </w:pPr>
            <w:r w:rsidRPr="00FF430B">
              <w:t>Formularul Contractului;</w:t>
            </w:r>
          </w:p>
          <w:p w14:paraId="62BECD35" w14:textId="77777777" w:rsidR="00AD32DD" w:rsidRPr="00FF430B" w:rsidRDefault="004C7DFB" w:rsidP="00423AB3">
            <w:pPr>
              <w:numPr>
                <w:ilvl w:val="0"/>
                <w:numId w:val="30"/>
              </w:numPr>
              <w:suppressAutoHyphens/>
              <w:ind w:left="0" w:firstLine="720"/>
              <w:jc w:val="both"/>
              <w:rPr>
                <w:i/>
              </w:rPr>
            </w:pPr>
            <w:r w:rsidRPr="00FF430B">
              <w:t>Formularul ofertei;</w:t>
            </w:r>
          </w:p>
          <w:p w14:paraId="4CD35ADF" w14:textId="77777777" w:rsidR="00AD32DD" w:rsidRPr="00FF430B" w:rsidRDefault="004C7DFB" w:rsidP="00423AB3">
            <w:pPr>
              <w:numPr>
                <w:ilvl w:val="0"/>
                <w:numId w:val="30"/>
              </w:numPr>
              <w:suppressAutoHyphens/>
              <w:ind w:left="0" w:firstLine="720"/>
              <w:jc w:val="both"/>
              <w:rPr>
                <w:i/>
              </w:rPr>
            </w:pPr>
            <w:r w:rsidRPr="00FF430B">
              <w:t>Caietul de sarcini;</w:t>
            </w:r>
          </w:p>
          <w:p w14:paraId="6351F713" w14:textId="77777777" w:rsidR="00AD32DD" w:rsidRPr="00FF430B" w:rsidRDefault="004C7DFB" w:rsidP="00423AB3">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423AB3">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423AB3">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423AB3">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423AB3">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423AB3">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423AB3">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423AB3">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423AB3">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423AB3">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423AB3">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423AB3">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66C29" w:rsidRDefault="008A2F19" w:rsidP="00423AB3">
            <w:pPr>
              <w:pStyle w:val="af2"/>
              <w:numPr>
                <w:ilvl w:val="0"/>
                <w:numId w:val="34"/>
              </w:numPr>
              <w:tabs>
                <w:tab w:val="clear" w:pos="1854"/>
                <w:tab w:val="left" w:pos="0"/>
                <w:tab w:val="num" w:pos="1135"/>
                <w:tab w:val="left" w:pos="2070"/>
              </w:tabs>
              <w:ind w:left="0" w:firstLine="710"/>
              <w:rPr>
                <w:lang w:val="en-US"/>
              </w:rPr>
            </w:pPr>
            <w:proofErr w:type="gramStart"/>
            <w:r w:rsidRPr="00A66C29">
              <w:rPr>
                <w:lang w:val="en-US"/>
              </w:rPr>
              <w:t>contractul</w:t>
            </w:r>
            <w:proofErr w:type="gramEnd"/>
            <w:r w:rsidRPr="00A66C29">
              <w:rPr>
                <w:lang w:val="en-US"/>
              </w:rPr>
              <w:t xml:space="preserve"> a făcut obiectul unei modificări substanțiale care necesita o nouă procedură de achiziție publi</w:t>
            </w:r>
            <w:r w:rsidR="00283820" w:rsidRPr="00A66C29">
              <w:rPr>
                <w:lang w:val="en-US"/>
              </w:rPr>
              <w:t>că în conformitate cu art.</w:t>
            </w:r>
            <w:r w:rsidR="003B210E" w:rsidRPr="00A66C29">
              <w:rPr>
                <w:lang w:val="en-US"/>
              </w:rPr>
              <w:t xml:space="preserve"> </w:t>
            </w:r>
            <w:r w:rsidRPr="00A66C29">
              <w:rPr>
                <w:lang w:val="en-US"/>
              </w:rPr>
              <w:t xml:space="preserve">76 al Legii </w:t>
            </w:r>
            <w:r w:rsidR="00E10240" w:rsidRPr="00A66C29">
              <w:rPr>
                <w:lang w:val="en-US"/>
              </w:rPr>
              <w:t>nr.</w:t>
            </w:r>
            <w:r w:rsidR="003B210E" w:rsidRPr="00A66C29">
              <w:rPr>
                <w:lang w:val="en-US"/>
              </w:rPr>
              <w:t xml:space="preserve"> </w:t>
            </w:r>
            <w:r w:rsidRPr="00A66C29">
              <w:rPr>
                <w:lang w:val="en-US"/>
              </w:rPr>
              <w:t>131/2015 privind achizițiile publice;</w:t>
            </w:r>
          </w:p>
          <w:p w14:paraId="64438E73" w14:textId="6A6AB7BE" w:rsidR="00AD32DD" w:rsidRPr="00A66C29" w:rsidRDefault="008A2F19" w:rsidP="00423AB3">
            <w:pPr>
              <w:pStyle w:val="af2"/>
              <w:numPr>
                <w:ilvl w:val="0"/>
                <w:numId w:val="34"/>
              </w:numPr>
              <w:tabs>
                <w:tab w:val="clear" w:pos="1854"/>
                <w:tab w:val="left" w:pos="0"/>
                <w:tab w:val="num" w:pos="1135"/>
                <w:tab w:val="left" w:pos="2070"/>
              </w:tabs>
              <w:ind w:left="0" w:firstLine="710"/>
              <w:rPr>
                <w:lang w:val="en-US"/>
              </w:rPr>
            </w:pPr>
            <w:proofErr w:type="gramStart"/>
            <w:r w:rsidRPr="00A66C29">
              <w:rPr>
                <w:lang w:val="en-US"/>
              </w:rPr>
              <w:t>contractul</w:t>
            </w:r>
            <w:proofErr w:type="gramEnd"/>
            <w:r w:rsidRPr="00A66C29">
              <w:rPr>
                <w:lang w:val="en-US"/>
              </w:rPr>
              <w:t xml:space="preserve"> nu </w:t>
            </w:r>
            <w:r w:rsidR="00073EB7" w:rsidRPr="00A66C29">
              <w:rPr>
                <w:lang w:val="en-US"/>
              </w:rPr>
              <w:t>urma</w:t>
            </w:r>
            <w:r w:rsidRPr="00A66C29">
              <w:rPr>
                <w:lang w:val="en-US"/>
              </w:rPr>
              <w:t xml:space="preserve"> să fie atribuit contractantului respectiv, avînd în vedere o încălcare gravă a obligaţiilor ce rezultă din Legea </w:t>
            </w:r>
            <w:r w:rsidR="00E10240" w:rsidRPr="00A66C29">
              <w:rPr>
                <w:lang w:val="en-US"/>
              </w:rPr>
              <w:t>nr.</w:t>
            </w:r>
            <w:r w:rsidR="00FF5CB2" w:rsidRPr="00A66C29">
              <w:rPr>
                <w:lang w:val="en-US"/>
              </w:rPr>
              <w:t xml:space="preserve"> </w:t>
            </w:r>
            <w:r w:rsidRPr="00A66C29">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lastRenderedPageBreak/>
              <w:t>9. RECLAMAŢII ŞI SANCŢIUNI</w:t>
            </w:r>
          </w:p>
          <w:p w14:paraId="12CA25D9" w14:textId="62E6AC8A" w:rsidR="001278C6" w:rsidRPr="00FF430B" w:rsidRDefault="008A2F19" w:rsidP="007C193B">
            <w:pPr>
              <w:jc w:val="both"/>
            </w:pPr>
            <w:r w:rsidRPr="00FF430B">
              <w:t>9.1. Reclamaţiile privind cantitatea Lucrărilor prestate sunt înaintate Antreprenorului la momentul recepţionării acestora</w:t>
            </w:r>
            <w:r w:rsidR="005E36ED">
              <w:t xml:space="preserve"> </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467611E9"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5E36ED">
              <w:t xml:space="preserve"> </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23AB3">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423AB3">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Default="004D7C86" w:rsidP="00196AB4">
            <w:pPr>
              <w:jc w:val="both"/>
              <w:rPr>
                <w:sz w:val="28"/>
                <w:szCs w:val="28"/>
              </w:rPr>
            </w:pPr>
          </w:p>
          <w:p w14:paraId="2087E387" w14:textId="77777777" w:rsidR="008D58E5" w:rsidRDefault="008D58E5" w:rsidP="00196AB4">
            <w:pPr>
              <w:jc w:val="both"/>
              <w:rPr>
                <w:sz w:val="28"/>
                <w:szCs w:val="28"/>
              </w:rPr>
            </w:pPr>
          </w:p>
          <w:p w14:paraId="18306B11" w14:textId="77777777" w:rsidR="008D58E5" w:rsidRDefault="008D58E5" w:rsidP="00196AB4">
            <w:pPr>
              <w:jc w:val="both"/>
              <w:rPr>
                <w:sz w:val="28"/>
                <w:szCs w:val="28"/>
              </w:rPr>
            </w:pPr>
          </w:p>
          <w:p w14:paraId="1488276C" w14:textId="77777777" w:rsidR="008D58E5" w:rsidRPr="00FF430B" w:rsidRDefault="008D58E5"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Default="004D7C86" w:rsidP="00196AB4">
            <w:pPr>
              <w:ind w:firstLine="567"/>
              <w:jc w:val="both"/>
              <w:rPr>
                <w:noProof w:val="0"/>
              </w:rPr>
            </w:pPr>
          </w:p>
          <w:p w14:paraId="465D0F35" w14:textId="77777777" w:rsidR="008D58E5" w:rsidRPr="00FF430B" w:rsidRDefault="008D58E5"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Default="00C6170E" w:rsidP="007D2982">
            <w:pPr>
              <w:autoSpaceDE w:val="0"/>
              <w:autoSpaceDN w:val="0"/>
              <w:adjustRightInd w:val="0"/>
              <w:ind w:right="23"/>
              <w:jc w:val="center"/>
              <w:rPr>
                <w:b/>
                <w:bCs/>
              </w:rPr>
            </w:pPr>
          </w:p>
          <w:p w14:paraId="7B1D4E33" w14:textId="77777777" w:rsidR="008D58E5" w:rsidRPr="00FF430B" w:rsidRDefault="008D58E5"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66C29"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23AB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23AB3">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23AB3">
            <w:pPr>
              <w:pStyle w:val="a"/>
              <w:numPr>
                <w:ilvl w:val="0"/>
                <w:numId w:val="37"/>
              </w:numPr>
            </w:pPr>
            <w:r w:rsidRPr="00FF430B">
              <w:t>prin acordul de voinţă al părţilor ;</w:t>
            </w:r>
          </w:p>
          <w:p w14:paraId="0472106D" w14:textId="77777777" w:rsidR="0063773E" w:rsidRPr="00FF430B" w:rsidRDefault="0063773E" w:rsidP="00423AB3">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23AB3">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CBFFF" w14:textId="77777777" w:rsidR="0002599A" w:rsidRDefault="0002599A" w:rsidP="00A20ACF">
      <w:r>
        <w:separator/>
      </w:r>
    </w:p>
  </w:endnote>
  <w:endnote w:type="continuationSeparator" w:id="0">
    <w:p w14:paraId="746A243D" w14:textId="77777777" w:rsidR="0002599A" w:rsidRDefault="000259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795488" w:rsidRDefault="0079548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795488" w:rsidRDefault="00795488">
        <w:pPr>
          <w:pStyle w:val="a4"/>
          <w:jc w:val="right"/>
        </w:pPr>
        <w:r>
          <w:fldChar w:fldCharType="begin"/>
        </w:r>
        <w:r>
          <w:instrText xml:space="preserve"> PAGE   \* MERGEFORMAT </w:instrText>
        </w:r>
        <w:r>
          <w:fldChar w:fldCharType="separate"/>
        </w:r>
        <w:r w:rsidR="006014FD">
          <w:t>71</w:t>
        </w:r>
        <w:r>
          <w:fldChar w:fldCharType="end"/>
        </w:r>
      </w:p>
    </w:sdtContent>
  </w:sdt>
  <w:p w14:paraId="075618FA" w14:textId="77777777" w:rsidR="00795488" w:rsidRDefault="007954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2D8276" w14:textId="77777777" w:rsidR="0002599A" w:rsidRDefault="0002599A" w:rsidP="00A20ACF">
      <w:r>
        <w:separator/>
      </w:r>
    </w:p>
  </w:footnote>
  <w:footnote w:type="continuationSeparator" w:id="0">
    <w:p w14:paraId="66160C12" w14:textId="77777777" w:rsidR="0002599A" w:rsidRDefault="0002599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87E6D22"/>
    <w:multiLevelType w:val="multilevel"/>
    <w:tmpl w:val="1BEC79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D721015"/>
    <w:multiLevelType w:val="hybridMultilevel"/>
    <w:tmpl w:val="9274E908"/>
    <w:lvl w:ilvl="0" w:tplc="3906048A">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0"/>
  </w:num>
  <w:num w:numId="12">
    <w:abstractNumId w:val="21"/>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7"/>
  </w:num>
  <w:num w:numId="38">
    <w:abstractNumId w:val="36"/>
  </w:num>
  <w:num w:numId="39">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395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99A"/>
    <w:rsid w:val="00026A54"/>
    <w:rsid w:val="00026D51"/>
    <w:rsid w:val="000274B1"/>
    <w:rsid w:val="00027875"/>
    <w:rsid w:val="00030A1C"/>
    <w:rsid w:val="00030DB6"/>
    <w:rsid w:val="00031FB5"/>
    <w:rsid w:val="00032137"/>
    <w:rsid w:val="000323EB"/>
    <w:rsid w:val="00032ECE"/>
    <w:rsid w:val="00033577"/>
    <w:rsid w:val="000339C1"/>
    <w:rsid w:val="000345E0"/>
    <w:rsid w:val="000347CA"/>
    <w:rsid w:val="00034B21"/>
    <w:rsid w:val="00034C2A"/>
    <w:rsid w:val="0003591A"/>
    <w:rsid w:val="00040E78"/>
    <w:rsid w:val="00040EA0"/>
    <w:rsid w:val="0004670D"/>
    <w:rsid w:val="00046CEA"/>
    <w:rsid w:val="00050E70"/>
    <w:rsid w:val="0005316F"/>
    <w:rsid w:val="00054AD8"/>
    <w:rsid w:val="00056393"/>
    <w:rsid w:val="00057F3A"/>
    <w:rsid w:val="00064810"/>
    <w:rsid w:val="00065C50"/>
    <w:rsid w:val="00067133"/>
    <w:rsid w:val="000673B5"/>
    <w:rsid w:val="00070491"/>
    <w:rsid w:val="0007146B"/>
    <w:rsid w:val="00071859"/>
    <w:rsid w:val="00072088"/>
    <w:rsid w:val="00072940"/>
    <w:rsid w:val="00073EB7"/>
    <w:rsid w:val="00073FF9"/>
    <w:rsid w:val="00074305"/>
    <w:rsid w:val="00075BE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F19"/>
    <w:rsid w:val="000A7988"/>
    <w:rsid w:val="000A7A90"/>
    <w:rsid w:val="000B2369"/>
    <w:rsid w:val="000B5D92"/>
    <w:rsid w:val="000B70AD"/>
    <w:rsid w:val="000B73EB"/>
    <w:rsid w:val="000C00CF"/>
    <w:rsid w:val="000C1F66"/>
    <w:rsid w:val="000C3C74"/>
    <w:rsid w:val="000C470A"/>
    <w:rsid w:val="000C5DFB"/>
    <w:rsid w:val="000C6960"/>
    <w:rsid w:val="000D1C50"/>
    <w:rsid w:val="000D1E95"/>
    <w:rsid w:val="000D20B9"/>
    <w:rsid w:val="000D26B9"/>
    <w:rsid w:val="000D3A87"/>
    <w:rsid w:val="000D4488"/>
    <w:rsid w:val="000D4587"/>
    <w:rsid w:val="000D4758"/>
    <w:rsid w:val="000D5968"/>
    <w:rsid w:val="000D6DCD"/>
    <w:rsid w:val="000E0EFD"/>
    <w:rsid w:val="000E214A"/>
    <w:rsid w:val="000E3E29"/>
    <w:rsid w:val="000E4AEA"/>
    <w:rsid w:val="000E4D7D"/>
    <w:rsid w:val="000E518B"/>
    <w:rsid w:val="000E53CE"/>
    <w:rsid w:val="000F13FE"/>
    <w:rsid w:val="000F2FD9"/>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13C"/>
    <w:rsid w:val="00124D6E"/>
    <w:rsid w:val="00125A03"/>
    <w:rsid w:val="00125D7D"/>
    <w:rsid w:val="00126834"/>
    <w:rsid w:val="00126F72"/>
    <w:rsid w:val="00127766"/>
    <w:rsid w:val="0012777D"/>
    <w:rsid w:val="001278C6"/>
    <w:rsid w:val="00127AD8"/>
    <w:rsid w:val="00127FB0"/>
    <w:rsid w:val="00130123"/>
    <w:rsid w:val="00130A49"/>
    <w:rsid w:val="0013117E"/>
    <w:rsid w:val="0013462B"/>
    <w:rsid w:val="0013554C"/>
    <w:rsid w:val="00135A02"/>
    <w:rsid w:val="00136841"/>
    <w:rsid w:val="0013795E"/>
    <w:rsid w:val="001401CD"/>
    <w:rsid w:val="00140BB8"/>
    <w:rsid w:val="001410C8"/>
    <w:rsid w:val="0014385D"/>
    <w:rsid w:val="00144066"/>
    <w:rsid w:val="001443B8"/>
    <w:rsid w:val="001467C0"/>
    <w:rsid w:val="00147BC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1DA"/>
    <w:rsid w:val="00174C61"/>
    <w:rsid w:val="00174E5F"/>
    <w:rsid w:val="001763CD"/>
    <w:rsid w:val="0017664F"/>
    <w:rsid w:val="00177A21"/>
    <w:rsid w:val="00177EC2"/>
    <w:rsid w:val="00183358"/>
    <w:rsid w:val="00183D79"/>
    <w:rsid w:val="0018415A"/>
    <w:rsid w:val="00185148"/>
    <w:rsid w:val="001856BA"/>
    <w:rsid w:val="001866CB"/>
    <w:rsid w:val="001873A6"/>
    <w:rsid w:val="0019071C"/>
    <w:rsid w:val="001914B7"/>
    <w:rsid w:val="00193BCD"/>
    <w:rsid w:val="00195966"/>
    <w:rsid w:val="0019642D"/>
    <w:rsid w:val="00196AB4"/>
    <w:rsid w:val="001977FE"/>
    <w:rsid w:val="001A1508"/>
    <w:rsid w:val="001A192A"/>
    <w:rsid w:val="001A19FD"/>
    <w:rsid w:val="001A1A16"/>
    <w:rsid w:val="001A20BE"/>
    <w:rsid w:val="001A2344"/>
    <w:rsid w:val="001A4150"/>
    <w:rsid w:val="001A4DB4"/>
    <w:rsid w:val="001A5493"/>
    <w:rsid w:val="001A5517"/>
    <w:rsid w:val="001A58C5"/>
    <w:rsid w:val="001A6043"/>
    <w:rsid w:val="001A78E4"/>
    <w:rsid w:val="001B1B6D"/>
    <w:rsid w:val="001B1E45"/>
    <w:rsid w:val="001B3B0A"/>
    <w:rsid w:val="001B630A"/>
    <w:rsid w:val="001C03B0"/>
    <w:rsid w:val="001C10AC"/>
    <w:rsid w:val="001C32E9"/>
    <w:rsid w:val="001C3DC4"/>
    <w:rsid w:val="001C439F"/>
    <w:rsid w:val="001C4B99"/>
    <w:rsid w:val="001C4DFD"/>
    <w:rsid w:val="001C5A47"/>
    <w:rsid w:val="001C6D83"/>
    <w:rsid w:val="001D0242"/>
    <w:rsid w:val="001D0651"/>
    <w:rsid w:val="001D0FED"/>
    <w:rsid w:val="001D3039"/>
    <w:rsid w:val="001D5966"/>
    <w:rsid w:val="001D5BBA"/>
    <w:rsid w:val="001D7219"/>
    <w:rsid w:val="001E2102"/>
    <w:rsid w:val="001E29F8"/>
    <w:rsid w:val="001E4464"/>
    <w:rsid w:val="001E5296"/>
    <w:rsid w:val="001E5F73"/>
    <w:rsid w:val="001E6F27"/>
    <w:rsid w:val="001E7956"/>
    <w:rsid w:val="001F1E25"/>
    <w:rsid w:val="001F2101"/>
    <w:rsid w:val="001F24FD"/>
    <w:rsid w:val="001F309E"/>
    <w:rsid w:val="001F3F6D"/>
    <w:rsid w:val="001F420F"/>
    <w:rsid w:val="001F489D"/>
    <w:rsid w:val="001F6E5A"/>
    <w:rsid w:val="001F7AEE"/>
    <w:rsid w:val="00200047"/>
    <w:rsid w:val="00200D35"/>
    <w:rsid w:val="00201387"/>
    <w:rsid w:val="002018B3"/>
    <w:rsid w:val="00202B93"/>
    <w:rsid w:val="00202DAD"/>
    <w:rsid w:val="00202DF1"/>
    <w:rsid w:val="0020419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30B"/>
    <w:rsid w:val="0022376E"/>
    <w:rsid w:val="00223D58"/>
    <w:rsid w:val="002242A0"/>
    <w:rsid w:val="0022479E"/>
    <w:rsid w:val="002253A6"/>
    <w:rsid w:val="00225942"/>
    <w:rsid w:val="00226535"/>
    <w:rsid w:val="00227207"/>
    <w:rsid w:val="00227348"/>
    <w:rsid w:val="00227354"/>
    <w:rsid w:val="00227D49"/>
    <w:rsid w:val="002301B1"/>
    <w:rsid w:val="00231831"/>
    <w:rsid w:val="00231C42"/>
    <w:rsid w:val="00232D6D"/>
    <w:rsid w:val="00233538"/>
    <w:rsid w:val="00233954"/>
    <w:rsid w:val="00234775"/>
    <w:rsid w:val="00234A81"/>
    <w:rsid w:val="00234DAD"/>
    <w:rsid w:val="002359F7"/>
    <w:rsid w:val="00236F50"/>
    <w:rsid w:val="00240209"/>
    <w:rsid w:val="00240751"/>
    <w:rsid w:val="00240CEA"/>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53A"/>
    <w:rsid w:val="00271282"/>
    <w:rsid w:val="002722CC"/>
    <w:rsid w:val="0027320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425"/>
    <w:rsid w:val="002927B7"/>
    <w:rsid w:val="00292856"/>
    <w:rsid w:val="002950D3"/>
    <w:rsid w:val="0029585F"/>
    <w:rsid w:val="0029594F"/>
    <w:rsid w:val="00297C1E"/>
    <w:rsid w:val="002A02AB"/>
    <w:rsid w:val="002A045C"/>
    <w:rsid w:val="002A04D8"/>
    <w:rsid w:val="002A0588"/>
    <w:rsid w:val="002A0AE5"/>
    <w:rsid w:val="002A26B7"/>
    <w:rsid w:val="002A68CD"/>
    <w:rsid w:val="002A6E99"/>
    <w:rsid w:val="002A6F0C"/>
    <w:rsid w:val="002B1EFF"/>
    <w:rsid w:val="002B206B"/>
    <w:rsid w:val="002B34CE"/>
    <w:rsid w:val="002B3E6F"/>
    <w:rsid w:val="002B41C5"/>
    <w:rsid w:val="002B4280"/>
    <w:rsid w:val="002B4D12"/>
    <w:rsid w:val="002B5DEF"/>
    <w:rsid w:val="002B624D"/>
    <w:rsid w:val="002B7A36"/>
    <w:rsid w:val="002C07A2"/>
    <w:rsid w:val="002C2210"/>
    <w:rsid w:val="002C4803"/>
    <w:rsid w:val="002C569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7F3"/>
    <w:rsid w:val="002F556B"/>
    <w:rsid w:val="002F6265"/>
    <w:rsid w:val="002F638E"/>
    <w:rsid w:val="002F6A1E"/>
    <w:rsid w:val="00302287"/>
    <w:rsid w:val="00303C4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32"/>
    <w:rsid w:val="00325B75"/>
    <w:rsid w:val="00327654"/>
    <w:rsid w:val="003305D5"/>
    <w:rsid w:val="0033109C"/>
    <w:rsid w:val="003317BE"/>
    <w:rsid w:val="00332F8E"/>
    <w:rsid w:val="00335033"/>
    <w:rsid w:val="00341210"/>
    <w:rsid w:val="00341514"/>
    <w:rsid w:val="00341C8C"/>
    <w:rsid w:val="003427FE"/>
    <w:rsid w:val="0034315B"/>
    <w:rsid w:val="0034409B"/>
    <w:rsid w:val="003465DA"/>
    <w:rsid w:val="003466B3"/>
    <w:rsid w:val="00350122"/>
    <w:rsid w:val="003506C9"/>
    <w:rsid w:val="0035258F"/>
    <w:rsid w:val="00352B05"/>
    <w:rsid w:val="003534BD"/>
    <w:rsid w:val="00353AF4"/>
    <w:rsid w:val="00355106"/>
    <w:rsid w:val="00355211"/>
    <w:rsid w:val="003555ED"/>
    <w:rsid w:val="00356E1C"/>
    <w:rsid w:val="00357B7D"/>
    <w:rsid w:val="0036022B"/>
    <w:rsid w:val="00360232"/>
    <w:rsid w:val="00361092"/>
    <w:rsid w:val="00361D56"/>
    <w:rsid w:val="0036471B"/>
    <w:rsid w:val="0036564A"/>
    <w:rsid w:val="00366B72"/>
    <w:rsid w:val="00371806"/>
    <w:rsid w:val="003731FD"/>
    <w:rsid w:val="00373336"/>
    <w:rsid w:val="00373AF9"/>
    <w:rsid w:val="00375224"/>
    <w:rsid w:val="00375541"/>
    <w:rsid w:val="00376E01"/>
    <w:rsid w:val="00377CE0"/>
    <w:rsid w:val="0038163C"/>
    <w:rsid w:val="00381EF2"/>
    <w:rsid w:val="0038237B"/>
    <w:rsid w:val="0038240D"/>
    <w:rsid w:val="0038275D"/>
    <w:rsid w:val="00384C2A"/>
    <w:rsid w:val="003854DB"/>
    <w:rsid w:val="00385891"/>
    <w:rsid w:val="00385C85"/>
    <w:rsid w:val="00385E8D"/>
    <w:rsid w:val="00387023"/>
    <w:rsid w:val="00387171"/>
    <w:rsid w:val="0039332F"/>
    <w:rsid w:val="00393AC1"/>
    <w:rsid w:val="003943B8"/>
    <w:rsid w:val="00394DC7"/>
    <w:rsid w:val="003961E7"/>
    <w:rsid w:val="00396A4B"/>
    <w:rsid w:val="003A0008"/>
    <w:rsid w:val="003A2643"/>
    <w:rsid w:val="003A40C2"/>
    <w:rsid w:val="003A4181"/>
    <w:rsid w:val="003A50BF"/>
    <w:rsid w:val="003A51B6"/>
    <w:rsid w:val="003A5A35"/>
    <w:rsid w:val="003A6B32"/>
    <w:rsid w:val="003B0E90"/>
    <w:rsid w:val="003B124F"/>
    <w:rsid w:val="003B1C99"/>
    <w:rsid w:val="003B210E"/>
    <w:rsid w:val="003B4ACE"/>
    <w:rsid w:val="003B56EF"/>
    <w:rsid w:val="003B6AF2"/>
    <w:rsid w:val="003B7763"/>
    <w:rsid w:val="003C0DF8"/>
    <w:rsid w:val="003C0F56"/>
    <w:rsid w:val="003C1106"/>
    <w:rsid w:val="003C264D"/>
    <w:rsid w:val="003C27FD"/>
    <w:rsid w:val="003C2C26"/>
    <w:rsid w:val="003C3AE2"/>
    <w:rsid w:val="003C4159"/>
    <w:rsid w:val="003C4C9D"/>
    <w:rsid w:val="003C6365"/>
    <w:rsid w:val="003C66FF"/>
    <w:rsid w:val="003C7430"/>
    <w:rsid w:val="003C7C01"/>
    <w:rsid w:val="003C7E86"/>
    <w:rsid w:val="003C7FDA"/>
    <w:rsid w:val="003D06D0"/>
    <w:rsid w:val="003D2A34"/>
    <w:rsid w:val="003D2B01"/>
    <w:rsid w:val="003D2D38"/>
    <w:rsid w:val="003D312E"/>
    <w:rsid w:val="003D3529"/>
    <w:rsid w:val="003D3631"/>
    <w:rsid w:val="003D3EF4"/>
    <w:rsid w:val="003D4085"/>
    <w:rsid w:val="003D58B1"/>
    <w:rsid w:val="003D5FF1"/>
    <w:rsid w:val="003D62DB"/>
    <w:rsid w:val="003E13A7"/>
    <w:rsid w:val="003E7B03"/>
    <w:rsid w:val="003F06E8"/>
    <w:rsid w:val="003F07AD"/>
    <w:rsid w:val="003F0C88"/>
    <w:rsid w:val="003F2943"/>
    <w:rsid w:val="003F2E01"/>
    <w:rsid w:val="003F63A0"/>
    <w:rsid w:val="003F6B9C"/>
    <w:rsid w:val="003F6EE2"/>
    <w:rsid w:val="004001DE"/>
    <w:rsid w:val="004005AC"/>
    <w:rsid w:val="00401517"/>
    <w:rsid w:val="00401E86"/>
    <w:rsid w:val="00401E90"/>
    <w:rsid w:val="00402CD8"/>
    <w:rsid w:val="004031FD"/>
    <w:rsid w:val="00404737"/>
    <w:rsid w:val="00404C0D"/>
    <w:rsid w:val="00404DE0"/>
    <w:rsid w:val="004056FF"/>
    <w:rsid w:val="004058A9"/>
    <w:rsid w:val="00405FD9"/>
    <w:rsid w:val="004063D9"/>
    <w:rsid w:val="00406C0C"/>
    <w:rsid w:val="00406F15"/>
    <w:rsid w:val="0041009B"/>
    <w:rsid w:val="00411C62"/>
    <w:rsid w:val="0041210D"/>
    <w:rsid w:val="00413058"/>
    <w:rsid w:val="00413218"/>
    <w:rsid w:val="00414D81"/>
    <w:rsid w:val="0041672A"/>
    <w:rsid w:val="00416B3E"/>
    <w:rsid w:val="004210B8"/>
    <w:rsid w:val="0042296C"/>
    <w:rsid w:val="004238EE"/>
    <w:rsid w:val="00423AB3"/>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3E"/>
    <w:rsid w:val="0044783C"/>
    <w:rsid w:val="004479B6"/>
    <w:rsid w:val="00450A12"/>
    <w:rsid w:val="00451A22"/>
    <w:rsid w:val="00453E2A"/>
    <w:rsid w:val="00453E79"/>
    <w:rsid w:val="00455A94"/>
    <w:rsid w:val="004576E2"/>
    <w:rsid w:val="00460653"/>
    <w:rsid w:val="004606D7"/>
    <w:rsid w:val="00461DAC"/>
    <w:rsid w:val="00463AA0"/>
    <w:rsid w:val="00464994"/>
    <w:rsid w:val="00464A19"/>
    <w:rsid w:val="00466EEC"/>
    <w:rsid w:val="00467A64"/>
    <w:rsid w:val="004702B5"/>
    <w:rsid w:val="00474B2B"/>
    <w:rsid w:val="00476C79"/>
    <w:rsid w:val="0047776F"/>
    <w:rsid w:val="00477FD2"/>
    <w:rsid w:val="00482E77"/>
    <w:rsid w:val="00483C4C"/>
    <w:rsid w:val="00484113"/>
    <w:rsid w:val="004856C0"/>
    <w:rsid w:val="00487DC6"/>
    <w:rsid w:val="00491A8B"/>
    <w:rsid w:val="00494142"/>
    <w:rsid w:val="004967CB"/>
    <w:rsid w:val="00496AFA"/>
    <w:rsid w:val="004A1C90"/>
    <w:rsid w:val="004A2D32"/>
    <w:rsid w:val="004A3D93"/>
    <w:rsid w:val="004A463F"/>
    <w:rsid w:val="004A4AF2"/>
    <w:rsid w:val="004A4CB4"/>
    <w:rsid w:val="004A582E"/>
    <w:rsid w:val="004A5F0C"/>
    <w:rsid w:val="004A69C2"/>
    <w:rsid w:val="004A7FEE"/>
    <w:rsid w:val="004B0051"/>
    <w:rsid w:val="004B097F"/>
    <w:rsid w:val="004B0F2F"/>
    <w:rsid w:val="004B114B"/>
    <w:rsid w:val="004B16DD"/>
    <w:rsid w:val="004B226D"/>
    <w:rsid w:val="004B349A"/>
    <w:rsid w:val="004B36EF"/>
    <w:rsid w:val="004B3BFB"/>
    <w:rsid w:val="004C12F5"/>
    <w:rsid w:val="004C23A8"/>
    <w:rsid w:val="004C30A2"/>
    <w:rsid w:val="004C499F"/>
    <w:rsid w:val="004C59A0"/>
    <w:rsid w:val="004C7DFB"/>
    <w:rsid w:val="004D0DD1"/>
    <w:rsid w:val="004D2738"/>
    <w:rsid w:val="004D2E62"/>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6E1"/>
    <w:rsid w:val="004F77F1"/>
    <w:rsid w:val="004F7F09"/>
    <w:rsid w:val="004F7FF9"/>
    <w:rsid w:val="005005A8"/>
    <w:rsid w:val="00502EFF"/>
    <w:rsid w:val="00507348"/>
    <w:rsid w:val="005076B6"/>
    <w:rsid w:val="0051006A"/>
    <w:rsid w:val="005113AD"/>
    <w:rsid w:val="005124FD"/>
    <w:rsid w:val="0051370B"/>
    <w:rsid w:val="005139AA"/>
    <w:rsid w:val="005143DC"/>
    <w:rsid w:val="005157B4"/>
    <w:rsid w:val="00516840"/>
    <w:rsid w:val="00516A3C"/>
    <w:rsid w:val="005212EA"/>
    <w:rsid w:val="005229B2"/>
    <w:rsid w:val="00522B45"/>
    <w:rsid w:val="00523447"/>
    <w:rsid w:val="005249DD"/>
    <w:rsid w:val="00530124"/>
    <w:rsid w:val="005309C1"/>
    <w:rsid w:val="0053238B"/>
    <w:rsid w:val="00532A46"/>
    <w:rsid w:val="00533054"/>
    <w:rsid w:val="005340B6"/>
    <w:rsid w:val="00536403"/>
    <w:rsid w:val="00537904"/>
    <w:rsid w:val="00541DCC"/>
    <w:rsid w:val="005425B3"/>
    <w:rsid w:val="00543226"/>
    <w:rsid w:val="00543A57"/>
    <w:rsid w:val="005459A4"/>
    <w:rsid w:val="00546E60"/>
    <w:rsid w:val="00551783"/>
    <w:rsid w:val="00551CEC"/>
    <w:rsid w:val="00554549"/>
    <w:rsid w:val="00554651"/>
    <w:rsid w:val="00556547"/>
    <w:rsid w:val="00556DDC"/>
    <w:rsid w:val="005605BF"/>
    <w:rsid w:val="00560712"/>
    <w:rsid w:val="00561A1F"/>
    <w:rsid w:val="0056297D"/>
    <w:rsid w:val="00562EC0"/>
    <w:rsid w:val="00563A9C"/>
    <w:rsid w:val="00563E78"/>
    <w:rsid w:val="00564463"/>
    <w:rsid w:val="00567156"/>
    <w:rsid w:val="00570670"/>
    <w:rsid w:val="00572D0B"/>
    <w:rsid w:val="0057329B"/>
    <w:rsid w:val="00575155"/>
    <w:rsid w:val="005805E6"/>
    <w:rsid w:val="00580D91"/>
    <w:rsid w:val="005827D9"/>
    <w:rsid w:val="00582ECA"/>
    <w:rsid w:val="00584ACB"/>
    <w:rsid w:val="00585937"/>
    <w:rsid w:val="00586759"/>
    <w:rsid w:val="00586DCF"/>
    <w:rsid w:val="00590C16"/>
    <w:rsid w:val="00590EDE"/>
    <w:rsid w:val="00590F43"/>
    <w:rsid w:val="00592775"/>
    <w:rsid w:val="00593D34"/>
    <w:rsid w:val="00594E2C"/>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5E"/>
    <w:rsid w:val="005B3BAD"/>
    <w:rsid w:val="005B4853"/>
    <w:rsid w:val="005B666D"/>
    <w:rsid w:val="005B7743"/>
    <w:rsid w:val="005C0219"/>
    <w:rsid w:val="005C2167"/>
    <w:rsid w:val="005C225A"/>
    <w:rsid w:val="005C2F44"/>
    <w:rsid w:val="005C3D95"/>
    <w:rsid w:val="005C6BF4"/>
    <w:rsid w:val="005C7076"/>
    <w:rsid w:val="005C7A97"/>
    <w:rsid w:val="005D0C3F"/>
    <w:rsid w:val="005D3D45"/>
    <w:rsid w:val="005D44CE"/>
    <w:rsid w:val="005D4B79"/>
    <w:rsid w:val="005D5589"/>
    <w:rsid w:val="005D5702"/>
    <w:rsid w:val="005D5CEA"/>
    <w:rsid w:val="005D5FE4"/>
    <w:rsid w:val="005D607E"/>
    <w:rsid w:val="005D6457"/>
    <w:rsid w:val="005D672E"/>
    <w:rsid w:val="005D708F"/>
    <w:rsid w:val="005D7D24"/>
    <w:rsid w:val="005E0057"/>
    <w:rsid w:val="005E0AD4"/>
    <w:rsid w:val="005E135E"/>
    <w:rsid w:val="005E1930"/>
    <w:rsid w:val="005E1BB7"/>
    <w:rsid w:val="005E3355"/>
    <w:rsid w:val="005E36ED"/>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4FD"/>
    <w:rsid w:val="0060188C"/>
    <w:rsid w:val="00601B8F"/>
    <w:rsid w:val="006021CD"/>
    <w:rsid w:val="00602562"/>
    <w:rsid w:val="00602F2C"/>
    <w:rsid w:val="00603207"/>
    <w:rsid w:val="00603960"/>
    <w:rsid w:val="00603AB4"/>
    <w:rsid w:val="0060472D"/>
    <w:rsid w:val="0060606F"/>
    <w:rsid w:val="006104BA"/>
    <w:rsid w:val="00610A69"/>
    <w:rsid w:val="00612081"/>
    <w:rsid w:val="00612F38"/>
    <w:rsid w:val="00613E5B"/>
    <w:rsid w:val="006155E4"/>
    <w:rsid w:val="00615A42"/>
    <w:rsid w:val="00615E49"/>
    <w:rsid w:val="00616B71"/>
    <w:rsid w:val="00616BC3"/>
    <w:rsid w:val="00621CDF"/>
    <w:rsid w:val="00621D5A"/>
    <w:rsid w:val="0062254A"/>
    <w:rsid w:val="006234C1"/>
    <w:rsid w:val="0062391F"/>
    <w:rsid w:val="00624F6F"/>
    <w:rsid w:val="006253C5"/>
    <w:rsid w:val="00625FC5"/>
    <w:rsid w:val="00627082"/>
    <w:rsid w:val="00627939"/>
    <w:rsid w:val="00627CE2"/>
    <w:rsid w:val="00627D01"/>
    <w:rsid w:val="00631A2C"/>
    <w:rsid w:val="00631E65"/>
    <w:rsid w:val="00632D64"/>
    <w:rsid w:val="00633782"/>
    <w:rsid w:val="00634611"/>
    <w:rsid w:val="00634909"/>
    <w:rsid w:val="00634A31"/>
    <w:rsid w:val="00634DB7"/>
    <w:rsid w:val="0063773E"/>
    <w:rsid w:val="00641038"/>
    <w:rsid w:val="00641358"/>
    <w:rsid w:val="006419E0"/>
    <w:rsid w:val="006434F3"/>
    <w:rsid w:val="0064384B"/>
    <w:rsid w:val="00643A6E"/>
    <w:rsid w:val="006442C1"/>
    <w:rsid w:val="00647E26"/>
    <w:rsid w:val="0065033C"/>
    <w:rsid w:val="006504AB"/>
    <w:rsid w:val="00650958"/>
    <w:rsid w:val="00650E1C"/>
    <w:rsid w:val="006514A0"/>
    <w:rsid w:val="00651EB9"/>
    <w:rsid w:val="006526E7"/>
    <w:rsid w:val="006537B3"/>
    <w:rsid w:val="00653E70"/>
    <w:rsid w:val="00656FBC"/>
    <w:rsid w:val="00657833"/>
    <w:rsid w:val="006620F8"/>
    <w:rsid w:val="00662FC5"/>
    <w:rsid w:val="006636C7"/>
    <w:rsid w:val="006638BF"/>
    <w:rsid w:val="00666A9B"/>
    <w:rsid w:val="00667B1F"/>
    <w:rsid w:val="00667C91"/>
    <w:rsid w:val="00671DA0"/>
    <w:rsid w:val="00673164"/>
    <w:rsid w:val="0067392B"/>
    <w:rsid w:val="00674E63"/>
    <w:rsid w:val="006755A1"/>
    <w:rsid w:val="0067769C"/>
    <w:rsid w:val="00680AC9"/>
    <w:rsid w:val="006819B2"/>
    <w:rsid w:val="0068226E"/>
    <w:rsid w:val="00684D44"/>
    <w:rsid w:val="0068639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227"/>
    <w:rsid w:val="006B515C"/>
    <w:rsid w:val="006B6003"/>
    <w:rsid w:val="006B6292"/>
    <w:rsid w:val="006B79CE"/>
    <w:rsid w:val="006C018D"/>
    <w:rsid w:val="006C18E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2A9B"/>
    <w:rsid w:val="006D4EE2"/>
    <w:rsid w:val="006D4F02"/>
    <w:rsid w:val="006D63A4"/>
    <w:rsid w:val="006D6D11"/>
    <w:rsid w:val="006D7C85"/>
    <w:rsid w:val="006D7CD2"/>
    <w:rsid w:val="006E0602"/>
    <w:rsid w:val="006E0F40"/>
    <w:rsid w:val="006E301C"/>
    <w:rsid w:val="006E3A91"/>
    <w:rsid w:val="006E45E3"/>
    <w:rsid w:val="006E53E5"/>
    <w:rsid w:val="006E57C0"/>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7A6"/>
    <w:rsid w:val="00721A9A"/>
    <w:rsid w:val="00721BB5"/>
    <w:rsid w:val="007230BF"/>
    <w:rsid w:val="00723613"/>
    <w:rsid w:val="007252D3"/>
    <w:rsid w:val="0072565E"/>
    <w:rsid w:val="00730447"/>
    <w:rsid w:val="007316BD"/>
    <w:rsid w:val="007323B6"/>
    <w:rsid w:val="00734AAD"/>
    <w:rsid w:val="00736134"/>
    <w:rsid w:val="00736B8F"/>
    <w:rsid w:val="00737322"/>
    <w:rsid w:val="00740BE4"/>
    <w:rsid w:val="00744C5B"/>
    <w:rsid w:val="0074736A"/>
    <w:rsid w:val="00750B5A"/>
    <w:rsid w:val="00752EFE"/>
    <w:rsid w:val="0075322C"/>
    <w:rsid w:val="00753976"/>
    <w:rsid w:val="00754142"/>
    <w:rsid w:val="007548A3"/>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757"/>
    <w:rsid w:val="0077336C"/>
    <w:rsid w:val="00773FE9"/>
    <w:rsid w:val="007747EC"/>
    <w:rsid w:val="00774881"/>
    <w:rsid w:val="007759CB"/>
    <w:rsid w:val="0077604C"/>
    <w:rsid w:val="00776ADB"/>
    <w:rsid w:val="00777538"/>
    <w:rsid w:val="00781336"/>
    <w:rsid w:val="00782201"/>
    <w:rsid w:val="0078220C"/>
    <w:rsid w:val="00784879"/>
    <w:rsid w:val="00785412"/>
    <w:rsid w:val="00785E49"/>
    <w:rsid w:val="00792182"/>
    <w:rsid w:val="0079357E"/>
    <w:rsid w:val="007939DD"/>
    <w:rsid w:val="0079540A"/>
    <w:rsid w:val="00795488"/>
    <w:rsid w:val="0079597E"/>
    <w:rsid w:val="007959BF"/>
    <w:rsid w:val="007970AE"/>
    <w:rsid w:val="00797F8C"/>
    <w:rsid w:val="007A1DFA"/>
    <w:rsid w:val="007A2F41"/>
    <w:rsid w:val="007A3336"/>
    <w:rsid w:val="007A35A1"/>
    <w:rsid w:val="007A3B63"/>
    <w:rsid w:val="007A3EAB"/>
    <w:rsid w:val="007A410B"/>
    <w:rsid w:val="007A6D74"/>
    <w:rsid w:val="007A75D0"/>
    <w:rsid w:val="007B085B"/>
    <w:rsid w:val="007B1E26"/>
    <w:rsid w:val="007B392A"/>
    <w:rsid w:val="007B53EA"/>
    <w:rsid w:val="007B66A1"/>
    <w:rsid w:val="007C193B"/>
    <w:rsid w:val="007C752D"/>
    <w:rsid w:val="007C7EFB"/>
    <w:rsid w:val="007D2250"/>
    <w:rsid w:val="007D2982"/>
    <w:rsid w:val="007D5C2B"/>
    <w:rsid w:val="007D6899"/>
    <w:rsid w:val="007E146B"/>
    <w:rsid w:val="007E1C9E"/>
    <w:rsid w:val="007E20A2"/>
    <w:rsid w:val="007E229F"/>
    <w:rsid w:val="007E3AC8"/>
    <w:rsid w:val="007E3D0D"/>
    <w:rsid w:val="007E45A2"/>
    <w:rsid w:val="007E463D"/>
    <w:rsid w:val="007E533B"/>
    <w:rsid w:val="007E603F"/>
    <w:rsid w:val="007E6990"/>
    <w:rsid w:val="007E709D"/>
    <w:rsid w:val="007E79C1"/>
    <w:rsid w:val="007F137E"/>
    <w:rsid w:val="007F38A0"/>
    <w:rsid w:val="007F3964"/>
    <w:rsid w:val="007F4C04"/>
    <w:rsid w:val="007F54E9"/>
    <w:rsid w:val="007F59AB"/>
    <w:rsid w:val="007F6835"/>
    <w:rsid w:val="007F6980"/>
    <w:rsid w:val="007F739F"/>
    <w:rsid w:val="007F7AF9"/>
    <w:rsid w:val="0080011C"/>
    <w:rsid w:val="00800D00"/>
    <w:rsid w:val="00800E7D"/>
    <w:rsid w:val="00801B00"/>
    <w:rsid w:val="00802287"/>
    <w:rsid w:val="00802558"/>
    <w:rsid w:val="00802941"/>
    <w:rsid w:val="00803E7E"/>
    <w:rsid w:val="0080433F"/>
    <w:rsid w:val="008050A6"/>
    <w:rsid w:val="00805514"/>
    <w:rsid w:val="00805531"/>
    <w:rsid w:val="008056B7"/>
    <w:rsid w:val="008057AE"/>
    <w:rsid w:val="0080642E"/>
    <w:rsid w:val="00806E2B"/>
    <w:rsid w:val="00806E95"/>
    <w:rsid w:val="00811CD9"/>
    <w:rsid w:val="00812684"/>
    <w:rsid w:val="00812A22"/>
    <w:rsid w:val="0081429B"/>
    <w:rsid w:val="00816026"/>
    <w:rsid w:val="0081629C"/>
    <w:rsid w:val="00817031"/>
    <w:rsid w:val="00817228"/>
    <w:rsid w:val="00817E55"/>
    <w:rsid w:val="008202F4"/>
    <w:rsid w:val="00821779"/>
    <w:rsid w:val="00821E63"/>
    <w:rsid w:val="008260DA"/>
    <w:rsid w:val="0082679F"/>
    <w:rsid w:val="0083019C"/>
    <w:rsid w:val="00835D86"/>
    <w:rsid w:val="008373B7"/>
    <w:rsid w:val="008374FB"/>
    <w:rsid w:val="00837672"/>
    <w:rsid w:val="00837D1C"/>
    <w:rsid w:val="00840073"/>
    <w:rsid w:val="00840BCB"/>
    <w:rsid w:val="00843535"/>
    <w:rsid w:val="00843F26"/>
    <w:rsid w:val="008449C1"/>
    <w:rsid w:val="00844D3D"/>
    <w:rsid w:val="00845320"/>
    <w:rsid w:val="0084605E"/>
    <w:rsid w:val="00847CB1"/>
    <w:rsid w:val="008506F1"/>
    <w:rsid w:val="00850DBC"/>
    <w:rsid w:val="00851858"/>
    <w:rsid w:val="00851876"/>
    <w:rsid w:val="00852135"/>
    <w:rsid w:val="00852228"/>
    <w:rsid w:val="00852966"/>
    <w:rsid w:val="00852DB5"/>
    <w:rsid w:val="00853139"/>
    <w:rsid w:val="00853BA7"/>
    <w:rsid w:val="008543AB"/>
    <w:rsid w:val="00854D4E"/>
    <w:rsid w:val="008612A7"/>
    <w:rsid w:val="00862010"/>
    <w:rsid w:val="00863AAB"/>
    <w:rsid w:val="00864A45"/>
    <w:rsid w:val="00864B75"/>
    <w:rsid w:val="0086547A"/>
    <w:rsid w:val="00867DA9"/>
    <w:rsid w:val="00871E12"/>
    <w:rsid w:val="008726D2"/>
    <w:rsid w:val="008730DE"/>
    <w:rsid w:val="00873EA6"/>
    <w:rsid w:val="00873EEA"/>
    <w:rsid w:val="008741AE"/>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202"/>
    <w:rsid w:val="008B1484"/>
    <w:rsid w:val="008B330F"/>
    <w:rsid w:val="008B3387"/>
    <w:rsid w:val="008B5DA7"/>
    <w:rsid w:val="008B7CBD"/>
    <w:rsid w:val="008C0290"/>
    <w:rsid w:val="008C182E"/>
    <w:rsid w:val="008C1AA6"/>
    <w:rsid w:val="008C1AE2"/>
    <w:rsid w:val="008C32C0"/>
    <w:rsid w:val="008D1439"/>
    <w:rsid w:val="008D1ADB"/>
    <w:rsid w:val="008D1DA6"/>
    <w:rsid w:val="008D1E68"/>
    <w:rsid w:val="008D2C5A"/>
    <w:rsid w:val="008D4C0D"/>
    <w:rsid w:val="008D52DF"/>
    <w:rsid w:val="008D58E5"/>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50A"/>
    <w:rsid w:val="009157BF"/>
    <w:rsid w:val="00916065"/>
    <w:rsid w:val="009174E1"/>
    <w:rsid w:val="009179A4"/>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C12"/>
    <w:rsid w:val="0097477A"/>
    <w:rsid w:val="009747EF"/>
    <w:rsid w:val="00974C17"/>
    <w:rsid w:val="00976E30"/>
    <w:rsid w:val="00977FDF"/>
    <w:rsid w:val="00980A78"/>
    <w:rsid w:val="00980FD6"/>
    <w:rsid w:val="00981529"/>
    <w:rsid w:val="009816F9"/>
    <w:rsid w:val="00981C6E"/>
    <w:rsid w:val="00983C29"/>
    <w:rsid w:val="00984FA2"/>
    <w:rsid w:val="009921ED"/>
    <w:rsid w:val="00992766"/>
    <w:rsid w:val="0099381E"/>
    <w:rsid w:val="00993F1D"/>
    <w:rsid w:val="009947AD"/>
    <w:rsid w:val="00994EF3"/>
    <w:rsid w:val="009958BD"/>
    <w:rsid w:val="00995AF6"/>
    <w:rsid w:val="009960A5"/>
    <w:rsid w:val="0099678E"/>
    <w:rsid w:val="00997198"/>
    <w:rsid w:val="009A30BE"/>
    <w:rsid w:val="009A30D6"/>
    <w:rsid w:val="009A4744"/>
    <w:rsid w:val="009A48CA"/>
    <w:rsid w:val="009A4BCA"/>
    <w:rsid w:val="009A541F"/>
    <w:rsid w:val="009A5F8A"/>
    <w:rsid w:val="009A6869"/>
    <w:rsid w:val="009A6B71"/>
    <w:rsid w:val="009A6EF9"/>
    <w:rsid w:val="009A7A2D"/>
    <w:rsid w:val="009A7C84"/>
    <w:rsid w:val="009B12EE"/>
    <w:rsid w:val="009B17F8"/>
    <w:rsid w:val="009B19D7"/>
    <w:rsid w:val="009B36B8"/>
    <w:rsid w:val="009B3F29"/>
    <w:rsid w:val="009B455B"/>
    <w:rsid w:val="009B5D91"/>
    <w:rsid w:val="009B64DE"/>
    <w:rsid w:val="009C11B3"/>
    <w:rsid w:val="009C1485"/>
    <w:rsid w:val="009C148D"/>
    <w:rsid w:val="009C1502"/>
    <w:rsid w:val="009C2598"/>
    <w:rsid w:val="009C3007"/>
    <w:rsid w:val="009C33BA"/>
    <w:rsid w:val="009C3734"/>
    <w:rsid w:val="009C59B3"/>
    <w:rsid w:val="009C749C"/>
    <w:rsid w:val="009C7514"/>
    <w:rsid w:val="009C7694"/>
    <w:rsid w:val="009D032C"/>
    <w:rsid w:val="009D14A7"/>
    <w:rsid w:val="009D2AA6"/>
    <w:rsid w:val="009D2EDE"/>
    <w:rsid w:val="009D3792"/>
    <w:rsid w:val="009D40E6"/>
    <w:rsid w:val="009D4801"/>
    <w:rsid w:val="009D5213"/>
    <w:rsid w:val="009D5E99"/>
    <w:rsid w:val="009D62FF"/>
    <w:rsid w:val="009D665E"/>
    <w:rsid w:val="009E05C3"/>
    <w:rsid w:val="009E0F3F"/>
    <w:rsid w:val="009E2657"/>
    <w:rsid w:val="009E2976"/>
    <w:rsid w:val="009E3617"/>
    <w:rsid w:val="009E3C56"/>
    <w:rsid w:val="009E3D35"/>
    <w:rsid w:val="009E3F79"/>
    <w:rsid w:val="009E4204"/>
    <w:rsid w:val="009E719D"/>
    <w:rsid w:val="009E7663"/>
    <w:rsid w:val="009F0FE8"/>
    <w:rsid w:val="009F1716"/>
    <w:rsid w:val="009F1E2C"/>
    <w:rsid w:val="009F379E"/>
    <w:rsid w:val="009F3CEA"/>
    <w:rsid w:val="009F5BE7"/>
    <w:rsid w:val="009F6B02"/>
    <w:rsid w:val="009F6CFB"/>
    <w:rsid w:val="009F7ECD"/>
    <w:rsid w:val="00A01179"/>
    <w:rsid w:val="00A01A87"/>
    <w:rsid w:val="00A050C0"/>
    <w:rsid w:val="00A05835"/>
    <w:rsid w:val="00A07B23"/>
    <w:rsid w:val="00A101F6"/>
    <w:rsid w:val="00A109E6"/>
    <w:rsid w:val="00A1178E"/>
    <w:rsid w:val="00A13EAE"/>
    <w:rsid w:val="00A14A10"/>
    <w:rsid w:val="00A14C96"/>
    <w:rsid w:val="00A152CA"/>
    <w:rsid w:val="00A156C0"/>
    <w:rsid w:val="00A15D13"/>
    <w:rsid w:val="00A16110"/>
    <w:rsid w:val="00A17030"/>
    <w:rsid w:val="00A2070E"/>
    <w:rsid w:val="00A20ACF"/>
    <w:rsid w:val="00A20F20"/>
    <w:rsid w:val="00A21061"/>
    <w:rsid w:val="00A211F8"/>
    <w:rsid w:val="00A2140D"/>
    <w:rsid w:val="00A21A94"/>
    <w:rsid w:val="00A2269D"/>
    <w:rsid w:val="00A227F2"/>
    <w:rsid w:val="00A22FD3"/>
    <w:rsid w:val="00A25697"/>
    <w:rsid w:val="00A25985"/>
    <w:rsid w:val="00A26B23"/>
    <w:rsid w:val="00A27B5D"/>
    <w:rsid w:val="00A30B00"/>
    <w:rsid w:val="00A3296C"/>
    <w:rsid w:val="00A33F25"/>
    <w:rsid w:val="00A366B8"/>
    <w:rsid w:val="00A3681E"/>
    <w:rsid w:val="00A41F65"/>
    <w:rsid w:val="00A42299"/>
    <w:rsid w:val="00A441E3"/>
    <w:rsid w:val="00A4474E"/>
    <w:rsid w:val="00A45123"/>
    <w:rsid w:val="00A50D0A"/>
    <w:rsid w:val="00A52736"/>
    <w:rsid w:val="00A527D3"/>
    <w:rsid w:val="00A53EBF"/>
    <w:rsid w:val="00A54239"/>
    <w:rsid w:val="00A55E28"/>
    <w:rsid w:val="00A56DD7"/>
    <w:rsid w:val="00A56E57"/>
    <w:rsid w:val="00A57290"/>
    <w:rsid w:val="00A6007A"/>
    <w:rsid w:val="00A60292"/>
    <w:rsid w:val="00A605FC"/>
    <w:rsid w:val="00A60BDD"/>
    <w:rsid w:val="00A61C31"/>
    <w:rsid w:val="00A66664"/>
    <w:rsid w:val="00A66C29"/>
    <w:rsid w:val="00A6700A"/>
    <w:rsid w:val="00A67C9F"/>
    <w:rsid w:val="00A67EEF"/>
    <w:rsid w:val="00A707BA"/>
    <w:rsid w:val="00A7264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76A"/>
    <w:rsid w:val="00AB6768"/>
    <w:rsid w:val="00AB7AE2"/>
    <w:rsid w:val="00AC1F5C"/>
    <w:rsid w:val="00AC4562"/>
    <w:rsid w:val="00AC4778"/>
    <w:rsid w:val="00AC5056"/>
    <w:rsid w:val="00AC7246"/>
    <w:rsid w:val="00AC78C9"/>
    <w:rsid w:val="00AC7CA8"/>
    <w:rsid w:val="00AC7DAC"/>
    <w:rsid w:val="00AD17E8"/>
    <w:rsid w:val="00AD32DD"/>
    <w:rsid w:val="00AD3FD3"/>
    <w:rsid w:val="00AD4A65"/>
    <w:rsid w:val="00AD62DE"/>
    <w:rsid w:val="00AD6DA1"/>
    <w:rsid w:val="00AD6DF5"/>
    <w:rsid w:val="00AE1523"/>
    <w:rsid w:val="00AE27C8"/>
    <w:rsid w:val="00AE3DA3"/>
    <w:rsid w:val="00AE6163"/>
    <w:rsid w:val="00AE7286"/>
    <w:rsid w:val="00AF036F"/>
    <w:rsid w:val="00AF0B8C"/>
    <w:rsid w:val="00AF0BF9"/>
    <w:rsid w:val="00AF3627"/>
    <w:rsid w:val="00AF3952"/>
    <w:rsid w:val="00AF3B30"/>
    <w:rsid w:val="00AF4FDB"/>
    <w:rsid w:val="00AF566E"/>
    <w:rsid w:val="00AF76C0"/>
    <w:rsid w:val="00B00190"/>
    <w:rsid w:val="00B00C2A"/>
    <w:rsid w:val="00B0183E"/>
    <w:rsid w:val="00B021CF"/>
    <w:rsid w:val="00B03165"/>
    <w:rsid w:val="00B0487F"/>
    <w:rsid w:val="00B04EB6"/>
    <w:rsid w:val="00B05985"/>
    <w:rsid w:val="00B060D4"/>
    <w:rsid w:val="00B06D9F"/>
    <w:rsid w:val="00B11E32"/>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AF3"/>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282"/>
    <w:rsid w:val="00B618C5"/>
    <w:rsid w:val="00B65C93"/>
    <w:rsid w:val="00B663FE"/>
    <w:rsid w:val="00B66C8F"/>
    <w:rsid w:val="00B67953"/>
    <w:rsid w:val="00B720FE"/>
    <w:rsid w:val="00B7303E"/>
    <w:rsid w:val="00B73406"/>
    <w:rsid w:val="00B73964"/>
    <w:rsid w:val="00B7498A"/>
    <w:rsid w:val="00B753A7"/>
    <w:rsid w:val="00B75A38"/>
    <w:rsid w:val="00B76D90"/>
    <w:rsid w:val="00B77248"/>
    <w:rsid w:val="00B777DC"/>
    <w:rsid w:val="00B81043"/>
    <w:rsid w:val="00B8384B"/>
    <w:rsid w:val="00B90005"/>
    <w:rsid w:val="00B90D94"/>
    <w:rsid w:val="00B91A34"/>
    <w:rsid w:val="00B92298"/>
    <w:rsid w:val="00B927F6"/>
    <w:rsid w:val="00B92FD0"/>
    <w:rsid w:val="00B93561"/>
    <w:rsid w:val="00B93DBE"/>
    <w:rsid w:val="00B94D54"/>
    <w:rsid w:val="00B96242"/>
    <w:rsid w:val="00B963D0"/>
    <w:rsid w:val="00B96B36"/>
    <w:rsid w:val="00BA09FB"/>
    <w:rsid w:val="00BA1A8F"/>
    <w:rsid w:val="00BA1B0C"/>
    <w:rsid w:val="00BA53F6"/>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053"/>
    <w:rsid w:val="00BB66D3"/>
    <w:rsid w:val="00BB6AE9"/>
    <w:rsid w:val="00BB7591"/>
    <w:rsid w:val="00BB7754"/>
    <w:rsid w:val="00BB775C"/>
    <w:rsid w:val="00BC24BB"/>
    <w:rsid w:val="00BC45D9"/>
    <w:rsid w:val="00BC46B3"/>
    <w:rsid w:val="00BC48B7"/>
    <w:rsid w:val="00BC59A9"/>
    <w:rsid w:val="00BC6192"/>
    <w:rsid w:val="00BC6269"/>
    <w:rsid w:val="00BC7216"/>
    <w:rsid w:val="00BC7CBC"/>
    <w:rsid w:val="00BD0BCE"/>
    <w:rsid w:val="00BD12C3"/>
    <w:rsid w:val="00BD1516"/>
    <w:rsid w:val="00BD36A5"/>
    <w:rsid w:val="00BD36B0"/>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631"/>
    <w:rsid w:val="00C00316"/>
    <w:rsid w:val="00C02E10"/>
    <w:rsid w:val="00C055EE"/>
    <w:rsid w:val="00C06A3D"/>
    <w:rsid w:val="00C10538"/>
    <w:rsid w:val="00C10B7C"/>
    <w:rsid w:val="00C121F1"/>
    <w:rsid w:val="00C13671"/>
    <w:rsid w:val="00C15531"/>
    <w:rsid w:val="00C15EB7"/>
    <w:rsid w:val="00C16E1E"/>
    <w:rsid w:val="00C17D27"/>
    <w:rsid w:val="00C20B19"/>
    <w:rsid w:val="00C20F59"/>
    <w:rsid w:val="00C21039"/>
    <w:rsid w:val="00C23659"/>
    <w:rsid w:val="00C24A6E"/>
    <w:rsid w:val="00C255B7"/>
    <w:rsid w:val="00C2681E"/>
    <w:rsid w:val="00C30266"/>
    <w:rsid w:val="00C30A11"/>
    <w:rsid w:val="00C318C7"/>
    <w:rsid w:val="00C325CC"/>
    <w:rsid w:val="00C32620"/>
    <w:rsid w:val="00C32CB2"/>
    <w:rsid w:val="00C33218"/>
    <w:rsid w:val="00C33344"/>
    <w:rsid w:val="00C3383B"/>
    <w:rsid w:val="00C376EF"/>
    <w:rsid w:val="00C415AE"/>
    <w:rsid w:val="00C41D86"/>
    <w:rsid w:val="00C436F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46"/>
    <w:rsid w:val="00C62EC8"/>
    <w:rsid w:val="00C648D6"/>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D42"/>
    <w:rsid w:val="00C84FEC"/>
    <w:rsid w:val="00C8761B"/>
    <w:rsid w:val="00C879A4"/>
    <w:rsid w:val="00C919AB"/>
    <w:rsid w:val="00C92EB2"/>
    <w:rsid w:val="00C94014"/>
    <w:rsid w:val="00C94CF3"/>
    <w:rsid w:val="00C96BE2"/>
    <w:rsid w:val="00C974C7"/>
    <w:rsid w:val="00C9771C"/>
    <w:rsid w:val="00C97B51"/>
    <w:rsid w:val="00CA027D"/>
    <w:rsid w:val="00CA0469"/>
    <w:rsid w:val="00CA08C6"/>
    <w:rsid w:val="00CA1E86"/>
    <w:rsid w:val="00CA2D6F"/>
    <w:rsid w:val="00CA3207"/>
    <w:rsid w:val="00CA55D4"/>
    <w:rsid w:val="00CA5AF4"/>
    <w:rsid w:val="00CA6004"/>
    <w:rsid w:val="00CA60CC"/>
    <w:rsid w:val="00CA7EF1"/>
    <w:rsid w:val="00CB0AEA"/>
    <w:rsid w:val="00CB0CC6"/>
    <w:rsid w:val="00CB0DDA"/>
    <w:rsid w:val="00CB2F83"/>
    <w:rsid w:val="00CB326C"/>
    <w:rsid w:val="00CB392C"/>
    <w:rsid w:val="00CB4A20"/>
    <w:rsid w:val="00CB5DEC"/>
    <w:rsid w:val="00CB71A4"/>
    <w:rsid w:val="00CC0A1F"/>
    <w:rsid w:val="00CC0A7A"/>
    <w:rsid w:val="00CC114D"/>
    <w:rsid w:val="00CC2B30"/>
    <w:rsid w:val="00CC3A09"/>
    <w:rsid w:val="00CC4430"/>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DEC"/>
    <w:rsid w:val="00CE7E60"/>
    <w:rsid w:val="00CF09D7"/>
    <w:rsid w:val="00CF2F07"/>
    <w:rsid w:val="00CF330E"/>
    <w:rsid w:val="00CF39BF"/>
    <w:rsid w:val="00CF46E4"/>
    <w:rsid w:val="00CF5083"/>
    <w:rsid w:val="00CF55CA"/>
    <w:rsid w:val="00CF584F"/>
    <w:rsid w:val="00CF6C48"/>
    <w:rsid w:val="00CF7F40"/>
    <w:rsid w:val="00D012A2"/>
    <w:rsid w:val="00D01642"/>
    <w:rsid w:val="00D02623"/>
    <w:rsid w:val="00D0323B"/>
    <w:rsid w:val="00D03BCF"/>
    <w:rsid w:val="00D04B7C"/>
    <w:rsid w:val="00D0567E"/>
    <w:rsid w:val="00D05A94"/>
    <w:rsid w:val="00D05F04"/>
    <w:rsid w:val="00D072F3"/>
    <w:rsid w:val="00D10AC2"/>
    <w:rsid w:val="00D11588"/>
    <w:rsid w:val="00D12FD7"/>
    <w:rsid w:val="00D14071"/>
    <w:rsid w:val="00D1419B"/>
    <w:rsid w:val="00D15B26"/>
    <w:rsid w:val="00D15EF5"/>
    <w:rsid w:val="00D167AA"/>
    <w:rsid w:val="00D17066"/>
    <w:rsid w:val="00D208D2"/>
    <w:rsid w:val="00D209BA"/>
    <w:rsid w:val="00D20E19"/>
    <w:rsid w:val="00D21556"/>
    <w:rsid w:val="00D21DB2"/>
    <w:rsid w:val="00D21F85"/>
    <w:rsid w:val="00D22624"/>
    <w:rsid w:val="00D234B3"/>
    <w:rsid w:val="00D23943"/>
    <w:rsid w:val="00D24CA8"/>
    <w:rsid w:val="00D257C8"/>
    <w:rsid w:val="00D25B11"/>
    <w:rsid w:val="00D25C36"/>
    <w:rsid w:val="00D25CC1"/>
    <w:rsid w:val="00D30FC2"/>
    <w:rsid w:val="00D318EB"/>
    <w:rsid w:val="00D31A2C"/>
    <w:rsid w:val="00D33613"/>
    <w:rsid w:val="00D3467B"/>
    <w:rsid w:val="00D34BFF"/>
    <w:rsid w:val="00D372D7"/>
    <w:rsid w:val="00D379F6"/>
    <w:rsid w:val="00D37F9E"/>
    <w:rsid w:val="00D4075B"/>
    <w:rsid w:val="00D41122"/>
    <w:rsid w:val="00D41C06"/>
    <w:rsid w:val="00D41FAC"/>
    <w:rsid w:val="00D42379"/>
    <w:rsid w:val="00D43956"/>
    <w:rsid w:val="00D5036B"/>
    <w:rsid w:val="00D50F68"/>
    <w:rsid w:val="00D51EB7"/>
    <w:rsid w:val="00D51F0A"/>
    <w:rsid w:val="00D53233"/>
    <w:rsid w:val="00D53648"/>
    <w:rsid w:val="00D553E7"/>
    <w:rsid w:val="00D55CC9"/>
    <w:rsid w:val="00D56452"/>
    <w:rsid w:val="00D5712E"/>
    <w:rsid w:val="00D60447"/>
    <w:rsid w:val="00D63592"/>
    <w:rsid w:val="00D64B6C"/>
    <w:rsid w:val="00D66812"/>
    <w:rsid w:val="00D67335"/>
    <w:rsid w:val="00D67844"/>
    <w:rsid w:val="00D70E49"/>
    <w:rsid w:val="00D71A68"/>
    <w:rsid w:val="00D73BFE"/>
    <w:rsid w:val="00D74B95"/>
    <w:rsid w:val="00D7570D"/>
    <w:rsid w:val="00D767F9"/>
    <w:rsid w:val="00D76BD0"/>
    <w:rsid w:val="00D774CB"/>
    <w:rsid w:val="00D80E6D"/>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071"/>
    <w:rsid w:val="00D925B0"/>
    <w:rsid w:val="00D9729A"/>
    <w:rsid w:val="00DA1062"/>
    <w:rsid w:val="00DA1153"/>
    <w:rsid w:val="00DA2348"/>
    <w:rsid w:val="00DA331F"/>
    <w:rsid w:val="00DA3C87"/>
    <w:rsid w:val="00DA5198"/>
    <w:rsid w:val="00DA6115"/>
    <w:rsid w:val="00DA661D"/>
    <w:rsid w:val="00DB0EE7"/>
    <w:rsid w:val="00DB2B83"/>
    <w:rsid w:val="00DB45B1"/>
    <w:rsid w:val="00DB5DCF"/>
    <w:rsid w:val="00DC090B"/>
    <w:rsid w:val="00DC1946"/>
    <w:rsid w:val="00DC250A"/>
    <w:rsid w:val="00DC6A83"/>
    <w:rsid w:val="00DC6B6F"/>
    <w:rsid w:val="00DD155F"/>
    <w:rsid w:val="00DD1675"/>
    <w:rsid w:val="00DD49C8"/>
    <w:rsid w:val="00DD4A09"/>
    <w:rsid w:val="00DD5423"/>
    <w:rsid w:val="00DD5869"/>
    <w:rsid w:val="00DE01E7"/>
    <w:rsid w:val="00DE1F18"/>
    <w:rsid w:val="00DE2A2C"/>
    <w:rsid w:val="00DE2A60"/>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109"/>
    <w:rsid w:val="00E10240"/>
    <w:rsid w:val="00E10C0A"/>
    <w:rsid w:val="00E1157D"/>
    <w:rsid w:val="00E13118"/>
    <w:rsid w:val="00E133BB"/>
    <w:rsid w:val="00E136F0"/>
    <w:rsid w:val="00E14845"/>
    <w:rsid w:val="00E171D4"/>
    <w:rsid w:val="00E17AFF"/>
    <w:rsid w:val="00E2154F"/>
    <w:rsid w:val="00E218E2"/>
    <w:rsid w:val="00E22640"/>
    <w:rsid w:val="00E23A96"/>
    <w:rsid w:val="00E26A0E"/>
    <w:rsid w:val="00E26ECD"/>
    <w:rsid w:val="00E27B27"/>
    <w:rsid w:val="00E27E68"/>
    <w:rsid w:val="00E31263"/>
    <w:rsid w:val="00E319CD"/>
    <w:rsid w:val="00E31EDF"/>
    <w:rsid w:val="00E322C9"/>
    <w:rsid w:val="00E34F88"/>
    <w:rsid w:val="00E3512A"/>
    <w:rsid w:val="00E357B7"/>
    <w:rsid w:val="00E35B9C"/>
    <w:rsid w:val="00E364D5"/>
    <w:rsid w:val="00E36D38"/>
    <w:rsid w:val="00E3793E"/>
    <w:rsid w:val="00E41799"/>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F1A"/>
    <w:rsid w:val="00E80759"/>
    <w:rsid w:val="00E80C5F"/>
    <w:rsid w:val="00E81A3E"/>
    <w:rsid w:val="00E8202C"/>
    <w:rsid w:val="00E828BB"/>
    <w:rsid w:val="00E836D3"/>
    <w:rsid w:val="00E838F8"/>
    <w:rsid w:val="00E845B0"/>
    <w:rsid w:val="00E85B92"/>
    <w:rsid w:val="00E86623"/>
    <w:rsid w:val="00E92862"/>
    <w:rsid w:val="00E93A68"/>
    <w:rsid w:val="00E94D3E"/>
    <w:rsid w:val="00E94F3E"/>
    <w:rsid w:val="00E9530A"/>
    <w:rsid w:val="00E95E11"/>
    <w:rsid w:val="00E95E73"/>
    <w:rsid w:val="00EA2D76"/>
    <w:rsid w:val="00EA3452"/>
    <w:rsid w:val="00EA3C96"/>
    <w:rsid w:val="00EA50A9"/>
    <w:rsid w:val="00EA64B0"/>
    <w:rsid w:val="00EA73CF"/>
    <w:rsid w:val="00EB080B"/>
    <w:rsid w:val="00EB1FF8"/>
    <w:rsid w:val="00EB20B2"/>
    <w:rsid w:val="00EB2157"/>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DAF"/>
    <w:rsid w:val="00EC7F38"/>
    <w:rsid w:val="00ED0E8A"/>
    <w:rsid w:val="00ED14CA"/>
    <w:rsid w:val="00ED2398"/>
    <w:rsid w:val="00ED23FA"/>
    <w:rsid w:val="00ED2571"/>
    <w:rsid w:val="00ED3247"/>
    <w:rsid w:val="00ED40A7"/>
    <w:rsid w:val="00ED593B"/>
    <w:rsid w:val="00ED5AA4"/>
    <w:rsid w:val="00ED7B55"/>
    <w:rsid w:val="00EE204E"/>
    <w:rsid w:val="00EE5D92"/>
    <w:rsid w:val="00EE73CE"/>
    <w:rsid w:val="00EF08C9"/>
    <w:rsid w:val="00EF143F"/>
    <w:rsid w:val="00EF2668"/>
    <w:rsid w:val="00EF26AD"/>
    <w:rsid w:val="00EF36C8"/>
    <w:rsid w:val="00EF3B66"/>
    <w:rsid w:val="00EF40D6"/>
    <w:rsid w:val="00EF4276"/>
    <w:rsid w:val="00EF4D0E"/>
    <w:rsid w:val="00EF6B39"/>
    <w:rsid w:val="00F0107F"/>
    <w:rsid w:val="00F023B2"/>
    <w:rsid w:val="00F02902"/>
    <w:rsid w:val="00F029BB"/>
    <w:rsid w:val="00F0331D"/>
    <w:rsid w:val="00F059B8"/>
    <w:rsid w:val="00F063B8"/>
    <w:rsid w:val="00F06C77"/>
    <w:rsid w:val="00F07EDA"/>
    <w:rsid w:val="00F12593"/>
    <w:rsid w:val="00F133B2"/>
    <w:rsid w:val="00F1442D"/>
    <w:rsid w:val="00F144A6"/>
    <w:rsid w:val="00F15AC8"/>
    <w:rsid w:val="00F168DC"/>
    <w:rsid w:val="00F16E1A"/>
    <w:rsid w:val="00F23E62"/>
    <w:rsid w:val="00F24A96"/>
    <w:rsid w:val="00F26535"/>
    <w:rsid w:val="00F26D37"/>
    <w:rsid w:val="00F27E2A"/>
    <w:rsid w:val="00F31B7F"/>
    <w:rsid w:val="00F32846"/>
    <w:rsid w:val="00F34609"/>
    <w:rsid w:val="00F3581D"/>
    <w:rsid w:val="00F3598F"/>
    <w:rsid w:val="00F365F9"/>
    <w:rsid w:val="00F366C7"/>
    <w:rsid w:val="00F402BC"/>
    <w:rsid w:val="00F4030F"/>
    <w:rsid w:val="00F40A1C"/>
    <w:rsid w:val="00F40A96"/>
    <w:rsid w:val="00F40DEF"/>
    <w:rsid w:val="00F41BE2"/>
    <w:rsid w:val="00F42A2A"/>
    <w:rsid w:val="00F43716"/>
    <w:rsid w:val="00F4375F"/>
    <w:rsid w:val="00F43C82"/>
    <w:rsid w:val="00F43D02"/>
    <w:rsid w:val="00F45221"/>
    <w:rsid w:val="00F460DA"/>
    <w:rsid w:val="00F46C00"/>
    <w:rsid w:val="00F510BF"/>
    <w:rsid w:val="00F511C5"/>
    <w:rsid w:val="00F51413"/>
    <w:rsid w:val="00F52091"/>
    <w:rsid w:val="00F5232B"/>
    <w:rsid w:val="00F5261B"/>
    <w:rsid w:val="00F52757"/>
    <w:rsid w:val="00F52FD4"/>
    <w:rsid w:val="00F530D6"/>
    <w:rsid w:val="00F53F69"/>
    <w:rsid w:val="00F54219"/>
    <w:rsid w:val="00F54917"/>
    <w:rsid w:val="00F5507A"/>
    <w:rsid w:val="00F55E93"/>
    <w:rsid w:val="00F5763F"/>
    <w:rsid w:val="00F57ABF"/>
    <w:rsid w:val="00F609A6"/>
    <w:rsid w:val="00F611E4"/>
    <w:rsid w:val="00F62E41"/>
    <w:rsid w:val="00F633CA"/>
    <w:rsid w:val="00F641F5"/>
    <w:rsid w:val="00F6465C"/>
    <w:rsid w:val="00F6496F"/>
    <w:rsid w:val="00F64E50"/>
    <w:rsid w:val="00F65144"/>
    <w:rsid w:val="00F70234"/>
    <w:rsid w:val="00F70979"/>
    <w:rsid w:val="00F7186F"/>
    <w:rsid w:val="00F72A90"/>
    <w:rsid w:val="00F72CAC"/>
    <w:rsid w:val="00F73BFC"/>
    <w:rsid w:val="00F73F82"/>
    <w:rsid w:val="00F7506D"/>
    <w:rsid w:val="00F751A6"/>
    <w:rsid w:val="00F75F0C"/>
    <w:rsid w:val="00F76253"/>
    <w:rsid w:val="00F7698E"/>
    <w:rsid w:val="00F80BB0"/>
    <w:rsid w:val="00F8127B"/>
    <w:rsid w:val="00F81318"/>
    <w:rsid w:val="00F81E7A"/>
    <w:rsid w:val="00F82072"/>
    <w:rsid w:val="00F84050"/>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DF7"/>
    <w:rsid w:val="00FA3E26"/>
    <w:rsid w:val="00FA4A7C"/>
    <w:rsid w:val="00FA66D8"/>
    <w:rsid w:val="00FA6B1F"/>
    <w:rsid w:val="00FB1667"/>
    <w:rsid w:val="00FB21E6"/>
    <w:rsid w:val="00FB2F32"/>
    <w:rsid w:val="00FB2FFC"/>
    <w:rsid w:val="00FB4DDC"/>
    <w:rsid w:val="00FB5E18"/>
    <w:rsid w:val="00FB6D29"/>
    <w:rsid w:val="00FC070E"/>
    <w:rsid w:val="00FC07E1"/>
    <w:rsid w:val="00FC1922"/>
    <w:rsid w:val="00FC360A"/>
    <w:rsid w:val="00FC5A05"/>
    <w:rsid w:val="00FC5B6D"/>
    <w:rsid w:val="00FC5F63"/>
    <w:rsid w:val="00FD0E2B"/>
    <w:rsid w:val="00FD1157"/>
    <w:rsid w:val="00FD2140"/>
    <w:rsid w:val="00FD2181"/>
    <w:rsid w:val="00FD225D"/>
    <w:rsid w:val="00FD2324"/>
    <w:rsid w:val="00FD4BC2"/>
    <w:rsid w:val="00FE0037"/>
    <w:rsid w:val="00FE08CD"/>
    <w:rsid w:val="00FE09A9"/>
    <w:rsid w:val="00FE0CA0"/>
    <w:rsid w:val="00FE14A2"/>
    <w:rsid w:val="00FE1956"/>
    <w:rsid w:val="00FE1D11"/>
    <w:rsid w:val="00FE21A7"/>
    <w:rsid w:val="00FE38A6"/>
    <w:rsid w:val="00FE5800"/>
    <w:rsid w:val="00FE6192"/>
    <w:rsid w:val="00FE6B60"/>
    <w:rsid w:val="00FE731A"/>
    <w:rsid w:val="00FF2947"/>
    <w:rsid w:val="00FF430B"/>
    <w:rsid w:val="00FF46FA"/>
    <w:rsid w:val="00FF56B2"/>
    <w:rsid w:val="00FF5B9E"/>
    <w:rsid w:val="00FF5C2C"/>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2F8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232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2F8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2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33844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abilitatea.ciorescu@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abilitatea.cior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iorescu@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BADE3-1C85-42EC-9EB4-6AFFDD702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71</Pages>
  <Words>25182</Words>
  <Characters>146060</Characters>
  <Application>Microsoft Office Word</Application>
  <DocSecurity>0</DocSecurity>
  <Lines>1217</Lines>
  <Paragraphs>341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513</cp:revision>
  <cp:lastPrinted>2021-06-01T11:52:00Z</cp:lastPrinted>
  <dcterms:created xsi:type="dcterms:W3CDTF">2021-06-14T10:00:00Z</dcterms:created>
  <dcterms:modified xsi:type="dcterms:W3CDTF">2023-10-13T13:25:00Z</dcterms:modified>
</cp:coreProperties>
</file>