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CE7B66">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CE7B66">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CE7B66">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CE7B66">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CE7B66">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CE7B66">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CE7B66">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CE7B66">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CE7B66">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CE7B66">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CE7B66">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CE7B66">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CE7B66">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CE7B66">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CE7B66">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CE7B66">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CE7B66">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CE7B66">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CE7B66">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CE7B66">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CE7B66">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CE7B66">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C81C13" w:rsidP="00CE7B66">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CE7B66">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CE7B66">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CE7B66">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CE7B66">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CE7B66">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CE7B66">
      <w:pPr>
        <w:pStyle w:val="Listparagraf"/>
        <w:numPr>
          <w:ilvl w:val="0"/>
          <w:numId w:val="17"/>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rsidR="00862010" w:rsidRPr="00FF430B" w:rsidRDefault="00862010" w:rsidP="00CE7B66">
      <w:pPr>
        <w:pStyle w:val="Listparagraf"/>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rsidR="00A50D0A" w:rsidRPr="00FF430B" w:rsidRDefault="001C03B0" w:rsidP="00CE7B66">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CE7B66">
      <w:pPr>
        <w:pStyle w:val="Listparagraf"/>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CE7B66">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CE7B66">
      <w:pPr>
        <w:pStyle w:val="Listparagraf"/>
        <w:numPr>
          <w:ilvl w:val="0"/>
          <w:numId w:val="19"/>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CE7B66">
      <w:pPr>
        <w:pStyle w:val="Listparagraf"/>
        <w:numPr>
          <w:ilvl w:val="0"/>
          <w:numId w:val="19"/>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CE7B66">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CE7B6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CE7B6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CE7B6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CE7B6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CE7B66">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lastRenderedPageBreak/>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proofErr w:type="gramStart"/>
      <w:r w:rsidR="005157B4" w:rsidRPr="00FF430B">
        <w:rPr>
          <w:color w:val="000000" w:themeColor="text1"/>
        </w:rPr>
        <w:t>72/2020</w:t>
      </w:r>
      <w:r w:rsidR="007167E4" w:rsidRPr="00FF430B">
        <w:rPr>
          <w:color w:val="000000" w:themeColor="text1"/>
        </w:rPr>
        <w:t>, în conformitate cu cerințele stabilite de autoritatea contractantă.</w:t>
      </w:r>
      <w:proofErr w:type="gramEnd"/>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 xml:space="preserve">Prezentarea oricărui alt formular DUAE </w:t>
      </w:r>
      <w:proofErr w:type="gramStart"/>
      <w:r w:rsidR="007167E4" w:rsidRPr="00FF430B">
        <w:rPr>
          <w:color w:val="000000" w:themeColor="text1"/>
        </w:rPr>
        <w:t>este</w:t>
      </w:r>
      <w:proofErr w:type="gramEnd"/>
      <w:r w:rsidR="007167E4" w:rsidRPr="00FF430B">
        <w:rPr>
          <w:color w:val="000000" w:themeColor="text1"/>
        </w:rPr>
        <w:t xml:space="preserv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lastRenderedPageBreak/>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lastRenderedPageBreak/>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lastRenderedPageBreak/>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lastRenderedPageBreak/>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803434" w:rsidRDefault="000E4D7D" w:rsidP="009F1E2C">
      <w:pPr>
        <w:pStyle w:val="NormalWeb"/>
        <w:shd w:val="clear" w:color="auto" w:fill="FFFFFF"/>
        <w:tabs>
          <w:tab w:val="left" w:pos="-284"/>
        </w:tabs>
        <w:ind w:left="-284" w:firstLine="284"/>
        <w:rPr>
          <w:color w:val="000000" w:themeColor="text1"/>
          <w:lang w:val="en-US" w:eastAsia="it-IT"/>
        </w:rPr>
      </w:pPr>
      <w:r w:rsidRPr="00803434">
        <w:rPr>
          <w:b/>
          <w:color w:val="000000" w:themeColor="text1"/>
          <w:lang w:val="en-US"/>
        </w:rPr>
        <w:t>9</w:t>
      </w:r>
      <w:r w:rsidR="0024699C" w:rsidRPr="00803434">
        <w:rPr>
          <w:b/>
          <w:color w:val="000000" w:themeColor="text1"/>
          <w:lang w:val="en-US"/>
        </w:rPr>
        <w:t>8</w:t>
      </w:r>
      <w:r w:rsidR="00B00190" w:rsidRPr="00803434">
        <w:rPr>
          <w:b/>
          <w:color w:val="000000" w:themeColor="text1"/>
          <w:lang w:val="en-US"/>
        </w:rPr>
        <w:t xml:space="preserve">. </w:t>
      </w:r>
      <w:r w:rsidR="009C11B3" w:rsidRPr="00803434">
        <w:rPr>
          <w:b/>
          <w:color w:val="000000" w:themeColor="text1"/>
          <w:lang w:val="en-US"/>
        </w:rPr>
        <w:t xml:space="preserve"> </w:t>
      </w:r>
      <w:r w:rsidR="00B00190" w:rsidRPr="00803434">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 xml:space="preserve">2) </w:t>
      </w:r>
      <w:r w:rsidRPr="0045371D">
        <w:rPr>
          <w:noProof w:val="0"/>
          <w:color w:val="000000" w:themeColor="text1"/>
          <w:lang w:eastAsia="it-IT"/>
        </w:rPr>
        <w:t>rețineri succesive directe din plata cuvenită pentru facturile</w:t>
      </w:r>
      <w:r w:rsidR="0097477A" w:rsidRPr="0045371D">
        <w:rPr>
          <w:noProof w:val="0"/>
          <w:color w:val="000000" w:themeColor="text1"/>
          <w:lang w:eastAsia="it-IT"/>
        </w:rPr>
        <w:t xml:space="preserve"> fiscale</w:t>
      </w:r>
      <w:r w:rsidRPr="0045371D">
        <w:rPr>
          <w:noProof w:val="0"/>
          <w:color w:val="000000" w:themeColor="text1"/>
          <w:lang w:eastAsia="it-IT"/>
        </w:rPr>
        <w:t xml:space="preserve"> înaintate</w:t>
      </w:r>
      <w:r w:rsidRPr="00FF430B">
        <w:rPr>
          <w:noProof w:val="0"/>
          <w:color w:val="000000" w:themeColor="text1"/>
          <w:lang w:eastAsia="it-IT"/>
        </w:rPr>
        <w:t>;</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lastRenderedPageBreak/>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lastRenderedPageBreak/>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0E4D7D" w:rsidRPr="00FF430B" w:rsidRDefault="000E4D7D" w:rsidP="00615E49">
      <w:pPr>
        <w:spacing w:after="160" w:line="276" w:lineRule="auto"/>
        <w:rPr>
          <w:rFonts w:ascii="Calibri" w:eastAsia="Calibri" w:hAnsi="Calibri"/>
          <w:noProof w:val="0"/>
          <w:sz w:val="22"/>
          <w:szCs w:val="22"/>
        </w:rPr>
      </w:pPr>
    </w:p>
    <w:p w:rsidR="00444583" w:rsidRDefault="00444583" w:rsidP="006107D4">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rPr>
      </w:pPr>
    </w:p>
    <w:p w:rsidR="00444583" w:rsidRDefault="00444583" w:rsidP="006107D4">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rPr>
      </w:pPr>
    </w:p>
    <w:p w:rsidR="00444583" w:rsidRDefault="00444583" w:rsidP="006107D4">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rPr>
      </w:pPr>
    </w:p>
    <w:p w:rsidR="006107D4" w:rsidRPr="00072CF7" w:rsidRDefault="006107D4" w:rsidP="006107D4">
      <w:pPr>
        <w:shd w:val="clear" w:color="auto" w:fill="FFFFFF" w:themeFill="background1"/>
        <w:tabs>
          <w:tab w:val="left" w:pos="284"/>
          <w:tab w:val="left" w:pos="426"/>
          <w:tab w:val="decimal" w:pos="8364"/>
        </w:tabs>
        <w:spacing w:line="276" w:lineRule="auto"/>
        <w:ind w:left="-284" w:right="-144" w:firstLine="284"/>
        <w:rPr>
          <w:b/>
          <w:bCs/>
          <w:color w:val="000000"/>
        </w:rPr>
      </w:pPr>
      <w:r w:rsidRPr="00072CF7">
        <w:rPr>
          <w:b/>
          <w:shd w:val="clear" w:color="auto" w:fill="FFFFFF" w:themeFill="background1"/>
        </w:rPr>
        <w:tab/>
        <w:t xml:space="preserve"> </w:t>
      </w:r>
    </w:p>
    <w:p w:rsidR="00A92D26" w:rsidRPr="00992D9D" w:rsidRDefault="00A92D26" w:rsidP="00A92D26">
      <w:pPr>
        <w:shd w:val="clear" w:color="auto" w:fill="FFFFFF" w:themeFill="background1"/>
        <w:tabs>
          <w:tab w:val="left" w:pos="284"/>
          <w:tab w:val="left" w:pos="426"/>
          <w:tab w:val="decimal" w:pos="8364"/>
        </w:tabs>
        <w:spacing w:line="276" w:lineRule="auto"/>
        <w:ind w:left="-284" w:right="-144" w:firstLine="284"/>
        <w:rPr>
          <w:b/>
        </w:rPr>
      </w:pPr>
    </w:p>
    <w:p w:rsidR="00A92D26" w:rsidRPr="00992D9D" w:rsidRDefault="00A92D26" w:rsidP="00A92D26">
      <w:pPr>
        <w:shd w:val="clear" w:color="auto" w:fill="FFFFFF" w:themeFill="background1"/>
        <w:tabs>
          <w:tab w:val="left" w:pos="284"/>
          <w:tab w:val="left" w:pos="426"/>
          <w:tab w:val="decimal" w:pos="8364"/>
        </w:tabs>
        <w:spacing w:line="276" w:lineRule="auto"/>
        <w:ind w:left="-284" w:right="-144" w:firstLine="284"/>
        <w:rPr>
          <w:b/>
          <w:bCs/>
          <w:color w:val="000000"/>
        </w:rPr>
      </w:pPr>
      <w:r w:rsidRPr="00992D9D">
        <w:rPr>
          <w:b/>
          <w:shd w:val="clear" w:color="auto" w:fill="FFFFFF" w:themeFill="background1"/>
        </w:rPr>
        <w:tab/>
        <w:t xml:space="preserve"> </w:t>
      </w:r>
    </w:p>
    <w:p w:rsidR="00B65C93" w:rsidRPr="00707E5D" w:rsidRDefault="00B65C93" w:rsidP="002A6E99">
      <w:pPr>
        <w:pStyle w:val="Style3"/>
        <w:tabs>
          <w:tab w:val="left" w:pos="567"/>
        </w:tabs>
        <w:spacing w:before="0" w:beforeAutospacing="0" w:after="0"/>
        <w:ind w:left="0" w:firstLine="0"/>
        <w:jc w:val="center"/>
        <w:rPr>
          <w:rFonts w:eastAsia="PMingLiU"/>
          <w:lang w:val="ro-RO"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57192" w:rsidRDefault="00B57192" w:rsidP="00BA7FF4">
      <w:pPr>
        <w:jc w:val="right"/>
        <w:rPr>
          <w:noProof w:val="0"/>
        </w:rPr>
      </w:pPr>
      <w:bookmarkStart w:id="46" w:name="_Toc449692095"/>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707E5D" w:rsidRDefault="00707E5D"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6107D4" w:rsidRDefault="006107D4" w:rsidP="00BA7FF4">
      <w:pPr>
        <w:jc w:val="right"/>
        <w:rPr>
          <w:noProof w:val="0"/>
        </w:rPr>
      </w:pPr>
    </w:p>
    <w:p w:rsidR="00444583" w:rsidRDefault="00444583" w:rsidP="00BA7FF4">
      <w:pPr>
        <w:jc w:val="right"/>
        <w:rPr>
          <w:noProof w:val="0"/>
        </w:rPr>
      </w:pPr>
    </w:p>
    <w:p w:rsidR="00444583" w:rsidRDefault="00444583" w:rsidP="00BA7FF4">
      <w:pPr>
        <w:jc w:val="right"/>
        <w:rPr>
          <w:noProof w:val="0"/>
        </w:rPr>
      </w:pPr>
    </w:p>
    <w:p w:rsidR="00444583" w:rsidRDefault="00444583"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bookmarkStart w:id="48" w:name="_Toc449692097"/>
      <w:bookmarkEnd w:id="47"/>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707E5D" w:rsidRDefault="00707E5D"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w:t>
      </w:r>
      <w:r w:rsidR="00DC15D4">
        <w:rPr>
          <w:rFonts w:ascii="Times New Roman" w:hAnsi="Times New Roman"/>
          <w:b/>
          <w:szCs w:val="24"/>
        </w:rPr>
        <w:t>ii</w:t>
      </w:r>
      <w:r w:rsidRPr="00FF430B">
        <w:rPr>
          <w:rFonts w:ascii="Times New Roman" w:hAnsi="Times New Roman"/>
          <w:b/>
          <w:szCs w:val="24"/>
        </w:rPr>
        <w:t xml:space="preserve"> </w:t>
      </w:r>
      <w:r w:rsidR="00DC15D4" w:rsidRPr="0062403A">
        <w:rPr>
          <w:rFonts w:ascii="Times New Roman" w:hAnsi="Times New Roman"/>
          <w:b/>
          <w:szCs w:val="24"/>
        </w:rPr>
        <w:t xml:space="preserve">3 </w:t>
      </w:r>
      <w:r w:rsidRPr="0062403A">
        <w:rPr>
          <w:rFonts w:ascii="Times New Roman" w:hAnsi="Times New Roman"/>
          <w:b/>
          <w:szCs w:val="24"/>
        </w:rPr>
        <w:t>an</w:t>
      </w:r>
      <w:r w:rsidR="00DC15D4" w:rsidRPr="0062403A">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236"/>
        <w:gridCol w:w="1440"/>
        <w:gridCol w:w="2118"/>
        <w:gridCol w:w="1276"/>
        <w:gridCol w:w="1276"/>
        <w:gridCol w:w="1417"/>
      </w:tblGrid>
      <w:tr w:rsidR="00AA1372" w:rsidRPr="00EC30C2" w:rsidTr="006240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23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62403A">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23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62403A">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23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62403A">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23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C156CD" w:rsidRDefault="00C156CD" w:rsidP="00BA7FF4">
      <w:pPr>
        <w:jc w:val="right"/>
        <w:rPr>
          <w:noProof w:val="0"/>
        </w:rPr>
      </w:pPr>
      <w:bookmarkStart w:id="51" w:name="_Toc449692110"/>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C156CD" w:rsidRDefault="00C156CD"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84"/>
        <w:gridCol w:w="1954"/>
        <w:gridCol w:w="1992"/>
        <w:gridCol w:w="170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bookmarkEnd w:id="59"/>
    <w:p w:rsidR="00707E5D" w:rsidRPr="00FF430B" w:rsidRDefault="00707E5D" w:rsidP="00707E5D">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707E5D" w:rsidRPr="00FF430B" w:rsidRDefault="00707E5D" w:rsidP="00707E5D">
      <w:pPr>
        <w:jc w:val="right"/>
        <w:rPr>
          <w:noProof w:val="0"/>
        </w:rPr>
      </w:pPr>
      <w:r w:rsidRPr="00FF430B">
        <w:rPr>
          <w:noProof w:val="0"/>
        </w:rPr>
        <w:t>la Documentația standard nr._____</w:t>
      </w:r>
    </w:p>
    <w:p w:rsidR="00707E5D" w:rsidRPr="00FF430B" w:rsidRDefault="00707E5D" w:rsidP="00707E5D">
      <w:pPr>
        <w:jc w:val="right"/>
        <w:rPr>
          <w:noProof w:val="0"/>
        </w:rPr>
      </w:pPr>
      <w:r w:rsidRPr="00FF430B">
        <w:rPr>
          <w:noProof w:val="0"/>
        </w:rPr>
        <w:t>din “____” ________ 20___</w:t>
      </w:r>
    </w:p>
    <w:p w:rsidR="00707E5D" w:rsidRPr="00FF430B" w:rsidRDefault="00707E5D" w:rsidP="00707E5D">
      <w:pPr>
        <w:jc w:val="center"/>
        <w:rPr>
          <w:b/>
          <w:noProof w:val="0"/>
        </w:rPr>
      </w:pPr>
    </w:p>
    <w:p w:rsidR="00707E5D" w:rsidRPr="00FF430B" w:rsidRDefault="00707E5D" w:rsidP="00707E5D">
      <w:pPr>
        <w:jc w:val="center"/>
        <w:rPr>
          <w:b/>
          <w:noProof w:val="0"/>
        </w:rPr>
      </w:pPr>
      <w:r w:rsidRPr="00FF430B">
        <w:rPr>
          <w:b/>
          <w:noProof w:val="0"/>
        </w:rPr>
        <w:t>CONTRACT – MODEL</w:t>
      </w:r>
    </w:p>
    <w:p w:rsidR="00707E5D" w:rsidRPr="00FF430B" w:rsidRDefault="00707E5D" w:rsidP="00707E5D">
      <w:pPr>
        <w:pStyle w:val="Listparagraf"/>
        <w:numPr>
          <w:ilvl w:val="0"/>
          <w:numId w:val="0"/>
        </w:numPr>
        <w:ind w:right="-1"/>
      </w:pPr>
    </w:p>
    <w:tbl>
      <w:tblPr>
        <w:tblW w:w="9748" w:type="dxa"/>
        <w:tblInd w:w="-426" w:type="dxa"/>
        <w:tblLayout w:type="fixed"/>
        <w:tblLook w:val="04A0"/>
      </w:tblPr>
      <w:tblGrid>
        <w:gridCol w:w="9748"/>
      </w:tblGrid>
      <w:tr w:rsidR="00707E5D" w:rsidRPr="00EC30C2" w:rsidTr="00DB27A9">
        <w:trPr>
          <w:trHeight w:val="697"/>
        </w:trPr>
        <w:tc>
          <w:tcPr>
            <w:tcW w:w="9748" w:type="dxa"/>
            <w:vAlign w:val="center"/>
          </w:tcPr>
          <w:p w:rsidR="00707E5D" w:rsidRPr="00FF430B" w:rsidRDefault="00707E5D" w:rsidP="00DB27A9">
            <w:pPr>
              <w:jc w:val="center"/>
              <w:rPr>
                <w:b/>
                <w:sz w:val="28"/>
                <w:szCs w:val="28"/>
                <w:u w:val="single"/>
              </w:rPr>
            </w:pPr>
            <w:r w:rsidRPr="00FF430B">
              <w:rPr>
                <w:b/>
                <w:caps/>
                <w:sz w:val="28"/>
                <w:szCs w:val="28"/>
              </w:rPr>
              <w:t>Contract</w:t>
            </w:r>
            <w:r w:rsidRPr="00FF430B">
              <w:rPr>
                <w:b/>
                <w:sz w:val="28"/>
                <w:szCs w:val="28"/>
              </w:rPr>
              <w:t xml:space="preserve"> DE ANTREPRIZĂ Nr.</w:t>
            </w:r>
          </w:p>
          <w:p w:rsidR="00707E5D" w:rsidRPr="00FF430B" w:rsidRDefault="00707E5D" w:rsidP="00DB27A9">
            <w:pPr>
              <w:jc w:val="center"/>
              <w:rPr>
                <w:b/>
              </w:rPr>
            </w:pPr>
            <w:r w:rsidRPr="00FF430B">
              <w:rPr>
                <w:b/>
              </w:rPr>
              <w:t xml:space="preserve">privind achiziţia </w:t>
            </w:r>
            <w:r w:rsidR="00EB37C2">
              <w:rPr>
                <w:b/>
              </w:rPr>
              <w:t>de valoare mică</w:t>
            </w:r>
          </w:p>
          <w:p w:rsidR="00707E5D" w:rsidRPr="00FF430B" w:rsidRDefault="00707E5D" w:rsidP="00DB27A9">
            <w:pPr>
              <w:jc w:val="both"/>
              <w:rPr>
                <w:b/>
                <w:i/>
              </w:rPr>
            </w:pPr>
          </w:p>
          <w:p w:rsidR="00707E5D" w:rsidRDefault="00707E5D" w:rsidP="00DB27A9">
            <w:pPr>
              <w:tabs>
                <w:tab w:val="center" w:pos="-6663"/>
                <w:tab w:val="left" w:pos="567"/>
                <w:tab w:val="right" w:pos="10206"/>
              </w:tabs>
            </w:pPr>
          </w:p>
          <w:p w:rsidR="00707E5D" w:rsidRPr="00FF430B" w:rsidRDefault="00707E5D" w:rsidP="00DB27A9">
            <w:pPr>
              <w:tabs>
                <w:tab w:val="center" w:pos="-6663"/>
                <w:tab w:val="left" w:pos="567"/>
                <w:tab w:val="right" w:pos="10206"/>
              </w:tabs>
            </w:pPr>
            <w:r w:rsidRPr="00FF430B">
              <w:t>„___”_________20__                                                                                  _________________</w:t>
            </w:r>
          </w:p>
          <w:p w:rsidR="00707E5D" w:rsidRPr="00FF430B" w:rsidRDefault="00707E5D" w:rsidP="00DB27A9">
            <w:pPr>
              <w:jc w:val="center"/>
            </w:pPr>
            <w:r w:rsidRPr="00FF430B">
              <w:rPr>
                <w:sz w:val="20"/>
                <w:szCs w:val="20"/>
              </w:rPr>
              <w:t xml:space="preserve">                                                                                                                                    (municipiu, oraş)</w:t>
            </w:r>
          </w:p>
          <w:p w:rsidR="00707E5D" w:rsidRPr="00FF430B" w:rsidRDefault="00707E5D" w:rsidP="00DB27A9">
            <w:pPr>
              <w:jc w:val="both"/>
            </w:pPr>
          </w:p>
          <w:p w:rsidR="00707E5D" w:rsidRPr="00FF430B" w:rsidRDefault="00707E5D" w:rsidP="00DB27A9">
            <w:pPr>
              <w:jc w:val="both"/>
            </w:pPr>
          </w:p>
          <w:p w:rsidR="00707E5D" w:rsidRPr="00FF430B" w:rsidRDefault="00707E5D" w:rsidP="00707E5D">
            <w:pPr>
              <w:pStyle w:val="Listparagraf"/>
              <w:numPr>
                <w:ilvl w:val="3"/>
                <w:numId w:val="3"/>
              </w:numPr>
              <w:rPr>
                <w:b/>
                <w:kern w:val="28"/>
              </w:rPr>
            </w:pPr>
            <w:r w:rsidRPr="00FF430B">
              <w:rPr>
                <w:b/>
                <w:kern w:val="28"/>
              </w:rPr>
              <w:t>PARTEA GENERALĂ</w:t>
            </w:r>
          </w:p>
          <w:p w:rsidR="00707E5D" w:rsidRPr="00FF430B" w:rsidRDefault="00707E5D" w:rsidP="00DB27A9">
            <w:pPr>
              <w:pStyle w:val="Listparagraf"/>
              <w:numPr>
                <w:ilvl w:val="0"/>
                <w:numId w:val="0"/>
              </w:numPr>
              <w:ind w:left="3240"/>
              <w:rPr>
                <w:kern w:val="28"/>
                <w:sz w:val="20"/>
                <w:szCs w:val="20"/>
              </w:rPr>
            </w:pPr>
            <w:r w:rsidRPr="00FF430B">
              <w:rPr>
                <w:kern w:val="28"/>
                <w:sz w:val="20"/>
                <w:szCs w:val="20"/>
              </w:rPr>
              <w:t xml:space="preserve"> (OBLIGATORIU)</w:t>
            </w:r>
          </w:p>
          <w:p w:rsidR="00707E5D" w:rsidRPr="00FF430B" w:rsidRDefault="00707E5D" w:rsidP="00DB27A9">
            <w:pPr>
              <w:rPr>
                <w:b/>
                <w:kern w:val="28"/>
              </w:rPr>
            </w:pPr>
          </w:p>
          <w:p w:rsidR="00707E5D" w:rsidRPr="00FF430B" w:rsidRDefault="00707E5D" w:rsidP="00DB27A9">
            <w:pPr>
              <w:rPr>
                <w:b/>
                <w:kern w:val="28"/>
              </w:rPr>
            </w:pPr>
            <w:r w:rsidRPr="00FF430B">
              <w:rPr>
                <w:b/>
                <w:kern w:val="28"/>
              </w:rPr>
              <w:t>PĂRŢILE CONTRACTANTE</w:t>
            </w:r>
          </w:p>
          <w:p w:rsidR="00707E5D" w:rsidRPr="00FF430B" w:rsidRDefault="00707E5D" w:rsidP="00DB27A9">
            <w:pPr>
              <w:rPr>
                <w:b/>
                <w:kern w:val="28"/>
              </w:rPr>
            </w:pPr>
          </w:p>
          <w:p w:rsidR="00707E5D" w:rsidRPr="005C6E52" w:rsidRDefault="00707E5D" w:rsidP="00DB27A9">
            <w:pPr>
              <w:pStyle w:val="NormalWeb"/>
              <w:tabs>
                <w:tab w:val="left" w:pos="567"/>
                <w:tab w:val="right" w:pos="9531"/>
              </w:tabs>
              <w:ind w:firstLine="0"/>
              <w:rPr>
                <w:sz w:val="20"/>
                <w:szCs w:val="20"/>
                <w:lang w:val="en-US"/>
              </w:rPr>
            </w:pPr>
            <w:r w:rsidRPr="00803434">
              <w:rPr>
                <w:lang w:val="en-US"/>
              </w:rPr>
              <w:t>Prezentul contract este încheiat în urma procedurii de achiziție nr. ________________ din data___________________, între</w:t>
            </w:r>
            <w:r>
              <w:rPr>
                <w:lang w:val="en-US"/>
              </w:rPr>
              <w:t xml:space="preserve"> </w:t>
            </w:r>
            <w:r>
              <w:rPr>
                <w:b/>
                <w:lang w:val="en-US"/>
              </w:rPr>
              <w:t>Î.S</w:t>
            </w:r>
            <w:proofErr w:type="gramStart"/>
            <w:r>
              <w:rPr>
                <w:b/>
                <w:lang w:val="en-US"/>
              </w:rPr>
              <w:t>. ”</w:t>
            </w:r>
            <w:proofErr w:type="gramEnd"/>
            <w:r w:rsidRPr="005C6E52">
              <w:rPr>
                <w:b/>
                <w:lang w:val="en-US"/>
              </w:rPr>
              <w:t>Portul Fluvial Ungheni</w:t>
            </w:r>
            <w:r>
              <w:rPr>
                <w:b/>
                <w:lang w:val="en-US"/>
              </w:rPr>
              <w:t>”</w:t>
            </w:r>
            <w:r w:rsidRPr="005C6E52">
              <w:rPr>
                <w:lang w:val="en-US"/>
              </w:rPr>
              <w:t>, cu sediul în</w:t>
            </w:r>
            <w:r>
              <w:rPr>
                <w:lang w:val="en-US"/>
              </w:rPr>
              <w:t xml:space="preserve"> mun. Ungheni, </w:t>
            </w:r>
            <w:r w:rsidRPr="005C6E52">
              <w:rPr>
                <w:sz w:val="20"/>
                <w:szCs w:val="20"/>
                <w:lang w:val="en-US"/>
              </w:rPr>
              <w:t xml:space="preserve">                                                         </w:t>
            </w:r>
          </w:p>
          <w:p w:rsidR="00707E5D" w:rsidRDefault="00707E5D" w:rsidP="00DB27A9">
            <w:pPr>
              <w:tabs>
                <w:tab w:val="left" w:pos="567"/>
                <w:tab w:val="right" w:pos="9531"/>
              </w:tabs>
              <w:jc w:val="both"/>
            </w:pPr>
            <w:r>
              <w:t>str. Lacului nr.1</w:t>
            </w:r>
            <w:r w:rsidRPr="00FF430B">
              <w:t xml:space="preserve">, </w:t>
            </w:r>
            <w:r w:rsidRPr="00FF430B">
              <w:tab/>
            </w:r>
            <w:r w:rsidRPr="00803434">
              <w:rPr>
                <w:lang w:val="en-US"/>
              </w:rPr>
              <w:t xml:space="preserve">IDNO </w:t>
            </w:r>
            <w:r w:rsidRPr="001C555B">
              <w:rPr>
                <w:rFonts w:eastAsia="PMingLiU"/>
                <w:bCs/>
                <w:lang w:eastAsia="zh-CN"/>
              </w:rPr>
              <w:t>1003609014156</w:t>
            </w:r>
            <w:r w:rsidRPr="00803434">
              <w:rPr>
                <w:lang w:val="en-US"/>
              </w:rPr>
              <w:t xml:space="preserve"> reprezentat prin </w:t>
            </w:r>
            <w:r>
              <w:rPr>
                <w:lang w:val="en-US"/>
              </w:rPr>
              <w:t xml:space="preserve">Daniel Postu - administrator, care acționează în baza Statutului, </w:t>
            </w:r>
            <w:r w:rsidRPr="00FF430B">
              <w:t xml:space="preserve">în calitate de Beneficiar, pe de o parte, </w:t>
            </w:r>
          </w:p>
          <w:p w:rsidR="00707E5D" w:rsidRDefault="00707E5D" w:rsidP="00DB27A9">
            <w:pPr>
              <w:tabs>
                <w:tab w:val="left" w:pos="567"/>
                <w:tab w:val="right" w:pos="9531"/>
              </w:tabs>
              <w:jc w:val="both"/>
            </w:pPr>
            <w:r w:rsidRPr="00FF430B">
              <w:t>şi</w:t>
            </w:r>
          </w:p>
          <w:p w:rsidR="00707E5D" w:rsidRDefault="00707E5D" w:rsidP="00DB27A9">
            <w:pPr>
              <w:tabs>
                <w:tab w:val="left" w:pos="567"/>
                <w:tab w:val="right" w:pos="9531"/>
              </w:tabs>
              <w:jc w:val="both"/>
            </w:pPr>
          </w:p>
          <w:p w:rsidR="00707E5D" w:rsidRPr="005C6E52" w:rsidRDefault="00707E5D" w:rsidP="00DB27A9">
            <w:pPr>
              <w:tabs>
                <w:tab w:val="left" w:pos="567"/>
                <w:tab w:val="right" w:pos="9531"/>
              </w:tabs>
              <w:jc w:val="both"/>
              <w:rPr>
                <w:sz w:val="20"/>
                <w:szCs w:val="20"/>
                <w:lang w:val="en-US"/>
              </w:rPr>
            </w:pPr>
            <w:r w:rsidRPr="00FF430B">
              <w:t xml:space="preserve">______________________________________________, </w:t>
            </w:r>
          </w:p>
          <w:p w:rsidR="00707E5D" w:rsidRPr="00FF430B" w:rsidRDefault="00707E5D" w:rsidP="00DB27A9">
            <w:pPr>
              <w:tabs>
                <w:tab w:val="left" w:pos="567"/>
                <w:tab w:val="right" w:pos="10205"/>
              </w:tabs>
              <w:jc w:val="both"/>
              <w:rPr>
                <w:sz w:val="20"/>
                <w:szCs w:val="20"/>
              </w:rPr>
            </w:pPr>
            <w:r w:rsidRPr="00FF430B">
              <w:rPr>
                <w:sz w:val="20"/>
                <w:szCs w:val="20"/>
              </w:rPr>
              <w:t xml:space="preserve">          </w:t>
            </w:r>
            <w:r>
              <w:rPr>
                <w:sz w:val="20"/>
                <w:szCs w:val="20"/>
              </w:rPr>
              <w:t xml:space="preserve">                             </w:t>
            </w:r>
            <w:r w:rsidRPr="00FF430B">
              <w:rPr>
                <w:sz w:val="20"/>
                <w:szCs w:val="20"/>
              </w:rPr>
              <w:t xml:space="preserve">(denumirea operatorului economic) </w:t>
            </w:r>
          </w:p>
          <w:p w:rsidR="00707E5D" w:rsidRPr="00FF430B" w:rsidRDefault="00707E5D" w:rsidP="00DB27A9">
            <w:pPr>
              <w:tabs>
                <w:tab w:val="left" w:pos="567"/>
                <w:tab w:val="right" w:pos="9531"/>
              </w:tabs>
              <w:jc w:val="both"/>
            </w:pPr>
            <w:r w:rsidRPr="00FF430B">
              <w:t>cu sediul în _________________________________str._________________________________,</w:t>
            </w:r>
          </w:p>
          <w:p w:rsidR="00707E5D" w:rsidRPr="00FF430B" w:rsidRDefault="00707E5D" w:rsidP="00DB27A9">
            <w:pPr>
              <w:tabs>
                <w:tab w:val="left" w:pos="567"/>
                <w:tab w:val="right" w:pos="10205"/>
              </w:tabs>
              <w:jc w:val="both"/>
              <w:rPr>
                <w:sz w:val="20"/>
                <w:szCs w:val="20"/>
              </w:rPr>
            </w:pPr>
            <w:r w:rsidRPr="00FF430B">
              <w:rPr>
                <w:sz w:val="20"/>
                <w:szCs w:val="20"/>
              </w:rPr>
              <w:t xml:space="preserve">                                                    (localitatea) </w:t>
            </w:r>
          </w:p>
          <w:p w:rsidR="00707E5D" w:rsidRPr="00803434" w:rsidRDefault="00707E5D" w:rsidP="00DB27A9">
            <w:pPr>
              <w:pStyle w:val="NormalWeb"/>
              <w:tabs>
                <w:tab w:val="left" w:pos="567"/>
              </w:tabs>
              <w:ind w:firstLine="0"/>
              <w:rPr>
                <w:sz w:val="20"/>
                <w:szCs w:val="20"/>
                <w:lang w:val="en-US"/>
              </w:rPr>
            </w:pPr>
            <w:proofErr w:type="gramStart"/>
            <w:r w:rsidRPr="00803434">
              <w:rPr>
                <w:lang w:val="en-US"/>
              </w:rPr>
              <w:t>telefon</w:t>
            </w:r>
            <w:proofErr w:type="gramEnd"/>
            <w:r w:rsidRPr="00803434">
              <w:rPr>
                <w:lang w:val="en-US"/>
              </w:rPr>
              <w:t xml:space="preserve">: ______________, fax: _____________, IDNO________________ autorizat pentru activitatea în construcţii: autorizaţia nr. _______ </w:t>
            </w:r>
            <w:proofErr w:type="gramStart"/>
            <w:r w:rsidRPr="00803434">
              <w:rPr>
                <w:lang w:val="en-US"/>
              </w:rPr>
              <w:t>din</w:t>
            </w:r>
            <w:proofErr w:type="gramEnd"/>
            <w:r w:rsidRPr="00803434">
              <w:rPr>
                <w:lang w:val="en-US"/>
              </w:rPr>
              <w:t xml:space="preserve"> „__”______________20__, eliberată de __________________,pe un termen de ____ ani, pentru genurile de activitate___________________________________, reprezentat prin _____________________________________, în calitate de Antreprenor, pe de altă parte.</w:t>
            </w:r>
          </w:p>
          <w:p w:rsidR="00707E5D" w:rsidRPr="00803434" w:rsidRDefault="00707E5D" w:rsidP="00DB27A9">
            <w:pPr>
              <w:pStyle w:val="NormalWeb"/>
              <w:tabs>
                <w:tab w:val="left" w:pos="567"/>
              </w:tabs>
              <w:ind w:firstLine="0"/>
              <w:rPr>
                <w:sz w:val="20"/>
                <w:szCs w:val="20"/>
                <w:lang w:val="en-US"/>
              </w:rPr>
            </w:pPr>
            <w:r w:rsidRPr="00803434">
              <w:rPr>
                <w:sz w:val="20"/>
                <w:szCs w:val="20"/>
                <w:lang w:val="en-US"/>
              </w:rPr>
              <w:t xml:space="preserve"> (numele şi funcţia conducătorului)</w:t>
            </w:r>
          </w:p>
          <w:p w:rsidR="00707E5D" w:rsidRPr="00FF430B" w:rsidRDefault="00707E5D" w:rsidP="00DB27A9">
            <w:pPr>
              <w:pStyle w:val="Listparagraf"/>
              <w:numPr>
                <w:ilvl w:val="0"/>
                <w:numId w:val="0"/>
              </w:numPr>
              <w:tabs>
                <w:tab w:val="clear" w:pos="1134"/>
                <w:tab w:val="left" w:pos="3705"/>
              </w:tabs>
              <w:spacing w:after="200" w:line="276" w:lineRule="auto"/>
              <w:contextualSpacing/>
            </w:pPr>
          </w:p>
          <w:p w:rsidR="00707E5D" w:rsidRPr="00FF430B" w:rsidRDefault="00707E5D" w:rsidP="00DB27A9">
            <w:pPr>
              <w:tabs>
                <w:tab w:val="left" w:pos="3705"/>
              </w:tabs>
              <w:spacing w:after="200" w:line="276" w:lineRule="auto"/>
              <w:contextualSpacing/>
            </w:pPr>
            <w:r w:rsidRPr="00FF430B">
              <w:rPr>
                <w:b/>
              </w:rPr>
              <w:t>1. OBIECTUL CONTRACTULUI</w:t>
            </w:r>
          </w:p>
          <w:p w:rsidR="00707E5D" w:rsidRPr="00FF430B" w:rsidRDefault="00707E5D" w:rsidP="00DB27A9">
            <w:pPr>
              <w:spacing w:line="276" w:lineRule="auto"/>
              <w:contextualSpacing/>
              <w:jc w:val="both"/>
            </w:pPr>
            <w:r w:rsidRPr="00FF430B">
              <w:t xml:space="preserve">1.1. Antreprenorul se obligă să execute </w:t>
            </w:r>
            <w:r w:rsidRPr="00B41E89">
              <w:rPr>
                <w:b/>
              </w:rPr>
              <w:t xml:space="preserve">lucrările de </w:t>
            </w:r>
            <w:r w:rsidR="00393579">
              <w:rPr>
                <w:b/>
              </w:rPr>
              <w:t>pavare și asfaltare teren adiacent</w:t>
            </w:r>
            <w:r w:rsidR="00B41E89">
              <w:rPr>
                <w:b/>
              </w:rPr>
              <w:t xml:space="preserve"> bloc administrativ Ungheni</w:t>
            </w:r>
            <w:r w:rsidR="007202CB">
              <w:rPr>
                <w:b/>
              </w:rPr>
              <w:t xml:space="preserve">, </w:t>
            </w:r>
            <w:r w:rsidR="00EB37C2">
              <w:rPr>
                <w:b/>
              </w:rPr>
              <w:t xml:space="preserve">cu sediul mun. Ungheni, </w:t>
            </w:r>
            <w:r w:rsidR="007202CB">
              <w:rPr>
                <w:b/>
              </w:rPr>
              <w:t>str. Lacului nr.1</w:t>
            </w:r>
            <w:r>
              <w:rPr>
                <w:i/>
              </w:rPr>
              <w:t xml:space="preserve"> </w:t>
            </w:r>
            <w:r w:rsidRPr="00FF430B">
              <w:t>în conformitate cu prevederile proiectului tehnic, cu detaliile de execuţie, precum şi cu normativele, standardele şi prescripţiile tehnice.</w:t>
            </w:r>
          </w:p>
          <w:p w:rsidR="00707E5D" w:rsidRPr="00FF430B" w:rsidRDefault="00707E5D" w:rsidP="00DB27A9">
            <w:pPr>
              <w:jc w:val="both"/>
            </w:pPr>
          </w:p>
          <w:p w:rsidR="00707E5D" w:rsidRPr="00FF430B" w:rsidRDefault="00707E5D" w:rsidP="00DB27A9">
            <w:pPr>
              <w:tabs>
                <w:tab w:val="left" w:pos="3585"/>
              </w:tabs>
              <w:spacing w:line="276" w:lineRule="auto"/>
              <w:contextualSpacing/>
            </w:pPr>
            <w:r w:rsidRPr="00FF430B">
              <w:rPr>
                <w:b/>
              </w:rPr>
              <w:t>2. PERIOADA DE EXECUŢIE</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2.1. Durata de execuţie a lucrărilor contractate este </w:t>
            </w:r>
            <w:r w:rsidRPr="00923FEB">
              <w:rPr>
                <w:b/>
                <w:lang w:val="en-US"/>
              </w:rPr>
              <w:t>de</w:t>
            </w:r>
            <w:r w:rsidR="00F67293" w:rsidRPr="00923FEB">
              <w:rPr>
                <w:b/>
                <w:lang w:val="en-US"/>
              </w:rPr>
              <w:t xml:space="preserve"> </w:t>
            </w:r>
            <w:r w:rsidR="00923FEB" w:rsidRPr="00923FEB">
              <w:rPr>
                <w:b/>
                <w:lang w:val="en-US"/>
              </w:rPr>
              <w:t>maxim</w:t>
            </w:r>
            <w:r w:rsidRPr="00803434">
              <w:rPr>
                <w:lang w:val="en-US"/>
              </w:rPr>
              <w:t xml:space="preserve"> </w:t>
            </w:r>
            <w:r w:rsidR="0015270C">
              <w:rPr>
                <w:b/>
                <w:lang w:val="en-US"/>
              </w:rPr>
              <w:t>25</w:t>
            </w:r>
            <w:r w:rsidRPr="00444583">
              <w:rPr>
                <w:b/>
                <w:lang w:val="en-US"/>
              </w:rPr>
              <w:t xml:space="preserve"> zile</w:t>
            </w:r>
            <w:r w:rsidR="00F67293">
              <w:rPr>
                <w:b/>
                <w:lang w:val="en-US"/>
              </w:rPr>
              <w:t xml:space="preserve"> lucrătoare</w:t>
            </w:r>
            <w:r w:rsidR="0015270C">
              <w:rPr>
                <w:b/>
                <w:lang w:val="en-US"/>
              </w:rPr>
              <w:t>, dar nu mai târziu de data de 24 decembrie 2025</w:t>
            </w:r>
            <w:r>
              <w:rPr>
                <w:lang w:val="en-US"/>
              </w:rPr>
              <w:t>,</w:t>
            </w:r>
            <w:r w:rsidRPr="00C731B3">
              <w:rPr>
                <w:lang w:val="en-US"/>
              </w:rPr>
              <w:t xml:space="preserve"> </w:t>
            </w:r>
            <w:r w:rsidR="00EB37C2">
              <w:rPr>
                <w:lang w:val="en-US"/>
              </w:rPr>
              <w:t>din data semnării contractului de antrepriză</w:t>
            </w:r>
            <w:r w:rsidRPr="00803434">
              <w:rPr>
                <w:lang w:val="en-US"/>
              </w:rPr>
              <w:t>.</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2.2. Graficul de execuţie a lucrărilor se va efectua conform specificaţiei din anexa la prezentul contract. </w:t>
            </w:r>
          </w:p>
          <w:p w:rsidR="00707E5D" w:rsidRPr="00803434" w:rsidRDefault="00707E5D" w:rsidP="00DB27A9">
            <w:pPr>
              <w:pStyle w:val="NormalWeb"/>
              <w:tabs>
                <w:tab w:val="left" w:pos="567"/>
              </w:tabs>
              <w:spacing w:line="276" w:lineRule="auto"/>
              <w:ind w:firstLine="0"/>
              <w:rPr>
                <w:lang w:val="en-US"/>
              </w:rPr>
            </w:pPr>
            <w:r w:rsidRPr="00803434">
              <w:rPr>
                <w:lang w:val="en-US"/>
              </w:rPr>
              <w:t>2.3. Perioada de execuţie poate fi prelungită sau suspendată dacă constrângerea activităţii se datorează următoarelor cauze:</w:t>
            </w:r>
          </w:p>
          <w:p w:rsidR="00707E5D" w:rsidRPr="00FF430B" w:rsidRDefault="00707E5D" w:rsidP="00707E5D">
            <w:pPr>
              <w:numPr>
                <w:ilvl w:val="0"/>
                <w:numId w:val="9"/>
              </w:numPr>
              <w:tabs>
                <w:tab w:val="left" w:pos="1276"/>
              </w:tabs>
              <w:spacing w:line="276" w:lineRule="auto"/>
              <w:ind w:left="0" w:hanging="425"/>
              <w:jc w:val="both"/>
            </w:pPr>
            <w:r w:rsidRPr="00FF430B">
              <w:t>generate de Beneficiar;</w:t>
            </w:r>
          </w:p>
          <w:p w:rsidR="00707E5D" w:rsidRPr="00FF430B" w:rsidRDefault="00707E5D" w:rsidP="00707E5D">
            <w:pPr>
              <w:numPr>
                <w:ilvl w:val="0"/>
                <w:numId w:val="9"/>
              </w:numPr>
              <w:tabs>
                <w:tab w:val="left" w:pos="1276"/>
              </w:tabs>
              <w:spacing w:line="276" w:lineRule="auto"/>
              <w:ind w:left="0" w:hanging="425"/>
              <w:jc w:val="both"/>
            </w:pPr>
            <w:r w:rsidRPr="00FF430B">
              <w:lastRenderedPageBreak/>
              <w:t>datorită impedimentului care justifică neexecutarea obligației sau altei situaţii extreme neimputabile şi imprevizibile pentru Antreprenor;</w:t>
            </w:r>
          </w:p>
          <w:p w:rsidR="00707E5D" w:rsidRPr="00FF430B" w:rsidRDefault="00707E5D" w:rsidP="00707E5D">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707E5D" w:rsidRPr="00FF430B" w:rsidRDefault="00707E5D" w:rsidP="00707E5D">
            <w:pPr>
              <w:numPr>
                <w:ilvl w:val="0"/>
                <w:numId w:val="9"/>
              </w:numPr>
              <w:tabs>
                <w:tab w:val="left" w:pos="1276"/>
              </w:tabs>
              <w:spacing w:line="276" w:lineRule="auto"/>
              <w:ind w:left="0" w:hanging="425"/>
              <w:jc w:val="both"/>
            </w:pPr>
            <w:r w:rsidRPr="00FF430B">
              <w:t>calamităţilor naturale recunoscute de autoritatea legală.</w:t>
            </w:r>
          </w:p>
          <w:p w:rsidR="00707E5D" w:rsidRPr="00803434" w:rsidRDefault="00707E5D" w:rsidP="00DB27A9">
            <w:pPr>
              <w:pStyle w:val="NormalWeb"/>
              <w:tabs>
                <w:tab w:val="left" w:pos="567"/>
              </w:tabs>
              <w:spacing w:line="276" w:lineRule="auto"/>
              <w:ind w:firstLine="0"/>
              <w:rPr>
                <w:lang w:val="en-US"/>
              </w:rPr>
            </w:pPr>
            <w:r w:rsidRPr="00803434">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07E5D" w:rsidRPr="00803434" w:rsidRDefault="00707E5D" w:rsidP="00DB27A9">
            <w:pPr>
              <w:pStyle w:val="NormalWeb"/>
              <w:tabs>
                <w:tab w:val="left" w:pos="567"/>
              </w:tabs>
              <w:spacing w:line="276" w:lineRule="auto"/>
              <w:ind w:firstLine="0"/>
              <w:rPr>
                <w:lang w:val="en-US"/>
              </w:rPr>
            </w:pPr>
            <w:r w:rsidRPr="00803434">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07E5D" w:rsidRPr="00FF430B" w:rsidRDefault="00707E5D" w:rsidP="00DB27A9">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07E5D" w:rsidRPr="00FF430B" w:rsidRDefault="00707E5D" w:rsidP="00DB27A9">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Pr>
                <w:noProof w:val="0"/>
                <w:lang w:eastAsia="ru-RU"/>
              </w:rPr>
              <w:t xml:space="preserve"> de minim </w:t>
            </w:r>
            <w:r w:rsidRPr="00EC1667">
              <w:rPr>
                <w:b/>
                <w:noProof w:val="0"/>
                <w:lang w:eastAsia="ru-RU"/>
              </w:rPr>
              <w:t>60 luni</w:t>
            </w:r>
            <w:r w:rsidRPr="00FF430B">
              <w:rPr>
                <w:b/>
                <w:noProof w:val="0"/>
                <w:lang w:eastAsia="ru-RU"/>
              </w:rPr>
              <w:t>.</w:t>
            </w:r>
          </w:p>
          <w:p w:rsidR="00707E5D" w:rsidRPr="00FF430B" w:rsidRDefault="00707E5D" w:rsidP="00DB27A9">
            <w:pPr>
              <w:pStyle w:val="Listparagraf"/>
              <w:numPr>
                <w:ilvl w:val="0"/>
                <w:numId w:val="0"/>
              </w:numPr>
            </w:pPr>
          </w:p>
          <w:p w:rsidR="00707E5D" w:rsidRPr="00FF430B" w:rsidRDefault="00707E5D" w:rsidP="00DB27A9">
            <w:pPr>
              <w:tabs>
                <w:tab w:val="left" w:pos="3645"/>
              </w:tabs>
              <w:spacing w:line="276" w:lineRule="auto"/>
              <w:contextualSpacing/>
            </w:pPr>
            <w:r w:rsidRPr="00FF430B">
              <w:rPr>
                <w:b/>
              </w:rPr>
              <w:t>3. VALOAREA LUCRĂRILOR ŞI MODALITĂŢILE DE PLATĂ</w:t>
            </w:r>
          </w:p>
          <w:p w:rsidR="00707E5D" w:rsidRPr="00FF430B" w:rsidRDefault="00707E5D" w:rsidP="00DB27A9">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707E5D" w:rsidRPr="00803434" w:rsidRDefault="00707E5D" w:rsidP="00DB27A9">
            <w:pPr>
              <w:pStyle w:val="NormalWeb"/>
              <w:tabs>
                <w:tab w:val="left" w:pos="321"/>
              </w:tabs>
              <w:spacing w:line="276" w:lineRule="auto"/>
              <w:ind w:firstLine="0"/>
              <w:rPr>
                <w:lang w:val="en-US"/>
              </w:rPr>
            </w:pPr>
            <w:r w:rsidRPr="00803434">
              <w:rPr>
                <w:lang w:val="en-US"/>
              </w:rPr>
              <w:t>3.2.</w:t>
            </w:r>
            <w:r>
              <w:rPr>
                <w:lang w:val="en-US"/>
              </w:rPr>
              <w:t xml:space="preserve"> </w:t>
            </w:r>
            <w:r w:rsidRPr="00803434">
              <w:rPr>
                <w:lang w:val="en-US"/>
              </w:rPr>
              <w:t>Achitările vor fi efectuate prin transfer în baza facturilor fiscale, după primirea proceselor – verbale de recepţie a lucrărilor executate, semnate şi acceptate de către Beneficiar.</w:t>
            </w:r>
          </w:p>
          <w:p w:rsidR="00707E5D" w:rsidRPr="00803434" w:rsidRDefault="00707E5D" w:rsidP="00DB27A9">
            <w:pPr>
              <w:pStyle w:val="NormalWeb"/>
              <w:tabs>
                <w:tab w:val="left" w:pos="37"/>
              </w:tabs>
              <w:spacing w:line="276" w:lineRule="auto"/>
              <w:ind w:firstLine="0"/>
              <w:rPr>
                <w:lang w:val="en-US"/>
              </w:rPr>
            </w:pPr>
            <w:r w:rsidRPr="00803434">
              <w:rPr>
                <w:lang w:val="en-US"/>
              </w:rPr>
              <w:t xml:space="preserve">3.3. Beneficiarul va verifica procesele-verbale de recepție a lucrărilor executate în termen de </w:t>
            </w:r>
            <w:r w:rsidR="00C710DF">
              <w:rPr>
                <w:lang w:val="en-US"/>
              </w:rPr>
              <w:t>10</w:t>
            </w:r>
            <w:r w:rsidRPr="00803434">
              <w:rPr>
                <w:lang w:val="en-US"/>
              </w:rPr>
              <w:t xml:space="preserve"> zile calendaristice de la primirea acestora de la Antreprenor.</w:t>
            </w:r>
          </w:p>
          <w:p w:rsidR="00707E5D" w:rsidRPr="00803434" w:rsidRDefault="00707E5D" w:rsidP="00DB27A9">
            <w:pPr>
              <w:pStyle w:val="NormalWeb"/>
              <w:tabs>
                <w:tab w:val="left" w:pos="37"/>
              </w:tabs>
              <w:spacing w:line="276" w:lineRule="auto"/>
              <w:ind w:firstLine="0"/>
              <w:rPr>
                <w:lang w:val="en-US"/>
              </w:rPr>
            </w:pPr>
            <w:r w:rsidRPr="00803434">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07E5D" w:rsidRPr="00803434" w:rsidRDefault="00707E5D" w:rsidP="00DB27A9">
            <w:pPr>
              <w:pStyle w:val="NormalWeb"/>
              <w:tabs>
                <w:tab w:val="left" w:pos="37"/>
              </w:tabs>
              <w:spacing w:line="276" w:lineRule="auto"/>
              <w:ind w:firstLine="0"/>
              <w:rPr>
                <w:lang w:val="en-US"/>
              </w:rPr>
            </w:pPr>
            <w:r w:rsidRPr="00803434">
              <w:rPr>
                <w:lang w:val="en-US"/>
              </w:rPr>
              <w:t>3.5.</w:t>
            </w:r>
            <w:r>
              <w:rPr>
                <w:lang w:val="en-US"/>
              </w:rPr>
              <w:t xml:space="preserve"> </w:t>
            </w:r>
            <w:r w:rsidRPr="00803434">
              <w:rPr>
                <w:lang w:val="en-US"/>
              </w:rPr>
              <w:t>Lucrările nu vor fi considerate finalizate până când procesul-verbal de recepţie la terminarea lucrărilor nu va fi semnat de comisia de recepţie, care confirmă că lucrările au fost executate conform contractului.</w:t>
            </w:r>
          </w:p>
          <w:p w:rsidR="00707E5D" w:rsidRPr="00803434" w:rsidRDefault="00707E5D" w:rsidP="00DB27A9">
            <w:pPr>
              <w:pStyle w:val="NormalWeb"/>
              <w:tabs>
                <w:tab w:val="left" w:pos="37"/>
              </w:tabs>
              <w:spacing w:line="276" w:lineRule="auto"/>
              <w:ind w:firstLine="0"/>
              <w:rPr>
                <w:lang w:val="en-US"/>
              </w:rPr>
            </w:pPr>
          </w:p>
          <w:p w:rsidR="00707E5D" w:rsidRPr="00FF430B" w:rsidRDefault="00707E5D" w:rsidP="00DB27A9">
            <w:pPr>
              <w:tabs>
                <w:tab w:val="left" w:pos="2625"/>
              </w:tabs>
              <w:spacing w:after="200" w:line="276" w:lineRule="auto"/>
              <w:contextualSpacing/>
              <w:rPr>
                <w:b/>
              </w:rPr>
            </w:pPr>
            <w:r w:rsidRPr="00FF430B">
              <w:rPr>
                <w:b/>
              </w:rPr>
              <w:t>4. DREPTURILE ŞI OBLIGAŢIUNILE ANTREPRENORULUI ŞI ALE BENEFICIARULUI</w:t>
            </w:r>
          </w:p>
          <w:p w:rsidR="00707E5D" w:rsidRPr="00FF430B" w:rsidRDefault="00707E5D" w:rsidP="00DB27A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w:t>
            </w:r>
            <w:r w:rsidRPr="00FF430B">
              <w:lastRenderedPageBreak/>
              <w:t xml:space="preserve">graficul general de realizare a lucrărilor publice. </w:t>
            </w:r>
          </w:p>
          <w:p w:rsidR="00707E5D" w:rsidRPr="00FF430B" w:rsidRDefault="00707E5D" w:rsidP="00DB27A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07E5D" w:rsidRPr="00803434" w:rsidRDefault="00707E5D" w:rsidP="00DB27A9">
            <w:pPr>
              <w:pStyle w:val="NormalWeb"/>
              <w:tabs>
                <w:tab w:val="left" w:pos="567"/>
              </w:tabs>
              <w:spacing w:line="276" w:lineRule="auto"/>
              <w:ind w:firstLine="0"/>
              <w:rPr>
                <w:lang w:val="en-US"/>
              </w:rPr>
            </w:pPr>
            <w:r w:rsidRPr="00803434">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4.4. Documentaţia pusă la dispoziţia Antreprenorului se repartizează astfel: </w:t>
            </w:r>
          </w:p>
          <w:p w:rsidR="00707E5D" w:rsidRPr="00FF430B" w:rsidRDefault="00707E5D" w:rsidP="00707E5D">
            <w:pPr>
              <w:numPr>
                <w:ilvl w:val="0"/>
                <w:numId w:val="10"/>
              </w:numPr>
              <w:tabs>
                <w:tab w:val="left" w:pos="1276"/>
              </w:tabs>
              <w:spacing w:line="276" w:lineRule="auto"/>
              <w:ind w:left="0" w:hanging="283"/>
              <w:jc w:val="both"/>
            </w:pPr>
            <w:r w:rsidRPr="00FF430B">
              <w:t>un exemplar rămâne la dispoziţia Antreprenorului, iar</w:t>
            </w:r>
            <w:r>
              <w:t xml:space="preserve"> </w:t>
            </w:r>
            <w:r w:rsidRPr="00FF430B">
              <w:t xml:space="preserve">altul va fi ţinut de către acesta la dispoziţie pentru consultare de către Agenția pentru Supravegherea Tehnică, precum şi de către alte persoane autorizate, inclusiv responsabilul tehnic atestat. </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4.8. </w:t>
            </w:r>
            <w:r w:rsidR="00EB37C2" w:rsidRPr="00803434">
              <w:rPr>
                <w:lang w:val="en-US"/>
              </w:rPr>
              <w:t>Antreprenorul va executa şi va întreţine toate lucrările, va asigura forţa de muncă, materialele, utilajele de construcţii</w:t>
            </w:r>
            <w:r w:rsidR="00EB37C2">
              <w:rPr>
                <w:lang w:val="en-US"/>
              </w:rPr>
              <w:t xml:space="preserve"> </w:t>
            </w:r>
            <w:r w:rsidR="00EB37C2" w:rsidRPr="00803434">
              <w:rPr>
                <w:lang w:val="en-US"/>
              </w:rPr>
              <w:t>şi obiectele cu caracter provizoriu pentru executarea lucrărilor. Acesta îşi asumă întreaga responsabilitate pentru toate operaţiunile executate pe şantier şi pentru procedeele de execuţie utilizate</w:t>
            </w:r>
            <w:r w:rsidR="00EB37C2">
              <w:rPr>
                <w:lang w:val="en-US"/>
              </w:rPr>
              <w:t>.</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4.9. </w:t>
            </w:r>
            <w:r w:rsidR="00EB37C2" w:rsidRPr="00803434">
              <w:rPr>
                <w:lang w:val="en-US"/>
              </w:rPr>
              <w:t>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w:t>
            </w:r>
          </w:p>
          <w:p w:rsidR="00707E5D" w:rsidRPr="00803434" w:rsidRDefault="00707E5D" w:rsidP="00EB37C2">
            <w:pPr>
              <w:pStyle w:val="NormalWeb"/>
              <w:tabs>
                <w:tab w:val="left" w:pos="567"/>
              </w:tabs>
              <w:spacing w:line="276" w:lineRule="auto"/>
              <w:ind w:firstLine="0"/>
              <w:rPr>
                <w:lang w:val="en-US"/>
              </w:rPr>
            </w:pPr>
            <w:r w:rsidRPr="00803434">
              <w:rPr>
                <w:lang w:val="en-US"/>
              </w:rPr>
              <w:t xml:space="preserve">4.10. </w:t>
            </w:r>
            <w:r w:rsidR="00EB37C2" w:rsidRPr="00803434">
              <w:rPr>
                <w:lang w:val="en-US"/>
              </w:rPr>
              <w:t>La lucrările la care se fac încercări, se consideră calitatea probei îndeplinită atâta timp cât rezultatele se înscriu în limitele admise prin reglementările tehnice.</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4.13. </w:t>
            </w:r>
            <w:r w:rsidR="00EB37C2" w:rsidRPr="00803434">
              <w:rPr>
                <w:lang w:val="en-US"/>
              </w:rPr>
              <w:t xml:space="preserve">Beneficiarul </w:t>
            </w:r>
            <w:proofErr w:type="gramStart"/>
            <w:r w:rsidR="00EB37C2" w:rsidRPr="00803434">
              <w:rPr>
                <w:lang w:val="en-US"/>
              </w:rPr>
              <w:t>are</w:t>
            </w:r>
            <w:proofErr w:type="gramEnd"/>
            <w:r w:rsidR="00EB37C2" w:rsidRPr="00803434">
              <w:rPr>
                <w:lang w:val="en-US"/>
              </w:rPr>
              <w:t xml:space="preserv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4.14. </w:t>
            </w:r>
            <w:r w:rsidR="00EB37C2" w:rsidRPr="00803434">
              <w:rPr>
                <w:lang w:val="en-US"/>
              </w:rPr>
              <w:t>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07E5D" w:rsidRPr="00803434" w:rsidRDefault="00707E5D" w:rsidP="00DB27A9">
            <w:pPr>
              <w:pStyle w:val="NormalWeb"/>
              <w:tabs>
                <w:tab w:val="left" w:pos="567"/>
              </w:tabs>
              <w:spacing w:line="276" w:lineRule="auto"/>
              <w:ind w:firstLine="0"/>
              <w:rPr>
                <w:lang w:val="en-US"/>
              </w:rPr>
            </w:pPr>
            <w:r w:rsidRPr="00803434">
              <w:rPr>
                <w:lang w:val="en-US"/>
              </w:rPr>
              <w:lastRenderedPageBreak/>
              <w:t xml:space="preserve">4.15. </w:t>
            </w:r>
            <w:r w:rsidR="00EB37C2" w:rsidRPr="00803434">
              <w:rPr>
                <w:lang w:val="en-US"/>
              </w:rPr>
              <w:t>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4.16. </w:t>
            </w:r>
            <w:r w:rsidR="00EB37C2" w:rsidRPr="00803434">
              <w:rPr>
                <w:lang w:val="en-US"/>
              </w:rPr>
              <w:t>Trasarea axelor principale, bornelor de referinţă, căilor de circulaţieşi limitelor terenului pus la dispoziţia Antreprenorului, precum şi materializarea cotelor de nivel în imediata apropiere a terenului, sunt obligaţiuni ale Antreprenorului</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4.17. </w:t>
            </w:r>
            <w:r w:rsidR="00EB37C2" w:rsidRPr="00803434">
              <w:rPr>
                <w:lang w:val="en-US"/>
              </w:rPr>
              <w:t>Pentru verificarea trasării de către Beneficiar sau proiectant, Antreprenorul este obligat să protejeze şi să păstreze toate reperele, bornele sau alte obiecte folosite la trasarea lucrărilor.</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4.18. </w:t>
            </w:r>
            <w:r w:rsidR="00EB37C2" w:rsidRPr="00803434">
              <w:rPr>
                <w:lang w:val="en-US"/>
              </w:rPr>
              <w:t>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4.19. </w:t>
            </w:r>
            <w:r w:rsidR="00EB37C2" w:rsidRPr="00803434">
              <w:rPr>
                <w:lang w:val="en-US"/>
              </w:rPr>
              <w:t>Antreprenorul are obligaţia să stabilească toate relaţiile care reglementează raporturile cu subantreprenorii şi este răspunzător faţă de Beneficiar pentru respectarea de către subantreprenorii a prevederilor legale și obligațiunilor contractuale și profesionale.</w:t>
            </w:r>
          </w:p>
          <w:p w:rsidR="00707E5D" w:rsidRPr="00803434" w:rsidRDefault="00707E5D" w:rsidP="00DB27A9">
            <w:pPr>
              <w:pStyle w:val="NormalWeb"/>
              <w:tabs>
                <w:tab w:val="left" w:pos="567"/>
              </w:tabs>
              <w:spacing w:line="276" w:lineRule="auto"/>
              <w:ind w:firstLine="0"/>
              <w:rPr>
                <w:lang w:val="en-US"/>
              </w:rPr>
            </w:pPr>
            <w:r w:rsidRPr="00803434">
              <w:rPr>
                <w:lang w:val="en-US"/>
              </w:rPr>
              <w:t>4.2</w:t>
            </w:r>
            <w:r w:rsidR="00EB37C2">
              <w:rPr>
                <w:lang w:val="en-US"/>
              </w:rPr>
              <w:t>0</w:t>
            </w:r>
            <w:r w:rsidRPr="00803434">
              <w:rPr>
                <w:lang w:val="en-US"/>
              </w:rPr>
              <w:t xml:space="preserve">. Pe parcursul executării lucrărilor, Beneficiarul are dreptul să dispună în scris: </w:t>
            </w:r>
          </w:p>
          <w:p w:rsidR="00707E5D" w:rsidRPr="00FF430B" w:rsidRDefault="00707E5D" w:rsidP="00707E5D">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707E5D" w:rsidRPr="00FF430B" w:rsidRDefault="00707E5D" w:rsidP="00707E5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707E5D" w:rsidRPr="00FF430B" w:rsidRDefault="00707E5D" w:rsidP="00707E5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707E5D" w:rsidRPr="00803434" w:rsidRDefault="00EB37C2" w:rsidP="00DB27A9">
            <w:pPr>
              <w:pStyle w:val="NormalWeb"/>
              <w:tabs>
                <w:tab w:val="left" w:pos="567"/>
              </w:tabs>
              <w:spacing w:line="276" w:lineRule="auto"/>
              <w:ind w:firstLine="0"/>
              <w:rPr>
                <w:lang w:val="en-US"/>
              </w:rPr>
            </w:pPr>
            <w:r>
              <w:rPr>
                <w:lang w:val="en-US"/>
              </w:rPr>
              <w:t>4.21</w:t>
            </w:r>
            <w:r w:rsidR="00707E5D" w:rsidRPr="00803434">
              <w:rPr>
                <w:lang w:val="en-US"/>
              </w:rPr>
              <w:t xml:space="preserve">.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707E5D" w:rsidRPr="00803434" w:rsidRDefault="00EB37C2" w:rsidP="00DB27A9">
            <w:pPr>
              <w:pStyle w:val="NormalWeb"/>
              <w:tabs>
                <w:tab w:val="left" w:pos="567"/>
              </w:tabs>
              <w:spacing w:line="276" w:lineRule="auto"/>
              <w:ind w:firstLine="0"/>
              <w:rPr>
                <w:lang w:val="en-US"/>
              </w:rPr>
            </w:pPr>
            <w:r>
              <w:rPr>
                <w:lang w:val="en-US"/>
              </w:rPr>
              <w:t>4.22</w:t>
            </w:r>
            <w:r w:rsidR="00707E5D" w:rsidRPr="00803434">
              <w:rPr>
                <w:lang w:val="en-US"/>
              </w:rPr>
              <w:t xml:space="preserve">.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07E5D" w:rsidRPr="00803434" w:rsidRDefault="00707E5D" w:rsidP="00DB27A9">
            <w:pPr>
              <w:pStyle w:val="NormalWeb"/>
              <w:tabs>
                <w:tab w:val="left" w:pos="567"/>
              </w:tabs>
              <w:spacing w:line="276" w:lineRule="auto"/>
              <w:ind w:firstLine="0"/>
              <w:rPr>
                <w:lang w:val="en-US"/>
              </w:rPr>
            </w:pPr>
            <w:r w:rsidRPr="00803434">
              <w:rPr>
                <w:lang w:val="en-US"/>
              </w:rPr>
              <w:t>4.2</w:t>
            </w:r>
            <w:r w:rsidR="00EB37C2">
              <w:rPr>
                <w:lang w:val="en-US"/>
              </w:rPr>
              <w:t>3</w:t>
            </w:r>
            <w:r w:rsidRPr="00803434">
              <w:rPr>
                <w:lang w:val="en-US"/>
              </w:rPr>
              <w:t xml:space="preserve">.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07E5D" w:rsidRPr="00803434" w:rsidRDefault="00707E5D" w:rsidP="00DB27A9">
            <w:pPr>
              <w:pStyle w:val="NormalWeb"/>
              <w:tabs>
                <w:tab w:val="left" w:pos="426"/>
                <w:tab w:val="left" w:pos="3645"/>
              </w:tabs>
              <w:spacing w:line="276" w:lineRule="auto"/>
              <w:ind w:firstLine="0"/>
              <w:rPr>
                <w:lang w:val="en-US"/>
              </w:rPr>
            </w:pPr>
            <w:r w:rsidRPr="00803434">
              <w:rPr>
                <w:lang w:val="en-US"/>
              </w:rPr>
              <w:t>4.2</w:t>
            </w:r>
            <w:r w:rsidR="00EB37C2">
              <w:rPr>
                <w:lang w:val="en-US"/>
              </w:rPr>
              <w:t>4</w:t>
            </w:r>
            <w:r w:rsidRPr="00803434">
              <w:rPr>
                <w:lang w:val="en-US"/>
              </w:rPr>
              <w:t xml:space="preserve">.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07E5D" w:rsidRPr="00803434" w:rsidRDefault="00707E5D" w:rsidP="00DB27A9">
            <w:pPr>
              <w:pStyle w:val="NormalWeb"/>
              <w:tabs>
                <w:tab w:val="left" w:pos="426"/>
                <w:tab w:val="left" w:pos="3645"/>
              </w:tabs>
              <w:spacing w:line="276" w:lineRule="auto"/>
              <w:ind w:firstLine="0"/>
              <w:rPr>
                <w:lang w:val="en-US"/>
              </w:rPr>
            </w:pPr>
          </w:p>
          <w:p w:rsidR="00707E5D" w:rsidRPr="00FF430B" w:rsidRDefault="00707E5D" w:rsidP="00DB27A9">
            <w:pPr>
              <w:tabs>
                <w:tab w:val="left" w:pos="3225"/>
              </w:tabs>
              <w:spacing w:after="200" w:line="276" w:lineRule="auto"/>
              <w:contextualSpacing/>
            </w:pPr>
            <w:r w:rsidRPr="00FF430B">
              <w:rPr>
                <w:b/>
              </w:rPr>
              <w:t>5. AJUSTAREA VALORII CONTRACTULUI</w:t>
            </w:r>
          </w:p>
          <w:p w:rsidR="00707E5D" w:rsidRPr="00FF430B" w:rsidRDefault="00707E5D" w:rsidP="00DB27A9">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07E5D" w:rsidRPr="00FF430B" w:rsidRDefault="00707E5D" w:rsidP="00DB27A9">
            <w:pPr>
              <w:pStyle w:val="Listparagraf"/>
              <w:numPr>
                <w:ilvl w:val="0"/>
                <w:numId w:val="0"/>
              </w:numPr>
              <w:tabs>
                <w:tab w:val="left" w:pos="1755"/>
              </w:tabs>
            </w:pPr>
          </w:p>
          <w:p w:rsidR="00707E5D" w:rsidRPr="00FF430B" w:rsidRDefault="00707E5D" w:rsidP="00DB27A9">
            <w:pPr>
              <w:tabs>
                <w:tab w:val="left" w:pos="4365"/>
              </w:tabs>
              <w:spacing w:line="276" w:lineRule="auto"/>
              <w:contextualSpacing/>
            </w:pPr>
            <w:r w:rsidRPr="00FF430B">
              <w:rPr>
                <w:b/>
              </w:rPr>
              <w:t xml:space="preserve">6. ANTREPRENORUL ŞI SUBANTREPRENORII </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6.1. Antreprenorul este obligat să execute toate lucrările, prevăzute în contract, în termenele stabilite prin graficul general de realizare a lucrărilor şi graficul de execuţie şi de o calitate </w:t>
            </w:r>
            <w:r w:rsidRPr="00803434">
              <w:rPr>
                <w:lang w:val="en-US"/>
              </w:rPr>
              <w:lastRenderedPageBreak/>
              <w:t>corespunzătoare prevederilor actelor normative şi prezentului contract.</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6.3. Pe parcursul execuţiei lucrărilor, Antreprenorul este obligat să comunice, la cererea Beneficiarului, datele de identificare ale subantreprenorilor. </w:t>
            </w:r>
          </w:p>
          <w:p w:rsidR="00707E5D" w:rsidRPr="00803434" w:rsidRDefault="00707E5D" w:rsidP="00DB27A9">
            <w:pPr>
              <w:pStyle w:val="NormalWeb"/>
              <w:tabs>
                <w:tab w:val="left" w:pos="142"/>
                <w:tab w:val="left" w:pos="284"/>
              </w:tabs>
              <w:spacing w:line="276" w:lineRule="auto"/>
              <w:ind w:firstLine="0"/>
              <w:rPr>
                <w:lang w:val="en-US"/>
              </w:rPr>
            </w:pPr>
            <w:r w:rsidRPr="00803434">
              <w:rPr>
                <w:lang w:val="en-US"/>
              </w:rPr>
              <w:t>6.4. Angajarea forţei de muncă pe bază de acord nu este considerată obiectul unei subcontractări.</w:t>
            </w:r>
          </w:p>
          <w:p w:rsidR="00707E5D" w:rsidRPr="00803434" w:rsidRDefault="00707E5D" w:rsidP="00DB27A9">
            <w:pPr>
              <w:pStyle w:val="NormalWeb"/>
              <w:tabs>
                <w:tab w:val="left" w:pos="142"/>
                <w:tab w:val="left" w:pos="284"/>
              </w:tabs>
              <w:spacing w:line="276" w:lineRule="auto"/>
              <w:ind w:firstLine="0"/>
              <w:rPr>
                <w:lang w:val="en-US"/>
              </w:rPr>
            </w:pPr>
          </w:p>
          <w:p w:rsidR="00707E5D" w:rsidRPr="00FF430B" w:rsidRDefault="00707E5D" w:rsidP="00DB27A9">
            <w:pPr>
              <w:tabs>
                <w:tab w:val="left" w:pos="3645"/>
              </w:tabs>
              <w:spacing w:after="200" w:line="276" w:lineRule="auto"/>
              <w:contextualSpacing/>
            </w:pPr>
            <w:r w:rsidRPr="00FF430B">
              <w:rPr>
                <w:b/>
              </w:rPr>
              <w:t>7. FORŢA DE MUNCĂ</w:t>
            </w:r>
          </w:p>
          <w:p w:rsidR="00707E5D" w:rsidRPr="00FF430B" w:rsidRDefault="00707E5D" w:rsidP="00DB27A9">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707E5D" w:rsidRPr="00FF430B" w:rsidRDefault="00707E5D" w:rsidP="00DB27A9">
            <w:pPr>
              <w:tabs>
                <w:tab w:val="left" w:pos="2385"/>
              </w:tabs>
              <w:jc w:val="both"/>
            </w:pPr>
          </w:p>
          <w:p w:rsidR="00707E5D" w:rsidRPr="00FF430B" w:rsidRDefault="00707E5D" w:rsidP="00DB27A9">
            <w:pPr>
              <w:tabs>
                <w:tab w:val="left" w:pos="4275"/>
              </w:tabs>
              <w:spacing w:line="276" w:lineRule="auto"/>
              <w:contextualSpacing/>
            </w:pPr>
            <w:r w:rsidRPr="00FF430B">
              <w:rPr>
                <w:b/>
              </w:rPr>
              <w:t>8. MATERIALELE ŞI EXECUŢIA LUCRĂRILOR PROPRIU-ZISE</w:t>
            </w:r>
          </w:p>
          <w:p w:rsidR="00707E5D" w:rsidRPr="00803434" w:rsidRDefault="00707E5D" w:rsidP="00DB27A9">
            <w:pPr>
              <w:pStyle w:val="NormalWeb"/>
              <w:tabs>
                <w:tab w:val="left" w:pos="0"/>
              </w:tabs>
              <w:spacing w:line="276" w:lineRule="auto"/>
              <w:ind w:firstLine="0"/>
              <w:rPr>
                <w:lang w:val="en-US"/>
              </w:rPr>
            </w:pPr>
            <w:r w:rsidRPr="00803434">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07E5D" w:rsidRPr="00803434" w:rsidRDefault="00707E5D" w:rsidP="00DB27A9">
            <w:pPr>
              <w:pStyle w:val="NormalWeb"/>
              <w:tabs>
                <w:tab w:val="left" w:pos="284"/>
              </w:tabs>
              <w:spacing w:line="276" w:lineRule="auto"/>
              <w:ind w:firstLine="0"/>
              <w:rPr>
                <w:lang w:val="en-US"/>
              </w:rPr>
            </w:pPr>
            <w:r w:rsidRPr="00803434">
              <w:rPr>
                <w:lang w:val="en-US"/>
              </w:rPr>
              <w:t>8.2.</w:t>
            </w:r>
            <w:r>
              <w:rPr>
                <w:lang w:val="en-US"/>
              </w:rPr>
              <w:t xml:space="preserve"> </w:t>
            </w:r>
            <w:r w:rsidRPr="00803434">
              <w:rPr>
                <w:lang w:val="en-US"/>
              </w:rPr>
              <w:t xml:space="preserve">Costul probelor şi încercărilor va fi suportat de Antreprenor, dacă acesta este prevăzut îndocumentaţie, în caz contrar cheltuielile vor fi suportate de Beneficiar. </w:t>
            </w:r>
          </w:p>
          <w:p w:rsidR="00707E5D" w:rsidRPr="00FF430B" w:rsidRDefault="00707E5D" w:rsidP="00DB27A9">
            <w:pPr>
              <w:pStyle w:val="NormalWeb"/>
              <w:tabs>
                <w:tab w:val="left" w:pos="284"/>
              </w:tabs>
              <w:spacing w:line="276" w:lineRule="auto"/>
              <w:ind w:firstLine="0"/>
            </w:pPr>
            <w:r w:rsidRPr="00803434">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707E5D" w:rsidRPr="00803434" w:rsidRDefault="00707E5D" w:rsidP="00707E5D">
            <w:pPr>
              <w:pStyle w:val="NormalWeb"/>
              <w:numPr>
                <w:ilvl w:val="1"/>
                <w:numId w:val="16"/>
              </w:numPr>
              <w:tabs>
                <w:tab w:val="left" w:pos="284"/>
              </w:tabs>
              <w:spacing w:line="276" w:lineRule="auto"/>
              <w:ind w:left="0" w:hanging="425"/>
              <w:rPr>
                <w:lang w:val="en-US"/>
              </w:rPr>
            </w:pPr>
            <w:r w:rsidRPr="00803434">
              <w:rPr>
                <w:lang w:val="en-US"/>
              </w:rPr>
              <w:t xml:space="preserve">8.4. Beneficiarul, proiectantul sau orice </w:t>
            </w:r>
            <w:proofErr w:type="gramStart"/>
            <w:r w:rsidRPr="00803434">
              <w:rPr>
                <w:lang w:val="en-US"/>
              </w:rPr>
              <w:t>altă</w:t>
            </w:r>
            <w:proofErr w:type="gramEnd"/>
            <w:r w:rsidRPr="00803434">
              <w:rPr>
                <w:lang w:val="en-US"/>
              </w:rPr>
              <w:t xml:space="preserve"> persoană autorizată de aceştia au acces tot timpul la lucrări pe şantier şi în locurile unde se pregăteşte lucrarea, în depozite de materiale prefabricate etc. </w:t>
            </w:r>
          </w:p>
          <w:p w:rsidR="00707E5D" w:rsidRPr="00803434" w:rsidRDefault="00707E5D" w:rsidP="00707E5D">
            <w:pPr>
              <w:pStyle w:val="NormalWeb"/>
              <w:numPr>
                <w:ilvl w:val="1"/>
                <w:numId w:val="16"/>
              </w:numPr>
              <w:tabs>
                <w:tab w:val="left" w:pos="284"/>
              </w:tabs>
              <w:spacing w:line="276" w:lineRule="auto"/>
              <w:ind w:left="0" w:hanging="425"/>
              <w:rPr>
                <w:lang w:val="en-US"/>
              </w:rPr>
            </w:pPr>
            <w:r w:rsidRPr="00803434">
              <w:rPr>
                <w:lang w:val="en-US"/>
              </w:rPr>
              <w:t xml:space="preserve">8.5. Lucrările care </w:t>
            </w:r>
            <w:proofErr w:type="gramStart"/>
            <w:r w:rsidRPr="00803434">
              <w:rPr>
                <w:lang w:val="en-US"/>
              </w:rPr>
              <w:t>devin</w:t>
            </w:r>
            <w:proofErr w:type="gramEnd"/>
            <w:r w:rsidRPr="00803434">
              <w:rPr>
                <w:lang w:val="en-US"/>
              </w:rPr>
              <w:t xml:space="preserve"> ascunse nu vor fi acoperite fără aprobarea responsabilului tehnic atestat şi, după caz, a proiectantului, Antreprenorul asigurând posibilitatea acestora să examineze şi să urmărească orice lucrare care urmează să fie ascunsă. Antreprenorul </w:t>
            </w:r>
            <w:proofErr w:type="gramStart"/>
            <w:r w:rsidRPr="00803434">
              <w:rPr>
                <w:lang w:val="en-US"/>
              </w:rPr>
              <w:t>va</w:t>
            </w:r>
            <w:proofErr w:type="gramEnd"/>
            <w:r w:rsidRPr="00803434">
              <w:rPr>
                <w:lang w:val="en-US"/>
              </w:rPr>
              <w:t xml:space="preserve"> anunţa responsabilul tehnic atestat, proiectantul ori de câte ori astfel de lucrări, inclusiv fundaţiile clădirii, sunt gata pentru a fi examinate. Responsabilul tehnic atestat şi proiectantul vor participa la examinarea şi măsurarea lucrărilor. </w:t>
            </w:r>
          </w:p>
          <w:p w:rsidR="00707E5D" w:rsidRPr="00803434" w:rsidRDefault="00707E5D" w:rsidP="00707E5D">
            <w:pPr>
              <w:pStyle w:val="NormalWeb"/>
              <w:numPr>
                <w:ilvl w:val="1"/>
                <w:numId w:val="16"/>
              </w:numPr>
              <w:tabs>
                <w:tab w:val="left" w:pos="284"/>
              </w:tabs>
              <w:spacing w:line="276" w:lineRule="auto"/>
              <w:ind w:left="0" w:hanging="425"/>
              <w:rPr>
                <w:lang w:val="en-US"/>
              </w:rPr>
            </w:pPr>
            <w:r w:rsidRPr="00803434">
              <w:rPr>
                <w:lang w:val="en-US"/>
              </w:rPr>
              <w:t>8.6. Antreprenorul v</w:t>
            </w:r>
            <w:r>
              <w:rPr>
                <w:lang w:val="en-US"/>
              </w:rPr>
              <w:t>-</w:t>
            </w:r>
            <w:r w:rsidRPr="00803434">
              <w:rPr>
                <w:lang w:val="en-US"/>
              </w:rPr>
              <w:t>a dezveli orice parte sau părţi de lucrare la dispoziţia Beneficiarului şi v</w:t>
            </w:r>
            <w:r>
              <w:rPr>
                <w:lang w:val="en-US"/>
              </w:rPr>
              <w:t>-</w:t>
            </w:r>
            <w:r w:rsidRPr="00803434">
              <w:rPr>
                <w:lang w:val="en-US"/>
              </w:rPr>
              <w:t xml:space="preserve">a reface această parte sau părţi de lucrare, dacă </w:t>
            </w:r>
            <w:proofErr w:type="gramStart"/>
            <w:r w:rsidRPr="00803434">
              <w:rPr>
                <w:lang w:val="en-US"/>
              </w:rPr>
              <w:t>este</w:t>
            </w:r>
            <w:proofErr w:type="gramEnd"/>
            <w:r w:rsidRPr="00803434">
              <w:rPr>
                <w:lang w:val="en-US"/>
              </w:rPr>
              <w:t xml:space="preserve"> cazul. Dacă se constată că lucrările au fost de calitate corespunzătoare şi realizate conform documentaţiei de execuţie, dezvelirea, refacerea şi/sau repararea vor fi suportate de Beneficiar, în caz contrar, de Antreprenor. </w:t>
            </w:r>
          </w:p>
          <w:p w:rsidR="00707E5D" w:rsidRPr="00803434" w:rsidRDefault="00707E5D" w:rsidP="00707E5D">
            <w:pPr>
              <w:pStyle w:val="NormalWeb"/>
              <w:numPr>
                <w:ilvl w:val="1"/>
                <w:numId w:val="16"/>
              </w:numPr>
              <w:tabs>
                <w:tab w:val="left" w:pos="284"/>
              </w:tabs>
              <w:spacing w:line="276" w:lineRule="auto"/>
              <w:ind w:left="0" w:hanging="425"/>
              <w:rPr>
                <w:lang w:val="en-US"/>
              </w:rPr>
            </w:pPr>
            <w:r w:rsidRPr="00803434">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07E5D" w:rsidRPr="00803434" w:rsidRDefault="00707E5D" w:rsidP="00707E5D">
            <w:pPr>
              <w:pStyle w:val="NormalWeb"/>
              <w:numPr>
                <w:ilvl w:val="1"/>
                <w:numId w:val="16"/>
              </w:numPr>
              <w:tabs>
                <w:tab w:val="left" w:pos="284"/>
              </w:tabs>
              <w:spacing w:line="276" w:lineRule="auto"/>
              <w:ind w:left="0" w:hanging="425"/>
              <w:rPr>
                <w:lang w:val="en-US"/>
              </w:rPr>
            </w:pPr>
            <w:r w:rsidRPr="00803434">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w:t>
            </w:r>
            <w:proofErr w:type="gramStart"/>
            <w:r w:rsidRPr="00803434">
              <w:rPr>
                <w:lang w:val="en-US"/>
              </w:rPr>
              <w:t>să</w:t>
            </w:r>
            <w:proofErr w:type="gramEnd"/>
            <w:r w:rsidRPr="00803434">
              <w:rPr>
                <w:lang w:val="en-US"/>
              </w:rPr>
              <w:t xml:space="preserve">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07E5D" w:rsidRPr="00803434" w:rsidRDefault="00707E5D" w:rsidP="00707E5D">
            <w:pPr>
              <w:pStyle w:val="NormalWeb"/>
              <w:numPr>
                <w:ilvl w:val="1"/>
                <w:numId w:val="16"/>
              </w:numPr>
              <w:tabs>
                <w:tab w:val="left" w:pos="284"/>
                <w:tab w:val="left" w:pos="426"/>
              </w:tabs>
              <w:spacing w:line="276" w:lineRule="auto"/>
              <w:ind w:left="0" w:hanging="425"/>
              <w:rPr>
                <w:lang w:val="en-US"/>
              </w:rPr>
            </w:pPr>
            <w:r w:rsidRPr="00803434">
              <w:rPr>
                <w:lang w:val="en-US"/>
              </w:rPr>
              <w:lastRenderedPageBreak/>
              <w:t xml:space="preserve">8.9. Lucrările încep </w:t>
            </w:r>
            <w:r w:rsidR="00C710DF">
              <w:rPr>
                <w:lang w:val="en-US"/>
              </w:rPr>
              <w:t>imediat din momentul</w:t>
            </w:r>
            <w:r w:rsidRPr="00803434">
              <w:rPr>
                <w:lang w:val="en-US"/>
              </w:rPr>
              <w:t xml:space="preserve"> semnar</w:t>
            </w:r>
            <w:r w:rsidR="00C710DF">
              <w:rPr>
                <w:lang w:val="en-US"/>
              </w:rPr>
              <w:t>ii</w:t>
            </w:r>
            <w:r w:rsidRPr="00803434">
              <w:rPr>
                <w:lang w:val="en-US"/>
              </w:rPr>
              <w:t xml:space="preserve"> contractului şi primirea ordinului de execuţie.</w:t>
            </w:r>
          </w:p>
          <w:p w:rsidR="00707E5D" w:rsidRPr="00803434" w:rsidRDefault="00707E5D" w:rsidP="00DB27A9">
            <w:pPr>
              <w:pStyle w:val="NormalWeb"/>
              <w:tabs>
                <w:tab w:val="left" w:pos="284"/>
                <w:tab w:val="left" w:pos="426"/>
              </w:tabs>
              <w:spacing w:line="276" w:lineRule="auto"/>
              <w:ind w:firstLine="0"/>
              <w:rPr>
                <w:lang w:val="en-US"/>
              </w:rPr>
            </w:pPr>
          </w:p>
          <w:p w:rsidR="00707E5D" w:rsidRPr="00FF430B" w:rsidRDefault="00707E5D" w:rsidP="00707E5D">
            <w:pPr>
              <w:pStyle w:val="Listparagraf"/>
              <w:numPr>
                <w:ilvl w:val="0"/>
                <w:numId w:val="16"/>
              </w:numPr>
              <w:tabs>
                <w:tab w:val="clear" w:pos="1134"/>
                <w:tab w:val="left" w:pos="3255"/>
              </w:tabs>
              <w:spacing w:line="276" w:lineRule="auto"/>
              <w:ind w:left="0"/>
              <w:contextualSpacing/>
            </w:pPr>
            <w:r w:rsidRPr="00FF430B">
              <w:rPr>
                <w:b/>
              </w:rPr>
              <w:t>9. PERIOADA DE GARANŢIE ŞI REMEDIERI ÎN PERIOADA DE GARANŢIE</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9.1. Perioada de garanţie pentru lucrări</w:t>
            </w:r>
            <w:r>
              <w:rPr>
                <w:lang w:val="en-US"/>
              </w:rPr>
              <w:t xml:space="preserve"> </w:t>
            </w:r>
            <w:proofErr w:type="gramStart"/>
            <w:r w:rsidRPr="00803434">
              <w:rPr>
                <w:lang w:val="en-US"/>
              </w:rPr>
              <w:t>este</w:t>
            </w:r>
            <w:proofErr w:type="gramEnd"/>
            <w:r w:rsidRPr="00803434">
              <w:rPr>
                <w:lang w:val="en-US"/>
              </w:rPr>
              <w:t xml:space="preserve"> de </w:t>
            </w:r>
            <w:r>
              <w:rPr>
                <w:b/>
                <w:lang w:val="en-US"/>
              </w:rPr>
              <w:t>minim 60 luni</w:t>
            </w:r>
            <w:r w:rsidRPr="00803434">
              <w:rPr>
                <w:lang w:val="en-US"/>
              </w:rPr>
              <w:t xml:space="preserve">.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9.2. Perioada de garanţie începe de la data recepţiei la terminarea lucrărilor şi</w:t>
            </w:r>
            <w:r>
              <w:rPr>
                <w:lang w:val="en-US"/>
              </w:rPr>
              <w:t xml:space="preserve"> </w:t>
            </w:r>
            <w:r w:rsidRPr="00803434">
              <w:rPr>
                <w:lang w:val="en-US"/>
              </w:rPr>
              <w:t xml:space="preserve">până la expirarea termenului prevăzut la punctul 9.1 din prezentul capitol.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9.3. Antreprenorul </w:t>
            </w:r>
            <w:proofErr w:type="gramStart"/>
            <w:r w:rsidRPr="00803434">
              <w:rPr>
                <w:lang w:val="en-US"/>
              </w:rPr>
              <w:t>are</w:t>
            </w:r>
            <w:proofErr w:type="gramEnd"/>
            <w:r w:rsidRPr="00803434">
              <w:rPr>
                <w:lang w:val="en-US"/>
              </w:rPr>
              <w:t xml:space="preserve"> obligaţia ca în perioada de garanţie să înlăture toate defecţiunile ce ţin de nerespectarea clauzelor contractului din cont propriu, în urma unei notificări transmise de către Beneficiar. </w:t>
            </w:r>
          </w:p>
          <w:p w:rsidR="00707E5D" w:rsidRPr="00803434" w:rsidRDefault="00707E5D" w:rsidP="00DB27A9">
            <w:pPr>
              <w:pStyle w:val="NormalWeb"/>
              <w:tabs>
                <w:tab w:val="left" w:pos="567"/>
              </w:tabs>
              <w:spacing w:line="276" w:lineRule="auto"/>
              <w:ind w:firstLine="0"/>
              <w:rPr>
                <w:lang w:val="en-US"/>
              </w:rPr>
            </w:pPr>
          </w:p>
          <w:p w:rsidR="00707E5D" w:rsidRPr="00FF430B" w:rsidRDefault="00707E5D" w:rsidP="00707E5D">
            <w:pPr>
              <w:pStyle w:val="Listparagraf"/>
              <w:numPr>
                <w:ilvl w:val="0"/>
                <w:numId w:val="16"/>
              </w:numPr>
              <w:tabs>
                <w:tab w:val="clear" w:pos="1134"/>
                <w:tab w:val="left" w:pos="3480"/>
              </w:tabs>
              <w:spacing w:line="276" w:lineRule="auto"/>
              <w:ind w:left="0"/>
              <w:contextualSpacing/>
            </w:pPr>
            <w:r w:rsidRPr="00FF430B">
              <w:rPr>
                <w:b/>
              </w:rPr>
              <w:t>10. RĂSPUNDEREA PĂRŢILOR</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10.1. Părţile poartă răspundere pentru neexecutarea sau executarea necorespunzătoare </w:t>
            </w:r>
            <w:proofErr w:type="gramStart"/>
            <w:r w:rsidRPr="00803434">
              <w:rPr>
                <w:lang w:val="en-US"/>
              </w:rPr>
              <w:t>a</w:t>
            </w:r>
            <w:proofErr w:type="gramEnd"/>
            <w:r w:rsidRPr="00803434">
              <w:rPr>
                <w:lang w:val="en-US"/>
              </w:rPr>
              <w:t xml:space="preserve"> obligaţiilor prevăzute de prezentul contract în conformitate cu legislaţia Republicii Moldova.</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10.2. Dacă în legătură cu executarea lucrărilor de construcţii se produce o daună unui terţ, părţile contractante răspund solidar, conform prevederilor legale. Pentru stabilirea între părţi a cuantumului răspunderii pentru dauna provocată se v</w:t>
            </w:r>
            <w:r>
              <w:rPr>
                <w:lang w:val="en-US"/>
              </w:rPr>
              <w:t>-</w:t>
            </w:r>
            <w:r w:rsidRPr="00803434">
              <w:rPr>
                <w:lang w:val="en-US"/>
              </w:rPr>
              <w:t xml:space="preserve">a ţine seama de gradul de vinovăţie a fiecărui partener în producerea acesteia, dacă în clauzele contractuale nu s-a prevăzut altfel.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10.3. Membrii asocierii își păstrează individualitatea ca subiecți de drept, însă sunt obligați </w:t>
            </w:r>
            <w:proofErr w:type="gramStart"/>
            <w:r w:rsidRPr="00803434">
              <w:rPr>
                <w:lang w:val="en-US"/>
              </w:rPr>
              <w:t>să</w:t>
            </w:r>
            <w:proofErr w:type="gramEnd"/>
            <w:r w:rsidRPr="00803434">
              <w:rPr>
                <w:lang w:val="en-US"/>
              </w:rPr>
              <w:t xml:space="preserve"> răspundă solidar față de autoritatea contractantă pentru modul de îndeplinire a obligațiilor contractuale.</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10.6. Antreprenorul trebuie </w:t>
            </w:r>
            <w:proofErr w:type="gramStart"/>
            <w:r w:rsidRPr="00803434">
              <w:rPr>
                <w:lang w:val="en-US"/>
              </w:rPr>
              <w:t>să</w:t>
            </w:r>
            <w:proofErr w:type="gramEnd"/>
            <w:r w:rsidRPr="00803434">
              <w:rPr>
                <w:lang w:val="en-US"/>
              </w:rPr>
              <w:t xml:space="preserve"> asigure lucrările executate şi dotările pe care le are la dispoziţie împotriva degradării şi furturilor până la predarea lucrărilor către Beneficiar. El trebuie </w:t>
            </w:r>
            <w:proofErr w:type="gramStart"/>
            <w:r w:rsidRPr="00803434">
              <w:rPr>
                <w:lang w:val="en-US"/>
              </w:rPr>
              <w:t>să</w:t>
            </w:r>
            <w:proofErr w:type="gramEnd"/>
            <w:r w:rsidRPr="00803434">
              <w:rPr>
                <w:lang w:val="en-US"/>
              </w:rPr>
              <w:t xml:space="preserve"> ia măsuri de protecţie contra degradării lucrării datorită acţiunilor atmosferice şi a apei şi să îndepărteze zăpada şi gheaţa.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10.9. Dacă întârzierea în execuţia lucrărilor este din culpa uneia dintre părţile contractante, partea culpabilă va plăti celeilalte părţi penalizări şi/sau despăgubiri în cuantum de la 0,01% până la 0,1% din valoarea lucrărilor rămase</w:t>
            </w:r>
            <w:r>
              <w:rPr>
                <w:lang w:val="en-US"/>
              </w:rPr>
              <w:t xml:space="preserve"> </w:t>
            </w:r>
            <w:r w:rsidRPr="00803434">
              <w:rPr>
                <w:lang w:val="en-US"/>
              </w:rPr>
              <w:t xml:space="preserve">de executat/neonorate pentru fiecare zi de întârziere. Penalizarea devine operantă în momentul în care partea înculpă </w:t>
            </w:r>
            <w:proofErr w:type="gramStart"/>
            <w:r w:rsidRPr="00803434">
              <w:rPr>
                <w:lang w:val="en-US"/>
              </w:rPr>
              <w:t>a</w:t>
            </w:r>
            <w:proofErr w:type="gramEnd"/>
            <w:r w:rsidRPr="00803434">
              <w:rPr>
                <w:lang w:val="en-US"/>
              </w:rPr>
              <w:t xml:space="preserve"> intrat în întârziere. </w:t>
            </w:r>
          </w:p>
          <w:p w:rsidR="00707E5D" w:rsidRPr="00803434" w:rsidRDefault="00707E5D" w:rsidP="00707E5D">
            <w:pPr>
              <w:pStyle w:val="NormalWeb"/>
              <w:numPr>
                <w:ilvl w:val="1"/>
                <w:numId w:val="16"/>
              </w:numPr>
              <w:tabs>
                <w:tab w:val="left" w:pos="567"/>
                <w:tab w:val="left" w:pos="1890"/>
              </w:tabs>
              <w:spacing w:line="276" w:lineRule="auto"/>
              <w:ind w:left="0" w:hanging="567"/>
              <w:rPr>
                <w:lang w:val="en-US"/>
              </w:rPr>
            </w:pPr>
            <w:r w:rsidRPr="00803434">
              <w:rPr>
                <w:lang w:val="en-US"/>
              </w:rPr>
              <w:t>10.10. Beneficiarul nu v</w:t>
            </w:r>
            <w:r>
              <w:rPr>
                <w:lang w:val="en-US"/>
              </w:rPr>
              <w:t>-</w:t>
            </w:r>
            <w:r w:rsidRPr="00803434">
              <w:rPr>
                <w:lang w:val="en-US"/>
              </w:rPr>
              <w:t xml:space="preserve">a fi responsabil pentru nici </w:t>
            </w:r>
            <w:proofErr w:type="gramStart"/>
            <w:r w:rsidRPr="00803434">
              <w:rPr>
                <w:lang w:val="en-US"/>
              </w:rPr>
              <w:t>un</w:t>
            </w:r>
            <w:proofErr w:type="gramEnd"/>
            <w:r w:rsidRPr="00803434">
              <w:rPr>
                <w:lang w:val="en-US"/>
              </w:rPr>
              <w:t xml:space="preserve">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07E5D" w:rsidRPr="00803434" w:rsidRDefault="00707E5D" w:rsidP="00707E5D">
            <w:pPr>
              <w:pStyle w:val="NormalWeb"/>
              <w:numPr>
                <w:ilvl w:val="1"/>
                <w:numId w:val="16"/>
              </w:numPr>
              <w:tabs>
                <w:tab w:val="left" w:pos="567"/>
                <w:tab w:val="left" w:pos="1890"/>
              </w:tabs>
              <w:spacing w:line="276" w:lineRule="auto"/>
              <w:ind w:left="0" w:hanging="567"/>
              <w:rPr>
                <w:lang w:val="en-US"/>
              </w:rPr>
            </w:pPr>
            <w:r w:rsidRPr="00803434">
              <w:rPr>
                <w:lang w:val="en-US"/>
              </w:rPr>
              <w:lastRenderedPageBreak/>
              <w:t>10.11. Antreprenorul şi subantreprenorii răspund solidar pentru neexecutarea obligațiilor contractuale.</w:t>
            </w:r>
          </w:p>
          <w:p w:rsidR="00707E5D" w:rsidRPr="00803434" w:rsidRDefault="00707E5D" w:rsidP="00DB27A9">
            <w:pPr>
              <w:pStyle w:val="NormalWeb"/>
              <w:tabs>
                <w:tab w:val="left" w:pos="567"/>
                <w:tab w:val="left" w:pos="1890"/>
              </w:tabs>
              <w:spacing w:line="276" w:lineRule="auto"/>
              <w:ind w:firstLine="0"/>
              <w:rPr>
                <w:lang w:val="en-US"/>
              </w:rPr>
            </w:pPr>
          </w:p>
          <w:p w:rsidR="00707E5D" w:rsidRPr="00FF430B" w:rsidRDefault="00707E5D" w:rsidP="00707E5D">
            <w:pPr>
              <w:pStyle w:val="Listparagraf"/>
              <w:numPr>
                <w:ilvl w:val="0"/>
                <w:numId w:val="16"/>
              </w:numPr>
              <w:tabs>
                <w:tab w:val="clear" w:pos="1134"/>
                <w:tab w:val="left" w:pos="3465"/>
              </w:tabs>
              <w:spacing w:line="276" w:lineRule="auto"/>
              <w:ind w:left="0"/>
              <w:contextualSpacing/>
            </w:pPr>
            <w:r w:rsidRPr="00FF430B">
              <w:rPr>
                <w:b/>
              </w:rPr>
              <w:t>11. SOLUŢIONAREA LITIGIILOR</w:t>
            </w:r>
          </w:p>
          <w:p w:rsidR="00707E5D" w:rsidRPr="00FF430B" w:rsidRDefault="00707E5D" w:rsidP="00707E5D">
            <w:pPr>
              <w:pStyle w:val="Listparagraf"/>
              <w:numPr>
                <w:ilvl w:val="1"/>
                <w:numId w:val="16"/>
              </w:numPr>
              <w:tabs>
                <w:tab w:val="clear" w:pos="1134"/>
                <w:tab w:val="left" w:pos="567"/>
              </w:tabs>
              <w:spacing w:line="276" w:lineRule="auto"/>
              <w:ind w:left="0" w:hanging="567"/>
              <w:contextualSpacing/>
            </w:pPr>
            <w:r w:rsidRPr="00FF430B">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07E5D" w:rsidRPr="00FF430B" w:rsidRDefault="00707E5D" w:rsidP="00DB27A9">
            <w:pPr>
              <w:tabs>
                <w:tab w:val="left" w:pos="567"/>
              </w:tabs>
              <w:jc w:val="both"/>
            </w:pPr>
          </w:p>
          <w:p w:rsidR="00707E5D" w:rsidRPr="00FF430B" w:rsidRDefault="00707E5D" w:rsidP="00707E5D">
            <w:pPr>
              <w:pStyle w:val="Listparagraf"/>
              <w:numPr>
                <w:ilvl w:val="0"/>
                <w:numId w:val="16"/>
              </w:numPr>
              <w:tabs>
                <w:tab w:val="clear" w:pos="1134"/>
                <w:tab w:val="left" w:pos="3825"/>
              </w:tabs>
              <w:spacing w:line="276" w:lineRule="auto"/>
              <w:ind w:left="0"/>
              <w:contextualSpacing/>
            </w:pPr>
            <w:r w:rsidRPr="00FF430B">
              <w:rPr>
                <w:b/>
              </w:rPr>
              <w:t>12. REZOLUȚIUNEACONTRACTULUI</w:t>
            </w:r>
          </w:p>
          <w:p w:rsidR="00707E5D" w:rsidRPr="00803434" w:rsidRDefault="00707E5D" w:rsidP="00DB27A9">
            <w:pPr>
              <w:pStyle w:val="NormalWeb"/>
              <w:tabs>
                <w:tab w:val="left" w:pos="567"/>
              </w:tabs>
              <w:spacing w:line="276" w:lineRule="auto"/>
              <w:ind w:firstLine="0"/>
              <w:rPr>
                <w:lang w:val="en-US"/>
              </w:rPr>
            </w:pPr>
            <w:r w:rsidRPr="00803434">
              <w:rPr>
                <w:lang w:val="en-US"/>
              </w:rPr>
              <w:t xml:space="preserve">12.1. Antreprenorul poate cere rezoluțiunea contractului, dacă: </w:t>
            </w:r>
          </w:p>
          <w:p w:rsidR="00707E5D" w:rsidRPr="00FF430B" w:rsidRDefault="00707E5D" w:rsidP="00707E5D">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707E5D" w:rsidRPr="00FF430B" w:rsidRDefault="00707E5D" w:rsidP="00707E5D">
            <w:pPr>
              <w:numPr>
                <w:ilvl w:val="0"/>
                <w:numId w:val="12"/>
              </w:numPr>
              <w:tabs>
                <w:tab w:val="left" w:pos="1276"/>
              </w:tabs>
              <w:ind w:left="0" w:hanging="425"/>
              <w:jc w:val="both"/>
            </w:pPr>
            <w:r w:rsidRPr="00FF430B">
              <w:t xml:space="preserve">b) Beneficiarul nu onorează o plată scadentă mai mult de 3 luni; </w:t>
            </w:r>
          </w:p>
          <w:p w:rsidR="00707E5D" w:rsidRPr="00FF430B" w:rsidRDefault="00707E5D" w:rsidP="00707E5D">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707E5D" w:rsidRPr="00803434" w:rsidRDefault="00707E5D" w:rsidP="00707E5D">
            <w:pPr>
              <w:pStyle w:val="NormalWeb"/>
              <w:numPr>
                <w:ilvl w:val="1"/>
                <w:numId w:val="16"/>
              </w:numPr>
              <w:tabs>
                <w:tab w:val="left" w:pos="567"/>
              </w:tabs>
              <w:spacing w:line="276" w:lineRule="auto"/>
              <w:ind w:left="0" w:hanging="567"/>
              <w:rPr>
                <w:lang w:val="en-US"/>
              </w:rPr>
            </w:pPr>
            <w:r w:rsidRPr="00803434">
              <w:rPr>
                <w:lang w:val="en-US"/>
              </w:rPr>
              <w:t xml:space="preserve">12.2. Beneficiarul poate cere rezoluțiunea contractului, dacă: </w:t>
            </w:r>
          </w:p>
          <w:p w:rsidR="00707E5D" w:rsidRPr="00FF430B" w:rsidRDefault="00707E5D" w:rsidP="00707E5D">
            <w:pPr>
              <w:pStyle w:val="Listparagraf"/>
              <w:numPr>
                <w:ilvl w:val="0"/>
                <w:numId w:val="14"/>
              </w:numPr>
              <w:tabs>
                <w:tab w:val="clear" w:pos="1134"/>
                <w:tab w:val="left" w:pos="1276"/>
              </w:tabs>
              <w:ind w:left="0"/>
              <w:contextualSpacing/>
            </w:pPr>
            <w:r w:rsidRPr="00FF430B">
              <w:t>a) Antreprenorul se află în incapacitate de plată, lichidare sau bunurile acestuia sunt subsechestru;</w:t>
            </w:r>
          </w:p>
          <w:p w:rsidR="00707E5D" w:rsidRPr="00FF430B" w:rsidRDefault="00707E5D" w:rsidP="00707E5D">
            <w:pPr>
              <w:pStyle w:val="Listparagraf"/>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707E5D" w:rsidRPr="00FF430B" w:rsidRDefault="00707E5D" w:rsidP="00707E5D">
            <w:pPr>
              <w:pStyle w:val="Listparagraf"/>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707E5D" w:rsidRPr="00FF430B" w:rsidRDefault="00707E5D" w:rsidP="00707E5D">
            <w:pPr>
              <w:pStyle w:val="Listparagraf"/>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w:t>
            </w:r>
            <w:proofErr w:type="gramStart"/>
            <w:r w:rsidRPr="00FF430B">
              <w:t>este</w:t>
            </w:r>
            <w:proofErr w:type="gramEnd"/>
            <w:r w:rsidRPr="00FF430B">
              <w:t xml:space="preserve"> în imposibilitate de a continua îndeplinirea obligaţiunilor contractuale. </w:t>
            </w:r>
          </w:p>
          <w:p w:rsidR="00707E5D" w:rsidRPr="00803434" w:rsidRDefault="00707E5D" w:rsidP="00707E5D">
            <w:pPr>
              <w:pStyle w:val="NormalWeb"/>
              <w:numPr>
                <w:ilvl w:val="1"/>
                <w:numId w:val="16"/>
              </w:numPr>
              <w:tabs>
                <w:tab w:val="left" w:pos="567"/>
              </w:tabs>
              <w:ind w:left="0" w:hanging="567"/>
              <w:rPr>
                <w:lang w:val="en-US"/>
              </w:rPr>
            </w:pPr>
            <w:r w:rsidRPr="00803434">
              <w:rPr>
                <w:lang w:val="en-US"/>
              </w:rPr>
              <w:t>12.3. Contractul se consideră rezolvit, dacă partea contractantă v</w:t>
            </w:r>
            <w:r>
              <w:rPr>
                <w:lang w:val="en-US"/>
              </w:rPr>
              <w:t>-</w:t>
            </w:r>
            <w:r w:rsidRPr="00803434">
              <w:rPr>
                <w:lang w:val="en-US"/>
              </w:rPr>
              <w:t xml:space="preserve">a comunica în scris celeilalte părţi contractante în termen de 15 zile motivele indicate la punctele 12.1 şi 12.2 din prezentul contract.  </w:t>
            </w:r>
          </w:p>
          <w:p w:rsidR="00707E5D" w:rsidRPr="00803434" w:rsidRDefault="00707E5D" w:rsidP="00707E5D">
            <w:pPr>
              <w:pStyle w:val="NormalWeb"/>
              <w:numPr>
                <w:ilvl w:val="1"/>
                <w:numId w:val="16"/>
              </w:numPr>
              <w:tabs>
                <w:tab w:val="left" w:pos="567"/>
              </w:tabs>
              <w:ind w:left="0" w:hanging="567"/>
              <w:rPr>
                <w:lang w:val="en-US"/>
              </w:rPr>
            </w:pPr>
            <w:r w:rsidRPr="00803434">
              <w:rPr>
                <w:lang w:val="en-US"/>
              </w:rPr>
              <w:t>12.4. Beneficiarul, în caz de rezoluțiunea contractului, v</w:t>
            </w:r>
            <w:r>
              <w:rPr>
                <w:lang w:val="en-US"/>
              </w:rPr>
              <w:t>-</w:t>
            </w:r>
            <w:r w:rsidRPr="00803434">
              <w:rPr>
                <w:lang w:val="en-US"/>
              </w:rPr>
              <w:t xml:space="preserve">a convoca comisia de recepţie care </w:t>
            </w:r>
            <w:proofErr w:type="gramStart"/>
            <w:r w:rsidRPr="00803434">
              <w:rPr>
                <w:lang w:val="en-US"/>
              </w:rPr>
              <w:t>va</w:t>
            </w:r>
            <w:proofErr w:type="gramEnd"/>
            <w:r w:rsidRPr="00803434">
              <w:rPr>
                <w:lang w:val="en-US"/>
              </w:rPr>
              <w:t xml:space="preserve"> efectua recepţia cantitativă şi calitativă a lucrărilor executate, în maximum 15 zile de la data rezoluțiunii contractului.</w:t>
            </w:r>
          </w:p>
          <w:p w:rsidR="00707E5D" w:rsidRPr="00803434" w:rsidRDefault="00707E5D" w:rsidP="00707E5D">
            <w:pPr>
              <w:pStyle w:val="NormalWeb"/>
              <w:numPr>
                <w:ilvl w:val="1"/>
                <w:numId w:val="16"/>
              </w:numPr>
              <w:tabs>
                <w:tab w:val="left" w:pos="567"/>
              </w:tabs>
              <w:ind w:left="0" w:hanging="567"/>
              <w:rPr>
                <w:lang w:val="en-US"/>
              </w:rPr>
            </w:pPr>
            <w:r w:rsidRPr="00803434">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07E5D" w:rsidRPr="00803434" w:rsidRDefault="00707E5D" w:rsidP="00707E5D">
            <w:pPr>
              <w:pStyle w:val="NormalWeb"/>
              <w:numPr>
                <w:ilvl w:val="1"/>
                <w:numId w:val="16"/>
              </w:numPr>
              <w:tabs>
                <w:tab w:val="left" w:pos="567"/>
              </w:tabs>
              <w:ind w:left="0" w:hanging="567"/>
              <w:rPr>
                <w:lang w:val="en-US"/>
              </w:rPr>
            </w:pPr>
            <w:r w:rsidRPr="00803434">
              <w:rPr>
                <w:lang w:val="en-US"/>
              </w:rPr>
              <w:t xml:space="preserve">12.6. După rezoluțiunea contractului, Beneficiarul poate continua execuţia lucrărilor cu respectarea prevederilor legale. </w:t>
            </w:r>
          </w:p>
          <w:p w:rsidR="00707E5D" w:rsidRPr="00803434" w:rsidRDefault="00707E5D" w:rsidP="00DB27A9">
            <w:pPr>
              <w:pStyle w:val="NormalWeb"/>
              <w:tabs>
                <w:tab w:val="left" w:pos="567"/>
                <w:tab w:val="left" w:pos="2070"/>
              </w:tabs>
              <w:ind w:firstLine="0"/>
              <w:rPr>
                <w:lang w:val="en-US"/>
              </w:rPr>
            </w:pPr>
            <w:r w:rsidRPr="00803434">
              <w:rPr>
                <w:lang w:val="en-US"/>
              </w:rPr>
              <w:t>12.7. Cazuri specifice de încetare a contractului de achiziţii publice:</w:t>
            </w:r>
          </w:p>
          <w:p w:rsidR="00707E5D" w:rsidRPr="00803434" w:rsidRDefault="00707E5D" w:rsidP="00DB27A9">
            <w:pPr>
              <w:pStyle w:val="NormalWeb"/>
              <w:tabs>
                <w:tab w:val="left" w:pos="567"/>
                <w:tab w:val="left" w:pos="2070"/>
              </w:tabs>
              <w:ind w:firstLine="284"/>
              <w:rPr>
                <w:lang w:val="en-US"/>
              </w:rPr>
            </w:pPr>
            <w:r w:rsidRPr="00803434">
              <w:rPr>
                <w:lang w:val="en-US"/>
              </w:rPr>
              <w:t xml:space="preserve">     Beneficiarul are dreptul de a rezolvi unilateral un contract de achiziţii publice în perioada de valabilitate a acestuia în una dintre următoarele situaţii:</w:t>
            </w:r>
          </w:p>
          <w:p w:rsidR="00707E5D" w:rsidRPr="00803434" w:rsidRDefault="00707E5D" w:rsidP="00DB27A9">
            <w:pPr>
              <w:pStyle w:val="NormalWeb"/>
              <w:tabs>
                <w:tab w:val="left" w:pos="567"/>
                <w:tab w:val="left" w:pos="2070"/>
              </w:tabs>
              <w:rPr>
                <w:lang w:val="en-US"/>
              </w:rPr>
            </w:pPr>
            <w:r>
              <w:rPr>
                <w:lang w:val="en-US"/>
              </w:rPr>
              <w:t xml:space="preserve">    a) Contractantul se află</w:t>
            </w:r>
            <w:r w:rsidRPr="00803434">
              <w:rPr>
                <w:lang w:val="en-US"/>
              </w:rPr>
              <w:t>, la momentul atribuirii lui, în una dintre situaţiile care ar fi determinat excluderea sa din procedura de atribuire potrivit art. 19 al Legii nr. 131/2015 privind achizițiile publice;</w:t>
            </w:r>
          </w:p>
          <w:p w:rsidR="00707E5D" w:rsidRPr="00803434" w:rsidRDefault="00707E5D" w:rsidP="00DB27A9">
            <w:pPr>
              <w:pStyle w:val="NormalWeb"/>
              <w:tabs>
                <w:tab w:val="left" w:pos="567"/>
                <w:tab w:val="left" w:pos="2070"/>
              </w:tabs>
              <w:rPr>
                <w:lang w:val="en-US"/>
              </w:rPr>
            </w:pPr>
            <w:r>
              <w:rPr>
                <w:lang w:val="en-US"/>
              </w:rPr>
              <w:t xml:space="preserve">    b) Contractul </w:t>
            </w:r>
            <w:proofErr w:type="gramStart"/>
            <w:r w:rsidRPr="00803434">
              <w:rPr>
                <w:lang w:val="en-US"/>
              </w:rPr>
              <w:t>a</w:t>
            </w:r>
            <w:proofErr w:type="gramEnd"/>
            <w:r w:rsidRPr="00803434">
              <w:rPr>
                <w:lang w:val="en-US"/>
              </w:rPr>
              <w:t xml:space="preserve"> făcut obiectul unei modificări substanțiale care necesita o nouă procedură de achiziție publică în conformitate cu art. 76 al Legii nr. 131/2015 privind achizițiile publice;</w:t>
            </w:r>
          </w:p>
          <w:p w:rsidR="00707E5D" w:rsidRPr="00803434" w:rsidRDefault="00707E5D" w:rsidP="00DB27A9">
            <w:pPr>
              <w:pStyle w:val="NormalWeb"/>
              <w:tabs>
                <w:tab w:val="left" w:pos="567"/>
                <w:tab w:val="left" w:pos="2070"/>
              </w:tabs>
              <w:rPr>
                <w:lang w:val="en-US"/>
              </w:rPr>
            </w:pPr>
            <w:r w:rsidRPr="00803434">
              <w:rPr>
                <w:lang w:val="en-US"/>
              </w:rPr>
              <w:t xml:space="preserve">    c) Contractul nu ar fi trebuit să fie atribuit contractantului respectiv, având în vedere o încălcare gravă </w:t>
            </w:r>
            <w:proofErr w:type="gramStart"/>
            <w:r w:rsidRPr="00803434">
              <w:rPr>
                <w:lang w:val="en-US"/>
              </w:rPr>
              <w:t>a</w:t>
            </w:r>
            <w:proofErr w:type="gramEnd"/>
            <w:r w:rsidRPr="00803434">
              <w:rPr>
                <w:lang w:val="en-US"/>
              </w:rPr>
              <w:t xml:space="preserve">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07E5D" w:rsidRDefault="00707E5D" w:rsidP="00DB27A9">
            <w:pPr>
              <w:pStyle w:val="NormalWeb"/>
              <w:tabs>
                <w:tab w:val="left" w:pos="567"/>
                <w:tab w:val="left" w:pos="2070"/>
              </w:tabs>
              <w:ind w:firstLine="0"/>
              <w:rPr>
                <w:lang w:val="en-US"/>
              </w:rPr>
            </w:pPr>
          </w:p>
          <w:p w:rsidR="00C156CD" w:rsidRPr="00803434" w:rsidRDefault="00C156CD" w:rsidP="00DB27A9">
            <w:pPr>
              <w:pStyle w:val="NormalWeb"/>
              <w:tabs>
                <w:tab w:val="left" w:pos="567"/>
                <w:tab w:val="left" w:pos="2070"/>
              </w:tabs>
              <w:ind w:firstLine="0"/>
              <w:rPr>
                <w:lang w:val="en-US"/>
              </w:rPr>
            </w:pPr>
          </w:p>
          <w:p w:rsidR="00707E5D" w:rsidRPr="00FF430B" w:rsidRDefault="00707E5D" w:rsidP="00707E5D">
            <w:pPr>
              <w:pStyle w:val="Listparagraf"/>
              <w:numPr>
                <w:ilvl w:val="0"/>
                <w:numId w:val="16"/>
              </w:numPr>
              <w:tabs>
                <w:tab w:val="clear" w:pos="1134"/>
                <w:tab w:val="left" w:pos="3705"/>
              </w:tabs>
              <w:ind w:left="0"/>
              <w:contextualSpacing/>
            </w:pPr>
            <w:r w:rsidRPr="00FF430B">
              <w:rPr>
                <w:b/>
              </w:rPr>
              <w:lastRenderedPageBreak/>
              <w:t>13. DISPOZIŢII FINALE</w:t>
            </w:r>
          </w:p>
          <w:p w:rsidR="00707E5D" w:rsidRPr="00803434" w:rsidRDefault="00707E5D" w:rsidP="00707E5D">
            <w:pPr>
              <w:pStyle w:val="NormalWeb"/>
              <w:numPr>
                <w:ilvl w:val="1"/>
                <w:numId w:val="16"/>
              </w:numPr>
              <w:tabs>
                <w:tab w:val="left" w:pos="567"/>
              </w:tabs>
              <w:ind w:left="0" w:hanging="567"/>
              <w:rPr>
                <w:lang w:val="en-US"/>
              </w:rPr>
            </w:pPr>
            <w:r w:rsidRPr="00803434">
              <w:rPr>
                <w:lang w:val="en-US"/>
              </w:rPr>
              <w:t xml:space="preserve">13.1. Următoarele documente vor fi citite şi vor fi interpretate ca fiind parte integrantă a prezentului contract: </w:t>
            </w:r>
          </w:p>
          <w:p w:rsidR="00707E5D" w:rsidRDefault="00707E5D" w:rsidP="00707E5D">
            <w:pPr>
              <w:numPr>
                <w:ilvl w:val="0"/>
                <w:numId w:val="13"/>
              </w:numPr>
              <w:tabs>
                <w:tab w:val="left" w:pos="1276"/>
              </w:tabs>
              <w:ind w:left="0" w:hanging="425"/>
              <w:jc w:val="both"/>
            </w:pPr>
            <w:r w:rsidRPr="00FF430B">
              <w:t>a) Caietul de sarcini;</w:t>
            </w:r>
          </w:p>
          <w:p w:rsidR="00707E5D" w:rsidRPr="00FF430B" w:rsidRDefault="00707E5D" w:rsidP="00707E5D">
            <w:pPr>
              <w:numPr>
                <w:ilvl w:val="0"/>
                <w:numId w:val="13"/>
              </w:numPr>
              <w:tabs>
                <w:tab w:val="left" w:pos="1276"/>
              </w:tabs>
              <w:ind w:left="0" w:hanging="425"/>
              <w:jc w:val="both"/>
            </w:pPr>
            <w:r w:rsidRPr="00FF430B">
              <w:t>b) Propunerea tehnică;</w:t>
            </w:r>
          </w:p>
          <w:p w:rsidR="00707E5D" w:rsidRPr="00FF430B" w:rsidRDefault="00707E5D" w:rsidP="00707E5D">
            <w:pPr>
              <w:numPr>
                <w:ilvl w:val="0"/>
                <w:numId w:val="13"/>
              </w:numPr>
              <w:tabs>
                <w:tab w:val="left" w:pos="1276"/>
              </w:tabs>
              <w:ind w:left="0" w:hanging="425"/>
              <w:jc w:val="both"/>
            </w:pPr>
            <w:r w:rsidRPr="00FF430B">
              <w:t>c) Propunerea financiară;</w:t>
            </w:r>
          </w:p>
          <w:p w:rsidR="00707E5D" w:rsidRDefault="00707E5D" w:rsidP="00707E5D">
            <w:pPr>
              <w:numPr>
                <w:ilvl w:val="0"/>
                <w:numId w:val="13"/>
              </w:numPr>
              <w:tabs>
                <w:tab w:val="left" w:pos="1276"/>
              </w:tabs>
              <w:ind w:left="0" w:hanging="425"/>
              <w:jc w:val="both"/>
            </w:pPr>
            <w:r w:rsidRPr="00FF430B">
              <w:t xml:space="preserve">d) Graficul de executare a lucrărilor; </w:t>
            </w:r>
          </w:p>
          <w:p w:rsidR="00707E5D" w:rsidRPr="00803434" w:rsidRDefault="00707E5D" w:rsidP="00707E5D">
            <w:pPr>
              <w:pStyle w:val="NormalWeb"/>
              <w:numPr>
                <w:ilvl w:val="1"/>
                <w:numId w:val="16"/>
              </w:numPr>
              <w:tabs>
                <w:tab w:val="left" w:pos="567"/>
              </w:tabs>
              <w:ind w:left="0" w:hanging="567"/>
              <w:rPr>
                <w:lang w:val="en-US"/>
              </w:rPr>
            </w:pPr>
            <w:r w:rsidRPr="00803434">
              <w:rPr>
                <w:lang w:val="en-US"/>
              </w:rPr>
              <w:t>13.2. Documentele contractului vor fi întocmite în limba română.</w:t>
            </w:r>
          </w:p>
          <w:p w:rsidR="00707E5D" w:rsidRPr="00803434" w:rsidRDefault="00707E5D" w:rsidP="00707E5D">
            <w:pPr>
              <w:pStyle w:val="NormalWeb"/>
              <w:numPr>
                <w:ilvl w:val="1"/>
                <w:numId w:val="16"/>
              </w:numPr>
              <w:tabs>
                <w:tab w:val="left" w:pos="567"/>
              </w:tabs>
              <w:ind w:left="0" w:hanging="567"/>
              <w:rPr>
                <w:lang w:val="en-US"/>
              </w:rPr>
            </w:pPr>
            <w:r w:rsidRPr="00803434">
              <w:rPr>
                <w:lang w:val="en-US"/>
              </w:rPr>
              <w:t>13.3. Prezentul Contract reprezintă acordul de voinţă al părţilor şi se consideră semnat la data aplicării ultimei semnături de către una dintre părți.</w:t>
            </w:r>
          </w:p>
          <w:p w:rsidR="00707E5D" w:rsidRPr="00803434" w:rsidRDefault="00707E5D" w:rsidP="00707E5D">
            <w:pPr>
              <w:pStyle w:val="NormalWeb"/>
              <w:numPr>
                <w:ilvl w:val="1"/>
                <w:numId w:val="16"/>
              </w:numPr>
              <w:tabs>
                <w:tab w:val="left" w:pos="567"/>
                <w:tab w:val="left" w:pos="4005"/>
              </w:tabs>
              <w:ind w:left="0" w:hanging="567"/>
              <w:contextualSpacing/>
              <w:rPr>
                <w:lang w:val="en-US"/>
              </w:rPr>
            </w:pPr>
            <w:r w:rsidRPr="00803434">
              <w:rPr>
                <w:lang w:val="en-US"/>
              </w:rPr>
              <w:t>13.4. Pentru confirmarea celor menţionate, părţile au semnat prezentul Contract în conformitate cu legislaţia Republicii Moldova, la data şi anul indicate, fiind valabil până la</w:t>
            </w:r>
            <w:r>
              <w:rPr>
                <w:lang w:val="en-US"/>
              </w:rPr>
              <w:t xml:space="preserve"> 31.12.2025.</w:t>
            </w:r>
            <w:r w:rsidRPr="00803434">
              <w:rPr>
                <w:lang w:val="en-US"/>
              </w:rPr>
              <w:t xml:space="preserve"> </w:t>
            </w:r>
          </w:p>
          <w:p w:rsidR="00707E5D" w:rsidRPr="00FF430B" w:rsidRDefault="00707E5D" w:rsidP="00DB27A9">
            <w:pPr>
              <w:tabs>
                <w:tab w:val="left" w:pos="2295"/>
              </w:tabs>
              <w:jc w:val="both"/>
            </w:pPr>
          </w:p>
          <w:p w:rsidR="00707E5D" w:rsidRPr="00FF430B" w:rsidRDefault="00707E5D" w:rsidP="00707E5D">
            <w:pPr>
              <w:pStyle w:val="Listparagraf"/>
              <w:numPr>
                <w:ilvl w:val="0"/>
                <w:numId w:val="16"/>
              </w:numPr>
              <w:tabs>
                <w:tab w:val="clear" w:pos="1134"/>
              </w:tabs>
              <w:spacing w:line="276" w:lineRule="auto"/>
              <w:ind w:left="0"/>
              <w:contextualSpacing/>
            </w:pPr>
            <w:r w:rsidRPr="00FF430B">
              <w:rPr>
                <w:b/>
              </w:rPr>
              <w:t xml:space="preserve">               RECHIZITELE JURIDICE, POŞTALE ŞI DE PLĂŢI ALE PĂRŢILOR</w:t>
            </w:r>
          </w:p>
          <w:p w:rsidR="00707E5D" w:rsidRPr="00FF430B" w:rsidRDefault="00707E5D" w:rsidP="00DB27A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07E5D" w:rsidRPr="00EC30C2" w:rsidTr="00DB27A9">
              <w:trPr>
                <w:jc w:val="center"/>
              </w:trPr>
              <w:tc>
                <w:tcPr>
                  <w:tcW w:w="5163" w:type="dxa"/>
                  <w:tcBorders>
                    <w:top w:val="nil"/>
                    <w:left w:val="nil"/>
                    <w:bottom w:val="nil"/>
                    <w:right w:val="nil"/>
                  </w:tcBorders>
                </w:tcPr>
                <w:p w:rsidR="00707E5D" w:rsidRPr="00FF430B" w:rsidRDefault="00707E5D" w:rsidP="00DB27A9">
                  <w:pPr>
                    <w:tabs>
                      <w:tab w:val="left" w:pos="3295"/>
                    </w:tabs>
                    <w:jc w:val="center"/>
                    <w:rPr>
                      <w:b/>
                    </w:rPr>
                  </w:pPr>
                  <w:r w:rsidRPr="00FF430B">
                    <w:rPr>
                      <w:b/>
                      <w:iCs/>
                    </w:rPr>
                    <w:t>ANTREPRENORUL</w:t>
                  </w:r>
                </w:p>
              </w:tc>
              <w:tc>
                <w:tcPr>
                  <w:tcW w:w="4927" w:type="dxa"/>
                  <w:tcBorders>
                    <w:top w:val="nil"/>
                    <w:left w:val="nil"/>
                    <w:bottom w:val="nil"/>
                    <w:right w:val="nil"/>
                  </w:tcBorders>
                </w:tcPr>
                <w:p w:rsidR="00707E5D" w:rsidRPr="00FF430B" w:rsidRDefault="00707E5D" w:rsidP="00DB27A9">
                  <w:pPr>
                    <w:tabs>
                      <w:tab w:val="left" w:pos="3295"/>
                    </w:tabs>
                    <w:jc w:val="center"/>
                  </w:pPr>
                  <w:r w:rsidRPr="00FF430B">
                    <w:rPr>
                      <w:b/>
                      <w:iCs/>
                    </w:rPr>
                    <w:t>BENEFICIARUL</w:t>
                  </w:r>
                </w:p>
              </w:tc>
            </w:tr>
            <w:tr w:rsidR="00707E5D" w:rsidRPr="00EC30C2" w:rsidTr="00DB27A9">
              <w:trPr>
                <w:jc w:val="center"/>
              </w:trPr>
              <w:tc>
                <w:tcPr>
                  <w:tcW w:w="5163"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Adresa poştală:</w:t>
                  </w:r>
                </w:p>
              </w:tc>
            </w:tr>
            <w:tr w:rsidR="00707E5D" w:rsidRPr="00EC30C2" w:rsidTr="00DB27A9">
              <w:trPr>
                <w:jc w:val="center"/>
              </w:trPr>
              <w:tc>
                <w:tcPr>
                  <w:tcW w:w="5163"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Telefon:</w:t>
                  </w:r>
                </w:p>
              </w:tc>
            </w:tr>
            <w:tr w:rsidR="00707E5D" w:rsidRPr="00EC30C2" w:rsidTr="00DB27A9">
              <w:trPr>
                <w:jc w:val="center"/>
              </w:trPr>
              <w:tc>
                <w:tcPr>
                  <w:tcW w:w="5163"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Cod fiscal:</w:t>
                  </w:r>
                </w:p>
              </w:tc>
            </w:tr>
            <w:tr w:rsidR="00707E5D" w:rsidRPr="00EC30C2" w:rsidTr="00DB27A9">
              <w:trPr>
                <w:jc w:val="center"/>
              </w:trPr>
              <w:tc>
                <w:tcPr>
                  <w:tcW w:w="5163"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Banca:</w:t>
                  </w:r>
                </w:p>
              </w:tc>
            </w:tr>
            <w:tr w:rsidR="00707E5D" w:rsidRPr="00EC30C2" w:rsidTr="00DB27A9">
              <w:trPr>
                <w:jc w:val="center"/>
              </w:trPr>
              <w:tc>
                <w:tcPr>
                  <w:tcW w:w="5163"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Cod:</w:t>
                  </w:r>
                </w:p>
              </w:tc>
            </w:tr>
            <w:tr w:rsidR="00707E5D" w:rsidRPr="00EC30C2" w:rsidTr="00DB27A9">
              <w:trPr>
                <w:jc w:val="center"/>
              </w:trPr>
              <w:tc>
                <w:tcPr>
                  <w:tcW w:w="5163"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r w:rsidRPr="00FF430B">
                    <w:t>IBAN</w:t>
                  </w:r>
                </w:p>
              </w:tc>
            </w:tr>
            <w:tr w:rsidR="00707E5D" w:rsidRPr="00EC30C2" w:rsidTr="00DB27A9">
              <w:trPr>
                <w:trHeight w:val="713"/>
                <w:jc w:val="center"/>
              </w:trPr>
              <w:tc>
                <w:tcPr>
                  <w:tcW w:w="5163"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07E5D" w:rsidRPr="00FF430B" w:rsidRDefault="00707E5D" w:rsidP="00DB27A9">
                  <w:pPr>
                    <w:tabs>
                      <w:tab w:val="left" w:pos="1134"/>
                      <w:tab w:val="left" w:pos="4680"/>
                      <w:tab w:val="left" w:pos="7020"/>
                    </w:tabs>
                    <w:suppressAutoHyphens/>
                    <w:ind w:firstLine="567"/>
                    <w:jc w:val="both"/>
                  </w:pPr>
                </w:p>
                <w:p w:rsidR="00707E5D" w:rsidRDefault="00707E5D" w:rsidP="00DB27A9">
                  <w:pPr>
                    <w:tabs>
                      <w:tab w:val="left" w:pos="1134"/>
                      <w:tab w:val="left" w:pos="4680"/>
                      <w:tab w:val="left" w:pos="7020"/>
                    </w:tabs>
                    <w:suppressAutoHyphens/>
                    <w:ind w:firstLine="567"/>
                    <w:jc w:val="both"/>
                  </w:pPr>
                </w:p>
                <w:p w:rsidR="00707E5D" w:rsidRDefault="00707E5D" w:rsidP="00DB27A9">
                  <w:pPr>
                    <w:tabs>
                      <w:tab w:val="left" w:pos="1134"/>
                      <w:tab w:val="left" w:pos="4680"/>
                      <w:tab w:val="left" w:pos="7020"/>
                    </w:tabs>
                    <w:suppressAutoHyphens/>
                    <w:ind w:firstLine="567"/>
                    <w:jc w:val="both"/>
                  </w:pPr>
                </w:p>
                <w:p w:rsidR="00707E5D" w:rsidRPr="00FF430B" w:rsidRDefault="00707E5D" w:rsidP="00DB27A9">
                  <w:pPr>
                    <w:tabs>
                      <w:tab w:val="left" w:pos="1134"/>
                      <w:tab w:val="left" w:pos="4680"/>
                      <w:tab w:val="left" w:pos="7020"/>
                    </w:tabs>
                    <w:suppressAutoHyphens/>
                    <w:ind w:firstLine="567"/>
                    <w:jc w:val="both"/>
                  </w:pPr>
                </w:p>
                <w:p w:rsidR="00707E5D" w:rsidRPr="00FF430B" w:rsidRDefault="00707E5D" w:rsidP="00DB27A9">
                  <w:pPr>
                    <w:tabs>
                      <w:tab w:val="left" w:pos="1134"/>
                      <w:tab w:val="left" w:pos="4680"/>
                      <w:tab w:val="left" w:pos="7020"/>
                    </w:tabs>
                    <w:suppressAutoHyphens/>
                    <w:ind w:firstLine="567"/>
                    <w:jc w:val="both"/>
                  </w:pPr>
                </w:p>
                <w:p w:rsidR="00707E5D" w:rsidRPr="00FF430B" w:rsidRDefault="00707E5D" w:rsidP="00DB27A9">
                  <w:pPr>
                    <w:tabs>
                      <w:tab w:val="left" w:pos="1134"/>
                      <w:tab w:val="left" w:pos="4680"/>
                      <w:tab w:val="left" w:pos="7020"/>
                    </w:tabs>
                    <w:suppressAutoHyphens/>
                    <w:ind w:firstLine="567"/>
                    <w:jc w:val="both"/>
                  </w:pPr>
                </w:p>
                <w:p w:rsidR="00707E5D" w:rsidRPr="00FF430B" w:rsidRDefault="00707E5D" w:rsidP="00DB27A9">
                  <w:pPr>
                    <w:tabs>
                      <w:tab w:val="left" w:pos="1134"/>
                      <w:tab w:val="left" w:pos="4680"/>
                      <w:tab w:val="left" w:pos="7020"/>
                    </w:tabs>
                    <w:suppressAutoHyphens/>
                    <w:ind w:firstLine="567"/>
                    <w:jc w:val="both"/>
                  </w:pPr>
                </w:p>
              </w:tc>
            </w:tr>
          </w:tbl>
          <w:p w:rsidR="00707E5D" w:rsidRPr="00FF430B" w:rsidRDefault="00707E5D" w:rsidP="00DB27A9">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707E5D" w:rsidRPr="00EC30C2" w:rsidTr="00DB27A9">
              <w:trPr>
                <w:trHeight w:val="357"/>
                <w:jc w:val="center"/>
              </w:trPr>
              <w:tc>
                <w:tcPr>
                  <w:tcW w:w="5188" w:type="dxa"/>
                  <w:vAlign w:val="center"/>
                </w:tcPr>
                <w:p w:rsidR="00707E5D" w:rsidRPr="00FF430B" w:rsidRDefault="00707E5D" w:rsidP="00DB27A9">
                  <w:pPr>
                    <w:jc w:val="center"/>
                    <w:rPr>
                      <w:b/>
                    </w:rPr>
                  </w:pPr>
                  <w:r w:rsidRPr="00FF430B">
                    <w:rPr>
                      <w:b/>
                    </w:rPr>
                    <w:t>ANTREPRENOR</w:t>
                  </w:r>
                </w:p>
              </w:tc>
              <w:tc>
                <w:tcPr>
                  <w:tcW w:w="4559" w:type="dxa"/>
                  <w:vAlign w:val="center"/>
                </w:tcPr>
                <w:p w:rsidR="00707E5D" w:rsidRPr="00FF430B" w:rsidRDefault="00707E5D" w:rsidP="00DB27A9">
                  <w:pPr>
                    <w:jc w:val="center"/>
                    <w:rPr>
                      <w:b/>
                    </w:rPr>
                  </w:pPr>
                  <w:r w:rsidRPr="00FF430B">
                    <w:rPr>
                      <w:b/>
                    </w:rPr>
                    <w:t>BENEFICIAR</w:t>
                  </w:r>
                </w:p>
              </w:tc>
            </w:tr>
            <w:tr w:rsidR="00707E5D" w:rsidRPr="00EC30C2" w:rsidTr="00DB27A9">
              <w:trPr>
                <w:trHeight w:val="357"/>
                <w:jc w:val="center"/>
              </w:trPr>
              <w:tc>
                <w:tcPr>
                  <w:tcW w:w="5188" w:type="dxa"/>
                  <w:vAlign w:val="center"/>
                </w:tcPr>
                <w:p w:rsidR="00707E5D" w:rsidRPr="00FF430B" w:rsidRDefault="00707E5D" w:rsidP="00DB27A9">
                  <w:pPr>
                    <w:jc w:val="both"/>
                    <w:rPr>
                      <w:b/>
                    </w:rPr>
                  </w:pPr>
                </w:p>
                <w:p w:rsidR="00707E5D" w:rsidRPr="00FF430B" w:rsidRDefault="00707E5D" w:rsidP="00DB27A9">
                  <w:pPr>
                    <w:jc w:val="both"/>
                    <w:rPr>
                      <w:b/>
                    </w:rPr>
                  </w:pPr>
                </w:p>
                <w:p w:rsidR="00707E5D" w:rsidRPr="00FF430B" w:rsidRDefault="00707E5D" w:rsidP="00DB27A9">
                  <w:pPr>
                    <w:jc w:val="both"/>
                    <w:rPr>
                      <w:b/>
                    </w:rPr>
                  </w:pPr>
                </w:p>
              </w:tc>
              <w:tc>
                <w:tcPr>
                  <w:tcW w:w="4559" w:type="dxa"/>
                  <w:vAlign w:val="center"/>
                </w:tcPr>
                <w:p w:rsidR="00707E5D" w:rsidRPr="00FF430B" w:rsidRDefault="00707E5D" w:rsidP="00DB27A9">
                  <w:pPr>
                    <w:jc w:val="both"/>
                    <w:rPr>
                      <w:b/>
                    </w:rPr>
                  </w:pPr>
                </w:p>
                <w:p w:rsidR="00707E5D" w:rsidRPr="00FF430B" w:rsidRDefault="00707E5D" w:rsidP="00DB27A9">
                  <w:pPr>
                    <w:jc w:val="both"/>
                    <w:rPr>
                      <w:b/>
                    </w:rPr>
                  </w:pPr>
                </w:p>
                <w:p w:rsidR="00707E5D" w:rsidRDefault="00707E5D"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Default="00B47B65" w:rsidP="00DB27A9">
                  <w:pPr>
                    <w:jc w:val="both"/>
                    <w:rPr>
                      <w:b/>
                    </w:rPr>
                  </w:pPr>
                </w:p>
                <w:p w:rsidR="00B47B65" w:rsidRPr="00FF430B" w:rsidRDefault="00B47B65" w:rsidP="00DB27A9">
                  <w:pPr>
                    <w:jc w:val="both"/>
                    <w:rPr>
                      <w:b/>
                    </w:rPr>
                  </w:pPr>
                </w:p>
              </w:tc>
            </w:tr>
          </w:tbl>
          <w:p w:rsidR="00707E5D" w:rsidRDefault="00707E5D" w:rsidP="00DB27A9">
            <w:pPr>
              <w:tabs>
                <w:tab w:val="left" w:pos="2295"/>
              </w:tabs>
              <w:jc w:val="both"/>
            </w:pPr>
          </w:p>
          <w:tbl>
            <w:tblPr>
              <w:tblW w:w="10623" w:type="dxa"/>
              <w:tblInd w:w="8" w:type="dxa"/>
              <w:tblLayout w:type="fixed"/>
              <w:tblCellMar>
                <w:top w:w="15" w:type="dxa"/>
                <w:left w:w="15" w:type="dxa"/>
                <w:bottom w:w="15" w:type="dxa"/>
                <w:right w:w="15" w:type="dxa"/>
              </w:tblCellMar>
              <w:tblLook w:val="04A0"/>
            </w:tblPr>
            <w:tblGrid>
              <w:gridCol w:w="4763"/>
              <w:gridCol w:w="50"/>
              <w:gridCol w:w="5810"/>
            </w:tblGrid>
            <w:tr w:rsidR="00707E5D" w:rsidRPr="00EC30C2" w:rsidTr="00DB27A9">
              <w:tc>
                <w:tcPr>
                  <w:tcW w:w="4763" w:type="dxa"/>
                  <w:tcBorders>
                    <w:top w:val="nil"/>
                    <w:left w:val="nil"/>
                    <w:bottom w:val="nil"/>
                    <w:right w:val="nil"/>
                  </w:tcBorders>
                  <w:tcMar>
                    <w:top w:w="24" w:type="dxa"/>
                    <w:left w:w="48" w:type="dxa"/>
                    <w:bottom w:w="24" w:type="dxa"/>
                    <w:right w:w="48" w:type="dxa"/>
                  </w:tcMar>
                  <w:hideMark/>
                </w:tcPr>
                <w:p w:rsidR="00707E5D" w:rsidRPr="00FF430B" w:rsidRDefault="00707E5D" w:rsidP="00DB27A9">
                  <w:pPr>
                    <w:ind w:firstLine="567"/>
                    <w:rPr>
                      <w:noProof w:val="0"/>
                    </w:rPr>
                  </w:pPr>
                </w:p>
              </w:tc>
              <w:tc>
                <w:tcPr>
                  <w:tcW w:w="50" w:type="dxa"/>
                  <w:tcBorders>
                    <w:top w:val="nil"/>
                    <w:left w:val="nil"/>
                    <w:bottom w:val="nil"/>
                    <w:right w:val="nil"/>
                  </w:tcBorders>
                </w:tcPr>
                <w:p w:rsidR="00707E5D" w:rsidRPr="00FF430B" w:rsidRDefault="00707E5D" w:rsidP="00DB27A9">
                  <w:pPr>
                    <w:jc w:val="both"/>
                    <w:rPr>
                      <w:b/>
                      <w:bCs/>
                      <w:noProof w:val="0"/>
                    </w:rPr>
                  </w:pPr>
                </w:p>
              </w:tc>
              <w:tc>
                <w:tcPr>
                  <w:tcW w:w="5810" w:type="dxa"/>
                  <w:tcBorders>
                    <w:top w:val="nil"/>
                    <w:left w:val="nil"/>
                    <w:bottom w:val="nil"/>
                    <w:right w:val="nil"/>
                  </w:tcBorders>
                  <w:tcMar>
                    <w:top w:w="24" w:type="dxa"/>
                    <w:left w:w="48" w:type="dxa"/>
                    <w:bottom w:w="24" w:type="dxa"/>
                    <w:right w:w="48" w:type="dxa"/>
                  </w:tcMar>
                  <w:hideMark/>
                </w:tcPr>
                <w:p w:rsidR="00707E5D" w:rsidRPr="00FF430B" w:rsidRDefault="00707E5D" w:rsidP="00DB27A9">
                  <w:pPr>
                    <w:jc w:val="both"/>
                    <w:rPr>
                      <w:noProof w:val="0"/>
                    </w:rPr>
                  </w:pPr>
                </w:p>
              </w:tc>
            </w:tr>
          </w:tbl>
          <w:p w:rsidR="00707E5D" w:rsidRPr="00FF430B" w:rsidRDefault="00707E5D" w:rsidP="00DB27A9">
            <w:pPr>
              <w:tabs>
                <w:tab w:val="left" w:pos="2295"/>
              </w:tabs>
              <w:jc w:val="both"/>
            </w:pPr>
          </w:p>
          <w:p w:rsidR="00DA2E54" w:rsidRPr="00FF430B" w:rsidRDefault="00DA2E54" w:rsidP="00DA2E54">
            <w:pPr>
              <w:tabs>
                <w:tab w:val="left" w:pos="2295"/>
              </w:tabs>
              <w:jc w:val="right"/>
            </w:pPr>
            <w:r w:rsidRPr="00FF430B">
              <w:t>Anexa nr. 1</w:t>
            </w:r>
          </w:p>
          <w:p w:rsidR="00DA2E54" w:rsidRPr="00FF430B" w:rsidRDefault="00DA2E54" w:rsidP="00DA2E54">
            <w:pPr>
              <w:tabs>
                <w:tab w:val="left" w:pos="2295"/>
              </w:tabs>
              <w:jc w:val="right"/>
            </w:pPr>
            <w:r w:rsidRPr="00FF430B">
              <w:t>la Contractul nr. ___________</w:t>
            </w:r>
          </w:p>
          <w:p w:rsidR="00DA2E54" w:rsidRPr="00FF430B" w:rsidRDefault="00DA2E54" w:rsidP="00DA2E54">
            <w:pPr>
              <w:tabs>
                <w:tab w:val="left" w:pos="2295"/>
              </w:tabs>
              <w:jc w:val="right"/>
            </w:pPr>
            <w:r w:rsidRPr="00FF430B">
              <w:t>Din „____”  _____ 20_______</w:t>
            </w: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center"/>
              <w:rPr>
                <w:b/>
              </w:rPr>
            </w:pPr>
            <w:r w:rsidRPr="00FF430B">
              <w:rPr>
                <w:b/>
              </w:rPr>
              <w:t>SPECIFICAŢII TEHNICE</w:t>
            </w:r>
          </w:p>
          <w:p w:rsidR="00DA2E54" w:rsidRPr="00FF430B" w:rsidRDefault="00DA2E54" w:rsidP="00DA2E5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DA2E54" w:rsidRPr="00EC30C2" w:rsidTr="00DA2E5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A2E54" w:rsidRPr="00FF430B" w:rsidRDefault="00DA2E54" w:rsidP="00DA2E54">
                  <w:pPr>
                    <w:jc w:val="center"/>
                    <w:rPr>
                      <w:b/>
                    </w:rPr>
                  </w:pPr>
                  <w:r w:rsidRPr="00FF430B">
                    <w:rPr>
                      <w:b/>
                    </w:rPr>
                    <w:t>Specificarea tehnică deplină solicitată de către autoritatea contractantă</w:t>
                  </w:r>
                </w:p>
                <w:p w:rsidR="00DA2E54" w:rsidRPr="00FF430B" w:rsidRDefault="00DA2E54" w:rsidP="00DA2E5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jc w:val="center"/>
                    <w:rPr>
                      <w:b/>
                    </w:rPr>
                  </w:pPr>
                  <w:r w:rsidRPr="00FF430B">
                    <w:rPr>
                      <w:b/>
                      <w:bCs/>
                      <w:noProof w:val="0"/>
                    </w:rPr>
                    <w:t xml:space="preserve">Specificarea tehnică </w:t>
                  </w:r>
                  <w:r w:rsidRPr="00FF430B">
                    <w:rPr>
                      <w:b/>
                    </w:rPr>
                    <w:t>deplină propusă de către ofertant</w:t>
                  </w:r>
                </w:p>
                <w:p w:rsidR="00DA2E54" w:rsidRPr="00FF430B" w:rsidRDefault="00DA2E54" w:rsidP="00DA2E54">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ind w:right="943"/>
                    <w:jc w:val="center"/>
                    <w:rPr>
                      <w:b/>
                      <w:bCs/>
                      <w:noProof w:val="0"/>
                    </w:rPr>
                  </w:pPr>
                  <w:r w:rsidRPr="00FF430B">
                    <w:rPr>
                      <w:b/>
                      <w:bCs/>
                      <w:noProof w:val="0"/>
                    </w:rPr>
                    <w:t>Standarde de</w:t>
                  </w:r>
                </w:p>
                <w:p w:rsidR="00DA2E54" w:rsidRPr="00FF430B" w:rsidRDefault="00DA2E54" w:rsidP="00DA2E54">
                  <w:pPr>
                    <w:ind w:right="943"/>
                    <w:jc w:val="center"/>
                    <w:rPr>
                      <w:b/>
                      <w:bCs/>
                      <w:noProof w:val="0"/>
                    </w:rPr>
                  </w:pPr>
                  <w:r w:rsidRPr="00FF430B">
                    <w:rPr>
                      <w:b/>
                      <w:bCs/>
                      <w:noProof w:val="0"/>
                    </w:rPr>
                    <w:t>referinţă</w:t>
                  </w:r>
                </w:p>
              </w:tc>
            </w:tr>
            <w:tr w:rsidR="00DA2E54" w:rsidRPr="00EC30C2" w:rsidTr="00DA2E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A2E54" w:rsidRPr="00FF430B" w:rsidRDefault="00DA2E54" w:rsidP="00DA2E5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A2E54" w:rsidRPr="00FF430B" w:rsidRDefault="00DA2E54" w:rsidP="00DA2E5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A2E54" w:rsidRPr="00FF430B" w:rsidRDefault="00DA2E54" w:rsidP="00DA2E5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p>
              </w:tc>
            </w:tr>
            <w:tr w:rsidR="00DA2E54" w:rsidRPr="00EC30C2" w:rsidTr="00DA2E5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A2E54" w:rsidRPr="00FF430B" w:rsidRDefault="00DA2E54" w:rsidP="00DA2E5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p>
              </w:tc>
            </w:tr>
            <w:tr w:rsidR="00DA2E54" w:rsidRPr="00EC30C2" w:rsidTr="00DA2E54">
              <w:tc>
                <w:tcPr>
                  <w:tcW w:w="2261" w:type="dxa"/>
                  <w:gridSpan w:val="2"/>
                  <w:tcBorders>
                    <w:top w:val="single" w:sz="6" w:space="0" w:color="000000"/>
                    <w:left w:val="nil"/>
                    <w:bottom w:val="nil"/>
                    <w:right w:val="nil"/>
                  </w:tcBorders>
                </w:tcPr>
                <w:p w:rsidR="00DA2E54" w:rsidRPr="00FF430B" w:rsidRDefault="00DA2E54" w:rsidP="00DA2E54">
                  <w:pPr>
                    <w:jc w:val="both"/>
                    <w:rPr>
                      <w:noProof w:val="0"/>
                    </w:rPr>
                  </w:pPr>
                </w:p>
                <w:p w:rsidR="00DA2E54" w:rsidRPr="00FF430B" w:rsidRDefault="00DA2E54" w:rsidP="00DA2E54">
                  <w:pPr>
                    <w:jc w:val="both"/>
                    <w:rPr>
                      <w:noProof w:val="0"/>
                    </w:rPr>
                  </w:pPr>
                </w:p>
                <w:p w:rsidR="00DA2E54" w:rsidRPr="00FF430B" w:rsidRDefault="00DA2E54" w:rsidP="00DA2E54">
                  <w:pPr>
                    <w:jc w:val="both"/>
                    <w:rPr>
                      <w:noProof w:val="0"/>
                    </w:rPr>
                  </w:pPr>
                </w:p>
                <w:p w:rsidR="00DA2E54" w:rsidRPr="00FF430B" w:rsidRDefault="00DA2E54" w:rsidP="00DA2E54">
                  <w:pPr>
                    <w:jc w:val="both"/>
                    <w:rPr>
                      <w:noProof w:val="0"/>
                    </w:rPr>
                  </w:pPr>
                </w:p>
                <w:p w:rsidR="00DA2E54" w:rsidRPr="00FF430B" w:rsidRDefault="00DA2E54" w:rsidP="00DA2E5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DA2E54" w:rsidRPr="00FF430B" w:rsidRDefault="00DA2E54" w:rsidP="00DA2E54">
                  <w:pPr>
                    <w:jc w:val="both"/>
                    <w:rPr>
                      <w:noProof w:val="0"/>
                    </w:rPr>
                  </w:pPr>
                  <w:r w:rsidRPr="00FF430B">
                    <w:rPr>
                      <w:noProof w:val="0"/>
                    </w:rPr>
                    <w:t> </w:t>
                  </w:r>
                </w:p>
                <w:p w:rsidR="00DA2E54" w:rsidRPr="00FF430B" w:rsidRDefault="00DA2E54" w:rsidP="00DA2E54">
                  <w:pPr>
                    <w:jc w:val="center"/>
                    <w:rPr>
                      <w:b/>
                      <w:bCs/>
                      <w:noProof w:val="0"/>
                    </w:rPr>
                  </w:pPr>
                </w:p>
                <w:p w:rsidR="00DA2E54" w:rsidRPr="00FF430B" w:rsidRDefault="00DA2E54" w:rsidP="00DA2E54">
                  <w:pPr>
                    <w:jc w:val="center"/>
                    <w:rPr>
                      <w:b/>
                      <w:bCs/>
                      <w:noProof w:val="0"/>
                    </w:rPr>
                  </w:pPr>
                </w:p>
                <w:p w:rsidR="00DA2E54" w:rsidRPr="00FF430B" w:rsidRDefault="00DA2E54" w:rsidP="00DA2E54">
                  <w:pPr>
                    <w:jc w:val="center"/>
                    <w:rPr>
                      <w:b/>
                      <w:bCs/>
                      <w:noProof w:val="0"/>
                    </w:rPr>
                  </w:pPr>
                </w:p>
                <w:p w:rsidR="00DA2E54" w:rsidRPr="00FF430B" w:rsidRDefault="00DA2E54" w:rsidP="00DA2E54">
                  <w:pPr>
                    <w:jc w:val="center"/>
                    <w:rPr>
                      <w:b/>
                      <w:bCs/>
                      <w:noProof w:val="0"/>
                    </w:rPr>
                  </w:pPr>
                </w:p>
                <w:p w:rsidR="00DA2E54" w:rsidRPr="00FF430B" w:rsidRDefault="00DA2E54" w:rsidP="00DA2E54">
                  <w:pPr>
                    <w:jc w:val="center"/>
                    <w:rPr>
                      <w:b/>
                      <w:bCs/>
                      <w:noProof w:val="0"/>
                    </w:rPr>
                  </w:pPr>
                </w:p>
                <w:p w:rsidR="00DA2E54" w:rsidRPr="00FF430B" w:rsidRDefault="00DA2E54" w:rsidP="00DA2E54">
                  <w:pPr>
                    <w:jc w:val="center"/>
                    <w:rPr>
                      <w:b/>
                      <w:bCs/>
                      <w:noProof w:val="0"/>
                    </w:rPr>
                  </w:pPr>
                </w:p>
                <w:p w:rsidR="00DA2E54" w:rsidRPr="00FF430B" w:rsidRDefault="00DA2E54" w:rsidP="00DA2E54">
                  <w:pPr>
                    <w:rPr>
                      <w:b/>
                      <w:bCs/>
                      <w:noProof w:val="0"/>
                    </w:rPr>
                  </w:pPr>
                  <w:r w:rsidRPr="00FF430B">
                    <w:rPr>
                      <w:b/>
                      <w:bCs/>
                      <w:noProof w:val="0"/>
                    </w:rPr>
                    <w:t xml:space="preserve">                 SEMNĂTURILE PĂRŢILOR</w:t>
                  </w:r>
                </w:p>
                <w:p w:rsidR="00DA2E54" w:rsidRPr="00FF430B" w:rsidRDefault="00DA2E54" w:rsidP="00DA2E54">
                  <w:pPr>
                    <w:rPr>
                      <w:noProof w:val="0"/>
                    </w:rPr>
                  </w:pPr>
                </w:p>
              </w:tc>
            </w:tr>
            <w:tr w:rsidR="00DA2E54" w:rsidRPr="00EC30C2" w:rsidTr="00DA2E54">
              <w:tc>
                <w:tcPr>
                  <w:tcW w:w="4763" w:type="dxa"/>
                  <w:gridSpan w:val="4"/>
                  <w:tcBorders>
                    <w:top w:val="nil"/>
                    <w:left w:val="nil"/>
                    <w:bottom w:val="nil"/>
                    <w:right w:val="nil"/>
                  </w:tcBorders>
                  <w:tcMar>
                    <w:top w:w="24" w:type="dxa"/>
                    <w:left w:w="48" w:type="dxa"/>
                    <w:bottom w:w="24" w:type="dxa"/>
                    <w:right w:w="48" w:type="dxa"/>
                  </w:tcMar>
                  <w:hideMark/>
                </w:tcPr>
                <w:p w:rsidR="00DA2E54" w:rsidRPr="00FF430B" w:rsidRDefault="00DA2E54" w:rsidP="00DA2E54">
                  <w:pPr>
                    <w:jc w:val="center"/>
                    <w:rPr>
                      <w:noProof w:val="0"/>
                    </w:rPr>
                  </w:pPr>
                  <w:r w:rsidRPr="006A7C1C">
                    <w:rPr>
                      <w:b/>
                      <w:bCs/>
                      <w:noProof w:val="0"/>
                    </w:rPr>
                    <w:t>ANTREPRENORU</w:t>
                  </w:r>
                  <w:r>
                    <w:rPr>
                      <w:b/>
                      <w:bCs/>
                      <w:noProof w:val="0"/>
                    </w:rPr>
                    <w:t>L</w:t>
                  </w:r>
                </w:p>
                <w:p w:rsidR="00DA2E54" w:rsidRPr="00FF430B" w:rsidRDefault="00DA2E54" w:rsidP="00DA2E54">
                  <w:pPr>
                    <w:ind w:firstLine="567"/>
                    <w:jc w:val="both"/>
                    <w:rPr>
                      <w:noProof w:val="0"/>
                    </w:rPr>
                  </w:pPr>
                  <w:r w:rsidRPr="00FF430B">
                    <w:rPr>
                      <w:noProof w:val="0"/>
                    </w:rPr>
                    <w:t> </w:t>
                  </w:r>
                </w:p>
                <w:p w:rsidR="00DA2E54" w:rsidRPr="00FF430B" w:rsidRDefault="00DA2E54" w:rsidP="00DA2E54">
                  <w:pPr>
                    <w:ind w:firstLine="567"/>
                    <w:rPr>
                      <w:noProof w:val="0"/>
                    </w:rPr>
                  </w:pPr>
                </w:p>
                <w:p w:rsidR="00DA2E54" w:rsidRPr="00FF430B" w:rsidRDefault="00DA2E54" w:rsidP="00DA2E54">
                  <w:pPr>
                    <w:ind w:firstLine="567"/>
                    <w:rPr>
                      <w:noProof w:val="0"/>
                    </w:rPr>
                  </w:pPr>
                </w:p>
              </w:tc>
              <w:tc>
                <w:tcPr>
                  <w:tcW w:w="50" w:type="dxa"/>
                  <w:tcBorders>
                    <w:top w:val="nil"/>
                    <w:left w:val="nil"/>
                    <w:bottom w:val="nil"/>
                    <w:right w:val="nil"/>
                  </w:tcBorders>
                </w:tcPr>
                <w:p w:rsidR="00DA2E54" w:rsidRPr="00FF430B" w:rsidRDefault="00DA2E54" w:rsidP="00DA2E54">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DA2E54" w:rsidRPr="00FF430B" w:rsidRDefault="00DA2E54" w:rsidP="00DA2E54">
                  <w:pPr>
                    <w:rPr>
                      <w:noProof w:val="0"/>
                    </w:rPr>
                  </w:pPr>
                  <w:r w:rsidRPr="00FF430B">
                    <w:rPr>
                      <w:b/>
                      <w:bCs/>
                      <w:noProof w:val="0"/>
                    </w:rPr>
                    <w:t xml:space="preserve">                               BENEFICIAR</w:t>
                  </w:r>
                </w:p>
                <w:p w:rsidR="00DA2E54" w:rsidRPr="00FF430B" w:rsidRDefault="00DA2E54" w:rsidP="00DA2E54">
                  <w:pPr>
                    <w:ind w:firstLine="567"/>
                    <w:jc w:val="both"/>
                    <w:rPr>
                      <w:noProof w:val="0"/>
                    </w:rPr>
                  </w:pPr>
                  <w:r w:rsidRPr="00FF430B">
                    <w:rPr>
                      <w:noProof w:val="0"/>
                    </w:rPr>
                    <w:t> </w:t>
                  </w:r>
                </w:p>
                <w:p w:rsidR="00DA2E54" w:rsidRPr="00FF430B" w:rsidRDefault="00DA2E54" w:rsidP="00DA2E54">
                  <w:pPr>
                    <w:rPr>
                      <w:noProof w:val="0"/>
                    </w:rPr>
                  </w:pPr>
                </w:p>
                <w:p w:rsidR="00DA2E54" w:rsidRPr="00FF430B" w:rsidRDefault="00DA2E54" w:rsidP="00DA2E54">
                  <w:pPr>
                    <w:jc w:val="both"/>
                    <w:rPr>
                      <w:noProof w:val="0"/>
                    </w:rPr>
                  </w:pPr>
                </w:p>
              </w:tc>
            </w:tr>
          </w:tbl>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Default="00DA2E54" w:rsidP="00DA2E54">
            <w:pPr>
              <w:tabs>
                <w:tab w:val="left" w:pos="2295"/>
              </w:tabs>
              <w:jc w:val="both"/>
            </w:pPr>
          </w:p>
          <w:p w:rsidR="00DA2E54" w:rsidRDefault="00DA2E54" w:rsidP="00DA2E54">
            <w:pPr>
              <w:tabs>
                <w:tab w:val="left" w:pos="2295"/>
              </w:tabs>
              <w:jc w:val="both"/>
            </w:pPr>
          </w:p>
          <w:p w:rsidR="00DA2E54"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jc w:val="right"/>
              <w:rPr>
                <w:noProof w:val="0"/>
              </w:rPr>
            </w:pPr>
            <w:r w:rsidRPr="00FF430B">
              <w:rPr>
                <w:noProof w:val="0"/>
              </w:rPr>
              <w:t>Anexa nr.</w:t>
            </w:r>
            <w:r>
              <w:rPr>
                <w:noProof w:val="0"/>
              </w:rPr>
              <w:t xml:space="preserve"> </w:t>
            </w:r>
            <w:r w:rsidRPr="00FF430B">
              <w:rPr>
                <w:noProof w:val="0"/>
              </w:rPr>
              <w:t>2</w:t>
            </w:r>
          </w:p>
          <w:p w:rsidR="00DA2E54" w:rsidRPr="00FF430B" w:rsidRDefault="00DA2E54" w:rsidP="00DA2E54">
            <w:pPr>
              <w:jc w:val="right"/>
              <w:rPr>
                <w:noProof w:val="0"/>
              </w:rPr>
            </w:pPr>
            <w:r w:rsidRPr="00FF430B">
              <w:rPr>
                <w:noProof w:val="0"/>
              </w:rPr>
              <w:t>la Contractul nr.__________</w:t>
            </w:r>
          </w:p>
          <w:p w:rsidR="00DA2E54" w:rsidRPr="00FF430B" w:rsidRDefault="00DA2E54" w:rsidP="00DA2E54">
            <w:pPr>
              <w:jc w:val="right"/>
              <w:rPr>
                <w:noProof w:val="0"/>
              </w:rPr>
            </w:pPr>
            <w:r w:rsidRPr="00FF430B">
              <w:rPr>
                <w:noProof w:val="0"/>
              </w:rPr>
              <w:t>din “____” ________ 20___</w:t>
            </w:r>
          </w:p>
          <w:p w:rsidR="00DA2E54" w:rsidRDefault="00DA2E54" w:rsidP="00DA2E54">
            <w:pPr>
              <w:keepNext/>
              <w:keepLines/>
              <w:spacing w:before="200"/>
              <w:jc w:val="both"/>
              <w:outlineLvl w:val="2"/>
              <w:rPr>
                <w:noProof w:val="0"/>
              </w:rPr>
            </w:pPr>
          </w:p>
          <w:p w:rsidR="00DA2E54" w:rsidRPr="00FF430B" w:rsidRDefault="00DA2E54" w:rsidP="00DA2E54">
            <w:pPr>
              <w:keepNext/>
              <w:keepLines/>
              <w:spacing w:before="200"/>
              <w:jc w:val="both"/>
              <w:outlineLvl w:val="2"/>
              <w:rPr>
                <w:noProof w:val="0"/>
              </w:rPr>
            </w:pPr>
          </w:p>
          <w:p w:rsidR="00DA2E54" w:rsidRPr="00FF430B" w:rsidRDefault="00DA2E54" w:rsidP="00DA2E54">
            <w:pPr>
              <w:ind w:firstLine="567"/>
              <w:jc w:val="center"/>
              <w:rPr>
                <w:b/>
                <w:noProof w:val="0"/>
              </w:rPr>
            </w:pPr>
            <w:r w:rsidRPr="00FF430B">
              <w:rPr>
                <w:b/>
                <w:noProof w:val="0"/>
              </w:rPr>
              <w:t>SPECIFICAŢII DE PREŢ</w:t>
            </w:r>
          </w:p>
          <w:p w:rsidR="00DA2E54" w:rsidRPr="00FF430B" w:rsidRDefault="00DA2E54" w:rsidP="00DA2E54">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DA2E54" w:rsidRPr="00EC30C2" w:rsidTr="00DA2E5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tabs>
                      <w:tab w:val="left" w:pos="235"/>
                      <w:tab w:val="left" w:pos="378"/>
                    </w:tabs>
                    <w:ind w:left="-923"/>
                    <w:jc w:val="center"/>
                    <w:rPr>
                      <w:b/>
                      <w:bCs/>
                      <w:noProof w:val="0"/>
                    </w:rPr>
                  </w:pPr>
                  <w:r w:rsidRPr="00FF430B">
                    <w:rPr>
                      <w:b/>
                      <w:bCs/>
                      <w:noProof w:val="0"/>
                    </w:rPr>
                    <w:t xml:space="preserve">          Denumirea</w:t>
                  </w:r>
                </w:p>
                <w:p w:rsidR="00DA2E54" w:rsidRPr="00FF430B" w:rsidRDefault="00DA2E54" w:rsidP="00DA2E54">
                  <w:pPr>
                    <w:tabs>
                      <w:tab w:val="left" w:pos="235"/>
                      <w:tab w:val="left" w:pos="378"/>
                    </w:tabs>
                    <w:ind w:left="-923"/>
                    <w:jc w:val="center"/>
                    <w:rPr>
                      <w:b/>
                      <w:bCs/>
                      <w:noProof w:val="0"/>
                    </w:rPr>
                  </w:pPr>
                  <w:r w:rsidRPr="00FF430B">
                    <w:rPr>
                      <w:b/>
                      <w:bCs/>
                      <w:noProof w:val="0"/>
                    </w:rPr>
                    <w:t xml:space="preserve">          lucrărilor</w:t>
                  </w:r>
                </w:p>
                <w:p w:rsidR="00DA2E54" w:rsidRPr="00FF430B" w:rsidRDefault="00DA2E54" w:rsidP="00DA2E54">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8C77B9" w:rsidP="008C77B9">
                  <w:pPr>
                    <w:jc w:val="center"/>
                    <w:rPr>
                      <w:b/>
                      <w:bCs/>
                      <w:noProof w:val="0"/>
                    </w:rPr>
                  </w:pPr>
                  <w:r>
                    <w:rPr>
                      <w:b/>
                      <w:bCs/>
                      <w:noProof w:val="0"/>
                    </w:rPr>
                    <w:t>Suma lei, fără</w:t>
                  </w:r>
                  <w:r w:rsidR="00DA2E54" w:rsidRPr="00FF430B">
                    <w:rPr>
                      <w:b/>
                      <w:bCs/>
                      <w:noProof w:val="0"/>
                    </w:rPr>
                    <w:t xml:space="preserve">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C77B9" w:rsidRDefault="00DA2E54" w:rsidP="008C77B9">
                  <w:pPr>
                    <w:jc w:val="center"/>
                    <w:rPr>
                      <w:b/>
                      <w:bCs/>
                      <w:noProof w:val="0"/>
                    </w:rPr>
                  </w:pPr>
                  <w:r w:rsidRPr="00FF430B">
                    <w:rPr>
                      <w:b/>
                      <w:bCs/>
                      <w:noProof w:val="0"/>
                    </w:rPr>
                    <w:t>Suma</w:t>
                  </w:r>
                  <w:r w:rsidR="008C77B9">
                    <w:rPr>
                      <w:b/>
                      <w:bCs/>
                      <w:noProof w:val="0"/>
                    </w:rPr>
                    <w:t xml:space="preserve"> </w:t>
                  </w:r>
                  <w:r w:rsidRPr="00FF430B">
                    <w:rPr>
                      <w:b/>
                      <w:bCs/>
                      <w:noProof w:val="0"/>
                    </w:rPr>
                    <w:t xml:space="preserve">lei, </w:t>
                  </w:r>
                </w:p>
                <w:p w:rsidR="00DA2E54" w:rsidRPr="00FF430B" w:rsidRDefault="008C77B9" w:rsidP="008C77B9">
                  <w:pPr>
                    <w:jc w:val="center"/>
                    <w:rPr>
                      <w:b/>
                      <w:bCs/>
                      <w:noProof w:val="0"/>
                    </w:rPr>
                  </w:pPr>
                  <w:r>
                    <w:rPr>
                      <w:b/>
                      <w:bCs/>
                      <w:noProof w:val="0"/>
                    </w:rPr>
                    <w:t>cu</w:t>
                  </w:r>
                  <w:r w:rsidR="00DA2E54" w:rsidRPr="00FF430B">
                    <w:rPr>
                      <w:b/>
                      <w:bCs/>
                      <w:noProof w:val="0"/>
                    </w:rPr>
                    <w:t xml:space="preserve">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A2E54" w:rsidRPr="00FF430B" w:rsidRDefault="00DA2E54" w:rsidP="00DA2E54">
                  <w:pPr>
                    <w:jc w:val="center"/>
                    <w:rPr>
                      <w:b/>
                      <w:bCs/>
                      <w:noProof w:val="0"/>
                    </w:rPr>
                  </w:pPr>
                  <w:r w:rsidRPr="00FF430B">
                    <w:rPr>
                      <w:b/>
                      <w:bCs/>
                      <w:noProof w:val="0"/>
                    </w:rPr>
                    <w:t>Termenii de executare</w:t>
                  </w:r>
                </w:p>
                <w:p w:rsidR="00DA2E54" w:rsidRPr="00FF430B" w:rsidRDefault="00DA2E54" w:rsidP="00DA2E54">
                  <w:pPr>
                    <w:tabs>
                      <w:tab w:val="left" w:pos="1134"/>
                    </w:tabs>
                    <w:ind w:left="720"/>
                    <w:outlineLvl w:val="0"/>
                    <w:rPr>
                      <w:b/>
                      <w:bCs/>
                      <w:noProof w:val="0"/>
                    </w:rPr>
                  </w:pPr>
                </w:p>
              </w:tc>
            </w:tr>
            <w:tr w:rsidR="00DA2E54" w:rsidRPr="00EC30C2" w:rsidTr="00DA2E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r>
            <w:tr w:rsidR="00DA2E54" w:rsidRPr="00EC30C2" w:rsidTr="00DA2E5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A2E54" w:rsidRPr="00FF430B" w:rsidRDefault="00DA2E54" w:rsidP="00DA2E54">
                  <w:pPr>
                    <w:keepNext/>
                    <w:keepLines/>
                    <w:spacing w:before="200"/>
                    <w:jc w:val="both"/>
                    <w:outlineLvl w:val="2"/>
                    <w:rPr>
                      <w:noProof w:val="0"/>
                    </w:rPr>
                  </w:pPr>
                </w:p>
              </w:tc>
            </w:tr>
            <w:tr w:rsidR="00DA2E54" w:rsidRPr="00EC30C2" w:rsidTr="00DA2E5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A2E54" w:rsidRPr="00FF430B" w:rsidRDefault="00DA2E54" w:rsidP="00DA2E54">
                  <w:pPr>
                    <w:jc w:val="both"/>
                    <w:rPr>
                      <w:noProof w:val="0"/>
                    </w:rPr>
                  </w:pPr>
                  <w:r w:rsidRPr="00FF430B">
                    <w:rPr>
                      <w:noProof w:val="0"/>
                    </w:rPr>
                    <w:t> </w:t>
                  </w:r>
                </w:p>
                <w:p w:rsidR="00DA2E54" w:rsidRPr="00FF430B" w:rsidRDefault="00DA2E54" w:rsidP="00DA2E54">
                  <w:pPr>
                    <w:keepNext/>
                    <w:keepLines/>
                    <w:spacing w:before="200"/>
                    <w:jc w:val="both"/>
                    <w:outlineLvl w:val="2"/>
                    <w:rPr>
                      <w:noProof w:val="0"/>
                    </w:rPr>
                  </w:pPr>
                </w:p>
                <w:p w:rsidR="00DA2E54" w:rsidRPr="00FF430B" w:rsidRDefault="00DA2E54" w:rsidP="00DA2E54">
                  <w:pPr>
                    <w:keepNext/>
                    <w:keepLines/>
                    <w:spacing w:before="200"/>
                    <w:jc w:val="both"/>
                    <w:outlineLvl w:val="2"/>
                    <w:rPr>
                      <w:noProof w:val="0"/>
                    </w:rPr>
                  </w:pPr>
                </w:p>
                <w:p w:rsidR="00DA2E54" w:rsidRPr="00FF430B" w:rsidRDefault="00DA2E54" w:rsidP="00DA2E54">
                  <w:pPr>
                    <w:keepNext/>
                    <w:keepLines/>
                    <w:spacing w:before="200"/>
                    <w:jc w:val="both"/>
                    <w:outlineLvl w:val="2"/>
                    <w:rPr>
                      <w:noProof w:val="0"/>
                    </w:rPr>
                  </w:pPr>
                </w:p>
                <w:p w:rsidR="00DA2E54" w:rsidRPr="00FF430B" w:rsidRDefault="00DA2E54" w:rsidP="00DA2E54">
                  <w:pPr>
                    <w:keepNext/>
                    <w:keepLines/>
                    <w:spacing w:before="200"/>
                    <w:jc w:val="both"/>
                    <w:outlineLvl w:val="2"/>
                    <w:rPr>
                      <w:noProof w:val="0"/>
                    </w:rPr>
                  </w:pPr>
                </w:p>
                <w:p w:rsidR="00DA2E54" w:rsidRPr="00FF430B" w:rsidRDefault="00DA2E54" w:rsidP="00DA2E54">
                  <w:pPr>
                    <w:keepNext/>
                    <w:keepLines/>
                    <w:spacing w:before="200"/>
                    <w:jc w:val="both"/>
                    <w:outlineLvl w:val="2"/>
                    <w:rPr>
                      <w:noProof w:val="0"/>
                    </w:rPr>
                  </w:pPr>
                </w:p>
                <w:p w:rsidR="00DA2E54" w:rsidRPr="00FF430B" w:rsidRDefault="00DA2E54" w:rsidP="00DA2E54">
                  <w:pPr>
                    <w:keepNext/>
                    <w:keepLines/>
                    <w:spacing w:before="200"/>
                    <w:jc w:val="both"/>
                    <w:outlineLvl w:val="2"/>
                    <w:rPr>
                      <w:noProof w:val="0"/>
                    </w:rPr>
                  </w:pPr>
                </w:p>
                <w:p w:rsidR="00DA2E54" w:rsidRDefault="00DA2E54" w:rsidP="00DA2E54">
                  <w:pPr>
                    <w:jc w:val="center"/>
                    <w:rPr>
                      <w:b/>
                      <w:bCs/>
                      <w:noProof w:val="0"/>
                    </w:rPr>
                  </w:pPr>
                  <w:r w:rsidRPr="00FF430B">
                    <w:rPr>
                      <w:b/>
                      <w:bCs/>
                      <w:noProof w:val="0"/>
                    </w:rPr>
                    <w:t>SEMNĂTURILE PĂRŢILOR</w:t>
                  </w:r>
                </w:p>
                <w:p w:rsidR="00DA2E54" w:rsidRPr="00FF430B" w:rsidRDefault="00DA2E54" w:rsidP="00DA2E54">
                  <w:pPr>
                    <w:jc w:val="center"/>
                    <w:rPr>
                      <w:noProof w:val="0"/>
                    </w:rPr>
                  </w:pPr>
                </w:p>
              </w:tc>
            </w:tr>
            <w:tr w:rsidR="00DA2E54" w:rsidRPr="00EC30C2" w:rsidTr="00DA2E54">
              <w:tc>
                <w:tcPr>
                  <w:tcW w:w="5303" w:type="dxa"/>
                  <w:gridSpan w:val="5"/>
                  <w:tcBorders>
                    <w:top w:val="nil"/>
                    <w:left w:val="nil"/>
                    <w:bottom w:val="nil"/>
                    <w:right w:val="nil"/>
                  </w:tcBorders>
                  <w:tcMar>
                    <w:top w:w="24" w:type="dxa"/>
                    <w:left w:w="48" w:type="dxa"/>
                    <w:bottom w:w="24" w:type="dxa"/>
                    <w:right w:w="48" w:type="dxa"/>
                  </w:tcMar>
                  <w:hideMark/>
                </w:tcPr>
                <w:p w:rsidR="00DA2E54" w:rsidRPr="00FF430B" w:rsidRDefault="00DA2E54" w:rsidP="00DA2E54">
                  <w:pPr>
                    <w:jc w:val="center"/>
                    <w:rPr>
                      <w:noProof w:val="0"/>
                    </w:rPr>
                  </w:pPr>
                  <w:r w:rsidRPr="00FF430B">
                    <w:rPr>
                      <w:b/>
                      <w:bCs/>
                      <w:noProof w:val="0"/>
                    </w:rPr>
                    <w:t>ANTREPRENOR</w:t>
                  </w:r>
                </w:p>
                <w:p w:rsidR="00DA2E54" w:rsidRPr="00FF430B" w:rsidRDefault="00DA2E54" w:rsidP="00DA2E54">
                  <w:pPr>
                    <w:tabs>
                      <w:tab w:val="left" w:pos="1134"/>
                    </w:tabs>
                    <w:ind w:left="720"/>
                    <w:outlineLvl w:val="0"/>
                    <w:rPr>
                      <w:noProof w:val="0"/>
                    </w:rPr>
                  </w:pPr>
                </w:p>
                <w:p w:rsidR="00DA2E54" w:rsidRPr="00FF430B" w:rsidRDefault="00DA2E54" w:rsidP="00DA2E54">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DA2E54" w:rsidRPr="00FF430B" w:rsidRDefault="00DA2E54" w:rsidP="00DA2E54">
                  <w:pPr>
                    <w:jc w:val="center"/>
                    <w:rPr>
                      <w:noProof w:val="0"/>
                    </w:rPr>
                  </w:pPr>
                  <w:r w:rsidRPr="00FF430B">
                    <w:rPr>
                      <w:b/>
                      <w:bCs/>
                      <w:noProof w:val="0"/>
                    </w:rPr>
                    <w:t>BENEFICIAR</w:t>
                  </w:r>
                </w:p>
                <w:p w:rsidR="00DA2E54" w:rsidRPr="00FF430B" w:rsidRDefault="00DA2E54" w:rsidP="00DA2E54">
                  <w:pPr>
                    <w:ind w:firstLine="567"/>
                    <w:jc w:val="both"/>
                    <w:rPr>
                      <w:noProof w:val="0"/>
                    </w:rPr>
                  </w:pPr>
                  <w:r w:rsidRPr="00FF430B">
                    <w:rPr>
                      <w:noProof w:val="0"/>
                    </w:rPr>
                    <w:t> </w:t>
                  </w:r>
                </w:p>
                <w:p w:rsidR="00DA2E54" w:rsidRPr="00FF430B" w:rsidRDefault="00DA2E54" w:rsidP="00DA2E54">
                  <w:pPr>
                    <w:keepNext/>
                    <w:keepLines/>
                    <w:spacing w:before="200"/>
                    <w:ind w:firstLine="567"/>
                    <w:jc w:val="both"/>
                    <w:outlineLvl w:val="2"/>
                    <w:rPr>
                      <w:noProof w:val="0"/>
                    </w:rPr>
                  </w:pPr>
                </w:p>
                <w:p w:rsidR="00DA2E54" w:rsidRPr="00FF430B" w:rsidRDefault="00DA2E54" w:rsidP="00DA2E54">
                  <w:pPr>
                    <w:ind w:firstLine="567"/>
                    <w:jc w:val="both"/>
                    <w:rPr>
                      <w:noProof w:val="0"/>
                    </w:rPr>
                  </w:pPr>
                </w:p>
              </w:tc>
            </w:tr>
          </w:tbl>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Pr="00FF430B" w:rsidRDefault="00DA2E54" w:rsidP="00DA2E54">
            <w:pPr>
              <w:tabs>
                <w:tab w:val="left" w:pos="2295"/>
              </w:tabs>
              <w:jc w:val="both"/>
            </w:pPr>
          </w:p>
          <w:p w:rsidR="00DA2E54" w:rsidRDefault="00DA2E54" w:rsidP="00DA2E54">
            <w:pPr>
              <w:tabs>
                <w:tab w:val="left" w:pos="2295"/>
              </w:tabs>
              <w:jc w:val="both"/>
            </w:pPr>
          </w:p>
          <w:p w:rsidR="00DA2E54" w:rsidRDefault="00DA2E54" w:rsidP="00DA2E54">
            <w:pPr>
              <w:tabs>
                <w:tab w:val="left" w:pos="2295"/>
              </w:tabs>
              <w:jc w:val="both"/>
            </w:pPr>
          </w:p>
          <w:p w:rsidR="00DA2E54" w:rsidRDefault="00DA2E54" w:rsidP="00DA2E54">
            <w:pPr>
              <w:tabs>
                <w:tab w:val="left" w:pos="2295"/>
              </w:tabs>
              <w:jc w:val="both"/>
            </w:pPr>
          </w:p>
          <w:p w:rsidR="00DA2E54" w:rsidRDefault="00DA2E54" w:rsidP="00DA2E54">
            <w:pPr>
              <w:tabs>
                <w:tab w:val="left" w:pos="2295"/>
              </w:tabs>
              <w:jc w:val="both"/>
            </w:pPr>
          </w:p>
          <w:p w:rsidR="00DA2E54" w:rsidRDefault="00DA2E54" w:rsidP="00DA2E54">
            <w:pPr>
              <w:tabs>
                <w:tab w:val="left" w:pos="2295"/>
              </w:tabs>
              <w:jc w:val="both"/>
            </w:pPr>
          </w:p>
          <w:p w:rsidR="00DA2E54" w:rsidRDefault="00DA2E54" w:rsidP="00DB27A9">
            <w:pPr>
              <w:tabs>
                <w:tab w:val="left" w:pos="2295"/>
              </w:tabs>
              <w:jc w:val="both"/>
            </w:pPr>
          </w:p>
          <w:p w:rsidR="00DA2E54" w:rsidRPr="00FF430B" w:rsidRDefault="00DA2E54" w:rsidP="00DB27A9">
            <w:pPr>
              <w:tabs>
                <w:tab w:val="left" w:pos="2295"/>
              </w:tabs>
              <w:jc w:val="both"/>
            </w:pPr>
          </w:p>
          <w:p w:rsidR="00707E5D" w:rsidRPr="00FF430B" w:rsidRDefault="00707E5D" w:rsidP="00DB27A9">
            <w:pPr>
              <w:jc w:val="right"/>
              <w:rPr>
                <w:noProof w:val="0"/>
              </w:rPr>
            </w:pPr>
            <w:r w:rsidRPr="00FF430B">
              <w:rPr>
                <w:noProof w:val="0"/>
              </w:rPr>
              <w:t>Anexa nr.</w:t>
            </w:r>
            <w:r>
              <w:rPr>
                <w:noProof w:val="0"/>
              </w:rPr>
              <w:t xml:space="preserve"> </w:t>
            </w:r>
            <w:r w:rsidR="00DA2E54">
              <w:rPr>
                <w:noProof w:val="0"/>
              </w:rPr>
              <w:t>3</w:t>
            </w:r>
          </w:p>
          <w:p w:rsidR="00707E5D" w:rsidRPr="00FF430B" w:rsidRDefault="00707E5D" w:rsidP="00DB27A9">
            <w:pPr>
              <w:jc w:val="right"/>
              <w:rPr>
                <w:noProof w:val="0"/>
              </w:rPr>
            </w:pPr>
            <w:r w:rsidRPr="00FF430B">
              <w:rPr>
                <w:noProof w:val="0"/>
              </w:rPr>
              <w:t>la Contractul nr.__________</w:t>
            </w:r>
          </w:p>
          <w:p w:rsidR="00707E5D" w:rsidRPr="00FF430B" w:rsidRDefault="00707E5D" w:rsidP="00DB27A9">
            <w:pPr>
              <w:jc w:val="right"/>
              <w:rPr>
                <w:noProof w:val="0"/>
              </w:rPr>
            </w:pPr>
            <w:r w:rsidRPr="00FF430B">
              <w:rPr>
                <w:noProof w:val="0"/>
              </w:rPr>
              <w:t>din “____” ________ 20___</w:t>
            </w:r>
          </w:p>
          <w:p w:rsidR="00707E5D" w:rsidRDefault="00707E5D" w:rsidP="00DB27A9">
            <w:pPr>
              <w:keepNext/>
              <w:keepLines/>
              <w:spacing w:before="200"/>
              <w:jc w:val="both"/>
              <w:outlineLvl w:val="2"/>
              <w:rPr>
                <w:noProof w:val="0"/>
              </w:rPr>
            </w:pPr>
          </w:p>
          <w:p w:rsidR="00707E5D" w:rsidRPr="00FF430B" w:rsidRDefault="00707E5D" w:rsidP="00DB27A9">
            <w:pPr>
              <w:keepNext/>
              <w:keepLines/>
              <w:spacing w:before="200"/>
              <w:jc w:val="both"/>
              <w:outlineLvl w:val="2"/>
              <w:rPr>
                <w:noProof w:val="0"/>
              </w:rPr>
            </w:pPr>
          </w:p>
          <w:p w:rsidR="00707E5D" w:rsidRPr="00FF430B" w:rsidRDefault="00707E5D" w:rsidP="00DB27A9">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707E5D" w:rsidRPr="00FF430B" w:rsidRDefault="00707E5D" w:rsidP="00DB27A9">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Ind w:w="8" w:type="dxa"/>
              <w:tblLayout w:type="fixed"/>
              <w:tblCellMar>
                <w:top w:w="15" w:type="dxa"/>
                <w:left w:w="15" w:type="dxa"/>
                <w:bottom w:w="15" w:type="dxa"/>
                <w:right w:w="15" w:type="dxa"/>
              </w:tblCellMar>
              <w:tblLook w:val="04A0"/>
            </w:tblPr>
            <w:tblGrid>
              <w:gridCol w:w="5303"/>
              <w:gridCol w:w="4207"/>
            </w:tblGrid>
            <w:tr w:rsidR="00707E5D" w:rsidRPr="00EC30C2" w:rsidTr="00DB27A9">
              <w:tc>
                <w:tcPr>
                  <w:tcW w:w="9510" w:type="dxa"/>
                  <w:gridSpan w:val="2"/>
                  <w:tcBorders>
                    <w:top w:val="single" w:sz="6" w:space="0" w:color="000000"/>
                    <w:left w:val="nil"/>
                    <w:bottom w:val="nil"/>
                    <w:right w:val="nil"/>
                  </w:tcBorders>
                  <w:tcMar>
                    <w:top w:w="24" w:type="dxa"/>
                    <w:left w:w="48" w:type="dxa"/>
                    <w:bottom w:w="24" w:type="dxa"/>
                    <w:right w:w="48" w:type="dxa"/>
                  </w:tcMar>
                  <w:hideMark/>
                </w:tcPr>
                <w:p w:rsidR="00707E5D" w:rsidRPr="00FF430B" w:rsidRDefault="00707E5D" w:rsidP="00DB27A9">
                  <w:pPr>
                    <w:jc w:val="both"/>
                    <w:rPr>
                      <w:noProof w:val="0"/>
                    </w:rPr>
                  </w:pPr>
                  <w:r w:rsidRPr="00FF430B">
                    <w:rPr>
                      <w:noProof w:val="0"/>
                    </w:rPr>
                    <w:t> </w:t>
                  </w:r>
                </w:p>
                <w:p w:rsidR="00707E5D" w:rsidRPr="00FF430B" w:rsidRDefault="00707E5D" w:rsidP="00DB27A9">
                  <w:pPr>
                    <w:keepNext/>
                    <w:keepLines/>
                    <w:spacing w:before="200"/>
                    <w:jc w:val="both"/>
                    <w:outlineLvl w:val="2"/>
                    <w:rPr>
                      <w:noProof w:val="0"/>
                    </w:rPr>
                  </w:pPr>
                </w:p>
                <w:p w:rsidR="00707E5D" w:rsidRPr="00FF430B" w:rsidRDefault="00707E5D" w:rsidP="00DB27A9">
                  <w:pPr>
                    <w:keepNext/>
                    <w:keepLines/>
                    <w:spacing w:before="200"/>
                    <w:jc w:val="both"/>
                    <w:outlineLvl w:val="2"/>
                    <w:rPr>
                      <w:noProof w:val="0"/>
                    </w:rPr>
                  </w:pPr>
                </w:p>
                <w:p w:rsidR="00707E5D" w:rsidRPr="00FF430B" w:rsidRDefault="00707E5D" w:rsidP="00DB27A9">
                  <w:pPr>
                    <w:keepNext/>
                    <w:keepLines/>
                    <w:spacing w:before="200"/>
                    <w:jc w:val="both"/>
                    <w:outlineLvl w:val="2"/>
                    <w:rPr>
                      <w:noProof w:val="0"/>
                    </w:rPr>
                  </w:pPr>
                </w:p>
                <w:p w:rsidR="00707E5D" w:rsidRPr="00FF430B" w:rsidRDefault="00707E5D" w:rsidP="00DB27A9">
                  <w:pPr>
                    <w:keepNext/>
                    <w:keepLines/>
                    <w:spacing w:before="200"/>
                    <w:jc w:val="both"/>
                    <w:outlineLvl w:val="2"/>
                    <w:rPr>
                      <w:noProof w:val="0"/>
                    </w:rPr>
                  </w:pPr>
                </w:p>
                <w:p w:rsidR="00707E5D" w:rsidRDefault="00707E5D" w:rsidP="00DB27A9">
                  <w:pPr>
                    <w:keepNext/>
                    <w:keepLines/>
                    <w:spacing w:before="200"/>
                    <w:jc w:val="both"/>
                    <w:outlineLvl w:val="2"/>
                    <w:rPr>
                      <w:noProof w:val="0"/>
                    </w:rPr>
                  </w:pPr>
                </w:p>
                <w:p w:rsidR="00707E5D" w:rsidRPr="00FF430B" w:rsidRDefault="00707E5D" w:rsidP="00DB27A9">
                  <w:pPr>
                    <w:keepNext/>
                    <w:keepLines/>
                    <w:spacing w:before="200"/>
                    <w:jc w:val="both"/>
                    <w:outlineLvl w:val="2"/>
                    <w:rPr>
                      <w:noProof w:val="0"/>
                    </w:rPr>
                  </w:pPr>
                </w:p>
                <w:p w:rsidR="00707E5D" w:rsidRPr="00FF430B" w:rsidRDefault="00707E5D" w:rsidP="00DB27A9">
                  <w:pPr>
                    <w:keepNext/>
                    <w:keepLines/>
                    <w:spacing w:before="200"/>
                    <w:jc w:val="both"/>
                    <w:outlineLvl w:val="2"/>
                    <w:rPr>
                      <w:noProof w:val="0"/>
                    </w:rPr>
                  </w:pPr>
                </w:p>
                <w:p w:rsidR="00707E5D" w:rsidRDefault="00707E5D" w:rsidP="00DB27A9">
                  <w:pPr>
                    <w:jc w:val="center"/>
                    <w:rPr>
                      <w:b/>
                      <w:bCs/>
                      <w:noProof w:val="0"/>
                    </w:rPr>
                  </w:pPr>
                  <w:r w:rsidRPr="00FF430B">
                    <w:rPr>
                      <w:b/>
                      <w:bCs/>
                      <w:noProof w:val="0"/>
                    </w:rPr>
                    <w:t>SEMNĂTURILE PĂRŢILOR</w:t>
                  </w:r>
                </w:p>
                <w:p w:rsidR="00707E5D" w:rsidRPr="00FF430B" w:rsidRDefault="00707E5D" w:rsidP="00DB27A9">
                  <w:pPr>
                    <w:jc w:val="center"/>
                    <w:rPr>
                      <w:noProof w:val="0"/>
                    </w:rPr>
                  </w:pPr>
                </w:p>
              </w:tc>
            </w:tr>
            <w:tr w:rsidR="00707E5D" w:rsidRPr="00EC30C2" w:rsidTr="00DB27A9">
              <w:tc>
                <w:tcPr>
                  <w:tcW w:w="5303" w:type="dxa"/>
                  <w:tcBorders>
                    <w:top w:val="nil"/>
                    <w:left w:val="nil"/>
                    <w:bottom w:val="nil"/>
                    <w:right w:val="nil"/>
                  </w:tcBorders>
                  <w:tcMar>
                    <w:top w:w="24" w:type="dxa"/>
                    <w:left w:w="48" w:type="dxa"/>
                    <w:bottom w:w="24" w:type="dxa"/>
                    <w:right w:w="48" w:type="dxa"/>
                  </w:tcMar>
                  <w:hideMark/>
                </w:tcPr>
                <w:p w:rsidR="00707E5D" w:rsidRPr="00FF430B" w:rsidRDefault="00707E5D" w:rsidP="00DB27A9">
                  <w:pPr>
                    <w:jc w:val="center"/>
                    <w:rPr>
                      <w:noProof w:val="0"/>
                    </w:rPr>
                  </w:pPr>
                  <w:r w:rsidRPr="00FF430B">
                    <w:rPr>
                      <w:b/>
                      <w:bCs/>
                      <w:noProof w:val="0"/>
                    </w:rPr>
                    <w:t>ANTREPRENOR</w:t>
                  </w:r>
                </w:p>
                <w:p w:rsidR="00707E5D" w:rsidRPr="00FF430B" w:rsidRDefault="00707E5D" w:rsidP="00DB27A9">
                  <w:pPr>
                    <w:tabs>
                      <w:tab w:val="left" w:pos="1134"/>
                    </w:tabs>
                    <w:ind w:left="720"/>
                    <w:outlineLvl w:val="0"/>
                    <w:rPr>
                      <w:noProof w:val="0"/>
                    </w:rPr>
                  </w:pPr>
                </w:p>
                <w:p w:rsidR="00707E5D" w:rsidRPr="00FF430B" w:rsidRDefault="00707E5D" w:rsidP="00DB27A9">
                  <w:pPr>
                    <w:rPr>
                      <w:noProof w:val="0"/>
                    </w:rPr>
                  </w:pPr>
                </w:p>
              </w:tc>
              <w:tc>
                <w:tcPr>
                  <w:tcW w:w="4207" w:type="dxa"/>
                  <w:tcBorders>
                    <w:top w:val="nil"/>
                    <w:left w:val="nil"/>
                    <w:bottom w:val="nil"/>
                    <w:right w:val="nil"/>
                  </w:tcBorders>
                  <w:tcMar>
                    <w:top w:w="24" w:type="dxa"/>
                    <w:left w:w="48" w:type="dxa"/>
                    <w:bottom w:w="24" w:type="dxa"/>
                    <w:right w:w="48" w:type="dxa"/>
                  </w:tcMar>
                  <w:hideMark/>
                </w:tcPr>
                <w:p w:rsidR="00707E5D" w:rsidRPr="00FF430B" w:rsidRDefault="00707E5D" w:rsidP="00DB27A9">
                  <w:pPr>
                    <w:jc w:val="center"/>
                    <w:rPr>
                      <w:noProof w:val="0"/>
                    </w:rPr>
                  </w:pPr>
                  <w:r w:rsidRPr="00FF430B">
                    <w:rPr>
                      <w:b/>
                      <w:bCs/>
                      <w:noProof w:val="0"/>
                    </w:rPr>
                    <w:t>BENEFICIAR</w:t>
                  </w:r>
                </w:p>
                <w:p w:rsidR="00707E5D" w:rsidRPr="00FF430B" w:rsidRDefault="00707E5D" w:rsidP="00DB27A9">
                  <w:pPr>
                    <w:ind w:firstLine="567"/>
                    <w:jc w:val="both"/>
                    <w:rPr>
                      <w:noProof w:val="0"/>
                    </w:rPr>
                  </w:pPr>
                  <w:r w:rsidRPr="00FF430B">
                    <w:rPr>
                      <w:noProof w:val="0"/>
                    </w:rPr>
                    <w:t> </w:t>
                  </w:r>
                </w:p>
                <w:p w:rsidR="00707E5D" w:rsidRPr="00FF430B" w:rsidRDefault="00707E5D" w:rsidP="00DB27A9">
                  <w:pPr>
                    <w:keepNext/>
                    <w:keepLines/>
                    <w:spacing w:before="200"/>
                    <w:ind w:firstLine="567"/>
                    <w:jc w:val="both"/>
                    <w:outlineLvl w:val="2"/>
                    <w:rPr>
                      <w:noProof w:val="0"/>
                    </w:rPr>
                  </w:pPr>
                </w:p>
                <w:p w:rsidR="00707E5D" w:rsidRPr="00FF430B" w:rsidRDefault="00707E5D" w:rsidP="00DB27A9">
                  <w:pPr>
                    <w:ind w:firstLine="567"/>
                    <w:jc w:val="both"/>
                    <w:rPr>
                      <w:noProof w:val="0"/>
                    </w:rPr>
                  </w:pPr>
                </w:p>
              </w:tc>
            </w:tr>
          </w:tbl>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Default="00707E5D" w:rsidP="00DB27A9">
            <w:pPr>
              <w:tabs>
                <w:tab w:val="left" w:pos="2295"/>
              </w:tabs>
              <w:jc w:val="both"/>
            </w:pPr>
          </w:p>
          <w:p w:rsidR="00707E5D"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tabs>
                <w:tab w:val="left" w:pos="2295"/>
              </w:tabs>
              <w:jc w:val="both"/>
            </w:pPr>
          </w:p>
          <w:p w:rsidR="00707E5D" w:rsidRPr="00FF430B" w:rsidRDefault="00707E5D" w:rsidP="00DB27A9">
            <w:pPr>
              <w:jc w:val="both"/>
              <w:rPr>
                <w:sz w:val="28"/>
                <w:szCs w:val="28"/>
              </w:rPr>
            </w:pPr>
          </w:p>
          <w:p w:rsidR="00707E5D" w:rsidRPr="00FF430B" w:rsidRDefault="00707E5D" w:rsidP="00DB27A9">
            <w:pPr>
              <w:jc w:val="both"/>
              <w:rPr>
                <w:sz w:val="28"/>
                <w:szCs w:val="28"/>
              </w:rPr>
            </w:pPr>
          </w:p>
          <w:p w:rsidR="00707E5D" w:rsidRPr="00FF430B" w:rsidRDefault="00707E5D" w:rsidP="00DB27A9">
            <w:pPr>
              <w:jc w:val="both"/>
              <w:rPr>
                <w:sz w:val="28"/>
                <w:szCs w:val="28"/>
              </w:rPr>
            </w:pPr>
          </w:p>
          <w:p w:rsidR="00707E5D" w:rsidRPr="00FF430B" w:rsidRDefault="00707E5D" w:rsidP="00DB27A9">
            <w:pPr>
              <w:jc w:val="both"/>
              <w:rPr>
                <w:sz w:val="28"/>
                <w:szCs w:val="28"/>
              </w:rPr>
            </w:pPr>
          </w:p>
          <w:p w:rsidR="00707E5D" w:rsidRPr="00FF430B" w:rsidRDefault="00707E5D" w:rsidP="00DB27A9">
            <w:pPr>
              <w:jc w:val="both"/>
            </w:pPr>
          </w:p>
        </w:tc>
      </w:tr>
    </w:tbl>
    <w:p w:rsidR="00707E5D" w:rsidRDefault="00707E5D" w:rsidP="00707E5D"/>
    <w:p w:rsidR="001F6E5A" w:rsidRPr="00FF430B" w:rsidRDefault="001F6E5A" w:rsidP="00707E5D">
      <w:pPr>
        <w:jc w:val="right"/>
      </w:pPr>
    </w:p>
    <w:sectPr w:rsidR="001F6E5A" w:rsidRPr="00FF430B" w:rsidSect="00DB27A9">
      <w:footerReference w:type="firs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2E54" w:rsidRDefault="00DA2E54" w:rsidP="00A20ACF">
      <w:r>
        <w:separator/>
      </w:r>
    </w:p>
  </w:endnote>
  <w:endnote w:type="continuationSeparator" w:id="0">
    <w:p w:rsidR="00DA2E54" w:rsidRDefault="00DA2E5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EU Albertina"/>
    <w:panose1 w:val="00000000000000000000"/>
    <w:charset w:val="00"/>
    <w:family w:val="swiss"/>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2E54" w:rsidRDefault="00DA2E54" w:rsidP="001F6E5A">
    <w:pPr>
      <w:pStyle w:val="Subsol"/>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2E54" w:rsidRDefault="00DA2E54" w:rsidP="00A20ACF">
      <w:r>
        <w:separator/>
      </w:r>
    </w:p>
  </w:footnote>
  <w:footnote w:type="continuationSeparator" w:id="0">
    <w:p w:rsidR="00DA2E54" w:rsidRDefault="00DA2E5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78F0942"/>
    <w:multiLevelType w:val="hybridMultilevel"/>
    <w:tmpl w:val="B9FC93DC"/>
    <w:lvl w:ilvl="0" w:tplc="E46CC36C">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2331B2"/>
    <w:multiLevelType w:val="hybridMultilevel"/>
    <w:tmpl w:val="0E682C3E"/>
    <w:lvl w:ilvl="0" w:tplc="4C6C4240">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0BB7C23"/>
    <w:multiLevelType w:val="hybridMultilevel"/>
    <w:tmpl w:val="17846D02"/>
    <w:lvl w:ilvl="0" w:tplc="42D691E0">
      <w:numFmt w:val="bullet"/>
      <w:lvlText w:val=""/>
      <w:lvlJc w:val="left"/>
      <w:pPr>
        <w:ind w:left="427" w:hanging="360"/>
      </w:pPr>
      <w:rPr>
        <w:rFonts w:ascii="Symbol" w:eastAsia="Symbol" w:hAnsi="Symbol" w:cs="Symbol" w:hint="default"/>
        <w:b w:val="0"/>
        <w:bCs w:val="0"/>
        <w:i w:val="0"/>
        <w:iCs w:val="0"/>
        <w:spacing w:val="0"/>
        <w:w w:val="103"/>
        <w:sz w:val="23"/>
        <w:szCs w:val="23"/>
        <w:lang w:val="ro-RO" w:eastAsia="en-US" w:bidi="ar-SA"/>
      </w:rPr>
    </w:lvl>
    <w:lvl w:ilvl="1" w:tplc="C47AFC9C">
      <w:numFmt w:val="bullet"/>
      <w:lvlText w:val="•"/>
      <w:lvlJc w:val="left"/>
      <w:pPr>
        <w:ind w:left="1057" w:hanging="360"/>
      </w:pPr>
      <w:rPr>
        <w:rFonts w:hint="default"/>
        <w:lang w:val="ro-RO" w:eastAsia="en-US" w:bidi="ar-SA"/>
      </w:rPr>
    </w:lvl>
    <w:lvl w:ilvl="2" w:tplc="9F9460B0">
      <w:numFmt w:val="bullet"/>
      <w:lvlText w:val="•"/>
      <w:lvlJc w:val="left"/>
      <w:pPr>
        <w:ind w:left="1695" w:hanging="360"/>
      </w:pPr>
      <w:rPr>
        <w:rFonts w:hint="default"/>
        <w:lang w:val="ro-RO" w:eastAsia="en-US" w:bidi="ar-SA"/>
      </w:rPr>
    </w:lvl>
    <w:lvl w:ilvl="3" w:tplc="CF381B56">
      <w:numFmt w:val="bullet"/>
      <w:lvlText w:val="•"/>
      <w:lvlJc w:val="left"/>
      <w:pPr>
        <w:ind w:left="2333" w:hanging="360"/>
      </w:pPr>
      <w:rPr>
        <w:rFonts w:hint="default"/>
        <w:lang w:val="ro-RO" w:eastAsia="en-US" w:bidi="ar-SA"/>
      </w:rPr>
    </w:lvl>
    <w:lvl w:ilvl="4" w:tplc="21D07D18">
      <w:numFmt w:val="bullet"/>
      <w:lvlText w:val="•"/>
      <w:lvlJc w:val="left"/>
      <w:pPr>
        <w:ind w:left="2971" w:hanging="360"/>
      </w:pPr>
      <w:rPr>
        <w:rFonts w:hint="default"/>
        <w:lang w:val="ro-RO" w:eastAsia="en-US" w:bidi="ar-SA"/>
      </w:rPr>
    </w:lvl>
    <w:lvl w:ilvl="5" w:tplc="A1D04FF2">
      <w:numFmt w:val="bullet"/>
      <w:lvlText w:val="•"/>
      <w:lvlJc w:val="left"/>
      <w:pPr>
        <w:ind w:left="3609" w:hanging="360"/>
      </w:pPr>
      <w:rPr>
        <w:rFonts w:hint="default"/>
        <w:lang w:val="ro-RO" w:eastAsia="en-US" w:bidi="ar-SA"/>
      </w:rPr>
    </w:lvl>
    <w:lvl w:ilvl="6" w:tplc="82402EBC">
      <w:numFmt w:val="bullet"/>
      <w:lvlText w:val="•"/>
      <w:lvlJc w:val="left"/>
      <w:pPr>
        <w:ind w:left="4246" w:hanging="360"/>
      </w:pPr>
      <w:rPr>
        <w:rFonts w:hint="default"/>
        <w:lang w:val="ro-RO" w:eastAsia="en-US" w:bidi="ar-SA"/>
      </w:rPr>
    </w:lvl>
    <w:lvl w:ilvl="7" w:tplc="3E384850">
      <w:numFmt w:val="bullet"/>
      <w:lvlText w:val="•"/>
      <w:lvlJc w:val="left"/>
      <w:pPr>
        <w:ind w:left="4884" w:hanging="360"/>
      </w:pPr>
      <w:rPr>
        <w:rFonts w:hint="default"/>
        <w:lang w:val="ro-RO" w:eastAsia="en-US" w:bidi="ar-SA"/>
      </w:rPr>
    </w:lvl>
    <w:lvl w:ilvl="8" w:tplc="7200CDBE">
      <w:numFmt w:val="bullet"/>
      <w:lvlText w:val="•"/>
      <w:lvlJc w:val="left"/>
      <w:pPr>
        <w:ind w:left="5522" w:hanging="360"/>
      </w:pPr>
      <w:rPr>
        <w:rFonts w:hint="default"/>
        <w:lang w:val="ro-RO" w:eastAsia="en-US" w:bidi="ar-SA"/>
      </w:rPr>
    </w:lvl>
  </w:abstractNum>
  <w:abstractNum w:abstractNumId="28">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69469DE"/>
    <w:multiLevelType w:val="hybridMultilevel"/>
    <w:tmpl w:val="6F52FC1A"/>
    <w:lvl w:ilvl="0" w:tplc="0596C47E">
      <w:numFmt w:val="bullet"/>
      <w:lvlText w:val=""/>
      <w:lvlJc w:val="left"/>
      <w:pPr>
        <w:ind w:left="427" w:hanging="360"/>
      </w:pPr>
      <w:rPr>
        <w:rFonts w:ascii="Symbol" w:eastAsia="Symbol" w:hAnsi="Symbol" w:cs="Symbol" w:hint="default"/>
        <w:b w:val="0"/>
        <w:bCs w:val="0"/>
        <w:i w:val="0"/>
        <w:iCs w:val="0"/>
        <w:spacing w:val="0"/>
        <w:w w:val="103"/>
        <w:sz w:val="23"/>
        <w:szCs w:val="23"/>
        <w:lang w:val="ro-RO" w:eastAsia="en-US" w:bidi="ar-SA"/>
      </w:rPr>
    </w:lvl>
    <w:lvl w:ilvl="1" w:tplc="930EF49A">
      <w:numFmt w:val="bullet"/>
      <w:lvlText w:val="•"/>
      <w:lvlJc w:val="left"/>
      <w:pPr>
        <w:ind w:left="1057" w:hanging="360"/>
      </w:pPr>
      <w:rPr>
        <w:rFonts w:hint="default"/>
        <w:lang w:val="ro-RO" w:eastAsia="en-US" w:bidi="ar-SA"/>
      </w:rPr>
    </w:lvl>
    <w:lvl w:ilvl="2" w:tplc="7E4A7422">
      <w:numFmt w:val="bullet"/>
      <w:lvlText w:val="•"/>
      <w:lvlJc w:val="left"/>
      <w:pPr>
        <w:ind w:left="1695" w:hanging="360"/>
      </w:pPr>
      <w:rPr>
        <w:rFonts w:hint="default"/>
        <w:lang w:val="ro-RO" w:eastAsia="en-US" w:bidi="ar-SA"/>
      </w:rPr>
    </w:lvl>
    <w:lvl w:ilvl="3" w:tplc="DC0653F0">
      <w:numFmt w:val="bullet"/>
      <w:lvlText w:val="•"/>
      <w:lvlJc w:val="left"/>
      <w:pPr>
        <w:ind w:left="2333" w:hanging="360"/>
      </w:pPr>
      <w:rPr>
        <w:rFonts w:hint="default"/>
        <w:lang w:val="ro-RO" w:eastAsia="en-US" w:bidi="ar-SA"/>
      </w:rPr>
    </w:lvl>
    <w:lvl w:ilvl="4" w:tplc="8702E89E">
      <w:numFmt w:val="bullet"/>
      <w:lvlText w:val="•"/>
      <w:lvlJc w:val="left"/>
      <w:pPr>
        <w:ind w:left="2971" w:hanging="360"/>
      </w:pPr>
      <w:rPr>
        <w:rFonts w:hint="default"/>
        <w:lang w:val="ro-RO" w:eastAsia="en-US" w:bidi="ar-SA"/>
      </w:rPr>
    </w:lvl>
    <w:lvl w:ilvl="5" w:tplc="8466CEF0">
      <w:numFmt w:val="bullet"/>
      <w:lvlText w:val="•"/>
      <w:lvlJc w:val="left"/>
      <w:pPr>
        <w:ind w:left="3609" w:hanging="360"/>
      </w:pPr>
      <w:rPr>
        <w:rFonts w:hint="default"/>
        <w:lang w:val="ro-RO" w:eastAsia="en-US" w:bidi="ar-SA"/>
      </w:rPr>
    </w:lvl>
    <w:lvl w:ilvl="6" w:tplc="4BFED0E2">
      <w:numFmt w:val="bullet"/>
      <w:lvlText w:val="•"/>
      <w:lvlJc w:val="left"/>
      <w:pPr>
        <w:ind w:left="4246" w:hanging="360"/>
      </w:pPr>
      <w:rPr>
        <w:rFonts w:hint="default"/>
        <w:lang w:val="ro-RO" w:eastAsia="en-US" w:bidi="ar-SA"/>
      </w:rPr>
    </w:lvl>
    <w:lvl w:ilvl="7" w:tplc="11AAE8CC">
      <w:numFmt w:val="bullet"/>
      <w:lvlText w:val="•"/>
      <w:lvlJc w:val="left"/>
      <w:pPr>
        <w:ind w:left="4884" w:hanging="360"/>
      </w:pPr>
      <w:rPr>
        <w:rFonts w:hint="default"/>
        <w:lang w:val="ro-RO" w:eastAsia="en-US" w:bidi="ar-SA"/>
      </w:rPr>
    </w:lvl>
    <w:lvl w:ilvl="8" w:tplc="9A367478">
      <w:numFmt w:val="bullet"/>
      <w:lvlText w:val="•"/>
      <w:lvlJc w:val="left"/>
      <w:pPr>
        <w:ind w:left="5522" w:hanging="360"/>
      </w:pPr>
      <w:rPr>
        <w:rFonts w:hint="default"/>
        <w:lang w:val="ro-RO" w:eastAsia="en-US" w:bidi="ar-SA"/>
      </w:r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637"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2B24D2B"/>
    <w:multiLevelType w:val="hybridMultilevel"/>
    <w:tmpl w:val="A5842FC2"/>
    <w:lvl w:ilvl="0" w:tplc="551EFAB6">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54CD0E12"/>
    <w:multiLevelType w:val="hybridMultilevel"/>
    <w:tmpl w:val="90CA420C"/>
    <w:lvl w:ilvl="0" w:tplc="1C507A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5">
    <w:nsid w:val="57593D4E"/>
    <w:multiLevelType w:val="hybridMultilevel"/>
    <w:tmpl w:val="FD52C760"/>
    <w:lvl w:ilvl="0" w:tplc="170692AA">
      <w:start w:val="5"/>
      <w:numFmt w:val="bullet"/>
      <w:lvlText w:val="-"/>
      <w:lvlJc w:val="left"/>
      <w:pPr>
        <w:ind w:left="644" w:hanging="360"/>
      </w:pPr>
      <w:rPr>
        <w:rFonts w:ascii="Times New Roman" w:eastAsia="Times New Roman" w:hAnsi="Times New Roman"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53A1D03"/>
    <w:multiLevelType w:val="multilevel"/>
    <w:tmpl w:val="0C7C47B6"/>
    <w:lvl w:ilvl="0">
      <w:start w:val="1"/>
      <w:numFmt w:val="decimal"/>
      <w:lvlText w:val="%1."/>
      <w:lvlJc w:val="left"/>
      <w:pPr>
        <w:ind w:left="1069" w:hanging="360"/>
      </w:pPr>
      <w:rPr>
        <w:rFonts w:hint="default"/>
        <w:b/>
        <w:color w:val="000000" w:themeColor="text1"/>
      </w:rPr>
    </w:lvl>
    <w:lvl w:ilvl="1">
      <w:start w:val="1"/>
      <w:numFmt w:val="decimal"/>
      <w:isLgl/>
      <w:lvlText w:val="%1.%2"/>
      <w:lvlJc w:val="left"/>
      <w:pPr>
        <w:ind w:left="1069" w:hanging="360"/>
      </w:pPr>
      <w:rPr>
        <w:rFonts w:hint="default"/>
        <w:sz w:val="22"/>
        <w:szCs w:val="22"/>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9">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nsid w:val="708D1F77"/>
    <w:multiLevelType w:val="hybridMultilevel"/>
    <w:tmpl w:val="434E904E"/>
    <w:lvl w:ilvl="0" w:tplc="6A00E7B2">
      <w:start w:val="6"/>
      <w:numFmt w:val="decimal"/>
      <w:lvlText w:val="%1."/>
      <w:lvlJc w:val="left"/>
      <w:pPr>
        <w:ind w:left="1069" w:hanging="360"/>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44">
    <w:nsid w:val="74BE72F2"/>
    <w:multiLevelType w:val="hybridMultilevel"/>
    <w:tmpl w:val="FEF6AF90"/>
    <w:lvl w:ilvl="0" w:tplc="8592D918">
      <w:start w:val="19"/>
      <w:numFmt w:val="bullet"/>
      <w:lvlText w:val="-"/>
      <w:lvlJc w:val="left"/>
      <w:pPr>
        <w:ind w:left="720" w:hanging="360"/>
      </w:pPr>
      <w:rPr>
        <w:rFonts w:ascii="Times New Roman" w:eastAsia="Times New Roman" w:hAnsi="Times New Roman" w:cs="Times New Roman" w:hint="default"/>
        <w:b/>
        <w:sz w:val="22"/>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7"/>
  </w:num>
  <w:num w:numId="2">
    <w:abstractNumId w:val="46"/>
  </w:num>
  <w:num w:numId="3">
    <w:abstractNumId w:val="31"/>
  </w:num>
  <w:num w:numId="4">
    <w:abstractNumId w:val="30"/>
  </w:num>
  <w:num w:numId="5">
    <w:abstractNumId w:val="13"/>
  </w:num>
  <w:num w:numId="6">
    <w:abstractNumId w:val="17"/>
  </w:num>
  <w:num w:numId="7">
    <w:abstractNumId w:val="15"/>
  </w:num>
  <w:num w:numId="8">
    <w:abstractNumId w:val="7"/>
  </w:num>
  <w:num w:numId="9">
    <w:abstractNumId w:val="28"/>
  </w:num>
  <w:num w:numId="10">
    <w:abstractNumId w:val="11"/>
  </w:num>
  <w:num w:numId="11">
    <w:abstractNumId w:val="22"/>
  </w:num>
  <w:num w:numId="12">
    <w:abstractNumId w:val="23"/>
  </w:num>
  <w:num w:numId="13">
    <w:abstractNumId w:val="40"/>
  </w:num>
  <w:num w:numId="14">
    <w:abstractNumId w:val="26"/>
  </w:num>
  <w:num w:numId="15">
    <w:abstractNumId w:val="6"/>
  </w:num>
  <w:num w:numId="16">
    <w:abstractNumId w:val="24"/>
  </w:num>
  <w:num w:numId="17">
    <w:abstractNumId w:val="9"/>
  </w:num>
  <w:num w:numId="18">
    <w:abstractNumId w:val="42"/>
  </w:num>
  <w:num w:numId="19">
    <w:abstractNumId w:val="36"/>
  </w:num>
  <w:num w:numId="20">
    <w:abstractNumId w:val="10"/>
  </w:num>
  <w:num w:numId="21">
    <w:abstractNumId w:val="32"/>
  </w:num>
  <w:num w:numId="22">
    <w:abstractNumId w:val="18"/>
  </w:num>
  <w:num w:numId="23">
    <w:abstractNumId w:val="25"/>
  </w:num>
  <w:num w:numId="24">
    <w:abstractNumId w:val="21"/>
  </w:num>
  <w:num w:numId="25">
    <w:abstractNumId w:val="41"/>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9"/>
  </w:num>
  <w:num w:numId="36">
    <w:abstractNumId w:val="16"/>
  </w:num>
  <w:num w:numId="37">
    <w:abstractNumId w:val="45"/>
  </w:num>
  <w:num w:numId="38">
    <w:abstractNumId w:val="38"/>
  </w:num>
  <w:num w:numId="39">
    <w:abstractNumId w:val="34"/>
  </w:num>
  <w:num w:numId="40">
    <w:abstractNumId w:val="27"/>
  </w:num>
  <w:num w:numId="41">
    <w:abstractNumId w:val="29"/>
  </w:num>
  <w:num w:numId="42">
    <w:abstractNumId w:val="33"/>
  </w:num>
  <w:num w:numId="43">
    <w:abstractNumId w:val="20"/>
  </w:num>
  <w:num w:numId="44">
    <w:abstractNumId w:val="14"/>
  </w:num>
  <w:num w:numId="45">
    <w:abstractNumId w:val="35"/>
  </w:num>
  <w:num w:numId="46">
    <w:abstractNumId w:val="43"/>
  </w:num>
  <w:num w:numId="47">
    <w:abstractNumId w:val="44"/>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hideSpellingErrors/>
  <w:hideGrammaticalErrors/>
  <w:proofState w:grammar="clean"/>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484"/>
    <w:rsid w:val="00011759"/>
    <w:rsid w:val="0002022A"/>
    <w:rsid w:val="00021BB8"/>
    <w:rsid w:val="00022311"/>
    <w:rsid w:val="00022B73"/>
    <w:rsid w:val="00022B7E"/>
    <w:rsid w:val="00026A54"/>
    <w:rsid w:val="00027875"/>
    <w:rsid w:val="00027AF6"/>
    <w:rsid w:val="0003081F"/>
    <w:rsid w:val="00030A1C"/>
    <w:rsid w:val="00031FB5"/>
    <w:rsid w:val="00032137"/>
    <w:rsid w:val="000323EB"/>
    <w:rsid w:val="00032ECE"/>
    <w:rsid w:val="00033577"/>
    <w:rsid w:val="000345E0"/>
    <w:rsid w:val="000347CA"/>
    <w:rsid w:val="00034B21"/>
    <w:rsid w:val="00034C2A"/>
    <w:rsid w:val="0003591A"/>
    <w:rsid w:val="00037C68"/>
    <w:rsid w:val="00040E78"/>
    <w:rsid w:val="00040EA0"/>
    <w:rsid w:val="000423D4"/>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5EC"/>
    <w:rsid w:val="00097617"/>
    <w:rsid w:val="000A123F"/>
    <w:rsid w:val="000A18F0"/>
    <w:rsid w:val="000A4B70"/>
    <w:rsid w:val="000A63ED"/>
    <w:rsid w:val="000A733F"/>
    <w:rsid w:val="000A7988"/>
    <w:rsid w:val="000A7A90"/>
    <w:rsid w:val="000B0B6C"/>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A02"/>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F8E"/>
    <w:rsid w:val="001412E6"/>
    <w:rsid w:val="0014385D"/>
    <w:rsid w:val="00144066"/>
    <w:rsid w:val="001443B8"/>
    <w:rsid w:val="001467C0"/>
    <w:rsid w:val="00150F5B"/>
    <w:rsid w:val="00151468"/>
    <w:rsid w:val="00151494"/>
    <w:rsid w:val="0015247E"/>
    <w:rsid w:val="001525A2"/>
    <w:rsid w:val="0015261D"/>
    <w:rsid w:val="0015270C"/>
    <w:rsid w:val="001527E0"/>
    <w:rsid w:val="00153412"/>
    <w:rsid w:val="00154B34"/>
    <w:rsid w:val="00156CFC"/>
    <w:rsid w:val="0015798C"/>
    <w:rsid w:val="00160A28"/>
    <w:rsid w:val="00160DF3"/>
    <w:rsid w:val="0016369C"/>
    <w:rsid w:val="00164565"/>
    <w:rsid w:val="0016460A"/>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E7B71"/>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56F"/>
    <w:rsid w:val="00211C74"/>
    <w:rsid w:val="00213A64"/>
    <w:rsid w:val="00215AC6"/>
    <w:rsid w:val="00216025"/>
    <w:rsid w:val="002203C2"/>
    <w:rsid w:val="00220775"/>
    <w:rsid w:val="002217B0"/>
    <w:rsid w:val="002221ED"/>
    <w:rsid w:val="0022237A"/>
    <w:rsid w:val="00222AFE"/>
    <w:rsid w:val="00222FD0"/>
    <w:rsid w:val="002232C4"/>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6D4"/>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7C3"/>
    <w:rsid w:val="002F638E"/>
    <w:rsid w:val="002F6A1E"/>
    <w:rsid w:val="00302287"/>
    <w:rsid w:val="003033A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8D1"/>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0F03"/>
    <w:rsid w:val="00361092"/>
    <w:rsid w:val="00361D56"/>
    <w:rsid w:val="0036564A"/>
    <w:rsid w:val="00366B72"/>
    <w:rsid w:val="00371806"/>
    <w:rsid w:val="003731FD"/>
    <w:rsid w:val="00373336"/>
    <w:rsid w:val="00373AF9"/>
    <w:rsid w:val="00377CE0"/>
    <w:rsid w:val="0038163C"/>
    <w:rsid w:val="00381EF2"/>
    <w:rsid w:val="003820A9"/>
    <w:rsid w:val="0038237B"/>
    <w:rsid w:val="0038240D"/>
    <w:rsid w:val="0038275D"/>
    <w:rsid w:val="00384C2A"/>
    <w:rsid w:val="003854DB"/>
    <w:rsid w:val="00385891"/>
    <w:rsid w:val="00385C85"/>
    <w:rsid w:val="00387023"/>
    <w:rsid w:val="00387171"/>
    <w:rsid w:val="00393579"/>
    <w:rsid w:val="00393AC1"/>
    <w:rsid w:val="003940EC"/>
    <w:rsid w:val="003943B8"/>
    <w:rsid w:val="00394DC7"/>
    <w:rsid w:val="003961E7"/>
    <w:rsid w:val="00396A4B"/>
    <w:rsid w:val="00396B53"/>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0E"/>
    <w:rsid w:val="003D4085"/>
    <w:rsid w:val="003D58B1"/>
    <w:rsid w:val="003D5FF1"/>
    <w:rsid w:val="003D62DB"/>
    <w:rsid w:val="003E0011"/>
    <w:rsid w:val="003E13A7"/>
    <w:rsid w:val="003E7B03"/>
    <w:rsid w:val="003F06E8"/>
    <w:rsid w:val="003F0C88"/>
    <w:rsid w:val="003F2E01"/>
    <w:rsid w:val="003F4846"/>
    <w:rsid w:val="003F63A0"/>
    <w:rsid w:val="003F6B9C"/>
    <w:rsid w:val="003F6EE2"/>
    <w:rsid w:val="004001DE"/>
    <w:rsid w:val="004005F0"/>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E73"/>
    <w:rsid w:val="004331E5"/>
    <w:rsid w:val="004334FF"/>
    <w:rsid w:val="004344C6"/>
    <w:rsid w:val="0044048B"/>
    <w:rsid w:val="004409EB"/>
    <w:rsid w:val="00442351"/>
    <w:rsid w:val="00442D67"/>
    <w:rsid w:val="00443325"/>
    <w:rsid w:val="00443BED"/>
    <w:rsid w:val="00444038"/>
    <w:rsid w:val="00444583"/>
    <w:rsid w:val="0044783C"/>
    <w:rsid w:val="00450A12"/>
    <w:rsid w:val="00451A22"/>
    <w:rsid w:val="0045371D"/>
    <w:rsid w:val="00453E2A"/>
    <w:rsid w:val="00453E79"/>
    <w:rsid w:val="00455A94"/>
    <w:rsid w:val="004576E2"/>
    <w:rsid w:val="00460653"/>
    <w:rsid w:val="00461DAC"/>
    <w:rsid w:val="00462403"/>
    <w:rsid w:val="00464994"/>
    <w:rsid w:val="00464A19"/>
    <w:rsid w:val="00465122"/>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6E5C"/>
    <w:rsid w:val="004A7FEE"/>
    <w:rsid w:val="004B0051"/>
    <w:rsid w:val="004B097F"/>
    <w:rsid w:val="004B0F2F"/>
    <w:rsid w:val="004B16DD"/>
    <w:rsid w:val="004B349A"/>
    <w:rsid w:val="004B36EF"/>
    <w:rsid w:val="004B3BFB"/>
    <w:rsid w:val="004B4D00"/>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D00"/>
    <w:rsid w:val="005212EA"/>
    <w:rsid w:val="005229B2"/>
    <w:rsid w:val="00522A0F"/>
    <w:rsid w:val="00522B45"/>
    <w:rsid w:val="00523447"/>
    <w:rsid w:val="00530124"/>
    <w:rsid w:val="005309C1"/>
    <w:rsid w:val="0053238B"/>
    <w:rsid w:val="00532A46"/>
    <w:rsid w:val="00536403"/>
    <w:rsid w:val="00537904"/>
    <w:rsid w:val="00537F9A"/>
    <w:rsid w:val="00541DCC"/>
    <w:rsid w:val="00543226"/>
    <w:rsid w:val="005459A4"/>
    <w:rsid w:val="00546E60"/>
    <w:rsid w:val="00551783"/>
    <w:rsid w:val="00551CEC"/>
    <w:rsid w:val="00552066"/>
    <w:rsid w:val="00554549"/>
    <w:rsid w:val="00554651"/>
    <w:rsid w:val="005553B3"/>
    <w:rsid w:val="00555F2B"/>
    <w:rsid w:val="00556204"/>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3CD"/>
    <w:rsid w:val="005C2167"/>
    <w:rsid w:val="005C2F44"/>
    <w:rsid w:val="005C3D95"/>
    <w:rsid w:val="005C6BF4"/>
    <w:rsid w:val="005C6E52"/>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7D4"/>
    <w:rsid w:val="00610A69"/>
    <w:rsid w:val="00612081"/>
    <w:rsid w:val="00612F38"/>
    <w:rsid w:val="006155E4"/>
    <w:rsid w:val="00615E49"/>
    <w:rsid w:val="00616B71"/>
    <w:rsid w:val="00616BC3"/>
    <w:rsid w:val="00621C88"/>
    <w:rsid w:val="00621CDF"/>
    <w:rsid w:val="00621D5A"/>
    <w:rsid w:val="0062254A"/>
    <w:rsid w:val="006234C1"/>
    <w:rsid w:val="0062391F"/>
    <w:rsid w:val="0062403A"/>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39E"/>
    <w:rsid w:val="00666A9B"/>
    <w:rsid w:val="0066720A"/>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555"/>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6BC7"/>
    <w:rsid w:val="006C7008"/>
    <w:rsid w:val="006C767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07E5D"/>
    <w:rsid w:val="00711A07"/>
    <w:rsid w:val="00712E40"/>
    <w:rsid w:val="00715C8A"/>
    <w:rsid w:val="007167E4"/>
    <w:rsid w:val="00716AC6"/>
    <w:rsid w:val="00717B6E"/>
    <w:rsid w:val="007202CB"/>
    <w:rsid w:val="007208DC"/>
    <w:rsid w:val="00720DCE"/>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89E"/>
    <w:rsid w:val="0074736A"/>
    <w:rsid w:val="007500D0"/>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2AA1"/>
    <w:rsid w:val="0077336C"/>
    <w:rsid w:val="00773FE9"/>
    <w:rsid w:val="007747EC"/>
    <w:rsid w:val="00774881"/>
    <w:rsid w:val="007759CB"/>
    <w:rsid w:val="0077604C"/>
    <w:rsid w:val="00776ADB"/>
    <w:rsid w:val="00777538"/>
    <w:rsid w:val="00781336"/>
    <w:rsid w:val="00782201"/>
    <w:rsid w:val="0078220C"/>
    <w:rsid w:val="00785412"/>
    <w:rsid w:val="00785E49"/>
    <w:rsid w:val="007870DB"/>
    <w:rsid w:val="00787B41"/>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85A"/>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434"/>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7C"/>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AB5"/>
    <w:rsid w:val="00873EA6"/>
    <w:rsid w:val="00873EEA"/>
    <w:rsid w:val="00875CFC"/>
    <w:rsid w:val="00877B36"/>
    <w:rsid w:val="00881C9F"/>
    <w:rsid w:val="00881F14"/>
    <w:rsid w:val="008821E0"/>
    <w:rsid w:val="00883577"/>
    <w:rsid w:val="00884219"/>
    <w:rsid w:val="0088471D"/>
    <w:rsid w:val="00892692"/>
    <w:rsid w:val="00892A6D"/>
    <w:rsid w:val="00893327"/>
    <w:rsid w:val="0089355B"/>
    <w:rsid w:val="008944D9"/>
    <w:rsid w:val="0089513B"/>
    <w:rsid w:val="00895A89"/>
    <w:rsid w:val="00896119"/>
    <w:rsid w:val="008967F0"/>
    <w:rsid w:val="008A1F83"/>
    <w:rsid w:val="008A2F19"/>
    <w:rsid w:val="008A3177"/>
    <w:rsid w:val="008A38C6"/>
    <w:rsid w:val="008A4201"/>
    <w:rsid w:val="008A42E8"/>
    <w:rsid w:val="008A54A7"/>
    <w:rsid w:val="008A613D"/>
    <w:rsid w:val="008A6462"/>
    <w:rsid w:val="008A652C"/>
    <w:rsid w:val="008A6911"/>
    <w:rsid w:val="008A6D49"/>
    <w:rsid w:val="008A718B"/>
    <w:rsid w:val="008A766F"/>
    <w:rsid w:val="008B1484"/>
    <w:rsid w:val="008B26C9"/>
    <w:rsid w:val="008B330F"/>
    <w:rsid w:val="008B3387"/>
    <w:rsid w:val="008B3CCE"/>
    <w:rsid w:val="008B5DA7"/>
    <w:rsid w:val="008B7CBD"/>
    <w:rsid w:val="008C0290"/>
    <w:rsid w:val="008C182E"/>
    <w:rsid w:val="008C1AE2"/>
    <w:rsid w:val="008C1F93"/>
    <w:rsid w:val="008C32C0"/>
    <w:rsid w:val="008C5E18"/>
    <w:rsid w:val="008C77B9"/>
    <w:rsid w:val="008D1439"/>
    <w:rsid w:val="008D1ADB"/>
    <w:rsid w:val="008D1DA6"/>
    <w:rsid w:val="008D1E68"/>
    <w:rsid w:val="008D2C5A"/>
    <w:rsid w:val="008D4C0D"/>
    <w:rsid w:val="008D52DF"/>
    <w:rsid w:val="008D59EE"/>
    <w:rsid w:val="008D7331"/>
    <w:rsid w:val="008E005E"/>
    <w:rsid w:val="008E0651"/>
    <w:rsid w:val="008E1222"/>
    <w:rsid w:val="008E1D02"/>
    <w:rsid w:val="008E304B"/>
    <w:rsid w:val="008E394E"/>
    <w:rsid w:val="008E672B"/>
    <w:rsid w:val="008E7D0D"/>
    <w:rsid w:val="008E7F52"/>
    <w:rsid w:val="008F0E99"/>
    <w:rsid w:val="008F1364"/>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FEB"/>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ADE"/>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6991"/>
    <w:rsid w:val="00977FDF"/>
    <w:rsid w:val="00980A78"/>
    <w:rsid w:val="00980FD6"/>
    <w:rsid w:val="00981529"/>
    <w:rsid w:val="00981C6E"/>
    <w:rsid w:val="00982FCE"/>
    <w:rsid w:val="00983C29"/>
    <w:rsid w:val="0098428E"/>
    <w:rsid w:val="00984FA2"/>
    <w:rsid w:val="009857A0"/>
    <w:rsid w:val="00992766"/>
    <w:rsid w:val="0099381E"/>
    <w:rsid w:val="00993F1D"/>
    <w:rsid w:val="009947AD"/>
    <w:rsid w:val="009958BD"/>
    <w:rsid w:val="00995AF6"/>
    <w:rsid w:val="009960A5"/>
    <w:rsid w:val="0099678E"/>
    <w:rsid w:val="00997198"/>
    <w:rsid w:val="009A30BE"/>
    <w:rsid w:val="009A30D6"/>
    <w:rsid w:val="009A3510"/>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3E0E"/>
    <w:rsid w:val="009C59B3"/>
    <w:rsid w:val="009C749C"/>
    <w:rsid w:val="009C7514"/>
    <w:rsid w:val="009C7694"/>
    <w:rsid w:val="009D032C"/>
    <w:rsid w:val="009D0E3C"/>
    <w:rsid w:val="009D14A7"/>
    <w:rsid w:val="009D29A4"/>
    <w:rsid w:val="009D2EDE"/>
    <w:rsid w:val="009D3792"/>
    <w:rsid w:val="009D5213"/>
    <w:rsid w:val="009D5E99"/>
    <w:rsid w:val="009D62FF"/>
    <w:rsid w:val="009D665E"/>
    <w:rsid w:val="009D7F5C"/>
    <w:rsid w:val="009E05C3"/>
    <w:rsid w:val="009E0F3F"/>
    <w:rsid w:val="009E2657"/>
    <w:rsid w:val="009E3C56"/>
    <w:rsid w:val="009E3D35"/>
    <w:rsid w:val="009E3DF9"/>
    <w:rsid w:val="009E3F79"/>
    <w:rsid w:val="009E4204"/>
    <w:rsid w:val="009E6FB9"/>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0D5C"/>
    <w:rsid w:val="00A3296C"/>
    <w:rsid w:val="00A33F25"/>
    <w:rsid w:val="00A366B8"/>
    <w:rsid w:val="00A3681E"/>
    <w:rsid w:val="00A42299"/>
    <w:rsid w:val="00A4342E"/>
    <w:rsid w:val="00A441E3"/>
    <w:rsid w:val="00A4474E"/>
    <w:rsid w:val="00A45123"/>
    <w:rsid w:val="00A50D0A"/>
    <w:rsid w:val="00A52736"/>
    <w:rsid w:val="00A527D3"/>
    <w:rsid w:val="00A53EBF"/>
    <w:rsid w:val="00A54239"/>
    <w:rsid w:val="00A55E28"/>
    <w:rsid w:val="00A55EA9"/>
    <w:rsid w:val="00A56DD7"/>
    <w:rsid w:val="00A56E57"/>
    <w:rsid w:val="00A57290"/>
    <w:rsid w:val="00A60292"/>
    <w:rsid w:val="00A605FC"/>
    <w:rsid w:val="00A60BDD"/>
    <w:rsid w:val="00A61C31"/>
    <w:rsid w:val="00A621F6"/>
    <w:rsid w:val="00A66664"/>
    <w:rsid w:val="00A6700A"/>
    <w:rsid w:val="00A67C9F"/>
    <w:rsid w:val="00A67EEF"/>
    <w:rsid w:val="00A73D14"/>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D26"/>
    <w:rsid w:val="00A93011"/>
    <w:rsid w:val="00A946E0"/>
    <w:rsid w:val="00A953D2"/>
    <w:rsid w:val="00A96BD5"/>
    <w:rsid w:val="00AA1251"/>
    <w:rsid w:val="00AA1372"/>
    <w:rsid w:val="00AA1CDA"/>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828"/>
    <w:rsid w:val="00AF3952"/>
    <w:rsid w:val="00AF4FDB"/>
    <w:rsid w:val="00AF76C0"/>
    <w:rsid w:val="00B00190"/>
    <w:rsid w:val="00B00C2A"/>
    <w:rsid w:val="00B0183E"/>
    <w:rsid w:val="00B021CF"/>
    <w:rsid w:val="00B03165"/>
    <w:rsid w:val="00B0487F"/>
    <w:rsid w:val="00B04EB6"/>
    <w:rsid w:val="00B05985"/>
    <w:rsid w:val="00B060D4"/>
    <w:rsid w:val="00B06D9F"/>
    <w:rsid w:val="00B07C1D"/>
    <w:rsid w:val="00B14173"/>
    <w:rsid w:val="00B16D7C"/>
    <w:rsid w:val="00B16FE4"/>
    <w:rsid w:val="00B20098"/>
    <w:rsid w:val="00B20484"/>
    <w:rsid w:val="00B204B0"/>
    <w:rsid w:val="00B228FC"/>
    <w:rsid w:val="00B22C9B"/>
    <w:rsid w:val="00B25D85"/>
    <w:rsid w:val="00B262BA"/>
    <w:rsid w:val="00B2679B"/>
    <w:rsid w:val="00B2753E"/>
    <w:rsid w:val="00B27C25"/>
    <w:rsid w:val="00B27D8B"/>
    <w:rsid w:val="00B3029E"/>
    <w:rsid w:val="00B322B4"/>
    <w:rsid w:val="00B32A8E"/>
    <w:rsid w:val="00B332E9"/>
    <w:rsid w:val="00B34875"/>
    <w:rsid w:val="00B34B97"/>
    <w:rsid w:val="00B351D4"/>
    <w:rsid w:val="00B355C4"/>
    <w:rsid w:val="00B35F55"/>
    <w:rsid w:val="00B3764F"/>
    <w:rsid w:val="00B40C4B"/>
    <w:rsid w:val="00B41E89"/>
    <w:rsid w:val="00B43C8E"/>
    <w:rsid w:val="00B447CA"/>
    <w:rsid w:val="00B45370"/>
    <w:rsid w:val="00B453B6"/>
    <w:rsid w:val="00B45BBE"/>
    <w:rsid w:val="00B45D77"/>
    <w:rsid w:val="00B46D92"/>
    <w:rsid w:val="00B47003"/>
    <w:rsid w:val="00B47B65"/>
    <w:rsid w:val="00B501CC"/>
    <w:rsid w:val="00B501F9"/>
    <w:rsid w:val="00B51B6E"/>
    <w:rsid w:val="00B51DAA"/>
    <w:rsid w:val="00B5234C"/>
    <w:rsid w:val="00B541A3"/>
    <w:rsid w:val="00B54EFC"/>
    <w:rsid w:val="00B555F2"/>
    <w:rsid w:val="00B57192"/>
    <w:rsid w:val="00B618C5"/>
    <w:rsid w:val="00B65C93"/>
    <w:rsid w:val="00B663FE"/>
    <w:rsid w:val="00B67953"/>
    <w:rsid w:val="00B720FE"/>
    <w:rsid w:val="00B73406"/>
    <w:rsid w:val="00B73964"/>
    <w:rsid w:val="00B7467A"/>
    <w:rsid w:val="00B75A38"/>
    <w:rsid w:val="00B76D90"/>
    <w:rsid w:val="00B77248"/>
    <w:rsid w:val="00B777DC"/>
    <w:rsid w:val="00B77FA9"/>
    <w:rsid w:val="00B802D3"/>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6C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370"/>
    <w:rsid w:val="00C3383B"/>
    <w:rsid w:val="00C376EF"/>
    <w:rsid w:val="00C415AE"/>
    <w:rsid w:val="00C41D86"/>
    <w:rsid w:val="00C44B96"/>
    <w:rsid w:val="00C45975"/>
    <w:rsid w:val="00C459CA"/>
    <w:rsid w:val="00C474DE"/>
    <w:rsid w:val="00C47818"/>
    <w:rsid w:val="00C50A6A"/>
    <w:rsid w:val="00C5446F"/>
    <w:rsid w:val="00C545CD"/>
    <w:rsid w:val="00C546BD"/>
    <w:rsid w:val="00C54D89"/>
    <w:rsid w:val="00C55FC5"/>
    <w:rsid w:val="00C562C2"/>
    <w:rsid w:val="00C57430"/>
    <w:rsid w:val="00C60F8F"/>
    <w:rsid w:val="00C6170E"/>
    <w:rsid w:val="00C617B0"/>
    <w:rsid w:val="00C62240"/>
    <w:rsid w:val="00C6589F"/>
    <w:rsid w:val="00C663DF"/>
    <w:rsid w:val="00C6699A"/>
    <w:rsid w:val="00C66C71"/>
    <w:rsid w:val="00C670F2"/>
    <w:rsid w:val="00C67D95"/>
    <w:rsid w:val="00C67FC9"/>
    <w:rsid w:val="00C706DD"/>
    <w:rsid w:val="00C710DF"/>
    <w:rsid w:val="00C711A2"/>
    <w:rsid w:val="00C73C1C"/>
    <w:rsid w:val="00C762AE"/>
    <w:rsid w:val="00C76B7F"/>
    <w:rsid w:val="00C77AA7"/>
    <w:rsid w:val="00C77DF2"/>
    <w:rsid w:val="00C77E35"/>
    <w:rsid w:val="00C805CC"/>
    <w:rsid w:val="00C810A8"/>
    <w:rsid w:val="00C81911"/>
    <w:rsid w:val="00C81C13"/>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ED5"/>
    <w:rsid w:val="00CA5142"/>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42A"/>
    <w:rsid w:val="00CC5DF4"/>
    <w:rsid w:val="00CC6514"/>
    <w:rsid w:val="00CC6536"/>
    <w:rsid w:val="00CD0BC0"/>
    <w:rsid w:val="00CD0EA7"/>
    <w:rsid w:val="00CD278A"/>
    <w:rsid w:val="00CD31E8"/>
    <w:rsid w:val="00CD74C4"/>
    <w:rsid w:val="00CE1192"/>
    <w:rsid w:val="00CE11D6"/>
    <w:rsid w:val="00CE32F1"/>
    <w:rsid w:val="00CE3D8F"/>
    <w:rsid w:val="00CE5D4B"/>
    <w:rsid w:val="00CE6337"/>
    <w:rsid w:val="00CE7128"/>
    <w:rsid w:val="00CE7B66"/>
    <w:rsid w:val="00CF09D7"/>
    <w:rsid w:val="00CF0F6A"/>
    <w:rsid w:val="00CF2F07"/>
    <w:rsid w:val="00CF330E"/>
    <w:rsid w:val="00CF39BF"/>
    <w:rsid w:val="00CF5083"/>
    <w:rsid w:val="00CF55CA"/>
    <w:rsid w:val="00CF584F"/>
    <w:rsid w:val="00CF7F40"/>
    <w:rsid w:val="00D012A2"/>
    <w:rsid w:val="00D01642"/>
    <w:rsid w:val="00D02623"/>
    <w:rsid w:val="00D03BCF"/>
    <w:rsid w:val="00D05538"/>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AC0"/>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1BA"/>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EDF"/>
    <w:rsid w:val="00D913AB"/>
    <w:rsid w:val="00D91D57"/>
    <w:rsid w:val="00D925B0"/>
    <w:rsid w:val="00D95910"/>
    <w:rsid w:val="00DA1062"/>
    <w:rsid w:val="00DA1153"/>
    <w:rsid w:val="00DA2348"/>
    <w:rsid w:val="00DA2E54"/>
    <w:rsid w:val="00DA331F"/>
    <w:rsid w:val="00DA3C87"/>
    <w:rsid w:val="00DA5198"/>
    <w:rsid w:val="00DA6115"/>
    <w:rsid w:val="00DA661D"/>
    <w:rsid w:val="00DB0EE7"/>
    <w:rsid w:val="00DB27A9"/>
    <w:rsid w:val="00DB2B83"/>
    <w:rsid w:val="00DB45B1"/>
    <w:rsid w:val="00DB5DCF"/>
    <w:rsid w:val="00DB6548"/>
    <w:rsid w:val="00DC15D4"/>
    <w:rsid w:val="00DC1946"/>
    <w:rsid w:val="00DC250A"/>
    <w:rsid w:val="00DC6A83"/>
    <w:rsid w:val="00DD155F"/>
    <w:rsid w:val="00DD1675"/>
    <w:rsid w:val="00DD1D1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0AAC"/>
    <w:rsid w:val="00E31263"/>
    <w:rsid w:val="00E319CD"/>
    <w:rsid w:val="00E31EDF"/>
    <w:rsid w:val="00E322C9"/>
    <w:rsid w:val="00E343EA"/>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7C2"/>
    <w:rsid w:val="00EB65F6"/>
    <w:rsid w:val="00EB66BD"/>
    <w:rsid w:val="00EC0CE6"/>
    <w:rsid w:val="00EC11AB"/>
    <w:rsid w:val="00EC1667"/>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33A6"/>
    <w:rsid w:val="00EF08C9"/>
    <w:rsid w:val="00EF143F"/>
    <w:rsid w:val="00EF266C"/>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1464"/>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454"/>
    <w:rsid w:val="00F633CA"/>
    <w:rsid w:val="00F6465C"/>
    <w:rsid w:val="00F6496F"/>
    <w:rsid w:val="00F64E50"/>
    <w:rsid w:val="00F65144"/>
    <w:rsid w:val="00F67293"/>
    <w:rsid w:val="00F70234"/>
    <w:rsid w:val="00F70979"/>
    <w:rsid w:val="00F7186F"/>
    <w:rsid w:val="00F72A90"/>
    <w:rsid w:val="00F72CAC"/>
    <w:rsid w:val="00F7506D"/>
    <w:rsid w:val="00F751A6"/>
    <w:rsid w:val="00F75F0C"/>
    <w:rsid w:val="00F76253"/>
    <w:rsid w:val="00F8067E"/>
    <w:rsid w:val="00F80BB0"/>
    <w:rsid w:val="00F81E7A"/>
    <w:rsid w:val="00F82072"/>
    <w:rsid w:val="00F84E1A"/>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3F1E"/>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50A"/>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Citation List,List Paragraph (numbered (a)),References,ReferencesCxSpLast,lp1,Normal 2,Colorful List - Accent 12,Main numbered paragraph,Bullets,Source,Resume Title,List_Paragraph,Multilevel para_II"/>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Citation List Caracter,List Paragraph (numbered (a)) Caracter,References Caracter,ReferencesCxSpLast Caracter,lp1 Caracter,Normal 2 Caracter,Colorful List - Accent 12 Caracter,Bullets Caracter"/>
    <w:link w:val="Listparagraf"/>
    <w:uiPriority w:val="34"/>
    <w:locked/>
    <w:rsid w:val="00803434"/>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PlandocumentCaracter">
    <w:name w:val="Plan document Caracter"/>
    <w:basedOn w:val="Fontdeparagrafimplicit"/>
    <w:link w:val="Plandocument"/>
    <w:uiPriority w:val="99"/>
    <w:semiHidden/>
    <w:rsid w:val="00E30AAC"/>
    <w:rPr>
      <w:rFonts w:ascii="Tahoma" w:eastAsia="Times New Roman" w:hAnsi="Tahoma" w:cs="Tahoma"/>
      <w:sz w:val="16"/>
      <w:szCs w:val="16"/>
      <w:lang w:val="ru-RU" w:eastAsia="ru-RU"/>
    </w:rPr>
  </w:style>
  <w:style w:type="paragraph" w:styleId="Plandocument">
    <w:name w:val="Document Map"/>
    <w:basedOn w:val="Normal"/>
    <w:link w:val="PlandocumentCaracter"/>
    <w:uiPriority w:val="99"/>
    <w:semiHidden/>
    <w:unhideWhenUsed/>
    <w:rsid w:val="00E30AAC"/>
    <w:pPr>
      <w:autoSpaceDE w:val="0"/>
      <w:autoSpaceDN w:val="0"/>
    </w:pPr>
    <w:rPr>
      <w:rFonts w:ascii="Tahoma" w:hAnsi="Tahoma" w:cs="Tahoma"/>
      <w:noProof w:val="0"/>
      <w:sz w:val="16"/>
      <w:szCs w:val="16"/>
      <w:lang w:val="ru-RU" w:eastAsia="ru-RU"/>
    </w:rPr>
  </w:style>
  <w:style w:type="paragraph" w:customStyle="1" w:styleId="TableParagraph">
    <w:name w:val="Table Paragraph"/>
    <w:basedOn w:val="Normal"/>
    <w:uiPriority w:val="1"/>
    <w:qFormat/>
    <w:rsid w:val="00F61454"/>
    <w:pPr>
      <w:widowControl w:val="0"/>
      <w:autoSpaceDE w:val="0"/>
      <w:autoSpaceDN w:val="0"/>
      <w:ind w:left="427"/>
    </w:pPr>
    <w:rPr>
      <w:noProof w:val="0"/>
      <w:sz w:val="22"/>
      <w:szCs w:val="22"/>
    </w:rPr>
  </w:style>
  <w:style w:type="character" w:customStyle="1" w:styleId="PlandocumentCaracter1">
    <w:name w:val="Plan document Caracter1"/>
    <w:basedOn w:val="Fontdeparagrafimplicit"/>
    <w:uiPriority w:val="99"/>
    <w:semiHidden/>
    <w:rsid w:val="00707E5D"/>
    <w:rPr>
      <w:rFonts w:ascii="Tahoma" w:eastAsia="Times New Roman" w:hAnsi="Tahoma" w:cs="Tahoma"/>
      <w:noProof/>
      <w:sz w:val="16"/>
      <w:szCs w:val="16"/>
    </w:rPr>
  </w:style>
  <w:style w:type="paragraph" w:styleId="Frspaiere">
    <w:name w:val="No Spacing"/>
    <w:uiPriority w:val="1"/>
    <w:qFormat/>
    <w:rsid w:val="00707E5D"/>
    <w:pPr>
      <w:spacing w:after="0" w:line="240" w:lineRule="auto"/>
    </w:pPr>
    <w:rPr>
      <w:rFonts w:ascii="Times New Roman" w:eastAsia="Times New Roman" w:hAnsi="Times New Roman" w:cs="Times New Roman"/>
      <w:sz w:val="20"/>
      <w:szCs w:val="20"/>
      <w:lang w:val="ru-RU" w:eastAsia="ru-RU"/>
    </w:rPr>
  </w:style>
  <w:style w:type="character" w:customStyle="1" w:styleId="UnresolvedMention">
    <w:name w:val="Unresolved Mention"/>
    <w:basedOn w:val="Fontdeparagrafimplicit"/>
    <w:uiPriority w:val="99"/>
    <w:semiHidden/>
    <w:unhideWhenUsed/>
    <w:rsid w:val="00A92D2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E2F3A-F8D9-4526-A25B-4B73BFB8A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1417</TotalTime>
  <Pages>34</Pages>
  <Words>12710</Words>
  <Characters>73721</Characters>
  <Application>Microsoft Office Word</Application>
  <DocSecurity>0</DocSecurity>
  <Lines>614</Lines>
  <Paragraphs>172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86259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2021-06-01T11:52:00Z</cp:lastPrinted>
  <dcterms:created xsi:type="dcterms:W3CDTF">2025-02-14T14:13:00Z</dcterms:created>
  <dcterms:modified xsi:type="dcterms:W3CDTF">2025-11-04T08:38:00Z</dcterms:modified>
</cp:coreProperties>
</file>