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7A97C"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7EDBD69"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668823EF" w14:textId="77777777" w:rsidR="003961E7" w:rsidRPr="0095362A" w:rsidRDefault="003961E7" w:rsidP="003961E7">
      <w:pPr>
        <w:tabs>
          <w:tab w:val="left" w:pos="5103"/>
          <w:tab w:val="left" w:pos="10348"/>
        </w:tabs>
        <w:jc w:val="right"/>
        <w:rPr>
          <w:noProof w:val="0"/>
          <w:lang w:eastAsia="ru-RU"/>
        </w:rPr>
      </w:pPr>
      <w:r w:rsidRPr="00FF430B">
        <w:rPr>
          <w:noProof w:val="0"/>
          <w:lang w:eastAsia="ru-RU"/>
        </w:rPr>
        <w:t xml:space="preserve">                    </w:t>
      </w:r>
      <w:r w:rsidR="0095362A">
        <w:rPr>
          <w:noProof w:val="0"/>
          <w:lang w:eastAsia="ru-RU"/>
        </w:rPr>
        <w:t xml:space="preserve">                           nr. </w:t>
      </w:r>
      <w:r w:rsidR="008B1646" w:rsidRPr="0095362A">
        <w:rPr>
          <w:noProof w:val="0"/>
          <w:lang w:eastAsia="ru-RU"/>
        </w:rPr>
        <w:t>69</w:t>
      </w:r>
      <w:r w:rsidRPr="0095362A">
        <w:rPr>
          <w:noProof w:val="0"/>
          <w:lang w:eastAsia="ru-RU"/>
        </w:rPr>
        <w:t xml:space="preserve"> din </w:t>
      </w:r>
      <w:r w:rsidR="0095362A">
        <w:rPr>
          <w:noProof w:val="0"/>
          <w:lang w:eastAsia="ru-RU"/>
        </w:rPr>
        <w:t>0</w:t>
      </w:r>
      <w:r w:rsidR="008B1646" w:rsidRPr="0095362A">
        <w:rPr>
          <w:noProof w:val="0"/>
          <w:lang w:eastAsia="ru-RU"/>
        </w:rPr>
        <w:t>7.05.</w:t>
      </w:r>
      <w:r w:rsidRPr="0095362A">
        <w:rPr>
          <w:noProof w:val="0"/>
          <w:lang w:eastAsia="ru-RU"/>
        </w:rPr>
        <w:t>202</w:t>
      </w:r>
      <w:r w:rsidR="00AD32DD" w:rsidRPr="0095362A">
        <w:rPr>
          <w:noProof w:val="0"/>
          <w:lang w:eastAsia="ru-RU"/>
        </w:rPr>
        <w:t>1</w:t>
      </w:r>
    </w:p>
    <w:p w14:paraId="0FD769E9" w14:textId="77777777" w:rsidR="008F1D40" w:rsidRPr="00FF430B" w:rsidRDefault="008F1D40" w:rsidP="003961E7">
      <w:pPr>
        <w:tabs>
          <w:tab w:val="left" w:pos="5103"/>
          <w:tab w:val="left" w:pos="10348"/>
        </w:tabs>
        <w:jc w:val="right"/>
        <w:rPr>
          <w:noProof w:val="0"/>
          <w:lang w:eastAsia="ru-RU"/>
        </w:rPr>
      </w:pPr>
    </w:p>
    <w:p w14:paraId="5B223D52" w14:textId="77777777" w:rsidR="00DA6115" w:rsidRPr="00FF430B" w:rsidRDefault="00DA6115" w:rsidP="003961E7">
      <w:pPr>
        <w:tabs>
          <w:tab w:val="left" w:pos="5103"/>
          <w:tab w:val="left" w:pos="10348"/>
        </w:tabs>
        <w:jc w:val="center"/>
        <w:rPr>
          <w:b/>
          <w:noProof w:val="0"/>
          <w:lang w:eastAsia="ru-RU"/>
        </w:rPr>
      </w:pPr>
    </w:p>
    <w:p w14:paraId="4B976A39"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AD2FB1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4F7242D6" w14:textId="77777777" w:rsidR="00A20ACF" w:rsidRPr="00FF430B" w:rsidRDefault="00A20ACF" w:rsidP="00196AB4"/>
    <w:p w14:paraId="6D7AF3E4"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20EB5E1A" w14:textId="77777777" w:rsidR="007D2250" w:rsidRPr="007D2250" w:rsidRDefault="007D2250" w:rsidP="007D2250"/>
    <w:p w14:paraId="0085D10F" w14:textId="77777777"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28B1D61C" w14:textId="77777777" w:rsidR="007D2250" w:rsidRPr="00A14C96" w:rsidRDefault="007D2250" w:rsidP="007D2250"/>
    <w:p w14:paraId="496FC9B6" w14:textId="7777777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09A32C7"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169AF4C8" w14:textId="77777777"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1AD5321" w14:textId="77777777" w:rsidR="00922F8A" w:rsidRPr="00FF430B" w:rsidRDefault="00D8130E" w:rsidP="00D8130E">
      <w:pPr>
        <w:pStyle w:val="Listparagraf"/>
        <w:numPr>
          <w:ilvl w:val="0"/>
          <w:numId w:val="4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015AF4DB"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19701D33"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7D1CE45F"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58721AB7"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2C77CD00" w14:textId="77777777" w:rsidR="00922F8A" w:rsidRPr="00FF430B" w:rsidRDefault="0072565E" w:rsidP="00D8130E">
      <w:pPr>
        <w:pStyle w:val="Listparagraf"/>
        <w:numPr>
          <w:ilvl w:val="0"/>
          <w:numId w:val="4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0B004FC5"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2600F915" w14:textId="77777777" w:rsidR="00922F8A" w:rsidRPr="00FF430B" w:rsidRDefault="00922F8A" w:rsidP="00D8130E">
      <w:pPr>
        <w:pStyle w:val="Listparagraf"/>
        <w:numPr>
          <w:ilvl w:val="0"/>
          <w:numId w:val="49"/>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0E605D2B"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21E2F97D"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1B89F319"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163FD2E3"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298A08E9"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2F84A032" w14:textId="7777777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E0277EE" w14:textId="7777777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0FBFB02B" w14:textId="77777777" w:rsidR="00922F8A" w:rsidRPr="00FF430B" w:rsidRDefault="0072565E" w:rsidP="00D8130E">
      <w:pPr>
        <w:pStyle w:val="Listparagraf"/>
        <w:numPr>
          <w:ilvl w:val="0"/>
          <w:numId w:val="4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47D618C5"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7B810B6A"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209FD726"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2F0D872D"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35078FEE"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7E297B58"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186DCFAA"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47C4676D" w14:textId="77777777" w:rsidR="00922F8A" w:rsidRPr="00FF430B" w:rsidRDefault="0072565E" w:rsidP="00D8130E">
      <w:pPr>
        <w:pStyle w:val="Listparagraf"/>
        <w:numPr>
          <w:ilvl w:val="0"/>
          <w:numId w:val="4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54C0A30D" w14:textId="77777777"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7D3C1D7C" w14:textId="77777777" w:rsidR="00922F8A" w:rsidRPr="00FF430B" w:rsidRDefault="00922F8A" w:rsidP="00D8130E">
      <w:pPr>
        <w:pStyle w:val="Listparagraf"/>
        <w:numPr>
          <w:ilvl w:val="0"/>
          <w:numId w:val="49"/>
        </w:numPr>
        <w:tabs>
          <w:tab w:val="clear" w:pos="1134"/>
          <w:tab w:val="left" w:pos="-284"/>
          <w:tab w:val="left" w:pos="426"/>
        </w:tabs>
        <w:ind w:left="-284" w:firstLine="284"/>
      </w:pPr>
      <w:r w:rsidRPr="00FF430B">
        <w:lastRenderedPageBreak/>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644103E" w14:textId="77777777" w:rsidR="00922F8A" w:rsidRPr="00FF430B" w:rsidRDefault="0072565E" w:rsidP="00D8130E">
      <w:pPr>
        <w:pStyle w:val="Listparagraf"/>
        <w:numPr>
          <w:ilvl w:val="0"/>
          <w:numId w:val="4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7C2FC71A"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4FF63392" w14:textId="7777777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33253D15"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36A52EB0" w14:textId="77777777"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9FCEA87" w14:textId="77777777" w:rsidR="00D8130E" w:rsidRPr="00FF430B" w:rsidRDefault="00D8130E" w:rsidP="00D8130E">
      <w:pPr>
        <w:pStyle w:val="Listparagraf"/>
        <w:numPr>
          <w:ilvl w:val="0"/>
          <w:numId w:val="0"/>
        </w:numPr>
        <w:ind w:left="360"/>
      </w:pPr>
    </w:p>
    <w:p w14:paraId="76BE400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7BAAC6C5" w14:textId="77777777" w:rsidR="00D8130E" w:rsidRPr="00FF430B" w:rsidRDefault="00D8130E" w:rsidP="00D8130E">
      <w:pPr>
        <w:pStyle w:val="Listparagraf"/>
        <w:numPr>
          <w:ilvl w:val="0"/>
          <w:numId w:val="0"/>
        </w:numPr>
        <w:ind w:left="357"/>
      </w:pPr>
    </w:p>
    <w:p w14:paraId="6198745E"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30B51D48" w14:textId="77777777" w:rsidR="00352B05" w:rsidRPr="00FF430B" w:rsidRDefault="004B16DD" w:rsidP="00F902A7">
      <w:pPr>
        <w:pStyle w:val="Listparagraf"/>
        <w:numPr>
          <w:ilvl w:val="0"/>
          <w:numId w:val="20"/>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2F31128C" w14:textId="77777777" w:rsidR="00352B05" w:rsidRPr="00FF430B" w:rsidRDefault="00C57CB8" w:rsidP="00F902A7">
      <w:pPr>
        <w:pStyle w:val="Listparagraf"/>
        <w:numPr>
          <w:ilvl w:val="0"/>
          <w:numId w:val="20"/>
        </w:numPr>
        <w:tabs>
          <w:tab w:val="clear" w:pos="1134"/>
          <w:tab w:val="left" w:pos="-284"/>
          <w:tab w:val="left" w:pos="284"/>
        </w:tabs>
        <w:spacing w:after="120"/>
        <w:ind w:left="-284" w:firstLine="284"/>
      </w:pPr>
      <w:hyperlink r:id="rId8"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Robust"/>
          <w:b w:val="0"/>
          <w:bdr w:val="none" w:sz="0" w:space="0" w:color="auto" w:frame="1"/>
          <w:shd w:val="clear" w:color="auto" w:fill="FFFFFF"/>
        </w:rPr>
        <w:t>.</w:t>
      </w:r>
    </w:p>
    <w:p w14:paraId="08A151F7" w14:textId="77777777"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2FD220B0" w14:textId="77777777" w:rsidR="009F6B02" w:rsidRPr="00FF430B" w:rsidRDefault="00033577" w:rsidP="0038237B">
      <w:pPr>
        <w:pStyle w:val="Listparagraf"/>
        <w:numPr>
          <w:ilvl w:val="0"/>
          <w:numId w:val="19"/>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2B3CBD01" w14:textId="77777777"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542BAAA0"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2A3D9F1B" w14:textId="77777777"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190DA6A1"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3BBE1D78"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077D5A2A"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EF8C15D"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lastRenderedPageBreak/>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81F1142" w14:textId="77777777"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AE5F036" w14:textId="77777777"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223D1C4A" w14:textId="77777777" w:rsidR="005D44CE" w:rsidRPr="00FF430B" w:rsidRDefault="001C03B0" w:rsidP="0038237B">
      <w:pPr>
        <w:pStyle w:val="Listparagraf"/>
        <w:numPr>
          <w:ilvl w:val="0"/>
          <w:numId w:val="21"/>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1D73001A" w14:textId="77777777"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5FD7A848"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6F5FACE4"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478A5C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637BD1ED"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203151C2"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1F1A3F18"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9FB4BE"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6EE59B36" w14:textId="77777777" w:rsidR="00B51DAA" w:rsidRPr="00FF430B" w:rsidRDefault="00B51DAA" w:rsidP="00B51DAA"/>
    <w:p w14:paraId="79805DAD"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4C96A7D0"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4AB0BB0A"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79045EB9"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37B2D538"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2AAA27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lastRenderedPageBreak/>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47281A0E" w14:textId="77777777"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687C6EF7" w14:textId="77777777"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8B9D872"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5CB1314E"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14BD576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ECECAA2" w14:textId="77777777" w:rsidR="004C23A8" w:rsidRPr="00FF430B" w:rsidRDefault="004C23A8" w:rsidP="00A54239">
      <w:pPr>
        <w:spacing w:after="120"/>
        <w:ind w:left="142"/>
      </w:pPr>
      <w:r w:rsidRPr="00FF430B">
        <w:t>2) capacitatea de exercitare a activității profesionale;</w:t>
      </w:r>
    </w:p>
    <w:p w14:paraId="1E4075E1"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29F70817"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04FE1B8C"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23737E63"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20C45C1B"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280E3DDE"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568411E"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4B970313"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7B5DCE4F"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58C0A7CE"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lastRenderedPageBreak/>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1F27475"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7D6A988C"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D6B305C"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42B4338"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ABE7051"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6E7BD60"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1358DF93"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5385B9C2"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4C341986" w14:textId="77777777"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05C3FF8D" w14:textId="77777777"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B2F7DD8"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77FB9517"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09939A74"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7E991ACB"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52A5E8F6"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41E71217"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58ADC556" w14:textId="77777777" w:rsidR="00925DF7" w:rsidRPr="00FF430B" w:rsidRDefault="007167E4" w:rsidP="00A54239">
      <w:pPr>
        <w:pStyle w:val="Listparagraf"/>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1D784AF0"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2ADF92BC"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5E0CFCF4"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3351017F"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45B32B58"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0592B061"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78531CF"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BD4B15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9A4E420"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35D0610A"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16278611"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54EEDF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400B70D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11F4179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5C3898A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245E28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4E0FA83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9B5EE2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37EFFC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A2831F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310B58F"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0311DB9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5F22AD0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5055296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6E22644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386DEE6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6C5FD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335274F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7D5D9BAA"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0B29BF99"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5BA8075A"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582EFF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1E0A02D8"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011BD0D2"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2326AC2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1DA83AC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59E3B002"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0EE41868"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5F88F724"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247E041C"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11706C75" w14:textId="77777777"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20FD8685"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391E50C4" w14:textId="77777777" w:rsidR="00621CDF" w:rsidRPr="00FF430B" w:rsidRDefault="00377CE0" w:rsidP="003C2C26">
      <w:pPr>
        <w:tabs>
          <w:tab w:val="left" w:pos="-284"/>
          <w:tab w:val="left" w:pos="426"/>
          <w:tab w:val="left" w:pos="604"/>
        </w:tabs>
        <w:spacing w:after="120"/>
        <w:ind w:left="-284" w:firstLine="284"/>
        <w:jc w:val="both"/>
      </w:pPr>
      <w:r w:rsidRPr="00FF430B">
        <w:tab/>
      </w:r>
    </w:p>
    <w:p w14:paraId="5B0D4EBC"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289272D7" w14:textId="77777777" w:rsidR="000E4D7D" w:rsidRPr="00FF430B" w:rsidRDefault="000E4D7D" w:rsidP="000E4D7D"/>
    <w:bookmarkEnd w:id="25"/>
    <w:bookmarkEnd w:id="26"/>
    <w:p w14:paraId="154C7534"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3139103A" w14:textId="77777777" w:rsidR="006957AA" w:rsidRPr="00FF430B" w:rsidRDefault="006957AA" w:rsidP="009F1E2C">
      <w:pPr>
        <w:tabs>
          <w:tab w:val="left" w:pos="-284"/>
        </w:tabs>
        <w:ind w:left="-284" w:firstLine="284"/>
      </w:pPr>
    </w:p>
    <w:p w14:paraId="75304DB8"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59228514"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1C58263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7CBEA634" w14:textId="77777777" w:rsidR="00A61C31" w:rsidRPr="00FF430B" w:rsidRDefault="00A61C31" w:rsidP="00A54239">
      <w:pPr>
        <w:tabs>
          <w:tab w:val="left" w:pos="0"/>
          <w:tab w:val="left" w:pos="426"/>
          <w:tab w:val="left" w:pos="960"/>
        </w:tabs>
        <w:spacing w:after="120"/>
      </w:pPr>
      <w:r w:rsidRPr="00FF430B">
        <w:t>2) Propunerea financiară;</w:t>
      </w:r>
    </w:p>
    <w:p w14:paraId="38FB08C2"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118BDBA9"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3D76AC6D"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0CC196C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79C15D0D"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A1BADFE"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62EE9CE6"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7706032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3CB43368"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6824EBD4"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6B78160E"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78F30274"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1DB22796"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56A55A51"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2086B171"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A51F19F"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64AF5C17"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366CDDCF"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7A8FBB3E"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770F2A5D" w14:textId="77777777" w:rsidR="000E4D7D" w:rsidRPr="00FF430B" w:rsidRDefault="000E4D7D" w:rsidP="009F1E2C">
      <w:pPr>
        <w:tabs>
          <w:tab w:val="left" w:pos="-284"/>
        </w:tabs>
        <w:ind w:left="-284" w:firstLine="284"/>
        <w:jc w:val="center"/>
        <w:rPr>
          <w:b/>
          <w:sz w:val="26"/>
          <w:szCs w:val="26"/>
        </w:rPr>
      </w:pPr>
    </w:p>
    <w:p w14:paraId="1BD920E8"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3D02624" w14:textId="77777777" w:rsidR="0097083F" w:rsidRPr="00FF430B" w:rsidRDefault="0097083F" w:rsidP="009F1E2C">
      <w:pPr>
        <w:tabs>
          <w:tab w:val="left" w:pos="-284"/>
        </w:tabs>
        <w:ind w:left="-284" w:firstLine="284"/>
        <w:jc w:val="center"/>
        <w:rPr>
          <w:b/>
        </w:rPr>
      </w:pPr>
    </w:p>
    <w:p w14:paraId="13542652"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1E4ED95B"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51F52910"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45351CB6"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219B3A0D"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5B0EC695"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60E5355E"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543D3EEC"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4CA3D387"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3F6BC2F" w14:textId="77777777" w:rsidR="001034CC" w:rsidRPr="00FF430B" w:rsidRDefault="001034CC" w:rsidP="009F1E2C">
      <w:pPr>
        <w:tabs>
          <w:tab w:val="left" w:pos="-284"/>
          <w:tab w:val="left" w:pos="960"/>
        </w:tabs>
        <w:ind w:left="-284" w:firstLine="284"/>
        <w:jc w:val="both"/>
      </w:pPr>
    </w:p>
    <w:p w14:paraId="2BFB92E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6D3EB7E6"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1A21DD8E"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203D52C0"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6B9C5222"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6707E001"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342977BB"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35E313F5"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63815B5E"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749B1C48"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7D98EF03"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6F1645D7"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4823DC5"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5388815C"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36D79B9C"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08798CD0"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3A1BB292"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539E6EEB"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00120C1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4F664BE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2279F72B"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3C0BFA79"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3294C33B"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10128F05"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3056B7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71F873FE"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6386C737"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44957135"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3424CB22"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029198C5"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269E60A2"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24EE00FF"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lastRenderedPageBreak/>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59A8EE75"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40D0E4B5"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28E2C44E"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1E91A1EE" w14:textId="77777777" w:rsidR="004A4CB4" w:rsidRPr="00FF430B" w:rsidRDefault="004A4CB4" w:rsidP="009F1E2C">
      <w:pPr>
        <w:tabs>
          <w:tab w:val="left" w:pos="-284"/>
          <w:tab w:val="left" w:pos="462"/>
          <w:tab w:val="left" w:pos="1134"/>
        </w:tabs>
        <w:spacing w:after="120"/>
        <w:ind w:left="-284" w:firstLine="284"/>
        <w:jc w:val="both"/>
      </w:pPr>
    </w:p>
    <w:p w14:paraId="53FDE6C6"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E8B266D" w14:textId="77777777" w:rsidR="000E4D7D" w:rsidRPr="00FF430B" w:rsidRDefault="000E4D7D" w:rsidP="009F1E2C">
      <w:pPr>
        <w:tabs>
          <w:tab w:val="left" w:pos="-284"/>
        </w:tabs>
        <w:ind w:left="-284" w:firstLine="284"/>
        <w:jc w:val="center"/>
        <w:rPr>
          <w:rFonts w:eastAsiaTheme="majorEastAsia"/>
          <w:b/>
          <w:bCs/>
          <w:sz w:val="26"/>
          <w:szCs w:val="26"/>
        </w:rPr>
      </w:pPr>
    </w:p>
    <w:p w14:paraId="4B4DFE09"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0A178254" w14:textId="77777777" w:rsidR="009A6869" w:rsidRPr="00FF430B" w:rsidRDefault="009A6869" w:rsidP="009F1E2C">
      <w:pPr>
        <w:tabs>
          <w:tab w:val="left" w:pos="-284"/>
        </w:tabs>
        <w:ind w:left="-284" w:firstLine="284"/>
        <w:jc w:val="center"/>
      </w:pPr>
    </w:p>
    <w:p w14:paraId="42EF88F0"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7A653068"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16FF021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FFFED05"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2834A94B"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074F58DF" w14:textId="77777777" w:rsidR="00B00190" w:rsidRPr="00A32836" w:rsidRDefault="000E4D7D" w:rsidP="009F1E2C">
      <w:pPr>
        <w:pStyle w:val="NormalWeb"/>
        <w:shd w:val="clear" w:color="auto" w:fill="FFFFFF"/>
        <w:tabs>
          <w:tab w:val="left" w:pos="-284"/>
        </w:tabs>
        <w:ind w:left="-284" w:firstLine="284"/>
        <w:rPr>
          <w:color w:val="000000" w:themeColor="text1"/>
          <w:lang w:val="en-US" w:eastAsia="it-IT"/>
        </w:rPr>
      </w:pPr>
      <w:r w:rsidRPr="00A32836">
        <w:rPr>
          <w:b/>
          <w:color w:val="000000" w:themeColor="text1"/>
          <w:lang w:val="en-US"/>
        </w:rPr>
        <w:t>9</w:t>
      </w:r>
      <w:r w:rsidR="0024699C" w:rsidRPr="00A32836">
        <w:rPr>
          <w:b/>
          <w:color w:val="000000" w:themeColor="text1"/>
          <w:lang w:val="en-US"/>
        </w:rPr>
        <w:t>8</w:t>
      </w:r>
      <w:r w:rsidR="00B00190" w:rsidRPr="00A32836">
        <w:rPr>
          <w:b/>
          <w:color w:val="000000" w:themeColor="text1"/>
          <w:lang w:val="en-US"/>
        </w:rPr>
        <w:t xml:space="preserve">. </w:t>
      </w:r>
      <w:r w:rsidR="009C11B3" w:rsidRPr="00A32836">
        <w:rPr>
          <w:b/>
          <w:color w:val="000000" w:themeColor="text1"/>
          <w:lang w:val="en-US"/>
        </w:rPr>
        <w:t xml:space="preserve"> </w:t>
      </w:r>
      <w:proofErr w:type="spellStart"/>
      <w:r w:rsidR="00B00190" w:rsidRPr="00A32836">
        <w:rPr>
          <w:color w:val="000000" w:themeColor="text1"/>
          <w:lang w:val="en-US" w:eastAsia="it-IT"/>
        </w:rPr>
        <w:t>Garanția</w:t>
      </w:r>
      <w:proofErr w:type="spellEnd"/>
      <w:r w:rsidR="00B00190" w:rsidRPr="00A32836">
        <w:rPr>
          <w:color w:val="000000" w:themeColor="text1"/>
          <w:lang w:val="en-US" w:eastAsia="it-IT"/>
        </w:rPr>
        <w:t xml:space="preserve"> de </w:t>
      </w:r>
      <w:proofErr w:type="spellStart"/>
      <w:r w:rsidR="00B00190" w:rsidRPr="00A32836">
        <w:rPr>
          <w:color w:val="000000" w:themeColor="text1"/>
          <w:lang w:val="en-US" w:eastAsia="it-IT"/>
        </w:rPr>
        <w:t>bună</w:t>
      </w:r>
      <w:proofErr w:type="spellEnd"/>
      <w:r w:rsidR="00B00190" w:rsidRPr="00A32836">
        <w:rPr>
          <w:color w:val="000000" w:themeColor="text1"/>
          <w:lang w:val="en-US" w:eastAsia="it-IT"/>
        </w:rPr>
        <w:t xml:space="preserve"> </w:t>
      </w:r>
      <w:proofErr w:type="spellStart"/>
      <w:r w:rsidR="00B00190" w:rsidRPr="00A32836">
        <w:rPr>
          <w:color w:val="000000" w:themeColor="text1"/>
          <w:lang w:val="en-US" w:eastAsia="it-IT"/>
        </w:rPr>
        <w:t>execuție</w:t>
      </w:r>
      <w:proofErr w:type="spellEnd"/>
      <w:r w:rsidR="00B00190" w:rsidRPr="00A32836">
        <w:rPr>
          <w:color w:val="000000" w:themeColor="text1"/>
          <w:lang w:val="en-US" w:eastAsia="it-IT"/>
        </w:rPr>
        <w:t xml:space="preserve"> a </w:t>
      </w:r>
      <w:proofErr w:type="spellStart"/>
      <w:r w:rsidR="00B00190" w:rsidRPr="00A32836">
        <w:rPr>
          <w:color w:val="000000" w:themeColor="text1"/>
          <w:lang w:val="en-US" w:eastAsia="it-IT"/>
        </w:rPr>
        <w:t>contractului</w:t>
      </w:r>
      <w:proofErr w:type="spellEnd"/>
      <w:r w:rsidR="00B00190" w:rsidRPr="00A32836">
        <w:rPr>
          <w:color w:val="000000" w:themeColor="text1"/>
          <w:lang w:val="en-US" w:eastAsia="it-IT"/>
        </w:rPr>
        <w:t xml:space="preserve">, </w:t>
      </w:r>
      <w:proofErr w:type="spellStart"/>
      <w:r w:rsidR="00B00190" w:rsidRPr="00A32836">
        <w:rPr>
          <w:color w:val="000000" w:themeColor="text1"/>
          <w:lang w:val="en-US" w:eastAsia="it-IT"/>
        </w:rPr>
        <w:t>dacă</w:t>
      </w:r>
      <w:proofErr w:type="spellEnd"/>
      <w:r w:rsidR="00B00190" w:rsidRPr="00A32836">
        <w:rPr>
          <w:color w:val="000000" w:themeColor="text1"/>
          <w:lang w:val="en-US" w:eastAsia="it-IT"/>
        </w:rPr>
        <w:t xml:space="preserve"> </w:t>
      </w:r>
      <w:proofErr w:type="spellStart"/>
      <w:r w:rsidR="00B00190" w:rsidRPr="00A32836">
        <w:rPr>
          <w:color w:val="000000" w:themeColor="text1"/>
          <w:lang w:val="en-US" w:eastAsia="it-IT"/>
        </w:rPr>
        <w:t>părțile</w:t>
      </w:r>
      <w:proofErr w:type="spellEnd"/>
      <w:r w:rsidR="00B00190" w:rsidRPr="00A32836">
        <w:rPr>
          <w:color w:val="000000" w:themeColor="text1"/>
          <w:lang w:val="en-US" w:eastAsia="it-IT"/>
        </w:rPr>
        <w:t xml:space="preserve"> </w:t>
      </w:r>
      <w:proofErr w:type="spellStart"/>
      <w:r w:rsidR="00B00190" w:rsidRPr="00A32836">
        <w:rPr>
          <w:color w:val="000000" w:themeColor="text1"/>
          <w:lang w:val="en-US" w:eastAsia="it-IT"/>
        </w:rPr>
        <w:t>agreează</w:t>
      </w:r>
      <w:proofErr w:type="spellEnd"/>
      <w:r w:rsidR="00B00190" w:rsidRPr="00A32836">
        <w:rPr>
          <w:color w:val="000000" w:themeColor="text1"/>
          <w:lang w:val="en-US" w:eastAsia="it-IT"/>
        </w:rPr>
        <w:t xml:space="preserve">, se </w:t>
      </w:r>
      <w:proofErr w:type="spellStart"/>
      <w:r w:rsidR="00B00190" w:rsidRPr="00A32836">
        <w:rPr>
          <w:color w:val="000000" w:themeColor="text1"/>
          <w:lang w:val="en-US" w:eastAsia="it-IT"/>
        </w:rPr>
        <w:t>constituie</w:t>
      </w:r>
      <w:proofErr w:type="spellEnd"/>
      <w:r w:rsidR="00B00190" w:rsidRPr="00A32836">
        <w:rPr>
          <w:color w:val="000000" w:themeColor="text1"/>
          <w:lang w:val="en-US" w:eastAsia="it-IT"/>
        </w:rPr>
        <w:t xml:space="preserve"> din:</w:t>
      </w:r>
    </w:p>
    <w:p w14:paraId="0A112673"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4EFCCF89"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53B298BB"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059A0F3C"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2472759"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lastRenderedPageBreak/>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EBD3DCC"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CF8AB5B"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AD2905C"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AF8EC24"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6A880F4C"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00BFB7F2"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6007084"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69E95B3B"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85DE596"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4600BFEB" w14:textId="751FC526" w:rsidR="000E4D7D" w:rsidRPr="00FF430B" w:rsidRDefault="00BA7FF4" w:rsidP="00B071BD">
      <w:pPr>
        <w:tabs>
          <w:tab w:val="left" w:pos="284"/>
          <w:tab w:val="left" w:pos="426"/>
          <w:tab w:val="decimal" w:pos="8364"/>
        </w:tabs>
        <w:spacing w:after="120" w:line="276" w:lineRule="auto"/>
        <w:ind w:left="-284" w:right="-142" w:firstLine="284"/>
        <w:jc w:val="both"/>
        <w:rPr>
          <w:rFonts w:ascii="Calibri" w:eastAsia="Calibri" w:hAnsi="Calibri"/>
          <w:noProof w:val="0"/>
          <w:sz w:val="22"/>
          <w:szCs w:val="22"/>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5CF855F" w14:textId="77777777" w:rsidR="000E4D7D" w:rsidRPr="00FF430B" w:rsidRDefault="000E4D7D" w:rsidP="00615E49">
      <w:pPr>
        <w:spacing w:after="160" w:line="276" w:lineRule="auto"/>
        <w:rPr>
          <w:rFonts w:ascii="Calibri" w:eastAsia="Calibri" w:hAnsi="Calibri"/>
          <w:noProof w:val="0"/>
          <w:sz w:val="22"/>
          <w:szCs w:val="22"/>
        </w:rPr>
      </w:pPr>
    </w:p>
    <w:p w14:paraId="5A516ADC" w14:textId="77777777" w:rsidR="00BA7FF4" w:rsidRPr="00FF430B" w:rsidRDefault="00BA7FF4" w:rsidP="00BA7FF4">
      <w:pPr>
        <w:jc w:val="right"/>
        <w:rPr>
          <w:noProof w:val="0"/>
          <w:sz w:val="22"/>
          <w:szCs w:val="22"/>
        </w:rPr>
      </w:pPr>
      <w:bookmarkStart w:id="45" w:name="_Toc449692095"/>
      <w:r w:rsidRPr="00FF430B">
        <w:rPr>
          <w:noProof w:val="0"/>
        </w:rPr>
        <w:lastRenderedPageBreak/>
        <w:t>Anexa nr.</w:t>
      </w:r>
      <w:r w:rsidR="00FF430B">
        <w:rPr>
          <w:noProof w:val="0"/>
        </w:rPr>
        <w:t xml:space="preserve"> </w:t>
      </w:r>
      <w:r w:rsidRPr="00FF430B">
        <w:rPr>
          <w:noProof w:val="0"/>
        </w:rPr>
        <w:t>7</w:t>
      </w:r>
    </w:p>
    <w:p w14:paraId="007D50B1"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628D56D0" w14:textId="77777777" w:rsidR="00BA7FF4" w:rsidRPr="00FF430B" w:rsidRDefault="00BA7FF4" w:rsidP="00BA7FF4">
      <w:pPr>
        <w:jc w:val="right"/>
        <w:rPr>
          <w:noProof w:val="0"/>
        </w:rPr>
      </w:pPr>
      <w:r w:rsidRPr="00FF430B">
        <w:rPr>
          <w:noProof w:val="0"/>
        </w:rPr>
        <w:t>din “____” ________ 20___</w:t>
      </w:r>
    </w:p>
    <w:p w14:paraId="63485276" w14:textId="77777777" w:rsidR="00101CBC" w:rsidRPr="00FF430B" w:rsidRDefault="00101CBC">
      <w:pPr>
        <w:pStyle w:val="Style3"/>
        <w:tabs>
          <w:tab w:val="left" w:pos="567"/>
        </w:tabs>
        <w:spacing w:before="0" w:beforeAutospacing="0" w:after="0"/>
        <w:ind w:left="0" w:firstLine="0"/>
        <w:rPr>
          <w:rFonts w:eastAsia="PMingLiU"/>
          <w:lang w:eastAsia="zh-CN"/>
        </w:rPr>
      </w:pPr>
    </w:p>
    <w:p w14:paraId="6890698F"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072E73FC" w14:textId="77777777" w:rsidR="00F5261B" w:rsidRPr="00FF430B" w:rsidRDefault="00F5261B" w:rsidP="00F5261B">
      <w:pPr>
        <w:pStyle w:val="Corptext"/>
        <w:tabs>
          <w:tab w:val="left" w:pos="567"/>
        </w:tabs>
        <w:rPr>
          <w:rFonts w:asciiTheme="majorHAnsi" w:hAnsiTheme="majorHAnsi" w:cstheme="majorHAnsi"/>
          <w:b/>
          <w:szCs w:val="24"/>
        </w:rPr>
      </w:pPr>
      <w:bookmarkStart w:id="46" w:name="_Toc449692096"/>
      <w:bookmarkEnd w:id="45"/>
    </w:p>
    <w:p w14:paraId="1C2446A4"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6B6CEFB"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1E2F3F03"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1591290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7CE01B07" w14:textId="77777777" w:rsidR="00F5261B" w:rsidRPr="00FF430B" w:rsidRDefault="00F5261B" w:rsidP="00F5261B">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3C79D6CD"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293248AC" w14:textId="77777777" w:rsidR="00E706C1" w:rsidRPr="00FF430B" w:rsidRDefault="00E706C1" w:rsidP="00F5261B">
      <w:pPr>
        <w:pStyle w:val="Corptext"/>
        <w:tabs>
          <w:tab w:val="left" w:pos="567"/>
        </w:tabs>
        <w:spacing w:line="360" w:lineRule="auto"/>
        <w:rPr>
          <w:rFonts w:ascii="Times New Roman" w:hAnsi="Times New Roman"/>
          <w:szCs w:val="24"/>
        </w:rPr>
      </w:pPr>
    </w:p>
    <w:p w14:paraId="091AABEE"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F427AD6"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6F587C"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EA24060"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18C669D" w14:textId="77777777" w:rsidR="00227348" w:rsidRPr="00FF430B" w:rsidRDefault="00227348" w:rsidP="00950D18">
      <w:pPr>
        <w:pStyle w:val="Corptext"/>
        <w:tabs>
          <w:tab w:val="left" w:pos="567"/>
        </w:tabs>
        <w:spacing w:line="360" w:lineRule="auto"/>
        <w:rPr>
          <w:rFonts w:ascii="Times New Roman" w:hAnsi="Times New Roman"/>
          <w:szCs w:val="24"/>
        </w:rPr>
      </w:pPr>
    </w:p>
    <w:p w14:paraId="0249504F" w14:textId="77777777" w:rsidR="0033109C" w:rsidRPr="00FF430B" w:rsidRDefault="0033109C" w:rsidP="00950D18">
      <w:pPr>
        <w:pStyle w:val="Corptext"/>
        <w:tabs>
          <w:tab w:val="left" w:pos="567"/>
        </w:tabs>
        <w:spacing w:line="360" w:lineRule="auto"/>
        <w:rPr>
          <w:rFonts w:ascii="Times New Roman" w:hAnsi="Times New Roman"/>
          <w:szCs w:val="24"/>
        </w:rPr>
      </w:pPr>
    </w:p>
    <w:p w14:paraId="519A8DD0" w14:textId="77777777" w:rsidR="00B65C93" w:rsidRPr="00FF430B" w:rsidRDefault="00B65C93" w:rsidP="00950D18">
      <w:pPr>
        <w:pStyle w:val="Corptext"/>
        <w:tabs>
          <w:tab w:val="left" w:pos="567"/>
        </w:tabs>
        <w:spacing w:line="360" w:lineRule="auto"/>
        <w:rPr>
          <w:rFonts w:ascii="Times New Roman" w:hAnsi="Times New Roman"/>
          <w:szCs w:val="24"/>
        </w:rPr>
      </w:pPr>
    </w:p>
    <w:p w14:paraId="313F42DC" w14:textId="77777777" w:rsidR="00B65C93" w:rsidRPr="00FF430B" w:rsidRDefault="00B65C93" w:rsidP="00950D18">
      <w:pPr>
        <w:pStyle w:val="Corptext"/>
        <w:tabs>
          <w:tab w:val="left" w:pos="567"/>
        </w:tabs>
        <w:spacing w:line="360" w:lineRule="auto"/>
        <w:rPr>
          <w:rFonts w:ascii="Times New Roman" w:hAnsi="Times New Roman"/>
          <w:szCs w:val="24"/>
        </w:rPr>
      </w:pPr>
    </w:p>
    <w:p w14:paraId="62F4B86D" w14:textId="77777777" w:rsidR="00B65C93" w:rsidRPr="00FF430B" w:rsidRDefault="00B65C93" w:rsidP="00950D18">
      <w:pPr>
        <w:pStyle w:val="Corptext"/>
        <w:tabs>
          <w:tab w:val="left" w:pos="567"/>
        </w:tabs>
        <w:spacing w:line="360" w:lineRule="auto"/>
        <w:rPr>
          <w:rFonts w:ascii="Times New Roman" w:hAnsi="Times New Roman"/>
          <w:szCs w:val="24"/>
        </w:rPr>
      </w:pPr>
    </w:p>
    <w:p w14:paraId="61542AE0" w14:textId="77777777" w:rsidR="00B65C93" w:rsidRPr="00FF430B" w:rsidRDefault="00B65C93" w:rsidP="00950D18">
      <w:pPr>
        <w:pStyle w:val="Corptext"/>
        <w:tabs>
          <w:tab w:val="left" w:pos="567"/>
        </w:tabs>
        <w:spacing w:line="360" w:lineRule="auto"/>
        <w:rPr>
          <w:rFonts w:ascii="Times New Roman" w:hAnsi="Times New Roman"/>
          <w:szCs w:val="24"/>
        </w:rPr>
      </w:pPr>
    </w:p>
    <w:p w14:paraId="74FDC82F" w14:textId="77777777" w:rsidR="00B65C93" w:rsidRPr="00FF430B" w:rsidRDefault="00B65C93" w:rsidP="00950D18">
      <w:pPr>
        <w:pStyle w:val="Corptext"/>
        <w:tabs>
          <w:tab w:val="left" w:pos="567"/>
        </w:tabs>
        <w:spacing w:line="360" w:lineRule="auto"/>
        <w:rPr>
          <w:rFonts w:ascii="Times New Roman" w:hAnsi="Times New Roman"/>
          <w:szCs w:val="24"/>
        </w:rPr>
      </w:pPr>
    </w:p>
    <w:p w14:paraId="46F5BA18" w14:textId="77777777" w:rsidR="00B65C93" w:rsidRPr="00FF430B" w:rsidRDefault="00B65C93" w:rsidP="00950D18">
      <w:pPr>
        <w:pStyle w:val="Corptext"/>
        <w:tabs>
          <w:tab w:val="left" w:pos="567"/>
        </w:tabs>
        <w:spacing w:line="360" w:lineRule="auto"/>
        <w:rPr>
          <w:rFonts w:ascii="Times New Roman" w:hAnsi="Times New Roman"/>
          <w:szCs w:val="24"/>
        </w:rPr>
      </w:pPr>
    </w:p>
    <w:p w14:paraId="5BF110D8" w14:textId="77777777" w:rsidR="00B65C93" w:rsidRPr="00FF430B" w:rsidRDefault="00B65C93" w:rsidP="00950D18">
      <w:pPr>
        <w:pStyle w:val="Corptext"/>
        <w:tabs>
          <w:tab w:val="left" w:pos="567"/>
        </w:tabs>
        <w:spacing w:line="360" w:lineRule="auto"/>
        <w:rPr>
          <w:rFonts w:ascii="Times New Roman" w:hAnsi="Times New Roman"/>
          <w:szCs w:val="24"/>
        </w:rPr>
      </w:pPr>
    </w:p>
    <w:p w14:paraId="4A201E69" w14:textId="77777777" w:rsidR="00B65C93" w:rsidRPr="00FF430B" w:rsidRDefault="00B65C93" w:rsidP="00950D18">
      <w:pPr>
        <w:pStyle w:val="Corptext"/>
        <w:tabs>
          <w:tab w:val="left" w:pos="567"/>
        </w:tabs>
        <w:spacing w:line="360" w:lineRule="auto"/>
        <w:rPr>
          <w:rFonts w:ascii="Times New Roman" w:hAnsi="Times New Roman"/>
          <w:szCs w:val="24"/>
        </w:rPr>
      </w:pPr>
    </w:p>
    <w:p w14:paraId="4D3B8A38" w14:textId="77777777" w:rsidR="00B65C93" w:rsidRPr="00FF430B" w:rsidRDefault="00B65C93" w:rsidP="00950D18">
      <w:pPr>
        <w:pStyle w:val="Corptext"/>
        <w:tabs>
          <w:tab w:val="left" w:pos="567"/>
        </w:tabs>
        <w:spacing w:line="360" w:lineRule="auto"/>
        <w:rPr>
          <w:rFonts w:ascii="Times New Roman" w:hAnsi="Times New Roman"/>
          <w:szCs w:val="24"/>
        </w:rPr>
      </w:pPr>
    </w:p>
    <w:p w14:paraId="00326BA7" w14:textId="77777777" w:rsidR="00B65C93" w:rsidRPr="00FF430B" w:rsidRDefault="00B65C93" w:rsidP="00950D18">
      <w:pPr>
        <w:pStyle w:val="Corptext"/>
        <w:tabs>
          <w:tab w:val="left" w:pos="567"/>
        </w:tabs>
        <w:spacing w:line="360" w:lineRule="auto"/>
        <w:rPr>
          <w:rFonts w:ascii="Times New Roman" w:hAnsi="Times New Roman"/>
          <w:szCs w:val="24"/>
        </w:rPr>
      </w:pPr>
    </w:p>
    <w:p w14:paraId="295888F6" w14:textId="77777777" w:rsidR="00B65C93" w:rsidRPr="00FF430B" w:rsidRDefault="00B65C93" w:rsidP="00950D18">
      <w:pPr>
        <w:pStyle w:val="Corptext"/>
        <w:tabs>
          <w:tab w:val="left" w:pos="567"/>
        </w:tabs>
        <w:spacing w:line="360" w:lineRule="auto"/>
        <w:rPr>
          <w:rFonts w:ascii="Times New Roman" w:hAnsi="Times New Roman"/>
          <w:szCs w:val="24"/>
        </w:rPr>
      </w:pPr>
    </w:p>
    <w:p w14:paraId="448B0E0D" w14:textId="77777777" w:rsidR="00B65C93" w:rsidRPr="00FF430B" w:rsidRDefault="00B65C93" w:rsidP="00950D18">
      <w:pPr>
        <w:pStyle w:val="Corptext"/>
        <w:tabs>
          <w:tab w:val="left" w:pos="567"/>
        </w:tabs>
        <w:spacing w:line="360" w:lineRule="auto"/>
        <w:rPr>
          <w:rFonts w:ascii="Times New Roman" w:hAnsi="Times New Roman"/>
          <w:szCs w:val="24"/>
        </w:rPr>
      </w:pPr>
    </w:p>
    <w:p w14:paraId="25A6D1EE" w14:textId="68062FCE" w:rsidR="00B65C93" w:rsidRDefault="00B65C93" w:rsidP="00950D18">
      <w:pPr>
        <w:pStyle w:val="Corptext"/>
        <w:tabs>
          <w:tab w:val="left" w:pos="567"/>
        </w:tabs>
        <w:spacing w:line="360" w:lineRule="auto"/>
        <w:rPr>
          <w:rFonts w:ascii="Times New Roman" w:hAnsi="Times New Roman"/>
          <w:szCs w:val="24"/>
        </w:rPr>
      </w:pPr>
    </w:p>
    <w:p w14:paraId="5064DF9B" w14:textId="77777777" w:rsidR="003D6CA8" w:rsidRPr="00FF430B" w:rsidRDefault="003D6CA8" w:rsidP="00950D18">
      <w:pPr>
        <w:pStyle w:val="Corptext"/>
        <w:tabs>
          <w:tab w:val="left" w:pos="567"/>
        </w:tabs>
        <w:spacing w:line="360" w:lineRule="auto"/>
        <w:rPr>
          <w:rFonts w:ascii="Times New Roman" w:hAnsi="Times New Roman"/>
          <w:szCs w:val="24"/>
        </w:rPr>
      </w:pPr>
    </w:p>
    <w:p w14:paraId="0BD05CB3"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5380EC35"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3F29B67" w14:textId="77777777" w:rsidR="00BA7FF4" w:rsidRPr="00FF430B" w:rsidRDefault="00BA7FF4" w:rsidP="00BA7FF4">
      <w:pPr>
        <w:jc w:val="right"/>
        <w:rPr>
          <w:noProof w:val="0"/>
        </w:rPr>
      </w:pPr>
      <w:r w:rsidRPr="00FF430B">
        <w:rPr>
          <w:noProof w:val="0"/>
        </w:rPr>
        <w:t>din “____” ________ 20___</w:t>
      </w:r>
    </w:p>
    <w:p w14:paraId="5D407258" w14:textId="77777777" w:rsidR="00B65C93" w:rsidRPr="00FF430B" w:rsidRDefault="00B65C93" w:rsidP="00950D18">
      <w:pPr>
        <w:pStyle w:val="Corptext"/>
        <w:tabs>
          <w:tab w:val="left" w:pos="567"/>
        </w:tabs>
        <w:spacing w:line="360" w:lineRule="auto"/>
        <w:rPr>
          <w:rFonts w:ascii="Times New Roman" w:hAnsi="Times New Roman"/>
          <w:szCs w:val="24"/>
        </w:rPr>
      </w:pPr>
    </w:p>
    <w:p w14:paraId="0C6F6F17" w14:textId="77777777" w:rsidR="00BE49DD" w:rsidRPr="00FF430B" w:rsidRDefault="00BE49DD" w:rsidP="00950D18">
      <w:pPr>
        <w:pStyle w:val="Corptext"/>
        <w:tabs>
          <w:tab w:val="left" w:pos="567"/>
        </w:tabs>
        <w:spacing w:line="360" w:lineRule="auto"/>
        <w:rPr>
          <w:rFonts w:ascii="Times New Roman" w:hAnsi="Times New Roman"/>
          <w:szCs w:val="24"/>
        </w:rPr>
      </w:pPr>
    </w:p>
    <w:p w14:paraId="2A058605"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30F33E4A"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7EA979DE" w14:textId="77777777" w:rsidR="00BB1EC7" w:rsidRPr="00FF430B" w:rsidRDefault="00BB1EC7" w:rsidP="00950D18">
      <w:pPr>
        <w:pStyle w:val="Corptext"/>
        <w:tabs>
          <w:tab w:val="left" w:pos="567"/>
        </w:tabs>
        <w:spacing w:line="360" w:lineRule="auto"/>
        <w:rPr>
          <w:rFonts w:ascii="Times New Roman" w:hAnsi="Times New Roman"/>
          <w:szCs w:val="24"/>
        </w:rPr>
      </w:pPr>
    </w:p>
    <w:p w14:paraId="46B52372"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2E1DB889"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453D3DBB"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976003B" w14:textId="77777777" w:rsidR="00211C74" w:rsidRPr="00FF430B" w:rsidRDefault="00211C74" w:rsidP="00211C74">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1EF3B459" w14:textId="77777777" w:rsidR="00BB1EC7" w:rsidRPr="00FF430B" w:rsidRDefault="00BB1EC7" w:rsidP="00950D18">
      <w:pPr>
        <w:pStyle w:val="Corptext"/>
        <w:tabs>
          <w:tab w:val="left" w:pos="567"/>
        </w:tabs>
        <w:spacing w:line="360" w:lineRule="auto"/>
        <w:rPr>
          <w:rFonts w:ascii="Times New Roman" w:hAnsi="Times New Roman"/>
          <w:szCs w:val="24"/>
        </w:rPr>
      </w:pPr>
    </w:p>
    <w:p w14:paraId="065A76CE"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578C605A"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3F593A48" w14:textId="77777777" w:rsidR="00BB1EC7" w:rsidRPr="00FF430B" w:rsidRDefault="00BB1EC7" w:rsidP="00950D18">
      <w:pPr>
        <w:pStyle w:val="Corptext"/>
        <w:tabs>
          <w:tab w:val="left" w:pos="567"/>
        </w:tabs>
        <w:spacing w:line="360" w:lineRule="auto"/>
        <w:rPr>
          <w:rFonts w:ascii="Times New Roman" w:hAnsi="Times New Roman"/>
          <w:szCs w:val="24"/>
        </w:rPr>
      </w:pPr>
    </w:p>
    <w:p w14:paraId="5D1DB0F9" w14:textId="77777777" w:rsidR="00BB1EC7" w:rsidRPr="00FF430B" w:rsidRDefault="00BB1EC7" w:rsidP="00950D18">
      <w:pPr>
        <w:pStyle w:val="Corptext"/>
        <w:tabs>
          <w:tab w:val="left" w:pos="567"/>
        </w:tabs>
        <w:spacing w:line="360" w:lineRule="auto"/>
        <w:rPr>
          <w:rFonts w:ascii="Times New Roman" w:hAnsi="Times New Roman"/>
          <w:szCs w:val="24"/>
        </w:rPr>
      </w:pPr>
    </w:p>
    <w:p w14:paraId="571B31F9" w14:textId="77777777" w:rsidR="00BB1EC7" w:rsidRPr="00FF430B" w:rsidRDefault="00BB1EC7" w:rsidP="00950D18">
      <w:pPr>
        <w:pStyle w:val="Corptext"/>
        <w:tabs>
          <w:tab w:val="left" w:pos="567"/>
        </w:tabs>
        <w:spacing w:line="360" w:lineRule="auto"/>
        <w:rPr>
          <w:rFonts w:ascii="Times New Roman" w:hAnsi="Times New Roman"/>
          <w:szCs w:val="24"/>
        </w:rPr>
      </w:pPr>
    </w:p>
    <w:p w14:paraId="4958FE6A" w14:textId="77777777" w:rsidR="00BB1EC7" w:rsidRPr="00FF430B" w:rsidRDefault="00BB1EC7" w:rsidP="00950D18">
      <w:pPr>
        <w:pStyle w:val="Corptext"/>
        <w:tabs>
          <w:tab w:val="left" w:pos="567"/>
        </w:tabs>
        <w:spacing w:line="360" w:lineRule="auto"/>
        <w:rPr>
          <w:rFonts w:ascii="Times New Roman" w:hAnsi="Times New Roman"/>
          <w:szCs w:val="24"/>
        </w:rPr>
      </w:pPr>
    </w:p>
    <w:p w14:paraId="762503FE" w14:textId="77777777" w:rsidR="00BE49DD" w:rsidRPr="00FF430B" w:rsidRDefault="00BE49DD" w:rsidP="00950D18">
      <w:pPr>
        <w:pStyle w:val="Corptext"/>
        <w:tabs>
          <w:tab w:val="left" w:pos="567"/>
        </w:tabs>
        <w:spacing w:line="360" w:lineRule="auto"/>
        <w:rPr>
          <w:rFonts w:ascii="Times New Roman" w:hAnsi="Times New Roman"/>
          <w:szCs w:val="24"/>
        </w:rPr>
      </w:pPr>
    </w:p>
    <w:p w14:paraId="05171F2A" w14:textId="77777777" w:rsidR="00BE49DD" w:rsidRPr="00FF430B" w:rsidRDefault="00BE49DD" w:rsidP="00950D18">
      <w:pPr>
        <w:pStyle w:val="Corptext"/>
        <w:tabs>
          <w:tab w:val="left" w:pos="567"/>
        </w:tabs>
        <w:spacing w:line="360" w:lineRule="auto"/>
        <w:rPr>
          <w:rFonts w:ascii="Times New Roman" w:hAnsi="Times New Roman"/>
          <w:szCs w:val="24"/>
        </w:rPr>
      </w:pPr>
    </w:p>
    <w:p w14:paraId="63133358"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72A5B3C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9EF8A7A"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5A03D6A"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F60F634" w14:textId="77777777" w:rsidR="00BE49DD" w:rsidRPr="00FF430B" w:rsidRDefault="00BE49DD" w:rsidP="00950D18">
      <w:pPr>
        <w:pStyle w:val="Corptext"/>
        <w:tabs>
          <w:tab w:val="left" w:pos="567"/>
        </w:tabs>
        <w:spacing w:line="360" w:lineRule="auto"/>
        <w:rPr>
          <w:rFonts w:ascii="Times New Roman" w:hAnsi="Times New Roman"/>
          <w:szCs w:val="24"/>
        </w:rPr>
      </w:pPr>
    </w:p>
    <w:p w14:paraId="45D21BE8" w14:textId="77777777" w:rsidR="00BE49DD" w:rsidRPr="00FF430B" w:rsidRDefault="00BE49DD" w:rsidP="00950D18">
      <w:pPr>
        <w:pStyle w:val="Corptext"/>
        <w:tabs>
          <w:tab w:val="left" w:pos="567"/>
        </w:tabs>
        <w:spacing w:line="360" w:lineRule="auto"/>
        <w:rPr>
          <w:rFonts w:ascii="Times New Roman" w:hAnsi="Times New Roman"/>
          <w:szCs w:val="24"/>
        </w:rPr>
      </w:pPr>
    </w:p>
    <w:p w14:paraId="2885663B" w14:textId="77777777" w:rsidR="00BE49DD" w:rsidRPr="00FF430B" w:rsidRDefault="00BE49DD" w:rsidP="00950D18">
      <w:pPr>
        <w:pStyle w:val="Corptext"/>
        <w:tabs>
          <w:tab w:val="left" w:pos="567"/>
        </w:tabs>
        <w:spacing w:line="360" w:lineRule="auto"/>
        <w:rPr>
          <w:rFonts w:ascii="Times New Roman" w:hAnsi="Times New Roman"/>
          <w:szCs w:val="24"/>
        </w:rPr>
      </w:pPr>
    </w:p>
    <w:p w14:paraId="20AF9BD5" w14:textId="77777777" w:rsidR="00BE49DD" w:rsidRPr="00FF430B" w:rsidRDefault="00BE49DD" w:rsidP="00950D18">
      <w:pPr>
        <w:pStyle w:val="Corptext"/>
        <w:tabs>
          <w:tab w:val="left" w:pos="567"/>
        </w:tabs>
        <w:spacing w:line="360" w:lineRule="auto"/>
        <w:rPr>
          <w:rFonts w:ascii="Times New Roman" w:hAnsi="Times New Roman"/>
          <w:szCs w:val="24"/>
        </w:rPr>
      </w:pPr>
    </w:p>
    <w:p w14:paraId="0BFA0F47" w14:textId="77777777" w:rsidR="00BE49DD" w:rsidRPr="00FF430B" w:rsidRDefault="00BE49DD" w:rsidP="00950D18">
      <w:pPr>
        <w:pStyle w:val="Corptext"/>
        <w:tabs>
          <w:tab w:val="left" w:pos="567"/>
        </w:tabs>
        <w:spacing w:line="360" w:lineRule="auto"/>
        <w:rPr>
          <w:rFonts w:ascii="Times New Roman" w:hAnsi="Times New Roman"/>
          <w:szCs w:val="24"/>
        </w:rPr>
      </w:pPr>
    </w:p>
    <w:p w14:paraId="1328C28E" w14:textId="77777777" w:rsidR="00BE49DD" w:rsidRPr="00FF430B" w:rsidRDefault="00BE49DD" w:rsidP="00950D18">
      <w:pPr>
        <w:pStyle w:val="Corptext"/>
        <w:tabs>
          <w:tab w:val="left" w:pos="567"/>
        </w:tabs>
        <w:spacing w:line="360" w:lineRule="auto"/>
        <w:rPr>
          <w:rFonts w:ascii="Times New Roman" w:hAnsi="Times New Roman"/>
          <w:szCs w:val="24"/>
        </w:rPr>
      </w:pPr>
    </w:p>
    <w:p w14:paraId="1DBC7810" w14:textId="77777777" w:rsidR="00BE49DD" w:rsidRPr="00FF430B" w:rsidRDefault="00BE49DD" w:rsidP="00950D18">
      <w:pPr>
        <w:pStyle w:val="Corptext"/>
        <w:tabs>
          <w:tab w:val="left" w:pos="567"/>
        </w:tabs>
        <w:spacing w:line="360" w:lineRule="auto"/>
        <w:rPr>
          <w:rFonts w:ascii="Times New Roman" w:hAnsi="Times New Roman"/>
          <w:szCs w:val="24"/>
        </w:rPr>
      </w:pPr>
    </w:p>
    <w:p w14:paraId="6256B34F" w14:textId="77777777" w:rsidR="00BE49DD" w:rsidRPr="00FF430B" w:rsidRDefault="00BE49DD" w:rsidP="00950D18">
      <w:pPr>
        <w:pStyle w:val="Corptext"/>
        <w:tabs>
          <w:tab w:val="left" w:pos="567"/>
        </w:tabs>
        <w:spacing w:line="360" w:lineRule="auto"/>
        <w:rPr>
          <w:rFonts w:ascii="Times New Roman" w:hAnsi="Times New Roman"/>
          <w:szCs w:val="24"/>
        </w:rPr>
      </w:pPr>
    </w:p>
    <w:p w14:paraId="3329D210" w14:textId="77777777" w:rsidR="00BE49DD" w:rsidRPr="00FF430B" w:rsidRDefault="00BE49DD" w:rsidP="00950D18">
      <w:pPr>
        <w:pStyle w:val="Corptext"/>
        <w:tabs>
          <w:tab w:val="left" w:pos="567"/>
        </w:tabs>
        <w:spacing w:line="360" w:lineRule="auto"/>
        <w:rPr>
          <w:rFonts w:ascii="Times New Roman" w:hAnsi="Times New Roman"/>
          <w:szCs w:val="24"/>
        </w:rPr>
      </w:pPr>
    </w:p>
    <w:p w14:paraId="666C8D05" w14:textId="48E31B1E" w:rsidR="00BE49DD" w:rsidRDefault="00BE49DD" w:rsidP="00950D18">
      <w:pPr>
        <w:pStyle w:val="Corptext"/>
        <w:tabs>
          <w:tab w:val="left" w:pos="567"/>
        </w:tabs>
        <w:spacing w:line="360" w:lineRule="auto"/>
        <w:rPr>
          <w:rFonts w:ascii="Times New Roman" w:hAnsi="Times New Roman"/>
          <w:szCs w:val="24"/>
        </w:rPr>
      </w:pPr>
    </w:p>
    <w:p w14:paraId="4B94379F" w14:textId="77777777" w:rsidR="003D6CA8" w:rsidRPr="00FF430B" w:rsidRDefault="003D6CA8" w:rsidP="00950D18">
      <w:pPr>
        <w:pStyle w:val="Corptext"/>
        <w:tabs>
          <w:tab w:val="left" w:pos="567"/>
        </w:tabs>
        <w:spacing w:line="360" w:lineRule="auto"/>
        <w:rPr>
          <w:rFonts w:ascii="Times New Roman" w:hAnsi="Times New Roman"/>
          <w:szCs w:val="24"/>
        </w:rPr>
      </w:pPr>
    </w:p>
    <w:p w14:paraId="6D6AF785" w14:textId="77777777"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3BA6891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7EE57D22" w14:textId="77777777" w:rsidR="00BE49DD" w:rsidRPr="00FF430B" w:rsidRDefault="00BE49DD" w:rsidP="00BE49DD">
      <w:pPr>
        <w:jc w:val="right"/>
        <w:rPr>
          <w:noProof w:val="0"/>
        </w:rPr>
      </w:pPr>
      <w:r w:rsidRPr="00FF430B">
        <w:rPr>
          <w:noProof w:val="0"/>
        </w:rPr>
        <w:t>din “____” ________ 20___</w:t>
      </w:r>
    </w:p>
    <w:p w14:paraId="44FE7C62"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6"/>
    <w:p w14:paraId="71F69F54" w14:textId="77777777" w:rsidR="00AA1372" w:rsidRPr="00FF430B" w:rsidRDefault="00AA1372" w:rsidP="00950D18">
      <w:pPr>
        <w:pStyle w:val="Corptext"/>
        <w:tabs>
          <w:tab w:val="left" w:pos="567"/>
        </w:tabs>
        <w:rPr>
          <w:rFonts w:ascii="Times New Roman" w:hAnsi="Times New Roman"/>
          <w:b/>
          <w:szCs w:val="24"/>
        </w:rPr>
      </w:pPr>
    </w:p>
    <w:p w14:paraId="1D4B50A7"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6D61E95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040895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26E0A798" w14:textId="77777777" w:rsidR="00AA1372" w:rsidRPr="00FF430B" w:rsidRDefault="00AA1372" w:rsidP="00950D18">
      <w:pPr>
        <w:pStyle w:val="Corptext"/>
        <w:tabs>
          <w:tab w:val="left" w:pos="567"/>
        </w:tabs>
        <w:rPr>
          <w:rFonts w:ascii="Times New Roman" w:hAnsi="Times New Roman"/>
          <w:b/>
          <w:szCs w:val="24"/>
        </w:rPr>
      </w:pPr>
    </w:p>
    <w:p w14:paraId="138A2A6B"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368A073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8429EBE" w14:textId="77777777" w:rsidR="00AA1372" w:rsidRPr="00FF430B" w:rsidRDefault="00AA1372" w:rsidP="00950D18">
      <w:pPr>
        <w:pStyle w:val="Corptext"/>
        <w:tabs>
          <w:tab w:val="left" w:pos="567"/>
        </w:tabs>
        <w:rPr>
          <w:rFonts w:ascii="Times New Roman" w:hAnsi="Times New Roman"/>
          <w:szCs w:val="24"/>
        </w:rPr>
      </w:pPr>
    </w:p>
    <w:p w14:paraId="5ED0C4D9" w14:textId="77777777" w:rsidR="00AA1372" w:rsidRPr="00FF430B" w:rsidRDefault="00AA1372" w:rsidP="00950D18">
      <w:pPr>
        <w:pStyle w:val="Corptext"/>
        <w:tabs>
          <w:tab w:val="left" w:pos="567"/>
        </w:tabs>
        <w:rPr>
          <w:rFonts w:ascii="Times New Roman" w:hAnsi="Times New Roman"/>
          <w:szCs w:val="24"/>
        </w:rPr>
      </w:pPr>
    </w:p>
    <w:p w14:paraId="0A1CB34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0A1609E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0A86A05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9C2C12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6F7936A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1831BE8B"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7679E4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D30FEE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0BB1068C"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2154D5BE"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4E98AC4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5216A405"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99F277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79B8C26F"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400818DB"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11AE5F34"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698718F7" w14:textId="77777777" w:rsidR="00AA1372" w:rsidRPr="00FF430B" w:rsidRDefault="00A227F2" w:rsidP="00950D18">
      <w:pPr>
        <w:pStyle w:val="Corptext"/>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7ED5BC14"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689D513C"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7642624E"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6BC23FAC"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161194B6"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3B82BAE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2148C68C"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7FF5BD26" w14:textId="77777777" w:rsidR="00AA1372" w:rsidRPr="00FF430B" w:rsidRDefault="00AA1372" w:rsidP="00950D18">
      <w:pPr>
        <w:pStyle w:val="Corptext"/>
        <w:tabs>
          <w:tab w:val="left" w:pos="567"/>
        </w:tabs>
        <w:ind w:hanging="502"/>
        <w:rPr>
          <w:rFonts w:ascii="Times New Roman" w:hAnsi="Times New Roman"/>
          <w:szCs w:val="24"/>
        </w:rPr>
      </w:pPr>
    </w:p>
    <w:p w14:paraId="11666846"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20BAF68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3F8FB21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06B00688"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29F751A5" w14:textId="77777777" w:rsidR="00950D18" w:rsidRPr="00FF430B" w:rsidRDefault="00950D18" w:rsidP="00196AB4">
      <w:pPr>
        <w:spacing w:after="200" w:line="276" w:lineRule="auto"/>
        <w:jc w:val="center"/>
        <w:rPr>
          <w:lang w:eastAsia="zh-CN"/>
        </w:rPr>
      </w:pPr>
      <w:bookmarkStart w:id="47" w:name="_Toc449692097"/>
    </w:p>
    <w:p w14:paraId="1003F04D" w14:textId="77777777" w:rsidR="008726D2" w:rsidRPr="00FF430B" w:rsidRDefault="008726D2" w:rsidP="00196AB4">
      <w:pPr>
        <w:spacing w:after="200" w:line="276" w:lineRule="auto"/>
        <w:jc w:val="center"/>
        <w:rPr>
          <w:lang w:eastAsia="zh-CN"/>
        </w:rPr>
      </w:pPr>
    </w:p>
    <w:p w14:paraId="022666C9" w14:textId="77777777" w:rsidR="002927B7" w:rsidRPr="00FF430B" w:rsidRDefault="002927B7" w:rsidP="00196AB4">
      <w:pPr>
        <w:spacing w:after="200" w:line="276" w:lineRule="auto"/>
        <w:jc w:val="center"/>
        <w:rPr>
          <w:lang w:eastAsia="zh-CN"/>
        </w:rPr>
      </w:pPr>
    </w:p>
    <w:p w14:paraId="1641D1F6"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762092E6"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AB06BCD" w14:textId="77777777" w:rsidR="00BA7FF4" w:rsidRPr="00FF430B" w:rsidRDefault="00BA7FF4" w:rsidP="00BA7FF4">
      <w:pPr>
        <w:jc w:val="right"/>
        <w:rPr>
          <w:noProof w:val="0"/>
        </w:rPr>
      </w:pPr>
      <w:r w:rsidRPr="00FF430B">
        <w:rPr>
          <w:noProof w:val="0"/>
        </w:rPr>
        <w:t>din “____” ________ 20___</w:t>
      </w:r>
    </w:p>
    <w:p w14:paraId="3D248731" w14:textId="77777777" w:rsidR="00B65C93" w:rsidRPr="00FF430B" w:rsidRDefault="00B65C93" w:rsidP="00196AB4">
      <w:pPr>
        <w:spacing w:after="200" w:line="276" w:lineRule="auto"/>
        <w:jc w:val="center"/>
        <w:rPr>
          <w:lang w:eastAsia="zh-CN"/>
        </w:rPr>
      </w:pPr>
    </w:p>
    <w:p w14:paraId="3D6335F9" w14:textId="77777777" w:rsidR="00950D18" w:rsidRPr="00FF430B" w:rsidRDefault="00950D18" w:rsidP="00950D18">
      <w:pPr>
        <w:rPr>
          <w:lang w:eastAsia="zh-CN"/>
        </w:rPr>
      </w:pPr>
    </w:p>
    <w:bookmarkEnd w:id="47"/>
    <w:p w14:paraId="221A5CC3" w14:textId="77777777" w:rsidR="008B330F" w:rsidRPr="00FF430B" w:rsidRDefault="008B330F" w:rsidP="00950D18">
      <w:pPr>
        <w:jc w:val="center"/>
        <w:rPr>
          <w:b/>
        </w:rPr>
      </w:pPr>
    </w:p>
    <w:p w14:paraId="68656D5E"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621A8C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453ECC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42AE4629"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44D84CA" w14:textId="77777777" w:rsidTr="00233538">
        <w:trPr>
          <w:cantSplit/>
          <w:trHeight w:val="300"/>
        </w:trPr>
        <w:tc>
          <w:tcPr>
            <w:tcW w:w="709" w:type="dxa"/>
            <w:vMerge w:val="restart"/>
          </w:tcPr>
          <w:p w14:paraId="32C6668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0057A4B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D56638F"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36363A72"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596CF2F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3B0E4F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050D03FD" w14:textId="77777777" w:rsidTr="00233538">
        <w:trPr>
          <w:cantSplit/>
          <w:trHeight w:val="240"/>
        </w:trPr>
        <w:tc>
          <w:tcPr>
            <w:tcW w:w="709" w:type="dxa"/>
            <w:vMerge/>
          </w:tcPr>
          <w:p w14:paraId="5CEC3324"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6C72CC5C"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0B16CEE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51EC237A" w14:textId="77777777" w:rsidTr="00233538">
        <w:trPr>
          <w:cantSplit/>
          <w:trHeight w:val="120"/>
        </w:trPr>
        <w:tc>
          <w:tcPr>
            <w:tcW w:w="709" w:type="dxa"/>
            <w:vMerge/>
          </w:tcPr>
          <w:p w14:paraId="5F5EA2A0"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4C91CA49"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100A3D8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73E6D97A"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7A32061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6C1FB7FA"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7E1F120"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725CA4AD" w14:textId="77777777" w:rsidTr="00233538">
        <w:trPr>
          <w:cantSplit/>
          <w:trHeight w:val="180"/>
        </w:trPr>
        <w:tc>
          <w:tcPr>
            <w:tcW w:w="709" w:type="dxa"/>
          </w:tcPr>
          <w:p w14:paraId="6B19EAC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5C504D2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FAD8773"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F3200ED"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C5A35C7"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7BCDD72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2C4C8EB"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6188B173" w14:textId="77777777" w:rsidTr="00233538">
        <w:trPr>
          <w:cantSplit/>
          <w:trHeight w:val="1372"/>
        </w:trPr>
        <w:tc>
          <w:tcPr>
            <w:tcW w:w="709" w:type="dxa"/>
          </w:tcPr>
          <w:p w14:paraId="672681B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4B4B803B" w14:textId="77777777" w:rsidR="00AA1372" w:rsidRPr="00FF430B" w:rsidRDefault="00AA1372" w:rsidP="00950D18">
            <w:pPr>
              <w:pStyle w:val="Corptext"/>
              <w:tabs>
                <w:tab w:val="left" w:pos="567"/>
              </w:tabs>
              <w:rPr>
                <w:rFonts w:ascii="Times New Roman" w:hAnsi="Times New Roman"/>
                <w:szCs w:val="24"/>
              </w:rPr>
            </w:pPr>
          </w:p>
          <w:p w14:paraId="2A833219" w14:textId="77777777" w:rsidR="00AA1372" w:rsidRPr="00FF430B" w:rsidRDefault="00AA1372" w:rsidP="00950D18">
            <w:pPr>
              <w:pStyle w:val="Corptext"/>
              <w:tabs>
                <w:tab w:val="left" w:pos="567"/>
              </w:tabs>
              <w:rPr>
                <w:rFonts w:ascii="Times New Roman" w:hAnsi="Times New Roman"/>
                <w:szCs w:val="24"/>
              </w:rPr>
            </w:pPr>
          </w:p>
          <w:p w14:paraId="0625BAAF" w14:textId="77777777" w:rsidR="00AA1372" w:rsidRPr="00FF430B" w:rsidRDefault="00AA1372" w:rsidP="00950D18">
            <w:pPr>
              <w:pStyle w:val="Corptext"/>
              <w:tabs>
                <w:tab w:val="left" w:pos="567"/>
              </w:tabs>
              <w:rPr>
                <w:rFonts w:ascii="Times New Roman" w:hAnsi="Times New Roman"/>
                <w:szCs w:val="24"/>
              </w:rPr>
            </w:pPr>
          </w:p>
          <w:p w14:paraId="707777A1"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235543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EBF3F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0FBBA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43463A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E09094"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A176878"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3F0F69E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4D5DD5F9"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3E68741"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DDF7B43"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791599D1" w14:textId="77777777" w:rsidTr="00233538">
        <w:trPr>
          <w:cantSplit/>
          <w:trHeight w:val="1412"/>
        </w:trPr>
        <w:tc>
          <w:tcPr>
            <w:tcW w:w="709" w:type="dxa"/>
          </w:tcPr>
          <w:p w14:paraId="540C6922"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7B2A2DD1" w14:textId="77777777" w:rsidR="00AA1372" w:rsidRPr="00FF430B" w:rsidRDefault="00AA1372" w:rsidP="00950D18">
            <w:pPr>
              <w:pStyle w:val="Corptext"/>
              <w:tabs>
                <w:tab w:val="left" w:pos="567"/>
              </w:tabs>
              <w:rPr>
                <w:rFonts w:ascii="Times New Roman" w:hAnsi="Times New Roman"/>
                <w:szCs w:val="24"/>
              </w:rPr>
            </w:pPr>
          </w:p>
          <w:p w14:paraId="1C2C9D6B" w14:textId="77777777" w:rsidR="00AA1372" w:rsidRPr="00FF430B" w:rsidRDefault="00AA1372" w:rsidP="00950D18">
            <w:pPr>
              <w:pStyle w:val="Corptext"/>
              <w:tabs>
                <w:tab w:val="left" w:pos="567"/>
              </w:tabs>
              <w:rPr>
                <w:rFonts w:ascii="Times New Roman" w:hAnsi="Times New Roman"/>
                <w:szCs w:val="24"/>
              </w:rPr>
            </w:pPr>
          </w:p>
          <w:p w14:paraId="769FDA53" w14:textId="77777777" w:rsidR="00AA1372" w:rsidRPr="00FF430B" w:rsidRDefault="00AA1372" w:rsidP="00950D18">
            <w:pPr>
              <w:pStyle w:val="Corptext"/>
              <w:tabs>
                <w:tab w:val="left" w:pos="567"/>
              </w:tabs>
              <w:rPr>
                <w:rFonts w:ascii="Times New Roman" w:hAnsi="Times New Roman"/>
                <w:szCs w:val="24"/>
              </w:rPr>
            </w:pPr>
          </w:p>
          <w:p w14:paraId="6D8794CA"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0564064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695216E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D467E5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4693C7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442C82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104545D"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E25140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F7D484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54499514"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5E90FF3"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16B9047" w14:textId="77777777" w:rsidTr="00233538">
        <w:trPr>
          <w:cantSplit/>
          <w:trHeight w:val="1593"/>
        </w:trPr>
        <w:tc>
          <w:tcPr>
            <w:tcW w:w="709" w:type="dxa"/>
          </w:tcPr>
          <w:p w14:paraId="4CBADE2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37E8BE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76D79FC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491958C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C70A3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8428506"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AF604BA"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7B2053B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237C4E2"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5088D742"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CB6F1EB" w14:textId="77777777" w:rsidR="00AA1372" w:rsidRPr="00FF430B" w:rsidRDefault="00AA1372" w:rsidP="00950D18">
            <w:pPr>
              <w:pStyle w:val="Corptext"/>
              <w:tabs>
                <w:tab w:val="left" w:pos="567"/>
              </w:tabs>
              <w:rPr>
                <w:rFonts w:ascii="Times New Roman" w:hAnsi="Times New Roman"/>
                <w:szCs w:val="24"/>
              </w:rPr>
            </w:pPr>
          </w:p>
        </w:tc>
      </w:tr>
    </w:tbl>
    <w:p w14:paraId="168AA759" w14:textId="77777777" w:rsidR="00AA1372" w:rsidRPr="00FF430B" w:rsidRDefault="00AA1372" w:rsidP="00950D18">
      <w:pPr>
        <w:jc w:val="both"/>
      </w:pPr>
    </w:p>
    <w:p w14:paraId="6042B39C" w14:textId="77777777" w:rsidR="00E706C1" w:rsidRPr="00FF430B" w:rsidRDefault="00E706C1" w:rsidP="00950D18">
      <w:pPr>
        <w:jc w:val="both"/>
      </w:pPr>
    </w:p>
    <w:p w14:paraId="79F14870"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874F443"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9CB86AD"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FFAA0F9"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1CFE2954" w14:textId="77777777" w:rsidR="00F43D02" w:rsidRPr="00FF430B" w:rsidRDefault="00F43D02" w:rsidP="00F43D02">
      <w:pPr>
        <w:jc w:val="both"/>
        <w:rPr>
          <w:rFonts w:eastAsia="PMingLiU"/>
          <w:lang w:eastAsia="zh-CN"/>
        </w:rPr>
      </w:pPr>
    </w:p>
    <w:p w14:paraId="5D84502F" w14:textId="77777777" w:rsidR="00B65C93" w:rsidRPr="00FF430B" w:rsidRDefault="00B65C93" w:rsidP="00F43D02">
      <w:pPr>
        <w:jc w:val="both"/>
        <w:rPr>
          <w:rFonts w:eastAsia="PMingLiU"/>
          <w:lang w:eastAsia="zh-CN"/>
        </w:rPr>
      </w:pPr>
    </w:p>
    <w:p w14:paraId="3804FEA8" w14:textId="77777777" w:rsidR="00B65C93" w:rsidRPr="00FF430B" w:rsidRDefault="00B65C93" w:rsidP="00F43D02">
      <w:pPr>
        <w:jc w:val="both"/>
        <w:rPr>
          <w:rFonts w:eastAsia="PMingLiU"/>
          <w:lang w:eastAsia="zh-CN"/>
        </w:rPr>
      </w:pPr>
    </w:p>
    <w:p w14:paraId="32AA35DE" w14:textId="77777777" w:rsidR="00B65C93" w:rsidRPr="00FF430B" w:rsidRDefault="00B65C93" w:rsidP="00F43D02">
      <w:pPr>
        <w:jc w:val="both"/>
        <w:rPr>
          <w:rFonts w:eastAsia="PMingLiU"/>
          <w:lang w:eastAsia="zh-CN"/>
        </w:rPr>
      </w:pPr>
    </w:p>
    <w:p w14:paraId="46E16063" w14:textId="77777777" w:rsidR="00B65C93" w:rsidRPr="00FF430B" w:rsidRDefault="00B65C93" w:rsidP="00F43D02">
      <w:pPr>
        <w:jc w:val="both"/>
        <w:rPr>
          <w:rFonts w:eastAsia="PMingLiU"/>
          <w:lang w:eastAsia="zh-CN"/>
        </w:rPr>
      </w:pPr>
    </w:p>
    <w:p w14:paraId="4F3B8E88" w14:textId="77777777" w:rsidR="00B65C93" w:rsidRPr="00FF430B" w:rsidRDefault="00B65C93" w:rsidP="00F43D02">
      <w:pPr>
        <w:jc w:val="both"/>
        <w:rPr>
          <w:rFonts w:eastAsia="PMingLiU"/>
          <w:lang w:eastAsia="zh-CN"/>
        </w:rPr>
      </w:pPr>
    </w:p>
    <w:p w14:paraId="3AD7C5B5" w14:textId="77777777" w:rsidR="00B65C93" w:rsidRPr="00FF430B" w:rsidRDefault="00B65C93" w:rsidP="00F43D02">
      <w:pPr>
        <w:jc w:val="both"/>
        <w:rPr>
          <w:rFonts w:eastAsia="PMingLiU"/>
          <w:lang w:eastAsia="zh-CN"/>
        </w:rPr>
      </w:pPr>
    </w:p>
    <w:p w14:paraId="02C8837B" w14:textId="77777777" w:rsidR="00B65C93" w:rsidRPr="00FF430B" w:rsidRDefault="00B65C93" w:rsidP="00F43D02">
      <w:pPr>
        <w:jc w:val="both"/>
        <w:rPr>
          <w:rFonts w:eastAsia="PMingLiU"/>
          <w:lang w:eastAsia="zh-CN"/>
        </w:rPr>
      </w:pPr>
    </w:p>
    <w:p w14:paraId="6168A72D" w14:textId="77777777" w:rsidR="00B65C93" w:rsidRPr="00FF430B" w:rsidRDefault="00B65C93" w:rsidP="00F43D02">
      <w:pPr>
        <w:jc w:val="both"/>
        <w:rPr>
          <w:rFonts w:eastAsia="PMingLiU"/>
          <w:lang w:eastAsia="zh-CN"/>
        </w:rPr>
      </w:pPr>
    </w:p>
    <w:p w14:paraId="06E24A9C" w14:textId="77777777" w:rsidR="00B65C93" w:rsidRPr="00FF430B" w:rsidRDefault="00B65C93" w:rsidP="00F43D02">
      <w:pPr>
        <w:jc w:val="both"/>
        <w:rPr>
          <w:rFonts w:eastAsia="PMingLiU"/>
          <w:lang w:eastAsia="zh-CN"/>
        </w:rPr>
      </w:pPr>
    </w:p>
    <w:p w14:paraId="3255044F" w14:textId="77777777" w:rsidR="00B65C93" w:rsidRPr="00FF430B" w:rsidRDefault="00B65C93" w:rsidP="00F43D02">
      <w:pPr>
        <w:jc w:val="both"/>
        <w:rPr>
          <w:rFonts w:eastAsia="PMingLiU"/>
          <w:lang w:eastAsia="zh-CN"/>
        </w:rPr>
      </w:pPr>
    </w:p>
    <w:p w14:paraId="0293290A" w14:textId="77777777" w:rsidR="00B65C93" w:rsidRPr="00FF430B" w:rsidRDefault="00B65C93" w:rsidP="00F43D02">
      <w:pPr>
        <w:jc w:val="both"/>
        <w:rPr>
          <w:rFonts w:eastAsia="PMingLiU"/>
          <w:lang w:eastAsia="zh-CN"/>
        </w:rPr>
      </w:pPr>
    </w:p>
    <w:p w14:paraId="629A0C0B" w14:textId="77777777" w:rsidR="00B65C93" w:rsidRPr="00FF430B" w:rsidRDefault="00B65C93" w:rsidP="00F43D02">
      <w:pPr>
        <w:jc w:val="both"/>
        <w:rPr>
          <w:rFonts w:eastAsia="PMingLiU"/>
          <w:lang w:eastAsia="zh-CN"/>
        </w:rPr>
      </w:pPr>
    </w:p>
    <w:p w14:paraId="4ACCF0AB" w14:textId="77777777" w:rsidR="00B65C93" w:rsidRPr="00FF430B" w:rsidRDefault="00B65C93" w:rsidP="00F43D02">
      <w:pPr>
        <w:jc w:val="both"/>
        <w:rPr>
          <w:rFonts w:eastAsia="PMingLiU"/>
          <w:lang w:eastAsia="zh-CN"/>
        </w:rPr>
      </w:pPr>
    </w:p>
    <w:p w14:paraId="3339A577" w14:textId="77777777" w:rsidR="00B65C93" w:rsidRPr="00FF430B" w:rsidRDefault="00B65C93" w:rsidP="00F43D02">
      <w:pPr>
        <w:jc w:val="both"/>
        <w:rPr>
          <w:rFonts w:eastAsia="PMingLiU"/>
          <w:lang w:eastAsia="zh-CN"/>
        </w:rPr>
      </w:pPr>
    </w:p>
    <w:p w14:paraId="458D9BCC" w14:textId="77777777" w:rsidR="00B65C93" w:rsidRPr="00FF430B" w:rsidRDefault="00B65C93" w:rsidP="00F43D02">
      <w:pPr>
        <w:jc w:val="both"/>
        <w:rPr>
          <w:rFonts w:eastAsia="PMingLiU"/>
          <w:lang w:eastAsia="zh-CN"/>
        </w:rPr>
      </w:pPr>
    </w:p>
    <w:p w14:paraId="649ECB95" w14:textId="77777777" w:rsidR="00B65C93" w:rsidRPr="00FF430B" w:rsidRDefault="00B65C93" w:rsidP="00F43D02">
      <w:pPr>
        <w:jc w:val="both"/>
        <w:rPr>
          <w:rFonts w:eastAsia="PMingLiU"/>
          <w:lang w:eastAsia="zh-CN"/>
        </w:rPr>
      </w:pPr>
    </w:p>
    <w:p w14:paraId="3AF4F13D" w14:textId="77777777" w:rsidR="00B65C93" w:rsidRPr="00FF430B" w:rsidRDefault="00B65C93" w:rsidP="00F43D02">
      <w:pPr>
        <w:jc w:val="both"/>
        <w:rPr>
          <w:rFonts w:eastAsia="PMingLiU"/>
          <w:lang w:eastAsia="zh-CN"/>
        </w:rPr>
      </w:pPr>
    </w:p>
    <w:p w14:paraId="61D79064" w14:textId="77777777" w:rsidR="00B65C93" w:rsidRPr="00FF430B" w:rsidRDefault="00B65C93" w:rsidP="00F43D02">
      <w:pPr>
        <w:jc w:val="both"/>
        <w:rPr>
          <w:rFonts w:eastAsia="PMingLiU"/>
          <w:lang w:eastAsia="zh-CN"/>
        </w:rPr>
      </w:pPr>
    </w:p>
    <w:p w14:paraId="25CB475D"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027D7801"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2718134" w14:textId="77777777" w:rsidR="00BA7FF4" w:rsidRPr="00FF430B" w:rsidRDefault="00BA7FF4" w:rsidP="00BA7FF4">
      <w:pPr>
        <w:jc w:val="right"/>
        <w:rPr>
          <w:noProof w:val="0"/>
        </w:rPr>
      </w:pPr>
      <w:r w:rsidRPr="00FF430B">
        <w:rPr>
          <w:noProof w:val="0"/>
        </w:rPr>
        <w:t>din “____” ________ 20___</w:t>
      </w:r>
    </w:p>
    <w:bookmarkEnd w:id="48"/>
    <w:p w14:paraId="77765C44" w14:textId="77777777" w:rsidR="002242A0" w:rsidRPr="00FF430B" w:rsidRDefault="002242A0" w:rsidP="00773FE9">
      <w:pPr>
        <w:rPr>
          <w:rFonts w:eastAsia="PMingLiU"/>
          <w:b/>
          <w:lang w:eastAsia="zh-CN"/>
        </w:rPr>
      </w:pPr>
    </w:p>
    <w:p w14:paraId="12BE8C4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33181EBD" w14:textId="77777777" w:rsidR="00A50D0A" w:rsidRPr="00FF430B" w:rsidRDefault="00A227F2">
      <w:pPr>
        <w:pStyle w:val="Corp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F60132D" w14:textId="77777777" w:rsidR="00FB2FFC" w:rsidRPr="00FF430B" w:rsidRDefault="00FB2FFC">
      <w:pPr>
        <w:pStyle w:val="Corptext"/>
        <w:tabs>
          <w:tab w:val="left" w:pos="567"/>
        </w:tabs>
        <w:jc w:val="center"/>
        <w:rPr>
          <w:rFonts w:ascii="Times New Roman" w:hAnsi="Times New Roman"/>
          <w:b/>
          <w:szCs w:val="24"/>
        </w:rPr>
      </w:pPr>
    </w:p>
    <w:p w14:paraId="63CC6902"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33E54C64"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7EB069EC"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0DC7B85"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357B6FA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5B779822"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16144637"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22D67B1B"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193D8D75"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69688264"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95F1BB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0B6BF6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7DD8B0CB"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D0363AA"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0613692C"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31B66C91"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3E6FB74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5ED67535"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645B535C"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E99D9D9"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0F47231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371ADBB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1C6CB11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0D2612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71E5C592" w14:textId="77777777" w:rsidR="0019071C" w:rsidRPr="00FF430B" w:rsidRDefault="0019071C" w:rsidP="00773FE9">
      <w:pPr>
        <w:rPr>
          <w:rFonts w:eastAsia="MS Mincho"/>
          <w:lang w:eastAsia="zh-CN"/>
        </w:rPr>
      </w:pPr>
    </w:p>
    <w:p w14:paraId="16D958EB"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B34F1FC"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9341662"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4E4B6C2B"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E817ACC"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0850C166" w14:textId="77777777" w:rsidR="009A7C84" w:rsidRPr="00FF430B" w:rsidRDefault="009A7C84" w:rsidP="009A7C84">
      <w:pPr>
        <w:spacing w:after="200" w:line="276" w:lineRule="auto"/>
        <w:rPr>
          <w:rFonts w:eastAsia="PMingLiU"/>
          <w:lang w:eastAsia="zh-CN"/>
        </w:rPr>
      </w:pPr>
      <w:bookmarkStart w:id="49" w:name="_Toc449692109"/>
    </w:p>
    <w:p w14:paraId="1D181F01" w14:textId="77777777" w:rsidR="002D6E71" w:rsidRPr="00FF430B" w:rsidRDefault="002D6E71" w:rsidP="009A7C84">
      <w:pPr>
        <w:jc w:val="center"/>
        <w:rPr>
          <w:rFonts w:eastAsia="PMingLiU"/>
          <w:b/>
          <w:lang w:eastAsia="zh-CN"/>
        </w:rPr>
      </w:pPr>
    </w:p>
    <w:p w14:paraId="416A1EA3" w14:textId="77777777" w:rsidR="002D6E71" w:rsidRPr="00FF430B" w:rsidRDefault="002D6E71" w:rsidP="009A7C84">
      <w:pPr>
        <w:jc w:val="center"/>
        <w:rPr>
          <w:rFonts w:eastAsia="PMingLiU"/>
          <w:b/>
          <w:lang w:eastAsia="zh-CN"/>
        </w:rPr>
      </w:pPr>
    </w:p>
    <w:p w14:paraId="1F2632AD" w14:textId="77777777" w:rsidR="002D6E71" w:rsidRPr="00FF430B" w:rsidRDefault="002D6E71" w:rsidP="009A7C84">
      <w:pPr>
        <w:jc w:val="center"/>
        <w:rPr>
          <w:rFonts w:eastAsia="PMingLiU"/>
          <w:b/>
          <w:lang w:eastAsia="zh-CN"/>
        </w:rPr>
      </w:pPr>
    </w:p>
    <w:p w14:paraId="1772DA10" w14:textId="77777777" w:rsidR="002D6E71" w:rsidRPr="00FF430B" w:rsidRDefault="002D6E71" w:rsidP="009A7C84">
      <w:pPr>
        <w:jc w:val="center"/>
        <w:rPr>
          <w:rFonts w:eastAsia="PMingLiU"/>
          <w:b/>
          <w:lang w:eastAsia="zh-CN"/>
        </w:rPr>
      </w:pPr>
    </w:p>
    <w:p w14:paraId="2C2448AB" w14:textId="77777777" w:rsidR="002D6E71" w:rsidRPr="00FF430B" w:rsidRDefault="002D6E71" w:rsidP="009A7C84">
      <w:pPr>
        <w:jc w:val="center"/>
        <w:rPr>
          <w:rFonts w:eastAsia="PMingLiU"/>
          <w:b/>
          <w:lang w:eastAsia="zh-CN"/>
        </w:rPr>
      </w:pPr>
    </w:p>
    <w:p w14:paraId="07048C16" w14:textId="77777777" w:rsidR="002D6E71" w:rsidRPr="00FF430B" w:rsidRDefault="002D6E71" w:rsidP="009A7C84">
      <w:pPr>
        <w:jc w:val="center"/>
        <w:rPr>
          <w:rFonts w:eastAsia="PMingLiU"/>
          <w:b/>
          <w:lang w:eastAsia="zh-CN"/>
        </w:rPr>
      </w:pPr>
    </w:p>
    <w:p w14:paraId="547ED1CD" w14:textId="77777777" w:rsidR="00EF4276" w:rsidRPr="00FF430B" w:rsidRDefault="00EF4276" w:rsidP="009A7C84">
      <w:pPr>
        <w:jc w:val="center"/>
        <w:rPr>
          <w:rFonts w:eastAsia="PMingLiU"/>
          <w:b/>
          <w:lang w:eastAsia="zh-CN"/>
        </w:rPr>
      </w:pPr>
    </w:p>
    <w:p w14:paraId="20438CF3" w14:textId="77777777" w:rsidR="00EF4276" w:rsidRPr="00FF430B" w:rsidRDefault="00EF4276" w:rsidP="009A7C84">
      <w:pPr>
        <w:jc w:val="center"/>
        <w:rPr>
          <w:rFonts w:eastAsia="PMingLiU"/>
          <w:b/>
          <w:lang w:eastAsia="zh-CN"/>
        </w:rPr>
      </w:pPr>
    </w:p>
    <w:p w14:paraId="5A831A32" w14:textId="77777777" w:rsidR="0019071C" w:rsidRPr="00FF430B" w:rsidRDefault="0019071C" w:rsidP="009A7C84">
      <w:pPr>
        <w:jc w:val="center"/>
        <w:rPr>
          <w:rFonts w:eastAsia="PMingLiU"/>
          <w:b/>
          <w:lang w:eastAsia="zh-CN"/>
        </w:rPr>
      </w:pPr>
    </w:p>
    <w:p w14:paraId="7290DAC9" w14:textId="77777777" w:rsidR="0019071C" w:rsidRPr="00FF430B" w:rsidRDefault="0019071C" w:rsidP="009A7C84">
      <w:pPr>
        <w:jc w:val="center"/>
        <w:rPr>
          <w:rFonts w:eastAsia="PMingLiU"/>
          <w:b/>
          <w:lang w:eastAsia="zh-CN"/>
        </w:rPr>
      </w:pPr>
    </w:p>
    <w:p w14:paraId="3A263D11" w14:textId="77777777" w:rsidR="002D6E71" w:rsidRPr="00FF430B" w:rsidRDefault="002D6E71" w:rsidP="009A7C84">
      <w:pPr>
        <w:jc w:val="center"/>
        <w:rPr>
          <w:rFonts w:eastAsia="PMingLiU"/>
          <w:b/>
          <w:lang w:eastAsia="zh-CN"/>
        </w:rPr>
      </w:pPr>
    </w:p>
    <w:p w14:paraId="68018C51" w14:textId="1026B3EB" w:rsidR="002D6E71" w:rsidRDefault="002D6E71" w:rsidP="009A7C84">
      <w:pPr>
        <w:jc w:val="center"/>
        <w:rPr>
          <w:rFonts w:eastAsia="PMingLiU"/>
          <w:b/>
          <w:lang w:eastAsia="zh-CN"/>
        </w:rPr>
      </w:pPr>
    </w:p>
    <w:p w14:paraId="37D0FA17" w14:textId="77777777" w:rsidR="003D6CA8" w:rsidRPr="00FF430B" w:rsidRDefault="003D6CA8" w:rsidP="009A7C84">
      <w:pPr>
        <w:jc w:val="center"/>
        <w:rPr>
          <w:rFonts w:eastAsia="PMingLiU"/>
          <w:b/>
          <w:lang w:eastAsia="zh-CN"/>
        </w:rPr>
      </w:pPr>
    </w:p>
    <w:p w14:paraId="1E70E2C8"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6BB8E6F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F80DF61" w14:textId="77777777" w:rsidR="00BA7FF4" w:rsidRPr="00FF430B" w:rsidRDefault="00BA7FF4" w:rsidP="00BA7FF4">
      <w:pPr>
        <w:jc w:val="right"/>
        <w:rPr>
          <w:noProof w:val="0"/>
        </w:rPr>
      </w:pPr>
      <w:r w:rsidRPr="00FF430B">
        <w:rPr>
          <w:noProof w:val="0"/>
        </w:rPr>
        <w:t>din “____” ________ 20___</w:t>
      </w:r>
    </w:p>
    <w:p w14:paraId="7E0663AD" w14:textId="77777777" w:rsidR="002D6E71" w:rsidRPr="00FF430B" w:rsidRDefault="002D6E71" w:rsidP="009A7C84">
      <w:pPr>
        <w:jc w:val="center"/>
        <w:rPr>
          <w:rFonts w:eastAsia="PMingLiU"/>
          <w:b/>
          <w:lang w:eastAsia="zh-CN"/>
        </w:rPr>
      </w:pPr>
    </w:p>
    <w:p w14:paraId="562AE313" w14:textId="77777777" w:rsidR="002D6E71" w:rsidRPr="00FF430B" w:rsidRDefault="002D6E71" w:rsidP="009A7C84">
      <w:pPr>
        <w:jc w:val="center"/>
        <w:rPr>
          <w:rFonts w:eastAsia="PMingLiU"/>
          <w:b/>
          <w:lang w:eastAsia="zh-CN"/>
        </w:rPr>
      </w:pPr>
    </w:p>
    <w:bookmarkEnd w:id="49"/>
    <w:p w14:paraId="46563A3A" w14:textId="77777777" w:rsidR="00B14173" w:rsidRPr="00FF430B" w:rsidRDefault="00B14173" w:rsidP="009A7C84">
      <w:pPr>
        <w:jc w:val="center"/>
        <w:rPr>
          <w:b/>
        </w:rPr>
      </w:pPr>
    </w:p>
    <w:p w14:paraId="7504933E"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B919900"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2BA768FF"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45D4A5F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073C9DD" w14:textId="77777777" w:rsidR="00AA1372" w:rsidRPr="00FF430B" w:rsidRDefault="00A227F2" w:rsidP="00196AB4">
            <w:pPr>
              <w:jc w:val="center"/>
              <w:rPr>
                <w:b/>
                <w:bCs/>
              </w:rPr>
            </w:pPr>
            <w:r w:rsidRPr="00FF430B">
              <w:rPr>
                <w:b/>
                <w:bCs/>
              </w:rPr>
              <w:t>Nr</w:t>
            </w:r>
          </w:p>
          <w:p w14:paraId="05140B37"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CFEEDFB"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0AFCAE72"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1ABD136C"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629EDF10"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3E057EF"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09A2D9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47745C60"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09EEFA73"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300AD6D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AE0870A"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2A9666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7CB044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26F860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75F63E" w14:textId="77777777" w:rsidR="00AA1372" w:rsidRPr="00FF430B" w:rsidRDefault="00A227F2" w:rsidP="00196AB4">
            <w:pPr>
              <w:jc w:val="center"/>
            </w:pPr>
            <w:r w:rsidRPr="00FF430B">
              <w:t> </w:t>
            </w:r>
          </w:p>
        </w:tc>
      </w:tr>
      <w:tr w:rsidR="00AA1372" w:rsidRPr="00EC30C2" w14:paraId="1DEBBF2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608B405"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6EEF69D"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877B3D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33BDC0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A75FCD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B70E82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65879854" w14:textId="77777777" w:rsidR="00AA1372" w:rsidRPr="00FF430B" w:rsidRDefault="00A227F2" w:rsidP="00196AB4">
            <w:pPr>
              <w:jc w:val="center"/>
            </w:pPr>
            <w:r w:rsidRPr="00FF430B">
              <w:t> </w:t>
            </w:r>
          </w:p>
        </w:tc>
      </w:tr>
      <w:tr w:rsidR="00AA1372" w:rsidRPr="00EC30C2" w14:paraId="46ECFCFE"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810556A"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25A9AA1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8EEDB17"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E57FE0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0B982B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7D7E85E"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0FA21BB" w14:textId="77777777" w:rsidR="00AA1372" w:rsidRPr="00FF430B" w:rsidRDefault="00A227F2" w:rsidP="00196AB4">
            <w:pPr>
              <w:jc w:val="center"/>
            </w:pPr>
            <w:r w:rsidRPr="00FF430B">
              <w:t> </w:t>
            </w:r>
          </w:p>
        </w:tc>
      </w:tr>
    </w:tbl>
    <w:p w14:paraId="0CB27212" w14:textId="77777777" w:rsidR="00AB1EC3" w:rsidRPr="00FF430B" w:rsidRDefault="00AB1EC3" w:rsidP="009A7C84">
      <w:pPr>
        <w:jc w:val="both"/>
      </w:pPr>
    </w:p>
    <w:p w14:paraId="34CECF31"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7CEF5C8B" w14:textId="77777777" w:rsidR="00AB1EC3" w:rsidRPr="00FF430B" w:rsidRDefault="00AB1EC3" w:rsidP="00196AB4">
      <w:pPr>
        <w:jc w:val="both"/>
        <w:rPr>
          <w:rFonts w:eastAsia="PMingLiU"/>
          <w:lang w:eastAsia="zh-CN"/>
        </w:rPr>
      </w:pPr>
    </w:p>
    <w:p w14:paraId="05BE4739"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6FBEF998"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C7A3CA6"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8756CAB"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5BD6B715" w14:textId="77777777" w:rsidR="00284ED0" w:rsidRPr="00FF430B" w:rsidRDefault="00284ED0" w:rsidP="00284ED0">
      <w:pPr>
        <w:spacing w:after="200" w:line="276" w:lineRule="auto"/>
        <w:rPr>
          <w:rFonts w:eastAsia="PMingLiU"/>
          <w:lang w:eastAsia="zh-CN"/>
        </w:rPr>
      </w:pPr>
      <w:bookmarkStart w:id="50" w:name="_Toc449692110"/>
    </w:p>
    <w:p w14:paraId="573A8E19" w14:textId="77777777" w:rsidR="002D6E71" w:rsidRPr="00FF430B" w:rsidRDefault="002D6E71" w:rsidP="00284ED0">
      <w:pPr>
        <w:spacing w:line="276" w:lineRule="auto"/>
        <w:jc w:val="center"/>
        <w:rPr>
          <w:rFonts w:eastAsia="PMingLiU"/>
          <w:b/>
          <w:lang w:eastAsia="zh-CN"/>
        </w:rPr>
      </w:pPr>
    </w:p>
    <w:p w14:paraId="7C6A3D61" w14:textId="77777777" w:rsidR="002D6E71" w:rsidRPr="00FF430B" w:rsidRDefault="002D6E71" w:rsidP="00284ED0">
      <w:pPr>
        <w:spacing w:line="276" w:lineRule="auto"/>
        <w:jc w:val="center"/>
        <w:rPr>
          <w:rFonts w:eastAsia="PMingLiU"/>
          <w:b/>
          <w:lang w:eastAsia="zh-CN"/>
        </w:rPr>
      </w:pPr>
    </w:p>
    <w:p w14:paraId="12C1AC73" w14:textId="77777777" w:rsidR="002D6E71" w:rsidRPr="00FF430B" w:rsidRDefault="002D6E71" w:rsidP="00284ED0">
      <w:pPr>
        <w:spacing w:line="276" w:lineRule="auto"/>
        <w:jc w:val="center"/>
        <w:rPr>
          <w:rFonts w:eastAsia="PMingLiU"/>
          <w:b/>
          <w:lang w:eastAsia="zh-CN"/>
        </w:rPr>
      </w:pPr>
    </w:p>
    <w:p w14:paraId="2B017525" w14:textId="77777777" w:rsidR="002D6E71" w:rsidRPr="00FF430B" w:rsidRDefault="002D6E71" w:rsidP="00284ED0">
      <w:pPr>
        <w:spacing w:line="276" w:lineRule="auto"/>
        <w:jc w:val="center"/>
        <w:rPr>
          <w:rFonts w:eastAsia="PMingLiU"/>
          <w:b/>
          <w:lang w:eastAsia="zh-CN"/>
        </w:rPr>
      </w:pPr>
    </w:p>
    <w:p w14:paraId="71F7DD36" w14:textId="77777777" w:rsidR="002D6E71" w:rsidRPr="00FF430B" w:rsidRDefault="002D6E71" w:rsidP="00284ED0">
      <w:pPr>
        <w:spacing w:line="276" w:lineRule="auto"/>
        <w:jc w:val="center"/>
        <w:rPr>
          <w:rFonts w:eastAsia="PMingLiU"/>
          <w:b/>
          <w:lang w:eastAsia="zh-CN"/>
        </w:rPr>
      </w:pPr>
    </w:p>
    <w:p w14:paraId="4CEE597A" w14:textId="77777777" w:rsidR="002D6E71" w:rsidRPr="00FF430B" w:rsidRDefault="002D6E71" w:rsidP="00284ED0">
      <w:pPr>
        <w:spacing w:line="276" w:lineRule="auto"/>
        <w:jc w:val="center"/>
        <w:rPr>
          <w:rFonts w:eastAsia="PMingLiU"/>
          <w:b/>
          <w:lang w:eastAsia="zh-CN"/>
        </w:rPr>
      </w:pPr>
    </w:p>
    <w:p w14:paraId="6EEB76B5" w14:textId="77777777" w:rsidR="002D6E71" w:rsidRPr="00FF430B" w:rsidRDefault="002D6E71" w:rsidP="00284ED0">
      <w:pPr>
        <w:spacing w:line="276" w:lineRule="auto"/>
        <w:jc w:val="center"/>
        <w:rPr>
          <w:rFonts w:eastAsia="PMingLiU"/>
          <w:b/>
          <w:lang w:eastAsia="zh-CN"/>
        </w:rPr>
      </w:pPr>
    </w:p>
    <w:p w14:paraId="5A35F257" w14:textId="77777777" w:rsidR="002D6E71" w:rsidRPr="00FF430B" w:rsidRDefault="002D6E71" w:rsidP="00284ED0">
      <w:pPr>
        <w:spacing w:line="276" w:lineRule="auto"/>
        <w:jc w:val="center"/>
        <w:rPr>
          <w:rFonts w:eastAsia="PMingLiU"/>
          <w:b/>
          <w:lang w:eastAsia="zh-CN"/>
        </w:rPr>
      </w:pPr>
    </w:p>
    <w:p w14:paraId="629EE5B8" w14:textId="77777777" w:rsidR="002D6E71" w:rsidRPr="00FF430B" w:rsidRDefault="002D6E71" w:rsidP="00284ED0">
      <w:pPr>
        <w:spacing w:line="276" w:lineRule="auto"/>
        <w:jc w:val="center"/>
        <w:rPr>
          <w:rFonts w:eastAsia="PMingLiU"/>
          <w:b/>
          <w:lang w:eastAsia="zh-CN"/>
        </w:rPr>
      </w:pPr>
    </w:p>
    <w:p w14:paraId="04DFB630" w14:textId="77777777" w:rsidR="002D6E71" w:rsidRPr="00FF430B" w:rsidRDefault="002D6E71" w:rsidP="00284ED0">
      <w:pPr>
        <w:spacing w:line="276" w:lineRule="auto"/>
        <w:jc w:val="center"/>
        <w:rPr>
          <w:rFonts w:eastAsia="PMingLiU"/>
          <w:b/>
          <w:lang w:eastAsia="zh-CN"/>
        </w:rPr>
      </w:pPr>
    </w:p>
    <w:p w14:paraId="155D09F6" w14:textId="77777777" w:rsidR="002D6E71" w:rsidRPr="00FF430B" w:rsidRDefault="002D6E71" w:rsidP="00284ED0">
      <w:pPr>
        <w:spacing w:line="276" w:lineRule="auto"/>
        <w:jc w:val="center"/>
        <w:rPr>
          <w:rFonts w:eastAsia="PMingLiU"/>
          <w:b/>
          <w:lang w:eastAsia="zh-CN"/>
        </w:rPr>
      </w:pPr>
    </w:p>
    <w:p w14:paraId="2D53D086" w14:textId="77777777" w:rsidR="002D6E71" w:rsidRPr="00FF430B" w:rsidRDefault="002D6E71" w:rsidP="00284ED0">
      <w:pPr>
        <w:spacing w:line="276" w:lineRule="auto"/>
        <w:jc w:val="center"/>
        <w:rPr>
          <w:rFonts w:eastAsia="PMingLiU"/>
          <w:b/>
          <w:lang w:eastAsia="zh-CN"/>
        </w:rPr>
      </w:pPr>
    </w:p>
    <w:p w14:paraId="03737A54" w14:textId="77777777" w:rsidR="002D6E71" w:rsidRPr="00FF430B" w:rsidRDefault="002D6E71" w:rsidP="00284ED0">
      <w:pPr>
        <w:spacing w:line="276" w:lineRule="auto"/>
        <w:jc w:val="center"/>
        <w:rPr>
          <w:rFonts w:eastAsia="PMingLiU"/>
          <w:b/>
          <w:lang w:eastAsia="zh-CN"/>
        </w:rPr>
      </w:pPr>
    </w:p>
    <w:p w14:paraId="00288D3C" w14:textId="77777777" w:rsidR="002D6E71" w:rsidRPr="00FF430B" w:rsidRDefault="002D6E71" w:rsidP="00284ED0">
      <w:pPr>
        <w:spacing w:line="276" w:lineRule="auto"/>
        <w:jc w:val="center"/>
        <w:rPr>
          <w:rFonts w:eastAsia="PMingLiU"/>
          <w:b/>
          <w:lang w:eastAsia="zh-CN"/>
        </w:rPr>
      </w:pPr>
    </w:p>
    <w:p w14:paraId="2EBEEA6D" w14:textId="77777777" w:rsidR="002D6E71" w:rsidRPr="00FF430B" w:rsidRDefault="002D6E71" w:rsidP="00284ED0">
      <w:pPr>
        <w:spacing w:line="276" w:lineRule="auto"/>
        <w:jc w:val="center"/>
        <w:rPr>
          <w:rFonts w:eastAsia="PMingLiU"/>
          <w:b/>
          <w:lang w:eastAsia="zh-CN"/>
        </w:rPr>
      </w:pPr>
    </w:p>
    <w:p w14:paraId="6D3410D8" w14:textId="77777777" w:rsidR="002D6E71" w:rsidRPr="00FF430B" w:rsidRDefault="002D6E71" w:rsidP="00284ED0">
      <w:pPr>
        <w:spacing w:line="276" w:lineRule="auto"/>
        <w:jc w:val="center"/>
        <w:rPr>
          <w:rFonts w:eastAsia="PMingLiU"/>
          <w:b/>
          <w:lang w:eastAsia="zh-CN"/>
        </w:rPr>
      </w:pPr>
    </w:p>
    <w:p w14:paraId="01770E02" w14:textId="77777777" w:rsidR="002D6E71" w:rsidRPr="00FF430B" w:rsidRDefault="002D6E71" w:rsidP="00284ED0">
      <w:pPr>
        <w:spacing w:line="276" w:lineRule="auto"/>
        <w:jc w:val="center"/>
        <w:rPr>
          <w:rFonts w:eastAsia="PMingLiU"/>
          <w:b/>
          <w:lang w:eastAsia="zh-CN"/>
        </w:rPr>
      </w:pPr>
    </w:p>
    <w:p w14:paraId="4F61069E" w14:textId="77777777" w:rsidR="002D6E71" w:rsidRPr="00FF430B" w:rsidRDefault="002D6E71" w:rsidP="00284ED0">
      <w:pPr>
        <w:spacing w:line="276" w:lineRule="auto"/>
        <w:jc w:val="center"/>
        <w:rPr>
          <w:rFonts w:eastAsia="PMingLiU"/>
          <w:b/>
          <w:lang w:eastAsia="zh-CN"/>
        </w:rPr>
      </w:pPr>
    </w:p>
    <w:p w14:paraId="5847B576" w14:textId="77777777" w:rsidR="002D6E71" w:rsidRPr="00FF430B" w:rsidRDefault="002D6E71" w:rsidP="00284ED0">
      <w:pPr>
        <w:spacing w:line="276" w:lineRule="auto"/>
        <w:jc w:val="center"/>
        <w:rPr>
          <w:rFonts w:eastAsia="PMingLiU"/>
          <w:b/>
          <w:lang w:eastAsia="zh-CN"/>
        </w:rPr>
      </w:pPr>
    </w:p>
    <w:p w14:paraId="520961E8" w14:textId="77777777" w:rsidR="002D6E71" w:rsidRPr="00FF430B" w:rsidRDefault="002D6E71" w:rsidP="00284ED0">
      <w:pPr>
        <w:spacing w:line="276" w:lineRule="auto"/>
        <w:jc w:val="center"/>
        <w:rPr>
          <w:rFonts w:eastAsia="PMingLiU"/>
          <w:b/>
          <w:lang w:eastAsia="zh-CN"/>
        </w:rPr>
      </w:pPr>
    </w:p>
    <w:p w14:paraId="4CFDECA7" w14:textId="77777777" w:rsidR="002D6E71" w:rsidRPr="00FF430B" w:rsidRDefault="002D6E71" w:rsidP="00284ED0">
      <w:pPr>
        <w:spacing w:line="276" w:lineRule="auto"/>
        <w:jc w:val="center"/>
        <w:rPr>
          <w:rFonts w:eastAsia="PMingLiU"/>
          <w:b/>
          <w:lang w:eastAsia="zh-CN"/>
        </w:rPr>
      </w:pPr>
    </w:p>
    <w:p w14:paraId="446CA7AC" w14:textId="77777777" w:rsidR="002D6E71" w:rsidRPr="00FF430B" w:rsidRDefault="002D6E71" w:rsidP="00284ED0">
      <w:pPr>
        <w:spacing w:line="276" w:lineRule="auto"/>
        <w:jc w:val="center"/>
        <w:rPr>
          <w:rFonts w:eastAsia="PMingLiU"/>
          <w:b/>
          <w:lang w:eastAsia="zh-CN"/>
        </w:rPr>
      </w:pPr>
    </w:p>
    <w:p w14:paraId="176945A2" w14:textId="67171547" w:rsidR="002D6E71" w:rsidRDefault="002D6E71" w:rsidP="00284ED0">
      <w:pPr>
        <w:spacing w:line="276" w:lineRule="auto"/>
        <w:jc w:val="center"/>
        <w:rPr>
          <w:rFonts w:eastAsia="PMingLiU"/>
          <w:b/>
          <w:lang w:eastAsia="zh-CN"/>
        </w:rPr>
      </w:pPr>
    </w:p>
    <w:p w14:paraId="7B982539" w14:textId="77777777" w:rsidR="003D6CA8" w:rsidRPr="00FF430B" w:rsidRDefault="003D6CA8" w:rsidP="00284ED0">
      <w:pPr>
        <w:spacing w:line="276" w:lineRule="auto"/>
        <w:jc w:val="center"/>
        <w:rPr>
          <w:rFonts w:eastAsia="PMingLiU"/>
          <w:b/>
          <w:lang w:eastAsia="zh-CN"/>
        </w:rPr>
      </w:pPr>
    </w:p>
    <w:p w14:paraId="3CA10AA7"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0922885B"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CD5BCD0" w14:textId="77777777" w:rsidR="00BA7FF4" w:rsidRPr="00FF430B" w:rsidRDefault="00BA7FF4" w:rsidP="00BA7FF4">
      <w:pPr>
        <w:jc w:val="right"/>
        <w:rPr>
          <w:noProof w:val="0"/>
        </w:rPr>
      </w:pPr>
      <w:r w:rsidRPr="00FF430B">
        <w:rPr>
          <w:noProof w:val="0"/>
        </w:rPr>
        <w:t>din “____” ________ 20___</w:t>
      </w:r>
    </w:p>
    <w:p w14:paraId="7EB9426A" w14:textId="77777777" w:rsidR="002D6E71" w:rsidRPr="00FF430B" w:rsidRDefault="002D6E71" w:rsidP="00284ED0">
      <w:pPr>
        <w:spacing w:line="276" w:lineRule="auto"/>
        <w:jc w:val="center"/>
        <w:rPr>
          <w:rFonts w:eastAsia="PMingLiU"/>
          <w:b/>
          <w:lang w:eastAsia="zh-CN"/>
        </w:rPr>
      </w:pPr>
    </w:p>
    <w:p w14:paraId="2435C7F5" w14:textId="77777777" w:rsidR="002D6E71" w:rsidRPr="00FF430B" w:rsidRDefault="002D6E71" w:rsidP="00284ED0">
      <w:pPr>
        <w:spacing w:line="276" w:lineRule="auto"/>
        <w:jc w:val="center"/>
        <w:rPr>
          <w:rFonts w:eastAsia="PMingLiU"/>
          <w:b/>
          <w:lang w:eastAsia="zh-CN"/>
        </w:rPr>
      </w:pPr>
    </w:p>
    <w:bookmarkEnd w:id="50"/>
    <w:p w14:paraId="3E44C7C3" w14:textId="77777777" w:rsidR="00B14173" w:rsidRPr="00FF430B" w:rsidRDefault="00B14173" w:rsidP="00284ED0">
      <w:pPr>
        <w:spacing w:line="276" w:lineRule="auto"/>
        <w:jc w:val="center"/>
        <w:rPr>
          <w:rFonts w:eastAsia="PMingLiU"/>
          <w:b/>
          <w:noProof w:val="0"/>
          <w:lang w:eastAsia="zh-CN"/>
        </w:rPr>
      </w:pPr>
    </w:p>
    <w:p w14:paraId="6FB061CC"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5CA4C6C5"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386A508E"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0862A10B" w14:textId="77777777" w:rsidTr="00233538">
        <w:trPr>
          <w:trHeight w:val="700"/>
        </w:trPr>
        <w:tc>
          <w:tcPr>
            <w:tcW w:w="720" w:type="dxa"/>
          </w:tcPr>
          <w:p w14:paraId="61A11B05" w14:textId="77777777" w:rsidR="00AA1372" w:rsidRPr="00FF430B" w:rsidRDefault="00AA1372" w:rsidP="008A6911">
            <w:pPr>
              <w:tabs>
                <w:tab w:val="left" w:pos="567"/>
                <w:tab w:val="left" w:pos="1134"/>
              </w:tabs>
              <w:ind w:left="360"/>
              <w:jc w:val="both"/>
              <w:outlineLvl w:val="0"/>
              <w:rPr>
                <w:b/>
              </w:rPr>
            </w:pPr>
          </w:p>
          <w:p w14:paraId="7C967AEF" w14:textId="77777777" w:rsidR="00AA1372" w:rsidRPr="00FF430B" w:rsidRDefault="00A227F2" w:rsidP="00196AB4">
            <w:pPr>
              <w:tabs>
                <w:tab w:val="left" w:pos="567"/>
              </w:tabs>
              <w:jc w:val="both"/>
              <w:rPr>
                <w:b/>
              </w:rPr>
            </w:pPr>
            <w:r w:rsidRPr="00FF430B">
              <w:rPr>
                <w:b/>
              </w:rPr>
              <w:t>Nr.</w:t>
            </w:r>
          </w:p>
          <w:p w14:paraId="33F72726" w14:textId="77777777" w:rsidR="00AA1372" w:rsidRPr="00FF430B" w:rsidRDefault="00A227F2" w:rsidP="00196AB4">
            <w:pPr>
              <w:tabs>
                <w:tab w:val="left" w:pos="567"/>
              </w:tabs>
              <w:jc w:val="both"/>
              <w:rPr>
                <w:b/>
              </w:rPr>
            </w:pPr>
            <w:r w:rsidRPr="00FF430B">
              <w:rPr>
                <w:b/>
              </w:rPr>
              <w:t>d/o</w:t>
            </w:r>
          </w:p>
        </w:tc>
        <w:tc>
          <w:tcPr>
            <w:tcW w:w="4680" w:type="dxa"/>
            <w:vAlign w:val="center"/>
          </w:tcPr>
          <w:p w14:paraId="2BA5AE41"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E1AB81A" w14:textId="77777777" w:rsidR="00AA1372" w:rsidRPr="00FF430B" w:rsidRDefault="00AA1372" w:rsidP="008A6911">
            <w:pPr>
              <w:tabs>
                <w:tab w:val="left" w:pos="567"/>
                <w:tab w:val="left" w:pos="1134"/>
              </w:tabs>
              <w:ind w:left="360"/>
              <w:jc w:val="center"/>
              <w:outlineLvl w:val="0"/>
              <w:rPr>
                <w:b/>
              </w:rPr>
            </w:pPr>
          </w:p>
          <w:p w14:paraId="321571AC" w14:textId="77777777" w:rsidR="00AA1372" w:rsidRPr="00FF430B" w:rsidRDefault="00A227F2" w:rsidP="00196AB4">
            <w:pPr>
              <w:tabs>
                <w:tab w:val="left" w:pos="567"/>
              </w:tabs>
              <w:jc w:val="center"/>
              <w:rPr>
                <w:b/>
              </w:rPr>
            </w:pPr>
            <w:r w:rsidRPr="00FF430B">
              <w:rPr>
                <w:b/>
              </w:rPr>
              <w:t>Unitatea de măsură</w:t>
            </w:r>
          </w:p>
          <w:p w14:paraId="7BB69E1C"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27DC9514" w14:textId="77777777" w:rsidR="00AA1372" w:rsidRPr="00FF430B" w:rsidRDefault="00AA1372" w:rsidP="008A6911">
            <w:pPr>
              <w:tabs>
                <w:tab w:val="left" w:pos="567"/>
                <w:tab w:val="left" w:pos="1134"/>
              </w:tabs>
              <w:ind w:left="360"/>
              <w:jc w:val="center"/>
              <w:outlineLvl w:val="0"/>
              <w:rPr>
                <w:b/>
              </w:rPr>
            </w:pPr>
          </w:p>
          <w:p w14:paraId="544FF25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A0FBCEF" w14:textId="77777777" w:rsidR="00AA1372" w:rsidRPr="00FF430B" w:rsidRDefault="00AA1372" w:rsidP="008A6911">
            <w:pPr>
              <w:tabs>
                <w:tab w:val="left" w:pos="567"/>
                <w:tab w:val="left" w:pos="1134"/>
              </w:tabs>
              <w:ind w:left="360"/>
              <w:jc w:val="center"/>
              <w:outlineLvl w:val="0"/>
              <w:rPr>
                <w:b/>
              </w:rPr>
            </w:pPr>
          </w:p>
          <w:p w14:paraId="68CFD671"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AC96A6B" w14:textId="77777777" w:rsidTr="00233538">
        <w:trPr>
          <w:trHeight w:val="240"/>
        </w:trPr>
        <w:tc>
          <w:tcPr>
            <w:tcW w:w="720" w:type="dxa"/>
          </w:tcPr>
          <w:p w14:paraId="4AC8DD5D" w14:textId="77777777" w:rsidR="00AA1372" w:rsidRPr="00FF430B" w:rsidRDefault="00D7570D" w:rsidP="00196AB4">
            <w:pPr>
              <w:tabs>
                <w:tab w:val="left" w:pos="567"/>
              </w:tabs>
              <w:jc w:val="both"/>
              <w:rPr>
                <w:b/>
              </w:rPr>
            </w:pPr>
            <w:r w:rsidRPr="00FF430B">
              <w:rPr>
                <w:b/>
              </w:rPr>
              <w:t>0</w:t>
            </w:r>
          </w:p>
        </w:tc>
        <w:tc>
          <w:tcPr>
            <w:tcW w:w="4680" w:type="dxa"/>
          </w:tcPr>
          <w:p w14:paraId="16E125BC" w14:textId="77777777" w:rsidR="00AA1372" w:rsidRPr="00FF430B" w:rsidRDefault="00D7570D" w:rsidP="00196AB4">
            <w:pPr>
              <w:tabs>
                <w:tab w:val="left" w:pos="567"/>
              </w:tabs>
              <w:jc w:val="both"/>
              <w:rPr>
                <w:b/>
              </w:rPr>
            </w:pPr>
            <w:r w:rsidRPr="00FF430B">
              <w:rPr>
                <w:b/>
              </w:rPr>
              <w:t xml:space="preserve">                             1</w:t>
            </w:r>
          </w:p>
        </w:tc>
        <w:tc>
          <w:tcPr>
            <w:tcW w:w="1260" w:type="dxa"/>
          </w:tcPr>
          <w:p w14:paraId="567154D1" w14:textId="77777777" w:rsidR="00AA1372" w:rsidRPr="00FF430B" w:rsidRDefault="0003591A" w:rsidP="00196AB4">
            <w:pPr>
              <w:tabs>
                <w:tab w:val="left" w:pos="567"/>
              </w:tabs>
              <w:jc w:val="both"/>
              <w:rPr>
                <w:b/>
              </w:rPr>
            </w:pPr>
            <w:r w:rsidRPr="00FF430B">
              <w:rPr>
                <w:b/>
              </w:rPr>
              <w:t>2</w:t>
            </w:r>
          </w:p>
        </w:tc>
        <w:tc>
          <w:tcPr>
            <w:tcW w:w="1289" w:type="dxa"/>
          </w:tcPr>
          <w:p w14:paraId="54CFC69E" w14:textId="77777777" w:rsidR="00AA1372" w:rsidRPr="00FF430B" w:rsidRDefault="0003591A" w:rsidP="00196AB4">
            <w:pPr>
              <w:tabs>
                <w:tab w:val="left" w:pos="567"/>
              </w:tabs>
              <w:jc w:val="both"/>
              <w:rPr>
                <w:b/>
              </w:rPr>
            </w:pPr>
            <w:r w:rsidRPr="00FF430B">
              <w:rPr>
                <w:b/>
              </w:rPr>
              <w:t>3</w:t>
            </w:r>
          </w:p>
        </w:tc>
        <w:tc>
          <w:tcPr>
            <w:tcW w:w="1544" w:type="dxa"/>
          </w:tcPr>
          <w:p w14:paraId="42037C6E" w14:textId="77777777" w:rsidR="00AA1372" w:rsidRPr="00FF430B" w:rsidRDefault="0003591A" w:rsidP="00196AB4">
            <w:pPr>
              <w:tabs>
                <w:tab w:val="left" w:pos="567"/>
              </w:tabs>
              <w:jc w:val="both"/>
              <w:rPr>
                <w:b/>
              </w:rPr>
            </w:pPr>
            <w:r w:rsidRPr="00FF430B">
              <w:rPr>
                <w:b/>
              </w:rPr>
              <w:t>4</w:t>
            </w:r>
          </w:p>
        </w:tc>
      </w:tr>
      <w:tr w:rsidR="00AA1372" w:rsidRPr="00EC30C2" w14:paraId="5EC77707" w14:textId="77777777" w:rsidTr="00233538">
        <w:trPr>
          <w:trHeight w:val="240"/>
        </w:trPr>
        <w:tc>
          <w:tcPr>
            <w:tcW w:w="720" w:type="dxa"/>
          </w:tcPr>
          <w:p w14:paraId="3C045846" w14:textId="77777777" w:rsidR="00AA1372" w:rsidRPr="00FF430B" w:rsidRDefault="0003591A" w:rsidP="00196AB4">
            <w:pPr>
              <w:tabs>
                <w:tab w:val="left" w:pos="567"/>
              </w:tabs>
              <w:jc w:val="both"/>
            </w:pPr>
            <w:r w:rsidRPr="00FF430B">
              <w:t>1.</w:t>
            </w:r>
          </w:p>
        </w:tc>
        <w:tc>
          <w:tcPr>
            <w:tcW w:w="4680" w:type="dxa"/>
          </w:tcPr>
          <w:p w14:paraId="0DBB4143" w14:textId="77777777" w:rsidR="00AA1372" w:rsidRPr="00FF430B" w:rsidRDefault="00AA1372" w:rsidP="00196AB4">
            <w:pPr>
              <w:keepNext/>
              <w:keepLines/>
              <w:tabs>
                <w:tab w:val="left" w:pos="567"/>
              </w:tabs>
              <w:spacing w:before="200"/>
              <w:jc w:val="both"/>
              <w:outlineLvl w:val="2"/>
            </w:pPr>
          </w:p>
        </w:tc>
        <w:tc>
          <w:tcPr>
            <w:tcW w:w="1260" w:type="dxa"/>
          </w:tcPr>
          <w:p w14:paraId="63C353EC" w14:textId="77777777" w:rsidR="00AA1372" w:rsidRPr="00FF430B" w:rsidRDefault="00AA1372" w:rsidP="00196AB4">
            <w:pPr>
              <w:keepNext/>
              <w:keepLines/>
              <w:tabs>
                <w:tab w:val="left" w:pos="567"/>
              </w:tabs>
              <w:spacing w:before="200"/>
              <w:jc w:val="both"/>
              <w:outlineLvl w:val="2"/>
            </w:pPr>
          </w:p>
        </w:tc>
        <w:tc>
          <w:tcPr>
            <w:tcW w:w="1289" w:type="dxa"/>
          </w:tcPr>
          <w:p w14:paraId="5777617F" w14:textId="77777777" w:rsidR="00AA1372" w:rsidRPr="00FF430B" w:rsidRDefault="00AA1372" w:rsidP="00196AB4">
            <w:pPr>
              <w:keepNext/>
              <w:keepLines/>
              <w:tabs>
                <w:tab w:val="left" w:pos="567"/>
              </w:tabs>
              <w:spacing w:before="200"/>
              <w:jc w:val="both"/>
              <w:outlineLvl w:val="2"/>
            </w:pPr>
          </w:p>
        </w:tc>
        <w:tc>
          <w:tcPr>
            <w:tcW w:w="1544" w:type="dxa"/>
          </w:tcPr>
          <w:p w14:paraId="19E41A08" w14:textId="77777777" w:rsidR="00AA1372" w:rsidRPr="00FF430B" w:rsidRDefault="00AA1372" w:rsidP="00196AB4">
            <w:pPr>
              <w:keepNext/>
              <w:keepLines/>
              <w:tabs>
                <w:tab w:val="left" w:pos="567"/>
              </w:tabs>
              <w:spacing w:before="200"/>
              <w:jc w:val="both"/>
              <w:outlineLvl w:val="2"/>
            </w:pPr>
          </w:p>
        </w:tc>
      </w:tr>
      <w:tr w:rsidR="00AA1372" w:rsidRPr="00EC30C2" w14:paraId="7A71B2E0" w14:textId="77777777" w:rsidTr="00233538">
        <w:trPr>
          <w:trHeight w:val="240"/>
        </w:trPr>
        <w:tc>
          <w:tcPr>
            <w:tcW w:w="720" w:type="dxa"/>
          </w:tcPr>
          <w:p w14:paraId="252E2462" w14:textId="77777777" w:rsidR="00AA1372" w:rsidRPr="00FF430B" w:rsidRDefault="0003591A" w:rsidP="00196AB4">
            <w:pPr>
              <w:tabs>
                <w:tab w:val="left" w:pos="567"/>
              </w:tabs>
              <w:jc w:val="both"/>
            </w:pPr>
            <w:r w:rsidRPr="00FF430B">
              <w:t>2.</w:t>
            </w:r>
          </w:p>
        </w:tc>
        <w:tc>
          <w:tcPr>
            <w:tcW w:w="4680" w:type="dxa"/>
          </w:tcPr>
          <w:p w14:paraId="76367919" w14:textId="77777777" w:rsidR="00AA1372" w:rsidRPr="00FF430B" w:rsidRDefault="00AA1372" w:rsidP="00196AB4">
            <w:pPr>
              <w:keepNext/>
              <w:keepLines/>
              <w:tabs>
                <w:tab w:val="left" w:pos="567"/>
              </w:tabs>
              <w:spacing w:before="200"/>
              <w:jc w:val="both"/>
              <w:outlineLvl w:val="2"/>
            </w:pPr>
          </w:p>
        </w:tc>
        <w:tc>
          <w:tcPr>
            <w:tcW w:w="1260" w:type="dxa"/>
          </w:tcPr>
          <w:p w14:paraId="22D0A873" w14:textId="77777777" w:rsidR="00AA1372" w:rsidRPr="00FF430B" w:rsidRDefault="00AA1372" w:rsidP="00196AB4">
            <w:pPr>
              <w:keepNext/>
              <w:keepLines/>
              <w:tabs>
                <w:tab w:val="left" w:pos="567"/>
              </w:tabs>
              <w:spacing w:before="200"/>
              <w:jc w:val="both"/>
              <w:outlineLvl w:val="2"/>
            </w:pPr>
          </w:p>
        </w:tc>
        <w:tc>
          <w:tcPr>
            <w:tcW w:w="1289" w:type="dxa"/>
          </w:tcPr>
          <w:p w14:paraId="39DAFAB3" w14:textId="77777777" w:rsidR="00AA1372" w:rsidRPr="00FF430B" w:rsidRDefault="00AA1372" w:rsidP="00196AB4">
            <w:pPr>
              <w:keepNext/>
              <w:keepLines/>
              <w:tabs>
                <w:tab w:val="left" w:pos="567"/>
              </w:tabs>
              <w:spacing w:before="200"/>
              <w:jc w:val="both"/>
              <w:outlineLvl w:val="2"/>
            </w:pPr>
          </w:p>
        </w:tc>
        <w:tc>
          <w:tcPr>
            <w:tcW w:w="1544" w:type="dxa"/>
          </w:tcPr>
          <w:p w14:paraId="20D08457" w14:textId="77777777" w:rsidR="00AA1372" w:rsidRPr="00FF430B" w:rsidRDefault="00AA1372" w:rsidP="00196AB4">
            <w:pPr>
              <w:keepNext/>
              <w:keepLines/>
              <w:tabs>
                <w:tab w:val="left" w:pos="567"/>
              </w:tabs>
              <w:spacing w:before="200"/>
              <w:jc w:val="both"/>
              <w:outlineLvl w:val="2"/>
            </w:pPr>
          </w:p>
        </w:tc>
      </w:tr>
      <w:tr w:rsidR="00AA1372" w:rsidRPr="00EC30C2" w14:paraId="57376605" w14:textId="77777777" w:rsidTr="00233538">
        <w:trPr>
          <w:trHeight w:val="240"/>
        </w:trPr>
        <w:tc>
          <w:tcPr>
            <w:tcW w:w="720" w:type="dxa"/>
          </w:tcPr>
          <w:p w14:paraId="76E84132" w14:textId="77777777" w:rsidR="00AA1372" w:rsidRPr="00FF430B" w:rsidRDefault="0003591A" w:rsidP="00196AB4">
            <w:pPr>
              <w:tabs>
                <w:tab w:val="left" w:pos="567"/>
              </w:tabs>
              <w:jc w:val="both"/>
            </w:pPr>
            <w:r w:rsidRPr="00FF430B">
              <w:t>3.</w:t>
            </w:r>
          </w:p>
        </w:tc>
        <w:tc>
          <w:tcPr>
            <w:tcW w:w="4680" w:type="dxa"/>
          </w:tcPr>
          <w:p w14:paraId="471A04E3" w14:textId="77777777" w:rsidR="00AA1372" w:rsidRPr="00FF430B" w:rsidRDefault="00AA1372" w:rsidP="00196AB4">
            <w:pPr>
              <w:keepNext/>
              <w:keepLines/>
              <w:tabs>
                <w:tab w:val="left" w:pos="567"/>
              </w:tabs>
              <w:spacing w:before="200"/>
              <w:jc w:val="both"/>
              <w:outlineLvl w:val="2"/>
            </w:pPr>
          </w:p>
        </w:tc>
        <w:tc>
          <w:tcPr>
            <w:tcW w:w="1260" w:type="dxa"/>
          </w:tcPr>
          <w:p w14:paraId="4C3A5DB1" w14:textId="77777777" w:rsidR="00AA1372" w:rsidRPr="00FF430B" w:rsidRDefault="00AA1372" w:rsidP="00196AB4">
            <w:pPr>
              <w:keepNext/>
              <w:keepLines/>
              <w:tabs>
                <w:tab w:val="left" w:pos="567"/>
              </w:tabs>
              <w:spacing w:before="200"/>
              <w:jc w:val="both"/>
              <w:outlineLvl w:val="2"/>
            </w:pPr>
          </w:p>
        </w:tc>
        <w:tc>
          <w:tcPr>
            <w:tcW w:w="1289" w:type="dxa"/>
          </w:tcPr>
          <w:p w14:paraId="76293859" w14:textId="77777777" w:rsidR="00AA1372" w:rsidRPr="00FF430B" w:rsidRDefault="00AA1372" w:rsidP="00196AB4">
            <w:pPr>
              <w:keepNext/>
              <w:keepLines/>
              <w:tabs>
                <w:tab w:val="left" w:pos="567"/>
              </w:tabs>
              <w:spacing w:before="200"/>
              <w:jc w:val="both"/>
              <w:outlineLvl w:val="2"/>
            </w:pPr>
          </w:p>
        </w:tc>
        <w:tc>
          <w:tcPr>
            <w:tcW w:w="1544" w:type="dxa"/>
          </w:tcPr>
          <w:p w14:paraId="2663A180" w14:textId="77777777" w:rsidR="00AA1372" w:rsidRPr="00FF430B" w:rsidRDefault="00AA1372" w:rsidP="00196AB4">
            <w:pPr>
              <w:keepNext/>
              <w:keepLines/>
              <w:tabs>
                <w:tab w:val="left" w:pos="567"/>
              </w:tabs>
              <w:spacing w:before="200"/>
              <w:jc w:val="both"/>
              <w:outlineLvl w:val="2"/>
            </w:pPr>
          </w:p>
        </w:tc>
      </w:tr>
      <w:tr w:rsidR="00AA1372" w:rsidRPr="00EC30C2" w14:paraId="1B9E7A82" w14:textId="77777777" w:rsidTr="00233538">
        <w:trPr>
          <w:trHeight w:val="240"/>
        </w:trPr>
        <w:tc>
          <w:tcPr>
            <w:tcW w:w="720" w:type="dxa"/>
          </w:tcPr>
          <w:p w14:paraId="0351A257" w14:textId="77777777" w:rsidR="00AA1372" w:rsidRPr="00FF430B" w:rsidRDefault="0003591A" w:rsidP="00196AB4">
            <w:pPr>
              <w:tabs>
                <w:tab w:val="left" w:pos="567"/>
              </w:tabs>
              <w:jc w:val="both"/>
            </w:pPr>
            <w:r w:rsidRPr="00FF430B">
              <w:t>.</w:t>
            </w:r>
          </w:p>
        </w:tc>
        <w:tc>
          <w:tcPr>
            <w:tcW w:w="4680" w:type="dxa"/>
          </w:tcPr>
          <w:p w14:paraId="6DCD92E2" w14:textId="77777777" w:rsidR="00AA1372" w:rsidRPr="00FF430B" w:rsidRDefault="00AA1372" w:rsidP="00196AB4">
            <w:pPr>
              <w:keepNext/>
              <w:keepLines/>
              <w:tabs>
                <w:tab w:val="left" w:pos="567"/>
              </w:tabs>
              <w:spacing w:before="200"/>
              <w:jc w:val="both"/>
              <w:outlineLvl w:val="2"/>
            </w:pPr>
          </w:p>
        </w:tc>
        <w:tc>
          <w:tcPr>
            <w:tcW w:w="1260" w:type="dxa"/>
          </w:tcPr>
          <w:p w14:paraId="0288D98D" w14:textId="77777777" w:rsidR="00AA1372" w:rsidRPr="00FF430B" w:rsidRDefault="00AA1372" w:rsidP="00196AB4">
            <w:pPr>
              <w:keepNext/>
              <w:keepLines/>
              <w:tabs>
                <w:tab w:val="left" w:pos="567"/>
              </w:tabs>
              <w:spacing w:before="200"/>
              <w:jc w:val="both"/>
              <w:outlineLvl w:val="2"/>
            </w:pPr>
          </w:p>
        </w:tc>
        <w:tc>
          <w:tcPr>
            <w:tcW w:w="1289" w:type="dxa"/>
          </w:tcPr>
          <w:p w14:paraId="570E9A90" w14:textId="77777777" w:rsidR="00AA1372" w:rsidRPr="00FF430B" w:rsidRDefault="00AA1372" w:rsidP="00196AB4">
            <w:pPr>
              <w:keepNext/>
              <w:keepLines/>
              <w:tabs>
                <w:tab w:val="left" w:pos="567"/>
              </w:tabs>
              <w:spacing w:before="200"/>
              <w:jc w:val="both"/>
              <w:outlineLvl w:val="2"/>
            </w:pPr>
          </w:p>
        </w:tc>
        <w:tc>
          <w:tcPr>
            <w:tcW w:w="1544" w:type="dxa"/>
          </w:tcPr>
          <w:p w14:paraId="664C63D3" w14:textId="77777777" w:rsidR="00AA1372" w:rsidRPr="00FF430B" w:rsidRDefault="00AA1372" w:rsidP="00196AB4">
            <w:pPr>
              <w:keepNext/>
              <w:keepLines/>
              <w:tabs>
                <w:tab w:val="left" w:pos="567"/>
              </w:tabs>
              <w:spacing w:before="200"/>
              <w:jc w:val="both"/>
              <w:outlineLvl w:val="2"/>
            </w:pPr>
          </w:p>
        </w:tc>
      </w:tr>
      <w:tr w:rsidR="00AA1372" w:rsidRPr="00EC30C2" w14:paraId="08890C26" w14:textId="77777777" w:rsidTr="00233538">
        <w:trPr>
          <w:trHeight w:val="240"/>
        </w:trPr>
        <w:tc>
          <w:tcPr>
            <w:tcW w:w="720" w:type="dxa"/>
          </w:tcPr>
          <w:p w14:paraId="29CE9370" w14:textId="77777777" w:rsidR="00AA1372" w:rsidRPr="00FF430B" w:rsidRDefault="00AA1372" w:rsidP="00196AB4">
            <w:pPr>
              <w:keepNext/>
              <w:keepLines/>
              <w:tabs>
                <w:tab w:val="left" w:pos="567"/>
              </w:tabs>
              <w:spacing w:before="200"/>
              <w:jc w:val="both"/>
              <w:outlineLvl w:val="2"/>
            </w:pPr>
          </w:p>
        </w:tc>
        <w:tc>
          <w:tcPr>
            <w:tcW w:w="4680" w:type="dxa"/>
          </w:tcPr>
          <w:p w14:paraId="74FAEABA" w14:textId="77777777" w:rsidR="00AA1372" w:rsidRPr="00FF430B" w:rsidRDefault="00AA1372" w:rsidP="00196AB4">
            <w:pPr>
              <w:keepNext/>
              <w:keepLines/>
              <w:tabs>
                <w:tab w:val="left" w:pos="567"/>
              </w:tabs>
              <w:spacing w:before="200"/>
              <w:jc w:val="both"/>
              <w:outlineLvl w:val="2"/>
            </w:pPr>
          </w:p>
        </w:tc>
        <w:tc>
          <w:tcPr>
            <w:tcW w:w="1260" w:type="dxa"/>
          </w:tcPr>
          <w:p w14:paraId="590BE6DE" w14:textId="77777777" w:rsidR="00AA1372" w:rsidRPr="00FF430B" w:rsidRDefault="00AA1372" w:rsidP="00196AB4">
            <w:pPr>
              <w:keepNext/>
              <w:keepLines/>
              <w:tabs>
                <w:tab w:val="left" w:pos="567"/>
              </w:tabs>
              <w:spacing w:before="200"/>
              <w:jc w:val="both"/>
              <w:outlineLvl w:val="2"/>
            </w:pPr>
          </w:p>
        </w:tc>
        <w:tc>
          <w:tcPr>
            <w:tcW w:w="1289" w:type="dxa"/>
          </w:tcPr>
          <w:p w14:paraId="38A4B1E2" w14:textId="77777777" w:rsidR="00AA1372" w:rsidRPr="00FF430B" w:rsidRDefault="00AA1372" w:rsidP="00196AB4">
            <w:pPr>
              <w:keepNext/>
              <w:keepLines/>
              <w:tabs>
                <w:tab w:val="left" w:pos="567"/>
              </w:tabs>
              <w:spacing w:before="200"/>
              <w:jc w:val="both"/>
              <w:outlineLvl w:val="2"/>
            </w:pPr>
          </w:p>
        </w:tc>
        <w:tc>
          <w:tcPr>
            <w:tcW w:w="1544" w:type="dxa"/>
          </w:tcPr>
          <w:p w14:paraId="2148FFC6" w14:textId="77777777" w:rsidR="00AA1372" w:rsidRPr="00FF430B" w:rsidRDefault="00AA1372" w:rsidP="00196AB4">
            <w:pPr>
              <w:keepNext/>
              <w:keepLines/>
              <w:tabs>
                <w:tab w:val="left" w:pos="567"/>
              </w:tabs>
              <w:spacing w:before="200"/>
              <w:jc w:val="both"/>
              <w:outlineLvl w:val="2"/>
            </w:pPr>
          </w:p>
        </w:tc>
      </w:tr>
      <w:tr w:rsidR="00AA1372" w:rsidRPr="00EC30C2" w14:paraId="73BA587A" w14:textId="77777777" w:rsidTr="00233538">
        <w:trPr>
          <w:trHeight w:val="240"/>
        </w:trPr>
        <w:tc>
          <w:tcPr>
            <w:tcW w:w="720" w:type="dxa"/>
          </w:tcPr>
          <w:p w14:paraId="0CA3D0A5" w14:textId="77777777" w:rsidR="00AA1372" w:rsidRPr="00FF430B" w:rsidRDefault="0003591A" w:rsidP="00196AB4">
            <w:pPr>
              <w:tabs>
                <w:tab w:val="left" w:pos="567"/>
              </w:tabs>
              <w:jc w:val="both"/>
            </w:pPr>
            <w:r w:rsidRPr="00FF430B">
              <w:t>n</w:t>
            </w:r>
          </w:p>
        </w:tc>
        <w:tc>
          <w:tcPr>
            <w:tcW w:w="4680" w:type="dxa"/>
          </w:tcPr>
          <w:p w14:paraId="0387FE52" w14:textId="77777777" w:rsidR="00AA1372" w:rsidRPr="00FF430B" w:rsidRDefault="00AA1372" w:rsidP="00196AB4">
            <w:pPr>
              <w:keepNext/>
              <w:keepLines/>
              <w:tabs>
                <w:tab w:val="left" w:pos="567"/>
              </w:tabs>
              <w:spacing w:before="200"/>
              <w:jc w:val="both"/>
              <w:outlineLvl w:val="2"/>
            </w:pPr>
          </w:p>
        </w:tc>
        <w:tc>
          <w:tcPr>
            <w:tcW w:w="1260" w:type="dxa"/>
          </w:tcPr>
          <w:p w14:paraId="133441FE" w14:textId="77777777" w:rsidR="00AA1372" w:rsidRPr="00FF430B" w:rsidRDefault="00AA1372" w:rsidP="00196AB4">
            <w:pPr>
              <w:keepNext/>
              <w:keepLines/>
              <w:tabs>
                <w:tab w:val="left" w:pos="567"/>
              </w:tabs>
              <w:spacing w:before="200"/>
              <w:jc w:val="both"/>
              <w:outlineLvl w:val="2"/>
            </w:pPr>
          </w:p>
        </w:tc>
        <w:tc>
          <w:tcPr>
            <w:tcW w:w="1289" w:type="dxa"/>
          </w:tcPr>
          <w:p w14:paraId="56D47B93" w14:textId="77777777" w:rsidR="00AA1372" w:rsidRPr="00FF430B" w:rsidRDefault="00AA1372" w:rsidP="00196AB4">
            <w:pPr>
              <w:keepNext/>
              <w:keepLines/>
              <w:tabs>
                <w:tab w:val="left" w:pos="567"/>
              </w:tabs>
              <w:spacing w:before="200"/>
              <w:jc w:val="both"/>
              <w:outlineLvl w:val="2"/>
            </w:pPr>
          </w:p>
        </w:tc>
        <w:tc>
          <w:tcPr>
            <w:tcW w:w="1544" w:type="dxa"/>
          </w:tcPr>
          <w:p w14:paraId="30958920" w14:textId="77777777" w:rsidR="00AA1372" w:rsidRPr="00FF430B" w:rsidRDefault="00AA1372" w:rsidP="00196AB4">
            <w:pPr>
              <w:keepNext/>
              <w:keepLines/>
              <w:tabs>
                <w:tab w:val="left" w:pos="567"/>
              </w:tabs>
              <w:spacing w:before="200"/>
              <w:jc w:val="both"/>
              <w:outlineLvl w:val="2"/>
            </w:pPr>
          </w:p>
        </w:tc>
      </w:tr>
    </w:tbl>
    <w:p w14:paraId="4EE147F1" w14:textId="77777777" w:rsidR="008A6911" w:rsidRPr="00FF430B" w:rsidRDefault="008A6911" w:rsidP="00196AB4">
      <w:pPr>
        <w:jc w:val="both"/>
        <w:rPr>
          <w:rFonts w:eastAsia="PMingLiU"/>
          <w:lang w:eastAsia="zh-CN"/>
        </w:rPr>
      </w:pPr>
    </w:p>
    <w:p w14:paraId="3391B9B3" w14:textId="77777777" w:rsidR="0019071C" w:rsidRPr="00FF430B" w:rsidRDefault="0019071C" w:rsidP="00196AB4">
      <w:pPr>
        <w:jc w:val="both"/>
        <w:rPr>
          <w:rFonts w:eastAsia="PMingLiU"/>
          <w:lang w:eastAsia="zh-CN"/>
        </w:rPr>
      </w:pPr>
    </w:p>
    <w:p w14:paraId="788DD700"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47E061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1BBD01C"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D2B877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49F95432" w14:textId="77777777" w:rsidR="00B322B4" w:rsidRPr="00FF430B" w:rsidRDefault="00B322B4" w:rsidP="00B322B4">
      <w:pPr>
        <w:spacing w:after="200" w:line="276" w:lineRule="auto"/>
        <w:jc w:val="center"/>
        <w:rPr>
          <w:rFonts w:eastAsia="PMingLiU"/>
          <w:lang w:eastAsia="zh-CN"/>
        </w:rPr>
      </w:pPr>
      <w:bookmarkStart w:id="57" w:name="_Toc449692113"/>
    </w:p>
    <w:p w14:paraId="7D1FEC2F" w14:textId="77777777" w:rsidR="002D6E71" w:rsidRPr="00FF430B" w:rsidRDefault="002D6E71" w:rsidP="00B322B4">
      <w:pPr>
        <w:spacing w:line="276" w:lineRule="auto"/>
        <w:jc w:val="center"/>
        <w:rPr>
          <w:rFonts w:eastAsia="PMingLiU"/>
          <w:b/>
          <w:lang w:eastAsia="zh-CN"/>
        </w:rPr>
      </w:pPr>
    </w:p>
    <w:p w14:paraId="4CB4C81A" w14:textId="77777777" w:rsidR="002D6E71" w:rsidRPr="00FF430B" w:rsidRDefault="002D6E71" w:rsidP="00B322B4">
      <w:pPr>
        <w:spacing w:line="276" w:lineRule="auto"/>
        <w:jc w:val="center"/>
        <w:rPr>
          <w:rFonts w:eastAsia="PMingLiU"/>
          <w:b/>
          <w:lang w:eastAsia="zh-CN"/>
        </w:rPr>
      </w:pPr>
    </w:p>
    <w:p w14:paraId="4E6D5F31" w14:textId="77777777" w:rsidR="002D6E71" w:rsidRPr="00FF430B" w:rsidRDefault="002D6E71" w:rsidP="00B322B4">
      <w:pPr>
        <w:spacing w:line="276" w:lineRule="auto"/>
        <w:jc w:val="center"/>
        <w:rPr>
          <w:rFonts w:eastAsia="PMingLiU"/>
          <w:b/>
          <w:lang w:eastAsia="zh-CN"/>
        </w:rPr>
      </w:pPr>
    </w:p>
    <w:p w14:paraId="54E9BB28" w14:textId="77777777" w:rsidR="002D6E71" w:rsidRPr="00FF430B" w:rsidRDefault="002D6E71" w:rsidP="00B322B4">
      <w:pPr>
        <w:spacing w:line="276" w:lineRule="auto"/>
        <w:jc w:val="center"/>
        <w:rPr>
          <w:rFonts w:eastAsia="PMingLiU"/>
          <w:b/>
          <w:lang w:eastAsia="zh-CN"/>
        </w:rPr>
      </w:pPr>
    </w:p>
    <w:p w14:paraId="25BDDE00" w14:textId="77777777" w:rsidR="002D6E71" w:rsidRPr="00FF430B" w:rsidRDefault="002D6E71" w:rsidP="00B322B4">
      <w:pPr>
        <w:spacing w:line="276" w:lineRule="auto"/>
        <w:jc w:val="center"/>
        <w:rPr>
          <w:rFonts w:eastAsia="PMingLiU"/>
          <w:b/>
          <w:lang w:eastAsia="zh-CN"/>
        </w:rPr>
      </w:pPr>
    </w:p>
    <w:p w14:paraId="7FFA7220" w14:textId="77777777" w:rsidR="002D6E71" w:rsidRPr="00FF430B" w:rsidRDefault="002D6E71" w:rsidP="00B322B4">
      <w:pPr>
        <w:spacing w:line="276" w:lineRule="auto"/>
        <w:jc w:val="center"/>
        <w:rPr>
          <w:rFonts w:eastAsia="PMingLiU"/>
          <w:b/>
          <w:lang w:eastAsia="zh-CN"/>
        </w:rPr>
      </w:pPr>
    </w:p>
    <w:p w14:paraId="45F92472" w14:textId="77777777" w:rsidR="002D6E71" w:rsidRPr="00FF430B" w:rsidRDefault="002D6E71" w:rsidP="00B322B4">
      <w:pPr>
        <w:spacing w:line="276" w:lineRule="auto"/>
        <w:jc w:val="center"/>
        <w:rPr>
          <w:rFonts w:eastAsia="PMingLiU"/>
          <w:b/>
          <w:lang w:eastAsia="zh-CN"/>
        </w:rPr>
      </w:pPr>
    </w:p>
    <w:p w14:paraId="01F7F5C5" w14:textId="77777777" w:rsidR="002D6E71" w:rsidRPr="00FF430B" w:rsidRDefault="002D6E71" w:rsidP="00B322B4">
      <w:pPr>
        <w:spacing w:line="276" w:lineRule="auto"/>
        <w:jc w:val="center"/>
        <w:rPr>
          <w:rFonts w:eastAsia="PMingLiU"/>
          <w:b/>
          <w:lang w:eastAsia="zh-CN"/>
        </w:rPr>
      </w:pPr>
    </w:p>
    <w:p w14:paraId="209C3D91" w14:textId="77777777" w:rsidR="002D6E71" w:rsidRPr="00FF430B" w:rsidRDefault="002D6E71" w:rsidP="00B322B4">
      <w:pPr>
        <w:spacing w:line="276" w:lineRule="auto"/>
        <w:jc w:val="center"/>
        <w:rPr>
          <w:rFonts w:eastAsia="PMingLiU"/>
          <w:b/>
          <w:lang w:eastAsia="zh-CN"/>
        </w:rPr>
      </w:pPr>
    </w:p>
    <w:p w14:paraId="24F2A398" w14:textId="77777777" w:rsidR="002D6E71" w:rsidRPr="00FF430B" w:rsidRDefault="002D6E71" w:rsidP="00B322B4">
      <w:pPr>
        <w:spacing w:line="276" w:lineRule="auto"/>
        <w:jc w:val="center"/>
        <w:rPr>
          <w:rFonts w:eastAsia="PMingLiU"/>
          <w:b/>
          <w:lang w:eastAsia="zh-CN"/>
        </w:rPr>
      </w:pPr>
    </w:p>
    <w:p w14:paraId="0B7AC661" w14:textId="77777777" w:rsidR="002D6E71" w:rsidRPr="00FF430B" w:rsidRDefault="002D6E71" w:rsidP="00B322B4">
      <w:pPr>
        <w:spacing w:line="276" w:lineRule="auto"/>
        <w:jc w:val="center"/>
        <w:rPr>
          <w:rFonts w:eastAsia="PMingLiU"/>
          <w:b/>
          <w:lang w:eastAsia="zh-CN"/>
        </w:rPr>
      </w:pPr>
    </w:p>
    <w:p w14:paraId="001927A5" w14:textId="77777777" w:rsidR="002D6E71" w:rsidRPr="00FF430B" w:rsidRDefault="002D6E71" w:rsidP="00B322B4">
      <w:pPr>
        <w:spacing w:line="276" w:lineRule="auto"/>
        <w:jc w:val="center"/>
        <w:rPr>
          <w:rFonts w:eastAsia="PMingLiU"/>
          <w:b/>
          <w:lang w:eastAsia="zh-CN"/>
        </w:rPr>
      </w:pPr>
    </w:p>
    <w:p w14:paraId="6012A574" w14:textId="77777777" w:rsidR="002D6E71" w:rsidRPr="00FF430B" w:rsidRDefault="002D6E71" w:rsidP="00B322B4">
      <w:pPr>
        <w:spacing w:line="276" w:lineRule="auto"/>
        <w:jc w:val="center"/>
        <w:rPr>
          <w:rFonts w:eastAsia="PMingLiU"/>
          <w:b/>
          <w:lang w:eastAsia="zh-CN"/>
        </w:rPr>
      </w:pPr>
    </w:p>
    <w:p w14:paraId="46623C0B" w14:textId="77777777" w:rsidR="002D6E71" w:rsidRPr="00FF430B" w:rsidRDefault="002D6E71" w:rsidP="00B322B4">
      <w:pPr>
        <w:spacing w:line="276" w:lineRule="auto"/>
        <w:jc w:val="center"/>
        <w:rPr>
          <w:rFonts w:eastAsia="PMingLiU"/>
          <w:b/>
          <w:lang w:eastAsia="zh-CN"/>
        </w:rPr>
      </w:pPr>
    </w:p>
    <w:p w14:paraId="41A63E80" w14:textId="16D8F325" w:rsidR="000E4D7D" w:rsidRDefault="000E4D7D" w:rsidP="00B322B4">
      <w:pPr>
        <w:spacing w:line="276" w:lineRule="auto"/>
        <w:jc w:val="center"/>
        <w:rPr>
          <w:rFonts w:eastAsia="PMingLiU"/>
          <w:b/>
          <w:lang w:eastAsia="zh-CN"/>
        </w:rPr>
      </w:pPr>
    </w:p>
    <w:p w14:paraId="1BF49A9A" w14:textId="77777777" w:rsidR="003D6CA8" w:rsidRPr="00FF430B" w:rsidRDefault="003D6CA8" w:rsidP="00B322B4">
      <w:pPr>
        <w:spacing w:line="276" w:lineRule="auto"/>
        <w:jc w:val="center"/>
        <w:rPr>
          <w:rFonts w:eastAsia="PMingLiU"/>
          <w:b/>
          <w:lang w:eastAsia="zh-CN"/>
        </w:rPr>
      </w:pPr>
    </w:p>
    <w:p w14:paraId="21B87970" w14:textId="77777777" w:rsidR="000E4D7D" w:rsidRPr="00FF430B" w:rsidRDefault="000E4D7D" w:rsidP="00B322B4">
      <w:pPr>
        <w:spacing w:line="276" w:lineRule="auto"/>
        <w:jc w:val="center"/>
        <w:rPr>
          <w:rFonts w:eastAsia="PMingLiU"/>
          <w:b/>
          <w:lang w:eastAsia="zh-CN"/>
        </w:rPr>
      </w:pPr>
    </w:p>
    <w:p w14:paraId="3D17755C"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47FE22B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B8592B9" w14:textId="77777777" w:rsidR="00BA7FF4" w:rsidRPr="00FF430B" w:rsidRDefault="00BA7FF4" w:rsidP="00BA7FF4">
      <w:pPr>
        <w:jc w:val="right"/>
        <w:rPr>
          <w:noProof w:val="0"/>
        </w:rPr>
      </w:pPr>
      <w:r w:rsidRPr="00FF430B">
        <w:rPr>
          <w:noProof w:val="0"/>
        </w:rPr>
        <w:t>din “____” ________ 20___</w:t>
      </w:r>
    </w:p>
    <w:p w14:paraId="4E5ACCC6" w14:textId="77777777" w:rsidR="002D6E71" w:rsidRPr="00FF430B" w:rsidRDefault="002D6E71" w:rsidP="00B322B4">
      <w:pPr>
        <w:spacing w:line="276" w:lineRule="auto"/>
        <w:jc w:val="center"/>
        <w:rPr>
          <w:rFonts w:eastAsia="PMingLiU"/>
          <w:b/>
          <w:lang w:eastAsia="zh-CN"/>
        </w:rPr>
      </w:pPr>
    </w:p>
    <w:p w14:paraId="0C6EB4A7" w14:textId="77777777" w:rsidR="002D6E71" w:rsidRPr="00FF430B" w:rsidRDefault="002D6E71" w:rsidP="00B322B4">
      <w:pPr>
        <w:spacing w:line="276" w:lineRule="auto"/>
        <w:jc w:val="center"/>
        <w:rPr>
          <w:rFonts w:eastAsia="PMingLiU"/>
          <w:b/>
          <w:lang w:eastAsia="zh-CN"/>
        </w:rPr>
      </w:pPr>
    </w:p>
    <w:bookmarkEnd w:id="57"/>
    <w:p w14:paraId="0E1533A7" w14:textId="77777777" w:rsidR="00316C81" w:rsidRPr="00FF430B" w:rsidRDefault="00316C81" w:rsidP="00B322B4">
      <w:pPr>
        <w:spacing w:line="276" w:lineRule="auto"/>
        <w:jc w:val="center"/>
        <w:rPr>
          <w:rFonts w:eastAsia="PMingLiU"/>
          <w:b/>
          <w:noProof w:val="0"/>
          <w:lang w:eastAsia="zh-CN"/>
        </w:rPr>
      </w:pPr>
    </w:p>
    <w:p w14:paraId="5E6B3DFF"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53363F8B"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330A48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31264548" w14:textId="77777777" w:rsidTr="00233538">
        <w:trPr>
          <w:cantSplit/>
          <w:trHeight w:val="1942"/>
        </w:trPr>
        <w:tc>
          <w:tcPr>
            <w:tcW w:w="273" w:type="pct"/>
            <w:vAlign w:val="center"/>
          </w:tcPr>
          <w:p w14:paraId="5C2440CE" w14:textId="77777777" w:rsidR="00AA1372" w:rsidRPr="00FF430B" w:rsidRDefault="00AA1372" w:rsidP="00196AB4">
            <w:pPr>
              <w:tabs>
                <w:tab w:val="left" w:pos="567"/>
              </w:tabs>
              <w:jc w:val="center"/>
              <w:rPr>
                <w:b/>
                <w:bCs/>
              </w:rPr>
            </w:pPr>
          </w:p>
          <w:p w14:paraId="75D70B67" w14:textId="77777777" w:rsidR="00AA1372" w:rsidRPr="00FF430B" w:rsidRDefault="0003591A" w:rsidP="00196AB4">
            <w:pPr>
              <w:tabs>
                <w:tab w:val="left" w:pos="567"/>
              </w:tabs>
              <w:jc w:val="center"/>
              <w:rPr>
                <w:b/>
                <w:bCs/>
              </w:rPr>
            </w:pPr>
            <w:r w:rsidRPr="00FF430B">
              <w:rPr>
                <w:b/>
                <w:bCs/>
              </w:rPr>
              <w:t>Nr.</w:t>
            </w:r>
          </w:p>
          <w:p w14:paraId="55DD7630"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2C0BEE60" w14:textId="77777777" w:rsidR="00AA1372" w:rsidRPr="00FF430B" w:rsidRDefault="00AA1372" w:rsidP="008A6911">
            <w:pPr>
              <w:tabs>
                <w:tab w:val="left" w:pos="567"/>
                <w:tab w:val="left" w:pos="1134"/>
              </w:tabs>
              <w:ind w:left="360"/>
              <w:jc w:val="center"/>
              <w:outlineLvl w:val="0"/>
              <w:rPr>
                <w:b/>
                <w:bCs/>
              </w:rPr>
            </w:pPr>
          </w:p>
          <w:p w14:paraId="60C491AB"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015412F" w14:textId="77777777" w:rsidR="00AA1372" w:rsidRPr="00FF430B" w:rsidRDefault="00AA1372" w:rsidP="008A6911">
            <w:pPr>
              <w:tabs>
                <w:tab w:val="left" w:pos="567"/>
                <w:tab w:val="left" w:pos="1134"/>
              </w:tabs>
              <w:ind w:left="360"/>
              <w:jc w:val="center"/>
              <w:outlineLvl w:val="0"/>
              <w:rPr>
                <w:b/>
                <w:bCs/>
              </w:rPr>
            </w:pPr>
          </w:p>
          <w:p w14:paraId="7A728FC6"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180287C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341ED573"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1DEF6A8E" w14:textId="77777777" w:rsidR="00AA1372" w:rsidRPr="00FF430B" w:rsidRDefault="0003591A" w:rsidP="00196AB4">
            <w:pPr>
              <w:tabs>
                <w:tab w:val="left" w:pos="567"/>
              </w:tabs>
              <w:jc w:val="center"/>
              <w:rPr>
                <w:b/>
                <w:bCs/>
              </w:rPr>
            </w:pPr>
            <w:r w:rsidRPr="00FF430B">
              <w:rPr>
                <w:b/>
                <w:bCs/>
              </w:rPr>
              <w:t>Numărul certificatului de atestare</w:t>
            </w:r>
          </w:p>
          <w:p w14:paraId="04D791E5"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D04BC88" w14:textId="77777777" w:rsidR="00AA1372" w:rsidRPr="00FF430B" w:rsidRDefault="00AA1372" w:rsidP="008A6911">
            <w:pPr>
              <w:tabs>
                <w:tab w:val="left" w:pos="567"/>
                <w:tab w:val="left" w:pos="1134"/>
              </w:tabs>
              <w:ind w:left="360"/>
              <w:jc w:val="center"/>
              <w:outlineLvl w:val="0"/>
              <w:rPr>
                <w:b/>
                <w:bCs/>
              </w:rPr>
            </w:pPr>
          </w:p>
          <w:p w14:paraId="19C18C0B" w14:textId="77777777" w:rsidR="00AA1372" w:rsidRPr="00FF430B" w:rsidRDefault="00AA1372" w:rsidP="008A6911">
            <w:pPr>
              <w:tabs>
                <w:tab w:val="left" w:pos="567"/>
                <w:tab w:val="left" w:pos="1134"/>
              </w:tabs>
              <w:ind w:left="360"/>
              <w:jc w:val="center"/>
              <w:outlineLvl w:val="0"/>
              <w:rPr>
                <w:b/>
                <w:bCs/>
              </w:rPr>
            </w:pPr>
          </w:p>
        </w:tc>
      </w:tr>
      <w:tr w:rsidR="00AA1372" w:rsidRPr="00EC30C2" w14:paraId="27FE6E1C" w14:textId="77777777" w:rsidTr="00233538">
        <w:trPr>
          <w:cantSplit/>
          <w:trHeight w:val="320"/>
        </w:trPr>
        <w:tc>
          <w:tcPr>
            <w:tcW w:w="273" w:type="pct"/>
          </w:tcPr>
          <w:p w14:paraId="243CB958" w14:textId="77777777" w:rsidR="00AA1372" w:rsidRPr="00FF430B" w:rsidRDefault="00AA1372" w:rsidP="008A6911">
            <w:pPr>
              <w:tabs>
                <w:tab w:val="left" w:pos="567"/>
                <w:tab w:val="left" w:pos="1134"/>
              </w:tabs>
              <w:ind w:left="360"/>
              <w:jc w:val="both"/>
              <w:outlineLvl w:val="0"/>
              <w:rPr>
                <w:b/>
                <w:bCs/>
              </w:rPr>
            </w:pPr>
          </w:p>
        </w:tc>
        <w:tc>
          <w:tcPr>
            <w:tcW w:w="727" w:type="pct"/>
          </w:tcPr>
          <w:p w14:paraId="489F24CF" w14:textId="77777777" w:rsidR="00AA1372" w:rsidRPr="00FF430B" w:rsidRDefault="0003591A" w:rsidP="00196AB4">
            <w:pPr>
              <w:tabs>
                <w:tab w:val="left" w:pos="567"/>
              </w:tabs>
              <w:jc w:val="both"/>
              <w:rPr>
                <w:b/>
                <w:bCs/>
              </w:rPr>
            </w:pPr>
            <w:r w:rsidRPr="00FF430B">
              <w:rPr>
                <w:b/>
                <w:bCs/>
              </w:rPr>
              <w:t>1</w:t>
            </w:r>
          </w:p>
        </w:tc>
        <w:tc>
          <w:tcPr>
            <w:tcW w:w="1000" w:type="pct"/>
          </w:tcPr>
          <w:p w14:paraId="1C53E9C0" w14:textId="77777777" w:rsidR="00AA1372" w:rsidRPr="00FF430B" w:rsidRDefault="0003591A" w:rsidP="00196AB4">
            <w:pPr>
              <w:tabs>
                <w:tab w:val="left" w:pos="567"/>
              </w:tabs>
              <w:jc w:val="both"/>
              <w:rPr>
                <w:b/>
                <w:bCs/>
              </w:rPr>
            </w:pPr>
            <w:r w:rsidRPr="00FF430B">
              <w:rPr>
                <w:b/>
                <w:bCs/>
              </w:rPr>
              <w:t>2</w:t>
            </w:r>
          </w:p>
        </w:tc>
        <w:tc>
          <w:tcPr>
            <w:tcW w:w="1036" w:type="pct"/>
          </w:tcPr>
          <w:p w14:paraId="5A3B2857" w14:textId="77777777" w:rsidR="00AA1372" w:rsidRPr="00FF430B" w:rsidRDefault="0003591A" w:rsidP="00196AB4">
            <w:pPr>
              <w:tabs>
                <w:tab w:val="left" w:pos="567"/>
              </w:tabs>
              <w:jc w:val="both"/>
              <w:rPr>
                <w:b/>
                <w:bCs/>
              </w:rPr>
            </w:pPr>
            <w:r w:rsidRPr="00FF430B">
              <w:rPr>
                <w:b/>
                <w:bCs/>
              </w:rPr>
              <w:t>3</w:t>
            </w:r>
          </w:p>
        </w:tc>
        <w:tc>
          <w:tcPr>
            <w:tcW w:w="1056" w:type="pct"/>
          </w:tcPr>
          <w:p w14:paraId="2A877749" w14:textId="77777777" w:rsidR="00AA1372" w:rsidRPr="00FF430B" w:rsidRDefault="0003591A" w:rsidP="00196AB4">
            <w:pPr>
              <w:tabs>
                <w:tab w:val="left" w:pos="567"/>
              </w:tabs>
              <w:jc w:val="both"/>
              <w:rPr>
                <w:b/>
                <w:bCs/>
              </w:rPr>
            </w:pPr>
            <w:r w:rsidRPr="00FF430B">
              <w:rPr>
                <w:b/>
                <w:bCs/>
              </w:rPr>
              <w:t>4</w:t>
            </w:r>
          </w:p>
        </w:tc>
        <w:tc>
          <w:tcPr>
            <w:tcW w:w="908" w:type="pct"/>
          </w:tcPr>
          <w:p w14:paraId="29F7F1A7" w14:textId="77777777" w:rsidR="00AA1372" w:rsidRPr="00FF430B" w:rsidRDefault="008A6911" w:rsidP="008A6911">
            <w:pPr>
              <w:tabs>
                <w:tab w:val="left" w:pos="567"/>
              </w:tabs>
              <w:jc w:val="both"/>
              <w:rPr>
                <w:b/>
                <w:bCs/>
              </w:rPr>
            </w:pPr>
            <w:r w:rsidRPr="00FF430B">
              <w:rPr>
                <w:b/>
                <w:bCs/>
              </w:rPr>
              <w:t>5</w:t>
            </w:r>
          </w:p>
        </w:tc>
      </w:tr>
      <w:tr w:rsidR="00AA1372" w:rsidRPr="00EC30C2" w14:paraId="111D6E46" w14:textId="77777777" w:rsidTr="00233538">
        <w:trPr>
          <w:cantSplit/>
          <w:trHeight w:val="140"/>
        </w:trPr>
        <w:tc>
          <w:tcPr>
            <w:tcW w:w="273" w:type="pct"/>
          </w:tcPr>
          <w:p w14:paraId="66D2E4DD" w14:textId="77777777" w:rsidR="00AA1372" w:rsidRPr="00FF430B" w:rsidRDefault="00AA1372" w:rsidP="00196AB4">
            <w:pPr>
              <w:keepNext/>
              <w:keepLines/>
              <w:tabs>
                <w:tab w:val="left" w:pos="567"/>
              </w:tabs>
              <w:spacing w:before="200"/>
              <w:jc w:val="both"/>
              <w:outlineLvl w:val="2"/>
              <w:rPr>
                <w:bCs/>
              </w:rPr>
            </w:pPr>
          </w:p>
        </w:tc>
        <w:tc>
          <w:tcPr>
            <w:tcW w:w="727" w:type="pct"/>
          </w:tcPr>
          <w:p w14:paraId="43A2D112"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3B70C3" w14:textId="77777777" w:rsidR="00AA1372" w:rsidRPr="00FF430B" w:rsidRDefault="00AA1372" w:rsidP="00196AB4">
            <w:pPr>
              <w:keepNext/>
              <w:keepLines/>
              <w:tabs>
                <w:tab w:val="left" w:pos="567"/>
              </w:tabs>
              <w:spacing w:before="200"/>
              <w:jc w:val="both"/>
              <w:outlineLvl w:val="2"/>
              <w:rPr>
                <w:bCs/>
              </w:rPr>
            </w:pPr>
          </w:p>
        </w:tc>
        <w:tc>
          <w:tcPr>
            <w:tcW w:w="1036" w:type="pct"/>
          </w:tcPr>
          <w:p w14:paraId="7B61BEC7" w14:textId="77777777" w:rsidR="00AA1372" w:rsidRPr="00FF430B" w:rsidRDefault="00AA1372" w:rsidP="00196AB4">
            <w:pPr>
              <w:keepNext/>
              <w:keepLines/>
              <w:tabs>
                <w:tab w:val="left" w:pos="567"/>
              </w:tabs>
              <w:spacing w:before="200"/>
              <w:jc w:val="both"/>
              <w:outlineLvl w:val="2"/>
              <w:rPr>
                <w:bCs/>
              </w:rPr>
            </w:pPr>
          </w:p>
        </w:tc>
        <w:tc>
          <w:tcPr>
            <w:tcW w:w="1056" w:type="pct"/>
          </w:tcPr>
          <w:p w14:paraId="6FE0E59B" w14:textId="77777777" w:rsidR="00AA1372" w:rsidRPr="00FF430B" w:rsidRDefault="00AA1372" w:rsidP="00196AB4">
            <w:pPr>
              <w:keepNext/>
              <w:keepLines/>
              <w:tabs>
                <w:tab w:val="left" w:pos="567"/>
              </w:tabs>
              <w:spacing w:before="200"/>
              <w:jc w:val="both"/>
              <w:outlineLvl w:val="2"/>
              <w:rPr>
                <w:bCs/>
              </w:rPr>
            </w:pPr>
          </w:p>
        </w:tc>
        <w:tc>
          <w:tcPr>
            <w:tcW w:w="908" w:type="pct"/>
          </w:tcPr>
          <w:p w14:paraId="21D55B54" w14:textId="77777777" w:rsidR="00AA1372" w:rsidRPr="00FF430B" w:rsidRDefault="00AA1372" w:rsidP="00196AB4">
            <w:pPr>
              <w:keepNext/>
              <w:keepLines/>
              <w:tabs>
                <w:tab w:val="left" w:pos="567"/>
              </w:tabs>
              <w:spacing w:before="200"/>
              <w:jc w:val="both"/>
              <w:outlineLvl w:val="2"/>
              <w:rPr>
                <w:bCs/>
              </w:rPr>
            </w:pPr>
          </w:p>
        </w:tc>
      </w:tr>
      <w:tr w:rsidR="009451E2" w:rsidRPr="00EC30C2" w14:paraId="45A52AB3" w14:textId="77777777" w:rsidTr="00233538">
        <w:trPr>
          <w:cantSplit/>
          <w:trHeight w:val="140"/>
        </w:trPr>
        <w:tc>
          <w:tcPr>
            <w:tcW w:w="273" w:type="pct"/>
          </w:tcPr>
          <w:p w14:paraId="311C3538" w14:textId="77777777" w:rsidR="009451E2" w:rsidRPr="00FF430B" w:rsidRDefault="009451E2" w:rsidP="00196AB4">
            <w:pPr>
              <w:keepNext/>
              <w:keepLines/>
              <w:tabs>
                <w:tab w:val="left" w:pos="567"/>
              </w:tabs>
              <w:spacing w:before="200"/>
              <w:jc w:val="both"/>
              <w:outlineLvl w:val="2"/>
              <w:rPr>
                <w:bCs/>
              </w:rPr>
            </w:pPr>
          </w:p>
        </w:tc>
        <w:tc>
          <w:tcPr>
            <w:tcW w:w="727" w:type="pct"/>
          </w:tcPr>
          <w:p w14:paraId="22326B41"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03496227" w14:textId="77777777" w:rsidR="009451E2" w:rsidRPr="00FF430B" w:rsidRDefault="009451E2" w:rsidP="00196AB4">
            <w:pPr>
              <w:keepNext/>
              <w:keepLines/>
              <w:tabs>
                <w:tab w:val="left" w:pos="567"/>
              </w:tabs>
              <w:spacing w:before="200"/>
              <w:jc w:val="both"/>
              <w:outlineLvl w:val="2"/>
              <w:rPr>
                <w:bCs/>
              </w:rPr>
            </w:pPr>
          </w:p>
        </w:tc>
        <w:tc>
          <w:tcPr>
            <w:tcW w:w="1036" w:type="pct"/>
          </w:tcPr>
          <w:p w14:paraId="314714DC" w14:textId="77777777" w:rsidR="009451E2" w:rsidRPr="00FF430B" w:rsidRDefault="009451E2" w:rsidP="00196AB4">
            <w:pPr>
              <w:keepNext/>
              <w:keepLines/>
              <w:tabs>
                <w:tab w:val="left" w:pos="567"/>
              </w:tabs>
              <w:spacing w:before="200"/>
              <w:jc w:val="both"/>
              <w:outlineLvl w:val="2"/>
              <w:rPr>
                <w:bCs/>
              </w:rPr>
            </w:pPr>
          </w:p>
        </w:tc>
        <w:tc>
          <w:tcPr>
            <w:tcW w:w="1056" w:type="pct"/>
          </w:tcPr>
          <w:p w14:paraId="0EF81997" w14:textId="77777777" w:rsidR="009451E2" w:rsidRPr="00FF430B" w:rsidRDefault="009451E2" w:rsidP="00196AB4">
            <w:pPr>
              <w:keepNext/>
              <w:keepLines/>
              <w:tabs>
                <w:tab w:val="left" w:pos="567"/>
              </w:tabs>
              <w:spacing w:before="200"/>
              <w:jc w:val="both"/>
              <w:outlineLvl w:val="2"/>
              <w:rPr>
                <w:bCs/>
              </w:rPr>
            </w:pPr>
          </w:p>
        </w:tc>
        <w:tc>
          <w:tcPr>
            <w:tcW w:w="908" w:type="pct"/>
          </w:tcPr>
          <w:p w14:paraId="5EFA5BEB" w14:textId="77777777" w:rsidR="009451E2" w:rsidRPr="00FF430B" w:rsidRDefault="009451E2" w:rsidP="00196AB4">
            <w:pPr>
              <w:keepNext/>
              <w:keepLines/>
              <w:tabs>
                <w:tab w:val="left" w:pos="567"/>
              </w:tabs>
              <w:spacing w:before="200"/>
              <w:jc w:val="both"/>
              <w:outlineLvl w:val="2"/>
              <w:rPr>
                <w:bCs/>
              </w:rPr>
            </w:pPr>
          </w:p>
        </w:tc>
      </w:tr>
      <w:tr w:rsidR="009451E2" w:rsidRPr="00EC30C2" w14:paraId="599FE470" w14:textId="77777777" w:rsidTr="00233538">
        <w:trPr>
          <w:cantSplit/>
          <w:trHeight w:val="140"/>
        </w:trPr>
        <w:tc>
          <w:tcPr>
            <w:tcW w:w="273" w:type="pct"/>
          </w:tcPr>
          <w:p w14:paraId="6C63F72E" w14:textId="77777777" w:rsidR="009451E2" w:rsidRPr="00FF430B" w:rsidRDefault="009451E2" w:rsidP="00196AB4">
            <w:pPr>
              <w:keepNext/>
              <w:keepLines/>
              <w:tabs>
                <w:tab w:val="left" w:pos="567"/>
              </w:tabs>
              <w:spacing w:before="200"/>
              <w:jc w:val="both"/>
              <w:outlineLvl w:val="2"/>
              <w:rPr>
                <w:bCs/>
              </w:rPr>
            </w:pPr>
          </w:p>
        </w:tc>
        <w:tc>
          <w:tcPr>
            <w:tcW w:w="727" w:type="pct"/>
          </w:tcPr>
          <w:p w14:paraId="520E9DF7"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15CEE91F" w14:textId="77777777" w:rsidR="009451E2" w:rsidRPr="00FF430B" w:rsidRDefault="009451E2" w:rsidP="00196AB4">
            <w:pPr>
              <w:keepNext/>
              <w:keepLines/>
              <w:tabs>
                <w:tab w:val="left" w:pos="567"/>
              </w:tabs>
              <w:spacing w:before="200"/>
              <w:jc w:val="both"/>
              <w:outlineLvl w:val="2"/>
              <w:rPr>
                <w:bCs/>
              </w:rPr>
            </w:pPr>
          </w:p>
        </w:tc>
        <w:tc>
          <w:tcPr>
            <w:tcW w:w="1036" w:type="pct"/>
          </w:tcPr>
          <w:p w14:paraId="3DD1FC50" w14:textId="77777777" w:rsidR="009451E2" w:rsidRPr="00FF430B" w:rsidRDefault="009451E2" w:rsidP="00196AB4">
            <w:pPr>
              <w:keepNext/>
              <w:keepLines/>
              <w:tabs>
                <w:tab w:val="left" w:pos="567"/>
              </w:tabs>
              <w:spacing w:before="200"/>
              <w:jc w:val="both"/>
              <w:outlineLvl w:val="2"/>
              <w:rPr>
                <w:bCs/>
              </w:rPr>
            </w:pPr>
          </w:p>
        </w:tc>
        <w:tc>
          <w:tcPr>
            <w:tcW w:w="1056" w:type="pct"/>
          </w:tcPr>
          <w:p w14:paraId="3BC96FCA" w14:textId="77777777" w:rsidR="009451E2" w:rsidRPr="00FF430B" w:rsidRDefault="009451E2" w:rsidP="00196AB4">
            <w:pPr>
              <w:keepNext/>
              <w:keepLines/>
              <w:tabs>
                <w:tab w:val="left" w:pos="567"/>
              </w:tabs>
              <w:spacing w:before="200"/>
              <w:jc w:val="both"/>
              <w:outlineLvl w:val="2"/>
              <w:rPr>
                <w:bCs/>
              </w:rPr>
            </w:pPr>
          </w:p>
        </w:tc>
        <w:tc>
          <w:tcPr>
            <w:tcW w:w="908" w:type="pct"/>
          </w:tcPr>
          <w:p w14:paraId="39D27359" w14:textId="77777777" w:rsidR="009451E2" w:rsidRPr="00FF430B" w:rsidRDefault="009451E2" w:rsidP="00196AB4">
            <w:pPr>
              <w:keepNext/>
              <w:keepLines/>
              <w:tabs>
                <w:tab w:val="left" w:pos="567"/>
              </w:tabs>
              <w:spacing w:before="200"/>
              <w:jc w:val="both"/>
              <w:outlineLvl w:val="2"/>
              <w:rPr>
                <w:bCs/>
              </w:rPr>
            </w:pPr>
          </w:p>
        </w:tc>
      </w:tr>
      <w:tr w:rsidR="00AA1372" w:rsidRPr="00EC30C2" w14:paraId="6607293D" w14:textId="77777777" w:rsidTr="00233538">
        <w:trPr>
          <w:cantSplit/>
          <w:trHeight w:val="140"/>
        </w:trPr>
        <w:tc>
          <w:tcPr>
            <w:tcW w:w="273" w:type="pct"/>
          </w:tcPr>
          <w:p w14:paraId="660B84FC" w14:textId="77777777" w:rsidR="00AA1372" w:rsidRPr="00FF430B" w:rsidRDefault="00AA1372" w:rsidP="00196AB4">
            <w:pPr>
              <w:keepNext/>
              <w:keepLines/>
              <w:tabs>
                <w:tab w:val="left" w:pos="567"/>
              </w:tabs>
              <w:spacing w:before="200"/>
              <w:jc w:val="both"/>
              <w:outlineLvl w:val="2"/>
              <w:rPr>
                <w:bCs/>
              </w:rPr>
            </w:pPr>
          </w:p>
        </w:tc>
        <w:tc>
          <w:tcPr>
            <w:tcW w:w="727" w:type="pct"/>
          </w:tcPr>
          <w:p w14:paraId="62F9B1C1" w14:textId="77777777" w:rsidR="00AA1372" w:rsidRPr="00FF430B" w:rsidRDefault="0003591A" w:rsidP="00196AB4">
            <w:pPr>
              <w:tabs>
                <w:tab w:val="left" w:pos="567"/>
              </w:tabs>
              <w:jc w:val="both"/>
              <w:rPr>
                <w:bCs/>
              </w:rPr>
            </w:pPr>
            <w:r w:rsidRPr="00FF430B">
              <w:rPr>
                <w:bCs/>
              </w:rPr>
              <w:t>Maiştri</w:t>
            </w:r>
          </w:p>
        </w:tc>
        <w:tc>
          <w:tcPr>
            <w:tcW w:w="1000" w:type="pct"/>
          </w:tcPr>
          <w:p w14:paraId="20251CC5" w14:textId="77777777" w:rsidR="00AA1372" w:rsidRPr="00FF430B" w:rsidRDefault="00AA1372" w:rsidP="00196AB4">
            <w:pPr>
              <w:keepNext/>
              <w:keepLines/>
              <w:tabs>
                <w:tab w:val="left" w:pos="567"/>
              </w:tabs>
              <w:spacing w:before="200"/>
              <w:jc w:val="both"/>
              <w:outlineLvl w:val="2"/>
              <w:rPr>
                <w:bCs/>
              </w:rPr>
            </w:pPr>
          </w:p>
        </w:tc>
        <w:tc>
          <w:tcPr>
            <w:tcW w:w="1036" w:type="pct"/>
          </w:tcPr>
          <w:p w14:paraId="4ACD7B5F" w14:textId="77777777" w:rsidR="00AA1372" w:rsidRPr="00FF430B" w:rsidRDefault="00AA1372" w:rsidP="00196AB4">
            <w:pPr>
              <w:keepNext/>
              <w:keepLines/>
              <w:tabs>
                <w:tab w:val="left" w:pos="567"/>
              </w:tabs>
              <w:spacing w:before="200"/>
              <w:jc w:val="both"/>
              <w:outlineLvl w:val="2"/>
              <w:rPr>
                <w:bCs/>
              </w:rPr>
            </w:pPr>
          </w:p>
        </w:tc>
        <w:tc>
          <w:tcPr>
            <w:tcW w:w="1056" w:type="pct"/>
          </w:tcPr>
          <w:p w14:paraId="4802C221" w14:textId="77777777" w:rsidR="00AA1372" w:rsidRPr="00FF430B" w:rsidRDefault="00AA1372" w:rsidP="00196AB4">
            <w:pPr>
              <w:keepNext/>
              <w:keepLines/>
              <w:tabs>
                <w:tab w:val="left" w:pos="567"/>
              </w:tabs>
              <w:spacing w:before="200"/>
              <w:jc w:val="both"/>
              <w:outlineLvl w:val="2"/>
              <w:rPr>
                <w:bCs/>
              </w:rPr>
            </w:pPr>
          </w:p>
        </w:tc>
        <w:tc>
          <w:tcPr>
            <w:tcW w:w="908" w:type="pct"/>
          </w:tcPr>
          <w:p w14:paraId="2CDE44EE" w14:textId="77777777" w:rsidR="00AA1372" w:rsidRPr="00FF430B" w:rsidRDefault="00AA1372" w:rsidP="00196AB4">
            <w:pPr>
              <w:keepNext/>
              <w:keepLines/>
              <w:tabs>
                <w:tab w:val="left" w:pos="567"/>
              </w:tabs>
              <w:spacing w:before="200"/>
              <w:jc w:val="both"/>
              <w:outlineLvl w:val="2"/>
              <w:rPr>
                <w:bCs/>
              </w:rPr>
            </w:pPr>
          </w:p>
        </w:tc>
      </w:tr>
      <w:tr w:rsidR="00AA1372" w:rsidRPr="00EC30C2" w14:paraId="2FBAE106" w14:textId="77777777" w:rsidTr="00233538">
        <w:trPr>
          <w:cantSplit/>
          <w:trHeight w:val="1270"/>
        </w:trPr>
        <w:tc>
          <w:tcPr>
            <w:tcW w:w="273" w:type="pct"/>
          </w:tcPr>
          <w:p w14:paraId="3BC5EDA4" w14:textId="77777777" w:rsidR="00AA1372" w:rsidRPr="00FF430B" w:rsidRDefault="00AA1372" w:rsidP="00196AB4">
            <w:pPr>
              <w:keepNext/>
              <w:keepLines/>
              <w:tabs>
                <w:tab w:val="left" w:pos="567"/>
              </w:tabs>
              <w:spacing w:before="200"/>
              <w:jc w:val="both"/>
              <w:outlineLvl w:val="2"/>
              <w:rPr>
                <w:bCs/>
              </w:rPr>
            </w:pPr>
          </w:p>
        </w:tc>
        <w:tc>
          <w:tcPr>
            <w:tcW w:w="727" w:type="pct"/>
          </w:tcPr>
          <w:p w14:paraId="333A764F" w14:textId="77777777" w:rsidR="00AA1372" w:rsidRPr="00FF430B" w:rsidRDefault="0003591A" w:rsidP="00196AB4">
            <w:pPr>
              <w:tabs>
                <w:tab w:val="left" w:pos="567"/>
              </w:tabs>
              <w:jc w:val="both"/>
              <w:rPr>
                <w:bCs/>
              </w:rPr>
            </w:pPr>
            <w:r w:rsidRPr="00FF430B">
              <w:rPr>
                <w:bCs/>
              </w:rPr>
              <w:t>Specialişti</w:t>
            </w:r>
          </w:p>
          <w:p w14:paraId="64D98459" w14:textId="77777777" w:rsidR="00AA1372" w:rsidRPr="00FF430B" w:rsidRDefault="0003591A" w:rsidP="00196AB4">
            <w:pPr>
              <w:tabs>
                <w:tab w:val="left" w:pos="567"/>
              </w:tabs>
              <w:jc w:val="both"/>
              <w:rPr>
                <w:bCs/>
              </w:rPr>
            </w:pPr>
            <w:r w:rsidRPr="00FF430B">
              <w:rPr>
                <w:bCs/>
              </w:rPr>
              <w:t>……………</w:t>
            </w:r>
          </w:p>
          <w:p w14:paraId="07B72766" w14:textId="77777777" w:rsidR="00AA1372" w:rsidRPr="00FF430B" w:rsidRDefault="0003591A" w:rsidP="00196AB4">
            <w:pPr>
              <w:tabs>
                <w:tab w:val="left" w:pos="567"/>
              </w:tabs>
              <w:jc w:val="both"/>
              <w:rPr>
                <w:bCs/>
              </w:rPr>
            </w:pPr>
            <w:r w:rsidRPr="00FF430B">
              <w:rPr>
                <w:bCs/>
              </w:rPr>
              <w:t>……………</w:t>
            </w:r>
          </w:p>
          <w:p w14:paraId="186F1819" w14:textId="77777777" w:rsidR="00AA1372" w:rsidRPr="00FF430B" w:rsidRDefault="0003591A" w:rsidP="00196AB4">
            <w:pPr>
              <w:tabs>
                <w:tab w:val="left" w:pos="567"/>
              </w:tabs>
              <w:jc w:val="both"/>
              <w:rPr>
                <w:bCs/>
              </w:rPr>
            </w:pPr>
            <w:r w:rsidRPr="00FF430B">
              <w:rPr>
                <w:bCs/>
              </w:rPr>
              <w:t>…………….</w:t>
            </w:r>
          </w:p>
        </w:tc>
        <w:tc>
          <w:tcPr>
            <w:tcW w:w="1000" w:type="pct"/>
          </w:tcPr>
          <w:p w14:paraId="78FC38B7" w14:textId="77777777" w:rsidR="00AA1372" w:rsidRPr="00FF430B" w:rsidRDefault="00AA1372" w:rsidP="00196AB4">
            <w:pPr>
              <w:keepNext/>
              <w:keepLines/>
              <w:tabs>
                <w:tab w:val="left" w:pos="567"/>
              </w:tabs>
              <w:spacing w:before="200"/>
              <w:jc w:val="both"/>
              <w:outlineLvl w:val="2"/>
              <w:rPr>
                <w:bCs/>
              </w:rPr>
            </w:pPr>
          </w:p>
        </w:tc>
        <w:tc>
          <w:tcPr>
            <w:tcW w:w="1036" w:type="pct"/>
          </w:tcPr>
          <w:p w14:paraId="7F18C92D" w14:textId="77777777" w:rsidR="00AA1372" w:rsidRPr="00FF430B" w:rsidRDefault="00AA1372" w:rsidP="00196AB4">
            <w:pPr>
              <w:keepNext/>
              <w:keepLines/>
              <w:tabs>
                <w:tab w:val="left" w:pos="567"/>
              </w:tabs>
              <w:spacing w:before="200"/>
              <w:jc w:val="both"/>
              <w:outlineLvl w:val="2"/>
              <w:rPr>
                <w:bCs/>
              </w:rPr>
            </w:pPr>
          </w:p>
        </w:tc>
        <w:tc>
          <w:tcPr>
            <w:tcW w:w="1056" w:type="pct"/>
          </w:tcPr>
          <w:p w14:paraId="74EAB78F" w14:textId="77777777" w:rsidR="00AA1372" w:rsidRPr="00FF430B" w:rsidRDefault="00AA1372" w:rsidP="00196AB4">
            <w:pPr>
              <w:keepNext/>
              <w:keepLines/>
              <w:tabs>
                <w:tab w:val="left" w:pos="567"/>
              </w:tabs>
              <w:spacing w:before="200"/>
              <w:jc w:val="both"/>
              <w:outlineLvl w:val="2"/>
              <w:rPr>
                <w:bCs/>
              </w:rPr>
            </w:pPr>
          </w:p>
        </w:tc>
        <w:tc>
          <w:tcPr>
            <w:tcW w:w="908" w:type="pct"/>
          </w:tcPr>
          <w:p w14:paraId="6B90DEA9" w14:textId="77777777" w:rsidR="00AA1372" w:rsidRPr="00FF430B" w:rsidRDefault="00AA1372" w:rsidP="00196AB4">
            <w:pPr>
              <w:keepNext/>
              <w:keepLines/>
              <w:tabs>
                <w:tab w:val="left" w:pos="567"/>
              </w:tabs>
              <w:spacing w:before="200"/>
              <w:jc w:val="both"/>
              <w:outlineLvl w:val="2"/>
              <w:rPr>
                <w:bCs/>
              </w:rPr>
            </w:pPr>
          </w:p>
        </w:tc>
      </w:tr>
    </w:tbl>
    <w:p w14:paraId="2F575EC0" w14:textId="77777777" w:rsidR="008A6911" w:rsidRPr="00FF430B" w:rsidRDefault="008A6911" w:rsidP="00196AB4">
      <w:pPr>
        <w:jc w:val="both"/>
        <w:rPr>
          <w:rFonts w:eastAsia="PMingLiU"/>
          <w:lang w:eastAsia="zh-CN"/>
        </w:rPr>
      </w:pPr>
    </w:p>
    <w:p w14:paraId="45DAAEBC"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16E4AF8"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3F02C8"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1F5A81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E2EC86E" w14:textId="77777777" w:rsidR="004F77F1" w:rsidRPr="00FF430B" w:rsidRDefault="004F77F1" w:rsidP="004F77F1">
      <w:pPr>
        <w:spacing w:after="200" w:line="276" w:lineRule="auto"/>
        <w:rPr>
          <w:rFonts w:eastAsia="PMingLiU"/>
          <w:lang w:eastAsia="zh-CN"/>
        </w:rPr>
      </w:pPr>
      <w:bookmarkStart w:id="58" w:name="_Toc449692114"/>
    </w:p>
    <w:p w14:paraId="13CC0F56" w14:textId="77777777" w:rsidR="002D6E71" w:rsidRPr="00FF430B" w:rsidRDefault="002D6E71" w:rsidP="004F77F1">
      <w:pPr>
        <w:spacing w:line="276" w:lineRule="auto"/>
        <w:jc w:val="center"/>
        <w:rPr>
          <w:rFonts w:eastAsia="PMingLiU"/>
          <w:b/>
          <w:lang w:eastAsia="zh-CN"/>
        </w:rPr>
      </w:pPr>
    </w:p>
    <w:p w14:paraId="167514F6" w14:textId="77777777" w:rsidR="002D6E71" w:rsidRPr="00FF430B" w:rsidRDefault="002D6E71" w:rsidP="004F77F1">
      <w:pPr>
        <w:spacing w:line="276" w:lineRule="auto"/>
        <w:jc w:val="center"/>
        <w:rPr>
          <w:rFonts w:eastAsia="PMingLiU"/>
          <w:b/>
          <w:lang w:eastAsia="zh-CN"/>
        </w:rPr>
      </w:pPr>
    </w:p>
    <w:p w14:paraId="24B1D61E" w14:textId="77777777" w:rsidR="002D6E71" w:rsidRPr="00FF430B" w:rsidRDefault="002D6E71" w:rsidP="004F77F1">
      <w:pPr>
        <w:spacing w:line="276" w:lineRule="auto"/>
        <w:jc w:val="center"/>
        <w:rPr>
          <w:rFonts w:eastAsia="PMingLiU"/>
          <w:b/>
          <w:lang w:eastAsia="zh-CN"/>
        </w:rPr>
      </w:pPr>
    </w:p>
    <w:p w14:paraId="557011F1" w14:textId="77777777" w:rsidR="002D6E71" w:rsidRPr="00FF430B" w:rsidRDefault="002D6E71" w:rsidP="004F77F1">
      <w:pPr>
        <w:spacing w:line="276" w:lineRule="auto"/>
        <w:jc w:val="center"/>
        <w:rPr>
          <w:rFonts w:eastAsia="PMingLiU"/>
          <w:b/>
          <w:lang w:eastAsia="zh-CN"/>
        </w:rPr>
      </w:pPr>
    </w:p>
    <w:p w14:paraId="476D2A9C" w14:textId="77777777" w:rsidR="002D6E71" w:rsidRPr="00FF430B" w:rsidRDefault="002D6E71" w:rsidP="004F77F1">
      <w:pPr>
        <w:spacing w:line="276" w:lineRule="auto"/>
        <w:jc w:val="center"/>
        <w:rPr>
          <w:rFonts w:eastAsia="PMingLiU"/>
          <w:b/>
          <w:lang w:eastAsia="zh-CN"/>
        </w:rPr>
      </w:pPr>
    </w:p>
    <w:p w14:paraId="42087744" w14:textId="77777777" w:rsidR="002D6E71" w:rsidRPr="00FF430B" w:rsidRDefault="002D6E71" w:rsidP="004F77F1">
      <w:pPr>
        <w:spacing w:line="276" w:lineRule="auto"/>
        <w:jc w:val="center"/>
        <w:rPr>
          <w:rFonts w:eastAsia="PMingLiU"/>
          <w:b/>
          <w:lang w:eastAsia="zh-CN"/>
        </w:rPr>
      </w:pPr>
    </w:p>
    <w:p w14:paraId="59D44850" w14:textId="77777777" w:rsidR="002D6E71" w:rsidRPr="00FF430B" w:rsidRDefault="002D6E71" w:rsidP="004F77F1">
      <w:pPr>
        <w:spacing w:line="276" w:lineRule="auto"/>
        <w:jc w:val="center"/>
        <w:rPr>
          <w:rFonts w:eastAsia="PMingLiU"/>
          <w:b/>
          <w:lang w:eastAsia="zh-CN"/>
        </w:rPr>
      </w:pPr>
    </w:p>
    <w:p w14:paraId="3FE71262" w14:textId="77777777" w:rsidR="002D6E71" w:rsidRPr="00FF430B" w:rsidRDefault="002D6E71" w:rsidP="004F77F1">
      <w:pPr>
        <w:spacing w:line="276" w:lineRule="auto"/>
        <w:jc w:val="center"/>
        <w:rPr>
          <w:rFonts w:eastAsia="PMingLiU"/>
          <w:b/>
          <w:lang w:eastAsia="zh-CN"/>
        </w:rPr>
      </w:pPr>
    </w:p>
    <w:p w14:paraId="1EB913F8" w14:textId="77777777" w:rsidR="002D6E71" w:rsidRPr="00FF430B" w:rsidRDefault="002D6E71" w:rsidP="004F77F1">
      <w:pPr>
        <w:spacing w:line="276" w:lineRule="auto"/>
        <w:jc w:val="center"/>
        <w:rPr>
          <w:rFonts w:eastAsia="PMingLiU"/>
          <w:b/>
          <w:lang w:eastAsia="zh-CN"/>
        </w:rPr>
      </w:pPr>
    </w:p>
    <w:p w14:paraId="3D3FC6D1" w14:textId="77777777" w:rsidR="002D6E71" w:rsidRPr="00FF430B" w:rsidRDefault="002D6E71" w:rsidP="004F77F1">
      <w:pPr>
        <w:spacing w:line="276" w:lineRule="auto"/>
        <w:jc w:val="center"/>
        <w:rPr>
          <w:rFonts w:eastAsia="PMingLiU"/>
          <w:b/>
          <w:lang w:eastAsia="zh-CN"/>
        </w:rPr>
      </w:pPr>
    </w:p>
    <w:p w14:paraId="52BB22D5" w14:textId="77777777" w:rsidR="002D6E71" w:rsidRPr="00FF430B" w:rsidRDefault="002D6E71" w:rsidP="004F77F1">
      <w:pPr>
        <w:spacing w:line="276" w:lineRule="auto"/>
        <w:jc w:val="center"/>
        <w:rPr>
          <w:rFonts w:eastAsia="PMingLiU"/>
          <w:b/>
          <w:lang w:eastAsia="zh-CN"/>
        </w:rPr>
      </w:pPr>
    </w:p>
    <w:p w14:paraId="70341639" w14:textId="77777777" w:rsidR="000E4D7D" w:rsidRPr="00FF430B" w:rsidRDefault="000E4D7D" w:rsidP="004F77F1">
      <w:pPr>
        <w:spacing w:line="276" w:lineRule="auto"/>
        <w:jc w:val="center"/>
        <w:rPr>
          <w:rFonts w:eastAsia="PMingLiU"/>
          <w:b/>
          <w:lang w:eastAsia="zh-CN"/>
        </w:rPr>
      </w:pPr>
    </w:p>
    <w:p w14:paraId="1945888A" w14:textId="77777777" w:rsidR="000E4D7D" w:rsidRPr="00FF430B" w:rsidRDefault="000E4D7D" w:rsidP="004F77F1">
      <w:pPr>
        <w:spacing w:line="276" w:lineRule="auto"/>
        <w:jc w:val="center"/>
        <w:rPr>
          <w:rFonts w:eastAsia="PMingLiU"/>
          <w:b/>
          <w:lang w:eastAsia="zh-CN"/>
        </w:rPr>
      </w:pPr>
    </w:p>
    <w:p w14:paraId="1B93C51E" w14:textId="77777777" w:rsidR="000E4D7D" w:rsidRPr="00FF430B" w:rsidRDefault="000E4D7D" w:rsidP="004F77F1">
      <w:pPr>
        <w:spacing w:line="276" w:lineRule="auto"/>
        <w:jc w:val="center"/>
        <w:rPr>
          <w:rFonts w:eastAsia="PMingLiU"/>
          <w:b/>
          <w:lang w:eastAsia="zh-CN"/>
        </w:rPr>
      </w:pPr>
    </w:p>
    <w:p w14:paraId="0EFDBF1B" w14:textId="77777777" w:rsidR="000E4D7D" w:rsidRPr="00FF430B" w:rsidRDefault="000E4D7D" w:rsidP="004F77F1">
      <w:pPr>
        <w:spacing w:line="276" w:lineRule="auto"/>
        <w:jc w:val="center"/>
        <w:rPr>
          <w:rFonts w:eastAsia="PMingLiU"/>
          <w:b/>
          <w:lang w:eastAsia="zh-CN"/>
        </w:rPr>
      </w:pPr>
    </w:p>
    <w:p w14:paraId="379932EB" w14:textId="77777777" w:rsidR="000E4D7D" w:rsidRPr="00FF430B" w:rsidRDefault="000E4D7D" w:rsidP="004F77F1">
      <w:pPr>
        <w:spacing w:line="276" w:lineRule="auto"/>
        <w:jc w:val="center"/>
        <w:rPr>
          <w:rFonts w:eastAsia="PMingLiU"/>
          <w:b/>
          <w:lang w:eastAsia="zh-CN"/>
        </w:rPr>
      </w:pPr>
    </w:p>
    <w:p w14:paraId="0B433F7C" w14:textId="77777777" w:rsidR="00211C74" w:rsidRPr="00FF430B" w:rsidRDefault="00211C74" w:rsidP="00BA7FF4">
      <w:pPr>
        <w:jc w:val="right"/>
        <w:rPr>
          <w:noProof w:val="0"/>
        </w:rPr>
      </w:pPr>
    </w:p>
    <w:p w14:paraId="2DE730EB"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194C7C0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63F6F37" w14:textId="77777777" w:rsidR="00BA7FF4" w:rsidRPr="00FF430B" w:rsidRDefault="00BA7FF4" w:rsidP="00BA7FF4">
      <w:pPr>
        <w:jc w:val="right"/>
        <w:rPr>
          <w:noProof w:val="0"/>
        </w:rPr>
      </w:pPr>
      <w:r w:rsidRPr="00FF430B">
        <w:rPr>
          <w:noProof w:val="0"/>
        </w:rPr>
        <w:t>din “____” ________ 20___</w:t>
      </w:r>
    </w:p>
    <w:p w14:paraId="6A9A53D0" w14:textId="77777777" w:rsidR="002D6E71" w:rsidRPr="00FF430B" w:rsidRDefault="002D6E71" w:rsidP="004F77F1">
      <w:pPr>
        <w:spacing w:line="276" w:lineRule="auto"/>
        <w:jc w:val="center"/>
        <w:rPr>
          <w:rFonts w:eastAsia="PMingLiU"/>
          <w:b/>
          <w:lang w:eastAsia="zh-CN"/>
        </w:rPr>
      </w:pPr>
    </w:p>
    <w:p w14:paraId="3D8E53AA" w14:textId="77777777" w:rsidR="002D6E71" w:rsidRPr="00FF430B" w:rsidRDefault="002D6E71" w:rsidP="004F77F1">
      <w:pPr>
        <w:spacing w:line="276" w:lineRule="auto"/>
        <w:jc w:val="center"/>
        <w:rPr>
          <w:rFonts w:eastAsia="PMingLiU"/>
          <w:b/>
          <w:lang w:eastAsia="zh-CN"/>
        </w:rPr>
      </w:pPr>
    </w:p>
    <w:p w14:paraId="182C7953" w14:textId="77777777" w:rsidR="002D6E71" w:rsidRPr="00FF430B" w:rsidRDefault="002D6E71" w:rsidP="004F77F1">
      <w:pPr>
        <w:spacing w:line="276" w:lineRule="auto"/>
        <w:jc w:val="center"/>
        <w:rPr>
          <w:rFonts w:eastAsia="PMingLiU"/>
          <w:b/>
          <w:lang w:eastAsia="zh-CN"/>
        </w:rPr>
      </w:pPr>
    </w:p>
    <w:bookmarkEnd w:id="58"/>
    <w:p w14:paraId="7D373373" w14:textId="77777777" w:rsidR="00316C81" w:rsidRPr="00FF430B" w:rsidRDefault="00316C81" w:rsidP="004F77F1">
      <w:pPr>
        <w:spacing w:line="276" w:lineRule="auto"/>
        <w:jc w:val="center"/>
        <w:rPr>
          <w:rFonts w:eastAsia="PMingLiU"/>
          <w:b/>
          <w:noProof w:val="0"/>
          <w:lang w:eastAsia="zh-CN"/>
        </w:rPr>
      </w:pPr>
    </w:p>
    <w:p w14:paraId="49BDBBDC"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0EDCD525"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8E9A756"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6C55F3D"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D03B013" w14:textId="77777777" w:rsidTr="00233538">
        <w:trPr>
          <w:cantSplit/>
          <w:trHeight w:val="920"/>
        </w:trPr>
        <w:tc>
          <w:tcPr>
            <w:tcW w:w="0" w:type="auto"/>
            <w:vAlign w:val="center"/>
          </w:tcPr>
          <w:p w14:paraId="1CE38E90"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0E0F743" w14:textId="77777777" w:rsidR="00AA1372" w:rsidRPr="00FF430B" w:rsidRDefault="0003591A" w:rsidP="00196AB4">
            <w:pPr>
              <w:jc w:val="center"/>
              <w:rPr>
                <w:b/>
              </w:rPr>
            </w:pPr>
            <w:r w:rsidRPr="00FF430B">
              <w:rPr>
                <w:b/>
              </w:rPr>
              <w:t>Numele şi adresa subantreprenorilor</w:t>
            </w:r>
          </w:p>
        </w:tc>
        <w:tc>
          <w:tcPr>
            <w:tcW w:w="1984" w:type="dxa"/>
            <w:vAlign w:val="center"/>
          </w:tcPr>
          <w:p w14:paraId="317AB416"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4B5B754D"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0EAFE57D"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318736C8" w14:textId="77777777" w:rsidTr="00233538">
        <w:trPr>
          <w:trHeight w:val="175"/>
        </w:trPr>
        <w:tc>
          <w:tcPr>
            <w:tcW w:w="0" w:type="auto"/>
          </w:tcPr>
          <w:p w14:paraId="61867D33" w14:textId="77777777" w:rsidR="00AA1372" w:rsidRPr="00FF430B" w:rsidRDefault="0003591A" w:rsidP="00196AB4">
            <w:pPr>
              <w:tabs>
                <w:tab w:val="left" w:pos="567"/>
              </w:tabs>
              <w:jc w:val="both"/>
            </w:pPr>
            <w:r w:rsidRPr="00FF430B">
              <w:t>1.</w:t>
            </w:r>
          </w:p>
        </w:tc>
        <w:tc>
          <w:tcPr>
            <w:tcW w:w="3126" w:type="dxa"/>
          </w:tcPr>
          <w:p w14:paraId="7F7E057C" w14:textId="77777777" w:rsidR="00AA1372" w:rsidRPr="00FF430B" w:rsidRDefault="00AA1372" w:rsidP="00196AB4">
            <w:pPr>
              <w:keepNext/>
              <w:keepLines/>
              <w:tabs>
                <w:tab w:val="left" w:pos="567"/>
              </w:tabs>
              <w:spacing w:before="200"/>
              <w:jc w:val="both"/>
              <w:outlineLvl w:val="2"/>
            </w:pPr>
          </w:p>
        </w:tc>
        <w:tc>
          <w:tcPr>
            <w:tcW w:w="1984" w:type="dxa"/>
          </w:tcPr>
          <w:p w14:paraId="20A55ED5" w14:textId="77777777" w:rsidR="00AA1372" w:rsidRPr="00FF430B" w:rsidRDefault="00AA1372" w:rsidP="00196AB4">
            <w:pPr>
              <w:keepNext/>
              <w:keepLines/>
              <w:tabs>
                <w:tab w:val="left" w:pos="567"/>
              </w:tabs>
              <w:spacing w:before="200"/>
              <w:jc w:val="both"/>
              <w:outlineLvl w:val="2"/>
            </w:pPr>
          </w:p>
        </w:tc>
        <w:tc>
          <w:tcPr>
            <w:tcW w:w="1443" w:type="dxa"/>
          </w:tcPr>
          <w:p w14:paraId="0333E3BB" w14:textId="77777777" w:rsidR="00AA1372" w:rsidRPr="00FF430B" w:rsidRDefault="00AA1372" w:rsidP="00196AB4">
            <w:pPr>
              <w:keepNext/>
              <w:keepLines/>
              <w:tabs>
                <w:tab w:val="left" w:pos="567"/>
              </w:tabs>
              <w:spacing w:before="200"/>
              <w:jc w:val="both"/>
              <w:outlineLvl w:val="2"/>
            </w:pPr>
          </w:p>
        </w:tc>
        <w:tc>
          <w:tcPr>
            <w:tcW w:w="0" w:type="auto"/>
          </w:tcPr>
          <w:p w14:paraId="78B421F2" w14:textId="77777777" w:rsidR="00AA1372" w:rsidRPr="00FF430B" w:rsidRDefault="00AA1372" w:rsidP="00196AB4">
            <w:pPr>
              <w:keepNext/>
              <w:keepLines/>
              <w:tabs>
                <w:tab w:val="left" w:pos="567"/>
              </w:tabs>
              <w:spacing w:before="200"/>
              <w:jc w:val="both"/>
              <w:outlineLvl w:val="2"/>
            </w:pPr>
          </w:p>
        </w:tc>
      </w:tr>
      <w:tr w:rsidR="00AA1372" w:rsidRPr="00EC30C2" w14:paraId="1CF96B24" w14:textId="77777777" w:rsidTr="00233538">
        <w:trPr>
          <w:trHeight w:val="337"/>
        </w:trPr>
        <w:tc>
          <w:tcPr>
            <w:tcW w:w="0" w:type="auto"/>
          </w:tcPr>
          <w:p w14:paraId="2B4D566C" w14:textId="77777777" w:rsidR="00AA1372" w:rsidRPr="00FF430B" w:rsidRDefault="0003591A" w:rsidP="00196AB4">
            <w:pPr>
              <w:tabs>
                <w:tab w:val="left" w:pos="567"/>
              </w:tabs>
              <w:jc w:val="both"/>
            </w:pPr>
            <w:r w:rsidRPr="00FF430B">
              <w:t>2.</w:t>
            </w:r>
          </w:p>
        </w:tc>
        <w:tc>
          <w:tcPr>
            <w:tcW w:w="3126" w:type="dxa"/>
          </w:tcPr>
          <w:p w14:paraId="50F936D0" w14:textId="77777777" w:rsidR="00AA1372" w:rsidRPr="00FF430B" w:rsidRDefault="00AA1372" w:rsidP="00196AB4">
            <w:pPr>
              <w:keepNext/>
              <w:keepLines/>
              <w:tabs>
                <w:tab w:val="left" w:pos="567"/>
              </w:tabs>
              <w:spacing w:before="200"/>
              <w:jc w:val="both"/>
              <w:outlineLvl w:val="2"/>
            </w:pPr>
          </w:p>
        </w:tc>
        <w:tc>
          <w:tcPr>
            <w:tcW w:w="1984" w:type="dxa"/>
          </w:tcPr>
          <w:p w14:paraId="03B8B1A4" w14:textId="77777777" w:rsidR="00AA1372" w:rsidRPr="00FF430B" w:rsidRDefault="00AA1372" w:rsidP="00196AB4">
            <w:pPr>
              <w:keepNext/>
              <w:keepLines/>
              <w:tabs>
                <w:tab w:val="left" w:pos="567"/>
              </w:tabs>
              <w:spacing w:before="200"/>
              <w:jc w:val="both"/>
              <w:outlineLvl w:val="2"/>
            </w:pPr>
          </w:p>
        </w:tc>
        <w:tc>
          <w:tcPr>
            <w:tcW w:w="1443" w:type="dxa"/>
          </w:tcPr>
          <w:p w14:paraId="5F839F84" w14:textId="77777777" w:rsidR="00AA1372" w:rsidRPr="00FF430B" w:rsidRDefault="00AA1372" w:rsidP="00196AB4">
            <w:pPr>
              <w:keepNext/>
              <w:keepLines/>
              <w:tabs>
                <w:tab w:val="left" w:pos="567"/>
              </w:tabs>
              <w:spacing w:before="200"/>
              <w:jc w:val="both"/>
              <w:outlineLvl w:val="2"/>
            </w:pPr>
          </w:p>
        </w:tc>
        <w:tc>
          <w:tcPr>
            <w:tcW w:w="0" w:type="auto"/>
          </w:tcPr>
          <w:p w14:paraId="578B7AF8" w14:textId="77777777" w:rsidR="00AA1372" w:rsidRPr="00FF430B" w:rsidRDefault="00AA1372" w:rsidP="00196AB4">
            <w:pPr>
              <w:keepNext/>
              <w:keepLines/>
              <w:tabs>
                <w:tab w:val="left" w:pos="567"/>
              </w:tabs>
              <w:spacing w:before="200"/>
              <w:jc w:val="both"/>
              <w:outlineLvl w:val="2"/>
            </w:pPr>
          </w:p>
        </w:tc>
      </w:tr>
      <w:tr w:rsidR="00AA1372" w:rsidRPr="00EC30C2" w14:paraId="3F1A084C" w14:textId="77777777" w:rsidTr="00233538">
        <w:trPr>
          <w:trHeight w:val="181"/>
        </w:trPr>
        <w:tc>
          <w:tcPr>
            <w:tcW w:w="0" w:type="auto"/>
          </w:tcPr>
          <w:p w14:paraId="278FFEE6" w14:textId="77777777" w:rsidR="00AA1372" w:rsidRPr="00FF430B" w:rsidRDefault="0003591A" w:rsidP="00196AB4">
            <w:pPr>
              <w:tabs>
                <w:tab w:val="left" w:pos="567"/>
              </w:tabs>
              <w:jc w:val="both"/>
            </w:pPr>
            <w:r w:rsidRPr="00FF430B">
              <w:t>3.</w:t>
            </w:r>
          </w:p>
        </w:tc>
        <w:tc>
          <w:tcPr>
            <w:tcW w:w="3126" w:type="dxa"/>
          </w:tcPr>
          <w:p w14:paraId="5A328795" w14:textId="77777777" w:rsidR="00AA1372" w:rsidRPr="00FF430B" w:rsidRDefault="00AA1372" w:rsidP="00196AB4">
            <w:pPr>
              <w:keepNext/>
              <w:keepLines/>
              <w:tabs>
                <w:tab w:val="left" w:pos="567"/>
              </w:tabs>
              <w:spacing w:before="200"/>
              <w:jc w:val="both"/>
              <w:outlineLvl w:val="2"/>
            </w:pPr>
          </w:p>
        </w:tc>
        <w:tc>
          <w:tcPr>
            <w:tcW w:w="1984" w:type="dxa"/>
          </w:tcPr>
          <w:p w14:paraId="5F884AA6" w14:textId="77777777" w:rsidR="00AA1372" w:rsidRPr="00FF430B" w:rsidRDefault="00AA1372" w:rsidP="00196AB4">
            <w:pPr>
              <w:keepNext/>
              <w:keepLines/>
              <w:tabs>
                <w:tab w:val="left" w:pos="567"/>
              </w:tabs>
              <w:spacing w:before="200"/>
              <w:jc w:val="both"/>
              <w:outlineLvl w:val="2"/>
            </w:pPr>
          </w:p>
        </w:tc>
        <w:tc>
          <w:tcPr>
            <w:tcW w:w="1443" w:type="dxa"/>
          </w:tcPr>
          <w:p w14:paraId="0AA4B540" w14:textId="77777777" w:rsidR="00AA1372" w:rsidRPr="00FF430B" w:rsidRDefault="00AA1372" w:rsidP="00196AB4">
            <w:pPr>
              <w:keepNext/>
              <w:keepLines/>
              <w:tabs>
                <w:tab w:val="left" w:pos="567"/>
              </w:tabs>
              <w:spacing w:before="200"/>
              <w:jc w:val="both"/>
              <w:outlineLvl w:val="2"/>
            </w:pPr>
          </w:p>
        </w:tc>
        <w:tc>
          <w:tcPr>
            <w:tcW w:w="0" w:type="auto"/>
          </w:tcPr>
          <w:p w14:paraId="6BC9FDC9" w14:textId="77777777" w:rsidR="00AA1372" w:rsidRPr="00FF430B" w:rsidRDefault="00AA1372" w:rsidP="00196AB4">
            <w:pPr>
              <w:keepNext/>
              <w:keepLines/>
              <w:tabs>
                <w:tab w:val="left" w:pos="567"/>
              </w:tabs>
              <w:spacing w:before="200"/>
              <w:jc w:val="both"/>
              <w:outlineLvl w:val="2"/>
            </w:pPr>
          </w:p>
        </w:tc>
      </w:tr>
      <w:tr w:rsidR="00AA1372" w:rsidRPr="00EC30C2" w14:paraId="28BDE5F8" w14:textId="77777777" w:rsidTr="00233538">
        <w:trPr>
          <w:trHeight w:val="181"/>
        </w:trPr>
        <w:tc>
          <w:tcPr>
            <w:tcW w:w="0" w:type="auto"/>
          </w:tcPr>
          <w:p w14:paraId="64BD243F" w14:textId="77777777" w:rsidR="00AA1372" w:rsidRPr="00FF430B" w:rsidRDefault="0003591A" w:rsidP="00196AB4">
            <w:pPr>
              <w:tabs>
                <w:tab w:val="left" w:pos="567"/>
              </w:tabs>
              <w:jc w:val="both"/>
            </w:pPr>
            <w:r w:rsidRPr="00FF430B">
              <w:t>4.</w:t>
            </w:r>
          </w:p>
        </w:tc>
        <w:tc>
          <w:tcPr>
            <w:tcW w:w="3126" w:type="dxa"/>
          </w:tcPr>
          <w:p w14:paraId="47248085" w14:textId="77777777" w:rsidR="00AA1372" w:rsidRPr="00FF430B" w:rsidRDefault="00AA1372" w:rsidP="00196AB4">
            <w:pPr>
              <w:keepNext/>
              <w:keepLines/>
              <w:tabs>
                <w:tab w:val="left" w:pos="567"/>
              </w:tabs>
              <w:spacing w:before="200"/>
              <w:jc w:val="both"/>
              <w:outlineLvl w:val="2"/>
            </w:pPr>
          </w:p>
        </w:tc>
        <w:tc>
          <w:tcPr>
            <w:tcW w:w="1984" w:type="dxa"/>
          </w:tcPr>
          <w:p w14:paraId="5E633CEA" w14:textId="77777777" w:rsidR="00AA1372" w:rsidRPr="00FF430B" w:rsidRDefault="00AA1372" w:rsidP="00196AB4">
            <w:pPr>
              <w:keepNext/>
              <w:keepLines/>
              <w:tabs>
                <w:tab w:val="left" w:pos="567"/>
              </w:tabs>
              <w:spacing w:before="200"/>
              <w:jc w:val="both"/>
              <w:outlineLvl w:val="2"/>
            </w:pPr>
          </w:p>
        </w:tc>
        <w:tc>
          <w:tcPr>
            <w:tcW w:w="1443" w:type="dxa"/>
          </w:tcPr>
          <w:p w14:paraId="2024CB9B" w14:textId="77777777" w:rsidR="00AA1372" w:rsidRPr="00FF430B" w:rsidRDefault="00AA1372" w:rsidP="00196AB4">
            <w:pPr>
              <w:keepNext/>
              <w:keepLines/>
              <w:tabs>
                <w:tab w:val="left" w:pos="567"/>
              </w:tabs>
              <w:spacing w:before="200"/>
              <w:jc w:val="both"/>
              <w:outlineLvl w:val="2"/>
            </w:pPr>
          </w:p>
        </w:tc>
        <w:tc>
          <w:tcPr>
            <w:tcW w:w="0" w:type="auto"/>
          </w:tcPr>
          <w:p w14:paraId="3EA3B0AE" w14:textId="77777777" w:rsidR="00AA1372" w:rsidRPr="00FF430B" w:rsidRDefault="00AA1372" w:rsidP="00196AB4">
            <w:pPr>
              <w:keepNext/>
              <w:keepLines/>
              <w:tabs>
                <w:tab w:val="left" w:pos="567"/>
              </w:tabs>
              <w:spacing w:before="200"/>
              <w:jc w:val="both"/>
              <w:outlineLvl w:val="2"/>
            </w:pPr>
          </w:p>
        </w:tc>
      </w:tr>
      <w:tr w:rsidR="00AA1372" w:rsidRPr="00EC30C2" w14:paraId="42A4EAC9" w14:textId="77777777" w:rsidTr="00233538">
        <w:trPr>
          <w:trHeight w:val="181"/>
        </w:trPr>
        <w:tc>
          <w:tcPr>
            <w:tcW w:w="0" w:type="auto"/>
          </w:tcPr>
          <w:p w14:paraId="182C1E02" w14:textId="77777777" w:rsidR="00AA1372" w:rsidRPr="00FF430B" w:rsidRDefault="00AA1372" w:rsidP="00196AB4">
            <w:pPr>
              <w:keepNext/>
              <w:keepLines/>
              <w:tabs>
                <w:tab w:val="left" w:pos="567"/>
              </w:tabs>
              <w:spacing w:before="200"/>
              <w:jc w:val="both"/>
              <w:outlineLvl w:val="2"/>
            </w:pPr>
          </w:p>
        </w:tc>
        <w:tc>
          <w:tcPr>
            <w:tcW w:w="3126" w:type="dxa"/>
          </w:tcPr>
          <w:p w14:paraId="6F87EE11" w14:textId="77777777" w:rsidR="00AA1372" w:rsidRPr="00FF430B" w:rsidRDefault="00AA1372" w:rsidP="00196AB4">
            <w:pPr>
              <w:keepNext/>
              <w:keepLines/>
              <w:tabs>
                <w:tab w:val="left" w:pos="567"/>
              </w:tabs>
              <w:spacing w:before="200"/>
              <w:jc w:val="both"/>
              <w:outlineLvl w:val="2"/>
            </w:pPr>
          </w:p>
        </w:tc>
        <w:tc>
          <w:tcPr>
            <w:tcW w:w="1984" w:type="dxa"/>
          </w:tcPr>
          <w:p w14:paraId="4CC4FCFC" w14:textId="77777777" w:rsidR="00AA1372" w:rsidRPr="00FF430B" w:rsidRDefault="00AA1372" w:rsidP="00196AB4">
            <w:pPr>
              <w:keepNext/>
              <w:keepLines/>
              <w:tabs>
                <w:tab w:val="left" w:pos="567"/>
              </w:tabs>
              <w:spacing w:before="200"/>
              <w:jc w:val="both"/>
              <w:outlineLvl w:val="2"/>
            </w:pPr>
          </w:p>
        </w:tc>
        <w:tc>
          <w:tcPr>
            <w:tcW w:w="1443" w:type="dxa"/>
          </w:tcPr>
          <w:p w14:paraId="3C2A1E4C" w14:textId="77777777" w:rsidR="00AA1372" w:rsidRPr="00FF430B" w:rsidRDefault="00AA1372" w:rsidP="00196AB4">
            <w:pPr>
              <w:keepNext/>
              <w:keepLines/>
              <w:tabs>
                <w:tab w:val="left" w:pos="567"/>
              </w:tabs>
              <w:spacing w:before="200"/>
              <w:jc w:val="both"/>
              <w:outlineLvl w:val="2"/>
            </w:pPr>
          </w:p>
        </w:tc>
        <w:tc>
          <w:tcPr>
            <w:tcW w:w="0" w:type="auto"/>
          </w:tcPr>
          <w:p w14:paraId="36D91FC7" w14:textId="77777777" w:rsidR="00AA1372" w:rsidRPr="00FF430B" w:rsidRDefault="00AA1372" w:rsidP="00196AB4">
            <w:pPr>
              <w:keepNext/>
              <w:keepLines/>
              <w:tabs>
                <w:tab w:val="left" w:pos="567"/>
              </w:tabs>
              <w:spacing w:before="200"/>
              <w:jc w:val="both"/>
              <w:outlineLvl w:val="2"/>
            </w:pPr>
          </w:p>
        </w:tc>
      </w:tr>
    </w:tbl>
    <w:p w14:paraId="4BD00486" w14:textId="77777777" w:rsidR="00B27D8B" w:rsidRPr="00FF430B" w:rsidRDefault="00B27D8B" w:rsidP="00196AB4">
      <w:pPr>
        <w:jc w:val="both"/>
        <w:rPr>
          <w:rFonts w:eastAsia="PMingLiU"/>
          <w:lang w:eastAsia="zh-CN"/>
        </w:rPr>
      </w:pPr>
    </w:p>
    <w:p w14:paraId="064A6AE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6FF44B80"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0A016C0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39B26F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2233597B" w14:textId="77777777" w:rsidR="00AA1372" w:rsidRPr="00FF430B" w:rsidRDefault="00AA1372" w:rsidP="00196AB4">
      <w:pPr>
        <w:rPr>
          <w:rFonts w:eastAsia="PMingLiU"/>
          <w:lang w:eastAsia="zh-CN"/>
        </w:rPr>
      </w:pPr>
    </w:p>
    <w:p w14:paraId="26FC858C" w14:textId="77777777" w:rsidR="00316C81" w:rsidRPr="00FF430B" w:rsidRDefault="00316C81" w:rsidP="00316C81">
      <w:pPr>
        <w:spacing w:after="200" w:line="276" w:lineRule="auto"/>
        <w:jc w:val="center"/>
        <w:rPr>
          <w:rFonts w:eastAsia="PMingLiU"/>
          <w:lang w:eastAsia="zh-CN"/>
        </w:rPr>
      </w:pPr>
      <w:bookmarkStart w:id="59" w:name="_Toc449692115"/>
    </w:p>
    <w:p w14:paraId="409C18BC" w14:textId="77777777" w:rsidR="002D6E71" w:rsidRPr="00FF430B" w:rsidRDefault="002D6E71" w:rsidP="00316C81">
      <w:pPr>
        <w:spacing w:after="200" w:line="276" w:lineRule="auto"/>
        <w:jc w:val="center"/>
        <w:rPr>
          <w:rFonts w:eastAsia="PMingLiU"/>
          <w:b/>
          <w:lang w:eastAsia="zh-CN"/>
        </w:rPr>
      </w:pPr>
    </w:p>
    <w:p w14:paraId="3F6DCC13" w14:textId="77777777" w:rsidR="002D6E71" w:rsidRPr="00FF430B" w:rsidRDefault="002D6E71" w:rsidP="00316C81">
      <w:pPr>
        <w:spacing w:after="200" w:line="276" w:lineRule="auto"/>
        <w:jc w:val="center"/>
        <w:rPr>
          <w:rFonts w:eastAsia="PMingLiU"/>
          <w:b/>
          <w:lang w:eastAsia="zh-CN"/>
        </w:rPr>
      </w:pPr>
    </w:p>
    <w:p w14:paraId="723ABE54" w14:textId="77777777" w:rsidR="002D6E71" w:rsidRPr="00FF430B" w:rsidRDefault="002D6E71" w:rsidP="00316C81">
      <w:pPr>
        <w:spacing w:after="200" w:line="276" w:lineRule="auto"/>
        <w:jc w:val="center"/>
        <w:rPr>
          <w:rFonts w:eastAsia="PMingLiU"/>
          <w:b/>
          <w:lang w:eastAsia="zh-CN"/>
        </w:rPr>
      </w:pPr>
    </w:p>
    <w:p w14:paraId="52A49D04" w14:textId="77777777" w:rsidR="002D6E71" w:rsidRPr="00FF430B" w:rsidRDefault="002D6E71" w:rsidP="00316C81">
      <w:pPr>
        <w:spacing w:after="200" w:line="276" w:lineRule="auto"/>
        <w:jc w:val="center"/>
        <w:rPr>
          <w:rFonts w:eastAsia="PMingLiU"/>
          <w:b/>
          <w:lang w:eastAsia="zh-CN"/>
        </w:rPr>
      </w:pPr>
    </w:p>
    <w:p w14:paraId="10289014" w14:textId="77777777" w:rsidR="002D6E71" w:rsidRPr="00FF430B" w:rsidRDefault="002D6E71" w:rsidP="00316C81">
      <w:pPr>
        <w:spacing w:after="200" w:line="276" w:lineRule="auto"/>
        <w:jc w:val="center"/>
        <w:rPr>
          <w:rFonts w:eastAsia="PMingLiU"/>
          <w:b/>
          <w:lang w:eastAsia="zh-CN"/>
        </w:rPr>
      </w:pPr>
    </w:p>
    <w:p w14:paraId="7F2BF8C6" w14:textId="77777777" w:rsidR="002D6E71" w:rsidRPr="00FF430B" w:rsidRDefault="002D6E71" w:rsidP="00316C81">
      <w:pPr>
        <w:spacing w:after="200" w:line="276" w:lineRule="auto"/>
        <w:jc w:val="center"/>
        <w:rPr>
          <w:rFonts w:eastAsia="PMingLiU"/>
          <w:b/>
          <w:lang w:eastAsia="zh-CN"/>
        </w:rPr>
      </w:pPr>
    </w:p>
    <w:p w14:paraId="54F3B5E5" w14:textId="77777777" w:rsidR="002D6E71" w:rsidRPr="00FF430B" w:rsidRDefault="002D6E71" w:rsidP="00316C81">
      <w:pPr>
        <w:spacing w:after="200" w:line="276" w:lineRule="auto"/>
        <w:jc w:val="center"/>
        <w:rPr>
          <w:rFonts w:eastAsia="PMingLiU"/>
          <w:b/>
          <w:lang w:eastAsia="zh-CN"/>
        </w:rPr>
      </w:pPr>
    </w:p>
    <w:p w14:paraId="2495F6AC" w14:textId="77777777" w:rsidR="002D6E71" w:rsidRPr="00FF430B" w:rsidRDefault="002D6E71" w:rsidP="00316C81">
      <w:pPr>
        <w:spacing w:after="200" w:line="276" w:lineRule="auto"/>
        <w:jc w:val="center"/>
        <w:rPr>
          <w:rFonts w:eastAsia="PMingLiU"/>
          <w:b/>
          <w:lang w:eastAsia="zh-CN"/>
        </w:rPr>
      </w:pPr>
    </w:p>
    <w:p w14:paraId="2824EE37" w14:textId="77777777" w:rsidR="002D6E71" w:rsidRPr="00FF430B" w:rsidRDefault="002D6E71" w:rsidP="00316C81">
      <w:pPr>
        <w:spacing w:after="200" w:line="276" w:lineRule="auto"/>
        <w:jc w:val="center"/>
        <w:rPr>
          <w:rFonts w:eastAsia="PMingLiU"/>
          <w:b/>
          <w:lang w:eastAsia="zh-CN"/>
        </w:rPr>
      </w:pPr>
    </w:p>
    <w:p w14:paraId="2BD383A1" w14:textId="77777777" w:rsidR="000E4D7D" w:rsidRPr="00FF430B" w:rsidRDefault="000E4D7D" w:rsidP="00316C81">
      <w:pPr>
        <w:spacing w:after="200" w:line="276" w:lineRule="auto"/>
        <w:jc w:val="center"/>
        <w:rPr>
          <w:rFonts w:eastAsia="PMingLiU"/>
          <w:b/>
          <w:lang w:eastAsia="zh-CN"/>
        </w:rPr>
      </w:pPr>
    </w:p>
    <w:p w14:paraId="6C6D948C" w14:textId="77777777" w:rsidR="000E4D7D" w:rsidRPr="00FF430B" w:rsidRDefault="000E4D7D" w:rsidP="00316C81">
      <w:pPr>
        <w:spacing w:after="200" w:line="276" w:lineRule="auto"/>
        <w:jc w:val="center"/>
        <w:rPr>
          <w:rFonts w:eastAsia="PMingLiU"/>
          <w:b/>
          <w:lang w:eastAsia="zh-CN"/>
        </w:rPr>
      </w:pPr>
    </w:p>
    <w:p w14:paraId="42E8AFA0" w14:textId="77777777" w:rsidR="000E4D7D" w:rsidRPr="00FF430B" w:rsidRDefault="000E4D7D" w:rsidP="00316C81">
      <w:pPr>
        <w:spacing w:after="200" w:line="276" w:lineRule="auto"/>
        <w:jc w:val="center"/>
        <w:rPr>
          <w:rFonts w:eastAsia="PMingLiU"/>
          <w:b/>
          <w:lang w:eastAsia="zh-CN"/>
        </w:rPr>
      </w:pPr>
    </w:p>
    <w:p w14:paraId="73A67533" w14:textId="77777777" w:rsidR="002D6E71" w:rsidRPr="00FF430B" w:rsidRDefault="002D6E71" w:rsidP="00316C81">
      <w:pPr>
        <w:spacing w:after="200" w:line="276" w:lineRule="auto"/>
        <w:jc w:val="center"/>
        <w:rPr>
          <w:rFonts w:eastAsia="PMingLiU"/>
          <w:b/>
          <w:lang w:eastAsia="zh-CN"/>
        </w:rPr>
      </w:pPr>
    </w:p>
    <w:p w14:paraId="53EB0AD4"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7B0B570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D16BCF2" w14:textId="77777777" w:rsidR="00BA7FF4" w:rsidRPr="00FF430B" w:rsidRDefault="00BA7FF4" w:rsidP="00BA7FF4">
      <w:pPr>
        <w:jc w:val="right"/>
        <w:rPr>
          <w:noProof w:val="0"/>
        </w:rPr>
      </w:pPr>
      <w:r w:rsidRPr="00FF430B">
        <w:rPr>
          <w:noProof w:val="0"/>
        </w:rPr>
        <w:t>din “____” ________ 20___</w:t>
      </w:r>
    </w:p>
    <w:p w14:paraId="6C5B979B" w14:textId="77777777" w:rsidR="002D6E71" w:rsidRPr="00FF430B" w:rsidRDefault="002D6E71" w:rsidP="00316C81">
      <w:pPr>
        <w:spacing w:after="200" w:line="276" w:lineRule="auto"/>
        <w:jc w:val="center"/>
        <w:rPr>
          <w:rFonts w:eastAsia="PMingLiU"/>
          <w:b/>
          <w:lang w:eastAsia="zh-CN"/>
        </w:rPr>
      </w:pPr>
    </w:p>
    <w:p w14:paraId="10D413B7" w14:textId="77777777" w:rsidR="002D6E71" w:rsidRPr="00FF430B" w:rsidRDefault="002D6E71" w:rsidP="00316C81">
      <w:pPr>
        <w:spacing w:after="200" w:line="276" w:lineRule="auto"/>
        <w:jc w:val="center"/>
        <w:rPr>
          <w:rFonts w:eastAsia="PMingLiU"/>
          <w:b/>
          <w:lang w:eastAsia="zh-CN"/>
        </w:rPr>
      </w:pPr>
    </w:p>
    <w:bookmarkEnd w:id="59"/>
    <w:p w14:paraId="33051771"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65611A39"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5937E42F" w14:textId="77777777" w:rsidR="00AA1372" w:rsidRPr="00FF430B" w:rsidRDefault="0003591A" w:rsidP="008C0290">
      <w:pPr>
        <w:tabs>
          <w:tab w:val="left" w:pos="567"/>
        </w:tabs>
        <w:jc w:val="both"/>
      </w:pPr>
      <w:r w:rsidRPr="00FF430B">
        <w:t>____________________________________________________________________________</w:t>
      </w:r>
    </w:p>
    <w:p w14:paraId="5039B2FE" w14:textId="77777777" w:rsidR="00AA1372" w:rsidRPr="00FF430B" w:rsidRDefault="0003591A" w:rsidP="008C0290">
      <w:pPr>
        <w:tabs>
          <w:tab w:val="left" w:pos="567"/>
        </w:tabs>
        <w:jc w:val="center"/>
        <w:rPr>
          <w:b/>
        </w:rPr>
      </w:pPr>
      <w:r w:rsidRPr="00FF430B">
        <w:rPr>
          <w:b/>
        </w:rPr>
        <w:t>(denumirea)</w:t>
      </w:r>
    </w:p>
    <w:p w14:paraId="5094A4E5"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7186D13C"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5C15E827"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F77F5A9"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81837E6"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42554C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073281E2"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7AD6CEE"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338B849" w14:textId="77777777" w:rsidR="00AA1372" w:rsidRPr="00FF430B" w:rsidRDefault="00A227F2" w:rsidP="008C0290">
      <w:pPr>
        <w:tabs>
          <w:tab w:val="left" w:pos="567"/>
        </w:tabs>
        <w:jc w:val="both"/>
      </w:pPr>
      <w:r w:rsidRPr="00FF430B">
        <w:rPr>
          <w:b/>
        </w:rPr>
        <w:t>3. Informaţii privind modul de asociere:</w:t>
      </w:r>
    </w:p>
    <w:p w14:paraId="0202897D"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36612008" w14:textId="77777777" w:rsidR="00AA1372" w:rsidRPr="00FF430B" w:rsidRDefault="00A227F2" w:rsidP="008C0290">
      <w:pPr>
        <w:tabs>
          <w:tab w:val="left" w:pos="567"/>
        </w:tabs>
        <w:jc w:val="both"/>
      </w:pPr>
      <w:r w:rsidRPr="00FF430B">
        <w:t>b) Locul şi data înregistrării asociaţiei______________________________________________</w:t>
      </w:r>
    </w:p>
    <w:p w14:paraId="47169F69"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49EE5B15" w14:textId="77777777" w:rsidR="00AA1372" w:rsidRPr="00FF430B" w:rsidRDefault="00A227F2" w:rsidP="008C0290">
      <w:pPr>
        <w:tabs>
          <w:tab w:val="left" w:pos="567"/>
        </w:tabs>
        <w:jc w:val="both"/>
      </w:pPr>
      <w:r w:rsidRPr="00FF430B">
        <w:t>_____________________________________________________________________________</w:t>
      </w:r>
    </w:p>
    <w:p w14:paraId="58290999"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39620BAC"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01669E34" w14:textId="77777777" w:rsidR="00355106" w:rsidRPr="00FF430B" w:rsidRDefault="00A227F2" w:rsidP="008C0290">
      <w:pPr>
        <w:tabs>
          <w:tab w:val="left" w:pos="567"/>
        </w:tabs>
        <w:jc w:val="both"/>
      </w:pPr>
      <w:r w:rsidRPr="00FF430B">
        <w:t>_____________________________________________________________________________</w:t>
      </w:r>
    </w:p>
    <w:p w14:paraId="58CFE6C3" w14:textId="77777777" w:rsidR="00355106" w:rsidRPr="00FF430B" w:rsidRDefault="00A227F2" w:rsidP="008C0290">
      <w:pPr>
        <w:tabs>
          <w:tab w:val="left" w:pos="567"/>
        </w:tabs>
        <w:jc w:val="both"/>
      </w:pPr>
      <w:r w:rsidRPr="00FF430B">
        <w:t>f) Condiţii de administrare a asociaţiei______________________________________________</w:t>
      </w:r>
    </w:p>
    <w:p w14:paraId="3AD4B7AF"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D9788A6"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961F424"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DDFC686" w14:textId="77777777" w:rsidR="00AA1372" w:rsidRPr="00FF430B" w:rsidRDefault="00A227F2" w:rsidP="008C0290">
      <w:pPr>
        <w:tabs>
          <w:tab w:val="left" w:pos="567"/>
        </w:tabs>
        <w:jc w:val="both"/>
      </w:pPr>
      <w:r w:rsidRPr="00FF430B">
        <w:t>j) Alte cauze__________________________________________________________________</w:t>
      </w:r>
    </w:p>
    <w:p w14:paraId="5CCFB40E" w14:textId="77777777" w:rsidR="008C0290" w:rsidRPr="00FF430B" w:rsidRDefault="008C0290" w:rsidP="008C0290">
      <w:pPr>
        <w:jc w:val="both"/>
        <w:rPr>
          <w:rFonts w:eastAsia="PMingLiU"/>
          <w:lang w:eastAsia="zh-CN"/>
        </w:rPr>
      </w:pPr>
    </w:p>
    <w:p w14:paraId="273B71D3" w14:textId="77777777" w:rsidR="00B27D8B" w:rsidRPr="00FF430B" w:rsidRDefault="00B27D8B" w:rsidP="008C0290">
      <w:pPr>
        <w:jc w:val="both"/>
        <w:rPr>
          <w:rFonts w:eastAsia="PMingLiU"/>
          <w:lang w:eastAsia="zh-CN"/>
        </w:rPr>
      </w:pPr>
    </w:p>
    <w:p w14:paraId="2E8A85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32A44B5"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579A8F0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5F6DA6A7"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C9F4DD5"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6798CD7" w14:textId="77777777" w:rsidR="00AA1372" w:rsidRPr="00FF430B" w:rsidRDefault="00AA1372" w:rsidP="008C0290">
      <w:pPr>
        <w:jc w:val="both"/>
        <w:rPr>
          <w:rFonts w:eastAsia="PMingLiU"/>
          <w:lang w:eastAsia="zh-CN"/>
        </w:rPr>
      </w:pPr>
    </w:p>
    <w:p w14:paraId="101CF13F"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15FA8E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0DDF3D13"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836BA40"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7693F380" w14:textId="77777777" w:rsidR="00A1178E" w:rsidRPr="00FF430B" w:rsidRDefault="00A1178E" w:rsidP="00A1178E">
      <w:pPr>
        <w:tabs>
          <w:tab w:val="left" w:pos="567"/>
        </w:tabs>
        <w:jc w:val="both"/>
        <w:rPr>
          <w:rFonts w:eastAsia="PMingLiU"/>
          <w:lang w:eastAsia="zh-CN"/>
        </w:rPr>
      </w:pPr>
    </w:p>
    <w:p w14:paraId="24F175EE" w14:textId="77777777" w:rsidR="0036022B" w:rsidRPr="00FF430B" w:rsidRDefault="0036022B" w:rsidP="00A1178E">
      <w:pPr>
        <w:tabs>
          <w:tab w:val="left" w:pos="567"/>
        </w:tabs>
        <w:jc w:val="center"/>
        <w:rPr>
          <w:b/>
          <w:color w:val="000000"/>
          <w:w w:val="90"/>
          <w:sz w:val="28"/>
          <w:szCs w:val="28"/>
        </w:rPr>
      </w:pPr>
    </w:p>
    <w:p w14:paraId="5E45EBD3" w14:textId="77777777" w:rsidR="002D6E71" w:rsidRPr="00FF430B" w:rsidRDefault="002D6E71" w:rsidP="00A1178E">
      <w:pPr>
        <w:tabs>
          <w:tab w:val="left" w:pos="567"/>
        </w:tabs>
        <w:jc w:val="center"/>
        <w:rPr>
          <w:b/>
          <w:color w:val="000000"/>
          <w:w w:val="90"/>
        </w:rPr>
      </w:pPr>
    </w:p>
    <w:p w14:paraId="3B74D89E" w14:textId="77777777" w:rsidR="00B27D8B" w:rsidRPr="00FF430B" w:rsidRDefault="00B27D8B" w:rsidP="00A1178E">
      <w:pPr>
        <w:tabs>
          <w:tab w:val="left" w:pos="567"/>
        </w:tabs>
        <w:jc w:val="center"/>
        <w:rPr>
          <w:b/>
          <w:color w:val="000000"/>
          <w:w w:val="90"/>
        </w:rPr>
      </w:pPr>
    </w:p>
    <w:p w14:paraId="0CA6EC82" w14:textId="77777777" w:rsidR="00B27D8B" w:rsidRDefault="00B27D8B" w:rsidP="00A1178E">
      <w:pPr>
        <w:tabs>
          <w:tab w:val="left" w:pos="567"/>
        </w:tabs>
        <w:jc w:val="center"/>
        <w:rPr>
          <w:b/>
          <w:color w:val="000000"/>
          <w:w w:val="90"/>
        </w:rPr>
      </w:pPr>
    </w:p>
    <w:p w14:paraId="7ACBF929" w14:textId="77777777" w:rsidR="00FF430B" w:rsidRDefault="00FF430B" w:rsidP="00A1178E">
      <w:pPr>
        <w:tabs>
          <w:tab w:val="left" w:pos="567"/>
        </w:tabs>
        <w:jc w:val="center"/>
        <w:rPr>
          <w:b/>
          <w:color w:val="000000"/>
          <w:w w:val="90"/>
        </w:rPr>
      </w:pPr>
    </w:p>
    <w:p w14:paraId="7E229419" w14:textId="77777777" w:rsidR="00FF430B" w:rsidRPr="00FF430B" w:rsidRDefault="00FF430B" w:rsidP="00A1178E">
      <w:pPr>
        <w:tabs>
          <w:tab w:val="left" w:pos="567"/>
        </w:tabs>
        <w:jc w:val="center"/>
        <w:rPr>
          <w:b/>
          <w:color w:val="000000"/>
          <w:w w:val="90"/>
        </w:rPr>
      </w:pPr>
    </w:p>
    <w:p w14:paraId="0F988D2E"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6A6CC831"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A48FFA0" w14:textId="77777777" w:rsidR="00BA7FF4" w:rsidRPr="00FF430B" w:rsidRDefault="00A13EAE" w:rsidP="00BA7FF4">
      <w:pPr>
        <w:jc w:val="right"/>
        <w:rPr>
          <w:noProof w:val="0"/>
        </w:rPr>
      </w:pPr>
      <w:r w:rsidRPr="00FF430B">
        <w:rPr>
          <w:noProof w:val="0"/>
        </w:rPr>
        <w:t>din “____” ________ 20___</w:t>
      </w:r>
    </w:p>
    <w:p w14:paraId="0D8398AF" w14:textId="77777777" w:rsidR="00B27D8B" w:rsidRPr="00FF430B" w:rsidRDefault="00B27D8B" w:rsidP="00A1178E">
      <w:pPr>
        <w:tabs>
          <w:tab w:val="left" w:pos="567"/>
        </w:tabs>
        <w:jc w:val="center"/>
        <w:rPr>
          <w:b/>
          <w:color w:val="000000"/>
          <w:w w:val="90"/>
        </w:rPr>
      </w:pPr>
    </w:p>
    <w:p w14:paraId="0C853936" w14:textId="77777777" w:rsidR="00B27D8B" w:rsidRPr="00FF430B" w:rsidRDefault="00B27D8B" w:rsidP="00A1178E">
      <w:pPr>
        <w:tabs>
          <w:tab w:val="left" w:pos="567"/>
        </w:tabs>
        <w:jc w:val="center"/>
        <w:rPr>
          <w:b/>
          <w:color w:val="000000"/>
          <w:w w:val="90"/>
        </w:rPr>
      </w:pPr>
    </w:p>
    <w:p w14:paraId="6DF0729A" w14:textId="77777777" w:rsidR="00653E70" w:rsidRPr="00FF430B" w:rsidRDefault="00653E70" w:rsidP="00B27D8B">
      <w:pPr>
        <w:tabs>
          <w:tab w:val="left" w:pos="567"/>
        </w:tabs>
        <w:jc w:val="center"/>
        <w:rPr>
          <w:b/>
          <w:color w:val="000000"/>
          <w:w w:val="90"/>
        </w:rPr>
      </w:pPr>
    </w:p>
    <w:p w14:paraId="3C6981AB" w14:textId="77777777" w:rsidR="00653E70" w:rsidRPr="00FF430B" w:rsidRDefault="00A13EAE" w:rsidP="00B27D8B">
      <w:pPr>
        <w:pStyle w:val="Titlu1"/>
        <w:numPr>
          <w:ilvl w:val="0"/>
          <w:numId w:val="0"/>
        </w:numPr>
        <w:ind w:left="720"/>
      </w:pPr>
      <w:r w:rsidRPr="00FF430B">
        <w:t>ANGAJAMENT TERŢ SUSŢINĂTOR FINANCIAR</w:t>
      </w:r>
    </w:p>
    <w:p w14:paraId="36A0638D" w14:textId="77777777" w:rsidR="002D6E71" w:rsidRPr="00FF430B" w:rsidRDefault="002D6E71" w:rsidP="00B27D8B">
      <w:pPr>
        <w:tabs>
          <w:tab w:val="left" w:pos="567"/>
        </w:tabs>
        <w:jc w:val="center"/>
        <w:rPr>
          <w:b/>
          <w:color w:val="000000"/>
          <w:w w:val="90"/>
        </w:rPr>
      </w:pPr>
    </w:p>
    <w:p w14:paraId="4217D750" w14:textId="77777777" w:rsidR="00AC7DAC" w:rsidRPr="00FF430B" w:rsidRDefault="00AC7DAC" w:rsidP="00AC7DAC">
      <w:pPr>
        <w:shd w:val="clear" w:color="auto" w:fill="FFFFFF"/>
        <w:jc w:val="both"/>
        <w:rPr>
          <w:b/>
          <w:spacing w:val="-2"/>
        </w:rPr>
      </w:pPr>
      <w:r w:rsidRPr="00FF430B">
        <w:rPr>
          <w:b/>
          <w:spacing w:val="-2"/>
        </w:rPr>
        <w:t>Terţ susţinător financiar</w:t>
      </w:r>
    </w:p>
    <w:p w14:paraId="27ABEFA8" w14:textId="77777777" w:rsidR="00AC7DAC" w:rsidRPr="00FF430B" w:rsidRDefault="00AC7DAC" w:rsidP="00AC7DAC">
      <w:pPr>
        <w:shd w:val="clear" w:color="auto" w:fill="FFFFFF"/>
        <w:jc w:val="both"/>
      </w:pPr>
      <w:r w:rsidRPr="00FF430B">
        <w:rPr>
          <w:b/>
          <w:spacing w:val="-2"/>
        </w:rPr>
        <w:t>..........................</w:t>
      </w:r>
      <w:r w:rsidRPr="00FF430B">
        <w:t xml:space="preserve">(denumirea)  </w:t>
      </w:r>
    </w:p>
    <w:p w14:paraId="0A15C079" w14:textId="77777777" w:rsidR="00AC7DAC" w:rsidRPr="00FF430B" w:rsidRDefault="00AC7DAC" w:rsidP="00AC7DAC">
      <w:pPr>
        <w:shd w:val="clear" w:color="auto" w:fill="FFFFFF"/>
        <w:jc w:val="center"/>
        <w:rPr>
          <w:b/>
        </w:rPr>
      </w:pPr>
      <w:r w:rsidRPr="00FF430B">
        <w:rPr>
          <w:b/>
        </w:rPr>
        <w:t>ANGAJAMENT</w:t>
      </w:r>
    </w:p>
    <w:p w14:paraId="7F859D8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43F90707"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438F805E"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733C7468"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714AA6F3"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7F3AB24"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39F96F73"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313573C8"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6AA793CC"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39DDF8A3"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139864E7"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5863A3AB" w14:textId="77777777" w:rsidR="00AC7DAC" w:rsidRPr="00FF430B" w:rsidRDefault="00AC7DAC" w:rsidP="00AC7DAC">
      <w:pPr>
        <w:shd w:val="clear" w:color="auto" w:fill="FFFFFF"/>
        <w:jc w:val="both"/>
        <w:rPr>
          <w:spacing w:val="-1"/>
        </w:rPr>
      </w:pPr>
    </w:p>
    <w:p w14:paraId="018AC858" w14:textId="77777777" w:rsidR="00B27D8B" w:rsidRPr="00FF430B" w:rsidRDefault="00B27D8B" w:rsidP="00AC7DAC">
      <w:pPr>
        <w:shd w:val="clear" w:color="auto" w:fill="FFFFFF"/>
        <w:jc w:val="both"/>
        <w:rPr>
          <w:spacing w:val="-1"/>
        </w:rPr>
      </w:pPr>
    </w:p>
    <w:p w14:paraId="443476B0" w14:textId="77777777" w:rsidR="00B27D8B" w:rsidRPr="00FF430B" w:rsidRDefault="00B27D8B" w:rsidP="00AC7DAC">
      <w:pPr>
        <w:shd w:val="clear" w:color="auto" w:fill="FFFFFF"/>
        <w:jc w:val="both"/>
        <w:rPr>
          <w:spacing w:val="-1"/>
        </w:rPr>
      </w:pPr>
    </w:p>
    <w:p w14:paraId="2BBA29E9" w14:textId="77777777" w:rsidR="00AC7DAC" w:rsidRPr="00FF430B" w:rsidRDefault="00AC7DAC" w:rsidP="00AC7DAC">
      <w:pPr>
        <w:shd w:val="clear" w:color="auto" w:fill="FFFFFF"/>
        <w:jc w:val="both"/>
        <w:rPr>
          <w:spacing w:val="-1"/>
        </w:rPr>
      </w:pPr>
    </w:p>
    <w:p w14:paraId="1FE6AB22" w14:textId="77777777" w:rsidR="00AC7DAC" w:rsidRPr="00FF430B" w:rsidRDefault="00AC7DAC" w:rsidP="00AC7DAC">
      <w:pPr>
        <w:shd w:val="clear" w:color="auto" w:fill="FFFFFF"/>
        <w:jc w:val="both"/>
        <w:rPr>
          <w:spacing w:val="-1"/>
        </w:rPr>
      </w:pPr>
    </w:p>
    <w:p w14:paraId="6F4008DF"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06A144D5" w14:textId="77777777" w:rsidR="00AC7DAC" w:rsidRPr="00FF430B" w:rsidRDefault="00AC7DAC" w:rsidP="00AC7DAC">
      <w:pPr>
        <w:ind w:left="5040" w:firstLine="720"/>
        <w:jc w:val="both"/>
        <w:rPr>
          <w:rStyle w:val="tax1"/>
          <w:rFonts w:eastAsiaTheme="majorEastAsia"/>
          <w:sz w:val="22"/>
          <w:szCs w:val="22"/>
        </w:rPr>
      </w:pPr>
    </w:p>
    <w:p w14:paraId="73DA4F8E" w14:textId="15A6994C" w:rsidR="0019071C" w:rsidRDefault="0019071C" w:rsidP="00BA7FF4">
      <w:pPr>
        <w:jc w:val="right"/>
        <w:rPr>
          <w:noProof w:val="0"/>
        </w:rPr>
      </w:pPr>
    </w:p>
    <w:p w14:paraId="3353BEF8" w14:textId="77777777" w:rsidR="00C179F8" w:rsidRPr="00FF430B" w:rsidRDefault="00C179F8" w:rsidP="00BA7FF4">
      <w:pPr>
        <w:jc w:val="right"/>
        <w:rPr>
          <w:noProof w:val="0"/>
        </w:rPr>
      </w:pPr>
    </w:p>
    <w:p w14:paraId="192AF2EC" w14:textId="77777777" w:rsidR="0019071C" w:rsidRPr="00FF430B" w:rsidRDefault="0019071C" w:rsidP="00BA7FF4">
      <w:pPr>
        <w:jc w:val="right"/>
        <w:rPr>
          <w:noProof w:val="0"/>
        </w:rPr>
      </w:pPr>
    </w:p>
    <w:p w14:paraId="1FB616C9"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2794E8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6AFE00A" w14:textId="77777777" w:rsidR="00BA7FF4" w:rsidRPr="00FF430B" w:rsidRDefault="00BA7FF4" w:rsidP="00BA7FF4">
      <w:pPr>
        <w:jc w:val="right"/>
        <w:rPr>
          <w:noProof w:val="0"/>
        </w:rPr>
      </w:pPr>
      <w:r w:rsidRPr="00FF430B">
        <w:rPr>
          <w:noProof w:val="0"/>
        </w:rPr>
        <w:t>din “____” ________ 20___</w:t>
      </w:r>
    </w:p>
    <w:p w14:paraId="74329E45" w14:textId="77777777" w:rsidR="00B27D8B" w:rsidRPr="00FF430B" w:rsidRDefault="00B27D8B" w:rsidP="000D4488">
      <w:pPr>
        <w:tabs>
          <w:tab w:val="left" w:pos="567"/>
        </w:tabs>
        <w:jc w:val="center"/>
        <w:rPr>
          <w:b/>
          <w:color w:val="000000"/>
          <w:w w:val="90"/>
        </w:rPr>
      </w:pPr>
    </w:p>
    <w:p w14:paraId="54EEB793" w14:textId="77777777" w:rsidR="00653E70" w:rsidRPr="00FF430B" w:rsidRDefault="00653E70" w:rsidP="00653E70">
      <w:pPr>
        <w:pStyle w:val="Titlu1"/>
        <w:numPr>
          <w:ilvl w:val="0"/>
          <w:numId w:val="0"/>
        </w:numPr>
        <w:ind w:left="720"/>
        <w:rPr>
          <w:sz w:val="22"/>
          <w:szCs w:val="22"/>
        </w:rPr>
      </w:pPr>
    </w:p>
    <w:p w14:paraId="65055BA4"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1999893C" w14:textId="77777777" w:rsidR="00AC7DAC" w:rsidRPr="00FF430B" w:rsidRDefault="00AC7DAC" w:rsidP="00AC7DAC">
      <w:pPr>
        <w:ind w:left="5040" w:firstLine="720"/>
        <w:jc w:val="both"/>
        <w:rPr>
          <w:rStyle w:val="tax1"/>
          <w:rFonts w:eastAsiaTheme="majorEastAsia"/>
          <w:sz w:val="24"/>
          <w:szCs w:val="24"/>
        </w:rPr>
      </w:pPr>
    </w:p>
    <w:p w14:paraId="3232706E" w14:textId="77777777" w:rsidR="006A6FDA" w:rsidRPr="00FF430B" w:rsidRDefault="006A6FDA" w:rsidP="00AC7DAC">
      <w:pPr>
        <w:ind w:left="5040" w:firstLine="720"/>
        <w:jc w:val="both"/>
        <w:rPr>
          <w:rStyle w:val="tax1"/>
          <w:rFonts w:eastAsiaTheme="majorEastAsia"/>
          <w:sz w:val="24"/>
          <w:szCs w:val="24"/>
        </w:rPr>
      </w:pPr>
    </w:p>
    <w:p w14:paraId="540FF730" w14:textId="77777777" w:rsidR="006A6FDA" w:rsidRPr="00FF430B" w:rsidRDefault="006A6FDA" w:rsidP="006A6FDA">
      <w:pPr>
        <w:pStyle w:val="DefaultText"/>
        <w:rPr>
          <w:noProof w:val="0"/>
          <w:szCs w:val="24"/>
        </w:rPr>
      </w:pPr>
    </w:p>
    <w:p w14:paraId="038AD45E" w14:textId="77777777" w:rsidR="006A6FDA" w:rsidRPr="00FF430B" w:rsidRDefault="006A6FDA" w:rsidP="006A6FDA">
      <w:pPr>
        <w:shd w:val="clear" w:color="auto" w:fill="FFFFFF"/>
        <w:rPr>
          <w:b/>
        </w:rPr>
      </w:pPr>
      <w:r w:rsidRPr="00FF430B">
        <w:rPr>
          <w:b/>
          <w:spacing w:val="-2"/>
        </w:rPr>
        <w:t>..........................</w:t>
      </w:r>
    </w:p>
    <w:p w14:paraId="0001CB28" w14:textId="77777777" w:rsidR="006A6FDA" w:rsidRPr="00FF430B" w:rsidRDefault="006A6FDA" w:rsidP="006A6FDA">
      <w:pPr>
        <w:shd w:val="clear" w:color="auto" w:fill="FFFFFF"/>
      </w:pPr>
      <w:r w:rsidRPr="00FF430B">
        <w:t>(denumirea)</w:t>
      </w:r>
    </w:p>
    <w:p w14:paraId="5FDB6910" w14:textId="77777777" w:rsidR="006A6FDA" w:rsidRPr="00FF430B" w:rsidRDefault="006A6FDA" w:rsidP="006A6FDA">
      <w:pPr>
        <w:shd w:val="clear" w:color="auto" w:fill="FFFFFF"/>
        <w:jc w:val="center"/>
        <w:rPr>
          <w:b/>
        </w:rPr>
      </w:pPr>
      <w:r w:rsidRPr="00FF430B">
        <w:rPr>
          <w:b/>
        </w:rPr>
        <w:t>ANGAJAMENT</w:t>
      </w:r>
    </w:p>
    <w:p w14:paraId="7F5A791B"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4CE4F6E5" w14:textId="77777777" w:rsidR="006A6FDA" w:rsidRPr="00FF430B" w:rsidRDefault="006A6FDA" w:rsidP="006A6FDA">
      <w:pPr>
        <w:shd w:val="clear" w:color="auto" w:fill="FFFFFF"/>
        <w:jc w:val="center"/>
        <w:rPr>
          <w:b/>
        </w:rPr>
      </w:pPr>
      <w:r w:rsidRPr="00FF430B">
        <w:rPr>
          <w:b/>
        </w:rPr>
        <w:t>a ofertantului/candidatului</w:t>
      </w:r>
    </w:p>
    <w:p w14:paraId="06E09339" w14:textId="77777777" w:rsidR="00FB2FFC" w:rsidRPr="00FF430B" w:rsidRDefault="00FB2FFC" w:rsidP="006A6FDA">
      <w:pPr>
        <w:shd w:val="clear" w:color="auto" w:fill="FFFFFF"/>
        <w:jc w:val="center"/>
      </w:pPr>
    </w:p>
    <w:p w14:paraId="707CB7FD"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7BAB4D48"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75C0C468"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F3BB05B"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2FE98686"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2CDA9913"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592F31F0"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29B9B55"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26A2C8DF"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4E00E74F" w14:textId="77777777" w:rsidR="006A6FDA" w:rsidRPr="00FF430B" w:rsidRDefault="006A6FDA" w:rsidP="006A6FDA">
      <w:pPr>
        <w:shd w:val="clear" w:color="auto" w:fill="FFFFFF"/>
        <w:rPr>
          <w:spacing w:val="-1"/>
        </w:rPr>
      </w:pPr>
    </w:p>
    <w:p w14:paraId="13B69971" w14:textId="77777777" w:rsidR="006A6FDA" w:rsidRPr="00FF430B" w:rsidRDefault="006A6FDA" w:rsidP="006A6FDA">
      <w:pPr>
        <w:shd w:val="clear" w:color="auto" w:fill="FFFFFF"/>
        <w:rPr>
          <w:spacing w:val="-1"/>
        </w:rPr>
      </w:pPr>
    </w:p>
    <w:p w14:paraId="5F29526D"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F4BF949"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30A74F9F" w14:textId="77777777" w:rsidR="006A6FDA" w:rsidRPr="00FF430B" w:rsidRDefault="006A6FDA" w:rsidP="009E719D">
      <w:pPr>
        <w:shd w:val="clear" w:color="auto" w:fill="FFFFFF"/>
        <w:jc w:val="right"/>
        <w:rPr>
          <w:i/>
          <w:spacing w:val="-1"/>
        </w:rPr>
      </w:pPr>
      <w:r w:rsidRPr="00FF430B">
        <w:rPr>
          <w:i/>
          <w:spacing w:val="-1"/>
        </w:rPr>
        <w:t>(semnătură autorizată)</w:t>
      </w:r>
    </w:p>
    <w:p w14:paraId="1DA64208" w14:textId="77777777" w:rsidR="00F85D58" w:rsidRPr="00FF430B" w:rsidRDefault="00F85D58" w:rsidP="00A1178E">
      <w:pPr>
        <w:tabs>
          <w:tab w:val="left" w:pos="567"/>
        </w:tabs>
        <w:jc w:val="center"/>
        <w:rPr>
          <w:b/>
          <w:color w:val="000000"/>
          <w:w w:val="90"/>
        </w:rPr>
      </w:pPr>
    </w:p>
    <w:p w14:paraId="0E3FFA63"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4775546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B339BE0" w14:textId="77777777" w:rsidR="00BA7FF4" w:rsidRPr="00FF430B" w:rsidRDefault="00BA7FF4" w:rsidP="00BA7FF4">
      <w:pPr>
        <w:jc w:val="right"/>
        <w:rPr>
          <w:noProof w:val="0"/>
        </w:rPr>
      </w:pPr>
      <w:r w:rsidRPr="00FF430B">
        <w:rPr>
          <w:noProof w:val="0"/>
        </w:rPr>
        <w:t>din “____” ________ 20___</w:t>
      </w:r>
    </w:p>
    <w:p w14:paraId="05EFE3E1" w14:textId="77777777" w:rsidR="00B27D8B" w:rsidRPr="00FF430B" w:rsidRDefault="00B27D8B" w:rsidP="000D4488">
      <w:pPr>
        <w:tabs>
          <w:tab w:val="left" w:pos="567"/>
        </w:tabs>
        <w:jc w:val="center"/>
        <w:rPr>
          <w:b/>
          <w:color w:val="000000"/>
          <w:w w:val="90"/>
        </w:rPr>
      </w:pPr>
    </w:p>
    <w:p w14:paraId="5F05D9D2" w14:textId="77777777" w:rsidR="00B27D8B" w:rsidRPr="00FF430B" w:rsidRDefault="00B27D8B" w:rsidP="000D4488">
      <w:pPr>
        <w:tabs>
          <w:tab w:val="left" w:pos="567"/>
        </w:tabs>
        <w:jc w:val="center"/>
        <w:rPr>
          <w:b/>
          <w:color w:val="000000"/>
          <w:w w:val="90"/>
        </w:rPr>
      </w:pPr>
    </w:p>
    <w:p w14:paraId="7E823822"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64B0714D" w14:textId="77777777" w:rsidR="005C6BF4" w:rsidRPr="00FF430B" w:rsidRDefault="005C6BF4" w:rsidP="005C6BF4">
      <w:pPr>
        <w:shd w:val="clear" w:color="auto" w:fill="FFFFFF"/>
        <w:spacing w:after="200"/>
        <w:rPr>
          <w:rFonts w:eastAsia="Calibri"/>
          <w:b/>
          <w:i/>
        </w:rPr>
      </w:pPr>
    </w:p>
    <w:p w14:paraId="5FF7880A"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362AC525" w14:textId="77777777" w:rsidR="005C6BF4" w:rsidRPr="00FF430B" w:rsidRDefault="005C6BF4" w:rsidP="005C6BF4">
      <w:pPr>
        <w:shd w:val="clear" w:color="auto" w:fill="FFFFFF"/>
        <w:rPr>
          <w:rFonts w:eastAsia="Calibri"/>
          <w:b/>
        </w:rPr>
      </w:pPr>
      <w:r w:rsidRPr="00FF430B">
        <w:rPr>
          <w:rFonts w:eastAsia="Calibri"/>
          <w:b/>
          <w:spacing w:val="-2"/>
        </w:rPr>
        <w:t>..........................</w:t>
      </w:r>
    </w:p>
    <w:p w14:paraId="21D9EA4B" w14:textId="77777777" w:rsidR="005C6BF4" w:rsidRPr="00FF430B" w:rsidRDefault="005C6BF4" w:rsidP="005C6BF4">
      <w:pPr>
        <w:shd w:val="clear" w:color="auto" w:fill="FFFFFF"/>
        <w:rPr>
          <w:rFonts w:eastAsia="Calibri"/>
        </w:rPr>
      </w:pPr>
      <w:r w:rsidRPr="00FF430B">
        <w:rPr>
          <w:rFonts w:eastAsia="Calibri"/>
        </w:rPr>
        <w:t>(denumirea)</w:t>
      </w:r>
    </w:p>
    <w:p w14:paraId="3FFE0E85" w14:textId="77777777" w:rsidR="005C6BF4" w:rsidRPr="00FF430B" w:rsidRDefault="005C6BF4" w:rsidP="005C6BF4">
      <w:pPr>
        <w:shd w:val="clear" w:color="auto" w:fill="FFFFFF"/>
        <w:rPr>
          <w:rFonts w:eastAsia="Calibri"/>
        </w:rPr>
      </w:pPr>
    </w:p>
    <w:p w14:paraId="107FE4E7" w14:textId="77777777" w:rsidR="005C6BF4" w:rsidRPr="00FF430B" w:rsidRDefault="005C6BF4" w:rsidP="005C6BF4">
      <w:pPr>
        <w:spacing w:after="200"/>
        <w:jc w:val="center"/>
        <w:rPr>
          <w:rFonts w:eastAsia="Calibri"/>
          <w:b/>
        </w:rPr>
      </w:pPr>
      <w:r w:rsidRPr="00FF430B">
        <w:rPr>
          <w:rFonts w:eastAsia="Calibri"/>
          <w:b/>
        </w:rPr>
        <w:t>Declaraţie</w:t>
      </w:r>
    </w:p>
    <w:p w14:paraId="157D2A91"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DD6BC70"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320804A2" w14:textId="77777777" w:rsidR="005C6BF4" w:rsidRPr="00FF430B" w:rsidRDefault="005C6BF4" w:rsidP="005C6BF4">
      <w:pPr>
        <w:shd w:val="clear" w:color="auto" w:fill="FFFFFF"/>
        <w:spacing w:after="200"/>
        <w:rPr>
          <w:rFonts w:eastAsia="Calibri"/>
        </w:rPr>
      </w:pPr>
    </w:p>
    <w:p w14:paraId="78A67CB6"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260B455C"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6315D6C" w14:textId="77777777" w:rsidTr="008A2F19">
        <w:tc>
          <w:tcPr>
            <w:tcW w:w="609" w:type="dxa"/>
            <w:shd w:val="clear" w:color="auto" w:fill="auto"/>
          </w:tcPr>
          <w:p w14:paraId="19709BF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101CE9EB"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404687E8"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6CD89736"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4C2DDAD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0E227C5" w14:textId="77777777" w:rsidTr="008A2F19">
        <w:tc>
          <w:tcPr>
            <w:tcW w:w="609" w:type="dxa"/>
            <w:shd w:val="clear" w:color="auto" w:fill="auto"/>
          </w:tcPr>
          <w:p w14:paraId="7ED9C09D" w14:textId="77777777" w:rsidR="005C6BF4" w:rsidRPr="00FF430B" w:rsidRDefault="005C6BF4" w:rsidP="008A2F19">
            <w:pPr>
              <w:jc w:val="center"/>
              <w:rPr>
                <w:rFonts w:eastAsia="Calibri"/>
                <w:lang w:eastAsia="ro-RO"/>
              </w:rPr>
            </w:pPr>
          </w:p>
        </w:tc>
        <w:tc>
          <w:tcPr>
            <w:tcW w:w="3477" w:type="dxa"/>
            <w:shd w:val="clear" w:color="auto" w:fill="auto"/>
          </w:tcPr>
          <w:p w14:paraId="02BF32B6" w14:textId="77777777" w:rsidR="005C6BF4" w:rsidRPr="00FF430B" w:rsidRDefault="005C6BF4" w:rsidP="008A2F19">
            <w:pPr>
              <w:jc w:val="center"/>
              <w:rPr>
                <w:rFonts w:eastAsia="Calibri"/>
                <w:lang w:eastAsia="ro-RO"/>
              </w:rPr>
            </w:pPr>
          </w:p>
        </w:tc>
        <w:tc>
          <w:tcPr>
            <w:tcW w:w="1293" w:type="dxa"/>
            <w:shd w:val="clear" w:color="auto" w:fill="auto"/>
          </w:tcPr>
          <w:p w14:paraId="7C092457" w14:textId="77777777" w:rsidR="005C6BF4" w:rsidRPr="00FF430B" w:rsidRDefault="005C6BF4" w:rsidP="008A2F19">
            <w:pPr>
              <w:jc w:val="center"/>
              <w:rPr>
                <w:rFonts w:eastAsia="Calibri"/>
                <w:lang w:eastAsia="ro-RO"/>
              </w:rPr>
            </w:pPr>
          </w:p>
        </w:tc>
        <w:tc>
          <w:tcPr>
            <w:tcW w:w="1608" w:type="dxa"/>
            <w:shd w:val="clear" w:color="auto" w:fill="auto"/>
          </w:tcPr>
          <w:p w14:paraId="05C40E9B"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4D70F134"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5CDFA814" w14:textId="77777777" w:rsidTr="008A2F19">
        <w:tc>
          <w:tcPr>
            <w:tcW w:w="609" w:type="dxa"/>
            <w:shd w:val="clear" w:color="auto" w:fill="auto"/>
          </w:tcPr>
          <w:p w14:paraId="7F1C55CD" w14:textId="77777777" w:rsidR="005C6BF4" w:rsidRPr="00FF430B" w:rsidRDefault="005C6BF4" w:rsidP="008A2F19">
            <w:pPr>
              <w:jc w:val="center"/>
              <w:rPr>
                <w:rFonts w:eastAsia="Calibri"/>
                <w:lang w:eastAsia="ro-RO"/>
              </w:rPr>
            </w:pPr>
          </w:p>
        </w:tc>
        <w:tc>
          <w:tcPr>
            <w:tcW w:w="3477" w:type="dxa"/>
            <w:shd w:val="clear" w:color="auto" w:fill="auto"/>
          </w:tcPr>
          <w:p w14:paraId="7D14A43D" w14:textId="77777777" w:rsidR="005C6BF4" w:rsidRPr="00FF430B" w:rsidRDefault="005C6BF4" w:rsidP="008A2F19">
            <w:pPr>
              <w:jc w:val="center"/>
              <w:rPr>
                <w:rFonts w:eastAsia="Calibri"/>
                <w:lang w:eastAsia="ro-RO"/>
              </w:rPr>
            </w:pPr>
          </w:p>
        </w:tc>
        <w:tc>
          <w:tcPr>
            <w:tcW w:w="1293" w:type="dxa"/>
            <w:shd w:val="clear" w:color="auto" w:fill="auto"/>
          </w:tcPr>
          <w:p w14:paraId="1BEDACD3" w14:textId="77777777" w:rsidR="005C6BF4" w:rsidRPr="00FF430B" w:rsidRDefault="005C6BF4" w:rsidP="008A2F19">
            <w:pPr>
              <w:jc w:val="center"/>
              <w:rPr>
                <w:rFonts w:eastAsia="Calibri"/>
                <w:lang w:eastAsia="ro-RO"/>
              </w:rPr>
            </w:pPr>
          </w:p>
        </w:tc>
        <w:tc>
          <w:tcPr>
            <w:tcW w:w="1608" w:type="dxa"/>
            <w:shd w:val="clear" w:color="auto" w:fill="auto"/>
          </w:tcPr>
          <w:p w14:paraId="080BED74" w14:textId="77777777" w:rsidR="005C6BF4" w:rsidRPr="00FF430B" w:rsidRDefault="005C6BF4" w:rsidP="008A2F19">
            <w:pPr>
              <w:jc w:val="center"/>
              <w:rPr>
                <w:rFonts w:eastAsia="Calibri"/>
                <w:lang w:eastAsia="ro-RO"/>
              </w:rPr>
            </w:pPr>
          </w:p>
        </w:tc>
        <w:tc>
          <w:tcPr>
            <w:tcW w:w="1323" w:type="dxa"/>
            <w:shd w:val="clear" w:color="auto" w:fill="auto"/>
          </w:tcPr>
          <w:p w14:paraId="4CA1239A" w14:textId="77777777" w:rsidR="005C6BF4" w:rsidRPr="00FF430B" w:rsidRDefault="005C6BF4" w:rsidP="008A2F19">
            <w:pPr>
              <w:jc w:val="center"/>
              <w:rPr>
                <w:rFonts w:eastAsia="Calibri"/>
                <w:lang w:eastAsia="ro-RO"/>
              </w:rPr>
            </w:pPr>
          </w:p>
        </w:tc>
      </w:tr>
      <w:tr w:rsidR="005C6BF4" w:rsidRPr="00EC30C2" w14:paraId="638B76AB" w14:textId="77777777" w:rsidTr="008A2F19">
        <w:tc>
          <w:tcPr>
            <w:tcW w:w="609" w:type="dxa"/>
            <w:shd w:val="clear" w:color="auto" w:fill="auto"/>
          </w:tcPr>
          <w:p w14:paraId="0B3FFF01" w14:textId="77777777" w:rsidR="005C6BF4" w:rsidRPr="00FF430B" w:rsidRDefault="005C6BF4" w:rsidP="008A2F19">
            <w:pPr>
              <w:jc w:val="center"/>
              <w:rPr>
                <w:rFonts w:eastAsia="Calibri"/>
                <w:lang w:eastAsia="ro-RO"/>
              </w:rPr>
            </w:pPr>
          </w:p>
        </w:tc>
        <w:tc>
          <w:tcPr>
            <w:tcW w:w="3477" w:type="dxa"/>
            <w:shd w:val="clear" w:color="auto" w:fill="auto"/>
          </w:tcPr>
          <w:p w14:paraId="312686E1" w14:textId="77777777" w:rsidR="005C6BF4" w:rsidRPr="00FF430B" w:rsidRDefault="005C6BF4" w:rsidP="008A2F19">
            <w:pPr>
              <w:jc w:val="center"/>
              <w:rPr>
                <w:rFonts w:eastAsia="Calibri"/>
                <w:lang w:eastAsia="ro-RO"/>
              </w:rPr>
            </w:pPr>
          </w:p>
        </w:tc>
        <w:tc>
          <w:tcPr>
            <w:tcW w:w="1293" w:type="dxa"/>
            <w:shd w:val="clear" w:color="auto" w:fill="auto"/>
          </w:tcPr>
          <w:p w14:paraId="2E114473" w14:textId="77777777" w:rsidR="005C6BF4" w:rsidRPr="00FF430B" w:rsidRDefault="005C6BF4" w:rsidP="008A2F19">
            <w:pPr>
              <w:jc w:val="center"/>
              <w:rPr>
                <w:rFonts w:eastAsia="Calibri"/>
                <w:lang w:eastAsia="ro-RO"/>
              </w:rPr>
            </w:pPr>
          </w:p>
        </w:tc>
        <w:tc>
          <w:tcPr>
            <w:tcW w:w="1608" w:type="dxa"/>
            <w:shd w:val="clear" w:color="auto" w:fill="auto"/>
          </w:tcPr>
          <w:p w14:paraId="677BBA07" w14:textId="77777777" w:rsidR="005C6BF4" w:rsidRPr="00FF430B" w:rsidRDefault="005C6BF4" w:rsidP="008A2F19">
            <w:pPr>
              <w:jc w:val="center"/>
              <w:rPr>
                <w:rFonts w:eastAsia="Calibri"/>
                <w:lang w:eastAsia="ro-RO"/>
              </w:rPr>
            </w:pPr>
          </w:p>
        </w:tc>
        <w:tc>
          <w:tcPr>
            <w:tcW w:w="1323" w:type="dxa"/>
            <w:shd w:val="clear" w:color="auto" w:fill="auto"/>
          </w:tcPr>
          <w:p w14:paraId="109C9EF9" w14:textId="77777777" w:rsidR="005C6BF4" w:rsidRPr="00FF430B" w:rsidRDefault="005C6BF4" w:rsidP="008A2F19">
            <w:pPr>
              <w:jc w:val="center"/>
              <w:rPr>
                <w:rFonts w:eastAsia="Calibri"/>
                <w:lang w:eastAsia="ro-RO"/>
              </w:rPr>
            </w:pPr>
          </w:p>
        </w:tc>
      </w:tr>
      <w:tr w:rsidR="005C6BF4" w:rsidRPr="00EC30C2" w14:paraId="66C17B0C" w14:textId="77777777" w:rsidTr="008A2F19">
        <w:tc>
          <w:tcPr>
            <w:tcW w:w="609" w:type="dxa"/>
            <w:shd w:val="clear" w:color="auto" w:fill="auto"/>
          </w:tcPr>
          <w:p w14:paraId="78547182" w14:textId="77777777" w:rsidR="005C6BF4" w:rsidRPr="00FF430B" w:rsidRDefault="005C6BF4" w:rsidP="008A2F19">
            <w:pPr>
              <w:jc w:val="center"/>
              <w:rPr>
                <w:rFonts w:eastAsia="Calibri"/>
                <w:lang w:eastAsia="ro-RO"/>
              </w:rPr>
            </w:pPr>
          </w:p>
        </w:tc>
        <w:tc>
          <w:tcPr>
            <w:tcW w:w="3477" w:type="dxa"/>
            <w:shd w:val="clear" w:color="auto" w:fill="auto"/>
          </w:tcPr>
          <w:p w14:paraId="5A937DF0" w14:textId="77777777" w:rsidR="005C6BF4" w:rsidRPr="00FF430B" w:rsidRDefault="005C6BF4" w:rsidP="008A2F19">
            <w:pPr>
              <w:jc w:val="center"/>
              <w:rPr>
                <w:rFonts w:eastAsia="Calibri"/>
                <w:lang w:eastAsia="ro-RO"/>
              </w:rPr>
            </w:pPr>
          </w:p>
        </w:tc>
        <w:tc>
          <w:tcPr>
            <w:tcW w:w="1293" w:type="dxa"/>
            <w:shd w:val="clear" w:color="auto" w:fill="auto"/>
          </w:tcPr>
          <w:p w14:paraId="675347D0" w14:textId="77777777" w:rsidR="005C6BF4" w:rsidRPr="00FF430B" w:rsidRDefault="005C6BF4" w:rsidP="008A2F19">
            <w:pPr>
              <w:jc w:val="center"/>
              <w:rPr>
                <w:rFonts w:eastAsia="Calibri"/>
                <w:lang w:eastAsia="ro-RO"/>
              </w:rPr>
            </w:pPr>
          </w:p>
        </w:tc>
        <w:tc>
          <w:tcPr>
            <w:tcW w:w="1608" w:type="dxa"/>
            <w:shd w:val="clear" w:color="auto" w:fill="auto"/>
          </w:tcPr>
          <w:p w14:paraId="00F6D86C" w14:textId="77777777" w:rsidR="005C6BF4" w:rsidRPr="00FF430B" w:rsidRDefault="005C6BF4" w:rsidP="008A2F19">
            <w:pPr>
              <w:jc w:val="center"/>
              <w:rPr>
                <w:rFonts w:eastAsia="Calibri"/>
                <w:lang w:eastAsia="ro-RO"/>
              </w:rPr>
            </w:pPr>
          </w:p>
        </w:tc>
        <w:tc>
          <w:tcPr>
            <w:tcW w:w="1323" w:type="dxa"/>
            <w:shd w:val="clear" w:color="auto" w:fill="auto"/>
          </w:tcPr>
          <w:p w14:paraId="18D96341" w14:textId="77777777" w:rsidR="005C6BF4" w:rsidRPr="00FF430B" w:rsidRDefault="005C6BF4" w:rsidP="008A2F19">
            <w:pPr>
              <w:jc w:val="center"/>
              <w:rPr>
                <w:rFonts w:eastAsia="Calibri"/>
                <w:lang w:eastAsia="ro-RO"/>
              </w:rPr>
            </w:pPr>
          </w:p>
        </w:tc>
      </w:tr>
    </w:tbl>
    <w:p w14:paraId="279A56D0" w14:textId="77777777" w:rsidR="005C6BF4" w:rsidRPr="00FF430B" w:rsidRDefault="005C6BF4" w:rsidP="005C6BF4">
      <w:pPr>
        <w:spacing w:after="200"/>
        <w:ind w:left="28"/>
        <w:rPr>
          <w:rFonts w:eastAsia="Calibri"/>
        </w:rPr>
      </w:pPr>
    </w:p>
    <w:p w14:paraId="67012474"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31E06D81"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09D5AEE8" w14:textId="77777777" w:rsidR="00B27D8B" w:rsidRPr="00FF430B" w:rsidRDefault="00B27D8B" w:rsidP="005C6BF4">
      <w:pPr>
        <w:shd w:val="clear" w:color="auto" w:fill="FFFFFF"/>
        <w:spacing w:after="200"/>
        <w:ind w:firstLine="993"/>
        <w:rPr>
          <w:rFonts w:eastAsia="Calibri"/>
          <w:spacing w:val="-1"/>
        </w:rPr>
      </w:pPr>
    </w:p>
    <w:p w14:paraId="65A3A0DE" w14:textId="77777777" w:rsidR="00B27D8B" w:rsidRPr="00FF430B" w:rsidRDefault="00B27D8B" w:rsidP="005C6BF4">
      <w:pPr>
        <w:shd w:val="clear" w:color="auto" w:fill="FFFFFF"/>
        <w:spacing w:after="200"/>
        <w:ind w:firstLine="993"/>
        <w:rPr>
          <w:rFonts w:eastAsia="Calibri"/>
          <w:spacing w:val="-1"/>
        </w:rPr>
      </w:pPr>
    </w:p>
    <w:p w14:paraId="515F5364" w14:textId="77777777" w:rsidR="00B27D8B" w:rsidRPr="00FF430B" w:rsidRDefault="00B27D8B" w:rsidP="005C6BF4">
      <w:pPr>
        <w:shd w:val="clear" w:color="auto" w:fill="FFFFFF"/>
        <w:spacing w:after="200"/>
        <w:ind w:firstLine="993"/>
        <w:rPr>
          <w:rFonts w:eastAsia="Calibri"/>
          <w:spacing w:val="-1"/>
        </w:rPr>
      </w:pPr>
    </w:p>
    <w:p w14:paraId="510F0F00"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49BF4D8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4B0D849D" w14:textId="77777777" w:rsidR="00B27D8B" w:rsidRPr="00FF430B" w:rsidRDefault="00B27D8B" w:rsidP="000D4488">
      <w:pPr>
        <w:tabs>
          <w:tab w:val="left" w:pos="567"/>
        </w:tabs>
        <w:jc w:val="center"/>
        <w:rPr>
          <w:b/>
          <w:color w:val="000000"/>
          <w:w w:val="90"/>
        </w:rPr>
      </w:pPr>
    </w:p>
    <w:p w14:paraId="60A555B2" w14:textId="77777777" w:rsidR="00B27D8B" w:rsidRPr="00FF430B" w:rsidRDefault="00B27D8B" w:rsidP="000D4488">
      <w:pPr>
        <w:tabs>
          <w:tab w:val="left" w:pos="567"/>
        </w:tabs>
        <w:jc w:val="center"/>
        <w:rPr>
          <w:b/>
          <w:color w:val="000000"/>
          <w:w w:val="90"/>
        </w:rPr>
      </w:pPr>
    </w:p>
    <w:p w14:paraId="41D585A0" w14:textId="77777777" w:rsidR="00B27D8B" w:rsidRPr="00FF430B" w:rsidRDefault="00B27D8B" w:rsidP="000D4488">
      <w:pPr>
        <w:tabs>
          <w:tab w:val="left" w:pos="567"/>
        </w:tabs>
        <w:jc w:val="center"/>
        <w:rPr>
          <w:b/>
          <w:color w:val="000000"/>
          <w:w w:val="90"/>
        </w:rPr>
      </w:pPr>
    </w:p>
    <w:p w14:paraId="37741D8C" w14:textId="77777777" w:rsidR="00B27D8B" w:rsidRPr="00FF430B" w:rsidRDefault="00B27D8B" w:rsidP="000D4488">
      <w:pPr>
        <w:tabs>
          <w:tab w:val="left" w:pos="567"/>
        </w:tabs>
        <w:jc w:val="center"/>
        <w:rPr>
          <w:b/>
          <w:color w:val="000000"/>
          <w:w w:val="90"/>
        </w:rPr>
      </w:pPr>
    </w:p>
    <w:p w14:paraId="7C9E5634" w14:textId="77777777" w:rsidR="00B27D8B" w:rsidRPr="00FF430B" w:rsidRDefault="00B27D8B" w:rsidP="000D4488">
      <w:pPr>
        <w:tabs>
          <w:tab w:val="left" w:pos="567"/>
        </w:tabs>
        <w:jc w:val="center"/>
        <w:rPr>
          <w:b/>
          <w:color w:val="000000"/>
          <w:w w:val="90"/>
        </w:rPr>
      </w:pPr>
    </w:p>
    <w:p w14:paraId="615DFAA1"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6D64E87F"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38538F" w14:textId="77777777" w:rsidR="00BA7FF4" w:rsidRPr="00FF430B" w:rsidRDefault="00BA7FF4" w:rsidP="00BA7FF4">
      <w:pPr>
        <w:jc w:val="right"/>
        <w:rPr>
          <w:noProof w:val="0"/>
        </w:rPr>
      </w:pPr>
      <w:r w:rsidRPr="00FF430B">
        <w:rPr>
          <w:noProof w:val="0"/>
        </w:rPr>
        <w:t>din “____” ________ 20___</w:t>
      </w:r>
    </w:p>
    <w:p w14:paraId="32EA85DE" w14:textId="77777777" w:rsidR="00B27D8B" w:rsidRPr="00FF430B" w:rsidRDefault="00B27D8B" w:rsidP="000D4488">
      <w:pPr>
        <w:tabs>
          <w:tab w:val="left" w:pos="567"/>
        </w:tabs>
        <w:jc w:val="center"/>
        <w:rPr>
          <w:b/>
          <w:color w:val="000000"/>
          <w:w w:val="90"/>
        </w:rPr>
      </w:pPr>
    </w:p>
    <w:p w14:paraId="6A1E6538" w14:textId="77777777" w:rsidR="00B27D8B" w:rsidRPr="00FF430B" w:rsidRDefault="00B27D8B" w:rsidP="000D4488">
      <w:pPr>
        <w:tabs>
          <w:tab w:val="left" w:pos="567"/>
        </w:tabs>
        <w:jc w:val="center"/>
        <w:rPr>
          <w:b/>
          <w:color w:val="000000"/>
          <w:w w:val="90"/>
        </w:rPr>
      </w:pPr>
    </w:p>
    <w:p w14:paraId="2B1E11CD" w14:textId="77777777" w:rsidR="00B27D8B" w:rsidRPr="00FF430B" w:rsidRDefault="00B27D8B" w:rsidP="000D4488">
      <w:pPr>
        <w:tabs>
          <w:tab w:val="left" w:pos="567"/>
        </w:tabs>
        <w:jc w:val="center"/>
        <w:rPr>
          <w:b/>
          <w:color w:val="000000"/>
          <w:w w:val="90"/>
        </w:rPr>
      </w:pPr>
    </w:p>
    <w:p w14:paraId="3B9DB400"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2C0F2544" w14:textId="77777777" w:rsidR="005C6BF4" w:rsidRPr="00FF430B" w:rsidRDefault="005C6BF4" w:rsidP="005C6BF4">
      <w:pPr>
        <w:spacing w:line="276" w:lineRule="auto"/>
        <w:rPr>
          <w:rFonts w:eastAsia="Calibri"/>
        </w:rPr>
      </w:pPr>
    </w:p>
    <w:p w14:paraId="5C155D32"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3AA5298C"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D37A64A"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0AF35B33" w14:textId="77777777" w:rsidR="005C6BF4" w:rsidRPr="00FF430B" w:rsidRDefault="005C6BF4" w:rsidP="005C6BF4">
      <w:pPr>
        <w:shd w:val="clear" w:color="auto" w:fill="FFFFFF"/>
        <w:spacing w:line="276" w:lineRule="auto"/>
        <w:rPr>
          <w:rFonts w:eastAsia="Calibri"/>
        </w:rPr>
      </w:pPr>
    </w:p>
    <w:p w14:paraId="34FE5FD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1DAE6F74"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47F67428"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54D2F327"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3BC70A17"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5DDAF5E9"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41181CA8" w14:textId="77777777" w:rsidTr="008A2F19">
        <w:trPr>
          <w:jc w:val="center"/>
        </w:trPr>
        <w:tc>
          <w:tcPr>
            <w:tcW w:w="3023" w:type="dxa"/>
            <w:shd w:val="clear" w:color="auto" w:fill="auto"/>
          </w:tcPr>
          <w:p w14:paraId="3418D884" w14:textId="77777777" w:rsidR="005C6BF4" w:rsidRPr="00FF430B" w:rsidRDefault="005C6BF4" w:rsidP="008A2F19">
            <w:pPr>
              <w:rPr>
                <w:rFonts w:eastAsia="Calibri"/>
                <w:lang w:eastAsia="ro-RO"/>
              </w:rPr>
            </w:pPr>
          </w:p>
        </w:tc>
        <w:tc>
          <w:tcPr>
            <w:tcW w:w="1757" w:type="dxa"/>
            <w:shd w:val="clear" w:color="auto" w:fill="auto"/>
          </w:tcPr>
          <w:p w14:paraId="383716DF"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4753776"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0FDD8A87"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1CE142FB" w14:textId="77777777" w:rsidTr="008A2F19">
        <w:trPr>
          <w:jc w:val="center"/>
        </w:trPr>
        <w:tc>
          <w:tcPr>
            <w:tcW w:w="3023" w:type="dxa"/>
            <w:shd w:val="clear" w:color="auto" w:fill="auto"/>
          </w:tcPr>
          <w:p w14:paraId="55103B09"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6AB5B896" w14:textId="77777777" w:rsidR="005C6BF4" w:rsidRPr="00FF430B" w:rsidRDefault="005C6BF4" w:rsidP="008A2F19">
            <w:pPr>
              <w:rPr>
                <w:rFonts w:eastAsia="Calibri"/>
                <w:lang w:eastAsia="ro-RO"/>
              </w:rPr>
            </w:pPr>
          </w:p>
        </w:tc>
        <w:tc>
          <w:tcPr>
            <w:tcW w:w="1845" w:type="dxa"/>
            <w:shd w:val="clear" w:color="auto" w:fill="auto"/>
          </w:tcPr>
          <w:p w14:paraId="5877370B" w14:textId="77777777" w:rsidR="005C6BF4" w:rsidRPr="00FF430B" w:rsidRDefault="005C6BF4" w:rsidP="008A2F19">
            <w:pPr>
              <w:rPr>
                <w:rFonts w:eastAsia="Calibri"/>
                <w:lang w:eastAsia="ro-RO"/>
              </w:rPr>
            </w:pPr>
          </w:p>
        </w:tc>
        <w:tc>
          <w:tcPr>
            <w:tcW w:w="1757" w:type="dxa"/>
            <w:shd w:val="clear" w:color="auto" w:fill="auto"/>
          </w:tcPr>
          <w:p w14:paraId="7087980E" w14:textId="77777777" w:rsidR="005C6BF4" w:rsidRPr="00FF430B" w:rsidRDefault="005C6BF4" w:rsidP="008A2F19">
            <w:pPr>
              <w:rPr>
                <w:rFonts w:eastAsia="Calibri"/>
                <w:lang w:eastAsia="ro-RO"/>
              </w:rPr>
            </w:pPr>
          </w:p>
        </w:tc>
      </w:tr>
      <w:tr w:rsidR="005C6BF4" w:rsidRPr="00EC30C2" w14:paraId="17A6A363" w14:textId="77777777" w:rsidTr="008A2F19">
        <w:trPr>
          <w:jc w:val="center"/>
        </w:trPr>
        <w:tc>
          <w:tcPr>
            <w:tcW w:w="3023" w:type="dxa"/>
            <w:shd w:val="clear" w:color="auto" w:fill="auto"/>
          </w:tcPr>
          <w:p w14:paraId="08D34E42"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2D6E00DC" w14:textId="77777777" w:rsidR="005C6BF4" w:rsidRPr="00FF430B" w:rsidRDefault="005C6BF4" w:rsidP="008A2F19">
            <w:pPr>
              <w:rPr>
                <w:rFonts w:eastAsia="Calibri"/>
                <w:lang w:eastAsia="ro-RO"/>
              </w:rPr>
            </w:pPr>
          </w:p>
        </w:tc>
        <w:tc>
          <w:tcPr>
            <w:tcW w:w="1845" w:type="dxa"/>
            <w:shd w:val="clear" w:color="auto" w:fill="auto"/>
          </w:tcPr>
          <w:p w14:paraId="7023CB50" w14:textId="77777777" w:rsidR="005C6BF4" w:rsidRPr="00FF430B" w:rsidRDefault="005C6BF4" w:rsidP="008A2F19">
            <w:pPr>
              <w:rPr>
                <w:rFonts w:eastAsia="Calibri"/>
                <w:lang w:eastAsia="ro-RO"/>
              </w:rPr>
            </w:pPr>
          </w:p>
        </w:tc>
        <w:tc>
          <w:tcPr>
            <w:tcW w:w="1757" w:type="dxa"/>
            <w:shd w:val="clear" w:color="auto" w:fill="auto"/>
          </w:tcPr>
          <w:p w14:paraId="283BC2A3" w14:textId="77777777" w:rsidR="005C6BF4" w:rsidRPr="00FF430B" w:rsidRDefault="005C6BF4" w:rsidP="008A2F19">
            <w:pPr>
              <w:rPr>
                <w:rFonts w:eastAsia="Calibri"/>
                <w:lang w:eastAsia="ro-RO"/>
              </w:rPr>
            </w:pPr>
          </w:p>
        </w:tc>
      </w:tr>
      <w:tr w:rsidR="005C6BF4" w:rsidRPr="00EC30C2" w14:paraId="6E1DE1E7" w14:textId="77777777" w:rsidTr="008A2F19">
        <w:trPr>
          <w:jc w:val="center"/>
        </w:trPr>
        <w:tc>
          <w:tcPr>
            <w:tcW w:w="3023" w:type="dxa"/>
            <w:shd w:val="clear" w:color="auto" w:fill="auto"/>
          </w:tcPr>
          <w:p w14:paraId="6ED6BAF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ECFAA2A" w14:textId="77777777" w:rsidR="005C6BF4" w:rsidRPr="00FF430B" w:rsidRDefault="005C6BF4" w:rsidP="008A2F19">
            <w:pPr>
              <w:rPr>
                <w:rFonts w:eastAsia="Calibri"/>
                <w:lang w:eastAsia="ro-RO"/>
              </w:rPr>
            </w:pPr>
          </w:p>
        </w:tc>
        <w:tc>
          <w:tcPr>
            <w:tcW w:w="1845" w:type="dxa"/>
            <w:shd w:val="clear" w:color="auto" w:fill="auto"/>
          </w:tcPr>
          <w:p w14:paraId="3FBFE0A7" w14:textId="77777777" w:rsidR="005C6BF4" w:rsidRPr="00FF430B" w:rsidRDefault="005C6BF4" w:rsidP="008A2F19">
            <w:pPr>
              <w:rPr>
                <w:rFonts w:eastAsia="Calibri"/>
                <w:lang w:eastAsia="ro-RO"/>
              </w:rPr>
            </w:pPr>
          </w:p>
        </w:tc>
        <w:tc>
          <w:tcPr>
            <w:tcW w:w="1757" w:type="dxa"/>
            <w:shd w:val="clear" w:color="auto" w:fill="auto"/>
          </w:tcPr>
          <w:p w14:paraId="3F1A46E0" w14:textId="77777777" w:rsidR="005C6BF4" w:rsidRPr="00FF430B" w:rsidRDefault="005C6BF4" w:rsidP="008A2F19">
            <w:pPr>
              <w:rPr>
                <w:rFonts w:eastAsia="Calibri"/>
                <w:lang w:eastAsia="ro-RO"/>
              </w:rPr>
            </w:pPr>
          </w:p>
        </w:tc>
      </w:tr>
      <w:tr w:rsidR="005C6BF4" w:rsidRPr="00EC30C2" w14:paraId="29D92238" w14:textId="77777777" w:rsidTr="008A2F19">
        <w:trPr>
          <w:jc w:val="center"/>
        </w:trPr>
        <w:tc>
          <w:tcPr>
            <w:tcW w:w="3023" w:type="dxa"/>
            <w:shd w:val="clear" w:color="auto" w:fill="auto"/>
          </w:tcPr>
          <w:p w14:paraId="0B7055A7"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6F92AF86" w14:textId="77777777" w:rsidR="005C6BF4" w:rsidRPr="00FF430B" w:rsidRDefault="005C6BF4" w:rsidP="008A2F19">
            <w:pPr>
              <w:rPr>
                <w:rFonts w:eastAsia="Calibri"/>
                <w:lang w:eastAsia="ro-RO"/>
              </w:rPr>
            </w:pPr>
          </w:p>
        </w:tc>
        <w:tc>
          <w:tcPr>
            <w:tcW w:w="1845" w:type="dxa"/>
            <w:shd w:val="clear" w:color="auto" w:fill="auto"/>
          </w:tcPr>
          <w:p w14:paraId="696488EF" w14:textId="77777777" w:rsidR="005C6BF4" w:rsidRPr="00FF430B" w:rsidRDefault="005C6BF4" w:rsidP="008A2F19">
            <w:pPr>
              <w:rPr>
                <w:rFonts w:eastAsia="Calibri"/>
                <w:lang w:eastAsia="ro-RO"/>
              </w:rPr>
            </w:pPr>
          </w:p>
        </w:tc>
        <w:tc>
          <w:tcPr>
            <w:tcW w:w="1757" w:type="dxa"/>
            <w:shd w:val="clear" w:color="auto" w:fill="auto"/>
          </w:tcPr>
          <w:p w14:paraId="50E63056" w14:textId="77777777" w:rsidR="005C6BF4" w:rsidRPr="00FF430B" w:rsidRDefault="005C6BF4" w:rsidP="008A2F19">
            <w:pPr>
              <w:rPr>
                <w:rFonts w:eastAsia="Calibri"/>
                <w:lang w:eastAsia="ro-RO"/>
              </w:rPr>
            </w:pPr>
          </w:p>
        </w:tc>
      </w:tr>
    </w:tbl>
    <w:p w14:paraId="0A02830E" w14:textId="77777777" w:rsidR="00653E70" w:rsidRPr="00FF430B" w:rsidRDefault="00653E70" w:rsidP="005C6BF4">
      <w:pPr>
        <w:shd w:val="clear" w:color="auto" w:fill="FFFFFF"/>
        <w:spacing w:line="276" w:lineRule="auto"/>
        <w:ind w:firstLine="1080"/>
        <w:jc w:val="both"/>
        <w:rPr>
          <w:rFonts w:eastAsia="Calibri"/>
        </w:rPr>
      </w:pPr>
    </w:p>
    <w:p w14:paraId="1D6A7938"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18B9179D"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FCB9357"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0FE03804"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27D1A8E7"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31496948" w14:textId="77777777" w:rsidR="00E26A0E" w:rsidRPr="00FF430B" w:rsidRDefault="00E26A0E" w:rsidP="005C6BF4">
      <w:pPr>
        <w:shd w:val="clear" w:color="auto" w:fill="FFFFFF"/>
        <w:spacing w:after="200" w:line="276" w:lineRule="auto"/>
        <w:ind w:firstLine="720"/>
        <w:rPr>
          <w:rFonts w:eastAsia="Calibri"/>
          <w:spacing w:val="-1"/>
        </w:rPr>
      </w:pPr>
    </w:p>
    <w:p w14:paraId="6858ADF2" w14:textId="77777777" w:rsidR="002927B7" w:rsidRPr="00FF430B" w:rsidRDefault="002927B7" w:rsidP="005C6BF4">
      <w:pPr>
        <w:shd w:val="clear" w:color="auto" w:fill="FFFFFF"/>
        <w:spacing w:after="200" w:line="276" w:lineRule="auto"/>
        <w:ind w:firstLine="720"/>
        <w:rPr>
          <w:rFonts w:eastAsia="Calibri"/>
          <w:spacing w:val="-1"/>
        </w:rPr>
      </w:pPr>
    </w:p>
    <w:p w14:paraId="2D15FEFF"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3FE44D8F"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34804762" w14:textId="77777777"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383F4BAD"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F46F3DA" w14:textId="77777777" w:rsidR="00BA7FF4" w:rsidRPr="00FF430B" w:rsidRDefault="00BA7FF4" w:rsidP="00BA7FF4">
      <w:pPr>
        <w:jc w:val="right"/>
        <w:rPr>
          <w:noProof w:val="0"/>
        </w:rPr>
      </w:pPr>
      <w:r w:rsidRPr="00FF430B">
        <w:rPr>
          <w:noProof w:val="0"/>
        </w:rPr>
        <w:t>din “____” ________ 20___</w:t>
      </w:r>
    </w:p>
    <w:p w14:paraId="1005E164" w14:textId="77777777" w:rsidR="00B27D8B" w:rsidRPr="00FF430B" w:rsidRDefault="00B27D8B" w:rsidP="00A1178E">
      <w:pPr>
        <w:tabs>
          <w:tab w:val="left" w:pos="567"/>
        </w:tabs>
        <w:jc w:val="center"/>
        <w:rPr>
          <w:b/>
          <w:color w:val="000000"/>
          <w:w w:val="90"/>
        </w:rPr>
      </w:pPr>
    </w:p>
    <w:p w14:paraId="4CA48215"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5E1F47C7"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71118990"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8D74536"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0586F1AD"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24F23126"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A54343A"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0B648278"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29EDF09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28329C48"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8A2331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3ECDB215" w14:textId="77777777" w:rsidTr="00413218">
        <w:tc>
          <w:tcPr>
            <w:tcW w:w="471" w:type="dxa"/>
          </w:tcPr>
          <w:p w14:paraId="418E2D3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669F54C"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9F41550"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13E27A74"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7280663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42DD4C8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256C523B" w14:textId="77777777" w:rsidTr="00413218">
        <w:trPr>
          <w:trHeight w:val="540"/>
        </w:trPr>
        <w:tc>
          <w:tcPr>
            <w:tcW w:w="471" w:type="dxa"/>
            <w:vMerge w:val="restart"/>
          </w:tcPr>
          <w:p w14:paraId="74359DB4"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7EFE692"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596D4355"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4FBCFAFB"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1FF546A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1FA340F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55011415"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0C434912" w14:textId="77777777" w:rsidTr="00413218">
        <w:trPr>
          <w:trHeight w:val="1380"/>
        </w:trPr>
        <w:tc>
          <w:tcPr>
            <w:tcW w:w="471" w:type="dxa"/>
            <w:vMerge/>
          </w:tcPr>
          <w:p w14:paraId="479B6ACA"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305C9A8E"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6BA204E3"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1A2675C"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0E6407A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E86FD6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BB3D01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23A474FB" w14:textId="77777777" w:rsidTr="00413218">
        <w:trPr>
          <w:trHeight w:val="420"/>
        </w:trPr>
        <w:tc>
          <w:tcPr>
            <w:tcW w:w="471" w:type="dxa"/>
            <w:vMerge w:val="restart"/>
          </w:tcPr>
          <w:p w14:paraId="0C56DFE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7BD95D43"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5CDBCF3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77A894B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95F263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24A337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17CF82F7" w14:textId="77777777" w:rsidTr="00413218">
        <w:trPr>
          <w:trHeight w:val="535"/>
        </w:trPr>
        <w:tc>
          <w:tcPr>
            <w:tcW w:w="471" w:type="dxa"/>
            <w:vMerge/>
          </w:tcPr>
          <w:p w14:paraId="77288FA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A1B1A82"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CD4D35B"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7BBD13A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FA73C4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DC0C84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0A08BFB7" w14:textId="77777777" w:rsidTr="00DA5198">
        <w:trPr>
          <w:trHeight w:val="1770"/>
        </w:trPr>
        <w:tc>
          <w:tcPr>
            <w:tcW w:w="471" w:type="dxa"/>
            <w:vMerge w:val="restart"/>
          </w:tcPr>
          <w:p w14:paraId="0EE0024B"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42C4B271"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EFE5F90"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FA4C7D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F945E1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9EAC5B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EB0C9C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F3A140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21F8C5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F56BA3E"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1D33CCEB" w14:textId="77777777" w:rsidR="00F366C7" w:rsidRPr="00FF430B" w:rsidRDefault="000F650B" w:rsidP="00F366C7">
            <w:pPr>
              <w:tabs>
                <w:tab w:val="left" w:pos="567"/>
              </w:tabs>
            </w:pPr>
            <w:r w:rsidRPr="00FF430B">
              <w:t>A.Terasamente, lucrări la structura clădirilor;</w:t>
            </w:r>
          </w:p>
          <w:p w14:paraId="67491887"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7A3EE5FB"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5A09C07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328D5C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09D9FD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B5AED5F" w14:textId="77777777" w:rsidTr="00F40A1C">
        <w:trPr>
          <w:trHeight w:val="1260"/>
        </w:trPr>
        <w:tc>
          <w:tcPr>
            <w:tcW w:w="471" w:type="dxa"/>
            <w:vMerge/>
          </w:tcPr>
          <w:p w14:paraId="0CAF781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29EF56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3A4617"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419FC4FC"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954CF37" w14:textId="77777777" w:rsidR="0079357E" w:rsidRPr="00FF430B" w:rsidRDefault="00FD2140" w:rsidP="00DA5198">
            <w:pPr>
              <w:tabs>
                <w:tab w:val="left" w:leader="underscore" w:pos="6465"/>
                <w:tab w:val="right" w:leader="underscore" w:pos="9777"/>
              </w:tabs>
              <w:jc w:val="both"/>
            </w:pPr>
            <w:r w:rsidRPr="00FF430B">
              <w:t xml:space="preserve">B.poduri; </w:t>
            </w:r>
          </w:p>
          <w:p w14:paraId="359E3863"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11E60BC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15E94A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479AFD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355B25" w14:textId="77777777" w:rsidTr="00F40A1C">
        <w:trPr>
          <w:trHeight w:val="1260"/>
        </w:trPr>
        <w:tc>
          <w:tcPr>
            <w:tcW w:w="471" w:type="dxa"/>
            <w:vMerge/>
          </w:tcPr>
          <w:p w14:paraId="5A51266F"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63C50C1"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2F2F38E" w14:textId="77777777" w:rsidR="00F366C7" w:rsidRPr="00FF430B" w:rsidRDefault="00F366C7" w:rsidP="00F366C7">
            <w:pPr>
              <w:tabs>
                <w:tab w:val="left" w:pos="567"/>
              </w:tabs>
              <w:spacing w:line="276" w:lineRule="auto"/>
            </w:pPr>
            <w:r w:rsidRPr="00FF430B">
              <w:t>Construcții speciale:</w:t>
            </w:r>
          </w:p>
          <w:p w14:paraId="3D763061" w14:textId="77777777" w:rsidR="00F366C7" w:rsidRPr="00FF430B" w:rsidRDefault="00F366C7" w:rsidP="00F366C7">
            <w:pPr>
              <w:tabs>
                <w:tab w:val="left" w:pos="567"/>
              </w:tabs>
              <w:spacing w:line="276" w:lineRule="auto"/>
            </w:pPr>
            <w:r w:rsidRPr="00FF430B">
              <w:t>A. hidrotehnice și pentru îmbunătățiri funciare;</w:t>
            </w:r>
          </w:p>
          <w:p w14:paraId="7A2AD001"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577AB43E" w14:textId="77777777" w:rsidR="00F366C7" w:rsidRPr="00FF430B" w:rsidRDefault="00F366C7" w:rsidP="00F366C7">
            <w:pPr>
              <w:tabs>
                <w:tab w:val="left" w:pos="567"/>
              </w:tabs>
              <w:spacing w:line="276" w:lineRule="auto"/>
            </w:pPr>
            <w:r w:rsidRPr="00FF430B">
              <w:t>C. porturi și debarcadere;</w:t>
            </w:r>
          </w:p>
          <w:p w14:paraId="19618E5C"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4E9F1F1C"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9795E25"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01D9DA3"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53E96D7F" w14:textId="77777777" w:rsidTr="00F40A1C">
        <w:trPr>
          <w:trHeight w:val="2055"/>
        </w:trPr>
        <w:tc>
          <w:tcPr>
            <w:tcW w:w="471" w:type="dxa"/>
            <w:vMerge/>
          </w:tcPr>
          <w:p w14:paraId="68F6679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FF1F5A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06B19E3"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77CCCEBC" w14:textId="77777777" w:rsidR="00F366C7" w:rsidRPr="00FF430B" w:rsidRDefault="00F366C7" w:rsidP="00F366C7">
            <w:pPr>
              <w:tabs>
                <w:tab w:val="left" w:pos="567"/>
              </w:tabs>
              <w:spacing w:line="276" w:lineRule="auto"/>
            </w:pPr>
            <w:r w:rsidRPr="00FF430B">
              <w:t>A.de alimentare cu apă și canalizare;</w:t>
            </w:r>
          </w:p>
          <w:p w14:paraId="0724081F" w14:textId="77777777" w:rsidR="0079357E" w:rsidRPr="00FF430B" w:rsidRDefault="00F366C7" w:rsidP="00F366C7">
            <w:pPr>
              <w:tabs>
                <w:tab w:val="left" w:pos="567"/>
              </w:tabs>
              <w:spacing w:line="276" w:lineRule="auto"/>
            </w:pPr>
            <w:r w:rsidRPr="00FF430B">
              <w:t xml:space="preserve">B.de încălzire; </w:t>
            </w:r>
          </w:p>
          <w:p w14:paraId="0C5850A0"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3319C8EB"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7F3D9B16"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9739246"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61BF8E3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C0183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06DEB5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ED6E90C" w14:textId="77777777" w:rsidTr="00413218">
        <w:trPr>
          <w:trHeight w:val="945"/>
        </w:trPr>
        <w:tc>
          <w:tcPr>
            <w:tcW w:w="471" w:type="dxa"/>
            <w:vMerge/>
          </w:tcPr>
          <w:p w14:paraId="3D1A90A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F2B551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C6D3790"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04F97D16" w14:textId="77777777" w:rsidR="00F366C7" w:rsidRPr="00FF430B" w:rsidRDefault="00F366C7" w:rsidP="00F366C7">
            <w:pPr>
              <w:tabs>
                <w:tab w:val="left" w:pos="567"/>
              </w:tabs>
              <w:spacing w:line="276" w:lineRule="auto"/>
            </w:pPr>
            <w:r w:rsidRPr="00FF430B">
              <w:t>A. sub presiune, mecanisme de ridicat, cazane;</w:t>
            </w:r>
          </w:p>
          <w:p w14:paraId="72406C83" w14:textId="77777777" w:rsidR="00F366C7" w:rsidRPr="00FF430B" w:rsidRDefault="00F366C7" w:rsidP="00F366C7">
            <w:pPr>
              <w:tabs>
                <w:tab w:val="left" w:pos="567"/>
              </w:tabs>
              <w:spacing w:line="276" w:lineRule="auto"/>
            </w:pPr>
            <w:r w:rsidRPr="00FF430B">
              <w:t>B. chimico-tehnologice; C. gazoducte magistrale;</w:t>
            </w:r>
          </w:p>
          <w:p w14:paraId="2C8FCE49" w14:textId="77777777"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23E9813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00DF0E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DF4E9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05B7444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62C44118"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1E0230FA"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551DB8F1"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04CD262"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E2FFBD4"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1DCC22B"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D11B06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1AA955E2"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6D50793E"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43483DED"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457C976C"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57C9DA68"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5CCAF41"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86C4AE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D821DD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3BEA09D"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32457D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449A9E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90870A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3D710DC"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7CAE9F5C"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2248BA6"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5F0E49A0"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22B75A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84DBBE0" w14:textId="77777777" w:rsidR="000C5DFB" w:rsidRPr="00FF430B" w:rsidRDefault="000C5DFB" w:rsidP="000C5DFB">
      <w:pPr>
        <w:jc w:val="right"/>
        <w:rPr>
          <w:noProof w:val="0"/>
        </w:rPr>
      </w:pPr>
      <w:r w:rsidRPr="00FF430B">
        <w:rPr>
          <w:noProof w:val="0"/>
        </w:rPr>
        <w:t>din “____” ________ 20___</w:t>
      </w:r>
    </w:p>
    <w:p w14:paraId="792D2DEE"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547EE15"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38587C0"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74B5AEB5" w14:textId="77777777"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78FC4D69"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0232B87F" w14:textId="77777777" w:rsidR="006C4C0E" w:rsidRPr="00FF430B" w:rsidRDefault="006C4C0E" w:rsidP="006C4C0E">
      <w:pPr>
        <w:pStyle w:val="Titlu2"/>
        <w:spacing w:before="0"/>
        <w:jc w:val="center"/>
        <w:rPr>
          <w:rFonts w:ascii="Times New Roman" w:hAnsi="Times New Roman" w:cs="Times New Roman"/>
          <w:bCs w:val="0"/>
          <w:i/>
          <w:color w:val="auto"/>
        </w:rPr>
      </w:pPr>
    </w:p>
    <w:p w14:paraId="6EDCA3A5"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17EE409" w14:textId="77777777" w:rsidR="00E71F7B" w:rsidRPr="00FF430B" w:rsidRDefault="00E71F7B" w:rsidP="00196AB4">
      <w:pPr>
        <w:jc w:val="both"/>
      </w:pPr>
    </w:p>
    <w:p w14:paraId="1BFEF7D3" w14:textId="77777777" w:rsidR="00E71F7B" w:rsidRPr="00FF430B" w:rsidRDefault="00E71F7B" w:rsidP="00196AB4">
      <w:pPr>
        <w:pStyle w:val="Listparagraf"/>
        <w:numPr>
          <w:ilvl w:val="0"/>
          <w:numId w:val="0"/>
        </w:numPr>
      </w:pPr>
    </w:p>
    <w:p w14:paraId="1F76293A" w14:textId="77777777" w:rsidR="00233538" w:rsidRPr="00FF430B" w:rsidRDefault="0003591A" w:rsidP="00196AB4">
      <w:pPr>
        <w:ind w:firstLine="709"/>
        <w:jc w:val="both"/>
      </w:pPr>
      <w:r w:rsidRPr="00FF430B">
        <w:t>Obiectul_______________________________________________________________</w:t>
      </w:r>
    </w:p>
    <w:p w14:paraId="13186C2A" w14:textId="77777777" w:rsidR="00233538" w:rsidRPr="00FF430B" w:rsidRDefault="0003591A" w:rsidP="00196AB4">
      <w:pPr>
        <w:ind w:firstLine="709"/>
        <w:jc w:val="center"/>
      </w:pPr>
      <w:r w:rsidRPr="00FF430B">
        <w:rPr>
          <w:i/>
        </w:rPr>
        <w:t>(denumirea, adresa)</w:t>
      </w:r>
    </w:p>
    <w:p w14:paraId="2AFA55C9" w14:textId="77777777" w:rsidR="00233538" w:rsidRPr="00FF430B" w:rsidRDefault="0003591A" w:rsidP="00196AB4">
      <w:pPr>
        <w:ind w:firstLine="709"/>
        <w:jc w:val="both"/>
      </w:pPr>
      <w:r w:rsidRPr="00FF430B">
        <w:t>Autoritatea contractantă__________________________________________________</w:t>
      </w:r>
    </w:p>
    <w:p w14:paraId="60B9C148" w14:textId="77777777" w:rsidR="00233538" w:rsidRPr="00FF430B" w:rsidRDefault="0003591A" w:rsidP="00196AB4">
      <w:pPr>
        <w:ind w:firstLine="709"/>
        <w:jc w:val="center"/>
        <w:rPr>
          <w:i/>
        </w:rPr>
      </w:pPr>
      <w:r w:rsidRPr="00FF430B">
        <w:rPr>
          <w:i/>
        </w:rPr>
        <w:t>(denumirea, adresa)</w:t>
      </w:r>
    </w:p>
    <w:p w14:paraId="5138C903" w14:textId="77777777" w:rsidR="00233538" w:rsidRPr="00FF430B" w:rsidRDefault="0003591A" w:rsidP="00196AB4">
      <w:pPr>
        <w:pStyle w:val="cp"/>
        <w:ind w:firstLine="709"/>
        <w:jc w:val="both"/>
      </w:pPr>
      <w:r w:rsidRPr="00FF430B">
        <w:t>1 . Descriere generală</w:t>
      </w:r>
    </w:p>
    <w:p w14:paraId="0A845A79"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128F9A65" w14:textId="77777777" w:rsidR="00233538" w:rsidRPr="00FF430B" w:rsidRDefault="0003591A" w:rsidP="00196AB4">
      <w:pPr>
        <w:ind w:firstLine="709"/>
        <w:jc w:val="both"/>
        <w:rPr>
          <w:b/>
        </w:rPr>
      </w:pPr>
      <w:r w:rsidRPr="00FF430B">
        <w:rPr>
          <w:b/>
        </w:rPr>
        <w:t>2. Informaţii şi proiectare</w:t>
      </w:r>
    </w:p>
    <w:p w14:paraId="2A22BE47"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11EA7C5E" w14:textId="77777777" w:rsidR="00233538" w:rsidRPr="00FF430B" w:rsidRDefault="0003591A" w:rsidP="00196AB4">
      <w:pPr>
        <w:ind w:firstLine="709"/>
        <w:jc w:val="both"/>
        <w:rPr>
          <w:b/>
        </w:rPr>
      </w:pPr>
      <w:r w:rsidRPr="00FF430B">
        <w:rPr>
          <w:b/>
        </w:rPr>
        <w:t>3. Materiale, compatibilităţi, reglementări tehnice şi standarde utilizate</w:t>
      </w:r>
    </w:p>
    <w:p w14:paraId="6BB1DC11"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215461AD" w14:textId="77777777" w:rsidR="00233538" w:rsidRPr="00FF430B" w:rsidRDefault="0003591A" w:rsidP="00196AB4">
      <w:pPr>
        <w:ind w:firstLine="709"/>
        <w:jc w:val="both"/>
        <w:rPr>
          <w:b/>
        </w:rPr>
      </w:pPr>
      <w:r w:rsidRPr="00FF430B">
        <w:rPr>
          <w:b/>
        </w:rPr>
        <w:t>4. Mostre</w:t>
      </w:r>
    </w:p>
    <w:p w14:paraId="3D33FA19" w14:textId="77777777" w:rsidR="00233538" w:rsidRPr="00FF430B" w:rsidRDefault="0003591A" w:rsidP="00196AB4">
      <w:pPr>
        <w:ind w:firstLine="709"/>
        <w:jc w:val="both"/>
      </w:pPr>
      <w:r w:rsidRPr="00FF430B">
        <w:t>Se precizează modul de prezentare a mostrelor la toate produsele utilizate.</w:t>
      </w:r>
    </w:p>
    <w:p w14:paraId="0E0E592B"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577F700E"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4EFAB415"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02DB7228"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7B72AEB" w14:textId="77777777" w:rsidR="00233538" w:rsidRPr="00FF430B" w:rsidRDefault="0003591A" w:rsidP="00196AB4">
      <w:pPr>
        <w:ind w:firstLine="709"/>
        <w:jc w:val="both"/>
        <w:rPr>
          <w:b/>
        </w:rPr>
      </w:pPr>
      <w:r w:rsidRPr="00FF430B">
        <w:rPr>
          <w:b/>
        </w:rPr>
        <w:t>7. Remedierea viciilor ascunse şi a defectelor</w:t>
      </w:r>
    </w:p>
    <w:p w14:paraId="08F650AB"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6C816BB0" w14:textId="77777777" w:rsidR="00233538" w:rsidRPr="00FF430B" w:rsidRDefault="0003591A" w:rsidP="00196AB4">
      <w:pPr>
        <w:ind w:firstLine="709"/>
        <w:jc w:val="both"/>
        <w:rPr>
          <w:b/>
        </w:rPr>
      </w:pPr>
      <w:r w:rsidRPr="00FF430B">
        <w:rPr>
          <w:b/>
        </w:rPr>
        <w:t>8. Trasarea geodezică a lucrărilor, toleranţe de execuţie</w:t>
      </w:r>
    </w:p>
    <w:p w14:paraId="3C0D284A"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5FCF6158" w14:textId="77777777" w:rsidR="00233538" w:rsidRPr="00FF430B" w:rsidRDefault="0003591A" w:rsidP="00196AB4">
      <w:pPr>
        <w:ind w:firstLine="709"/>
        <w:jc w:val="both"/>
        <w:rPr>
          <w:b/>
        </w:rPr>
      </w:pPr>
      <w:r w:rsidRPr="00FF430B">
        <w:rPr>
          <w:b/>
        </w:rPr>
        <w:t>9. Parametrii de calcul ai elementelor constructive</w:t>
      </w:r>
    </w:p>
    <w:p w14:paraId="31D64B3B" w14:textId="77777777" w:rsidR="00233538" w:rsidRPr="00FF430B" w:rsidRDefault="0003591A" w:rsidP="00196AB4">
      <w:pPr>
        <w:ind w:firstLine="709"/>
        <w:jc w:val="both"/>
      </w:pPr>
      <w:r w:rsidRPr="00FF430B">
        <w:t>Se precizează sarcinile luate în calcul: seismicitatea, acţiunile, alţi parametri.</w:t>
      </w:r>
    </w:p>
    <w:p w14:paraId="0510DD3F"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73045FF3"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09E1D19C" w14:textId="77777777" w:rsidR="00233538" w:rsidRPr="00FF430B" w:rsidRDefault="0003591A" w:rsidP="00196AB4">
      <w:pPr>
        <w:ind w:firstLine="709"/>
        <w:jc w:val="both"/>
        <w:rPr>
          <w:b/>
        </w:rPr>
      </w:pPr>
      <w:r w:rsidRPr="00FF430B">
        <w:rPr>
          <w:b/>
        </w:rPr>
        <w:t>11. Nivelul admis al zgomotului şi al vibraţiilor</w:t>
      </w:r>
    </w:p>
    <w:p w14:paraId="3733098A"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3C01D1FE" w14:textId="77777777" w:rsidR="00233538" w:rsidRPr="00FF430B" w:rsidRDefault="0003591A" w:rsidP="00196AB4">
      <w:pPr>
        <w:ind w:firstLine="709"/>
        <w:jc w:val="both"/>
        <w:rPr>
          <w:b/>
        </w:rPr>
      </w:pPr>
      <w:r w:rsidRPr="00FF430B">
        <w:rPr>
          <w:b/>
        </w:rPr>
        <w:t>12. Cerinţe privind montarea utilajelor şi a instalaţiilor</w:t>
      </w:r>
    </w:p>
    <w:p w14:paraId="2CE1D577"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6EC7080D" w14:textId="77777777" w:rsidR="00233538" w:rsidRPr="00FF430B" w:rsidRDefault="0003591A" w:rsidP="00196AB4">
      <w:pPr>
        <w:ind w:firstLine="709"/>
        <w:jc w:val="both"/>
        <w:rPr>
          <w:b/>
        </w:rPr>
      </w:pPr>
      <w:r w:rsidRPr="00FF430B">
        <w:rPr>
          <w:b/>
        </w:rPr>
        <w:lastRenderedPageBreak/>
        <w:t>13. Lucrări de construcţii aferente montării instalaţiilor</w:t>
      </w:r>
    </w:p>
    <w:p w14:paraId="648CC20C"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06FD32C9" w14:textId="77777777" w:rsidR="00233538" w:rsidRPr="00FF430B" w:rsidRDefault="0003591A" w:rsidP="00196AB4">
      <w:pPr>
        <w:ind w:firstLine="709"/>
        <w:jc w:val="both"/>
        <w:rPr>
          <w:b/>
        </w:rPr>
      </w:pPr>
      <w:r w:rsidRPr="00FF430B">
        <w:rPr>
          <w:b/>
        </w:rPr>
        <w:t>14. Articole, produse şi piese necesare instalaţiilor</w:t>
      </w:r>
    </w:p>
    <w:p w14:paraId="3A91F621"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0C9C10CE"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5A3D66E2"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0A0C0DA" w14:textId="77777777" w:rsidR="00233538" w:rsidRPr="00FF430B" w:rsidRDefault="0003591A" w:rsidP="00196AB4">
      <w:pPr>
        <w:ind w:firstLine="709"/>
        <w:jc w:val="both"/>
        <w:rPr>
          <w:b/>
        </w:rPr>
      </w:pPr>
      <w:r w:rsidRPr="00FF430B">
        <w:rPr>
          <w:b/>
        </w:rPr>
        <w:t>16. Definiţii</w:t>
      </w:r>
    </w:p>
    <w:p w14:paraId="32130905" w14:textId="77777777" w:rsidR="00233538" w:rsidRPr="00FF430B" w:rsidRDefault="0003591A" w:rsidP="00196AB4">
      <w:pPr>
        <w:ind w:firstLine="709"/>
        <w:jc w:val="both"/>
      </w:pPr>
      <w:r w:rsidRPr="00FF430B">
        <w:t>Se precizează termenii şi definiţiile utilizate în caietul de sarcini şi unele caracteristici.</w:t>
      </w:r>
    </w:p>
    <w:p w14:paraId="1F4DC389" w14:textId="77777777" w:rsidR="00233538" w:rsidRPr="00FF430B" w:rsidRDefault="0003591A" w:rsidP="00196AB4">
      <w:pPr>
        <w:ind w:firstLine="709"/>
        <w:jc w:val="both"/>
        <w:rPr>
          <w:b/>
        </w:rPr>
      </w:pPr>
      <w:r w:rsidRPr="00FF430B">
        <w:rPr>
          <w:b/>
        </w:rPr>
        <w:t>17. Cerinţe privind calculul costului</w:t>
      </w:r>
    </w:p>
    <w:p w14:paraId="05531F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60D9E682" w14:textId="77777777" w:rsidR="00F4030F" w:rsidRPr="00FF430B" w:rsidRDefault="00F4030F" w:rsidP="00196AB4">
      <w:pPr>
        <w:ind w:firstLine="709"/>
        <w:jc w:val="both"/>
        <w:rPr>
          <w:b/>
        </w:rPr>
      </w:pPr>
      <w:r w:rsidRPr="00FF430B">
        <w:rPr>
          <w:b/>
        </w:rPr>
        <w:t>18. Documente obligatorii la depunerea ofertei</w:t>
      </w:r>
    </w:p>
    <w:p w14:paraId="226CE9B3"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474E395D" w14:textId="77777777" w:rsidR="00F4030F" w:rsidRPr="00FF430B" w:rsidRDefault="00F4030F" w:rsidP="00196AB4">
      <w:pPr>
        <w:ind w:firstLine="709"/>
        <w:jc w:val="both"/>
        <w:rPr>
          <w:b/>
        </w:rPr>
      </w:pPr>
      <w:r w:rsidRPr="00FF430B">
        <w:rPr>
          <w:b/>
        </w:rPr>
        <w:t>19. Documente obligatorii la evaluarea ofertelor</w:t>
      </w:r>
    </w:p>
    <w:p w14:paraId="1EFB8D9D"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337477EF" w14:textId="77777777" w:rsidR="00F4030F" w:rsidRPr="00FF430B" w:rsidRDefault="00F4030F" w:rsidP="00196AB4">
      <w:pPr>
        <w:ind w:firstLine="709"/>
        <w:jc w:val="both"/>
      </w:pPr>
    </w:p>
    <w:p w14:paraId="1629D2A2" w14:textId="77777777" w:rsidR="00B27D8B" w:rsidRPr="00FF430B" w:rsidRDefault="00B27D8B" w:rsidP="00196AB4">
      <w:pPr>
        <w:ind w:firstLine="709"/>
        <w:jc w:val="both"/>
      </w:pPr>
    </w:p>
    <w:p w14:paraId="5D825D47" w14:textId="77777777" w:rsidR="000E4D7D" w:rsidRPr="00FF430B" w:rsidRDefault="000E4D7D" w:rsidP="00196AB4">
      <w:pPr>
        <w:ind w:firstLine="709"/>
        <w:jc w:val="both"/>
      </w:pPr>
    </w:p>
    <w:p w14:paraId="6D41511F" w14:textId="77777777" w:rsidR="000E4D7D" w:rsidRPr="00FF430B" w:rsidRDefault="000E4D7D" w:rsidP="00196AB4">
      <w:pPr>
        <w:ind w:firstLine="709"/>
        <w:jc w:val="both"/>
      </w:pPr>
    </w:p>
    <w:p w14:paraId="7DD1F46A" w14:textId="77777777" w:rsidR="000E4D7D" w:rsidRPr="00FF430B" w:rsidRDefault="000E4D7D" w:rsidP="00196AB4">
      <w:pPr>
        <w:ind w:firstLine="709"/>
        <w:jc w:val="both"/>
      </w:pPr>
    </w:p>
    <w:p w14:paraId="7A9A84E9" w14:textId="77777777" w:rsidR="00233538" w:rsidRPr="00FF430B" w:rsidRDefault="0003591A" w:rsidP="00196AB4">
      <w:pPr>
        <w:ind w:firstLine="709"/>
        <w:jc w:val="both"/>
      </w:pPr>
      <w:r w:rsidRPr="00FF430B">
        <w:t>------------------------</w:t>
      </w:r>
    </w:p>
    <w:p w14:paraId="14E9C8F9"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7CFA257" w14:textId="77777777" w:rsidR="00233538" w:rsidRPr="00FF430B" w:rsidRDefault="0003591A" w:rsidP="00196AB4">
      <w:pPr>
        <w:ind w:firstLine="709"/>
        <w:jc w:val="both"/>
      </w:pPr>
      <w:r w:rsidRPr="00FF430B">
        <w:t> </w:t>
      </w:r>
    </w:p>
    <w:p w14:paraId="2393D20D" w14:textId="77777777" w:rsidR="0019071C" w:rsidRPr="00FF430B" w:rsidRDefault="0019071C" w:rsidP="00196AB4">
      <w:pPr>
        <w:ind w:firstLine="709"/>
        <w:jc w:val="both"/>
        <w:rPr>
          <w:bCs/>
        </w:rPr>
      </w:pPr>
      <w:r w:rsidRPr="00FF430B">
        <w:rPr>
          <w:bCs/>
        </w:rPr>
        <w:t xml:space="preserve"> </w:t>
      </w:r>
    </w:p>
    <w:p w14:paraId="78EE0C85" w14:textId="77777777" w:rsidR="0019071C" w:rsidRPr="00FF430B" w:rsidRDefault="0019071C" w:rsidP="00196AB4">
      <w:pPr>
        <w:ind w:firstLine="709"/>
        <w:jc w:val="both"/>
        <w:rPr>
          <w:bCs/>
        </w:rPr>
      </w:pPr>
    </w:p>
    <w:p w14:paraId="5F633550"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7C012696" w14:textId="77777777" w:rsidR="00F6496F" w:rsidRPr="00FF430B" w:rsidRDefault="00F6496F" w:rsidP="00196AB4">
      <w:pPr>
        <w:jc w:val="both"/>
      </w:pPr>
    </w:p>
    <w:p w14:paraId="5332313E" w14:textId="77777777" w:rsidR="00F6496F" w:rsidRPr="00FF430B" w:rsidRDefault="00F6496F" w:rsidP="00196AB4">
      <w:pPr>
        <w:jc w:val="both"/>
        <w:rPr>
          <w:b/>
        </w:rPr>
      </w:pPr>
    </w:p>
    <w:p w14:paraId="4797EEF7" w14:textId="77777777" w:rsidR="00B27D8B" w:rsidRPr="00FF430B" w:rsidRDefault="00B27D8B" w:rsidP="00196AB4">
      <w:pPr>
        <w:jc w:val="both"/>
        <w:rPr>
          <w:b/>
        </w:rPr>
      </w:pPr>
    </w:p>
    <w:p w14:paraId="2AB75299" w14:textId="77777777" w:rsidR="00B27D8B" w:rsidRPr="00FF430B" w:rsidRDefault="00B27D8B" w:rsidP="00196AB4">
      <w:pPr>
        <w:jc w:val="both"/>
        <w:rPr>
          <w:b/>
        </w:rPr>
      </w:pPr>
    </w:p>
    <w:p w14:paraId="55E87B64" w14:textId="77777777" w:rsidR="000E4D7D" w:rsidRPr="00FF430B" w:rsidRDefault="000E4D7D" w:rsidP="00196AB4">
      <w:pPr>
        <w:jc w:val="both"/>
        <w:rPr>
          <w:b/>
        </w:rPr>
      </w:pPr>
    </w:p>
    <w:p w14:paraId="52D293ED" w14:textId="77777777" w:rsidR="000E4D7D" w:rsidRPr="00FF430B" w:rsidRDefault="000E4D7D" w:rsidP="00196AB4">
      <w:pPr>
        <w:jc w:val="both"/>
        <w:rPr>
          <w:b/>
        </w:rPr>
      </w:pPr>
    </w:p>
    <w:p w14:paraId="7381DAD0" w14:textId="77777777" w:rsidR="000E4D7D" w:rsidRPr="00FF430B" w:rsidRDefault="000E4D7D" w:rsidP="00196AB4">
      <w:pPr>
        <w:jc w:val="both"/>
        <w:rPr>
          <w:b/>
        </w:rPr>
      </w:pPr>
    </w:p>
    <w:p w14:paraId="57B45718" w14:textId="77777777" w:rsidR="000E4D7D" w:rsidRPr="00FF430B" w:rsidRDefault="000E4D7D" w:rsidP="00196AB4">
      <w:pPr>
        <w:jc w:val="both"/>
        <w:rPr>
          <w:b/>
        </w:rPr>
      </w:pPr>
    </w:p>
    <w:p w14:paraId="3C7E2589" w14:textId="77777777" w:rsidR="000E4D7D" w:rsidRPr="00FF430B" w:rsidRDefault="000E4D7D" w:rsidP="00196AB4">
      <w:pPr>
        <w:jc w:val="both"/>
        <w:rPr>
          <w:b/>
        </w:rPr>
      </w:pPr>
    </w:p>
    <w:p w14:paraId="4E72CF3C" w14:textId="77777777" w:rsidR="000E4D7D" w:rsidRPr="00FF430B" w:rsidRDefault="000E4D7D" w:rsidP="00196AB4">
      <w:pPr>
        <w:jc w:val="both"/>
        <w:rPr>
          <w:b/>
        </w:rPr>
      </w:pPr>
    </w:p>
    <w:p w14:paraId="2585222A" w14:textId="77777777" w:rsidR="000E4D7D" w:rsidRPr="00FF430B" w:rsidRDefault="000E4D7D" w:rsidP="00196AB4">
      <w:pPr>
        <w:jc w:val="both"/>
        <w:rPr>
          <w:b/>
        </w:rPr>
      </w:pPr>
    </w:p>
    <w:p w14:paraId="7F7C7846" w14:textId="77777777" w:rsidR="000E4D7D" w:rsidRPr="00FF430B" w:rsidRDefault="000E4D7D" w:rsidP="00196AB4">
      <w:pPr>
        <w:jc w:val="both"/>
        <w:rPr>
          <w:b/>
        </w:rPr>
      </w:pPr>
    </w:p>
    <w:p w14:paraId="651F1F85" w14:textId="77777777" w:rsidR="000E4D7D" w:rsidRPr="00FF430B" w:rsidRDefault="000E4D7D" w:rsidP="00196AB4">
      <w:pPr>
        <w:jc w:val="both"/>
        <w:rPr>
          <w:b/>
        </w:rPr>
      </w:pPr>
    </w:p>
    <w:p w14:paraId="76092886" w14:textId="77777777" w:rsidR="000E4D7D" w:rsidRPr="00FF430B" w:rsidRDefault="000E4D7D" w:rsidP="00196AB4">
      <w:pPr>
        <w:jc w:val="both"/>
        <w:rPr>
          <w:b/>
        </w:rPr>
      </w:pPr>
    </w:p>
    <w:p w14:paraId="58649C82" w14:textId="77777777" w:rsidR="000E4D7D" w:rsidRPr="00FF430B" w:rsidRDefault="000E4D7D" w:rsidP="00196AB4">
      <w:pPr>
        <w:jc w:val="both"/>
        <w:rPr>
          <w:b/>
        </w:rPr>
      </w:pPr>
    </w:p>
    <w:p w14:paraId="26D4FC92" w14:textId="77777777" w:rsidR="000E4D7D" w:rsidRPr="00FF430B" w:rsidRDefault="000E4D7D" w:rsidP="00196AB4">
      <w:pPr>
        <w:jc w:val="both"/>
        <w:rPr>
          <w:b/>
        </w:rPr>
      </w:pPr>
    </w:p>
    <w:p w14:paraId="53EA429B" w14:textId="77777777" w:rsidR="000E4D7D" w:rsidRPr="00FF430B" w:rsidRDefault="000E4D7D" w:rsidP="00196AB4">
      <w:pPr>
        <w:jc w:val="both"/>
        <w:rPr>
          <w:b/>
        </w:rPr>
      </w:pPr>
    </w:p>
    <w:p w14:paraId="5D0A1EC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84BBCC4" w14:textId="77777777" w:rsidR="00E71F7B" w:rsidRPr="00FF430B" w:rsidRDefault="00E71F7B" w:rsidP="00196AB4">
      <w:pPr>
        <w:ind w:firstLine="709"/>
        <w:jc w:val="both"/>
        <w:rPr>
          <w:b/>
        </w:rPr>
      </w:pPr>
    </w:p>
    <w:p w14:paraId="3C958A70" w14:textId="77777777" w:rsidR="00E71F7B" w:rsidRPr="00FF430B" w:rsidRDefault="0003591A" w:rsidP="009E2657">
      <w:pPr>
        <w:tabs>
          <w:tab w:val="left" w:pos="567"/>
        </w:tabs>
        <w:jc w:val="both"/>
      </w:pPr>
      <w:r w:rsidRPr="00FF430B">
        <w:t>Obiectul____________________________________________________________________</w:t>
      </w:r>
    </w:p>
    <w:p w14:paraId="4FECBF5B" w14:textId="77777777" w:rsidR="00E71F7B" w:rsidRPr="00FF430B" w:rsidRDefault="0003591A" w:rsidP="009E2657">
      <w:pPr>
        <w:tabs>
          <w:tab w:val="left" w:pos="567"/>
        </w:tabs>
        <w:jc w:val="both"/>
      </w:pPr>
      <w:r w:rsidRPr="00FF430B">
        <w:t>Autoritatea contractantă________________________________________________________</w:t>
      </w:r>
    </w:p>
    <w:p w14:paraId="4875E9A3"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194A2CA6"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E90FB69"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B09EC3F"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56B90587"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315E150"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497188A9"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2394A9FE"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11240B2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D9F98B2"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7EB1CDE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63651E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CF092A2"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43645E3" w14:textId="77777777" w:rsidR="00E71F7B" w:rsidRPr="00FF430B" w:rsidRDefault="00E71F7B" w:rsidP="00BC24BB">
            <w:pPr>
              <w:tabs>
                <w:tab w:val="left" w:pos="1134"/>
              </w:tabs>
              <w:ind w:left="720"/>
              <w:outlineLvl w:val="0"/>
              <w:rPr>
                <w:rFonts w:eastAsia="PMingLiU"/>
                <w:lang w:eastAsia="zh-CN"/>
              </w:rPr>
            </w:pPr>
          </w:p>
        </w:tc>
      </w:tr>
      <w:tr w:rsidR="00E71F7B" w:rsidRPr="00EC30C2" w14:paraId="6074E03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ECDA4E6"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23BE672"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F04638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66C04A6"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8FB017C" w14:textId="77777777" w:rsidR="00E71F7B" w:rsidRPr="00FF430B" w:rsidRDefault="00E71F7B" w:rsidP="00BC24BB">
            <w:pPr>
              <w:tabs>
                <w:tab w:val="left" w:pos="1134"/>
              </w:tabs>
              <w:ind w:left="720"/>
              <w:outlineLvl w:val="0"/>
              <w:rPr>
                <w:rFonts w:eastAsia="PMingLiU"/>
                <w:lang w:eastAsia="zh-CN"/>
              </w:rPr>
            </w:pPr>
          </w:p>
        </w:tc>
      </w:tr>
      <w:tr w:rsidR="00E71F7B" w:rsidRPr="00EC30C2" w14:paraId="18C9CB4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EC99216"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5F6517A"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A075FC"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7DB1506"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AC23DCD" w14:textId="77777777" w:rsidR="00E71F7B" w:rsidRPr="00FF430B" w:rsidRDefault="00E71F7B" w:rsidP="00BC24BB">
            <w:pPr>
              <w:tabs>
                <w:tab w:val="left" w:pos="1134"/>
              </w:tabs>
              <w:ind w:left="720"/>
              <w:outlineLvl w:val="0"/>
              <w:rPr>
                <w:rFonts w:eastAsia="PMingLiU"/>
                <w:lang w:eastAsia="zh-CN"/>
              </w:rPr>
            </w:pPr>
          </w:p>
        </w:tc>
      </w:tr>
      <w:tr w:rsidR="00E71F7B" w:rsidRPr="00EC30C2" w14:paraId="788B33F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0880231"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CC8C966"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DE31F5A"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D369C9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322C923" w14:textId="77777777" w:rsidR="00E71F7B" w:rsidRPr="00FF430B" w:rsidRDefault="00E71F7B" w:rsidP="00BC24BB">
            <w:pPr>
              <w:tabs>
                <w:tab w:val="left" w:pos="1134"/>
              </w:tabs>
              <w:ind w:left="720"/>
              <w:outlineLvl w:val="0"/>
              <w:rPr>
                <w:rFonts w:eastAsia="PMingLiU"/>
                <w:lang w:eastAsia="zh-CN"/>
              </w:rPr>
            </w:pPr>
          </w:p>
        </w:tc>
      </w:tr>
      <w:tr w:rsidR="00E71F7B" w:rsidRPr="00EC30C2" w14:paraId="440F90D0"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F551B98"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4F1044C0"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E2A4BDF"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7AD86D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71B0EB1" w14:textId="77777777" w:rsidR="00E71F7B" w:rsidRPr="00FF430B" w:rsidRDefault="00E71F7B" w:rsidP="00BC24BB">
            <w:pPr>
              <w:tabs>
                <w:tab w:val="left" w:pos="1134"/>
              </w:tabs>
              <w:ind w:left="720"/>
              <w:outlineLvl w:val="0"/>
              <w:rPr>
                <w:rFonts w:eastAsia="PMingLiU"/>
                <w:lang w:eastAsia="zh-CN"/>
              </w:rPr>
            </w:pPr>
          </w:p>
        </w:tc>
      </w:tr>
      <w:tr w:rsidR="00E71F7B" w:rsidRPr="00EC30C2" w14:paraId="62F82437"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243366B6" w14:textId="77777777" w:rsidR="00E71F7B" w:rsidRPr="00FF430B" w:rsidRDefault="0003591A" w:rsidP="009E2657">
            <w:pPr>
              <w:rPr>
                <w:rFonts w:eastAsia="PMingLiU"/>
                <w:b/>
                <w:lang w:eastAsia="zh-CN"/>
              </w:rPr>
            </w:pPr>
            <w:r w:rsidRPr="00FF430B">
              <w:rPr>
                <w:rFonts w:eastAsia="PMingLiU"/>
                <w:b/>
                <w:lang w:eastAsia="zh-CN"/>
              </w:rPr>
              <w:t>Total</w:t>
            </w:r>
          </w:p>
        </w:tc>
      </w:tr>
    </w:tbl>
    <w:p w14:paraId="6492327C" w14:textId="77777777" w:rsidR="00E71F7B" w:rsidRPr="00FF430B" w:rsidRDefault="00E71F7B" w:rsidP="009E2657">
      <w:pPr>
        <w:tabs>
          <w:tab w:val="left" w:pos="567"/>
        </w:tabs>
        <w:jc w:val="both"/>
      </w:pPr>
    </w:p>
    <w:p w14:paraId="57A7BD73"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591BCF06"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1AE208C0"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C7672FB" w14:textId="77777777" w:rsidR="00AA7E9A" w:rsidRPr="00FF430B" w:rsidRDefault="00AA7E9A" w:rsidP="009E2657">
      <w:pPr>
        <w:pStyle w:val="Corptext"/>
        <w:tabs>
          <w:tab w:val="left" w:pos="567"/>
        </w:tabs>
        <w:rPr>
          <w:rFonts w:ascii="Times New Roman" w:hAnsi="Times New Roman"/>
          <w:szCs w:val="24"/>
        </w:rPr>
      </w:pPr>
    </w:p>
    <w:p w14:paraId="17260118" w14:textId="77777777" w:rsidR="00AA7E9A" w:rsidRPr="00FF430B" w:rsidRDefault="00AA7E9A" w:rsidP="009E2657">
      <w:pPr>
        <w:pStyle w:val="Corptext"/>
        <w:tabs>
          <w:tab w:val="left" w:pos="567"/>
        </w:tabs>
        <w:rPr>
          <w:rFonts w:ascii="Times New Roman" w:hAnsi="Times New Roman"/>
          <w:szCs w:val="24"/>
        </w:rPr>
      </w:pPr>
    </w:p>
    <w:p w14:paraId="2804BD94" w14:textId="77777777"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58E991A8" w14:textId="77777777" w:rsidR="006537B3" w:rsidRPr="00FF430B" w:rsidRDefault="006537B3" w:rsidP="009E2657">
      <w:pPr>
        <w:pStyle w:val="Corptext"/>
        <w:tabs>
          <w:tab w:val="left" w:pos="567"/>
        </w:tabs>
        <w:rPr>
          <w:rFonts w:ascii="Times New Roman" w:hAnsi="Times New Roman"/>
          <w:i/>
          <w:szCs w:val="24"/>
        </w:rPr>
        <w:sectPr w:rsidR="006537B3" w:rsidRPr="00FF430B" w:rsidSect="00B071BD">
          <w:footerReference w:type="first" r:id="rId12"/>
          <w:pgSz w:w="11906" w:h="16838" w:code="9"/>
          <w:pgMar w:top="426" w:right="1134" w:bottom="709" w:left="1276" w:header="720" w:footer="510" w:gutter="0"/>
          <w:cols w:space="720"/>
          <w:titlePg/>
          <w:docGrid w:linePitch="326"/>
        </w:sectPr>
      </w:pPr>
    </w:p>
    <w:p w14:paraId="1385D165"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FBED0BC"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65A62E3" w14:textId="77777777" w:rsidR="000C5DFB" w:rsidRPr="00FF430B" w:rsidRDefault="000C5DFB" w:rsidP="000C5DFB">
      <w:pPr>
        <w:jc w:val="right"/>
        <w:rPr>
          <w:noProof w:val="0"/>
        </w:rPr>
      </w:pPr>
      <w:r w:rsidRPr="00FF430B">
        <w:rPr>
          <w:noProof w:val="0"/>
        </w:rPr>
        <w:t>din “____” ________ 20___</w:t>
      </w:r>
    </w:p>
    <w:p w14:paraId="749066D8" w14:textId="77777777" w:rsidR="002D6E71" w:rsidRPr="00FF430B" w:rsidRDefault="002D6E71" w:rsidP="00196AB4">
      <w:pPr>
        <w:pStyle w:val="Listparagraf"/>
        <w:numPr>
          <w:ilvl w:val="0"/>
          <w:numId w:val="0"/>
        </w:numPr>
        <w:ind w:right="-1"/>
        <w:rPr>
          <w:i/>
        </w:rPr>
      </w:pPr>
    </w:p>
    <w:p w14:paraId="62C65824" w14:textId="77777777" w:rsidR="002D6E71" w:rsidRPr="00FF430B" w:rsidRDefault="002D6E71" w:rsidP="00196AB4">
      <w:pPr>
        <w:pStyle w:val="Listparagraf"/>
        <w:numPr>
          <w:ilvl w:val="0"/>
          <w:numId w:val="0"/>
        </w:numPr>
        <w:ind w:right="-1"/>
        <w:rPr>
          <w:i/>
        </w:rPr>
      </w:pPr>
    </w:p>
    <w:p w14:paraId="6E3037AA" w14:textId="77777777" w:rsidR="002D6E71" w:rsidRPr="00FF430B" w:rsidRDefault="002D6E71" w:rsidP="00196AB4">
      <w:pPr>
        <w:pStyle w:val="Listparagraf"/>
        <w:numPr>
          <w:ilvl w:val="0"/>
          <w:numId w:val="0"/>
        </w:numPr>
        <w:ind w:right="-1"/>
        <w:rPr>
          <w:i/>
        </w:rPr>
      </w:pPr>
    </w:p>
    <w:p w14:paraId="4AD465C0" w14:textId="77777777" w:rsidR="002D6E71" w:rsidRPr="00FF430B" w:rsidRDefault="002D6E71" w:rsidP="007B392A">
      <w:pPr>
        <w:jc w:val="center"/>
        <w:rPr>
          <w:b/>
          <w:noProof w:val="0"/>
        </w:rPr>
      </w:pPr>
    </w:p>
    <w:p w14:paraId="51504D4B"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10B20839" w14:textId="77777777" w:rsidR="00806E2B" w:rsidRPr="00FF430B" w:rsidRDefault="00806E2B" w:rsidP="00196AB4">
      <w:pPr>
        <w:pStyle w:val="Listparagraf"/>
        <w:numPr>
          <w:ilvl w:val="0"/>
          <w:numId w:val="0"/>
        </w:numPr>
        <w:ind w:right="-1"/>
      </w:pPr>
    </w:p>
    <w:p w14:paraId="18F21B3F"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46882B9" w14:textId="77777777" w:rsidTr="00283820">
        <w:trPr>
          <w:trHeight w:val="697"/>
        </w:trPr>
        <w:tc>
          <w:tcPr>
            <w:tcW w:w="9748" w:type="dxa"/>
            <w:vAlign w:val="center"/>
          </w:tcPr>
          <w:p w14:paraId="1B0BFDA1" w14:textId="77777777" w:rsidR="00233538" w:rsidRPr="00FF430B" w:rsidRDefault="00233538" w:rsidP="00196AB4">
            <w:pPr>
              <w:jc w:val="both"/>
            </w:pPr>
          </w:p>
          <w:p w14:paraId="360DD6BE" w14:textId="77777777" w:rsidR="00460653" w:rsidRPr="00FF430B" w:rsidRDefault="00460653" w:rsidP="00196AB4">
            <w:pPr>
              <w:jc w:val="both"/>
              <w:rPr>
                <w:b/>
                <w:caps/>
                <w:sz w:val="28"/>
                <w:szCs w:val="28"/>
              </w:rPr>
            </w:pPr>
          </w:p>
          <w:p w14:paraId="4BF3F4EA"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69079032" w14:textId="1C147F72"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F8243A">
              <w:rPr>
                <w:b/>
              </w:rPr>
              <w:t xml:space="preserve"> </w:t>
            </w:r>
            <w:r w:rsidR="0034105B">
              <w:rPr>
                <w:b/>
              </w:rPr>
              <w:t>Cererea Ofertelor de Prețuri</w:t>
            </w:r>
          </w:p>
          <w:p w14:paraId="6233AA2D" w14:textId="77777777" w:rsidR="00460653" w:rsidRPr="00FF430B" w:rsidRDefault="00460653" w:rsidP="00196AB4">
            <w:pPr>
              <w:jc w:val="both"/>
              <w:rPr>
                <w:b/>
                <w:i/>
              </w:rPr>
            </w:pPr>
          </w:p>
          <w:p w14:paraId="73145C48" w14:textId="77777777" w:rsidR="00460653" w:rsidRPr="00FF430B" w:rsidRDefault="00460653" w:rsidP="00196AB4">
            <w:pPr>
              <w:jc w:val="both"/>
              <w:rPr>
                <w:b/>
                <w:i/>
              </w:rPr>
            </w:pPr>
          </w:p>
          <w:p w14:paraId="6F25317C" w14:textId="53E0E994" w:rsidR="00460653" w:rsidRPr="00FF430B" w:rsidRDefault="007D5C2B" w:rsidP="00F26535">
            <w:pPr>
              <w:tabs>
                <w:tab w:val="center" w:pos="-6663"/>
                <w:tab w:val="left" w:pos="567"/>
                <w:tab w:val="right" w:pos="10206"/>
              </w:tabs>
            </w:pPr>
            <w:r w:rsidRPr="00FF430B">
              <w:t>„</w:t>
            </w:r>
            <w:r w:rsidR="007B392A" w:rsidRPr="00FF430B">
              <w:t>___”_________20</w:t>
            </w:r>
            <w:r w:rsidR="00F8243A">
              <w:t>2</w:t>
            </w:r>
            <w:r w:rsidR="0034105B">
              <w:t>5</w:t>
            </w:r>
            <w:r w:rsidR="007B392A" w:rsidRPr="00FF430B">
              <w:t xml:space="preserve">                                       </w:t>
            </w:r>
            <w:r w:rsidR="0019071C" w:rsidRPr="00FF430B">
              <w:t xml:space="preserve">                                         </w:t>
            </w:r>
            <w:r w:rsidR="007B392A" w:rsidRPr="00FF430B">
              <w:t xml:space="preserve">  </w:t>
            </w:r>
            <w:r w:rsidR="00460653" w:rsidRPr="00FF430B">
              <w:t>____</w:t>
            </w:r>
            <w:r w:rsidR="00F8243A">
              <w:rPr>
                <w:u w:val="single"/>
              </w:rPr>
              <w:t>mun. Ungheni</w:t>
            </w:r>
            <w:r w:rsidR="00F26535" w:rsidRPr="00FF430B">
              <w:t>____</w:t>
            </w:r>
          </w:p>
          <w:p w14:paraId="00E861A7"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6DF70407" w14:textId="77777777" w:rsidR="00460653" w:rsidRPr="00FF430B" w:rsidRDefault="00460653" w:rsidP="00196AB4">
            <w:pPr>
              <w:jc w:val="both"/>
            </w:pPr>
          </w:p>
          <w:p w14:paraId="386281DF" w14:textId="77777777" w:rsidR="00460653" w:rsidRPr="00FF430B" w:rsidRDefault="00460653" w:rsidP="00196AB4">
            <w:pPr>
              <w:jc w:val="both"/>
            </w:pPr>
          </w:p>
          <w:p w14:paraId="361D1AA9" w14:textId="77777777" w:rsidR="004B0051" w:rsidRPr="00FF430B" w:rsidRDefault="00792182" w:rsidP="0019071C">
            <w:pPr>
              <w:pStyle w:val="Listparagraf"/>
              <w:numPr>
                <w:ilvl w:val="3"/>
                <w:numId w:val="3"/>
              </w:numPr>
              <w:rPr>
                <w:b/>
                <w:kern w:val="28"/>
              </w:rPr>
            </w:pPr>
            <w:r w:rsidRPr="00FF430B">
              <w:rPr>
                <w:b/>
                <w:kern w:val="28"/>
              </w:rPr>
              <w:t>PARTEA GENERALĂ</w:t>
            </w:r>
          </w:p>
          <w:p w14:paraId="15948649"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DF05D88" w14:textId="77777777" w:rsidR="004B0051" w:rsidRPr="00FF430B" w:rsidRDefault="004B0051" w:rsidP="004B0051">
            <w:pPr>
              <w:rPr>
                <w:b/>
                <w:kern w:val="28"/>
              </w:rPr>
            </w:pPr>
          </w:p>
          <w:p w14:paraId="09412165" w14:textId="77777777" w:rsidR="00460653" w:rsidRPr="00FF430B" w:rsidRDefault="00460653" w:rsidP="004B0051">
            <w:pPr>
              <w:rPr>
                <w:b/>
                <w:kern w:val="28"/>
              </w:rPr>
            </w:pPr>
            <w:r w:rsidRPr="00FF430B">
              <w:rPr>
                <w:b/>
                <w:kern w:val="28"/>
              </w:rPr>
              <w:t>PĂRŢILE CONTRACTANTE</w:t>
            </w:r>
          </w:p>
          <w:p w14:paraId="22AAE441" w14:textId="77777777" w:rsidR="004B0051" w:rsidRPr="00FF430B" w:rsidRDefault="004B0051" w:rsidP="004B0051">
            <w:pPr>
              <w:rPr>
                <w:b/>
                <w:kern w:val="28"/>
              </w:rPr>
            </w:pPr>
          </w:p>
          <w:p w14:paraId="11034CCF" w14:textId="77777777" w:rsidR="00460653" w:rsidRPr="00A32836" w:rsidRDefault="00460653" w:rsidP="00385C85">
            <w:pPr>
              <w:pStyle w:val="NormalWeb"/>
              <w:tabs>
                <w:tab w:val="left" w:pos="567"/>
                <w:tab w:val="right" w:pos="9531"/>
              </w:tabs>
              <w:ind w:firstLine="0"/>
              <w:rPr>
                <w:lang w:val="en-US"/>
              </w:rPr>
            </w:pPr>
            <w:proofErr w:type="spellStart"/>
            <w:r w:rsidRPr="00A32836">
              <w:rPr>
                <w:lang w:val="en-US"/>
              </w:rPr>
              <w:t>Prezentul</w:t>
            </w:r>
            <w:proofErr w:type="spellEnd"/>
            <w:r w:rsidRPr="00A32836">
              <w:rPr>
                <w:lang w:val="en-US"/>
              </w:rPr>
              <w:t xml:space="preserve"> contract </w:t>
            </w:r>
            <w:proofErr w:type="spellStart"/>
            <w:r w:rsidRPr="00A32836">
              <w:rPr>
                <w:lang w:val="en-US"/>
              </w:rPr>
              <w:t>este</w:t>
            </w:r>
            <w:proofErr w:type="spellEnd"/>
            <w:r w:rsidRPr="00A32836">
              <w:rPr>
                <w:lang w:val="en-US"/>
              </w:rPr>
              <w:t xml:space="preserve"> </w:t>
            </w:r>
            <w:proofErr w:type="spellStart"/>
            <w:r w:rsidRPr="00A32836">
              <w:rPr>
                <w:lang w:val="en-US"/>
              </w:rPr>
              <w:t>încheiat</w:t>
            </w:r>
            <w:proofErr w:type="spellEnd"/>
            <w:r w:rsidRPr="00A32836">
              <w:rPr>
                <w:lang w:val="en-US"/>
              </w:rPr>
              <w:t xml:space="preserve"> </w:t>
            </w:r>
            <w:proofErr w:type="spellStart"/>
            <w:r w:rsidRPr="00A32836">
              <w:rPr>
                <w:lang w:val="en-US"/>
              </w:rPr>
              <w:t>în</w:t>
            </w:r>
            <w:proofErr w:type="spellEnd"/>
            <w:r w:rsidRPr="00A32836">
              <w:rPr>
                <w:lang w:val="en-US"/>
              </w:rPr>
              <w:t xml:space="preserve"> </w:t>
            </w:r>
            <w:proofErr w:type="spellStart"/>
            <w:r w:rsidRPr="00A32836">
              <w:rPr>
                <w:lang w:val="en-US"/>
              </w:rPr>
              <w:t>urma</w:t>
            </w:r>
            <w:proofErr w:type="spellEnd"/>
            <w:r w:rsidRPr="00A32836">
              <w:rPr>
                <w:lang w:val="en-US"/>
              </w:rPr>
              <w:t xml:space="preserve"> </w:t>
            </w:r>
            <w:proofErr w:type="spellStart"/>
            <w:r w:rsidRPr="00A32836">
              <w:rPr>
                <w:lang w:val="en-US"/>
              </w:rPr>
              <w:t>procedurii</w:t>
            </w:r>
            <w:proofErr w:type="spellEnd"/>
            <w:r w:rsidRPr="00A32836">
              <w:rPr>
                <w:lang w:val="en-US"/>
              </w:rPr>
              <w:t xml:space="preserve"> de </w:t>
            </w:r>
            <w:proofErr w:type="spellStart"/>
            <w:r w:rsidRPr="00A32836">
              <w:rPr>
                <w:lang w:val="en-US"/>
              </w:rPr>
              <w:t>achiziție</w:t>
            </w:r>
            <w:proofErr w:type="spellEnd"/>
            <w:r w:rsidRPr="00A32836">
              <w:rPr>
                <w:lang w:val="en-US"/>
              </w:rPr>
              <w:t xml:space="preserve"> nr. ________________ din data___________________, </w:t>
            </w:r>
            <w:proofErr w:type="spellStart"/>
            <w:r w:rsidRPr="00A32836">
              <w:rPr>
                <w:lang w:val="en-US"/>
              </w:rPr>
              <w:t>între</w:t>
            </w:r>
            <w:proofErr w:type="spellEnd"/>
            <w:r w:rsidRPr="00A32836">
              <w:rPr>
                <w:lang w:val="en-US"/>
              </w:rPr>
              <w:t>____________________________________________________</w:t>
            </w:r>
          </w:p>
          <w:p w14:paraId="46A667B5"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78E561AB"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12E0D1F0"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55E29E8E" w14:textId="77777777" w:rsidR="00460653" w:rsidRPr="00A32836" w:rsidRDefault="00460653" w:rsidP="00385C85">
            <w:pPr>
              <w:pStyle w:val="cn"/>
              <w:tabs>
                <w:tab w:val="left" w:pos="567"/>
              </w:tabs>
              <w:jc w:val="both"/>
              <w:rPr>
                <w:sz w:val="20"/>
                <w:szCs w:val="20"/>
                <w:lang w:val="en-US"/>
              </w:rPr>
            </w:pPr>
            <w:r w:rsidRPr="00A32836">
              <w:rPr>
                <w:sz w:val="20"/>
                <w:szCs w:val="20"/>
                <w:lang w:val="en-US"/>
              </w:rPr>
              <w:t xml:space="preserve">                                                                   (</w:t>
            </w:r>
            <w:proofErr w:type="spellStart"/>
            <w:r w:rsidRPr="00A32836">
              <w:rPr>
                <w:sz w:val="20"/>
                <w:szCs w:val="20"/>
                <w:lang w:val="en-US"/>
              </w:rPr>
              <w:t>localitatea</w:t>
            </w:r>
            <w:proofErr w:type="spellEnd"/>
            <w:r w:rsidRPr="00A32836">
              <w:rPr>
                <w:sz w:val="20"/>
                <w:szCs w:val="20"/>
                <w:lang w:val="en-US"/>
              </w:rPr>
              <w:t xml:space="preserve">) </w:t>
            </w:r>
          </w:p>
          <w:p w14:paraId="71E99A8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29DA314B" w14:textId="77777777" w:rsidR="00460653" w:rsidRPr="00A32836" w:rsidRDefault="009157BF" w:rsidP="00385C85">
            <w:pPr>
              <w:pStyle w:val="NormalWeb"/>
              <w:tabs>
                <w:tab w:val="left" w:pos="567"/>
                <w:tab w:val="right" w:pos="9531"/>
              </w:tabs>
              <w:ind w:firstLine="0"/>
              <w:rPr>
                <w:lang w:val="en-US"/>
              </w:rPr>
            </w:pPr>
            <w:r w:rsidRPr="00A32836">
              <w:rPr>
                <w:lang w:val="en-US"/>
              </w:rPr>
              <w:t>IDNO</w:t>
            </w:r>
            <w:r w:rsidR="00460653" w:rsidRPr="00A32836">
              <w:rPr>
                <w:lang w:val="en-US"/>
              </w:rPr>
              <w:t xml:space="preserve"> ___</w:t>
            </w:r>
            <w:r w:rsidR="00B51B6E" w:rsidRPr="00A32836">
              <w:rPr>
                <w:lang w:val="en-US"/>
              </w:rPr>
              <w:t xml:space="preserve">_____________ </w:t>
            </w:r>
            <w:proofErr w:type="spellStart"/>
            <w:r w:rsidR="00B51B6E" w:rsidRPr="00A32836">
              <w:rPr>
                <w:lang w:val="en-US"/>
              </w:rPr>
              <w:t>reprezentat</w:t>
            </w:r>
            <w:proofErr w:type="spellEnd"/>
            <w:r w:rsidR="00B51B6E" w:rsidRPr="00A32836">
              <w:rPr>
                <w:lang w:val="en-US"/>
              </w:rPr>
              <w:t xml:space="preserve"> </w:t>
            </w:r>
            <w:proofErr w:type="spellStart"/>
            <w:r w:rsidR="00B51B6E" w:rsidRPr="00A32836">
              <w:rPr>
                <w:lang w:val="en-US"/>
              </w:rPr>
              <w:t>prin</w:t>
            </w:r>
            <w:proofErr w:type="spellEnd"/>
            <w:r w:rsidR="00B51B6E" w:rsidRPr="00A32836">
              <w:rPr>
                <w:lang w:val="en-US"/>
              </w:rPr>
              <w:t xml:space="preserve"> </w:t>
            </w:r>
            <w:r w:rsidR="00460653" w:rsidRPr="00A32836">
              <w:rPr>
                <w:lang w:val="en-US"/>
              </w:rPr>
              <w:t>________________________________________</w:t>
            </w:r>
            <w:r w:rsidR="007B392A" w:rsidRPr="00A32836">
              <w:rPr>
                <w:lang w:val="en-US"/>
              </w:rPr>
              <w:t>_____________________</w:t>
            </w:r>
            <w:r w:rsidR="00385C85" w:rsidRPr="00A32836">
              <w:rPr>
                <w:lang w:val="en-US"/>
              </w:rPr>
              <w:t>____</w:t>
            </w:r>
            <w:r w:rsidR="007B392A" w:rsidRPr="00A32836">
              <w:rPr>
                <w:lang w:val="en-US"/>
              </w:rPr>
              <w:t>_____________</w:t>
            </w:r>
            <w:r w:rsidR="00460653" w:rsidRPr="00A32836">
              <w:rPr>
                <w:lang w:val="en-US"/>
              </w:rPr>
              <w:t xml:space="preserve">,    </w:t>
            </w:r>
          </w:p>
          <w:p w14:paraId="32A1D4A7" w14:textId="77777777" w:rsidR="00460653" w:rsidRPr="00A32836" w:rsidRDefault="005D4B79" w:rsidP="00385C85">
            <w:pPr>
              <w:pStyle w:val="NormalWeb"/>
              <w:tabs>
                <w:tab w:val="left" w:pos="567"/>
              </w:tabs>
              <w:ind w:firstLine="0"/>
              <w:rPr>
                <w:sz w:val="20"/>
                <w:szCs w:val="20"/>
                <w:lang w:val="en-US"/>
              </w:rPr>
            </w:pPr>
            <w:r w:rsidRPr="00A32836">
              <w:rPr>
                <w:sz w:val="20"/>
                <w:szCs w:val="20"/>
                <w:lang w:val="en-US"/>
              </w:rPr>
              <w:t xml:space="preserve">                                                   </w:t>
            </w:r>
            <w:r w:rsidR="00460653" w:rsidRPr="00A32836">
              <w:rPr>
                <w:sz w:val="20"/>
                <w:szCs w:val="20"/>
                <w:lang w:val="en-US"/>
              </w:rPr>
              <w:t xml:space="preserve"> (</w:t>
            </w:r>
            <w:proofErr w:type="spellStart"/>
            <w:proofErr w:type="gramStart"/>
            <w:r w:rsidR="00460653" w:rsidRPr="00A32836">
              <w:rPr>
                <w:sz w:val="20"/>
                <w:szCs w:val="20"/>
                <w:lang w:val="en-US"/>
              </w:rPr>
              <w:t>numele</w:t>
            </w:r>
            <w:proofErr w:type="spellEnd"/>
            <w:proofErr w:type="gramEnd"/>
            <w:r w:rsidR="00460653" w:rsidRPr="00A32836">
              <w:rPr>
                <w:sz w:val="20"/>
                <w:szCs w:val="20"/>
                <w:lang w:val="en-US"/>
              </w:rPr>
              <w:t xml:space="preserve">, </w:t>
            </w:r>
            <w:proofErr w:type="spellStart"/>
            <w:r w:rsidR="00460653" w:rsidRPr="00A32836">
              <w:rPr>
                <w:sz w:val="20"/>
                <w:szCs w:val="20"/>
                <w:lang w:val="en-US"/>
              </w:rPr>
              <w:t>prenumele</w:t>
            </w:r>
            <w:proofErr w:type="spellEnd"/>
            <w:r w:rsidR="00460653" w:rsidRPr="00A32836">
              <w:rPr>
                <w:sz w:val="20"/>
                <w:szCs w:val="20"/>
                <w:lang w:val="en-US"/>
              </w:rPr>
              <w:t xml:space="preserve"> </w:t>
            </w:r>
            <w:proofErr w:type="spellStart"/>
            <w:r w:rsidR="00460653" w:rsidRPr="00A32836">
              <w:rPr>
                <w:sz w:val="20"/>
                <w:szCs w:val="20"/>
                <w:lang w:val="en-US"/>
              </w:rPr>
              <w:t>şi</w:t>
            </w:r>
            <w:proofErr w:type="spellEnd"/>
            <w:r w:rsidR="00DF4DCF" w:rsidRPr="00A32836">
              <w:rPr>
                <w:sz w:val="20"/>
                <w:szCs w:val="20"/>
                <w:lang w:val="en-US"/>
              </w:rPr>
              <w:t xml:space="preserve"> </w:t>
            </w:r>
            <w:proofErr w:type="spellStart"/>
            <w:r w:rsidR="00460653" w:rsidRPr="00A32836">
              <w:rPr>
                <w:sz w:val="20"/>
                <w:szCs w:val="20"/>
                <w:lang w:val="en-US"/>
              </w:rPr>
              <w:t>funcţia</w:t>
            </w:r>
            <w:proofErr w:type="spellEnd"/>
            <w:r w:rsidR="00460653" w:rsidRPr="00A32836">
              <w:rPr>
                <w:sz w:val="20"/>
                <w:szCs w:val="20"/>
                <w:lang w:val="en-US"/>
              </w:rPr>
              <w:t xml:space="preserve"> </w:t>
            </w:r>
            <w:proofErr w:type="spellStart"/>
            <w:r w:rsidR="00460653" w:rsidRPr="00A32836">
              <w:rPr>
                <w:sz w:val="20"/>
                <w:szCs w:val="20"/>
                <w:lang w:val="en-US"/>
              </w:rPr>
              <w:t>conducătorului</w:t>
            </w:r>
            <w:proofErr w:type="spellEnd"/>
            <w:r w:rsidR="00460653" w:rsidRPr="00A32836">
              <w:rPr>
                <w:sz w:val="20"/>
                <w:szCs w:val="20"/>
                <w:lang w:val="en-US"/>
              </w:rPr>
              <w:t xml:space="preserve">) </w:t>
            </w:r>
          </w:p>
          <w:p w14:paraId="0567CC4F"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7A15AAAB"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2C415643"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19710CB"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7B6C2E62" w14:textId="77777777" w:rsidR="00CD0EA7" w:rsidRPr="00A32836" w:rsidRDefault="00460653" w:rsidP="00385C85">
            <w:pPr>
              <w:pStyle w:val="NormalWeb"/>
              <w:tabs>
                <w:tab w:val="left" w:pos="567"/>
              </w:tabs>
              <w:ind w:firstLine="0"/>
              <w:rPr>
                <w:sz w:val="20"/>
                <w:szCs w:val="20"/>
                <w:lang w:val="en-US"/>
              </w:rPr>
            </w:pPr>
            <w:proofErr w:type="spellStart"/>
            <w:r w:rsidRPr="00A32836">
              <w:rPr>
                <w:lang w:val="en-US"/>
              </w:rPr>
              <w:t>telefon</w:t>
            </w:r>
            <w:proofErr w:type="spellEnd"/>
            <w:r w:rsidRPr="00A32836">
              <w:rPr>
                <w:lang w:val="en-US"/>
              </w:rPr>
              <w:t>: ______________, fax: _____________,</w:t>
            </w:r>
            <w:r w:rsidR="00DF4DCF" w:rsidRPr="00A32836">
              <w:rPr>
                <w:lang w:val="en-US"/>
              </w:rPr>
              <w:t xml:space="preserve"> </w:t>
            </w:r>
            <w:r w:rsidR="009157BF" w:rsidRPr="00A32836">
              <w:rPr>
                <w:lang w:val="en-US"/>
              </w:rPr>
              <w:t>IDNO</w:t>
            </w:r>
            <w:r w:rsidRPr="00A32836">
              <w:rPr>
                <w:lang w:val="en-US"/>
              </w:rPr>
              <w:t xml:space="preserve">________________ </w:t>
            </w:r>
            <w:proofErr w:type="spellStart"/>
            <w:r w:rsidRPr="00A32836">
              <w:rPr>
                <w:lang w:val="en-US"/>
              </w:rPr>
              <w:t>autorizat</w:t>
            </w:r>
            <w:proofErr w:type="spellEnd"/>
            <w:r w:rsidRPr="00A32836">
              <w:rPr>
                <w:lang w:val="en-US"/>
              </w:rPr>
              <w:t xml:space="preserve"> </w:t>
            </w:r>
            <w:proofErr w:type="spellStart"/>
            <w:r w:rsidRPr="00A32836">
              <w:rPr>
                <w:lang w:val="en-US"/>
              </w:rPr>
              <w:t>pentru</w:t>
            </w:r>
            <w:proofErr w:type="spellEnd"/>
            <w:r w:rsidRPr="00A32836">
              <w:rPr>
                <w:lang w:val="en-US"/>
              </w:rPr>
              <w:t xml:space="preserve"> </w:t>
            </w:r>
            <w:proofErr w:type="spellStart"/>
            <w:r w:rsidRPr="00A32836">
              <w:rPr>
                <w:lang w:val="en-US"/>
              </w:rPr>
              <w:t>activitatea</w:t>
            </w:r>
            <w:proofErr w:type="spellEnd"/>
            <w:r w:rsidRPr="00A32836">
              <w:rPr>
                <w:lang w:val="en-US"/>
              </w:rPr>
              <w:t xml:space="preserve"> </w:t>
            </w:r>
            <w:proofErr w:type="spellStart"/>
            <w:r w:rsidRPr="00A32836">
              <w:rPr>
                <w:lang w:val="en-US"/>
              </w:rPr>
              <w:t>în</w:t>
            </w:r>
            <w:proofErr w:type="spellEnd"/>
            <w:r w:rsidRPr="00A32836">
              <w:rPr>
                <w:lang w:val="en-US"/>
              </w:rPr>
              <w:t xml:space="preserve"> </w:t>
            </w:r>
            <w:proofErr w:type="spellStart"/>
            <w:r w:rsidRPr="00A32836">
              <w:rPr>
                <w:lang w:val="en-US"/>
              </w:rPr>
              <w:t>construcţii</w:t>
            </w:r>
            <w:proofErr w:type="spellEnd"/>
            <w:r w:rsidRPr="00A32836">
              <w:rPr>
                <w:lang w:val="en-US"/>
              </w:rPr>
              <w:t xml:space="preserve">: </w:t>
            </w:r>
            <w:proofErr w:type="spellStart"/>
            <w:r w:rsidRPr="00A32836">
              <w:rPr>
                <w:lang w:val="en-US"/>
              </w:rPr>
              <w:t>autorizaţia</w:t>
            </w:r>
            <w:proofErr w:type="spellEnd"/>
            <w:r w:rsidRPr="00A32836">
              <w:rPr>
                <w:lang w:val="en-US"/>
              </w:rPr>
              <w:t xml:space="preserve"> nr. _______ </w:t>
            </w:r>
            <w:r w:rsidR="0016369C" w:rsidRPr="00A32836">
              <w:rPr>
                <w:lang w:val="en-US"/>
              </w:rPr>
              <w:t>din „</w:t>
            </w:r>
            <w:r w:rsidRPr="00A32836">
              <w:rPr>
                <w:lang w:val="en-US"/>
              </w:rPr>
              <w:t>_</w:t>
            </w:r>
            <w:proofErr w:type="gramStart"/>
            <w:r w:rsidRPr="00A32836">
              <w:rPr>
                <w:lang w:val="en-US"/>
              </w:rPr>
              <w:t>_”_</w:t>
            </w:r>
            <w:proofErr w:type="gramEnd"/>
            <w:r w:rsidRPr="00A32836">
              <w:rPr>
                <w:lang w:val="en-US"/>
              </w:rPr>
              <w:t xml:space="preserve">_____________20__, </w:t>
            </w:r>
            <w:proofErr w:type="spellStart"/>
            <w:r w:rsidRPr="00A32836">
              <w:rPr>
                <w:lang w:val="en-US"/>
              </w:rPr>
              <w:t>eliberată</w:t>
            </w:r>
            <w:proofErr w:type="spellEnd"/>
            <w:r w:rsidRPr="00A32836">
              <w:rPr>
                <w:lang w:val="en-US"/>
              </w:rPr>
              <w:t xml:space="preserve"> de __________________,pe un termen de ____</w:t>
            </w:r>
            <w:r w:rsidR="0016369C" w:rsidRPr="00A32836">
              <w:rPr>
                <w:lang w:val="en-US"/>
              </w:rPr>
              <w:t xml:space="preserve"> ani, </w:t>
            </w:r>
            <w:proofErr w:type="spellStart"/>
            <w:r w:rsidR="0016369C" w:rsidRPr="00A32836">
              <w:rPr>
                <w:lang w:val="en-US"/>
              </w:rPr>
              <w:t>pentru</w:t>
            </w:r>
            <w:proofErr w:type="spellEnd"/>
            <w:r w:rsidR="0016369C" w:rsidRPr="00A32836">
              <w:rPr>
                <w:lang w:val="en-US"/>
              </w:rPr>
              <w:t xml:space="preserve"> </w:t>
            </w:r>
            <w:proofErr w:type="spellStart"/>
            <w:r w:rsidR="0016369C" w:rsidRPr="00A32836">
              <w:rPr>
                <w:lang w:val="en-US"/>
              </w:rPr>
              <w:t>genurile</w:t>
            </w:r>
            <w:proofErr w:type="spellEnd"/>
            <w:r w:rsidR="0016369C" w:rsidRPr="00A32836">
              <w:rPr>
                <w:lang w:val="en-US"/>
              </w:rPr>
              <w:t xml:space="preserve"> de </w:t>
            </w:r>
            <w:proofErr w:type="spellStart"/>
            <w:r w:rsidRPr="00A32836">
              <w:rPr>
                <w:lang w:val="en-US"/>
              </w:rPr>
              <w:t>activitate</w:t>
            </w:r>
            <w:proofErr w:type="spellEnd"/>
            <w:r w:rsidRPr="00A32836">
              <w:rPr>
                <w:lang w:val="en-US"/>
              </w:rPr>
              <w:t>___________________________________,</w:t>
            </w:r>
            <w:r w:rsidR="00CD0EA7" w:rsidRPr="00A32836">
              <w:rPr>
                <w:lang w:val="en-US"/>
              </w:rPr>
              <w:t xml:space="preserve"> </w:t>
            </w:r>
            <w:proofErr w:type="spellStart"/>
            <w:r w:rsidR="00CD0EA7" w:rsidRPr="00A32836">
              <w:rPr>
                <w:lang w:val="en-US"/>
              </w:rPr>
              <w:t>reprezentat</w:t>
            </w:r>
            <w:proofErr w:type="spellEnd"/>
            <w:r w:rsidR="00CD0EA7" w:rsidRPr="00A32836">
              <w:rPr>
                <w:lang w:val="en-US"/>
              </w:rPr>
              <w:t xml:space="preserve"> </w:t>
            </w:r>
            <w:proofErr w:type="spellStart"/>
            <w:r w:rsidR="00CD0EA7" w:rsidRPr="00A32836">
              <w:rPr>
                <w:lang w:val="en-US"/>
              </w:rPr>
              <w:t>prin</w:t>
            </w:r>
            <w:proofErr w:type="spellEnd"/>
            <w:r w:rsidR="00CD0EA7" w:rsidRPr="00A32836">
              <w:rPr>
                <w:lang w:val="en-US"/>
              </w:rPr>
              <w:t xml:space="preserve"> </w:t>
            </w:r>
            <w:r w:rsidRPr="00A32836">
              <w:rPr>
                <w:lang w:val="en-US"/>
              </w:rPr>
              <w:t>__________________</w:t>
            </w:r>
            <w:r w:rsidR="00CD0EA7" w:rsidRPr="00A32836">
              <w:rPr>
                <w:lang w:val="en-US"/>
              </w:rPr>
              <w:t>__________________</w:t>
            </w:r>
            <w:r w:rsidRPr="00A32836">
              <w:rPr>
                <w:lang w:val="en-US"/>
              </w:rPr>
              <w:t xml:space="preserve">_, </w:t>
            </w:r>
            <w:proofErr w:type="spellStart"/>
            <w:r w:rsidRPr="00A32836">
              <w:rPr>
                <w:lang w:val="en-US"/>
              </w:rPr>
              <w:t>în</w:t>
            </w:r>
            <w:proofErr w:type="spellEnd"/>
            <w:r w:rsidRPr="00A32836">
              <w:rPr>
                <w:lang w:val="en-US"/>
              </w:rPr>
              <w:t xml:space="preserve"> </w:t>
            </w:r>
            <w:proofErr w:type="spellStart"/>
            <w:r w:rsidRPr="00A32836">
              <w:rPr>
                <w:lang w:val="en-US"/>
              </w:rPr>
              <w:t>calitate</w:t>
            </w:r>
            <w:proofErr w:type="spellEnd"/>
            <w:r w:rsidR="00CD0EA7" w:rsidRPr="00A32836">
              <w:rPr>
                <w:lang w:val="en-US"/>
              </w:rPr>
              <w:t xml:space="preserve"> de </w:t>
            </w:r>
            <w:proofErr w:type="spellStart"/>
            <w:r w:rsidR="00CD0EA7" w:rsidRPr="00A32836">
              <w:rPr>
                <w:lang w:val="en-US"/>
              </w:rPr>
              <w:t>Antreprenor</w:t>
            </w:r>
            <w:proofErr w:type="spellEnd"/>
            <w:r w:rsidR="00CD0EA7" w:rsidRPr="00A32836">
              <w:rPr>
                <w:lang w:val="en-US"/>
              </w:rPr>
              <w:t xml:space="preserve">, pe de </w:t>
            </w:r>
            <w:proofErr w:type="spellStart"/>
            <w:r w:rsidR="00CD0EA7" w:rsidRPr="00A32836">
              <w:rPr>
                <w:lang w:val="en-US"/>
              </w:rPr>
              <w:t>altă</w:t>
            </w:r>
            <w:proofErr w:type="spellEnd"/>
            <w:r w:rsidR="00CD0EA7" w:rsidRPr="00A32836">
              <w:rPr>
                <w:lang w:val="en-US"/>
              </w:rPr>
              <w:t xml:space="preserve"> </w:t>
            </w:r>
            <w:proofErr w:type="spellStart"/>
            <w:r w:rsidR="00CD0EA7" w:rsidRPr="00A32836">
              <w:rPr>
                <w:lang w:val="en-US"/>
              </w:rPr>
              <w:t>parte</w:t>
            </w:r>
            <w:proofErr w:type="spellEnd"/>
            <w:r w:rsidR="00CD0EA7" w:rsidRPr="00A32836">
              <w:rPr>
                <w:lang w:val="en-US"/>
              </w:rPr>
              <w:t>.</w:t>
            </w:r>
          </w:p>
          <w:p w14:paraId="003C625D" w14:textId="77777777" w:rsidR="001A5517" w:rsidRPr="00A32836" w:rsidRDefault="00460653" w:rsidP="00385C85">
            <w:pPr>
              <w:pStyle w:val="NormalWeb"/>
              <w:tabs>
                <w:tab w:val="left" w:pos="567"/>
              </w:tabs>
              <w:ind w:firstLine="0"/>
              <w:rPr>
                <w:sz w:val="20"/>
                <w:szCs w:val="20"/>
                <w:lang w:val="en-US"/>
              </w:rPr>
            </w:pPr>
            <w:r w:rsidRPr="00A32836">
              <w:rPr>
                <w:sz w:val="20"/>
                <w:szCs w:val="20"/>
                <w:lang w:val="en-US"/>
              </w:rPr>
              <w:t xml:space="preserve"> (</w:t>
            </w:r>
            <w:proofErr w:type="spellStart"/>
            <w:proofErr w:type="gramStart"/>
            <w:r w:rsidRPr="00A32836">
              <w:rPr>
                <w:sz w:val="20"/>
                <w:szCs w:val="20"/>
                <w:lang w:val="en-US"/>
              </w:rPr>
              <w:t>numele</w:t>
            </w:r>
            <w:proofErr w:type="spellEnd"/>
            <w:proofErr w:type="gramEnd"/>
            <w:r w:rsidRPr="00A32836">
              <w:rPr>
                <w:sz w:val="20"/>
                <w:szCs w:val="20"/>
                <w:lang w:val="en-US"/>
              </w:rPr>
              <w:t xml:space="preserve"> </w:t>
            </w:r>
            <w:proofErr w:type="spellStart"/>
            <w:r w:rsidRPr="00A32836">
              <w:rPr>
                <w:sz w:val="20"/>
                <w:szCs w:val="20"/>
                <w:lang w:val="en-US"/>
              </w:rPr>
              <w:t>şi</w:t>
            </w:r>
            <w:proofErr w:type="spellEnd"/>
            <w:r w:rsidR="005D4B79" w:rsidRPr="00A32836">
              <w:rPr>
                <w:sz w:val="20"/>
                <w:szCs w:val="20"/>
                <w:lang w:val="en-US"/>
              </w:rPr>
              <w:t xml:space="preserve"> </w:t>
            </w:r>
            <w:proofErr w:type="spellStart"/>
            <w:r w:rsidRPr="00A32836">
              <w:rPr>
                <w:sz w:val="20"/>
                <w:szCs w:val="20"/>
                <w:lang w:val="en-US"/>
              </w:rPr>
              <w:t>funcţia</w:t>
            </w:r>
            <w:proofErr w:type="spellEnd"/>
            <w:r w:rsidRPr="00A32836">
              <w:rPr>
                <w:sz w:val="20"/>
                <w:szCs w:val="20"/>
                <w:lang w:val="en-US"/>
              </w:rPr>
              <w:t xml:space="preserve"> </w:t>
            </w:r>
            <w:proofErr w:type="spellStart"/>
            <w:r w:rsidRPr="00A32836">
              <w:rPr>
                <w:sz w:val="20"/>
                <w:szCs w:val="20"/>
                <w:lang w:val="en-US"/>
              </w:rPr>
              <w:t>conducătorului</w:t>
            </w:r>
            <w:proofErr w:type="spellEnd"/>
            <w:r w:rsidRPr="00A32836">
              <w:rPr>
                <w:sz w:val="20"/>
                <w:szCs w:val="20"/>
                <w:lang w:val="en-US"/>
              </w:rPr>
              <w:t>)</w:t>
            </w:r>
          </w:p>
          <w:p w14:paraId="27962789"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46776A85"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6E3E3792"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A32836">
              <w:rPr>
                <w:i/>
              </w:rPr>
              <w:t>de reparație capitală a unei grupe de creșă</w:t>
            </w:r>
            <w:r w:rsidR="00F8243A">
              <w:rPr>
                <w:i/>
              </w:rPr>
              <w:t xml:space="preserve"> la grădinița </w:t>
            </w:r>
            <w:r w:rsidR="00A32836">
              <w:rPr>
                <w:i/>
              </w:rPr>
              <w:t>Delia</w:t>
            </w:r>
            <w:r w:rsidR="00F8243A">
              <w:rPr>
                <w:i/>
              </w:rPr>
              <w:t xml:space="preserve"> din mun. Ungheni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63E6D246" w14:textId="77777777" w:rsidR="00460653" w:rsidRPr="00FF430B" w:rsidRDefault="00460653" w:rsidP="00196AB4">
            <w:pPr>
              <w:jc w:val="both"/>
            </w:pPr>
          </w:p>
          <w:p w14:paraId="291DB98C"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7463FBD5" w14:textId="77777777" w:rsidR="00460653" w:rsidRPr="00A32836" w:rsidRDefault="00A156C0" w:rsidP="00196AB4">
            <w:pPr>
              <w:pStyle w:val="NormalWeb"/>
              <w:tabs>
                <w:tab w:val="left" w:pos="567"/>
              </w:tabs>
              <w:spacing w:line="276" w:lineRule="auto"/>
              <w:ind w:firstLine="0"/>
              <w:rPr>
                <w:lang w:val="en-US"/>
              </w:rPr>
            </w:pPr>
            <w:r w:rsidRPr="00A32836">
              <w:rPr>
                <w:lang w:val="en-US"/>
              </w:rPr>
              <w:lastRenderedPageBreak/>
              <w:t xml:space="preserve">2.1. </w:t>
            </w:r>
            <w:proofErr w:type="spellStart"/>
            <w:r w:rsidR="00460653" w:rsidRPr="00A32836">
              <w:rPr>
                <w:lang w:val="en-US"/>
              </w:rPr>
              <w:t>Durata</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contractate</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r w:rsidR="0086013F" w:rsidRPr="00A32836">
              <w:rPr>
                <w:lang w:val="en-US"/>
              </w:rPr>
              <w:t xml:space="preserve">de </w:t>
            </w:r>
            <w:r w:rsidR="00A32836">
              <w:rPr>
                <w:lang w:val="en-US"/>
              </w:rPr>
              <w:t>2</w:t>
            </w:r>
            <w:r w:rsidR="0086013F" w:rsidRPr="00A32836">
              <w:rPr>
                <w:lang w:val="en-US"/>
              </w:rPr>
              <w:t xml:space="preserve"> </w:t>
            </w:r>
            <w:proofErr w:type="spellStart"/>
            <w:r w:rsidR="0086013F" w:rsidRPr="00A32836">
              <w:rPr>
                <w:lang w:val="en-US"/>
              </w:rPr>
              <w:t>luni</w:t>
            </w:r>
            <w:proofErr w:type="spellEnd"/>
            <w:r w:rsidR="00D01127"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primirea</w:t>
            </w:r>
            <w:proofErr w:type="spellEnd"/>
            <w:r w:rsidR="00460653" w:rsidRPr="00A32836">
              <w:rPr>
                <w:lang w:val="en-US"/>
              </w:rPr>
              <w:t xml:space="preserve"> </w:t>
            </w:r>
            <w:proofErr w:type="spellStart"/>
            <w:r w:rsidR="00460653" w:rsidRPr="00A32836">
              <w:rPr>
                <w:lang w:val="en-US"/>
              </w:rPr>
              <w:t>ordinului</w:t>
            </w:r>
            <w:proofErr w:type="spellEnd"/>
            <w:r w:rsidR="00460653" w:rsidRPr="00A32836">
              <w:rPr>
                <w:lang w:val="en-US"/>
              </w:rPr>
              <w:t xml:space="preserve"> de </w:t>
            </w:r>
            <w:proofErr w:type="spellStart"/>
            <w:r w:rsidR="00460653" w:rsidRPr="00A32836">
              <w:rPr>
                <w:lang w:val="en-US"/>
              </w:rPr>
              <w:t>începere</w:t>
            </w:r>
            <w:proofErr w:type="spellEnd"/>
            <w:r w:rsidR="00460653" w:rsidRPr="00A32836">
              <w:rPr>
                <w:lang w:val="en-US"/>
              </w:rPr>
              <w:t xml:space="preserve"> </w:t>
            </w:r>
            <w:proofErr w:type="gramStart"/>
            <w:r w:rsidR="00460653" w:rsidRPr="00A32836">
              <w:rPr>
                <w:lang w:val="en-US"/>
              </w:rPr>
              <w:t>a</w:t>
            </w:r>
            <w:proofErr w:type="gramEnd"/>
            <w:r w:rsidR="00460653" w:rsidRPr="00A32836">
              <w:rPr>
                <w:lang w:val="en-US"/>
              </w:rPr>
              <w:t xml:space="preserve"> </w:t>
            </w:r>
            <w:proofErr w:type="spellStart"/>
            <w:r w:rsidR="00460653" w:rsidRPr="00A32836">
              <w:rPr>
                <w:lang w:val="en-US"/>
              </w:rPr>
              <w:t>execuţiei</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asigurării</w:t>
            </w:r>
            <w:proofErr w:type="spellEnd"/>
            <w:r w:rsidR="00460653" w:rsidRPr="00A32836">
              <w:rPr>
                <w:lang w:val="en-US"/>
              </w:rPr>
              <w:t xml:space="preserve"> </w:t>
            </w:r>
            <w:proofErr w:type="spellStart"/>
            <w:r w:rsidR="00460653" w:rsidRPr="00A32836">
              <w:rPr>
                <w:lang w:val="en-US"/>
              </w:rPr>
              <w:t>lucrului</w:t>
            </w:r>
            <w:proofErr w:type="spellEnd"/>
            <w:r w:rsidR="00460653" w:rsidRPr="00A32836">
              <w:rPr>
                <w:lang w:val="en-US"/>
              </w:rPr>
              <w:t xml:space="preserve"> </w:t>
            </w:r>
            <w:proofErr w:type="spellStart"/>
            <w:r w:rsidR="00460653" w:rsidRPr="00A32836">
              <w:rPr>
                <w:lang w:val="en-US"/>
              </w:rPr>
              <w:t>ritmic</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r w:rsidR="005D4B79" w:rsidRPr="00A32836">
              <w:rPr>
                <w:lang w:val="en-US"/>
              </w:rPr>
              <w:t>-</w:t>
            </w:r>
            <w:r w:rsidR="00460653" w:rsidRPr="00A32836">
              <w:rPr>
                <w:lang w:val="en-US"/>
              </w:rPr>
              <w:t>ordonatorul</w:t>
            </w:r>
            <w:proofErr w:type="spellEnd"/>
            <w:r w:rsidR="00460653" w:rsidRPr="00A32836">
              <w:rPr>
                <w:lang w:val="en-US"/>
              </w:rPr>
              <w:t xml:space="preserve"> de </w:t>
            </w:r>
            <w:proofErr w:type="spellStart"/>
            <w:r w:rsidR="00460653" w:rsidRPr="00A32836">
              <w:rPr>
                <w:lang w:val="en-US"/>
              </w:rPr>
              <w:t>credite</w:t>
            </w:r>
            <w:proofErr w:type="spellEnd"/>
            <w:r w:rsidR="00460653" w:rsidRPr="00A32836">
              <w:rPr>
                <w:lang w:val="en-US"/>
              </w:rPr>
              <w:t>.</w:t>
            </w:r>
          </w:p>
          <w:p w14:paraId="3AC121A0"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2.2. </w:t>
            </w:r>
            <w:proofErr w:type="spellStart"/>
            <w:r w:rsidR="00460653" w:rsidRPr="00A32836">
              <w:rPr>
                <w:lang w:val="en-US"/>
              </w:rPr>
              <w:t>Graficul</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se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efectua</w:t>
            </w:r>
            <w:proofErr w:type="spellEnd"/>
            <w:r w:rsidR="00460653" w:rsidRPr="00A32836">
              <w:rPr>
                <w:lang w:val="en-US"/>
              </w:rPr>
              <w:t xml:space="preserve"> conform </w:t>
            </w:r>
            <w:proofErr w:type="spellStart"/>
            <w:r w:rsidR="00460653" w:rsidRPr="00A32836">
              <w:rPr>
                <w:lang w:val="en-US"/>
              </w:rPr>
              <w:t>specificaţiei</w:t>
            </w:r>
            <w:proofErr w:type="spellEnd"/>
            <w:r w:rsidR="00460653" w:rsidRPr="00A32836">
              <w:rPr>
                <w:lang w:val="en-US"/>
              </w:rPr>
              <w:t xml:space="preserve"> din </w:t>
            </w:r>
            <w:proofErr w:type="spellStart"/>
            <w:r w:rsidR="00460653" w:rsidRPr="00A32836">
              <w:rPr>
                <w:lang w:val="en-US"/>
              </w:rPr>
              <w:t>anexa</w:t>
            </w:r>
            <w:proofErr w:type="spellEnd"/>
            <w:r w:rsidR="00460653" w:rsidRPr="00A32836">
              <w:rPr>
                <w:lang w:val="en-US"/>
              </w:rPr>
              <w:t xml:space="preserve"> </w:t>
            </w:r>
            <w:r w:rsidR="009157BF" w:rsidRPr="00A32836">
              <w:rPr>
                <w:lang w:val="en-US"/>
              </w:rPr>
              <w:t xml:space="preserve">la </w:t>
            </w:r>
            <w:proofErr w:type="spellStart"/>
            <w:r w:rsidR="00460653" w:rsidRPr="00A32836">
              <w:rPr>
                <w:lang w:val="en-US"/>
              </w:rPr>
              <w:t>prezentul</w:t>
            </w:r>
            <w:proofErr w:type="spellEnd"/>
            <w:r w:rsidR="00460653" w:rsidRPr="00A32836">
              <w:rPr>
                <w:lang w:val="en-US"/>
              </w:rPr>
              <w:t xml:space="preserve"> contract. </w:t>
            </w:r>
          </w:p>
          <w:p w14:paraId="1E33CBB9"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2.3. </w:t>
            </w:r>
            <w:proofErr w:type="spellStart"/>
            <w:r w:rsidR="00460653" w:rsidRPr="00A32836">
              <w:rPr>
                <w:lang w:val="en-US"/>
              </w:rPr>
              <w:t>Perioada</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fi </w:t>
            </w:r>
            <w:proofErr w:type="spellStart"/>
            <w:r w:rsidR="00460653" w:rsidRPr="00A32836">
              <w:rPr>
                <w:lang w:val="en-US"/>
              </w:rPr>
              <w:t>prelungită</w:t>
            </w:r>
            <w:proofErr w:type="spellEnd"/>
            <w:r w:rsidR="00460653" w:rsidRPr="00A32836">
              <w:rPr>
                <w:lang w:val="en-US"/>
              </w:rPr>
              <w:t xml:space="preserve"> </w:t>
            </w:r>
            <w:proofErr w:type="spellStart"/>
            <w:r w:rsidR="00EB65F6" w:rsidRPr="00A32836">
              <w:rPr>
                <w:lang w:val="en-US"/>
              </w:rPr>
              <w:t>sau</w:t>
            </w:r>
            <w:proofErr w:type="spellEnd"/>
            <w:r w:rsidR="00EB65F6" w:rsidRPr="00A32836">
              <w:rPr>
                <w:lang w:val="en-US"/>
              </w:rPr>
              <w:t xml:space="preserve"> </w:t>
            </w:r>
            <w:proofErr w:type="spellStart"/>
            <w:r w:rsidR="00EB65F6" w:rsidRPr="00A32836">
              <w:rPr>
                <w:lang w:val="en-US"/>
              </w:rPr>
              <w:t>suspendată</w:t>
            </w:r>
            <w:proofErr w:type="spellEnd"/>
            <w:r w:rsidR="00EB65F6"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constrângerea</w:t>
            </w:r>
            <w:proofErr w:type="spellEnd"/>
            <w:r w:rsidR="00460653" w:rsidRPr="00A32836">
              <w:rPr>
                <w:lang w:val="en-US"/>
              </w:rPr>
              <w:t xml:space="preserve"> </w:t>
            </w:r>
            <w:proofErr w:type="spellStart"/>
            <w:r w:rsidR="00460653" w:rsidRPr="00A32836">
              <w:rPr>
                <w:lang w:val="en-US"/>
              </w:rPr>
              <w:t>activităţii</w:t>
            </w:r>
            <w:proofErr w:type="spellEnd"/>
            <w:r w:rsidR="00460653" w:rsidRPr="00A32836">
              <w:rPr>
                <w:lang w:val="en-US"/>
              </w:rPr>
              <w:t xml:space="preserve"> se </w:t>
            </w:r>
            <w:proofErr w:type="spellStart"/>
            <w:r w:rsidR="00460653" w:rsidRPr="00A32836">
              <w:rPr>
                <w:lang w:val="en-US"/>
              </w:rPr>
              <w:t>datorează</w:t>
            </w:r>
            <w:proofErr w:type="spellEnd"/>
            <w:r w:rsidR="00460653" w:rsidRPr="00A32836">
              <w:rPr>
                <w:lang w:val="en-US"/>
              </w:rPr>
              <w:t xml:space="preserve"> </w:t>
            </w:r>
            <w:proofErr w:type="spellStart"/>
            <w:r w:rsidR="00460653" w:rsidRPr="00A32836">
              <w:rPr>
                <w:lang w:val="en-US"/>
              </w:rPr>
              <w:t>următoarelor</w:t>
            </w:r>
            <w:proofErr w:type="spellEnd"/>
            <w:r w:rsidR="00460653" w:rsidRPr="00A32836">
              <w:rPr>
                <w:lang w:val="en-US"/>
              </w:rPr>
              <w:t xml:space="preserve"> </w:t>
            </w:r>
            <w:proofErr w:type="spellStart"/>
            <w:r w:rsidR="00460653" w:rsidRPr="00A32836">
              <w:rPr>
                <w:lang w:val="en-US"/>
              </w:rPr>
              <w:t>cauze</w:t>
            </w:r>
            <w:proofErr w:type="spellEnd"/>
            <w:r w:rsidR="00460653" w:rsidRPr="00A32836">
              <w:rPr>
                <w:lang w:val="en-US"/>
              </w:rPr>
              <w:t>:</w:t>
            </w:r>
          </w:p>
          <w:p w14:paraId="441B2E75" w14:textId="4B6F5F8C" w:rsidR="00460653" w:rsidRPr="00FF430B" w:rsidRDefault="00763EBC" w:rsidP="002F556B">
            <w:pPr>
              <w:numPr>
                <w:ilvl w:val="0"/>
                <w:numId w:val="9"/>
              </w:numPr>
              <w:tabs>
                <w:tab w:val="left" w:pos="1276"/>
              </w:tabs>
              <w:spacing w:line="276" w:lineRule="auto"/>
              <w:ind w:left="0" w:hanging="425"/>
              <w:jc w:val="both"/>
            </w:pPr>
            <w:r>
              <w:t xml:space="preserve">- </w:t>
            </w:r>
            <w:r w:rsidR="00460653" w:rsidRPr="00FF430B">
              <w:t>generate de Beneficiar;</w:t>
            </w:r>
          </w:p>
          <w:p w14:paraId="61D20576" w14:textId="4EB81422" w:rsidR="00460653" w:rsidRPr="00FF430B" w:rsidRDefault="00763EBC" w:rsidP="002F556B">
            <w:pPr>
              <w:numPr>
                <w:ilvl w:val="0"/>
                <w:numId w:val="9"/>
              </w:numPr>
              <w:tabs>
                <w:tab w:val="left" w:pos="1276"/>
              </w:tabs>
              <w:spacing w:line="276" w:lineRule="auto"/>
              <w:ind w:left="0" w:hanging="425"/>
              <w:jc w:val="both"/>
            </w:pPr>
            <w:r>
              <w:t xml:space="preserve">- </w:t>
            </w:r>
            <w:r w:rsidR="001B1B6D" w:rsidRPr="00FF430B">
              <w:t>datorită impedimentului care justifică neexecutarea obligației</w:t>
            </w:r>
            <w:r w:rsidR="00460653" w:rsidRPr="00FF430B">
              <w:t xml:space="preserve"> sau altei situaţii extreme neimputabile şi imprevizibile pentru Antreprenor;</w:t>
            </w:r>
          </w:p>
          <w:p w14:paraId="51285A3B" w14:textId="3B974A0F" w:rsidR="00460653" w:rsidRPr="00FF430B" w:rsidRDefault="00763EBC" w:rsidP="002F556B">
            <w:pPr>
              <w:numPr>
                <w:ilvl w:val="0"/>
                <w:numId w:val="9"/>
              </w:numPr>
              <w:tabs>
                <w:tab w:val="left" w:pos="1276"/>
              </w:tabs>
              <w:spacing w:line="276" w:lineRule="auto"/>
              <w:ind w:left="0" w:hanging="425"/>
              <w:jc w:val="both"/>
            </w:pPr>
            <w:r>
              <w:t xml:space="preserve">- </w:t>
            </w:r>
            <w:r w:rsidR="00460653"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00460653" w:rsidRPr="00FF430B">
              <w:t>;</w:t>
            </w:r>
          </w:p>
          <w:p w14:paraId="141A6586" w14:textId="5F7E4E80" w:rsidR="00460653" w:rsidRPr="00FF430B" w:rsidRDefault="00763EBC" w:rsidP="002F556B">
            <w:pPr>
              <w:numPr>
                <w:ilvl w:val="0"/>
                <w:numId w:val="9"/>
              </w:numPr>
              <w:tabs>
                <w:tab w:val="left" w:pos="1276"/>
              </w:tabs>
              <w:spacing w:line="276" w:lineRule="auto"/>
              <w:ind w:left="0" w:hanging="425"/>
              <w:jc w:val="both"/>
            </w:pPr>
            <w:r>
              <w:t xml:space="preserve">- </w:t>
            </w:r>
            <w:r w:rsidR="00460653" w:rsidRPr="00FF430B">
              <w:t>calamităţilor naturale recunoscute de autoritatea legală.</w:t>
            </w:r>
          </w:p>
          <w:p w14:paraId="53B58239"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2.4. </w:t>
            </w:r>
            <w:r w:rsidR="00460653" w:rsidRPr="00A32836">
              <w:rPr>
                <w:lang w:val="en-US"/>
              </w:rPr>
              <w:t xml:space="preserve">Conform </w:t>
            </w:r>
            <w:proofErr w:type="spellStart"/>
            <w:r w:rsidR="00460653" w:rsidRPr="00A32836">
              <w:rPr>
                <w:lang w:val="en-US"/>
              </w:rPr>
              <w:t>dispoziţiei</w:t>
            </w:r>
            <w:proofErr w:type="spellEnd"/>
            <w:r w:rsidR="00460653" w:rsidRPr="00A32836">
              <w:rPr>
                <w:lang w:val="en-US"/>
              </w:rPr>
              <w:t xml:space="preserve"> </w:t>
            </w:r>
            <w:proofErr w:type="spellStart"/>
            <w:r w:rsidR="00460653" w:rsidRPr="00A32836">
              <w:rPr>
                <w:lang w:val="en-US"/>
              </w:rPr>
              <w:t>scrise</w:t>
            </w:r>
            <w:proofErr w:type="spellEnd"/>
            <w:r w:rsidR="00460653" w:rsidRPr="00A32836">
              <w:rPr>
                <w:lang w:val="en-US"/>
              </w:rPr>
              <w:t xml:space="preserve"> a </w:t>
            </w:r>
            <w:proofErr w:type="spellStart"/>
            <w:r w:rsidR="00460653" w:rsidRPr="00A32836">
              <w:rPr>
                <w:lang w:val="en-US"/>
              </w:rPr>
              <w:t>Beneficiarului</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sista</w:t>
            </w:r>
            <w:proofErr w:type="spellEnd"/>
            <w:r w:rsidR="00460653" w:rsidRPr="00A32836">
              <w:rPr>
                <w:lang w:val="en-US"/>
              </w:rPr>
              <w:t xml:space="preserve"> </w:t>
            </w:r>
            <w:proofErr w:type="spellStart"/>
            <w:r w:rsidR="00460653" w:rsidRPr="00A32836">
              <w:rPr>
                <w:lang w:val="en-US"/>
              </w:rPr>
              <w:t>execuţia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 </w:t>
            </w:r>
            <w:proofErr w:type="spellStart"/>
            <w:r w:rsidR="00460653" w:rsidRPr="00A32836">
              <w:rPr>
                <w:lang w:val="en-US"/>
              </w:rPr>
              <w:t>unor</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ale </w:t>
            </w:r>
            <w:proofErr w:type="spellStart"/>
            <w:r w:rsidR="00460653" w:rsidRPr="00A32836">
              <w:rPr>
                <w:lang w:val="en-US"/>
              </w:rPr>
              <w:t>acestora</w:t>
            </w:r>
            <w:proofErr w:type="spellEnd"/>
            <w:r w:rsidR="00460653" w:rsidRPr="00A32836">
              <w:rPr>
                <w:lang w:val="en-US"/>
              </w:rPr>
              <w:t xml:space="preserve"> pe o </w:t>
            </w:r>
            <w:proofErr w:type="spellStart"/>
            <w:r w:rsidR="00460653" w:rsidRPr="00A32836">
              <w:rPr>
                <w:lang w:val="en-US"/>
              </w:rPr>
              <w:t>durată</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modul</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care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consideră</w:t>
            </w:r>
            <w:proofErr w:type="spellEnd"/>
            <w:r w:rsidR="00460653" w:rsidRPr="00A32836">
              <w:rPr>
                <w:lang w:val="en-US"/>
              </w:rPr>
              <w:t xml:space="preserve"> </w:t>
            </w:r>
            <w:proofErr w:type="spellStart"/>
            <w:r w:rsidR="00460653" w:rsidRPr="00A32836">
              <w:rPr>
                <w:lang w:val="en-US"/>
              </w:rPr>
              <w:t>necesar</w:t>
            </w:r>
            <w:proofErr w:type="spellEnd"/>
            <w:r w:rsidR="00460653" w:rsidRPr="00A32836">
              <w:rPr>
                <w:lang w:val="en-US"/>
              </w:rPr>
              <w:t xml:space="preserve">. Pe </w:t>
            </w:r>
            <w:proofErr w:type="spellStart"/>
            <w:r w:rsidR="00460653" w:rsidRPr="00A32836">
              <w:rPr>
                <w:lang w:val="en-US"/>
              </w:rPr>
              <w:t>timpul</w:t>
            </w:r>
            <w:proofErr w:type="spellEnd"/>
            <w:r w:rsidR="00460653" w:rsidRPr="00A32836">
              <w:rPr>
                <w:lang w:val="en-US"/>
              </w:rPr>
              <w:t xml:space="preserve"> </w:t>
            </w:r>
            <w:proofErr w:type="spellStart"/>
            <w:r w:rsidR="00460653" w:rsidRPr="00A32836">
              <w:rPr>
                <w:lang w:val="en-US"/>
              </w:rPr>
              <w:t>suspendării</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proteja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conserva</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mod </w:t>
            </w:r>
            <w:proofErr w:type="spellStart"/>
            <w:r w:rsidR="00460653" w:rsidRPr="00A32836">
              <w:rPr>
                <w:lang w:val="en-US"/>
              </w:rPr>
              <w:t>corespunzător</w:t>
            </w:r>
            <w:proofErr w:type="spellEnd"/>
            <w:r w:rsidR="00460653" w:rsidRPr="00A32836">
              <w:rPr>
                <w:lang w:val="en-US"/>
              </w:rPr>
              <w:t xml:space="preserve">, </w:t>
            </w:r>
            <w:proofErr w:type="spellStart"/>
            <w:r w:rsidR="00460653" w:rsidRPr="00A32836">
              <w:rPr>
                <w:lang w:val="en-US"/>
              </w:rPr>
              <w:t>aşa</w:t>
            </w:r>
            <w:proofErr w:type="spellEnd"/>
            <w:r w:rsidR="00460653" w:rsidRPr="00A32836">
              <w:rPr>
                <w:lang w:val="en-US"/>
              </w:rPr>
              <w:t xml:space="preserve"> cum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dispune</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Cheltuielile</w:t>
            </w:r>
            <w:proofErr w:type="spellEnd"/>
            <w:r w:rsidR="00460653" w:rsidRPr="00A32836">
              <w:rPr>
                <w:lang w:val="en-US"/>
              </w:rPr>
              <w:t xml:space="preserve"> </w:t>
            </w:r>
            <w:proofErr w:type="spellStart"/>
            <w:r w:rsidR="00460653" w:rsidRPr="00A32836">
              <w:rPr>
                <w:lang w:val="en-US"/>
              </w:rPr>
              <w:t>suplimentare</w:t>
            </w:r>
            <w:proofErr w:type="spellEnd"/>
            <w:r w:rsidR="00460653" w:rsidRPr="00A32836">
              <w:rPr>
                <w:lang w:val="en-US"/>
              </w:rPr>
              <w:t xml:space="preserve"> generate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urma</w:t>
            </w:r>
            <w:proofErr w:type="spellEnd"/>
            <w:r w:rsidR="00460653" w:rsidRPr="00A32836">
              <w:rPr>
                <w:lang w:val="en-US"/>
              </w:rPr>
              <w:t xml:space="preserve"> </w:t>
            </w:r>
            <w:proofErr w:type="spellStart"/>
            <w:r w:rsidR="00460653" w:rsidRPr="00A32836">
              <w:rPr>
                <w:lang w:val="en-US"/>
              </w:rPr>
              <w:t>sistării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suportate</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plătite</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460653" w:rsidRPr="00A32836">
              <w:rPr>
                <w:lang w:val="en-US"/>
              </w:rPr>
              <w:t>sistării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 </w:t>
            </w:r>
            <w:proofErr w:type="spellStart"/>
            <w:r w:rsidR="00460653" w:rsidRPr="00A32836">
              <w:rPr>
                <w:lang w:val="en-US"/>
              </w:rPr>
              <w:t>unor</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din </w:t>
            </w:r>
            <w:proofErr w:type="spellStart"/>
            <w:r w:rsidR="00460653" w:rsidRPr="00A32836">
              <w:rPr>
                <w:lang w:val="en-US"/>
              </w:rPr>
              <w:t>ele</w:t>
            </w:r>
            <w:proofErr w:type="spellEnd"/>
            <w:r w:rsidR="00460653" w:rsidRPr="00A32836">
              <w:rPr>
                <w:lang w:val="en-US"/>
              </w:rPr>
              <w:t xml:space="preserve">, din </w:t>
            </w:r>
            <w:proofErr w:type="spellStart"/>
            <w:r w:rsidR="00460653" w:rsidRPr="00A32836">
              <w:rPr>
                <w:lang w:val="en-US"/>
              </w:rPr>
              <w:t>iniţiativa</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w:t>
            </w:r>
            <w:proofErr w:type="spellStart"/>
            <w:r w:rsidR="00460653" w:rsidRPr="00A32836">
              <w:rPr>
                <w:lang w:val="en-US"/>
              </w:rPr>
              <w:t>acesta</w:t>
            </w:r>
            <w:proofErr w:type="spellEnd"/>
            <w:r w:rsidR="00460653" w:rsidRPr="00A32836">
              <w:rPr>
                <w:lang w:val="en-US"/>
              </w:rPr>
              <w:t xml:space="preserve"> </w:t>
            </w:r>
            <w:proofErr w:type="spellStart"/>
            <w:r w:rsidR="00460653" w:rsidRPr="00A32836">
              <w:rPr>
                <w:lang w:val="en-US"/>
              </w:rPr>
              <w:t>suportă</w:t>
            </w:r>
            <w:proofErr w:type="spellEnd"/>
            <w:r w:rsidR="00460653" w:rsidRPr="00A32836">
              <w:rPr>
                <w:lang w:val="en-US"/>
              </w:rPr>
              <w:t xml:space="preserve"> pe </w:t>
            </w:r>
            <w:proofErr w:type="spellStart"/>
            <w:r w:rsidR="00460653" w:rsidRPr="00A32836">
              <w:rPr>
                <w:lang w:val="en-US"/>
              </w:rPr>
              <w:t>timpul</w:t>
            </w:r>
            <w:proofErr w:type="spellEnd"/>
            <w:r w:rsidR="00460653" w:rsidRPr="00A32836">
              <w:rPr>
                <w:lang w:val="en-US"/>
              </w:rPr>
              <w:t xml:space="preserve"> </w:t>
            </w:r>
            <w:proofErr w:type="spellStart"/>
            <w:r w:rsidR="00460653" w:rsidRPr="00A32836">
              <w:rPr>
                <w:lang w:val="en-US"/>
              </w:rPr>
              <w:t>suspendării</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cheltuielile</w:t>
            </w:r>
            <w:proofErr w:type="spellEnd"/>
            <w:r w:rsidR="00460653" w:rsidRPr="00A32836">
              <w:rPr>
                <w:lang w:val="en-US"/>
              </w:rPr>
              <w:t xml:space="preserve">, </w:t>
            </w:r>
            <w:proofErr w:type="spellStart"/>
            <w:r w:rsidR="00460653" w:rsidRPr="00A32836">
              <w:rPr>
                <w:lang w:val="en-US"/>
              </w:rPr>
              <w:t>privind</w:t>
            </w:r>
            <w:proofErr w:type="spellEnd"/>
            <w:r w:rsidR="00460653" w:rsidRPr="00A32836">
              <w:rPr>
                <w:lang w:val="en-US"/>
              </w:rPr>
              <w:t xml:space="preserve"> </w:t>
            </w:r>
            <w:proofErr w:type="spellStart"/>
            <w:r w:rsidR="00460653" w:rsidRPr="00A32836">
              <w:rPr>
                <w:lang w:val="en-US"/>
              </w:rPr>
              <w:t>protejarea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conservarea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cu </w:t>
            </w:r>
            <w:proofErr w:type="spellStart"/>
            <w:r w:rsidR="00460653" w:rsidRPr="00A32836">
              <w:rPr>
                <w:lang w:val="en-US"/>
              </w:rPr>
              <w:t>bună</w:t>
            </w:r>
            <w:proofErr w:type="spellEnd"/>
            <w:r w:rsidR="00460653" w:rsidRPr="00A32836">
              <w:rPr>
                <w:lang w:val="en-US"/>
              </w:rPr>
              <w:t xml:space="preserve"> </w:t>
            </w:r>
            <w:proofErr w:type="spellStart"/>
            <w:r w:rsidR="00460653" w:rsidRPr="00A32836">
              <w:rPr>
                <w:lang w:val="en-US"/>
              </w:rPr>
              <w:t>diligenţă</w:t>
            </w:r>
            <w:proofErr w:type="spellEnd"/>
            <w:r w:rsidR="00460653" w:rsidRPr="00A32836">
              <w:rPr>
                <w:lang w:val="en-US"/>
              </w:rPr>
              <w:t>.</w:t>
            </w:r>
          </w:p>
          <w:p w14:paraId="7551958D" w14:textId="63E273D2" w:rsidR="00460653" w:rsidRPr="00A32836" w:rsidRDefault="00A156C0" w:rsidP="00196AB4">
            <w:pPr>
              <w:pStyle w:val="NormalWeb"/>
              <w:tabs>
                <w:tab w:val="left" w:pos="567"/>
              </w:tabs>
              <w:spacing w:line="276" w:lineRule="auto"/>
              <w:ind w:firstLine="0"/>
              <w:rPr>
                <w:lang w:val="en-US"/>
              </w:rPr>
            </w:pPr>
            <w:r w:rsidRPr="00A32836">
              <w:rPr>
                <w:lang w:val="en-US"/>
              </w:rPr>
              <w:t xml:space="preserve">2.5. </w:t>
            </w:r>
            <w:r w:rsidR="00460653" w:rsidRPr="00A32836">
              <w:rPr>
                <w:lang w:val="en-US"/>
              </w:rPr>
              <w:t xml:space="preserve">La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183D79" w:rsidRPr="00A32836">
              <w:rPr>
                <w:lang w:val="en-US"/>
              </w:rPr>
              <w:t>va</w:t>
            </w:r>
            <w:proofErr w:type="spellEnd"/>
            <w:r w:rsidR="00183D79" w:rsidRPr="00A32836">
              <w:rPr>
                <w:lang w:val="en-US"/>
              </w:rPr>
              <w:t xml:space="preserve"> </w:t>
            </w:r>
            <w:proofErr w:type="spellStart"/>
            <w:r w:rsidR="00183D79" w:rsidRPr="00A32836">
              <w:rPr>
                <w:lang w:val="en-US"/>
              </w:rPr>
              <w:t>notifica</w:t>
            </w:r>
            <w:proofErr w:type="spellEnd"/>
            <w:r w:rsidR="00183D79" w:rsidRPr="00A32836">
              <w:rPr>
                <w:lang w:val="en-US"/>
              </w:rPr>
              <w:t xml:space="preserve"> </w:t>
            </w:r>
            <w:proofErr w:type="spellStart"/>
            <w:r w:rsidR="00183D79" w:rsidRPr="00A32836">
              <w:rPr>
                <w:lang w:val="en-US"/>
              </w:rPr>
              <w:t>Beneficiarul</w:t>
            </w:r>
            <w:proofErr w:type="spellEnd"/>
            <w:r w:rsidR="00183D79" w:rsidRPr="00A32836">
              <w:rPr>
                <w:lang w:val="en-US"/>
              </w:rPr>
              <w:t xml:space="preserve"> </w:t>
            </w:r>
            <w:proofErr w:type="spellStart"/>
            <w:r w:rsidR="00183D79" w:rsidRPr="00A32836">
              <w:rPr>
                <w:lang w:val="en-US"/>
              </w:rPr>
              <w:t>că</w:t>
            </w:r>
            <w:proofErr w:type="spellEnd"/>
            <w:r w:rsidR="00183D79" w:rsidRPr="00A32836">
              <w:rPr>
                <w:lang w:val="en-US"/>
              </w:rPr>
              <w:t xml:space="preserve"> su</w:t>
            </w:r>
            <w:r w:rsidR="00460653" w:rsidRPr="00A32836">
              <w:rPr>
                <w:lang w:val="en-US"/>
              </w:rPr>
              <w:t xml:space="preserve">nt </w:t>
            </w:r>
            <w:proofErr w:type="spellStart"/>
            <w:r w:rsidR="00460653" w:rsidRPr="00A32836">
              <w:rPr>
                <w:lang w:val="en-US"/>
              </w:rPr>
              <w:t>îndeplinite</w:t>
            </w:r>
            <w:proofErr w:type="spellEnd"/>
            <w:r w:rsidR="00460653" w:rsidRPr="00A32836">
              <w:rPr>
                <w:lang w:val="en-US"/>
              </w:rPr>
              <w:t xml:space="preserve"> </w:t>
            </w:r>
            <w:proofErr w:type="spellStart"/>
            <w:r w:rsidR="00460653" w:rsidRPr="00A32836">
              <w:rPr>
                <w:lang w:val="en-US"/>
              </w:rPr>
              <w:t>condiţiile</w:t>
            </w:r>
            <w:proofErr w:type="spellEnd"/>
            <w:r w:rsidR="00460653" w:rsidRPr="00A32836">
              <w:rPr>
                <w:lang w:val="en-US"/>
              </w:rPr>
              <w:t xml:space="preserve"> de </w:t>
            </w:r>
            <w:proofErr w:type="spellStart"/>
            <w:r w:rsidR="00460653" w:rsidRPr="00A32836">
              <w:rPr>
                <w:lang w:val="en-US"/>
              </w:rPr>
              <w:t>recepţie</w:t>
            </w:r>
            <w:proofErr w:type="spellEnd"/>
            <w:r w:rsidR="00460653" w:rsidRPr="00A32836">
              <w:rPr>
                <w:lang w:val="en-US"/>
              </w:rPr>
              <w:t xml:space="preserve">, </w:t>
            </w:r>
            <w:proofErr w:type="spellStart"/>
            <w:r w:rsidR="00460653" w:rsidRPr="00A32836">
              <w:rPr>
                <w:lang w:val="en-US"/>
              </w:rPr>
              <w:t>solicitând</w:t>
            </w:r>
            <w:proofErr w:type="spellEnd"/>
            <w:r w:rsidR="00460653" w:rsidRPr="00A32836">
              <w:rPr>
                <w:lang w:val="en-US"/>
              </w:rPr>
              <w:t xml:space="preserve"> </w:t>
            </w:r>
            <w:proofErr w:type="spellStart"/>
            <w:r w:rsidR="00460653" w:rsidRPr="00A32836">
              <w:rPr>
                <w:lang w:val="en-US"/>
              </w:rPr>
              <w:t>convocarea</w:t>
            </w:r>
            <w:proofErr w:type="spellEnd"/>
            <w:r w:rsidR="00460653" w:rsidRPr="00A32836">
              <w:rPr>
                <w:lang w:val="en-US"/>
              </w:rPr>
              <w:t xml:space="preserve"> </w:t>
            </w:r>
            <w:proofErr w:type="spellStart"/>
            <w:r w:rsidR="00460653" w:rsidRPr="00A32836">
              <w:rPr>
                <w:lang w:val="en-US"/>
              </w:rPr>
              <w:t>comisiei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baza</w:t>
            </w:r>
            <w:proofErr w:type="spellEnd"/>
            <w:r w:rsidR="00460653" w:rsidRPr="00A32836">
              <w:rPr>
                <w:lang w:val="en-US"/>
              </w:rPr>
              <w:t xml:space="preserve"> </w:t>
            </w:r>
            <w:proofErr w:type="spellStart"/>
            <w:r w:rsidR="00460653" w:rsidRPr="00A32836">
              <w:rPr>
                <w:lang w:val="en-US"/>
              </w:rPr>
              <w:t>acestei</w:t>
            </w:r>
            <w:proofErr w:type="spellEnd"/>
            <w:r w:rsidR="00460653" w:rsidRPr="00A32836">
              <w:rPr>
                <w:lang w:val="en-US"/>
              </w:rPr>
              <w:t xml:space="preserve"> </w:t>
            </w:r>
            <w:proofErr w:type="spellStart"/>
            <w:r w:rsidR="00460653" w:rsidRPr="00A32836">
              <w:rPr>
                <w:lang w:val="en-US"/>
              </w:rPr>
              <w:t>notificări</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convoca</w:t>
            </w:r>
            <w:proofErr w:type="spellEnd"/>
            <w:r w:rsidR="00460653" w:rsidRPr="00A32836">
              <w:rPr>
                <w:lang w:val="en-US"/>
              </w:rPr>
              <w:t xml:space="preserve"> </w:t>
            </w:r>
            <w:proofErr w:type="spellStart"/>
            <w:r w:rsidR="00460653" w:rsidRPr="00A32836">
              <w:rPr>
                <w:lang w:val="en-US"/>
              </w:rPr>
              <w:t>comisia</w:t>
            </w:r>
            <w:proofErr w:type="spellEnd"/>
            <w:r w:rsidR="00460653" w:rsidRPr="00A32836">
              <w:rPr>
                <w:lang w:val="en-US"/>
              </w:rPr>
              <w:t xml:space="preserve"> de </w:t>
            </w:r>
            <w:proofErr w:type="spellStart"/>
            <w:r w:rsidR="00460653" w:rsidRPr="00A32836">
              <w:rPr>
                <w:lang w:val="en-US"/>
              </w:rPr>
              <w:t>recepţie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w:t>
            </w:r>
          </w:p>
          <w:p w14:paraId="55E3420D"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0A69C212" w14:textId="0B967053"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763EBC">
              <w:t xml:space="preserve"> </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0086013F">
              <w:rPr>
                <w:noProof w:val="0"/>
                <w:lang w:eastAsia="ru-RU"/>
              </w:rPr>
              <w:t xml:space="preserve"> </w:t>
            </w:r>
            <w:r w:rsidR="0086013F">
              <w:rPr>
                <w:b/>
                <w:noProof w:val="0"/>
                <w:lang w:eastAsia="ru-RU"/>
              </w:rPr>
              <w:t>5 ani</w:t>
            </w:r>
            <w:r w:rsidRPr="00FF430B">
              <w:rPr>
                <w:b/>
                <w:noProof w:val="0"/>
                <w:lang w:eastAsia="ru-RU"/>
              </w:rPr>
              <w:t>.</w:t>
            </w:r>
          </w:p>
          <w:p w14:paraId="1646DBBF" w14:textId="77777777" w:rsidR="007A2F41" w:rsidRPr="00FF430B" w:rsidRDefault="007A2F41" w:rsidP="00196AB4">
            <w:pPr>
              <w:pStyle w:val="Listparagraf"/>
              <w:numPr>
                <w:ilvl w:val="0"/>
                <w:numId w:val="0"/>
              </w:numPr>
            </w:pPr>
          </w:p>
          <w:p w14:paraId="3768F27F"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502BD03F" w14:textId="255FE23E" w:rsidR="007A2F41" w:rsidRPr="00FF430B" w:rsidRDefault="00E503F9" w:rsidP="00196AB4">
            <w:pPr>
              <w:jc w:val="both"/>
            </w:pPr>
            <w:r w:rsidRPr="00FF430B">
              <w:t>3.1</w:t>
            </w:r>
            <w:r w:rsidR="00A156C0" w:rsidRPr="00FF430B">
              <w:t>.</w:t>
            </w:r>
            <w:r w:rsidR="00763EBC">
              <w:t xml:space="preserve"> </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3BE0E01F" w14:textId="06D289F8" w:rsidR="00995AF6" w:rsidRPr="00A32836" w:rsidRDefault="00E503F9" w:rsidP="00196AB4">
            <w:pPr>
              <w:pStyle w:val="NormalWeb"/>
              <w:tabs>
                <w:tab w:val="left" w:pos="321"/>
              </w:tabs>
              <w:spacing w:line="276" w:lineRule="auto"/>
              <w:ind w:firstLine="0"/>
              <w:rPr>
                <w:lang w:val="en-US"/>
              </w:rPr>
            </w:pPr>
            <w:r w:rsidRPr="00A32836">
              <w:rPr>
                <w:lang w:val="en-US"/>
              </w:rPr>
              <w:t>3.2</w:t>
            </w:r>
            <w:r w:rsidR="00A156C0" w:rsidRPr="00A32836">
              <w:rPr>
                <w:lang w:val="en-US"/>
              </w:rPr>
              <w:t>.</w:t>
            </w:r>
            <w:r w:rsidR="00763EBC">
              <w:rPr>
                <w:lang w:val="en-US"/>
              </w:rPr>
              <w:t xml:space="preserve"> </w:t>
            </w:r>
            <w:proofErr w:type="spellStart"/>
            <w:proofErr w:type="gramStart"/>
            <w:r w:rsidR="00460653" w:rsidRPr="00A32836">
              <w:rPr>
                <w:lang w:val="en-US"/>
              </w:rPr>
              <w:t>Achitările</w:t>
            </w:r>
            <w:proofErr w:type="spellEnd"/>
            <w:proofErr w:type="gram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efectuate</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transfer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baza</w:t>
            </w:r>
            <w:proofErr w:type="spellEnd"/>
            <w:r w:rsidR="00460653" w:rsidRPr="00A32836">
              <w:rPr>
                <w:lang w:val="en-US"/>
              </w:rPr>
              <w:t xml:space="preserve"> </w:t>
            </w:r>
            <w:proofErr w:type="spellStart"/>
            <w:r w:rsidR="00460653" w:rsidRPr="00A32836">
              <w:rPr>
                <w:lang w:val="en-US"/>
              </w:rPr>
              <w:t>facturilor</w:t>
            </w:r>
            <w:proofErr w:type="spellEnd"/>
            <w:r w:rsidR="00460653" w:rsidRPr="00A32836">
              <w:rPr>
                <w:lang w:val="en-US"/>
              </w:rPr>
              <w:t xml:space="preserve"> </w:t>
            </w:r>
            <w:proofErr w:type="spellStart"/>
            <w:r w:rsidR="00460653" w:rsidRPr="00A32836">
              <w:rPr>
                <w:lang w:val="en-US"/>
              </w:rPr>
              <w:t>fiscale</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primirea</w:t>
            </w:r>
            <w:proofErr w:type="spellEnd"/>
            <w:r w:rsidR="00460653" w:rsidRPr="00A32836">
              <w:rPr>
                <w:lang w:val="en-US"/>
              </w:rPr>
              <w:t xml:space="preserve"> </w:t>
            </w:r>
            <w:proofErr w:type="spellStart"/>
            <w:r w:rsidR="00460653" w:rsidRPr="00A32836">
              <w:rPr>
                <w:lang w:val="en-US"/>
              </w:rPr>
              <w:t>proceselor</w:t>
            </w:r>
            <w:proofErr w:type="spellEnd"/>
            <w:r w:rsidR="00460653" w:rsidRPr="00A32836">
              <w:rPr>
                <w:lang w:val="en-US"/>
              </w:rPr>
              <w:t xml:space="preserve"> </w:t>
            </w:r>
            <w:r w:rsidR="00A156C0" w:rsidRPr="00A32836">
              <w:rPr>
                <w:lang w:val="en-US"/>
              </w:rPr>
              <w:t>–</w:t>
            </w:r>
            <w:r w:rsidR="00460653" w:rsidRPr="00A32836">
              <w:rPr>
                <w:lang w:val="en-US"/>
              </w:rPr>
              <w:t xml:space="preserve"> verbale de </w:t>
            </w:r>
            <w:proofErr w:type="spellStart"/>
            <w:r w:rsidR="00460653" w:rsidRPr="00A32836">
              <w:rPr>
                <w:lang w:val="en-US"/>
              </w:rPr>
              <w:t>recepţie</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w:t>
            </w:r>
            <w:proofErr w:type="spellStart"/>
            <w:r w:rsidR="00460653" w:rsidRPr="00A32836">
              <w:rPr>
                <w:lang w:val="en-US"/>
              </w:rPr>
              <w:t>semnate</w:t>
            </w:r>
            <w:proofErr w:type="spellEnd"/>
            <w:r w:rsidR="00460653" w:rsidRPr="00A32836">
              <w:rPr>
                <w:lang w:val="en-US"/>
              </w:rPr>
              <w:t xml:space="preserve"> </w:t>
            </w:r>
            <w:proofErr w:type="spellStart"/>
            <w:r w:rsidR="00460653" w:rsidRPr="00A32836">
              <w:rPr>
                <w:lang w:val="en-US"/>
              </w:rPr>
              <w:t>şi</w:t>
            </w:r>
            <w:proofErr w:type="spellEnd"/>
            <w:r w:rsidR="00995AF6" w:rsidRPr="00A32836">
              <w:rPr>
                <w:lang w:val="en-US"/>
              </w:rPr>
              <w:t xml:space="preserve"> </w:t>
            </w:r>
            <w:proofErr w:type="spellStart"/>
            <w:r w:rsidR="00995AF6" w:rsidRPr="00A32836">
              <w:rPr>
                <w:lang w:val="en-US"/>
              </w:rPr>
              <w:t>acceptate</w:t>
            </w:r>
            <w:proofErr w:type="spellEnd"/>
            <w:r w:rsidR="00995AF6" w:rsidRPr="00A32836">
              <w:rPr>
                <w:lang w:val="en-US"/>
              </w:rPr>
              <w:t xml:space="preserve"> de </w:t>
            </w:r>
            <w:proofErr w:type="spellStart"/>
            <w:r w:rsidR="00995AF6" w:rsidRPr="00A32836">
              <w:rPr>
                <w:lang w:val="en-US"/>
              </w:rPr>
              <w:t>către</w:t>
            </w:r>
            <w:proofErr w:type="spellEnd"/>
            <w:r w:rsidR="00995AF6" w:rsidRPr="00A32836">
              <w:rPr>
                <w:lang w:val="en-US"/>
              </w:rPr>
              <w:t xml:space="preserve"> </w:t>
            </w:r>
            <w:proofErr w:type="spellStart"/>
            <w:r w:rsidR="00995AF6" w:rsidRPr="00A32836">
              <w:rPr>
                <w:lang w:val="en-US"/>
              </w:rPr>
              <w:t>Beneficiar</w:t>
            </w:r>
            <w:proofErr w:type="spellEnd"/>
            <w:r w:rsidR="00995AF6" w:rsidRPr="00A32836">
              <w:rPr>
                <w:lang w:val="en-US"/>
              </w:rPr>
              <w:t>.</w:t>
            </w:r>
          </w:p>
          <w:p w14:paraId="3D02D9EE" w14:textId="2D6059DB" w:rsidR="00A946E0" w:rsidRPr="00A32836" w:rsidRDefault="00A156C0" w:rsidP="00196AB4">
            <w:pPr>
              <w:pStyle w:val="NormalWeb"/>
              <w:tabs>
                <w:tab w:val="left" w:pos="37"/>
              </w:tabs>
              <w:spacing w:line="276" w:lineRule="auto"/>
              <w:ind w:firstLine="0"/>
              <w:rPr>
                <w:lang w:val="en-US"/>
              </w:rPr>
            </w:pPr>
            <w:r w:rsidRPr="00A32836">
              <w:rPr>
                <w:lang w:val="en-US"/>
              </w:rPr>
              <w:t xml:space="preserve">3.3.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verifica</w:t>
            </w:r>
            <w:proofErr w:type="spellEnd"/>
            <w:r w:rsidR="00460653" w:rsidRPr="00A32836">
              <w:rPr>
                <w:lang w:val="en-US"/>
              </w:rPr>
              <w:t xml:space="preserve"> </w:t>
            </w:r>
            <w:proofErr w:type="spellStart"/>
            <w:r w:rsidR="00460653" w:rsidRPr="00A32836">
              <w:rPr>
                <w:lang w:val="en-US"/>
              </w:rPr>
              <w:t>procesele</w:t>
            </w:r>
            <w:proofErr w:type="spellEnd"/>
            <w:r w:rsidR="009E719D" w:rsidRPr="00A32836">
              <w:rPr>
                <w:lang w:val="en-US"/>
              </w:rPr>
              <w:t>-</w:t>
            </w:r>
            <w:r w:rsidR="00460653" w:rsidRPr="00A32836">
              <w:rPr>
                <w:lang w:val="en-US"/>
              </w:rPr>
              <w:t xml:space="preserve">verbale de </w:t>
            </w:r>
            <w:proofErr w:type="spellStart"/>
            <w:r w:rsidR="00460653" w:rsidRPr="00A32836">
              <w:rPr>
                <w:lang w:val="en-US"/>
              </w:rPr>
              <w:t>recepție</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termen de </w:t>
            </w:r>
            <w:r w:rsidR="00763EBC">
              <w:rPr>
                <w:lang w:val="en-US"/>
              </w:rPr>
              <w:t>15</w:t>
            </w:r>
            <w:r w:rsidR="00460653" w:rsidRPr="00A32836">
              <w:rPr>
                <w:lang w:val="en-US"/>
              </w:rPr>
              <w:t xml:space="preserve"> </w:t>
            </w:r>
            <w:proofErr w:type="spellStart"/>
            <w:r w:rsidR="00460653" w:rsidRPr="00A32836">
              <w:rPr>
                <w:lang w:val="en-US"/>
              </w:rPr>
              <w:t>zile</w:t>
            </w:r>
            <w:proofErr w:type="spellEnd"/>
            <w:r w:rsidR="00460653" w:rsidRPr="00A32836">
              <w:rPr>
                <w:lang w:val="en-US"/>
              </w:rPr>
              <w:t xml:space="preserve"> </w:t>
            </w:r>
            <w:proofErr w:type="spellStart"/>
            <w:r w:rsidR="00460653" w:rsidRPr="00A32836">
              <w:rPr>
                <w:lang w:val="en-US"/>
              </w:rPr>
              <w:t>calendaristice</w:t>
            </w:r>
            <w:proofErr w:type="spellEnd"/>
            <w:r w:rsidR="00460653" w:rsidRPr="00A32836">
              <w:rPr>
                <w:lang w:val="en-US"/>
              </w:rPr>
              <w:t xml:space="preserve"> de la </w:t>
            </w:r>
            <w:proofErr w:type="spellStart"/>
            <w:r w:rsidR="00460653" w:rsidRPr="00A32836">
              <w:rPr>
                <w:lang w:val="en-US"/>
              </w:rPr>
              <w:t>primirea</w:t>
            </w:r>
            <w:proofErr w:type="spellEnd"/>
            <w:r w:rsidR="00460653" w:rsidRPr="00A32836">
              <w:rPr>
                <w:lang w:val="en-US"/>
              </w:rPr>
              <w:t xml:space="preserve"> </w:t>
            </w:r>
            <w:proofErr w:type="spellStart"/>
            <w:r w:rsidR="00460653" w:rsidRPr="00A32836">
              <w:rPr>
                <w:lang w:val="en-US"/>
              </w:rPr>
              <w:t>acestora</w:t>
            </w:r>
            <w:proofErr w:type="spellEnd"/>
            <w:r w:rsidR="00460653" w:rsidRPr="00A32836">
              <w:rPr>
                <w:lang w:val="en-US"/>
              </w:rPr>
              <w:t xml:space="preserve"> de la </w:t>
            </w:r>
            <w:proofErr w:type="spellStart"/>
            <w:r w:rsidR="00460653" w:rsidRPr="00A32836">
              <w:rPr>
                <w:lang w:val="en-US"/>
              </w:rPr>
              <w:t>Antreprenor</w:t>
            </w:r>
            <w:proofErr w:type="spellEnd"/>
            <w:r w:rsidR="00460653" w:rsidRPr="00A32836">
              <w:rPr>
                <w:lang w:val="en-US"/>
              </w:rPr>
              <w:t>.</w:t>
            </w:r>
          </w:p>
          <w:p w14:paraId="316F630B" w14:textId="77777777" w:rsidR="00A946E0" w:rsidRPr="00A32836" w:rsidRDefault="00316769" w:rsidP="00196AB4">
            <w:pPr>
              <w:pStyle w:val="NormalWeb"/>
              <w:tabs>
                <w:tab w:val="left" w:pos="37"/>
              </w:tabs>
              <w:spacing w:line="276" w:lineRule="auto"/>
              <w:ind w:firstLine="0"/>
              <w:rPr>
                <w:lang w:val="en-US"/>
              </w:rPr>
            </w:pPr>
            <w:r w:rsidRPr="00A32836">
              <w:rPr>
                <w:lang w:val="en-US"/>
              </w:rPr>
              <w:t>3.4</w:t>
            </w:r>
            <w:r w:rsidR="00A156C0" w:rsidRPr="00A32836">
              <w:rPr>
                <w:lang w:val="en-US"/>
              </w:rPr>
              <w:t xml:space="preserve">. </w:t>
            </w:r>
            <w:r w:rsidR="00460653" w:rsidRPr="00A32836">
              <w:rPr>
                <w:lang w:val="en-US"/>
              </w:rPr>
              <w:t xml:space="preserve">Plata </w:t>
            </w:r>
            <w:proofErr w:type="spellStart"/>
            <w:r w:rsidR="00460653" w:rsidRPr="00A32836">
              <w:rPr>
                <w:lang w:val="en-US"/>
              </w:rPr>
              <w:t>facturii</w:t>
            </w:r>
            <w:proofErr w:type="spellEnd"/>
            <w:r w:rsidR="00460653" w:rsidRPr="00A32836">
              <w:rPr>
                <w:lang w:val="en-US"/>
              </w:rPr>
              <w:t xml:space="preserve"> finale se </w:t>
            </w:r>
            <w:proofErr w:type="spellStart"/>
            <w:r w:rsidR="00460653" w:rsidRPr="00A32836">
              <w:rPr>
                <w:lang w:val="en-US"/>
              </w:rPr>
              <w:t>va</w:t>
            </w:r>
            <w:proofErr w:type="spellEnd"/>
            <w:r w:rsidR="00460653" w:rsidRPr="00A32836">
              <w:rPr>
                <w:lang w:val="en-US"/>
              </w:rPr>
              <w:t xml:space="preserve"> face </w:t>
            </w:r>
            <w:proofErr w:type="spellStart"/>
            <w:r w:rsidR="00460653" w:rsidRPr="00A32836">
              <w:rPr>
                <w:lang w:val="en-US"/>
              </w:rPr>
              <w:t>imediat</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verificarea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acceptarea</w:t>
            </w:r>
            <w:proofErr w:type="spellEnd"/>
            <w:r w:rsidR="00460653" w:rsidRPr="00A32836">
              <w:rPr>
                <w:lang w:val="en-US"/>
              </w:rPr>
              <w:t xml:space="preserve"> </w:t>
            </w:r>
            <w:proofErr w:type="spellStart"/>
            <w:r w:rsidR="00460653" w:rsidRPr="00A32836">
              <w:rPr>
                <w:lang w:val="en-US"/>
              </w:rPr>
              <w:t>situaţiei</w:t>
            </w:r>
            <w:proofErr w:type="spellEnd"/>
            <w:r w:rsidR="00460653" w:rsidRPr="00A32836">
              <w:rPr>
                <w:lang w:val="en-US"/>
              </w:rPr>
              <w:t xml:space="preserve"> de </w:t>
            </w:r>
            <w:proofErr w:type="spellStart"/>
            <w:r w:rsidR="00460653" w:rsidRPr="00A32836">
              <w:rPr>
                <w:lang w:val="en-US"/>
              </w:rPr>
              <w:t>plată</w:t>
            </w:r>
            <w:proofErr w:type="spellEnd"/>
            <w:r w:rsidR="00460653" w:rsidRPr="00A32836">
              <w:rPr>
                <w:lang w:val="en-US"/>
              </w:rPr>
              <w:t xml:space="preserve"> definitive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verificarea</w:t>
            </w:r>
            <w:proofErr w:type="spellEnd"/>
            <w:r w:rsidR="00460653" w:rsidRPr="00A32836">
              <w:rPr>
                <w:lang w:val="en-US"/>
              </w:rPr>
              <w:t xml:space="preserve"> se </w:t>
            </w:r>
            <w:proofErr w:type="spellStart"/>
            <w:r w:rsidR="00460653" w:rsidRPr="00A32836">
              <w:rPr>
                <w:lang w:val="en-US"/>
              </w:rPr>
              <w:t>prelungeşte</w:t>
            </w:r>
            <w:proofErr w:type="spellEnd"/>
            <w:r w:rsidR="00460653" w:rsidRPr="00A32836">
              <w:rPr>
                <w:lang w:val="en-US"/>
              </w:rPr>
              <w:t xml:space="preserve"> din </w:t>
            </w:r>
            <w:proofErr w:type="spellStart"/>
            <w:r w:rsidR="00460653" w:rsidRPr="00A32836">
              <w:rPr>
                <w:lang w:val="en-US"/>
              </w:rPr>
              <w:t>diferite</w:t>
            </w:r>
            <w:proofErr w:type="spellEnd"/>
            <w:r w:rsidR="00460653" w:rsidRPr="00A32836">
              <w:rPr>
                <w:lang w:val="en-US"/>
              </w:rPr>
              <w:t xml:space="preserve"> motive, </w:t>
            </w:r>
            <w:proofErr w:type="spellStart"/>
            <w:r w:rsidR="00460653" w:rsidRPr="00A32836">
              <w:rPr>
                <w:lang w:val="en-US"/>
              </w:rPr>
              <w:t>dar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special </w:t>
            </w:r>
            <w:proofErr w:type="spellStart"/>
            <w:r w:rsidR="00460653" w:rsidRPr="00A32836">
              <w:rPr>
                <w:lang w:val="en-US"/>
              </w:rPr>
              <w:t>datorită</w:t>
            </w:r>
            <w:proofErr w:type="spellEnd"/>
            <w:r w:rsidR="00460653" w:rsidRPr="00A32836">
              <w:rPr>
                <w:lang w:val="en-US"/>
              </w:rPr>
              <w:t xml:space="preserve"> </w:t>
            </w:r>
            <w:proofErr w:type="spellStart"/>
            <w:r w:rsidR="00460653" w:rsidRPr="00A32836">
              <w:rPr>
                <w:lang w:val="en-US"/>
              </w:rPr>
              <w:t>unor</w:t>
            </w:r>
            <w:proofErr w:type="spellEnd"/>
            <w:r w:rsidR="00460653" w:rsidRPr="00A32836">
              <w:rPr>
                <w:lang w:val="en-US"/>
              </w:rPr>
              <w:t xml:space="preserve"> </w:t>
            </w:r>
            <w:proofErr w:type="spellStart"/>
            <w:r w:rsidR="00460653" w:rsidRPr="00A32836">
              <w:rPr>
                <w:lang w:val="en-US"/>
              </w:rPr>
              <w:t>eventuale</w:t>
            </w:r>
            <w:proofErr w:type="spellEnd"/>
            <w:r w:rsidR="00460653" w:rsidRPr="00A32836">
              <w:rPr>
                <w:lang w:val="en-US"/>
              </w:rPr>
              <w:t xml:space="preserve"> </w:t>
            </w:r>
            <w:proofErr w:type="spellStart"/>
            <w:r w:rsidR="00460653" w:rsidRPr="00A32836">
              <w:rPr>
                <w:lang w:val="en-US"/>
              </w:rPr>
              <w:t>litigii</w:t>
            </w:r>
            <w:proofErr w:type="spellEnd"/>
            <w:r w:rsidR="00460653" w:rsidRPr="00A32836">
              <w:rPr>
                <w:lang w:val="en-US"/>
              </w:rPr>
              <w:t xml:space="preserve">, </w:t>
            </w:r>
            <w:proofErr w:type="spellStart"/>
            <w:r w:rsidR="00460653" w:rsidRPr="00A32836">
              <w:rPr>
                <w:lang w:val="en-US"/>
              </w:rPr>
              <w:t>contravaloarea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care n</w:t>
            </w:r>
            <w:r w:rsidR="00183D79" w:rsidRPr="00A32836">
              <w:rPr>
                <w:lang w:val="en-US"/>
              </w:rPr>
              <w:t>u su</w:t>
            </w:r>
            <w:r w:rsidR="00460653" w:rsidRPr="00A32836">
              <w:rPr>
                <w:lang w:val="en-US"/>
              </w:rPr>
              <w:t xml:space="preserve">nt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litigiu</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plătită</w:t>
            </w:r>
            <w:proofErr w:type="spellEnd"/>
            <w:r w:rsidR="00460653" w:rsidRPr="00A32836">
              <w:rPr>
                <w:lang w:val="en-US"/>
              </w:rPr>
              <w:t xml:space="preserve"> </w:t>
            </w:r>
            <w:proofErr w:type="spellStart"/>
            <w:r w:rsidR="00460653" w:rsidRPr="00A32836">
              <w:rPr>
                <w:lang w:val="en-US"/>
              </w:rPr>
              <w:t>imediat</w:t>
            </w:r>
            <w:proofErr w:type="spellEnd"/>
            <w:r w:rsidR="00460653" w:rsidRPr="00A32836">
              <w:rPr>
                <w:lang w:val="en-US"/>
              </w:rPr>
              <w:t xml:space="preserve">. </w:t>
            </w:r>
          </w:p>
          <w:p w14:paraId="19375FD6" w14:textId="56039E73" w:rsidR="00E503F9" w:rsidRPr="00A32836" w:rsidRDefault="00316769" w:rsidP="00196AB4">
            <w:pPr>
              <w:pStyle w:val="NormalWeb"/>
              <w:tabs>
                <w:tab w:val="left" w:pos="37"/>
              </w:tabs>
              <w:spacing w:line="276" w:lineRule="auto"/>
              <w:ind w:firstLine="0"/>
              <w:rPr>
                <w:lang w:val="en-US"/>
              </w:rPr>
            </w:pPr>
            <w:r w:rsidRPr="00A32836">
              <w:rPr>
                <w:lang w:val="en-US"/>
              </w:rPr>
              <w:t>3.5</w:t>
            </w:r>
            <w:r w:rsidR="00A156C0" w:rsidRPr="00A32836">
              <w:rPr>
                <w:lang w:val="en-US"/>
              </w:rPr>
              <w:t>.</w:t>
            </w:r>
            <w:r w:rsidR="00763EBC">
              <w:rPr>
                <w:lang w:val="en-US"/>
              </w:rPr>
              <w:t xml:space="preserve"> </w:t>
            </w:r>
            <w:proofErr w:type="spellStart"/>
            <w:proofErr w:type="gramStart"/>
            <w:r w:rsidR="00460653" w:rsidRPr="00A32836">
              <w:rPr>
                <w:lang w:val="en-US"/>
              </w:rPr>
              <w:t>Lucrările</w:t>
            </w:r>
            <w:proofErr w:type="spellEnd"/>
            <w:proofErr w:type="gramEnd"/>
            <w:r w:rsidR="00460653" w:rsidRPr="00A32836">
              <w:rPr>
                <w:lang w:val="en-US"/>
              </w:rPr>
              <w:t xml:space="preserve"> nu </w:t>
            </w:r>
            <w:proofErr w:type="spellStart"/>
            <w:r w:rsidR="00183D79" w:rsidRPr="00A32836">
              <w:rPr>
                <w:lang w:val="en-US"/>
              </w:rPr>
              <w:t>vor</w:t>
            </w:r>
            <w:proofErr w:type="spellEnd"/>
            <w:r w:rsidR="00183D79" w:rsidRPr="00A32836">
              <w:rPr>
                <w:lang w:val="en-US"/>
              </w:rPr>
              <w:t xml:space="preserve"> fi considerate </w:t>
            </w:r>
            <w:proofErr w:type="spellStart"/>
            <w:r w:rsidR="00183D79" w:rsidRPr="00A32836">
              <w:rPr>
                <w:lang w:val="en-US"/>
              </w:rPr>
              <w:t>finalizate</w:t>
            </w:r>
            <w:proofErr w:type="spellEnd"/>
            <w:r w:rsidR="00183D79" w:rsidRPr="00A32836">
              <w:rPr>
                <w:lang w:val="en-US"/>
              </w:rPr>
              <w:t xml:space="preserve"> </w:t>
            </w:r>
            <w:proofErr w:type="spellStart"/>
            <w:r w:rsidR="00183D79" w:rsidRPr="00A32836">
              <w:rPr>
                <w:lang w:val="en-US"/>
              </w:rPr>
              <w:t>pâ</w:t>
            </w:r>
            <w:r w:rsidR="00460653" w:rsidRPr="00A32836">
              <w:rPr>
                <w:lang w:val="en-US"/>
              </w:rPr>
              <w:t>nă</w:t>
            </w:r>
            <w:proofErr w:type="spellEnd"/>
            <w:r w:rsidR="00183D79" w:rsidRPr="00A32836">
              <w:rPr>
                <w:lang w:val="en-US"/>
              </w:rPr>
              <w:t xml:space="preserve"> </w:t>
            </w:r>
            <w:proofErr w:type="spellStart"/>
            <w:r w:rsidR="00183D79" w:rsidRPr="00A32836">
              <w:rPr>
                <w:lang w:val="en-US"/>
              </w:rPr>
              <w:t>câ</w:t>
            </w:r>
            <w:r w:rsidR="00460653" w:rsidRPr="00A32836">
              <w:rPr>
                <w:lang w:val="en-US"/>
              </w:rPr>
              <w:t>nd</w:t>
            </w:r>
            <w:proofErr w:type="spellEnd"/>
            <w:r w:rsidR="00460653" w:rsidRPr="00A32836">
              <w:rPr>
                <w:lang w:val="en-US"/>
              </w:rPr>
              <w:t xml:space="preserve"> </w:t>
            </w:r>
            <w:proofErr w:type="spellStart"/>
            <w:r w:rsidR="00460653" w:rsidRPr="00A32836">
              <w:rPr>
                <w:lang w:val="en-US"/>
              </w:rPr>
              <w:t>procesul</w:t>
            </w:r>
            <w:proofErr w:type="spellEnd"/>
            <w:r w:rsidR="00460653" w:rsidRPr="00A32836">
              <w:rPr>
                <w:lang w:val="en-US"/>
              </w:rPr>
              <w:t xml:space="preserve">-verbal de </w:t>
            </w:r>
            <w:proofErr w:type="spellStart"/>
            <w:r w:rsidR="00460653" w:rsidRPr="00A32836">
              <w:rPr>
                <w:lang w:val="en-US"/>
              </w:rPr>
              <w:t>recepţie</w:t>
            </w:r>
            <w:proofErr w:type="spellEnd"/>
            <w:r w:rsidR="00460653" w:rsidRPr="00A32836">
              <w:rPr>
                <w:lang w:val="en-US"/>
              </w:rPr>
              <w:t xml:space="preserve"> la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nu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semnat</w:t>
            </w:r>
            <w:proofErr w:type="spellEnd"/>
            <w:r w:rsidR="00460653" w:rsidRPr="00A32836">
              <w:rPr>
                <w:lang w:val="en-US"/>
              </w:rPr>
              <w:t xml:space="preserve"> de </w:t>
            </w:r>
            <w:proofErr w:type="spellStart"/>
            <w:r w:rsidR="00460653" w:rsidRPr="00A32836">
              <w:rPr>
                <w:lang w:val="en-US"/>
              </w:rPr>
              <w:t>comisia</w:t>
            </w:r>
            <w:proofErr w:type="spellEnd"/>
            <w:r w:rsidR="00460653" w:rsidRPr="00A32836">
              <w:rPr>
                <w:lang w:val="en-US"/>
              </w:rPr>
              <w:t xml:space="preserve"> de </w:t>
            </w:r>
            <w:proofErr w:type="spellStart"/>
            <w:r w:rsidR="00460653" w:rsidRPr="00A32836">
              <w:rPr>
                <w:lang w:val="en-US"/>
              </w:rPr>
              <w:t>recepţie</w:t>
            </w:r>
            <w:proofErr w:type="spellEnd"/>
            <w:r w:rsidR="00460653" w:rsidRPr="00A32836">
              <w:rPr>
                <w:lang w:val="en-US"/>
              </w:rPr>
              <w:t xml:space="preserve">, care </w:t>
            </w:r>
            <w:proofErr w:type="spellStart"/>
            <w:r w:rsidR="00460653" w:rsidRPr="00A32836">
              <w:rPr>
                <w:lang w:val="en-US"/>
              </w:rPr>
              <w:t>confirmă</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au </w:t>
            </w:r>
            <w:proofErr w:type="spellStart"/>
            <w:r w:rsidR="00460653" w:rsidRPr="00A32836">
              <w:rPr>
                <w:lang w:val="en-US"/>
              </w:rPr>
              <w:t>fost</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w:t>
            </w:r>
            <w:r w:rsidR="00A946E0" w:rsidRPr="00A32836">
              <w:rPr>
                <w:lang w:val="en-US"/>
              </w:rPr>
              <w:lastRenderedPageBreak/>
              <w:t xml:space="preserve">conform </w:t>
            </w:r>
            <w:proofErr w:type="spellStart"/>
            <w:r w:rsidR="00A946E0" w:rsidRPr="00A32836">
              <w:rPr>
                <w:lang w:val="en-US"/>
              </w:rPr>
              <w:t>contractului</w:t>
            </w:r>
            <w:proofErr w:type="spellEnd"/>
            <w:r w:rsidR="00A946E0" w:rsidRPr="00A32836">
              <w:rPr>
                <w:lang w:val="en-US"/>
              </w:rPr>
              <w:t>.</w:t>
            </w:r>
          </w:p>
          <w:p w14:paraId="7C64491D" w14:textId="01823B86" w:rsidR="00267805" w:rsidRPr="00A32836" w:rsidRDefault="00316769" w:rsidP="00A101F6">
            <w:pPr>
              <w:pStyle w:val="NormalWeb"/>
              <w:tabs>
                <w:tab w:val="left" w:pos="37"/>
              </w:tabs>
              <w:spacing w:line="276" w:lineRule="auto"/>
              <w:ind w:firstLine="0"/>
              <w:rPr>
                <w:lang w:val="en-US"/>
              </w:rPr>
            </w:pPr>
            <w:r w:rsidRPr="00A32836">
              <w:rPr>
                <w:lang w:val="en-US"/>
              </w:rPr>
              <w:t>3.6</w:t>
            </w:r>
            <w:r w:rsidR="00A227F2" w:rsidRPr="00A32836">
              <w:rPr>
                <w:lang w:val="en-US"/>
              </w:rPr>
              <w:t>.</w:t>
            </w:r>
            <w:r w:rsidR="00763EBC">
              <w:rPr>
                <w:lang w:val="en-US"/>
              </w:rPr>
              <w:t xml:space="preserve"> </w:t>
            </w:r>
            <w:proofErr w:type="spellStart"/>
            <w:proofErr w:type="gramStart"/>
            <w:r w:rsidR="00A227F2" w:rsidRPr="00A32836">
              <w:rPr>
                <w:lang w:val="en-US"/>
              </w:rPr>
              <w:t>Garanţia</w:t>
            </w:r>
            <w:proofErr w:type="spellEnd"/>
            <w:proofErr w:type="gramEnd"/>
            <w:r w:rsidR="00A227F2" w:rsidRPr="00A32836">
              <w:rPr>
                <w:lang w:val="en-US"/>
              </w:rPr>
              <w:t xml:space="preserve"> de </w:t>
            </w:r>
            <w:proofErr w:type="spellStart"/>
            <w:r w:rsidR="00A227F2" w:rsidRPr="00A32836">
              <w:rPr>
                <w:lang w:val="en-US"/>
              </w:rPr>
              <w:t>bună</w:t>
            </w:r>
            <w:proofErr w:type="spellEnd"/>
            <w:r w:rsidR="00A227F2" w:rsidRPr="00A32836">
              <w:rPr>
                <w:lang w:val="en-US"/>
              </w:rPr>
              <w:t xml:space="preserve"> </w:t>
            </w:r>
            <w:proofErr w:type="spellStart"/>
            <w:r w:rsidR="00A227F2" w:rsidRPr="00A32836">
              <w:rPr>
                <w:lang w:val="en-US"/>
              </w:rPr>
              <w:t>execuţie</w:t>
            </w:r>
            <w:proofErr w:type="spellEnd"/>
            <w:r w:rsidR="00A227F2" w:rsidRPr="00A32836">
              <w:rPr>
                <w:lang w:val="en-US"/>
              </w:rPr>
              <w:t xml:space="preserve"> se </w:t>
            </w:r>
            <w:proofErr w:type="spellStart"/>
            <w:r w:rsidR="00A227F2" w:rsidRPr="00A32836">
              <w:rPr>
                <w:lang w:val="en-US"/>
              </w:rPr>
              <w:t>va</w:t>
            </w:r>
            <w:proofErr w:type="spellEnd"/>
            <w:r w:rsidR="00A227F2" w:rsidRPr="00A32836">
              <w:rPr>
                <w:lang w:val="en-US"/>
              </w:rPr>
              <w:t xml:space="preserve"> </w:t>
            </w:r>
            <w:proofErr w:type="spellStart"/>
            <w:r w:rsidR="00A227F2" w:rsidRPr="00A32836">
              <w:rPr>
                <w:lang w:val="en-US"/>
              </w:rPr>
              <w:t>restitui</w:t>
            </w:r>
            <w:proofErr w:type="spellEnd"/>
            <w:r w:rsidR="00A227F2" w:rsidRPr="00A32836">
              <w:rPr>
                <w:lang w:val="en-US"/>
              </w:rPr>
              <w:t xml:space="preserve"> </w:t>
            </w:r>
            <w:proofErr w:type="spellStart"/>
            <w:r w:rsidR="00A227F2" w:rsidRPr="00A32836">
              <w:rPr>
                <w:lang w:val="en-US"/>
              </w:rPr>
              <w:t>Antreprenorului</w:t>
            </w:r>
            <w:proofErr w:type="spellEnd"/>
            <w:r w:rsidR="00A227F2" w:rsidRPr="00A32836">
              <w:rPr>
                <w:lang w:val="en-US"/>
              </w:rPr>
              <w:t xml:space="preserve"> </w:t>
            </w:r>
            <w:proofErr w:type="spellStart"/>
            <w:r w:rsidR="00A227F2" w:rsidRPr="00A32836">
              <w:rPr>
                <w:lang w:val="en-US"/>
              </w:rPr>
              <w:t>în</w:t>
            </w:r>
            <w:proofErr w:type="spellEnd"/>
            <w:r w:rsidR="00A227F2" w:rsidRPr="00A32836">
              <w:rPr>
                <w:lang w:val="en-US"/>
              </w:rPr>
              <w:t xml:space="preserve"> </w:t>
            </w:r>
            <w:proofErr w:type="spellStart"/>
            <w:r w:rsidR="00A227F2" w:rsidRPr="00A32836">
              <w:rPr>
                <w:lang w:val="en-US"/>
              </w:rPr>
              <w:t>baza</w:t>
            </w:r>
            <w:proofErr w:type="spellEnd"/>
            <w:r w:rsidR="00A227F2" w:rsidRPr="00A32836">
              <w:rPr>
                <w:lang w:val="en-US"/>
              </w:rPr>
              <w:t xml:space="preserve"> </w:t>
            </w:r>
            <w:proofErr w:type="spellStart"/>
            <w:r w:rsidR="00A227F2" w:rsidRPr="00A32836">
              <w:rPr>
                <w:lang w:val="en-US"/>
              </w:rPr>
              <w:t>notificării</w:t>
            </w:r>
            <w:proofErr w:type="spellEnd"/>
            <w:r w:rsidR="00A227F2" w:rsidRPr="00A32836">
              <w:rPr>
                <w:lang w:val="en-US"/>
              </w:rPr>
              <w:t xml:space="preserve"> </w:t>
            </w:r>
            <w:proofErr w:type="spellStart"/>
            <w:r w:rsidR="00A227F2" w:rsidRPr="00A32836">
              <w:rPr>
                <w:lang w:val="en-US"/>
              </w:rPr>
              <w:t>Beneficiarului</w:t>
            </w:r>
            <w:proofErr w:type="spellEnd"/>
            <w:r w:rsidR="00A227F2" w:rsidRPr="00A32836">
              <w:rPr>
                <w:lang w:val="en-US"/>
              </w:rPr>
              <w:t xml:space="preserve"> </w:t>
            </w:r>
            <w:proofErr w:type="spellStart"/>
            <w:r w:rsidR="00A227F2" w:rsidRPr="00A32836">
              <w:rPr>
                <w:lang w:val="en-US"/>
              </w:rPr>
              <w:t>către</w:t>
            </w:r>
            <w:proofErr w:type="spellEnd"/>
            <w:r w:rsidR="00A227F2" w:rsidRPr="00A32836">
              <w:rPr>
                <w:lang w:val="en-US"/>
              </w:rPr>
              <w:t xml:space="preserve"> </w:t>
            </w:r>
            <w:proofErr w:type="spellStart"/>
            <w:r w:rsidR="00A227F2" w:rsidRPr="00A32836">
              <w:rPr>
                <w:lang w:val="en-US"/>
              </w:rPr>
              <w:t>agentul</w:t>
            </w:r>
            <w:proofErr w:type="spellEnd"/>
            <w:r w:rsidR="00A227F2" w:rsidRPr="00A32836">
              <w:rPr>
                <w:lang w:val="en-US"/>
              </w:rPr>
              <w:t xml:space="preserve"> </w:t>
            </w:r>
            <w:proofErr w:type="spellStart"/>
            <w:r w:rsidR="00A227F2" w:rsidRPr="00A32836">
              <w:rPr>
                <w:lang w:val="en-US"/>
              </w:rPr>
              <w:t>bancar</w:t>
            </w:r>
            <w:proofErr w:type="spellEnd"/>
            <w:r w:rsidR="00A227F2" w:rsidRPr="00A32836">
              <w:rPr>
                <w:lang w:val="en-US"/>
              </w:rPr>
              <w:t xml:space="preserve">. </w:t>
            </w:r>
            <w:proofErr w:type="spellStart"/>
            <w:r w:rsidR="00A227F2" w:rsidRPr="00A32836">
              <w:rPr>
                <w:lang w:val="en-US"/>
              </w:rPr>
              <w:t>Notificarea</w:t>
            </w:r>
            <w:proofErr w:type="spellEnd"/>
            <w:r w:rsidR="00A227F2" w:rsidRPr="00A32836">
              <w:rPr>
                <w:lang w:val="en-US"/>
              </w:rPr>
              <w:t xml:space="preserve"> se </w:t>
            </w:r>
            <w:proofErr w:type="spellStart"/>
            <w:r w:rsidR="00A227F2" w:rsidRPr="00A32836">
              <w:rPr>
                <w:lang w:val="en-US"/>
              </w:rPr>
              <w:t>va</w:t>
            </w:r>
            <w:proofErr w:type="spellEnd"/>
            <w:r w:rsidR="00A227F2" w:rsidRPr="00A32836">
              <w:rPr>
                <w:lang w:val="en-US"/>
              </w:rPr>
              <w:t xml:space="preserve"> face </w:t>
            </w:r>
            <w:proofErr w:type="spellStart"/>
            <w:r w:rsidR="00A227F2" w:rsidRPr="00A32836">
              <w:rPr>
                <w:lang w:val="en-US"/>
              </w:rPr>
              <w:t>după</w:t>
            </w:r>
            <w:proofErr w:type="spellEnd"/>
            <w:r w:rsidR="00A227F2" w:rsidRPr="00A32836">
              <w:rPr>
                <w:lang w:val="en-US"/>
              </w:rPr>
              <w:t xml:space="preserve"> </w:t>
            </w:r>
            <w:proofErr w:type="spellStart"/>
            <w:r w:rsidR="00A227F2" w:rsidRPr="00A32836">
              <w:rPr>
                <w:lang w:val="en-US"/>
              </w:rPr>
              <w:t>semnarea</w:t>
            </w:r>
            <w:proofErr w:type="spellEnd"/>
            <w:r w:rsidR="00A227F2" w:rsidRPr="00A32836">
              <w:rPr>
                <w:lang w:val="en-US"/>
              </w:rPr>
              <w:t xml:space="preserve"> </w:t>
            </w:r>
            <w:proofErr w:type="spellStart"/>
            <w:r w:rsidR="00A227F2" w:rsidRPr="00A32836">
              <w:rPr>
                <w:lang w:val="en-US"/>
              </w:rPr>
              <w:t>procesului</w:t>
            </w:r>
            <w:proofErr w:type="spellEnd"/>
            <w:r w:rsidR="00A227F2" w:rsidRPr="00A32836">
              <w:rPr>
                <w:lang w:val="en-US"/>
              </w:rPr>
              <w:t xml:space="preserve">-verbal de </w:t>
            </w:r>
            <w:proofErr w:type="spellStart"/>
            <w:r w:rsidR="00A227F2" w:rsidRPr="00A32836">
              <w:rPr>
                <w:lang w:val="en-US"/>
              </w:rPr>
              <w:t>recepţie</w:t>
            </w:r>
            <w:proofErr w:type="spellEnd"/>
            <w:r w:rsidR="00A227F2" w:rsidRPr="00A32836">
              <w:rPr>
                <w:lang w:val="en-US"/>
              </w:rPr>
              <w:t xml:space="preserve"> la </w:t>
            </w:r>
            <w:proofErr w:type="spellStart"/>
            <w:r w:rsidR="00A227F2" w:rsidRPr="00A32836">
              <w:rPr>
                <w:lang w:val="en-US"/>
              </w:rPr>
              <w:t>terminarea</w:t>
            </w:r>
            <w:proofErr w:type="spellEnd"/>
            <w:r w:rsidR="00A227F2" w:rsidRPr="00A32836">
              <w:rPr>
                <w:lang w:val="en-US"/>
              </w:rPr>
              <w:t xml:space="preserve"> </w:t>
            </w:r>
            <w:proofErr w:type="spellStart"/>
            <w:r w:rsidR="00A227F2" w:rsidRPr="00A32836">
              <w:rPr>
                <w:lang w:val="en-US"/>
              </w:rPr>
              <w:t>lucrărilor</w:t>
            </w:r>
            <w:proofErr w:type="spellEnd"/>
            <w:r w:rsidR="00A227F2" w:rsidRPr="00A32836">
              <w:rPr>
                <w:lang w:val="en-US"/>
              </w:rPr>
              <w:t xml:space="preserve"> </w:t>
            </w:r>
            <w:proofErr w:type="spellStart"/>
            <w:r w:rsidR="00A227F2" w:rsidRPr="00A32836">
              <w:rPr>
                <w:lang w:val="en-US"/>
              </w:rPr>
              <w:t>în</w:t>
            </w:r>
            <w:proofErr w:type="spellEnd"/>
            <w:r w:rsidR="00A227F2" w:rsidRPr="00A32836">
              <w:rPr>
                <w:lang w:val="en-US"/>
              </w:rPr>
              <w:t xml:space="preserve"> </w:t>
            </w:r>
            <w:proofErr w:type="spellStart"/>
            <w:r w:rsidR="00A227F2" w:rsidRPr="00A32836">
              <w:rPr>
                <w:lang w:val="en-US"/>
              </w:rPr>
              <w:t>cel</w:t>
            </w:r>
            <w:proofErr w:type="spellEnd"/>
            <w:r w:rsidR="00A227F2" w:rsidRPr="00A32836">
              <w:rPr>
                <w:lang w:val="en-US"/>
              </w:rPr>
              <w:t xml:space="preserve"> </w:t>
            </w:r>
            <w:proofErr w:type="spellStart"/>
            <w:r w:rsidR="00A227F2" w:rsidRPr="00A32836">
              <w:rPr>
                <w:lang w:val="en-US"/>
              </w:rPr>
              <w:t>mult</w:t>
            </w:r>
            <w:proofErr w:type="spellEnd"/>
            <w:r w:rsidR="00A227F2" w:rsidRPr="00A32836">
              <w:rPr>
                <w:lang w:val="en-US"/>
              </w:rPr>
              <w:t xml:space="preserve"> 15 </w:t>
            </w:r>
            <w:proofErr w:type="spellStart"/>
            <w:r w:rsidR="00A227F2" w:rsidRPr="00A32836">
              <w:rPr>
                <w:lang w:val="en-US"/>
              </w:rPr>
              <w:t>zile</w:t>
            </w:r>
            <w:proofErr w:type="spellEnd"/>
            <w:r w:rsidR="00A227F2" w:rsidRPr="00A32836">
              <w:rPr>
                <w:lang w:val="en-US"/>
              </w:rPr>
              <w:t>.</w:t>
            </w:r>
            <w:r w:rsidR="005D4B79" w:rsidRPr="00A32836">
              <w:rPr>
                <w:lang w:val="en-US"/>
              </w:rPr>
              <w:t xml:space="preserve"> </w:t>
            </w:r>
            <w:proofErr w:type="spellStart"/>
            <w:r w:rsidR="00EB65F6" w:rsidRPr="00A32836">
              <w:rPr>
                <w:lang w:val="en-US"/>
              </w:rPr>
              <w:t>În</w:t>
            </w:r>
            <w:proofErr w:type="spellEnd"/>
            <w:r w:rsidR="00EB65F6" w:rsidRPr="00A32836">
              <w:rPr>
                <w:lang w:val="en-US"/>
              </w:rPr>
              <w:t xml:space="preserve"> </w:t>
            </w:r>
            <w:proofErr w:type="spellStart"/>
            <w:r w:rsidR="00EB65F6" w:rsidRPr="00A32836">
              <w:rPr>
                <w:lang w:val="en-US"/>
              </w:rPr>
              <w:t>cazul</w:t>
            </w:r>
            <w:proofErr w:type="spellEnd"/>
            <w:r w:rsidR="00EB65F6" w:rsidRPr="00A32836">
              <w:rPr>
                <w:lang w:val="en-US"/>
              </w:rPr>
              <w:t xml:space="preserve"> </w:t>
            </w:r>
            <w:proofErr w:type="spellStart"/>
            <w:r w:rsidR="00EB65F6" w:rsidRPr="00A32836">
              <w:rPr>
                <w:lang w:val="en-US"/>
              </w:rPr>
              <w:t>recepţiei</w:t>
            </w:r>
            <w:proofErr w:type="spellEnd"/>
            <w:r w:rsidR="00EB65F6" w:rsidRPr="00A32836">
              <w:rPr>
                <w:lang w:val="en-US"/>
              </w:rPr>
              <w:t xml:space="preserve"> cu </w:t>
            </w:r>
            <w:proofErr w:type="spellStart"/>
            <w:r w:rsidR="00EB65F6" w:rsidRPr="00A32836">
              <w:rPr>
                <w:lang w:val="en-US"/>
              </w:rPr>
              <w:t>obiecţii</w:t>
            </w:r>
            <w:proofErr w:type="spellEnd"/>
            <w:r w:rsidR="00EB65F6" w:rsidRPr="00A32836">
              <w:rPr>
                <w:lang w:val="en-US"/>
              </w:rPr>
              <w:t>,</w:t>
            </w:r>
            <w:r w:rsidR="005D4B79" w:rsidRPr="00A32836">
              <w:rPr>
                <w:lang w:val="en-US"/>
              </w:rPr>
              <w:t xml:space="preserve"> </w:t>
            </w:r>
            <w:proofErr w:type="spellStart"/>
            <w:r w:rsidR="00EB65F6" w:rsidRPr="00A32836">
              <w:rPr>
                <w:lang w:val="en-US"/>
              </w:rPr>
              <w:t>garanţia</w:t>
            </w:r>
            <w:proofErr w:type="spellEnd"/>
            <w:r w:rsidR="00EB65F6" w:rsidRPr="00A32836">
              <w:rPr>
                <w:lang w:val="en-US"/>
              </w:rPr>
              <w:t xml:space="preserve"> se </w:t>
            </w:r>
            <w:proofErr w:type="spellStart"/>
            <w:r w:rsidR="00EB65F6" w:rsidRPr="00A32836">
              <w:rPr>
                <w:lang w:val="en-US"/>
              </w:rPr>
              <w:t>va</w:t>
            </w:r>
            <w:proofErr w:type="spellEnd"/>
            <w:r w:rsidR="00EB65F6" w:rsidRPr="00A32836">
              <w:rPr>
                <w:lang w:val="en-US"/>
              </w:rPr>
              <w:t xml:space="preserve"> </w:t>
            </w:r>
            <w:proofErr w:type="spellStart"/>
            <w:r w:rsidR="00EB65F6" w:rsidRPr="00A32836">
              <w:rPr>
                <w:lang w:val="en-US"/>
              </w:rPr>
              <w:t>restitui</w:t>
            </w:r>
            <w:proofErr w:type="spellEnd"/>
            <w:r w:rsidR="00EB65F6" w:rsidRPr="00A32836">
              <w:rPr>
                <w:lang w:val="en-US"/>
              </w:rPr>
              <w:t xml:space="preserve"> </w:t>
            </w:r>
            <w:proofErr w:type="spellStart"/>
            <w:r w:rsidR="00EB65F6" w:rsidRPr="00A32836">
              <w:rPr>
                <w:lang w:val="en-US"/>
              </w:rPr>
              <w:t>în</w:t>
            </w:r>
            <w:proofErr w:type="spellEnd"/>
            <w:r w:rsidR="00EB65F6" w:rsidRPr="00A32836">
              <w:rPr>
                <w:lang w:val="en-US"/>
              </w:rPr>
              <w:t xml:space="preserve"> </w:t>
            </w:r>
            <w:proofErr w:type="spellStart"/>
            <w:r w:rsidR="00EB65F6" w:rsidRPr="00A32836">
              <w:rPr>
                <w:lang w:val="en-US"/>
              </w:rPr>
              <w:t>cel</w:t>
            </w:r>
            <w:proofErr w:type="spellEnd"/>
            <w:r w:rsidR="00EB65F6" w:rsidRPr="00A32836">
              <w:rPr>
                <w:lang w:val="en-US"/>
              </w:rPr>
              <w:t xml:space="preserve"> </w:t>
            </w:r>
            <w:proofErr w:type="spellStart"/>
            <w:r w:rsidR="00EB65F6" w:rsidRPr="00A32836">
              <w:rPr>
                <w:lang w:val="en-US"/>
              </w:rPr>
              <w:t>mult</w:t>
            </w:r>
            <w:proofErr w:type="spellEnd"/>
            <w:r w:rsidR="00EB65F6" w:rsidRPr="00A32836">
              <w:rPr>
                <w:lang w:val="en-US"/>
              </w:rPr>
              <w:t xml:space="preserve"> 15 </w:t>
            </w:r>
            <w:proofErr w:type="spellStart"/>
            <w:r w:rsidR="00EB65F6" w:rsidRPr="00A32836">
              <w:rPr>
                <w:lang w:val="en-US"/>
              </w:rPr>
              <w:t>zile</w:t>
            </w:r>
            <w:proofErr w:type="spellEnd"/>
            <w:r w:rsidR="00EB65F6" w:rsidRPr="00A32836">
              <w:rPr>
                <w:lang w:val="en-US"/>
              </w:rPr>
              <w:t xml:space="preserve"> </w:t>
            </w:r>
            <w:proofErr w:type="spellStart"/>
            <w:r w:rsidR="00EB65F6" w:rsidRPr="00A32836">
              <w:rPr>
                <w:lang w:val="en-US"/>
              </w:rPr>
              <w:t>după</w:t>
            </w:r>
            <w:proofErr w:type="spellEnd"/>
            <w:r w:rsidR="00EB65F6" w:rsidRPr="00A32836">
              <w:rPr>
                <w:lang w:val="en-US"/>
              </w:rPr>
              <w:t xml:space="preserve"> </w:t>
            </w:r>
            <w:proofErr w:type="spellStart"/>
            <w:r w:rsidR="00EB65F6" w:rsidRPr="00A32836">
              <w:rPr>
                <w:lang w:val="en-US"/>
              </w:rPr>
              <w:t>înlăturarea</w:t>
            </w:r>
            <w:proofErr w:type="spellEnd"/>
            <w:r w:rsidR="00EB65F6" w:rsidRPr="00A32836">
              <w:rPr>
                <w:lang w:val="en-US"/>
              </w:rPr>
              <w:t xml:space="preserve"> </w:t>
            </w:r>
            <w:proofErr w:type="spellStart"/>
            <w:r w:rsidR="00EB65F6" w:rsidRPr="00A32836">
              <w:rPr>
                <w:lang w:val="en-US"/>
              </w:rPr>
              <w:t>acestora</w:t>
            </w:r>
            <w:proofErr w:type="spellEnd"/>
            <w:r w:rsidR="00EB65F6" w:rsidRPr="00A32836">
              <w:rPr>
                <w:lang w:val="en-US"/>
              </w:rPr>
              <w:t>.</w:t>
            </w:r>
          </w:p>
          <w:p w14:paraId="2E55DC77" w14:textId="77777777" w:rsidR="00A156C0" w:rsidRPr="00A32836" w:rsidRDefault="00A156C0" w:rsidP="00196AB4">
            <w:pPr>
              <w:pStyle w:val="NormalWeb"/>
              <w:tabs>
                <w:tab w:val="left" w:pos="37"/>
              </w:tabs>
              <w:spacing w:line="276" w:lineRule="auto"/>
              <w:ind w:firstLine="0"/>
              <w:rPr>
                <w:lang w:val="en-US"/>
              </w:rPr>
            </w:pPr>
          </w:p>
          <w:p w14:paraId="2EF78FAF"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6A4FE6DE"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1658B8A1"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64AFB421" w14:textId="77777777" w:rsidR="00460653" w:rsidRPr="00A32836" w:rsidRDefault="00A101F6" w:rsidP="00371806">
            <w:pPr>
              <w:pStyle w:val="NormalWeb"/>
              <w:tabs>
                <w:tab w:val="left" w:pos="567"/>
              </w:tabs>
              <w:spacing w:line="276" w:lineRule="auto"/>
              <w:ind w:firstLine="0"/>
              <w:rPr>
                <w:lang w:val="en-US"/>
              </w:rPr>
            </w:pPr>
            <w:r w:rsidRPr="00A32836">
              <w:rPr>
                <w:lang w:val="en-US"/>
              </w:rPr>
              <w:t xml:space="preserve">4.3. </w:t>
            </w:r>
            <w:proofErr w:type="spellStart"/>
            <w:r w:rsidR="00D7570D" w:rsidRPr="00A32836">
              <w:rPr>
                <w:lang w:val="en-US"/>
              </w:rPr>
              <w:t>Antreprenorul</w:t>
            </w:r>
            <w:proofErr w:type="spellEnd"/>
            <w:r w:rsidR="00D7570D" w:rsidRPr="00A32836">
              <w:rPr>
                <w:lang w:val="en-US"/>
              </w:rPr>
              <w:t xml:space="preserve"> are </w:t>
            </w:r>
            <w:proofErr w:type="spellStart"/>
            <w:r w:rsidR="00D7570D" w:rsidRPr="00A32836">
              <w:rPr>
                <w:lang w:val="en-US"/>
              </w:rPr>
              <w:t>obligația</w:t>
            </w:r>
            <w:proofErr w:type="spellEnd"/>
            <w:r w:rsidR="00D7570D" w:rsidRPr="00A32836">
              <w:rPr>
                <w:lang w:val="en-US"/>
              </w:rPr>
              <w:t xml:space="preserve"> de a </w:t>
            </w:r>
            <w:proofErr w:type="spellStart"/>
            <w:r w:rsidR="00D7570D" w:rsidRPr="00A32836">
              <w:rPr>
                <w:lang w:val="en-US"/>
              </w:rPr>
              <w:t>supraveghea</w:t>
            </w:r>
            <w:proofErr w:type="spellEnd"/>
            <w:r w:rsidR="00D7570D" w:rsidRPr="00A32836">
              <w:rPr>
                <w:lang w:val="en-US"/>
              </w:rPr>
              <w:t xml:space="preserve"> </w:t>
            </w:r>
            <w:proofErr w:type="spellStart"/>
            <w:r w:rsidR="00D7570D" w:rsidRPr="00A32836">
              <w:rPr>
                <w:lang w:val="en-US"/>
              </w:rPr>
              <w:t>lucrările</w:t>
            </w:r>
            <w:proofErr w:type="spellEnd"/>
            <w:r w:rsidR="00D7570D" w:rsidRPr="00A32836">
              <w:rPr>
                <w:lang w:val="en-US"/>
              </w:rPr>
              <w:t xml:space="preserve">, de </w:t>
            </w:r>
            <w:proofErr w:type="gramStart"/>
            <w:r w:rsidR="00D7570D" w:rsidRPr="00A32836">
              <w:rPr>
                <w:lang w:val="en-US"/>
              </w:rPr>
              <w:t>a</w:t>
            </w:r>
            <w:proofErr w:type="gramEnd"/>
            <w:r w:rsidR="00D7570D" w:rsidRPr="00A32836">
              <w:rPr>
                <w:lang w:val="en-US"/>
              </w:rPr>
              <w:t xml:space="preserve"> </w:t>
            </w:r>
            <w:proofErr w:type="spellStart"/>
            <w:r w:rsidR="00D7570D" w:rsidRPr="00A32836">
              <w:rPr>
                <w:lang w:val="en-US"/>
              </w:rPr>
              <w:t>asigura</w:t>
            </w:r>
            <w:proofErr w:type="spellEnd"/>
            <w:r w:rsidR="00D7570D" w:rsidRPr="00A32836">
              <w:rPr>
                <w:lang w:val="en-US"/>
              </w:rPr>
              <w:t xml:space="preserve"> </w:t>
            </w:r>
            <w:proofErr w:type="spellStart"/>
            <w:r w:rsidR="00D7570D" w:rsidRPr="00A32836">
              <w:rPr>
                <w:lang w:val="en-US"/>
              </w:rPr>
              <w:t>forța</w:t>
            </w:r>
            <w:proofErr w:type="spellEnd"/>
            <w:r w:rsidR="00D7570D" w:rsidRPr="00A32836">
              <w:rPr>
                <w:lang w:val="en-US"/>
              </w:rPr>
              <w:t xml:space="preserve"> de </w:t>
            </w:r>
            <w:proofErr w:type="spellStart"/>
            <w:r w:rsidR="00D7570D" w:rsidRPr="00A32836">
              <w:rPr>
                <w:lang w:val="en-US"/>
              </w:rPr>
              <w:t>muncă</w:t>
            </w:r>
            <w:proofErr w:type="spellEnd"/>
            <w:r w:rsidR="00D7570D" w:rsidRPr="00A32836">
              <w:rPr>
                <w:lang w:val="en-US"/>
              </w:rPr>
              <w:t xml:space="preserve">, </w:t>
            </w:r>
            <w:proofErr w:type="spellStart"/>
            <w:r w:rsidR="00D7570D" w:rsidRPr="00A32836">
              <w:rPr>
                <w:lang w:val="en-US"/>
              </w:rPr>
              <w:t>materialele</w:t>
            </w:r>
            <w:proofErr w:type="spellEnd"/>
            <w:r w:rsidR="00D7570D" w:rsidRPr="00A32836">
              <w:rPr>
                <w:lang w:val="en-US"/>
              </w:rPr>
              <w:t xml:space="preserve">, </w:t>
            </w:r>
            <w:proofErr w:type="spellStart"/>
            <w:r w:rsidR="00D7570D" w:rsidRPr="00A32836">
              <w:rPr>
                <w:lang w:val="en-US"/>
              </w:rPr>
              <w:t>instalațiile</w:t>
            </w:r>
            <w:proofErr w:type="spellEnd"/>
            <w:r w:rsidR="00D7570D" w:rsidRPr="00A32836">
              <w:rPr>
                <w:lang w:val="en-US"/>
              </w:rPr>
              <w:t xml:space="preserve">, </w:t>
            </w:r>
            <w:proofErr w:type="spellStart"/>
            <w:r w:rsidR="00D7570D" w:rsidRPr="00A32836">
              <w:rPr>
                <w:lang w:val="en-US"/>
              </w:rPr>
              <w:t>echipamentele</w:t>
            </w:r>
            <w:proofErr w:type="spellEnd"/>
            <w:r w:rsidR="00D7570D" w:rsidRPr="00A32836">
              <w:rPr>
                <w:lang w:val="en-US"/>
              </w:rPr>
              <w:t xml:space="preserve"> </w:t>
            </w:r>
            <w:proofErr w:type="spellStart"/>
            <w:r w:rsidR="00D7570D" w:rsidRPr="00A32836">
              <w:rPr>
                <w:lang w:val="en-US"/>
              </w:rPr>
              <w:t>și</w:t>
            </w:r>
            <w:proofErr w:type="spellEnd"/>
            <w:r w:rsidR="00D7570D" w:rsidRPr="00A32836">
              <w:rPr>
                <w:lang w:val="en-US"/>
              </w:rPr>
              <w:t xml:space="preserve"> </w:t>
            </w:r>
            <w:proofErr w:type="spellStart"/>
            <w:r w:rsidR="00D7570D" w:rsidRPr="00A32836">
              <w:rPr>
                <w:lang w:val="en-US"/>
              </w:rPr>
              <w:t>toate</w:t>
            </w:r>
            <w:proofErr w:type="spellEnd"/>
            <w:r w:rsidR="00D7570D" w:rsidRPr="00A32836">
              <w:rPr>
                <w:lang w:val="en-US"/>
              </w:rPr>
              <w:t xml:space="preserve"> </w:t>
            </w:r>
            <w:proofErr w:type="spellStart"/>
            <w:r w:rsidR="00D7570D" w:rsidRPr="00A32836">
              <w:rPr>
                <w:lang w:val="en-US"/>
              </w:rPr>
              <w:t>celelalte</w:t>
            </w:r>
            <w:proofErr w:type="spellEnd"/>
            <w:r w:rsidR="00D7570D" w:rsidRPr="00A32836">
              <w:rPr>
                <w:lang w:val="en-US"/>
              </w:rPr>
              <w:t xml:space="preserve"> </w:t>
            </w:r>
            <w:proofErr w:type="spellStart"/>
            <w:r w:rsidR="00D7570D" w:rsidRPr="00A32836">
              <w:rPr>
                <w:lang w:val="en-US"/>
              </w:rPr>
              <w:t>obiecte</w:t>
            </w:r>
            <w:proofErr w:type="spellEnd"/>
            <w:r w:rsidR="00D7570D" w:rsidRPr="00A32836">
              <w:rPr>
                <w:lang w:val="en-US"/>
              </w:rPr>
              <w:t xml:space="preserve"> fie de </w:t>
            </w:r>
            <w:proofErr w:type="spellStart"/>
            <w:r w:rsidR="00D7570D" w:rsidRPr="00A32836">
              <w:rPr>
                <w:lang w:val="en-US"/>
              </w:rPr>
              <w:t>natură</w:t>
            </w:r>
            <w:proofErr w:type="spellEnd"/>
            <w:r w:rsidR="00D7570D" w:rsidRPr="00A32836">
              <w:rPr>
                <w:lang w:val="en-US"/>
              </w:rPr>
              <w:t xml:space="preserve"> </w:t>
            </w:r>
            <w:proofErr w:type="spellStart"/>
            <w:r w:rsidR="00D7570D" w:rsidRPr="00A32836">
              <w:rPr>
                <w:lang w:val="en-US"/>
              </w:rPr>
              <w:t>provizorie</w:t>
            </w:r>
            <w:proofErr w:type="spellEnd"/>
            <w:r w:rsidR="00D7570D" w:rsidRPr="00A32836">
              <w:rPr>
                <w:lang w:val="en-US"/>
              </w:rPr>
              <w:t xml:space="preserve">, fie definitive </w:t>
            </w:r>
            <w:proofErr w:type="spellStart"/>
            <w:r w:rsidR="00D7570D" w:rsidRPr="00A32836">
              <w:rPr>
                <w:lang w:val="en-US"/>
              </w:rPr>
              <w:t>cerute</w:t>
            </w:r>
            <w:proofErr w:type="spellEnd"/>
            <w:r w:rsidR="00D7570D" w:rsidRPr="00A32836">
              <w:rPr>
                <w:lang w:val="en-US"/>
              </w:rPr>
              <w:t xml:space="preserve"> de </w:t>
            </w:r>
            <w:proofErr w:type="spellStart"/>
            <w:r w:rsidR="00D7570D" w:rsidRPr="00A32836">
              <w:rPr>
                <w:lang w:val="en-US"/>
              </w:rPr>
              <w:t>și</w:t>
            </w:r>
            <w:proofErr w:type="spellEnd"/>
            <w:r w:rsidR="00D7570D" w:rsidRPr="00A32836">
              <w:rPr>
                <w:lang w:val="en-US"/>
              </w:rPr>
              <w:t xml:space="preserve"> </w:t>
            </w:r>
            <w:proofErr w:type="spellStart"/>
            <w:r w:rsidR="00D7570D" w:rsidRPr="00A32836">
              <w:rPr>
                <w:lang w:val="en-US"/>
              </w:rPr>
              <w:t>pentru</w:t>
            </w:r>
            <w:proofErr w:type="spellEnd"/>
            <w:r w:rsidR="00D7570D" w:rsidRPr="00A32836">
              <w:rPr>
                <w:lang w:val="en-US"/>
              </w:rPr>
              <w:t xml:space="preserve"> contract, </w:t>
            </w:r>
            <w:proofErr w:type="spellStart"/>
            <w:r w:rsidR="00D7570D" w:rsidRPr="00A32836">
              <w:rPr>
                <w:lang w:val="en-US"/>
              </w:rPr>
              <w:t>în</w:t>
            </w:r>
            <w:proofErr w:type="spellEnd"/>
            <w:r w:rsidR="00D7570D" w:rsidRPr="00A32836">
              <w:rPr>
                <w:lang w:val="en-US"/>
              </w:rPr>
              <w:t xml:space="preserve"> </w:t>
            </w:r>
            <w:proofErr w:type="spellStart"/>
            <w:r w:rsidR="00D7570D" w:rsidRPr="00A32836">
              <w:rPr>
                <w:lang w:val="en-US"/>
              </w:rPr>
              <w:t>măsura</w:t>
            </w:r>
            <w:proofErr w:type="spellEnd"/>
            <w:r w:rsidR="00D7570D" w:rsidRPr="00A32836">
              <w:rPr>
                <w:lang w:val="en-US"/>
              </w:rPr>
              <w:t xml:space="preserve"> </w:t>
            </w:r>
            <w:proofErr w:type="spellStart"/>
            <w:r w:rsidR="00D7570D" w:rsidRPr="00A32836">
              <w:rPr>
                <w:lang w:val="en-US"/>
              </w:rPr>
              <w:t>în</w:t>
            </w:r>
            <w:proofErr w:type="spellEnd"/>
            <w:r w:rsidR="00D7570D" w:rsidRPr="00A32836">
              <w:rPr>
                <w:lang w:val="en-US"/>
              </w:rPr>
              <w:t xml:space="preserve"> care </w:t>
            </w:r>
            <w:proofErr w:type="spellStart"/>
            <w:r w:rsidR="00D7570D" w:rsidRPr="00A32836">
              <w:rPr>
                <w:lang w:val="en-US"/>
              </w:rPr>
              <w:t>necesitatea</w:t>
            </w:r>
            <w:proofErr w:type="spellEnd"/>
            <w:r w:rsidR="00D7570D" w:rsidRPr="00A32836">
              <w:rPr>
                <w:lang w:val="en-US"/>
              </w:rPr>
              <w:t xml:space="preserve"> </w:t>
            </w:r>
            <w:proofErr w:type="spellStart"/>
            <w:r w:rsidR="00D7570D" w:rsidRPr="00A32836">
              <w:rPr>
                <w:lang w:val="en-US"/>
              </w:rPr>
              <w:t>asigurării</w:t>
            </w:r>
            <w:proofErr w:type="spellEnd"/>
            <w:r w:rsidR="00D7570D" w:rsidRPr="00A32836">
              <w:rPr>
                <w:lang w:val="en-US"/>
              </w:rPr>
              <w:t xml:space="preserve"> </w:t>
            </w:r>
            <w:proofErr w:type="spellStart"/>
            <w:r w:rsidR="00D7570D" w:rsidRPr="00A32836">
              <w:rPr>
                <w:lang w:val="en-US"/>
              </w:rPr>
              <w:t>acestora</w:t>
            </w:r>
            <w:proofErr w:type="spellEnd"/>
            <w:r w:rsidR="00D7570D" w:rsidRPr="00A32836">
              <w:rPr>
                <w:lang w:val="en-US"/>
              </w:rPr>
              <w:t xml:space="preserve"> </w:t>
            </w:r>
            <w:proofErr w:type="spellStart"/>
            <w:r w:rsidR="00D7570D" w:rsidRPr="00A32836">
              <w:rPr>
                <w:lang w:val="en-US"/>
              </w:rPr>
              <w:t>este</w:t>
            </w:r>
            <w:proofErr w:type="spellEnd"/>
            <w:r w:rsidR="00D7570D" w:rsidRPr="00A32836">
              <w:rPr>
                <w:lang w:val="en-US"/>
              </w:rPr>
              <w:t xml:space="preserve"> </w:t>
            </w:r>
            <w:proofErr w:type="spellStart"/>
            <w:r w:rsidR="00D7570D" w:rsidRPr="00A32836">
              <w:rPr>
                <w:lang w:val="en-US"/>
              </w:rPr>
              <w:t>prevăzută</w:t>
            </w:r>
            <w:proofErr w:type="spellEnd"/>
            <w:r w:rsidR="00D7570D" w:rsidRPr="00A32836">
              <w:rPr>
                <w:lang w:val="en-US"/>
              </w:rPr>
              <w:t xml:space="preserve"> </w:t>
            </w:r>
            <w:proofErr w:type="spellStart"/>
            <w:r w:rsidR="00D7570D" w:rsidRPr="00A32836">
              <w:rPr>
                <w:lang w:val="en-US"/>
              </w:rPr>
              <w:t>în</w:t>
            </w:r>
            <w:proofErr w:type="spellEnd"/>
            <w:r w:rsidR="00D7570D" w:rsidRPr="00A32836">
              <w:rPr>
                <w:lang w:val="en-US"/>
              </w:rPr>
              <w:t xml:space="preserve"> contract </w:t>
            </w:r>
            <w:proofErr w:type="spellStart"/>
            <w:r w:rsidR="00D7570D" w:rsidRPr="00A32836">
              <w:rPr>
                <w:lang w:val="en-US"/>
              </w:rPr>
              <w:t>sau</w:t>
            </w:r>
            <w:proofErr w:type="spellEnd"/>
            <w:r w:rsidR="00D7570D" w:rsidRPr="00A32836">
              <w:rPr>
                <w:lang w:val="en-US"/>
              </w:rPr>
              <w:t xml:space="preserve"> se </w:t>
            </w:r>
            <w:proofErr w:type="spellStart"/>
            <w:r w:rsidR="00D7570D" w:rsidRPr="00A32836">
              <w:rPr>
                <w:lang w:val="en-US"/>
              </w:rPr>
              <w:t>poate</w:t>
            </w:r>
            <w:proofErr w:type="spellEnd"/>
            <w:r w:rsidR="00D7570D" w:rsidRPr="00A32836">
              <w:rPr>
                <w:lang w:val="en-US"/>
              </w:rPr>
              <w:t xml:space="preserve"> deduce </w:t>
            </w:r>
            <w:proofErr w:type="spellStart"/>
            <w:r w:rsidR="00D7570D" w:rsidRPr="00A32836">
              <w:rPr>
                <w:lang w:val="en-US"/>
              </w:rPr>
              <w:t>în</w:t>
            </w:r>
            <w:proofErr w:type="spellEnd"/>
            <w:r w:rsidR="00D7570D" w:rsidRPr="00A32836">
              <w:rPr>
                <w:lang w:val="en-US"/>
              </w:rPr>
              <w:t xml:space="preserve"> mod </w:t>
            </w:r>
            <w:proofErr w:type="spellStart"/>
            <w:r w:rsidR="00D7570D" w:rsidRPr="00A32836">
              <w:rPr>
                <w:lang w:val="en-US"/>
              </w:rPr>
              <w:t>rezonabil</w:t>
            </w:r>
            <w:proofErr w:type="spellEnd"/>
            <w:r w:rsidR="00D7570D" w:rsidRPr="00A32836">
              <w:rPr>
                <w:lang w:val="en-US"/>
              </w:rPr>
              <w:t xml:space="preserve"> din contract.</w:t>
            </w:r>
          </w:p>
          <w:p w14:paraId="439E464E"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4.4. </w:t>
            </w:r>
            <w:proofErr w:type="spellStart"/>
            <w:r w:rsidR="00460653" w:rsidRPr="00A32836">
              <w:rPr>
                <w:lang w:val="en-US"/>
              </w:rPr>
              <w:t>Documentaţia</w:t>
            </w:r>
            <w:proofErr w:type="spellEnd"/>
            <w:r w:rsidR="00460653" w:rsidRPr="00A32836">
              <w:rPr>
                <w:lang w:val="en-US"/>
              </w:rPr>
              <w:t xml:space="preserve"> </w:t>
            </w:r>
            <w:proofErr w:type="spellStart"/>
            <w:r w:rsidR="00460653" w:rsidRPr="00A32836">
              <w:rPr>
                <w:lang w:val="en-US"/>
              </w:rPr>
              <w:t>pusă</w:t>
            </w:r>
            <w:proofErr w:type="spellEnd"/>
            <w:r w:rsidR="00460653" w:rsidRPr="00A32836">
              <w:rPr>
                <w:lang w:val="en-US"/>
              </w:rPr>
              <w:t xml:space="preserve">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se </w:t>
            </w:r>
            <w:proofErr w:type="spellStart"/>
            <w:r w:rsidR="00460653" w:rsidRPr="00A32836">
              <w:rPr>
                <w:lang w:val="en-US"/>
              </w:rPr>
              <w:t>repartizează</w:t>
            </w:r>
            <w:proofErr w:type="spellEnd"/>
            <w:r w:rsidR="00460653" w:rsidRPr="00A32836">
              <w:rPr>
                <w:lang w:val="en-US"/>
              </w:rPr>
              <w:t xml:space="preserve"> </w:t>
            </w:r>
            <w:proofErr w:type="spellStart"/>
            <w:r w:rsidR="00460653" w:rsidRPr="00A32836">
              <w:rPr>
                <w:lang w:val="en-US"/>
              </w:rPr>
              <w:t>astfel</w:t>
            </w:r>
            <w:proofErr w:type="spellEnd"/>
            <w:r w:rsidR="00460653" w:rsidRPr="00A32836">
              <w:rPr>
                <w:lang w:val="en-US"/>
              </w:rPr>
              <w:t xml:space="preserve">: </w:t>
            </w:r>
          </w:p>
          <w:p w14:paraId="29FC02E4"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4407B587" w14:textId="77777777" w:rsidR="00460653" w:rsidRPr="00A32836" w:rsidRDefault="00A101F6" w:rsidP="00196AB4">
            <w:pPr>
              <w:pStyle w:val="NormalWeb"/>
              <w:tabs>
                <w:tab w:val="left" w:pos="567"/>
              </w:tabs>
              <w:spacing w:line="276" w:lineRule="auto"/>
              <w:ind w:firstLine="0"/>
              <w:rPr>
                <w:lang w:val="en-US"/>
              </w:rPr>
            </w:pPr>
            <w:r w:rsidRPr="00A32836">
              <w:rPr>
                <w:lang w:val="en-US"/>
              </w:rPr>
              <w:t xml:space="preserve">4.5. </w:t>
            </w:r>
            <w:proofErr w:type="spellStart"/>
            <w:r w:rsidR="00460653" w:rsidRPr="00A32836">
              <w:rPr>
                <w:lang w:val="en-US"/>
              </w:rPr>
              <w:t>Desenele</w:t>
            </w:r>
            <w:proofErr w:type="spellEnd"/>
            <w:r w:rsidR="00460653" w:rsidRPr="00A32836">
              <w:rPr>
                <w:lang w:val="en-US"/>
              </w:rPr>
              <w:t xml:space="preserve">, </w:t>
            </w:r>
            <w:proofErr w:type="spellStart"/>
            <w:r w:rsidR="00460653" w:rsidRPr="00A32836">
              <w:rPr>
                <w:lang w:val="en-US"/>
              </w:rPr>
              <w:t>calculele</w:t>
            </w:r>
            <w:proofErr w:type="spellEnd"/>
            <w:r w:rsidR="00460653" w:rsidRPr="00A32836">
              <w:rPr>
                <w:lang w:val="en-US"/>
              </w:rPr>
              <w:t xml:space="preserve">, </w:t>
            </w:r>
            <w:proofErr w:type="spellStart"/>
            <w:r w:rsidR="00460653" w:rsidRPr="00A32836">
              <w:rPr>
                <w:lang w:val="en-US"/>
              </w:rPr>
              <w:t>verificările</w:t>
            </w:r>
            <w:proofErr w:type="spellEnd"/>
            <w:r w:rsidR="00460653" w:rsidRPr="00A32836">
              <w:rPr>
                <w:lang w:val="en-US"/>
              </w:rPr>
              <w:t xml:space="preserve"> </w:t>
            </w:r>
            <w:proofErr w:type="spellStart"/>
            <w:r w:rsidR="00460653" w:rsidRPr="00A32836">
              <w:rPr>
                <w:lang w:val="en-US"/>
              </w:rPr>
              <w:t>calculelor</w:t>
            </w:r>
            <w:proofErr w:type="spellEnd"/>
            <w:r w:rsidR="00460653" w:rsidRPr="00A32836">
              <w:rPr>
                <w:lang w:val="en-US"/>
              </w:rPr>
              <w:t xml:space="preserve">, </w:t>
            </w:r>
            <w:proofErr w:type="spellStart"/>
            <w:r w:rsidR="00460653" w:rsidRPr="00A32836">
              <w:rPr>
                <w:lang w:val="en-US"/>
              </w:rPr>
              <w:t>caietele</w:t>
            </w:r>
            <w:proofErr w:type="spellEnd"/>
            <w:r w:rsidR="00460653" w:rsidRPr="00A32836">
              <w:rPr>
                <w:lang w:val="en-US"/>
              </w:rPr>
              <w:t xml:space="preserve"> de </w:t>
            </w:r>
            <w:proofErr w:type="spellStart"/>
            <w:r w:rsidR="00460653" w:rsidRPr="00A32836">
              <w:rPr>
                <w:lang w:val="en-US"/>
              </w:rPr>
              <w:t>măsurări</w:t>
            </w:r>
            <w:proofErr w:type="spellEnd"/>
            <w:r w:rsidR="00460653" w:rsidRPr="00A32836">
              <w:rPr>
                <w:lang w:val="en-US"/>
              </w:rPr>
              <w:t xml:space="preserve"> (</w:t>
            </w:r>
            <w:proofErr w:type="spellStart"/>
            <w:r w:rsidR="00460653" w:rsidRPr="00A32836">
              <w:rPr>
                <w:lang w:val="en-US"/>
              </w:rPr>
              <w:t>ataşamentele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alte</w:t>
            </w:r>
            <w:proofErr w:type="spellEnd"/>
            <w:r w:rsidR="00460653" w:rsidRPr="00A32836">
              <w:rPr>
                <w:lang w:val="en-US"/>
              </w:rPr>
              <w:t xml:space="preserve"> </w:t>
            </w:r>
            <w:proofErr w:type="spellStart"/>
            <w:r w:rsidR="00460653" w:rsidRPr="00A32836">
              <w:rPr>
                <w:lang w:val="en-US"/>
              </w:rPr>
              <w:t>documente</w:t>
            </w:r>
            <w:proofErr w:type="spellEnd"/>
            <w:r w:rsidR="00460653" w:rsidRPr="00A32836">
              <w:rPr>
                <w:lang w:val="en-US"/>
              </w:rPr>
              <w:t xml:space="preserve">, pe care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le </w:t>
            </w:r>
            <w:proofErr w:type="spellStart"/>
            <w:r w:rsidR="00460653" w:rsidRPr="00A32836">
              <w:rPr>
                <w:lang w:val="en-US"/>
              </w:rPr>
              <w:t>întocmească</w:t>
            </w:r>
            <w:proofErr w:type="spellEnd"/>
            <w:r w:rsidR="00460653" w:rsidRPr="00A32836">
              <w:rPr>
                <w:lang w:val="en-US"/>
              </w:rPr>
              <w:t xml:space="preserve"> </w:t>
            </w:r>
            <w:proofErr w:type="spellStart"/>
            <w:r w:rsidR="00460653" w:rsidRPr="00A32836">
              <w:rPr>
                <w:lang w:val="en-US"/>
              </w:rPr>
              <w:t>şi</w:t>
            </w:r>
            <w:proofErr w:type="spellEnd"/>
            <w:r w:rsidR="005D4B79" w:rsidRPr="00A32836">
              <w:rPr>
                <w:lang w:val="en-US"/>
              </w:rPr>
              <w:t xml:space="preserve"> </w:t>
            </w:r>
            <w:r w:rsidR="00460653" w:rsidRPr="00A32836">
              <w:rPr>
                <w:lang w:val="en-US"/>
              </w:rPr>
              <w:t>s</w:t>
            </w:r>
            <w:r w:rsidR="00183D79" w:rsidRPr="00A32836">
              <w:rPr>
                <w:lang w:val="en-US"/>
              </w:rPr>
              <w:t>u</w:t>
            </w:r>
            <w:r w:rsidR="00460653" w:rsidRPr="00A32836">
              <w:rPr>
                <w:lang w:val="en-US"/>
              </w:rPr>
              <w:t xml:space="preserve">nt </w:t>
            </w:r>
            <w:proofErr w:type="spellStart"/>
            <w:r w:rsidR="00460653" w:rsidRPr="00A32836">
              <w:rPr>
                <w:lang w:val="en-US"/>
              </w:rPr>
              <w:t>cerute</w:t>
            </w:r>
            <w:proofErr w:type="spellEnd"/>
            <w:r w:rsidR="00460653" w:rsidRPr="00A32836">
              <w:rPr>
                <w:lang w:val="en-US"/>
              </w:rPr>
              <w:t xml:space="preserve"> de </w:t>
            </w:r>
            <w:proofErr w:type="spellStart"/>
            <w:r w:rsidR="00460653" w:rsidRPr="00A32836">
              <w:rPr>
                <w:lang w:val="en-US"/>
              </w:rPr>
              <w:t>subantreprenorul</w:t>
            </w:r>
            <w:proofErr w:type="spellEnd"/>
            <w:r w:rsidR="00460653" w:rsidRPr="00A32836">
              <w:rPr>
                <w:lang w:val="en-US"/>
              </w:rPr>
              <w:t xml:space="preserve"> </w:t>
            </w:r>
            <w:proofErr w:type="spellStart"/>
            <w:r w:rsidR="00460653" w:rsidRPr="00A32836">
              <w:rPr>
                <w:lang w:val="en-US"/>
              </w:rPr>
              <w:t>proiectant</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puse</w:t>
            </w:r>
            <w:proofErr w:type="spellEnd"/>
            <w:r w:rsidR="00460653" w:rsidRPr="00A32836">
              <w:rPr>
                <w:lang w:val="en-US"/>
              </w:rPr>
              <w:t xml:space="preserve">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acestuia</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Antreprenor</w:t>
            </w:r>
            <w:proofErr w:type="spellEnd"/>
            <w:r w:rsidR="00460653" w:rsidRPr="00A32836">
              <w:rPr>
                <w:lang w:val="en-US"/>
              </w:rPr>
              <w:t xml:space="preserve">. </w:t>
            </w:r>
          </w:p>
          <w:p w14:paraId="76CBC791"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4.6. </w:t>
            </w:r>
            <w:proofErr w:type="spellStart"/>
            <w:r w:rsidR="00460653" w:rsidRPr="00A32836">
              <w:rPr>
                <w:lang w:val="en-US"/>
              </w:rPr>
              <w:t>Oferta</w:t>
            </w:r>
            <w:proofErr w:type="spellEnd"/>
            <w:r w:rsidR="00460653" w:rsidRPr="00A32836">
              <w:rPr>
                <w:lang w:val="en-US"/>
              </w:rPr>
              <w:t xml:space="preserve"> </w:t>
            </w:r>
            <w:proofErr w:type="spellStart"/>
            <w:r w:rsidR="00460653" w:rsidRPr="00A32836">
              <w:rPr>
                <w:lang w:val="en-US"/>
              </w:rPr>
              <w:t>adjudecată</w:t>
            </w:r>
            <w:proofErr w:type="spellEnd"/>
            <w:r w:rsidR="00460653" w:rsidRPr="00A32836">
              <w:rPr>
                <w:lang w:val="en-US"/>
              </w:rPr>
              <w:t xml:space="preserve"> face </w:t>
            </w:r>
            <w:proofErr w:type="spellStart"/>
            <w:r w:rsidR="00460653" w:rsidRPr="00A32836">
              <w:rPr>
                <w:lang w:val="en-US"/>
              </w:rPr>
              <w:t>parte</w:t>
            </w:r>
            <w:proofErr w:type="spellEnd"/>
            <w:r w:rsidR="00460653" w:rsidRPr="00A32836">
              <w:rPr>
                <w:lang w:val="en-US"/>
              </w:rPr>
              <w:t xml:space="preserve"> </w:t>
            </w:r>
            <w:proofErr w:type="spellStart"/>
            <w:r w:rsidR="00460653" w:rsidRPr="00A32836">
              <w:rPr>
                <w:lang w:val="en-US"/>
              </w:rPr>
              <w:t>integrantă</w:t>
            </w:r>
            <w:proofErr w:type="spellEnd"/>
            <w:r w:rsidR="00460653" w:rsidRPr="00A32836">
              <w:rPr>
                <w:lang w:val="en-US"/>
              </w:rPr>
              <w:t xml:space="preserve"> din contract. </w:t>
            </w:r>
            <w:proofErr w:type="spellStart"/>
            <w:r w:rsidR="00460653" w:rsidRPr="00A32836">
              <w:rPr>
                <w:lang w:val="en-US"/>
              </w:rPr>
              <w:t>Ea</w:t>
            </w:r>
            <w:proofErr w:type="spellEnd"/>
            <w:r w:rsidR="00460653" w:rsidRPr="00A32836">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fie </w:t>
            </w:r>
            <w:proofErr w:type="spellStart"/>
            <w:r w:rsidR="00460653" w:rsidRPr="00A32836">
              <w:rPr>
                <w:lang w:val="en-US"/>
              </w:rPr>
              <w:t>corectă</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completă</w:t>
            </w:r>
            <w:proofErr w:type="spellEnd"/>
            <w:r w:rsidR="00460653" w:rsidRPr="00A32836">
              <w:rPr>
                <w:lang w:val="en-US"/>
              </w:rPr>
              <w:t xml:space="preserve">. </w:t>
            </w:r>
            <w:proofErr w:type="spellStart"/>
            <w:r w:rsidR="00460653" w:rsidRPr="00A32836">
              <w:rPr>
                <w:lang w:val="en-US"/>
              </w:rPr>
              <w:t>Preţurile</w:t>
            </w:r>
            <w:proofErr w:type="spellEnd"/>
            <w:r w:rsidR="00460653" w:rsidRPr="00A32836">
              <w:rPr>
                <w:lang w:val="en-US"/>
              </w:rPr>
              <w:t xml:space="preserve"> </w:t>
            </w:r>
            <w:proofErr w:type="spellStart"/>
            <w:r w:rsidR="00460653" w:rsidRPr="00A32836">
              <w:rPr>
                <w:lang w:val="en-US"/>
              </w:rPr>
              <w:t>stabilite</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w:t>
            </w:r>
            <w:proofErr w:type="spellStart"/>
            <w:r w:rsidR="00460653" w:rsidRPr="00A32836">
              <w:rPr>
                <w:lang w:val="en-US"/>
              </w:rPr>
              <w:t>acoperi</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obligaţiunile</w:t>
            </w:r>
            <w:proofErr w:type="spellEnd"/>
            <w:r w:rsidR="00460653" w:rsidRPr="00A32836">
              <w:rPr>
                <w:lang w:val="en-US"/>
              </w:rPr>
              <w:t xml:space="preserve"> din contract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operaţiunile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şi</w:t>
            </w:r>
            <w:proofErr w:type="spellEnd"/>
            <w:r w:rsidR="005D4B79" w:rsidRPr="00A32836">
              <w:rPr>
                <w:lang w:val="en-US"/>
              </w:rPr>
              <w:t xml:space="preserve"> </w:t>
            </w:r>
            <w:proofErr w:type="spellStart"/>
            <w:r w:rsidR="00460653" w:rsidRPr="00A32836">
              <w:rPr>
                <w:lang w:val="en-US"/>
              </w:rPr>
              <w:t>întreţinerea</w:t>
            </w:r>
            <w:proofErr w:type="spellEnd"/>
            <w:r w:rsidR="00460653" w:rsidRPr="00A32836">
              <w:rPr>
                <w:lang w:val="en-US"/>
              </w:rPr>
              <w:t xml:space="preserve"> </w:t>
            </w:r>
            <w:proofErr w:type="spellStart"/>
            <w:r w:rsidR="00460653" w:rsidRPr="00A32836">
              <w:rPr>
                <w:lang w:val="en-US"/>
              </w:rPr>
              <w:t>corespunzătoare</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w:t>
            </w:r>
          </w:p>
          <w:p w14:paraId="02B4097B"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4.7.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nu </w:t>
            </w:r>
            <w:proofErr w:type="spellStart"/>
            <w:r w:rsidR="00460653" w:rsidRPr="00A32836">
              <w:rPr>
                <w:lang w:val="en-US"/>
              </w:rPr>
              <w:t>emite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timp</w:t>
            </w:r>
            <w:proofErr w:type="spellEnd"/>
            <w:r w:rsidR="00460653" w:rsidRPr="00A32836">
              <w:rPr>
                <w:lang w:val="en-US"/>
              </w:rPr>
              <w:t xml:space="preserve"> util </w:t>
            </w:r>
            <w:proofErr w:type="spellStart"/>
            <w:r w:rsidR="00460653" w:rsidRPr="00A32836">
              <w:rPr>
                <w:lang w:val="en-US"/>
              </w:rPr>
              <w:t>dispoziţii</w:t>
            </w:r>
            <w:proofErr w:type="spellEnd"/>
            <w:r w:rsidR="00460653" w:rsidRPr="00A32836">
              <w:rPr>
                <w:lang w:val="en-US"/>
              </w:rPr>
              <w:t xml:space="preserve"> </w:t>
            </w:r>
            <w:proofErr w:type="spellStart"/>
            <w:r w:rsidR="00460653" w:rsidRPr="00A32836">
              <w:rPr>
                <w:lang w:val="en-US"/>
              </w:rPr>
              <w:t>suplimentare</w:t>
            </w:r>
            <w:proofErr w:type="spellEnd"/>
            <w:r w:rsidR="00460653" w:rsidRPr="00A32836">
              <w:rPr>
                <w:lang w:val="en-US"/>
              </w:rPr>
              <w:t xml:space="preserve"> care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conţină</w:t>
            </w:r>
            <w:proofErr w:type="spellEnd"/>
            <w:r w:rsidR="005D4B79" w:rsidRPr="00A32836">
              <w:rPr>
                <w:lang w:val="en-US"/>
              </w:rPr>
              <w:t xml:space="preserve"> </w:t>
            </w:r>
            <w:proofErr w:type="spellStart"/>
            <w:r w:rsidR="00460653" w:rsidRPr="00A32836">
              <w:rPr>
                <w:lang w:val="en-US"/>
              </w:rPr>
              <w:t>instrucţiuni</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aprobări</w:t>
            </w:r>
            <w:proofErr w:type="spellEnd"/>
            <w:r w:rsidR="00460653" w:rsidRPr="00A32836">
              <w:rPr>
                <w:lang w:val="en-US"/>
              </w:rPr>
              <w:t xml:space="preserve">, </w:t>
            </w:r>
            <w:proofErr w:type="spellStart"/>
            <w:r w:rsidR="00460653" w:rsidRPr="00A32836">
              <w:rPr>
                <w:lang w:val="en-US"/>
              </w:rPr>
              <w:t>ordine</w:t>
            </w:r>
            <w:proofErr w:type="spellEnd"/>
            <w:r w:rsidR="00460653" w:rsidRPr="00A32836">
              <w:rPr>
                <w:lang w:val="en-US"/>
              </w:rPr>
              <w:t xml:space="preserve">, directive,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detalii</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notifica</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460653" w:rsidRPr="00A32836">
              <w:rPr>
                <w:lang w:val="en-US"/>
              </w:rPr>
              <w:t>scrisori</w:t>
            </w:r>
            <w:proofErr w:type="spellEnd"/>
            <w:r w:rsidR="00460653" w:rsidRPr="00A32836">
              <w:rPr>
                <w:lang w:val="en-US"/>
              </w:rPr>
              <w:t xml:space="preserve">, de </w:t>
            </w:r>
            <w:proofErr w:type="spellStart"/>
            <w:r w:rsidR="00460653" w:rsidRPr="00A32836">
              <w:rPr>
                <w:lang w:val="en-US"/>
              </w:rPr>
              <w:t>c</w:t>
            </w:r>
            <w:r w:rsidR="00183D79" w:rsidRPr="00A32836">
              <w:rPr>
                <w:lang w:val="en-US"/>
              </w:rPr>
              <w:t>â</w:t>
            </w:r>
            <w:r w:rsidR="00460653" w:rsidRPr="00A32836">
              <w:rPr>
                <w:lang w:val="en-US"/>
              </w:rPr>
              <w:t>te</w:t>
            </w:r>
            <w:proofErr w:type="spellEnd"/>
            <w:r w:rsidR="00460653" w:rsidRPr="00A32836">
              <w:rPr>
                <w:lang w:val="en-US"/>
              </w:rPr>
              <w:t xml:space="preserve"> </w:t>
            </w:r>
            <w:proofErr w:type="spellStart"/>
            <w:r w:rsidR="00460653" w:rsidRPr="00A32836">
              <w:rPr>
                <w:lang w:val="en-US"/>
              </w:rPr>
              <w:t>ori</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posibil</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w:t>
            </w:r>
            <w:proofErr w:type="spellStart"/>
            <w:r w:rsidR="00460653" w:rsidRPr="00A32836">
              <w:rPr>
                <w:lang w:val="en-US"/>
              </w:rPr>
              <w:t>acestea</w:t>
            </w:r>
            <w:proofErr w:type="spellEnd"/>
            <w:r w:rsidR="00460653" w:rsidRPr="00A32836">
              <w:rPr>
                <w:lang w:val="en-US"/>
              </w:rPr>
              <w:t xml:space="preserve"> pot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provoace</w:t>
            </w:r>
            <w:proofErr w:type="spellEnd"/>
            <w:r w:rsidR="00460653" w:rsidRPr="00A32836">
              <w:rPr>
                <w:lang w:val="en-US"/>
              </w:rPr>
              <w:t xml:space="preserve"> </w:t>
            </w:r>
            <w:proofErr w:type="spellStart"/>
            <w:r w:rsidR="00460653" w:rsidRPr="00A32836">
              <w:rPr>
                <w:lang w:val="en-US"/>
              </w:rPr>
              <w:t>înt</w:t>
            </w:r>
            <w:r w:rsidR="00183D79" w:rsidRPr="00A32836">
              <w:rPr>
                <w:lang w:val="en-US"/>
              </w:rPr>
              <w:t>â</w:t>
            </w:r>
            <w:r w:rsidR="00460653" w:rsidRPr="00A32836">
              <w:rPr>
                <w:lang w:val="en-US"/>
              </w:rPr>
              <w:t>rzieri</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întreruperi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desfăşurarea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Notificarea</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conţine</w:t>
            </w:r>
            <w:proofErr w:type="spellEnd"/>
            <w:r w:rsidR="00460653" w:rsidRPr="00A32836">
              <w:rPr>
                <w:lang w:val="en-US"/>
              </w:rPr>
              <w:t xml:space="preserve"> </w:t>
            </w:r>
            <w:proofErr w:type="spellStart"/>
            <w:r w:rsidR="00460653" w:rsidRPr="00A32836">
              <w:rPr>
                <w:lang w:val="en-US"/>
              </w:rPr>
              <w:t>detaliile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dispoziţiile</w:t>
            </w:r>
            <w:proofErr w:type="spellEnd"/>
            <w:r w:rsidR="00460653" w:rsidRPr="00A32836">
              <w:rPr>
                <w:lang w:val="en-US"/>
              </w:rPr>
              <w:t xml:space="preserve"> </w:t>
            </w:r>
            <w:proofErr w:type="spellStart"/>
            <w:r w:rsidR="00460653" w:rsidRPr="00A32836">
              <w:rPr>
                <w:lang w:val="en-US"/>
              </w:rPr>
              <w:t>ce</w:t>
            </w:r>
            <w:proofErr w:type="spellEnd"/>
            <w:r w:rsidR="00460653" w:rsidRPr="00A32836">
              <w:rPr>
                <w:lang w:val="en-US"/>
              </w:rPr>
              <w:t xml:space="preserve"> se </w:t>
            </w:r>
            <w:proofErr w:type="spellStart"/>
            <w:r w:rsidR="00460653" w:rsidRPr="00A32836">
              <w:rPr>
                <w:lang w:val="en-US"/>
              </w:rPr>
              <w:t>cer</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specifica</w:t>
            </w:r>
            <w:proofErr w:type="spellEnd"/>
            <w:r w:rsidR="00460653" w:rsidRPr="00A32836">
              <w:rPr>
                <w:lang w:val="en-US"/>
              </w:rPr>
              <w:t xml:space="preserve"> data la care </w:t>
            </w:r>
            <w:proofErr w:type="spellStart"/>
            <w:r w:rsidR="00460653" w:rsidRPr="00A32836">
              <w:rPr>
                <w:lang w:val="en-US"/>
              </w:rPr>
              <w:t>acestea</w:t>
            </w:r>
            <w:proofErr w:type="spellEnd"/>
            <w:r w:rsidR="00460653" w:rsidRPr="00A32836">
              <w:rPr>
                <w:lang w:val="en-US"/>
              </w:rPr>
              <w:t xml:space="preserve"> au </w:t>
            </w:r>
            <w:proofErr w:type="spellStart"/>
            <w:r w:rsidR="00460653" w:rsidRPr="00A32836">
              <w:rPr>
                <w:lang w:val="en-US"/>
              </w:rPr>
              <w:t>fost</w:t>
            </w:r>
            <w:proofErr w:type="spellEnd"/>
            <w:r w:rsidR="00460653" w:rsidRPr="00A32836">
              <w:rPr>
                <w:lang w:val="en-US"/>
              </w:rPr>
              <w:t xml:space="preserve"> </w:t>
            </w:r>
            <w:proofErr w:type="spellStart"/>
            <w:r w:rsidR="00460653" w:rsidRPr="00A32836">
              <w:rPr>
                <w:lang w:val="en-US"/>
              </w:rPr>
              <w:t>necesare</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întârzierile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întreruperile</w:t>
            </w:r>
            <w:proofErr w:type="spellEnd"/>
            <w:r w:rsidR="00460653" w:rsidRPr="00A32836">
              <w:rPr>
                <w:lang w:val="en-US"/>
              </w:rPr>
              <w:t xml:space="preserve"> </w:t>
            </w:r>
            <w:proofErr w:type="spellStart"/>
            <w:r w:rsidR="00460653" w:rsidRPr="00A32836">
              <w:rPr>
                <w:lang w:val="en-US"/>
              </w:rPr>
              <w:t>ce</w:t>
            </w:r>
            <w:proofErr w:type="spellEnd"/>
            <w:r w:rsidR="00460653" w:rsidRPr="00A32836">
              <w:rPr>
                <w:lang w:val="en-US"/>
              </w:rPr>
              <w:t xml:space="preserve"> </w:t>
            </w:r>
            <w:proofErr w:type="spellStart"/>
            <w:r w:rsidR="00460653" w:rsidRPr="00A32836">
              <w:rPr>
                <w:lang w:val="en-US"/>
              </w:rPr>
              <w:t>survin</w:t>
            </w:r>
            <w:proofErr w:type="spellEnd"/>
            <w:r w:rsidR="00460653" w:rsidRPr="00A32836">
              <w:rPr>
                <w:lang w:val="en-US"/>
              </w:rPr>
              <w:t xml:space="preserve"> </w:t>
            </w:r>
            <w:proofErr w:type="spellStart"/>
            <w:r w:rsidR="00460653" w:rsidRPr="00A32836">
              <w:rPr>
                <w:lang w:val="en-US"/>
              </w:rPr>
              <w:t>datorită</w:t>
            </w:r>
            <w:proofErr w:type="spellEnd"/>
            <w:r w:rsidR="00460653" w:rsidRPr="00A32836">
              <w:rPr>
                <w:lang w:val="en-US"/>
              </w:rPr>
              <w:t xml:space="preserve"> </w:t>
            </w:r>
            <w:proofErr w:type="spellStart"/>
            <w:r w:rsidR="00460653" w:rsidRPr="00A32836">
              <w:rPr>
                <w:lang w:val="en-US"/>
              </w:rPr>
              <w:t>lipsei</w:t>
            </w:r>
            <w:proofErr w:type="spellEnd"/>
            <w:r w:rsidR="00460653" w:rsidRPr="00A32836">
              <w:rPr>
                <w:lang w:val="en-US"/>
              </w:rPr>
              <w:t xml:space="preserve"> </w:t>
            </w:r>
            <w:proofErr w:type="spellStart"/>
            <w:r w:rsidR="00460653" w:rsidRPr="00A32836">
              <w:rPr>
                <w:lang w:val="en-US"/>
              </w:rPr>
              <w:t>acestor</w:t>
            </w:r>
            <w:proofErr w:type="spellEnd"/>
            <w:r w:rsidR="00460653" w:rsidRPr="00A32836">
              <w:rPr>
                <w:lang w:val="en-US"/>
              </w:rPr>
              <w:t xml:space="preserve"> </w:t>
            </w:r>
            <w:proofErr w:type="spellStart"/>
            <w:r w:rsidR="00460653" w:rsidRPr="00A32836">
              <w:rPr>
                <w:lang w:val="en-US"/>
              </w:rPr>
              <w:t>documente</w:t>
            </w:r>
            <w:proofErr w:type="spellEnd"/>
            <w:r w:rsidR="00460653" w:rsidRPr="00A32836">
              <w:rPr>
                <w:lang w:val="en-US"/>
              </w:rPr>
              <w:t xml:space="preserve">. </w:t>
            </w:r>
          </w:p>
          <w:p w14:paraId="4FDC5447"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4.8. </w:t>
            </w:r>
            <w:proofErr w:type="spellStart"/>
            <w:r w:rsidR="00460653" w:rsidRPr="00A32836">
              <w:rPr>
                <w:lang w:val="en-US"/>
              </w:rPr>
              <w:t>Întreaga</w:t>
            </w:r>
            <w:proofErr w:type="spellEnd"/>
            <w:r w:rsidR="00460653" w:rsidRPr="00A32836">
              <w:rPr>
                <w:lang w:val="en-US"/>
              </w:rPr>
              <w:t xml:space="preserve"> </w:t>
            </w:r>
            <w:proofErr w:type="spellStart"/>
            <w:r w:rsidR="00460653" w:rsidRPr="00A32836">
              <w:rPr>
                <w:lang w:val="en-US"/>
              </w:rPr>
              <w:t>documentaţie</w:t>
            </w:r>
            <w:proofErr w:type="spellEnd"/>
            <w:r w:rsidR="00460653" w:rsidRPr="00A32836">
              <w:rPr>
                <w:lang w:val="en-US"/>
              </w:rPr>
              <w:t xml:space="preserve"> </w:t>
            </w:r>
            <w:proofErr w:type="spellStart"/>
            <w:r w:rsidR="00460653" w:rsidRPr="00A32836">
              <w:rPr>
                <w:lang w:val="en-US"/>
              </w:rPr>
              <w:t>necesară</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de </w:t>
            </w:r>
            <w:proofErr w:type="spellStart"/>
            <w:r w:rsidR="00460653" w:rsidRPr="00A32836">
              <w:rPr>
                <w:lang w:val="en-US"/>
              </w:rPr>
              <w:t>subantrepriză</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pusă</w:t>
            </w:r>
            <w:proofErr w:type="spellEnd"/>
            <w:r w:rsidR="00460653" w:rsidRPr="00A32836">
              <w:rPr>
                <w:lang w:val="en-US"/>
              </w:rPr>
              <w:t xml:space="preserve">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subantreprenorilor</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fără</w:t>
            </w:r>
            <w:proofErr w:type="spellEnd"/>
            <w:r w:rsidR="00460653" w:rsidRPr="00A32836">
              <w:rPr>
                <w:lang w:val="en-US"/>
              </w:rPr>
              <w:t xml:space="preserve"> </w:t>
            </w:r>
            <w:proofErr w:type="spellStart"/>
            <w:r w:rsidR="00460653" w:rsidRPr="00A32836">
              <w:rPr>
                <w:lang w:val="en-US"/>
              </w:rPr>
              <w:t>plată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termenele</w:t>
            </w:r>
            <w:proofErr w:type="spellEnd"/>
            <w:r w:rsidR="00460653" w:rsidRPr="00A32836">
              <w:rPr>
                <w:lang w:val="en-US"/>
              </w:rPr>
              <w:t xml:space="preserve"> din </w:t>
            </w:r>
            <w:proofErr w:type="spellStart"/>
            <w:r w:rsidR="00460653" w:rsidRPr="00A32836">
              <w:rPr>
                <w:lang w:val="en-US"/>
              </w:rPr>
              <w:t>subcontracte</w:t>
            </w:r>
            <w:proofErr w:type="spellEnd"/>
            <w:r w:rsidR="00460653" w:rsidRPr="00A32836">
              <w:rPr>
                <w:lang w:val="en-US"/>
              </w:rPr>
              <w:t xml:space="preserve"> (</w:t>
            </w:r>
            <w:proofErr w:type="spellStart"/>
            <w:r w:rsidR="00460653" w:rsidRPr="00A32836">
              <w:rPr>
                <w:lang w:val="en-US"/>
              </w:rPr>
              <w:t>contracte</w:t>
            </w:r>
            <w:proofErr w:type="spellEnd"/>
            <w:r w:rsidR="00460653" w:rsidRPr="00A32836">
              <w:rPr>
                <w:lang w:val="en-US"/>
              </w:rPr>
              <w:t xml:space="preserve"> de </w:t>
            </w:r>
            <w:proofErr w:type="spellStart"/>
            <w:r w:rsidR="00460653" w:rsidRPr="00A32836">
              <w:rPr>
                <w:lang w:val="en-US"/>
              </w:rPr>
              <w:t>subantrepriză</w:t>
            </w:r>
            <w:proofErr w:type="spellEnd"/>
            <w:r w:rsidR="00460653" w:rsidRPr="00A32836">
              <w:rPr>
                <w:lang w:val="en-US"/>
              </w:rPr>
              <w:t xml:space="preserve">), </w:t>
            </w:r>
            <w:proofErr w:type="spellStart"/>
            <w:r w:rsidR="00460653" w:rsidRPr="00A32836">
              <w:rPr>
                <w:lang w:val="en-US"/>
              </w:rPr>
              <w:t>stabilite</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460653" w:rsidRPr="00A32836">
              <w:rPr>
                <w:lang w:val="en-US"/>
              </w:rPr>
              <w:t>graficul</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w:t>
            </w:r>
          </w:p>
          <w:p w14:paraId="529A0228"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4.9.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executa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întreţine</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asigura</w:t>
            </w:r>
            <w:proofErr w:type="spellEnd"/>
            <w:r w:rsidR="00460653" w:rsidRPr="00A32836">
              <w:rPr>
                <w:lang w:val="en-US"/>
              </w:rPr>
              <w:t xml:space="preserve"> </w:t>
            </w:r>
            <w:proofErr w:type="spellStart"/>
            <w:r w:rsidR="00460653" w:rsidRPr="00A32836">
              <w:rPr>
                <w:lang w:val="en-US"/>
              </w:rPr>
              <w:t>forţa</w:t>
            </w:r>
            <w:proofErr w:type="spellEnd"/>
            <w:r w:rsidR="00460653" w:rsidRPr="00A32836">
              <w:rPr>
                <w:lang w:val="en-US"/>
              </w:rPr>
              <w:t xml:space="preserve"> de </w:t>
            </w:r>
            <w:proofErr w:type="spellStart"/>
            <w:r w:rsidR="00460653" w:rsidRPr="00A32836">
              <w:rPr>
                <w:lang w:val="en-US"/>
              </w:rPr>
              <w:t>muncă</w:t>
            </w:r>
            <w:proofErr w:type="spellEnd"/>
            <w:r w:rsidR="00460653" w:rsidRPr="00A32836">
              <w:rPr>
                <w:lang w:val="en-US"/>
              </w:rPr>
              <w:t xml:space="preserve">, </w:t>
            </w:r>
            <w:proofErr w:type="spellStart"/>
            <w:r w:rsidR="00460653" w:rsidRPr="00A32836">
              <w:rPr>
                <w:lang w:val="en-US"/>
              </w:rPr>
              <w:t>materialele</w:t>
            </w:r>
            <w:proofErr w:type="spellEnd"/>
            <w:r w:rsidR="00460653" w:rsidRPr="00A32836">
              <w:rPr>
                <w:lang w:val="en-US"/>
              </w:rPr>
              <w:t xml:space="preserve">, </w:t>
            </w:r>
            <w:proofErr w:type="spellStart"/>
            <w:r w:rsidR="00460653" w:rsidRPr="00A32836">
              <w:rPr>
                <w:lang w:val="en-US"/>
              </w:rPr>
              <w:t>utilajele</w:t>
            </w:r>
            <w:proofErr w:type="spellEnd"/>
            <w:r w:rsidR="00460653" w:rsidRPr="00A32836">
              <w:rPr>
                <w:lang w:val="en-US"/>
              </w:rPr>
              <w:t xml:space="preserve"> de </w:t>
            </w:r>
            <w:proofErr w:type="spellStart"/>
            <w:r w:rsidR="00460653" w:rsidRPr="00A32836">
              <w:rPr>
                <w:lang w:val="en-US"/>
              </w:rPr>
              <w:t>construcţiişi</w:t>
            </w:r>
            <w:proofErr w:type="spellEnd"/>
            <w:r w:rsidR="00460653" w:rsidRPr="00A32836">
              <w:rPr>
                <w:lang w:val="en-US"/>
              </w:rPr>
              <w:t xml:space="preserve"> </w:t>
            </w:r>
            <w:proofErr w:type="spellStart"/>
            <w:r w:rsidR="00460653" w:rsidRPr="00A32836">
              <w:rPr>
                <w:lang w:val="en-US"/>
              </w:rPr>
              <w:t>obiectele</w:t>
            </w:r>
            <w:proofErr w:type="spellEnd"/>
            <w:r w:rsidR="00460653" w:rsidRPr="00A32836">
              <w:rPr>
                <w:lang w:val="en-US"/>
              </w:rPr>
              <w:t xml:space="preserve"> cu </w:t>
            </w:r>
            <w:proofErr w:type="spellStart"/>
            <w:r w:rsidR="00460653" w:rsidRPr="00A32836">
              <w:rPr>
                <w:lang w:val="en-US"/>
              </w:rPr>
              <w:t>caracter</w:t>
            </w:r>
            <w:proofErr w:type="spellEnd"/>
            <w:r w:rsidR="00460653" w:rsidRPr="00A32836">
              <w:rPr>
                <w:lang w:val="en-US"/>
              </w:rPr>
              <w:t xml:space="preserve"> </w:t>
            </w:r>
            <w:proofErr w:type="spellStart"/>
            <w:r w:rsidR="00460653" w:rsidRPr="00A32836">
              <w:rPr>
                <w:lang w:val="en-US"/>
              </w:rPr>
              <w:t>provizoriu</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Acesta</w:t>
            </w:r>
            <w:proofErr w:type="spellEnd"/>
            <w:r w:rsidR="00460653" w:rsidRPr="00A32836">
              <w:rPr>
                <w:lang w:val="en-US"/>
              </w:rPr>
              <w:t xml:space="preserve"> </w:t>
            </w:r>
            <w:proofErr w:type="spellStart"/>
            <w:r w:rsidR="00460653" w:rsidRPr="00A32836">
              <w:rPr>
                <w:lang w:val="en-US"/>
              </w:rPr>
              <w:t>îşi</w:t>
            </w:r>
            <w:proofErr w:type="spellEnd"/>
            <w:r w:rsidR="00460653" w:rsidRPr="00A32836">
              <w:rPr>
                <w:lang w:val="en-US"/>
              </w:rPr>
              <w:t xml:space="preserve"> </w:t>
            </w:r>
            <w:proofErr w:type="spellStart"/>
            <w:r w:rsidR="00460653" w:rsidRPr="00A32836">
              <w:rPr>
                <w:lang w:val="en-US"/>
              </w:rPr>
              <w:t>asumă</w:t>
            </w:r>
            <w:proofErr w:type="spellEnd"/>
            <w:r w:rsidR="00460653" w:rsidRPr="00A32836">
              <w:rPr>
                <w:lang w:val="en-US"/>
              </w:rPr>
              <w:t xml:space="preserve"> </w:t>
            </w:r>
            <w:proofErr w:type="spellStart"/>
            <w:r w:rsidR="00460653" w:rsidRPr="00A32836">
              <w:rPr>
                <w:lang w:val="en-US"/>
              </w:rPr>
              <w:t>întreaga</w:t>
            </w:r>
            <w:proofErr w:type="spellEnd"/>
            <w:r w:rsidR="00460653" w:rsidRPr="00A32836">
              <w:rPr>
                <w:lang w:val="en-US"/>
              </w:rPr>
              <w:t xml:space="preserve"> </w:t>
            </w:r>
            <w:proofErr w:type="spellStart"/>
            <w:r w:rsidR="00460653" w:rsidRPr="00A32836">
              <w:rPr>
                <w:lang w:val="en-US"/>
              </w:rPr>
              <w:t>responsabilitate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operaţiunile</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pe </w:t>
            </w:r>
            <w:proofErr w:type="spellStart"/>
            <w:r w:rsidR="00460653" w:rsidRPr="00A32836">
              <w:rPr>
                <w:lang w:val="en-US"/>
              </w:rPr>
              <w:t>şantier</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procedeele</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w:t>
            </w:r>
            <w:proofErr w:type="spellStart"/>
            <w:r w:rsidR="00460653" w:rsidRPr="00A32836">
              <w:rPr>
                <w:lang w:val="en-US"/>
              </w:rPr>
              <w:t>utilizate</w:t>
            </w:r>
            <w:proofErr w:type="spellEnd"/>
            <w:r w:rsidR="00460653" w:rsidRPr="00A32836">
              <w:rPr>
                <w:lang w:val="en-US"/>
              </w:rPr>
              <w:t xml:space="preserve">. </w:t>
            </w:r>
          </w:p>
          <w:p w14:paraId="7951AB9E" w14:textId="1D9DAEFA" w:rsidR="00460653" w:rsidRPr="00A32836" w:rsidRDefault="00A156C0" w:rsidP="00196AB4">
            <w:pPr>
              <w:pStyle w:val="NormalWeb"/>
              <w:tabs>
                <w:tab w:val="left" w:pos="567"/>
              </w:tabs>
              <w:spacing w:line="276" w:lineRule="auto"/>
              <w:ind w:firstLine="0"/>
              <w:rPr>
                <w:lang w:val="en-US"/>
              </w:rPr>
            </w:pPr>
            <w:r w:rsidRPr="00A32836">
              <w:rPr>
                <w:lang w:val="en-US"/>
              </w:rPr>
              <w:t xml:space="preserve">4.10.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2F6A1E" w:rsidRPr="00A32836">
              <w:rPr>
                <w:lang w:val="en-US"/>
              </w:rPr>
              <w:t>atribuirea</w:t>
            </w:r>
            <w:proofErr w:type="spellEnd"/>
            <w:r w:rsidR="002F6A1E" w:rsidRPr="00A32836">
              <w:rPr>
                <w:lang w:val="en-US"/>
              </w:rPr>
              <w:t xml:space="preserve"> </w:t>
            </w:r>
            <w:proofErr w:type="spellStart"/>
            <w:r w:rsidR="00460653" w:rsidRPr="00A32836">
              <w:rPr>
                <w:lang w:val="en-US"/>
              </w:rPr>
              <w:t>ofertei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favoarea</w:t>
            </w:r>
            <w:proofErr w:type="spellEnd"/>
            <w:r w:rsidR="00460653" w:rsidRPr="00A32836">
              <w:rPr>
                <w:lang w:val="en-US"/>
              </w:rPr>
              <w:t xml:space="preserve"> </w:t>
            </w:r>
            <w:proofErr w:type="spellStart"/>
            <w:r w:rsidR="00460653" w:rsidRPr="00A32836">
              <w:rPr>
                <w:lang w:val="en-US"/>
              </w:rPr>
              <w:t>sa</w:t>
            </w:r>
            <w:proofErr w:type="spellEnd"/>
            <w:r w:rsidR="00460653" w:rsidRPr="00A32836">
              <w:rPr>
                <w:lang w:val="en-US"/>
              </w:rPr>
              <w:t xml:space="preserve">, se </w:t>
            </w:r>
            <w:proofErr w:type="spellStart"/>
            <w:r w:rsidR="00460653" w:rsidRPr="00A32836">
              <w:rPr>
                <w:lang w:val="en-US"/>
              </w:rPr>
              <w:t>angajează</w:t>
            </w:r>
            <w:proofErr w:type="spellEnd"/>
            <w:r w:rsidR="00460653" w:rsidRPr="00A32836">
              <w:rPr>
                <w:lang w:val="en-US"/>
              </w:rPr>
              <w:t xml:space="preserve"> </w:t>
            </w:r>
            <w:proofErr w:type="spellStart"/>
            <w:r w:rsidR="00460653" w:rsidRPr="00A32836">
              <w:rPr>
                <w:lang w:val="en-US"/>
              </w:rPr>
              <w:t>să</w:t>
            </w:r>
            <w:proofErr w:type="spellEnd"/>
            <w:r w:rsidR="00BC46B3" w:rsidRPr="00A32836">
              <w:rPr>
                <w:lang w:val="en-US"/>
              </w:rPr>
              <w:t xml:space="preserve"> </w:t>
            </w:r>
            <w:proofErr w:type="spellStart"/>
            <w:r w:rsidR="00BC46B3" w:rsidRPr="00A32836">
              <w:rPr>
                <w:lang w:val="en-US"/>
              </w:rPr>
              <w:t>prezinte</w:t>
            </w:r>
            <w:proofErr w:type="spellEnd"/>
            <w:r w:rsidR="005D4B79" w:rsidRPr="00A32836">
              <w:rPr>
                <w:lang w:val="en-US"/>
              </w:rPr>
              <w:t xml:space="preserve"> </w:t>
            </w:r>
            <w:proofErr w:type="spellStart"/>
            <w:r w:rsidR="00EA64B0" w:rsidRPr="00A32836">
              <w:rPr>
                <w:lang w:val="en-US"/>
              </w:rPr>
              <w:t>garanţia</w:t>
            </w:r>
            <w:proofErr w:type="spellEnd"/>
            <w:r w:rsidR="00EA64B0" w:rsidRPr="00A32836">
              <w:rPr>
                <w:lang w:val="en-US"/>
              </w:rPr>
              <w:t xml:space="preserve"> de </w:t>
            </w:r>
            <w:proofErr w:type="spellStart"/>
            <w:r w:rsidR="00EA64B0" w:rsidRPr="00A32836">
              <w:rPr>
                <w:lang w:val="en-US"/>
              </w:rPr>
              <w:t>bună</w:t>
            </w:r>
            <w:proofErr w:type="spellEnd"/>
            <w:r w:rsidR="00EA64B0" w:rsidRPr="00A32836">
              <w:rPr>
                <w:lang w:val="en-US"/>
              </w:rPr>
              <w:t xml:space="preserve"> </w:t>
            </w:r>
            <w:proofErr w:type="spellStart"/>
            <w:r w:rsidR="00EA64B0" w:rsidRPr="00A32836">
              <w:rPr>
                <w:lang w:val="en-US"/>
              </w:rPr>
              <w:t>execuţie</w:t>
            </w:r>
            <w:proofErr w:type="spellEnd"/>
            <w:r w:rsidR="00EA64B0" w:rsidRPr="00A32836">
              <w:rPr>
                <w:lang w:val="en-US"/>
              </w:rPr>
              <w:t xml:space="preserve"> a </w:t>
            </w:r>
            <w:proofErr w:type="spellStart"/>
            <w:r w:rsidR="00EA64B0" w:rsidRPr="00A32836">
              <w:rPr>
                <w:lang w:val="en-US"/>
              </w:rPr>
              <w:t>contractului</w:t>
            </w:r>
            <w:proofErr w:type="spellEnd"/>
            <w:r w:rsidR="00EA64B0" w:rsidRPr="00A32836">
              <w:rPr>
                <w:lang w:val="en-US"/>
              </w:rPr>
              <w:t xml:space="preserve">, </w:t>
            </w:r>
            <w:proofErr w:type="spellStart"/>
            <w:r w:rsidR="00EA64B0" w:rsidRPr="00A32836">
              <w:rPr>
                <w:lang w:val="en-US"/>
              </w:rPr>
              <w:t>în</w:t>
            </w:r>
            <w:proofErr w:type="spellEnd"/>
            <w:r w:rsidR="00EA64B0" w:rsidRPr="00A32836">
              <w:rPr>
                <w:lang w:val="en-US"/>
              </w:rPr>
              <w:t xml:space="preserve"> </w:t>
            </w:r>
            <w:proofErr w:type="spellStart"/>
            <w:r w:rsidR="00EA64B0" w:rsidRPr="00A32836">
              <w:rPr>
                <w:lang w:val="en-US"/>
              </w:rPr>
              <w:t>cuantum</w:t>
            </w:r>
            <w:proofErr w:type="spellEnd"/>
            <w:r w:rsidR="00EA64B0" w:rsidRPr="00A32836">
              <w:rPr>
                <w:lang w:val="en-US"/>
              </w:rPr>
              <w:t xml:space="preserve"> de </w:t>
            </w:r>
            <w:r w:rsidR="008058F4" w:rsidRPr="00A32836">
              <w:rPr>
                <w:u w:val="single"/>
                <w:lang w:val="en-US"/>
              </w:rPr>
              <w:t>10</w:t>
            </w:r>
            <w:r w:rsidR="00763EBC">
              <w:rPr>
                <w:lang w:val="en-US"/>
              </w:rPr>
              <w:t xml:space="preserve"> </w:t>
            </w:r>
            <w:r w:rsidR="00EA64B0" w:rsidRPr="00A32836">
              <w:rPr>
                <w:lang w:val="en-US"/>
              </w:rPr>
              <w:t xml:space="preserve">% din </w:t>
            </w:r>
            <w:proofErr w:type="spellStart"/>
            <w:r w:rsidR="00EA64B0" w:rsidRPr="00A32836">
              <w:rPr>
                <w:lang w:val="en-US"/>
              </w:rPr>
              <w:t>valoarea</w:t>
            </w:r>
            <w:proofErr w:type="spellEnd"/>
            <w:r w:rsidR="00EA64B0" w:rsidRPr="00A32836">
              <w:rPr>
                <w:lang w:val="en-US"/>
              </w:rPr>
              <w:t xml:space="preserve"> </w:t>
            </w:r>
            <w:proofErr w:type="spellStart"/>
            <w:r w:rsidR="00EA64B0" w:rsidRPr="00A32836">
              <w:rPr>
                <w:lang w:val="en-US"/>
              </w:rPr>
              <w:t>contractului</w:t>
            </w:r>
            <w:proofErr w:type="spellEnd"/>
            <w:r w:rsidR="00EA64B0" w:rsidRPr="00A32836">
              <w:rPr>
                <w:lang w:val="en-US"/>
              </w:rPr>
              <w:t xml:space="preserve"> </w:t>
            </w:r>
            <w:proofErr w:type="spellStart"/>
            <w:r w:rsidR="00EA64B0" w:rsidRPr="00A32836">
              <w:rPr>
                <w:lang w:val="en-US"/>
              </w:rPr>
              <w:t>atribuit</w:t>
            </w:r>
            <w:proofErr w:type="spellEnd"/>
            <w:r w:rsidR="00EA64B0" w:rsidRPr="00A32836">
              <w:rPr>
                <w:lang w:val="en-US"/>
              </w:rPr>
              <w:t>.</w:t>
            </w:r>
          </w:p>
          <w:p w14:paraId="4D31CC9A" w14:textId="77777777" w:rsidR="00267805" w:rsidRPr="00A32836" w:rsidRDefault="00A156C0" w:rsidP="00684D44">
            <w:pPr>
              <w:pStyle w:val="NormalWeb"/>
              <w:tabs>
                <w:tab w:val="left" w:pos="567"/>
              </w:tabs>
              <w:spacing w:line="276" w:lineRule="auto"/>
              <w:ind w:firstLine="0"/>
              <w:rPr>
                <w:lang w:val="en-US"/>
              </w:rPr>
            </w:pPr>
            <w:r w:rsidRPr="00A32836">
              <w:rPr>
                <w:lang w:val="en-US"/>
              </w:rPr>
              <w:t>4.11.</w:t>
            </w:r>
            <w:r w:rsidR="00A109E6" w:rsidRPr="00A32836">
              <w:rPr>
                <w:lang w:val="en-US"/>
              </w:rPr>
              <w:t xml:space="preserve"> </w:t>
            </w:r>
            <w:proofErr w:type="spellStart"/>
            <w:r w:rsidR="00A109E6" w:rsidRPr="00A32836">
              <w:rPr>
                <w:lang w:val="en-US"/>
              </w:rPr>
              <w:t>Autoritatea</w:t>
            </w:r>
            <w:proofErr w:type="spellEnd"/>
            <w:r w:rsidR="00A109E6" w:rsidRPr="00A32836">
              <w:rPr>
                <w:lang w:val="en-US"/>
              </w:rPr>
              <w:t xml:space="preserve"> </w:t>
            </w:r>
            <w:proofErr w:type="spellStart"/>
            <w:r w:rsidR="00A109E6" w:rsidRPr="00A32836">
              <w:rPr>
                <w:lang w:val="en-US"/>
              </w:rPr>
              <w:t>contractantă</w:t>
            </w:r>
            <w:proofErr w:type="spellEnd"/>
            <w:r w:rsidR="00A109E6" w:rsidRPr="00A32836">
              <w:rPr>
                <w:lang w:val="en-US"/>
              </w:rPr>
              <w:t xml:space="preserve"> </w:t>
            </w:r>
            <w:proofErr w:type="spellStart"/>
            <w:r w:rsidR="00A109E6" w:rsidRPr="00A32836">
              <w:rPr>
                <w:lang w:val="en-US"/>
              </w:rPr>
              <w:t>eliberează</w:t>
            </w:r>
            <w:proofErr w:type="spellEnd"/>
            <w:r w:rsidR="00A109E6" w:rsidRPr="00A32836">
              <w:rPr>
                <w:lang w:val="en-US"/>
              </w:rPr>
              <w:t>/</w:t>
            </w:r>
            <w:proofErr w:type="spellStart"/>
            <w:r w:rsidR="00A109E6" w:rsidRPr="00A32836">
              <w:rPr>
                <w:lang w:val="en-US"/>
              </w:rPr>
              <w:t>restituie</w:t>
            </w:r>
            <w:proofErr w:type="spellEnd"/>
            <w:r w:rsidR="005D4B79" w:rsidRPr="00A32836">
              <w:rPr>
                <w:lang w:val="en-US"/>
              </w:rPr>
              <w:t xml:space="preserve"> </w:t>
            </w:r>
            <w:proofErr w:type="spellStart"/>
            <w:r w:rsidR="00A109E6" w:rsidRPr="00A32836">
              <w:rPr>
                <w:lang w:val="en-US"/>
              </w:rPr>
              <w:t>g</w:t>
            </w:r>
            <w:r w:rsidR="00460653" w:rsidRPr="00A32836">
              <w:rPr>
                <w:lang w:val="en-US"/>
              </w:rPr>
              <w:t>aranţia</w:t>
            </w:r>
            <w:proofErr w:type="spellEnd"/>
            <w:r w:rsidR="00460653" w:rsidRPr="00A32836">
              <w:rPr>
                <w:lang w:val="en-US"/>
              </w:rPr>
              <w:t xml:space="preserve"> de </w:t>
            </w:r>
            <w:proofErr w:type="spellStart"/>
            <w:r w:rsidR="00460653" w:rsidRPr="00A32836">
              <w:rPr>
                <w:lang w:val="en-US"/>
              </w:rPr>
              <w:t>bună</w:t>
            </w:r>
            <w:proofErr w:type="spellEnd"/>
            <w:r w:rsidR="00460653" w:rsidRPr="00A32836">
              <w:rPr>
                <w:lang w:val="en-US"/>
              </w:rPr>
              <w:t xml:space="preserve"> </w:t>
            </w:r>
            <w:proofErr w:type="spellStart"/>
            <w:r w:rsidR="00460653" w:rsidRPr="00A32836">
              <w:rPr>
                <w:lang w:val="en-US"/>
              </w:rPr>
              <w:t>execuţie</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semnarea</w:t>
            </w:r>
            <w:proofErr w:type="spellEnd"/>
            <w:r w:rsidR="00460653" w:rsidRPr="00A32836">
              <w:rPr>
                <w:lang w:val="en-US"/>
              </w:rPr>
              <w:t xml:space="preserve"> </w:t>
            </w:r>
            <w:proofErr w:type="spellStart"/>
            <w:r w:rsidR="00460653" w:rsidRPr="00A32836">
              <w:rPr>
                <w:lang w:val="en-US"/>
              </w:rPr>
              <w:t>procesului</w:t>
            </w:r>
            <w:proofErr w:type="spellEnd"/>
            <w:r w:rsidR="00460653" w:rsidRPr="00A32836">
              <w:rPr>
                <w:lang w:val="en-US"/>
              </w:rPr>
              <w:t xml:space="preserve">-verbal de </w:t>
            </w:r>
            <w:proofErr w:type="spellStart"/>
            <w:r w:rsidR="00460653" w:rsidRPr="00A32836">
              <w:rPr>
                <w:lang w:val="en-US"/>
              </w:rPr>
              <w:t>recepţie</w:t>
            </w:r>
            <w:proofErr w:type="spellEnd"/>
            <w:r w:rsidR="00460653" w:rsidRPr="00A32836">
              <w:rPr>
                <w:lang w:val="en-US"/>
              </w:rPr>
              <w:t xml:space="preserve"> </w:t>
            </w:r>
            <w:proofErr w:type="spellStart"/>
            <w:r w:rsidR="00460653" w:rsidRPr="00A32836">
              <w:rPr>
                <w:lang w:val="en-US"/>
              </w:rPr>
              <w:t>finală</w:t>
            </w:r>
            <w:proofErr w:type="spellEnd"/>
            <w:r w:rsidR="00A109E6" w:rsidRPr="00A32836">
              <w:rPr>
                <w:lang w:val="en-US"/>
              </w:rPr>
              <w:t xml:space="preserve">/ </w:t>
            </w:r>
            <w:proofErr w:type="spellStart"/>
            <w:r w:rsidR="00A109E6" w:rsidRPr="00A32836">
              <w:rPr>
                <w:lang w:val="en-US"/>
              </w:rPr>
              <w:t>procesului</w:t>
            </w:r>
            <w:proofErr w:type="spellEnd"/>
            <w:r w:rsidR="00A109E6" w:rsidRPr="00A32836">
              <w:rPr>
                <w:lang w:val="en-US"/>
              </w:rPr>
              <w:t xml:space="preserve">-verbal la </w:t>
            </w:r>
            <w:proofErr w:type="spellStart"/>
            <w:r w:rsidR="00A109E6" w:rsidRPr="00A32836">
              <w:rPr>
                <w:lang w:val="en-US"/>
              </w:rPr>
              <w:t>terminarea</w:t>
            </w:r>
            <w:proofErr w:type="spellEnd"/>
            <w:r w:rsidR="00A109E6" w:rsidRPr="00A32836">
              <w:rPr>
                <w:lang w:val="en-US"/>
              </w:rPr>
              <w:t xml:space="preserve"> </w:t>
            </w:r>
            <w:proofErr w:type="spellStart"/>
            <w:r w:rsidR="00A109E6" w:rsidRPr="00A32836">
              <w:rPr>
                <w:lang w:val="en-US"/>
              </w:rPr>
              <w:t>lucrărilor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cel</w:t>
            </w:r>
            <w:proofErr w:type="spellEnd"/>
            <w:r w:rsidR="00460653" w:rsidRPr="00A32836">
              <w:rPr>
                <w:lang w:val="en-US"/>
              </w:rPr>
              <w:t xml:space="preserve"> </w:t>
            </w:r>
            <w:proofErr w:type="spellStart"/>
            <w:r w:rsidR="00460653" w:rsidRPr="00A32836">
              <w:rPr>
                <w:lang w:val="en-US"/>
              </w:rPr>
              <w:t>mult</w:t>
            </w:r>
            <w:proofErr w:type="spellEnd"/>
            <w:r w:rsidR="00460653" w:rsidRPr="00A32836">
              <w:rPr>
                <w:lang w:val="en-US"/>
              </w:rPr>
              <w:t xml:space="preserve"> 15 </w:t>
            </w:r>
            <w:proofErr w:type="spellStart"/>
            <w:r w:rsidR="00460653" w:rsidRPr="00A32836">
              <w:rPr>
                <w:lang w:val="en-US"/>
              </w:rPr>
              <w:t>zile</w:t>
            </w:r>
            <w:proofErr w:type="spellEnd"/>
            <w:r w:rsidR="00E838F8" w:rsidRPr="00A32836">
              <w:rPr>
                <w:lang w:val="en-US"/>
              </w:rPr>
              <w:t>.</w:t>
            </w:r>
            <w:r w:rsidR="005D4B79" w:rsidRPr="00A32836">
              <w:rPr>
                <w:lang w:val="en-US"/>
              </w:rPr>
              <w:t xml:space="preserve"> </w:t>
            </w:r>
            <w:proofErr w:type="spellStart"/>
            <w:r w:rsidR="00EB65F6" w:rsidRPr="00A32836">
              <w:rPr>
                <w:lang w:val="en-US"/>
              </w:rPr>
              <w:t>În</w:t>
            </w:r>
            <w:proofErr w:type="spellEnd"/>
            <w:r w:rsidR="00EB65F6" w:rsidRPr="00A32836">
              <w:rPr>
                <w:lang w:val="en-US"/>
              </w:rPr>
              <w:t xml:space="preserve"> </w:t>
            </w:r>
            <w:proofErr w:type="spellStart"/>
            <w:r w:rsidR="00EB65F6" w:rsidRPr="00A32836">
              <w:rPr>
                <w:lang w:val="en-US"/>
              </w:rPr>
              <w:t>cazul</w:t>
            </w:r>
            <w:proofErr w:type="spellEnd"/>
            <w:r w:rsidR="00EB65F6" w:rsidRPr="00A32836">
              <w:rPr>
                <w:lang w:val="en-US"/>
              </w:rPr>
              <w:t xml:space="preserve"> </w:t>
            </w:r>
            <w:proofErr w:type="spellStart"/>
            <w:r w:rsidR="00EB65F6" w:rsidRPr="00A32836">
              <w:rPr>
                <w:lang w:val="en-US"/>
              </w:rPr>
              <w:t>recepţiei</w:t>
            </w:r>
            <w:proofErr w:type="spellEnd"/>
            <w:r w:rsidR="00EB65F6" w:rsidRPr="00A32836">
              <w:rPr>
                <w:lang w:val="en-US"/>
              </w:rPr>
              <w:t xml:space="preserve"> cu </w:t>
            </w:r>
            <w:proofErr w:type="spellStart"/>
            <w:r w:rsidR="00EB65F6" w:rsidRPr="00A32836">
              <w:rPr>
                <w:lang w:val="en-US"/>
              </w:rPr>
              <w:t>obiecţii</w:t>
            </w:r>
            <w:proofErr w:type="spellEnd"/>
            <w:r w:rsidR="00EB65F6" w:rsidRPr="00A32836">
              <w:rPr>
                <w:lang w:val="en-US"/>
              </w:rPr>
              <w:t>,</w:t>
            </w:r>
            <w:r w:rsidR="005D4B79" w:rsidRPr="00A32836">
              <w:rPr>
                <w:lang w:val="en-US"/>
              </w:rPr>
              <w:t xml:space="preserve"> </w:t>
            </w:r>
            <w:proofErr w:type="spellStart"/>
            <w:r w:rsidR="00EB65F6" w:rsidRPr="00A32836">
              <w:rPr>
                <w:lang w:val="en-US"/>
              </w:rPr>
              <w:t>garanţia</w:t>
            </w:r>
            <w:proofErr w:type="spellEnd"/>
            <w:r w:rsidR="00EB65F6" w:rsidRPr="00A32836">
              <w:rPr>
                <w:lang w:val="en-US"/>
              </w:rPr>
              <w:t xml:space="preserve"> se </w:t>
            </w:r>
            <w:proofErr w:type="spellStart"/>
            <w:r w:rsidR="00EB65F6" w:rsidRPr="00A32836">
              <w:rPr>
                <w:lang w:val="en-US"/>
              </w:rPr>
              <w:t>va</w:t>
            </w:r>
            <w:proofErr w:type="spellEnd"/>
            <w:r w:rsidR="00EB65F6" w:rsidRPr="00A32836">
              <w:rPr>
                <w:lang w:val="en-US"/>
              </w:rPr>
              <w:t xml:space="preserve"> </w:t>
            </w:r>
            <w:proofErr w:type="spellStart"/>
            <w:r w:rsidR="00EB65F6" w:rsidRPr="00A32836">
              <w:rPr>
                <w:lang w:val="en-US"/>
              </w:rPr>
              <w:t>restitui</w:t>
            </w:r>
            <w:proofErr w:type="spellEnd"/>
            <w:r w:rsidR="00EB65F6" w:rsidRPr="00A32836">
              <w:rPr>
                <w:lang w:val="en-US"/>
              </w:rPr>
              <w:t xml:space="preserve"> </w:t>
            </w:r>
            <w:proofErr w:type="spellStart"/>
            <w:r w:rsidR="00EB65F6" w:rsidRPr="00A32836">
              <w:rPr>
                <w:lang w:val="en-US"/>
              </w:rPr>
              <w:t>în</w:t>
            </w:r>
            <w:proofErr w:type="spellEnd"/>
            <w:r w:rsidR="00EB65F6" w:rsidRPr="00A32836">
              <w:rPr>
                <w:lang w:val="en-US"/>
              </w:rPr>
              <w:t xml:space="preserve"> </w:t>
            </w:r>
            <w:proofErr w:type="spellStart"/>
            <w:r w:rsidR="00EB65F6" w:rsidRPr="00A32836">
              <w:rPr>
                <w:lang w:val="en-US"/>
              </w:rPr>
              <w:t>cel</w:t>
            </w:r>
            <w:proofErr w:type="spellEnd"/>
            <w:r w:rsidR="00EB65F6" w:rsidRPr="00A32836">
              <w:rPr>
                <w:lang w:val="en-US"/>
              </w:rPr>
              <w:t xml:space="preserve"> </w:t>
            </w:r>
            <w:proofErr w:type="spellStart"/>
            <w:r w:rsidR="00EB65F6" w:rsidRPr="00A32836">
              <w:rPr>
                <w:lang w:val="en-US"/>
              </w:rPr>
              <w:t>mult</w:t>
            </w:r>
            <w:proofErr w:type="spellEnd"/>
            <w:r w:rsidR="00EB65F6" w:rsidRPr="00A32836">
              <w:rPr>
                <w:lang w:val="en-US"/>
              </w:rPr>
              <w:t xml:space="preserve"> 15 </w:t>
            </w:r>
            <w:proofErr w:type="spellStart"/>
            <w:r w:rsidR="00EB65F6" w:rsidRPr="00A32836">
              <w:rPr>
                <w:lang w:val="en-US"/>
              </w:rPr>
              <w:t>zile</w:t>
            </w:r>
            <w:proofErr w:type="spellEnd"/>
            <w:r w:rsidR="00EB65F6" w:rsidRPr="00A32836">
              <w:rPr>
                <w:lang w:val="en-US"/>
              </w:rPr>
              <w:t xml:space="preserve"> </w:t>
            </w:r>
            <w:proofErr w:type="spellStart"/>
            <w:r w:rsidR="00EB65F6" w:rsidRPr="00A32836">
              <w:rPr>
                <w:lang w:val="en-US"/>
              </w:rPr>
              <w:t>după</w:t>
            </w:r>
            <w:proofErr w:type="spellEnd"/>
            <w:r w:rsidR="00EB65F6" w:rsidRPr="00A32836">
              <w:rPr>
                <w:lang w:val="en-US"/>
              </w:rPr>
              <w:t xml:space="preserve"> </w:t>
            </w:r>
            <w:proofErr w:type="spellStart"/>
            <w:r w:rsidR="00EB65F6" w:rsidRPr="00A32836">
              <w:rPr>
                <w:lang w:val="en-US"/>
              </w:rPr>
              <w:t>înlăturarea</w:t>
            </w:r>
            <w:proofErr w:type="spellEnd"/>
            <w:r w:rsidR="00EB65F6" w:rsidRPr="00A32836">
              <w:rPr>
                <w:lang w:val="en-US"/>
              </w:rPr>
              <w:t xml:space="preserve"> </w:t>
            </w:r>
            <w:proofErr w:type="spellStart"/>
            <w:r w:rsidR="00EB65F6" w:rsidRPr="00A32836">
              <w:rPr>
                <w:lang w:val="en-US"/>
              </w:rPr>
              <w:t>acestora</w:t>
            </w:r>
            <w:proofErr w:type="spellEnd"/>
            <w:r w:rsidR="00EB65F6" w:rsidRPr="00A32836">
              <w:rPr>
                <w:lang w:val="en-US"/>
              </w:rPr>
              <w:t>.</w:t>
            </w:r>
          </w:p>
          <w:p w14:paraId="0A8301B2" w14:textId="454E67CA" w:rsidR="00460653" w:rsidRPr="00A32836" w:rsidRDefault="00A156C0" w:rsidP="00196AB4">
            <w:pPr>
              <w:pStyle w:val="NormalWeb"/>
              <w:tabs>
                <w:tab w:val="left" w:pos="567"/>
              </w:tabs>
              <w:spacing w:line="276" w:lineRule="auto"/>
              <w:ind w:firstLine="0"/>
              <w:rPr>
                <w:lang w:val="en-US"/>
              </w:rPr>
            </w:pPr>
            <w:r w:rsidRPr="00A32836">
              <w:rPr>
                <w:lang w:val="en-US"/>
              </w:rPr>
              <w:lastRenderedPageBreak/>
              <w:t>4.12.</w:t>
            </w:r>
            <w:r w:rsidR="00763EBC">
              <w:rPr>
                <w:lang w:val="en-US"/>
              </w:rPr>
              <w:t xml:space="preserve"> </w:t>
            </w:r>
            <w:proofErr w:type="spellStart"/>
            <w:proofErr w:type="gramStart"/>
            <w:r w:rsidR="00460653" w:rsidRPr="00A32836">
              <w:rPr>
                <w:lang w:val="en-US"/>
              </w:rPr>
              <w:t>Antreprenorul</w:t>
            </w:r>
            <w:proofErr w:type="spellEnd"/>
            <w:proofErr w:type="gramEnd"/>
            <w:r w:rsidR="00460653" w:rsidRPr="00A32836">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constituie</w:t>
            </w:r>
            <w:proofErr w:type="spellEnd"/>
            <w:r w:rsidR="00460653" w:rsidRPr="00A32836">
              <w:rPr>
                <w:lang w:val="en-US"/>
              </w:rPr>
              <w:t xml:space="preserve"> </w:t>
            </w:r>
            <w:proofErr w:type="spellStart"/>
            <w:r w:rsidR="00460653" w:rsidRPr="00A32836">
              <w:rPr>
                <w:lang w:val="en-US"/>
              </w:rPr>
              <w:t>garanţia</w:t>
            </w:r>
            <w:proofErr w:type="spellEnd"/>
            <w:r w:rsidR="00460653" w:rsidRPr="00A32836">
              <w:rPr>
                <w:lang w:val="en-US"/>
              </w:rPr>
              <w:t xml:space="preserve"> de </w:t>
            </w:r>
            <w:proofErr w:type="spellStart"/>
            <w:r w:rsidR="00460653" w:rsidRPr="00A32836">
              <w:rPr>
                <w:lang w:val="en-US"/>
              </w:rPr>
              <w:t>bună</w:t>
            </w:r>
            <w:proofErr w:type="spellEnd"/>
            <w:r w:rsidR="00460653" w:rsidRPr="00A32836">
              <w:rPr>
                <w:lang w:val="en-US"/>
              </w:rPr>
              <w:t xml:space="preserve"> </w:t>
            </w:r>
            <w:proofErr w:type="spellStart"/>
            <w:r w:rsidR="00460653" w:rsidRPr="00A32836">
              <w:rPr>
                <w:lang w:val="en-US"/>
              </w:rPr>
              <w:t>execuţie</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primirea</w:t>
            </w:r>
            <w:proofErr w:type="spellEnd"/>
            <w:r w:rsidR="00460653" w:rsidRPr="00A32836">
              <w:rPr>
                <w:lang w:val="en-US"/>
              </w:rPr>
              <w:t xml:space="preserve"> </w:t>
            </w:r>
            <w:proofErr w:type="spellStart"/>
            <w:r w:rsidR="00460653" w:rsidRPr="00A32836">
              <w:rPr>
                <w:lang w:val="en-US"/>
              </w:rPr>
              <w:t>scris</w:t>
            </w:r>
            <w:r w:rsidR="00404C0D" w:rsidRPr="00A32836">
              <w:rPr>
                <w:lang w:val="en-US"/>
              </w:rPr>
              <w:t>orii</w:t>
            </w:r>
            <w:proofErr w:type="spellEnd"/>
            <w:r w:rsidR="00404C0D" w:rsidRPr="00A32836">
              <w:rPr>
                <w:lang w:val="en-US"/>
              </w:rPr>
              <w:t xml:space="preserve"> de </w:t>
            </w:r>
            <w:proofErr w:type="spellStart"/>
            <w:r w:rsidR="00404C0D" w:rsidRPr="00A32836">
              <w:rPr>
                <w:lang w:val="en-US"/>
              </w:rPr>
              <w:t>acceptare</w:t>
            </w:r>
            <w:proofErr w:type="spellEnd"/>
            <w:r w:rsidR="00404C0D" w:rsidRPr="00A32836">
              <w:rPr>
                <w:lang w:val="en-US"/>
              </w:rPr>
              <w:t xml:space="preserve">, </w:t>
            </w:r>
            <w:proofErr w:type="spellStart"/>
            <w:r w:rsidR="00404C0D" w:rsidRPr="00A32836">
              <w:rPr>
                <w:lang w:val="en-US"/>
              </w:rPr>
              <w:t>dar</w:t>
            </w:r>
            <w:proofErr w:type="spellEnd"/>
            <w:r w:rsidR="00404C0D" w:rsidRPr="00A32836">
              <w:rPr>
                <w:lang w:val="en-US"/>
              </w:rPr>
              <w:t xml:space="preserve"> nu </w:t>
            </w:r>
            <w:proofErr w:type="spellStart"/>
            <w:r w:rsidR="00404C0D" w:rsidRPr="00A32836">
              <w:rPr>
                <w:lang w:val="en-US"/>
              </w:rPr>
              <w:t>mai</w:t>
            </w:r>
            <w:proofErr w:type="spellEnd"/>
            <w:r w:rsidR="00404C0D" w:rsidRPr="00A32836">
              <w:rPr>
                <w:lang w:val="en-US"/>
              </w:rPr>
              <w:t xml:space="preserve"> </w:t>
            </w:r>
            <w:proofErr w:type="spellStart"/>
            <w:r w:rsidR="00404C0D" w:rsidRPr="00A32836">
              <w:rPr>
                <w:lang w:val="en-US"/>
              </w:rPr>
              <w:t>târ</w:t>
            </w:r>
            <w:r w:rsidR="00460653" w:rsidRPr="00A32836">
              <w:rPr>
                <w:lang w:val="en-US"/>
              </w:rPr>
              <w:t>ziu</w:t>
            </w:r>
            <w:proofErr w:type="spellEnd"/>
            <w:r w:rsidR="00460653" w:rsidRPr="00A32836">
              <w:rPr>
                <w:lang w:val="en-US"/>
              </w:rPr>
              <w:t xml:space="preserve"> de dat</w:t>
            </w:r>
            <w:r w:rsidR="00404C0D" w:rsidRPr="00A32836">
              <w:rPr>
                <w:lang w:val="en-US"/>
              </w:rPr>
              <w:t xml:space="preserve">a </w:t>
            </w:r>
            <w:proofErr w:type="spellStart"/>
            <w:r w:rsidR="00404C0D" w:rsidRPr="00A32836">
              <w:rPr>
                <w:lang w:val="en-US"/>
              </w:rPr>
              <w:t>încheierii</w:t>
            </w:r>
            <w:proofErr w:type="spellEnd"/>
            <w:r w:rsidR="00404C0D" w:rsidRPr="00A32836">
              <w:rPr>
                <w:lang w:val="en-US"/>
              </w:rPr>
              <w:t xml:space="preserve"> </w:t>
            </w:r>
            <w:proofErr w:type="spellStart"/>
            <w:r w:rsidR="00404C0D" w:rsidRPr="00A32836">
              <w:rPr>
                <w:lang w:val="en-US"/>
              </w:rPr>
              <w:t>contractului</w:t>
            </w:r>
            <w:proofErr w:type="spellEnd"/>
            <w:r w:rsidR="00404C0D" w:rsidRPr="00A32836">
              <w:rPr>
                <w:lang w:val="en-US"/>
              </w:rPr>
              <w:t xml:space="preserve">. </w:t>
            </w:r>
            <w:proofErr w:type="spellStart"/>
            <w:r w:rsidR="00404C0D" w:rsidRPr="00A32836">
              <w:rPr>
                <w:lang w:val="en-US"/>
              </w:rPr>
              <w:t>Atât</w:t>
            </w:r>
            <w:proofErr w:type="spellEnd"/>
            <w:r w:rsidR="00460653" w:rsidRPr="00A32836">
              <w:rPr>
                <w:lang w:val="en-US"/>
              </w:rPr>
              <w:t xml:space="preserve"> </w:t>
            </w:r>
            <w:proofErr w:type="spellStart"/>
            <w:r w:rsidR="00460653" w:rsidRPr="00A32836">
              <w:rPr>
                <w:lang w:val="en-US"/>
              </w:rPr>
              <w:t>timp</w:t>
            </w:r>
            <w:proofErr w:type="spellEnd"/>
            <w:r w:rsidR="00460653" w:rsidRPr="00A32836">
              <w:rPr>
                <w:lang w:val="en-US"/>
              </w:rPr>
              <w:t xml:space="preserve"> </w:t>
            </w:r>
            <w:proofErr w:type="spellStart"/>
            <w:r w:rsidR="00460653" w:rsidRPr="00A32836">
              <w:rPr>
                <w:lang w:val="en-US"/>
              </w:rPr>
              <w:t>c</w:t>
            </w:r>
            <w:r w:rsidR="00404C0D" w:rsidRPr="00A32836">
              <w:rPr>
                <w:lang w:val="en-US"/>
              </w:rPr>
              <w:t>â</w:t>
            </w:r>
            <w:r w:rsidR="00460653" w:rsidRPr="00A32836">
              <w:rPr>
                <w:lang w:val="en-US"/>
              </w:rPr>
              <w:t>t</w:t>
            </w:r>
            <w:proofErr w:type="spellEnd"/>
            <w:r w:rsidR="00460653" w:rsidRPr="00A32836">
              <w:rPr>
                <w:lang w:val="en-US"/>
              </w:rPr>
              <w:t xml:space="preserve"> </w:t>
            </w:r>
            <w:proofErr w:type="spellStart"/>
            <w:r w:rsidR="00460653" w:rsidRPr="00A32836">
              <w:rPr>
                <w:lang w:val="en-US"/>
              </w:rPr>
              <w:t>el</w:t>
            </w:r>
            <w:proofErr w:type="spellEnd"/>
            <w:r w:rsidR="00460653" w:rsidRPr="00A32836">
              <w:rPr>
                <w:lang w:val="en-US"/>
              </w:rPr>
              <w:t xml:space="preserve"> nu </w:t>
            </w:r>
            <w:proofErr w:type="spellStart"/>
            <w:r w:rsidR="00460653" w:rsidRPr="00A32836">
              <w:rPr>
                <w:lang w:val="en-US"/>
              </w:rPr>
              <w:t>şi</w:t>
            </w:r>
            <w:proofErr w:type="spellEnd"/>
            <w:r w:rsidR="00460653" w:rsidRPr="00A32836">
              <w:rPr>
                <w:lang w:val="en-US"/>
              </w:rPr>
              <w:t xml:space="preserve">-a </w:t>
            </w:r>
            <w:proofErr w:type="spellStart"/>
            <w:r w:rsidR="00460653" w:rsidRPr="00A32836">
              <w:rPr>
                <w:lang w:val="en-US"/>
              </w:rPr>
              <w:t>îndeplinit</w:t>
            </w:r>
            <w:proofErr w:type="spellEnd"/>
            <w:r w:rsidR="00460653" w:rsidRPr="00A32836">
              <w:rPr>
                <w:lang w:val="en-US"/>
              </w:rPr>
              <w:t xml:space="preserve"> </w:t>
            </w:r>
            <w:proofErr w:type="spellStart"/>
            <w:r w:rsidR="00460653" w:rsidRPr="00A32836">
              <w:rPr>
                <w:lang w:val="en-US"/>
              </w:rPr>
              <w:t>această</w:t>
            </w:r>
            <w:proofErr w:type="spellEnd"/>
            <w:r w:rsidR="00460653" w:rsidRPr="00A32836">
              <w:rPr>
                <w:lang w:val="en-US"/>
              </w:rPr>
              <w:t xml:space="preserve"> </w:t>
            </w:r>
            <w:proofErr w:type="spellStart"/>
            <w:r w:rsidR="00460653" w:rsidRPr="00A32836">
              <w:rPr>
                <w:lang w:val="en-US"/>
              </w:rPr>
              <w:t>obligaţiune</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reţină</w:t>
            </w:r>
            <w:proofErr w:type="spellEnd"/>
            <w:r w:rsidR="00460653" w:rsidRPr="00A32836">
              <w:rPr>
                <w:lang w:val="en-US"/>
              </w:rPr>
              <w:t xml:space="preserve"> </w:t>
            </w:r>
            <w:proofErr w:type="spellStart"/>
            <w:r w:rsidR="00460653" w:rsidRPr="00A32836">
              <w:rPr>
                <w:lang w:val="en-US"/>
              </w:rPr>
              <w:t>garanţia</w:t>
            </w:r>
            <w:proofErr w:type="spellEnd"/>
            <w:r w:rsidR="005D4B79" w:rsidRPr="00A32836">
              <w:rPr>
                <w:lang w:val="en-US"/>
              </w:rPr>
              <w:t xml:space="preserve"> </w:t>
            </w:r>
            <w:proofErr w:type="spellStart"/>
            <w:r w:rsidR="00E364D5" w:rsidRPr="00A32836">
              <w:rPr>
                <w:lang w:val="en-US"/>
              </w:rPr>
              <w:t>Antreprenorului</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ofertă</w:t>
            </w:r>
            <w:proofErr w:type="spellEnd"/>
            <w:r w:rsidR="00460653" w:rsidRPr="00A32836">
              <w:rPr>
                <w:lang w:val="en-US"/>
              </w:rPr>
              <w:t xml:space="preserve">. </w:t>
            </w:r>
          </w:p>
          <w:p w14:paraId="5EE4C3A8" w14:textId="77777777" w:rsidR="00460653" w:rsidRPr="00A32836" w:rsidRDefault="00A156C0" w:rsidP="00196AB4">
            <w:pPr>
              <w:pStyle w:val="NormalWeb"/>
              <w:tabs>
                <w:tab w:val="left" w:pos="567"/>
              </w:tabs>
              <w:spacing w:line="276" w:lineRule="auto"/>
              <w:ind w:firstLine="0"/>
              <w:rPr>
                <w:lang w:val="en-US"/>
              </w:rPr>
            </w:pPr>
            <w:r w:rsidRPr="00A32836">
              <w:rPr>
                <w:lang w:val="en-US"/>
              </w:rPr>
              <w:t>4.1</w:t>
            </w:r>
            <w:r w:rsidR="00893327" w:rsidRPr="00A32836">
              <w:rPr>
                <w:lang w:val="en-US"/>
              </w:rPr>
              <w:t>3</w:t>
            </w:r>
            <w:r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garantează</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la data </w:t>
            </w:r>
            <w:proofErr w:type="spellStart"/>
            <w:r w:rsidR="00460653" w:rsidRPr="00A32836">
              <w:rPr>
                <w:lang w:val="en-US"/>
              </w:rPr>
              <w:t>recepţiei</w:t>
            </w:r>
            <w:proofErr w:type="spellEnd"/>
            <w:r w:rsidR="00460653" w:rsidRPr="00A32836">
              <w:rPr>
                <w:lang w:val="en-US"/>
              </w:rPr>
              <w:t xml:space="preserve">, </w:t>
            </w:r>
            <w:proofErr w:type="spellStart"/>
            <w:r w:rsidR="00460653" w:rsidRPr="00A32836">
              <w:rPr>
                <w:lang w:val="en-US"/>
              </w:rPr>
              <w:t>lucrarea</w:t>
            </w:r>
            <w:proofErr w:type="spellEnd"/>
            <w:r w:rsidR="00460653" w:rsidRPr="00A32836">
              <w:rPr>
                <w:lang w:val="en-US"/>
              </w:rPr>
              <w:t xml:space="preserve"> </w:t>
            </w:r>
            <w:proofErr w:type="spellStart"/>
            <w:r w:rsidR="00460653" w:rsidRPr="00A32836">
              <w:rPr>
                <w:lang w:val="en-US"/>
              </w:rPr>
              <w:t>executată</w:t>
            </w:r>
            <w:proofErr w:type="spellEnd"/>
            <w:r w:rsidR="00460653" w:rsidRPr="00A32836">
              <w:rPr>
                <w:lang w:val="en-US"/>
              </w:rPr>
              <w:t xml:space="preserve"> are </w:t>
            </w:r>
            <w:proofErr w:type="spellStart"/>
            <w:r w:rsidR="00460653" w:rsidRPr="00A32836">
              <w:rPr>
                <w:lang w:val="en-US"/>
              </w:rPr>
              <w:t>calităţile</w:t>
            </w:r>
            <w:proofErr w:type="spellEnd"/>
            <w:r w:rsidR="00460653" w:rsidRPr="00A32836">
              <w:rPr>
                <w:lang w:val="en-US"/>
              </w:rPr>
              <w:t xml:space="preserve"> stipulate </w:t>
            </w:r>
            <w:proofErr w:type="spellStart"/>
            <w:r w:rsidR="00460653" w:rsidRPr="00A32836">
              <w:rPr>
                <w:lang w:val="en-US"/>
              </w:rPr>
              <w:t>în</w:t>
            </w:r>
            <w:proofErr w:type="spellEnd"/>
            <w:r w:rsidR="00460653" w:rsidRPr="00A32836">
              <w:rPr>
                <w:lang w:val="en-US"/>
              </w:rPr>
              <w:t xml:space="preserve"> contract, </w:t>
            </w:r>
            <w:proofErr w:type="spellStart"/>
            <w:r w:rsidR="00460653" w:rsidRPr="00A32836">
              <w:rPr>
                <w:lang w:val="en-US"/>
              </w:rPr>
              <w:t>corespunde</w:t>
            </w:r>
            <w:proofErr w:type="spellEnd"/>
            <w:r w:rsidR="00460653" w:rsidRPr="00A32836">
              <w:rPr>
                <w:lang w:val="en-US"/>
              </w:rPr>
              <w:t xml:space="preserve"> </w:t>
            </w:r>
            <w:proofErr w:type="spellStart"/>
            <w:r w:rsidR="00460653" w:rsidRPr="00A32836">
              <w:rPr>
                <w:lang w:val="en-US"/>
              </w:rPr>
              <w:t>reglementărilor</w:t>
            </w:r>
            <w:proofErr w:type="spellEnd"/>
            <w:r w:rsidR="00460653" w:rsidRPr="00A32836">
              <w:rPr>
                <w:lang w:val="en-US"/>
              </w:rPr>
              <w:t xml:space="preserve"> </w:t>
            </w:r>
            <w:proofErr w:type="spellStart"/>
            <w:r w:rsidR="00460653" w:rsidRPr="00A32836">
              <w:rPr>
                <w:lang w:val="en-US"/>
              </w:rPr>
              <w:t>tehnice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nu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afectată</w:t>
            </w:r>
            <w:proofErr w:type="spellEnd"/>
            <w:r w:rsidR="00460653" w:rsidRPr="00A32836">
              <w:rPr>
                <w:lang w:val="en-US"/>
              </w:rPr>
              <w:t xml:space="preserve"> de </w:t>
            </w:r>
            <w:proofErr w:type="spellStart"/>
            <w:r w:rsidR="00460653" w:rsidRPr="00A32836">
              <w:rPr>
                <w:lang w:val="en-US"/>
              </w:rPr>
              <w:t>vicii</w:t>
            </w:r>
            <w:proofErr w:type="spellEnd"/>
            <w:r w:rsidR="00460653" w:rsidRPr="00A32836">
              <w:rPr>
                <w:lang w:val="en-US"/>
              </w:rPr>
              <w:t xml:space="preserve"> care </w:t>
            </w:r>
            <w:proofErr w:type="spellStart"/>
            <w:r w:rsidR="00460653" w:rsidRPr="00A32836">
              <w:rPr>
                <w:lang w:val="en-US"/>
              </w:rPr>
              <w:t>ar</w:t>
            </w:r>
            <w:proofErr w:type="spellEnd"/>
            <w:r w:rsidR="00460653" w:rsidRPr="00A32836">
              <w:rPr>
                <w:lang w:val="en-US"/>
              </w:rPr>
              <w:t xml:space="preserve"> </w:t>
            </w:r>
            <w:proofErr w:type="spellStart"/>
            <w:r w:rsidR="00460653" w:rsidRPr="00A32836">
              <w:rPr>
                <w:lang w:val="en-US"/>
              </w:rPr>
              <w:t>diminua</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chiar</w:t>
            </w:r>
            <w:proofErr w:type="spellEnd"/>
            <w:r w:rsidR="00460653" w:rsidRPr="00A32836">
              <w:rPr>
                <w:lang w:val="en-US"/>
              </w:rPr>
              <w:t xml:space="preserve"> </w:t>
            </w:r>
            <w:proofErr w:type="spellStart"/>
            <w:r w:rsidR="00460653" w:rsidRPr="00A32836">
              <w:rPr>
                <w:lang w:val="en-US"/>
              </w:rPr>
              <w:t>anula</w:t>
            </w:r>
            <w:proofErr w:type="spellEnd"/>
            <w:r w:rsidR="00460653" w:rsidRPr="00A32836">
              <w:rPr>
                <w:lang w:val="en-US"/>
              </w:rPr>
              <w:t xml:space="preserve"> </w:t>
            </w:r>
            <w:proofErr w:type="spellStart"/>
            <w:r w:rsidR="00460653" w:rsidRPr="00A32836">
              <w:rPr>
                <w:lang w:val="en-US"/>
              </w:rPr>
              <w:t>valoarea</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posibilitatea</w:t>
            </w:r>
            <w:proofErr w:type="spellEnd"/>
            <w:r w:rsidR="00460653" w:rsidRPr="00A32836">
              <w:rPr>
                <w:lang w:val="en-US"/>
              </w:rPr>
              <w:t xml:space="preserve"> de </w:t>
            </w:r>
            <w:proofErr w:type="spellStart"/>
            <w:r w:rsidR="00460653" w:rsidRPr="00A32836">
              <w:rPr>
                <w:lang w:val="en-US"/>
              </w:rPr>
              <w:t>utilizare</w:t>
            </w:r>
            <w:proofErr w:type="spellEnd"/>
            <w:r w:rsidR="00460653" w:rsidRPr="00A32836">
              <w:rPr>
                <w:lang w:val="en-US"/>
              </w:rPr>
              <w:t xml:space="preserve">, conform </w:t>
            </w:r>
            <w:proofErr w:type="spellStart"/>
            <w:r w:rsidR="00460653" w:rsidRPr="00A32836">
              <w:rPr>
                <w:lang w:val="en-US"/>
              </w:rPr>
              <w:t>condiţiilor</w:t>
            </w:r>
            <w:proofErr w:type="spellEnd"/>
            <w:r w:rsidR="00460653" w:rsidRPr="00A32836">
              <w:rPr>
                <w:lang w:val="en-US"/>
              </w:rPr>
              <w:t xml:space="preserve"> </w:t>
            </w:r>
            <w:proofErr w:type="spellStart"/>
            <w:r w:rsidR="00460653" w:rsidRPr="00A32836">
              <w:rPr>
                <w:lang w:val="en-US"/>
              </w:rPr>
              <w:t>normale</w:t>
            </w:r>
            <w:proofErr w:type="spellEnd"/>
            <w:r w:rsidR="00460653" w:rsidRPr="00A32836">
              <w:rPr>
                <w:lang w:val="en-US"/>
              </w:rPr>
              <w:t xml:space="preserve"> de </w:t>
            </w:r>
            <w:proofErr w:type="spellStart"/>
            <w:r w:rsidR="00460653" w:rsidRPr="00A32836">
              <w:rPr>
                <w:lang w:val="en-US"/>
              </w:rPr>
              <w:t>folosire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 </w:t>
            </w:r>
            <w:proofErr w:type="spellStart"/>
            <w:r w:rsidR="00460653" w:rsidRPr="00A32836">
              <w:rPr>
                <w:lang w:val="en-US"/>
              </w:rPr>
              <w:t>celor</w:t>
            </w:r>
            <w:proofErr w:type="spellEnd"/>
            <w:r w:rsidR="00460653" w:rsidRPr="00A32836">
              <w:rPr>
                <w:lang w:val="en-US"/>
              </w:rPr>
              <w:t xml:space="preserve"> </w:t>
            </w:r>
            <w:proofErr w:type="spellStart"/>
            <w:r w:rsidR="00460653" w:rsidRPr="00A32836">
              <w:rPr>
                <w:lang w:val="en-US"/>
              </w:rPr>
              <w:t>explicite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contract. </w:t>
            </w:r>
          </w:p>
          <w:p w14:paraId="0932F481" w14:textId="77777777" w:rsidR="00460653" w:rsidRPr="00A32836" w:rsidRDefault="00A156C0" w:rsidP="00196AB4">
            <w:pPr>
              <w:pStyle w:val="NormalWeb"/>
              <w:tabs>
                <w:tab w:val="left" w:pos="567"/>
              </w:tabs>
              <w:spacing w:line="276" w:lineRule="auto"/>
              <w:ind w:firstLine="0"/>
              <w:rPr>
                <w:lang w:val="en-US"/>
              </w:rPr>
            </w:pPr>
            <w:r w:rsidRPr="00A32836">
              <w:rPr>
                <w:lang w:val="en-US"/>
              </w:rPr>
              <w:t>4.1</w:t>
            </w:r>
            <w:r w:rsidR="00893327" w:rsidRPr="00A32836">
              <w:rPr>
                <w:lang w:val="en-US"/>
              </w:rPr>
              <w:t>4</w:t>
            </w:r>
            <w:r w:rsidRPr="00A32836">
              <w:rPr>
                <w:lang w:val="en-US"/>
              </w:rPr>
              <w:t xml:space="preserve">. </w:t>
            </w:r>
            <w:r w:rsidR="00460653" w:rsidRPr="00A32836">
              <w:rPr>
                <w:lang w:val="en-US"/>
              </w:rPr>
              <w:t xml:space="preserve">La </w:t>
            </w:r>
            <w:proofErr w:type="spellStart"/>
            <w:r w:rsidR="00460653" w:rsidRPr="00A32836">
              <w:rPr>
                <w:lang w:val="en-US"/>
              </w:rPr>
              <w:t>lucrările</w:t>
            </w:r>
            <w:proofErr w:type="spellEnd"/>
            <w:r w:rsidR="00460653" w:rsidRPr="00A32836">
              <w:rPr>
                <w:lang w:val="en-US"/>
              </w:rPr>
              <w:t xml:space="preserve"> la care se fac </w:t>
            </w:r>
            <w:proofErr w:type="spellStart"/>
            <w:r w:rsidR="00460653" w:rsidRPr="00A32836">
              <w:rPr>
                <w:lang w:val="en-US"/>
              </w:rPr>
              <w:t>încercări</w:t>
            </w:r>
            <w:proofErr w:type="spellEnd"/>
            <w:r w:rsidR="00460653" w:rsidRPr="00A32836">
              <w:rPr>
                <w:lang w:val="en-US"/>
              </w:rPr>
              <w:t xml:space="preserve">, se </w:t>
            </w:r>
            <w:proofErr w:type="spellStart"/>
            <w:r w:rsidR="00460653" w:rsidRPr="00A32836">
              <w:rPr>
                <w:lang w:val="en-US"/>
              </w:rPr>
              <w:t>consideră</w:t>
            </w:r>
            <w:proofErr w:type="spellEnd"/>
            <w:r w:rsidR="00460653" w:rsidRPr="00A32836">
              <w:rPr>
                <w:lang w:val="en-US"/>
              </w:rPr>
              <w:t xml:space="preserve"> </w:t>
            </w:r>
            <w:proofErr w:type="spellStart"/>
            <w:r w:rsidR="00460653" w:rsidRPr="00A32836">
              <w:rPr>
                <w:lang w:val="en-US"/>
              </w:rPr>
              <w:t>calitatea</w:t>
            </w:r>
            <w:proofErr w:type="spellEnd"/>
            <w:r w:rsidR="00460653" w:rsidRPr="00A32836">
              <w:rPr>
                <w:lang w:val="en-US"/>
              </w:rPr>
              <w:t xml:space="preserve"> </w:t>
            </w:r>
            <w:proofErr w:type="spellStart"/>
            <w:r w:rsidR="00460653" w:rsidRPr="00A32836">
              <w:rPr>
                <w:lang w:val="en-US"/>
              </w:rPr>
              <w:t>probei</w:t>
            </w:r>
            <w:proofErr w:type="spellEnd"/>
            <w:r w:rsidR="00460653" w:rsidRPr="00A32836">
              <w:rPr>
                <w:lang w:val="en-US"/>
              </w:rPr>
              <w:t xml:space="preserve"> </w:t>
            </w:r>
            <w:proofErr w:type="spellStart"/>
            <w:r w:rsidR="00460653" w:rsidRPr="00A32836">
              <w:rPr>
                <w:lang w:val="en-US"/>
              </w:rPr>
              <w:t>îndeplinită</w:t>
            </w:r>
            <w:proofErr w:type="spellEnd"/>
            <w:r w:rsidR="00460653" w:rsidRPr="00A32836">
              <w:rPr>
                <w:lang w:val="en-US"/>
              </w:rPr>
              <w:t xml:space="preserve"> </w:t>
            </w:r>
            <w:proofErr w:type="spellStart"/>
            <w:r w:rsidR="00460653" w:rsidRPr="00A32836">
              <w:rPr>
                <w:lang w:val="en-US"/>
              </w:rPr>
              <w:t>at</w:t>
            </w:r>
            <w:r w:rsidR="00E171D4" w:rsidRPr="00A32836">
              <w:rPr>
                <w:lang w:val="en-US"/>
              </w:rPr>
              <w:t>â</w:t>
            </w:r>
            <w:r w:rsidR="00460653" w:rsidRPr="00A32836">
              <w:rPr>
                <w:lang w:val="en-US"/>
              </w:rPr>
              <w:t>ta</w:t>
            </w:r>
            <w:proofErr w:type="spellEnd"/>
            <w:r w:rsidR="00460653" w:rsidRPr="00A32836">
              <w:rPr>
                <w:lang w:val="en-US"/>
              </w:rPr>
              <w:t xml:space="preserve"> </w:t>
            </w:r>
            <w:proofErr w:type="spellStart"/>
            <w:r w:rsidR="00460653" w:rsidRPr="00A32836">
              <w:rPr>
                <w:lang w:val="en-US"/>
              </w:rPr>
              <w:t>timp</w:t>
            </w:r>
            <w:proofErr w:type="spellEnd"/>
            <w:r w:rsidR="00460653" w:rsidRPr="00A32836">
              <w:rPr>
                <w:lang w:val="en-US"/>
              </w:rPr>
              <w:t xml:space="preserve"> </w:t>
            </w:r>
            <w:proofErr w:type="spellStart"/>
            <w:r w:rsidR="00460653" w:rsidRPr="00A32836">
              <w:rPr>
                <w:lang w:val="en-US"/>
              </w:rPr>
              <w:t>c</w:t>
            </w:r>
            <w:r w:rsidR="00E171D4" w:rsidRPr="00A32836">
              <w:rPr>
                <w:lang w:val="en-US"/>
              </w:rPr>
              <w:t>â</w:t>
            </w:r>
            <w:r w:rsidR="00460653" w:rsidRPr="00A32836">
              <w:rPr>
                <w:lang w:val="en-US"/>
              </w:rPr>
              <w:t>t</w:t>
            </w:r>
            <w:proofErr w:type="spellEnd"/>
            <w:r w:rsidR="00460653" w:rsidRPr="00A32836">
              <w:rPr>
                <w:lang w:val="en-US"/>
              </w:rPr>
              <w:t xml:space="preserve"> </w:t>
            </w:r>
            <w:proofErr w:type="spellStart"/>
            <w:r w:rsidR="00460653" w:rsidRPr="00A32836">
              <w:rPr>
                <w:lang w:val="en-US"/>
              </w:rPr>
              <w:t>rezultatele</w:t>
            </w:r>
            <w:proofErr w:type="spellEnd"/>
            <w:r w:rsidR="00460653" w:rsidRPr="00A32836">
              <w:rPr>
                <w:lang w:val="en-US"/>
              </w:rPr>
              <w:t xml:space="preserve"> se </w:t>
            </w:r>
            <w:proofErr w:type="spellStart"/>
            <w:r w:rsidR="00460653" w:rsidRPr="00A32836">
              <w:rPr>
                <w:lang w:val="en-US"/>
              </w:rPr>
              <w:t>înscriu</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limitele</w:t>
            </w:r>
            <w:proofErr w:type="spellEnd"/>
            <w:r w:rsidR="00460653" w:rsidRPr="00A32836">
              <w:rPr>
                <w:lang w:val="en-US"/>
              </w:rPr>
              <w:t xml:space="preserve"> </w:t>
            </w:r>
            <w:proofErr w:type="spellStart"/>
            <w:r w:rsidR="00460653" w:rsidRPr="00A32836">
              <w:rPr>
                <w:lang w:val="en-US"/>
              </w:rPr>
              <w:t>admise</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460653" w:rsidRPr="00A32836">
              <w:rPr>
                <w:lang w:val="en-US"/>
              </w:rPr>
              <w:t>reglementările</w:t>
            </w:r>
            <w:proofErr w:type="spellEnd"/>
            <w:r w:rsidR="00460653" w:rsidRPr="00A32836">
              <w:rPr>
                <w:lang w:val="en-US"/>
              </w:rPr>
              <w:t xml:space="preserve"> </w:t>
            </w:r>
            <w:proofErr w:type="spellStart"/>
            <w:r w:rsidR="00460653" w:rsidRPr="00A32836">
              <w:rPr>
                <w:lang w:val="en-US"/>
              </w:rPr>
              <w:t>tehnice</w:t>
            </w:r>
            <w:proofErr w:type="spellEnd"/>
            <w:r w:rsidR="00460653" w:rsidRPr="00A32836">
              <w:rPr>
                <w:lang w:val="en-US"/>
              </w:rPr>
              <w:t xml:space="preserve">. </w:t>
            </w:r>
          </w:p>
          <w:p w14:paraId="02DA9EA2" w14:textId="77777777" w:rsidR="00460653" w:rsidRPr="00A32836" w:rsidRDefault="00A156C0" w:rsidP="00196AB4">
            <w:pPr>
              <w:pStyle w:val="NormalWeb"/>
              <w:tabs>
                <w:tab w:val="left" w:pos="567"/>
              </w:tabs>
              <w:spacing w:line="276" w:lineRule="auto"/>
              <w:ind w:firstLine="0"/>
              <w:rPr>
                <w:lang w:val="en-US"/>
              </w:rPr>
            </w:pPr>
            <w:r w:rsidRPr="00A32836">
              <w:rPr>
                <w:lang w:val="en-US"/>
              </w:rPr>
              <w:t>4.</w:t>
            </w:r>
            <w:r w:rsidR="00603AB4" w:rsidRPr="00A32836">
              <w:rPr>
                <w:lang w:val="en-US"/>
              </w:rPr>
              <w:t xml:space="preserve">15. </w:t>
            </w:r>
            <w:proofErr w:type="spellStart"/>
            <w:r w:rsidR="00603AB4" w:rsidRPr="00A32836">
              <w:rPr>
                <w:lang w:val="en-US"/>
              </w:rPr>
              <w:t>Beneficiarul</w:t>
            </w:r>
            <w:proofErr w:type="spellEnd"/>
            <w:r w:rsidR="00603AB4" w:rsidRPr="00A32836">
              <w:rPr>
                <w:lang w:val="en-US"/>
              </w:rPr>
              <w:t xml:space="preserve"> are </w:t>
            </w:r>
            <w:proofErr w:type="spellStart"/>
            <w:r w:rsidR="00603AB4" w:rsidRPr="00A32836">
              <w:rPr>
                <w:lang w:val="en-US"/>
              </w:rPr>
              <w:t>dreptul</w:t>
            </w:r>
            <w:proofErr w:type="spellEnd"/>
            <w:r w:rsidR="00603AB4" w:rsidRPr="00A32836">
              <w:rPr>
                <w:lang w:val="en-US"/>
              </w:rPr>
              <w:t xml:space="preserve"> de a </w:t>
            </w:r>
            <w:proofErr w:type="spellStart"/>
            <w:r w:rsidR="00603AB4" w:rsidRPr="00A32836">
              <w:rPr>
                <w:lang w:val="en-US"/>
              </w:rPr>
              <w:t>supraveghea</w:t>
            </w:r>
            <w:proofErr w:type="spellEnd"/>
            <w:r w:rsidR="00603AB4" w:rsidRPr="00A32836">
              <w:rPr>
                <w:lang w:val="en-US"/>
              </w:rPr>
              <w:t xml:space="preserve"> </w:t>
            </w:r>
            <w:proofErr w:type="spellStart"/>
            <w:r w:rsidR="00603AB4" w:rsidRPr="00A32836">
              <w:rPr>
                <w:lang w:val="en-US"/>
              </w:rPr>
              <w:t>desfăşurarea</w:t>
            </w:r>
            <w:proofErr w:type="spellEnd"/>
            <w:r w:rsidR="00603AB4" w:rsidRPr="00A32836">
              <w:rPr>
                <w:lang w:val="en-US"/>
              </w:rPr>
              <w:t xml:space="preserve"> </w:t>
            </w:r>
            <w:proofErr w:type="spellStart"/>
            <w:r w:rsidR="00603AB4" w:rsidRPr="00A32836">
              <w:rPr>
                <w:lang w:val="en-US"/>
              </w:rPr>
              <w:t>lucrărilor</w:t>
            </w:r>
            <w:proofErr w:type="spellEnd"/>
            <w:r w:rsidR="00603AB4" w:rsidRPr="00A32836">
              <w:rPr>
                <w:lang w:val="en-US"/>
              </w:rPr>
              <w:t xml:space="preserve"> </w:t>
            </w:r>
            <w:proofErr w:type="spellStart"/>
            <w:r w:rsidR="00603AB4" w:rsidRPr="00A32836">
              <w:rPr>
                <w:lang w:val="en-US"/>
              </w:rPr>
              <w:t>în</w:t>
            </w:r>
            <w:proofErr w:type="spellEnd"/>
            <w:r w:rsidR="00603AB4" w:rsidRPr="00A32836">
              <w:rPr>
                <w:lang w:val="en-US"/>
              </w:rPr>
              <w:t xml:space="preserve"> </w:t>
            </w:r>
            <w:proofErr w:type="spellStart"/>
            <w:r w:rsidR="00603AB4" w:rsidRPr="00A32836">
              <w:rPr>
                <w:lang w:val="en-US"/>
              </w:rPr>
              <w:t>conformitate</w:t>
            </w:r>
            <w:proofErr w:type="spellEnd"/>
            <w:r w:rsidR="00603AB4" w:rsidRPr="00A32836">
              <w:rPr>
                <w:lang w:val="en-US"/>
              </w:rPr>
              <w:t xml:space="preserve"> cu </w:t>
            </w:r>
            <w:proofErr w:type="spellStart"/>
            <w:r w:rsidR="00603AB4" w:rsidRPr="00A32836">
              <w:rPr>
                <w:lang w:val="en-US"/>
              </w:rPr>
              <w:t>prevederile</w:t>
            </w:r>
            <w:proofErr w:type="spellEnd"/>
            <w:r w:rsidR="00603AB4" w:rsidRPr="00A32836">
              <w:rPr>
                <w:lang w:val="en-US"/>
              </w:rPr>
              <w:t xml:space="preserve"> </w:t>
            </w:r>
            <w:proofErr w:type="spellStart"/>
            <w:r w:rsidR="00603AB4" w:rsidRPr="00A32836">
              <w:rPr>
                <w:lang w:val="en-US"/>
              </w:rPr>
              <w:t>contractului</w:t>
            </w:r>
            <w:proofErr w:type="spellEnd"/>
            <w:r w:rsidR="00603AB4" w:rsidRPr="00A32836">
              <w:rPr>
                <w:lang w:val="en-US"/>
              </w:rPr>
              <w:t xml:space="preserve">, </w:t>
            </w:r>
            <w:proofErr w:type="spellStart"/>
            <w:r w:rsidR="00603AB4" w:rsidRPr="00A32836">
              <w:rPr>
                <w:lang w:val="en-US"/>
              </w:rPr>
              <w:t>prin</w:t>
            </w:r>
            <w:proofErr w:type="spellEnd"/>
            <w:r w:rsidR="00603AB4" w:rsidRPr="00A32836">
              <w:rPr>
                <w:lang w:val="en-US"/>
              </w:rPr>
              <w:t xml:space="preserve"> </w:t>
            </w:r>
            <w:proofErr w:type="spellStart"/>
            <w:r w:rsidR="00603AB4" w:rsidRPr="00A32836">
              <w:rPr>
                <w:lang w:val="en-US"/>
              </w:rPr>
              <w:t>responsabilii</w:t>
            </w:r>
            <w:proofErr w:type="spellEnd"/>
            <w:r w:rsidR="00603AB4" w:rsidRPr="00A32836">
              <w:rPr>
                <w:lang w:val="en-US"/>
              </w:rPr>
              <w:t xml:space="preserve"> </w:t>
            </w:r>
            <w:proofErr w:type="spellStart"/>
            <w:r w:rsidR="00603AB4" w:rsidRPr="00A32836">
              <w:rPr>
                <w:lang w:val="en-US"/>
              </w:rPr>
              <w:t>tehnici</w:t>
            </w:r>
            <w:proofErr w:type="spellEnd"/>
            <w:r w:rsidR="00603AB4" w:rsidRPr="00A32836">
              <w:rPr>
                <w:lang w:val="en-US"/>
              </w:rPr>
              <w:t xml:space="preserve"> </w:t>
            </w:r>
            <w:proofErr w:type="spellStart"/>
            <w:r w:rsidR="00603AB4" w:rsidRPr="00A32836">
              <w:rPr>
                <w:lang w:val="en-US"/>
              </w:rPr>
              <w:t>atestaţi</w:t>
            </w:r>
            <w:proofErr w:type="spellEnd"/>
            <w:r w:rsidR="00603AB4" w:rsidRPr="00A32836">
              <w:rPr>
                <w:lang w:val="en-US"/>
              </w:rPr>
              <w:t xml:space="preserve">. </w:t>
            </w:r>
            <w:proofErr w:type="spellStart"/>
            <w:r w:rsidR="00603AB4" w:rsidRPr="00A32836">
              <w:rPr>
                <w:lang w:val="en-US"/>
              </w:rPr>
              <w:t>Acestora</w:t>
            </w:r>
            <w:proofErr w:type="spellEnd"/>
            <w:r w:rsidR="00603AB4" w:rsidRPr="00A32836">
              <w:rPr>
                <w:lang w:val="en-US"/>
              </w:rPr>
              <w:t xml:space="preserve"> li se </w:t>
            </w:r>
            <w:proofErr w:type="spellStart"/>
            <w:r w:rsidR="00603AB4" w:rsidRPr="00A32836">
              <w:rPr>
                <w:lang w:val="en-US"/>
              </w:rPr>
              <w:t>va</w:t>
            </w:r>
            <w:proofErr w:type="spellEnd"/>
            <w:r w:rsidR="00603AB4" w:rsidRPr="00A32836">
              <w:rPr>
                <w:lang w:val="en-US"/>
              </w:rPr>
              <w:t xml:space="preserve"> </w:t>
            </w:r>
            <w:proofErr w:type="spellStart"/>
            <w:r w:rsidR="00603AB4" w:rsidRPr="00A32836">
              <w:rPr>
                <w:lang w:val="en-US"/>
              </w:rPr>
              <w:t>asigura</w:t>
            </w:r>
            <w:proofErr w:type="spellEnd"/>
            <w:r w:rsidR="00603AB4" w:rsidRPr="00A32836">
              <w:rPr>
                <w:lang w:val="en-US"/>
              </w:rPr>
              <w:t xml:space="preserve"> </w:t>
            </w:r>
            <w:proofErr w:type="spellStart"/>
            <w:r w:rsidR="00603AB4" w:rsidRPr="00A32836">
              <w:rPr>
                <w:lang w:val="en-US"/>
              </w:rPr>
              <w:t>accesul</w:t>
            </w:r>
            <w:proofErr w:type="spellEnd"/>
            <w:r w:rsidR="00603AB4" w:rsidRPr="00A32836">
              <w:rPr>
                <w:lang w:val="en-US"/>
              </w:rPr>
              <w:t xml:space="preserve"> la </w:t>
            </w:r>
            <w:proofErr w:type="spellStart"/>
            <w:r w:rsidR="00603AB4" w:rsidRPr="00A32836">
              <w:rPr>
                <w:lang w:val="en-US"/>
              </w:rPr>
              <w:t>locul</w:t>
            </w:r>
            <w:proofErr w:type="spellEnd"/>
            <w:r w:rsidR="00603AB4" w:rsidRPr="00A32836">
              <w:rPr>
                <w:lang w:val="en-US"/>
              </w:rPr>
              <w:t xml:space="preserve"> de </w:t>
            </w:r>
            <w:proofErr w:type="spellStart"/>
            <w:r w:rsidR="00603AB4" w:rsidRPr="00A32836">
              <w:rPr>
                <w:lang w:val="en-US"/>
              </w:rPr>
              <w:t>muncă</w:t>
            </w:r>
            <w:proofErr w:type="spellEnd"/>
            <w:r w:rsidR="00603AB4" w:rsidRPr="00A32836">
              <w:rPr>
                <w:lang w:val="en-US"/>
              </w:rPr>
              <w:t xml:space="preserve">, </w:t>
            </w:r>
            <w:proofErr w:type="spellStart"/>
            <w:r w:rsidR="00603AB4" w:rsidRPr="00A32836">
              <w:rPr>
                <w:lang w:val="en-US"/>
              </w:rPr>
              <w:t>în</w:t>
            </w:r>
            <w:proofErr w:type="spellEnd"/>
            <w:r w:rsidR="00603AB4" w:rsidRPr="00A32836">
              <w:rPr>
                <w:lang w:val="en-US"/>
              </w:rPr>
              <w:t xml:space="preserve"> </w:t>
            </w:r>
            <w:proofErr w:type="spellStart"/>
            <w:r w:rsidR="00603AB4" w:rsidRPr="00A32836">
              <w:rPr>
                <w:lang w:val="en-US"/>
              </w:rPr>
              <w:t>ateliere</w:t>
            </w:r>
            <w:proofErr w:type="spellEnd"/>
            <w:r w:rsidR="00603AB4" w:rsidRPr="00A32836">
              <w:rPr>
                <w:lang w:val="en-US"/>
              </w:rPr>
              <w:t xml:space="preserve">, </w:t>
            </w:r>
            <w:proofErr w:type="spellStart"/>
            <w:r w:rsidR="00603AB4" w:rsidRPr="00A32836">
              <w:rPr>
                <w:lang w:val="en-US"/>
              </w:rPr>
              <w:t>depozite</w:t>
            </w:r>
            <w:proofErr w:type="spellEnd"/>
            <w:r w:rsidR="00603AB4" w:rsidRPr="00A32836">
              <w:rPr>
                <w:lang w:val="en-US"/>
              </w:rPr>
              <w:t xml:space="preserve"> </w:t>
            </w:r>
            <w:proofErr w:type="spellStart"/>
            <w:r w:rsidR="00603AB4" w:rsidRPr="00A32836">
              <w:rPr>
                <w:lang w:val="en-US"/>
              </w:rPr>
              <w:t>şi</w:t>
            </w:r>
            <w:proofErr w:type="spellEnd"/>
            <w:r w:rsidR="00603AB4" w:rsidRPr="00A32836">
              <w:rPr>
                <w:lang w:val="en-US"/>
              </w:rPr>
              <w:t xml:space="preserve"> </w:t>
            </w:r>
            <w:proofErr w:type="spellStart"/>
            <w:r w:rsidR="00603AB4" w:rsidRPr="00A32836">
              <w:rPr>
                <w:lang w:val="en-US"/>
              </w:rPr>
              <w:t>oriunde</w:t>
            </w:r>
            <w:proofErr w:type="spellEnd"/>
            <w:r w:rsidR="00603AB4" w:rsidRPr="00A32836">
              <w:rPr>
                <w:lang w:val="en-US"/>
              </w:rPr>
              <w:t xml:space="preserve"> se </w:t>
            </w:r>
            <w:proofErr w:type="spellStart"/>
            <w:r w:rsidR="00603AB4" w:rsidRPr="00A32836">
              <w:rPr>
                <w:lang w:val="en-US"/>
              </w:rPr>
              <w:t>desfăşoară</w:t>
            </w:r>
            <w:proofErr w:type="spellEnd"/>
            <w:r w:rsidR="00603AB4" w:rsidRPr="00A32836">
              <w:rPr>
                <w:lang w:val="en-US"/>
              </w:rPr>
              <w:t xml:space="preserve"> </w:t>
            </w:r>
            <w:proofErr w:type="spellStart"/>
            <w:r w:rsidR="00603AB4" w:rsidRPr="00A32836">
              <w:rPr>
                <w:lang w:val="en-US"/>
              </w:rPr>
              <w:t>activităţi</w:t>
            </w:r>
            <w:proofErr w:type="spellEnd"/>
            <w:r w:rsidR="00603AB4" w:rsidRPr="00A32836">
              <w:rPr>
                <w:lang w:val="en-US"/>
              </w:rPr>
              <w:t xml:space="preserve"> legate de </w:t>
            </w:r>
            <w:proofErr w:type="spellStart"/>
            <w:r w:rsidR="00603AB4" w:rsidRPr="00A32836">
              <w:rPr>
                <w:lang w:val="en-US"/>
              </w:rPr>
              <w:t>realizarea</w:t>
            </w:r>
            <w:proofErr w:type="spellEnd"/>
            <w:r w:rsidR="00603AB4" w:rsidRPr="00A32836">
              <w:rPr>
                <w:lang w:val="en-US"/>
              </w:rPr>
              <w:t xml:space="preserve"> </w:t>
            </w:r>
            <w:proofErr w:type="spellStart"/>
            <w:r w:rsidR="00603AB4" w:rsidRPr="00A32836">
              <w:rPr>
                <w:lang w:val="en-US"/>
              </w:rPr>
              <w:t>obligaţiilor</w:t>
            </w:r>
            <w:proofErr w:type="spellEnd"/>
            <w:r w:rsidR="00603AB4" w:rsidRPr="00A32836">
              <w:rPr>
                <w:lang w:val="en-US"/>
              </w:rPr>
              <w:t xml:space="preserve"> </w:t>
            </w:r>
            <w:proofErr w:type="spellStart"/>
            <w:r w:rsidR="00603AB4" w:rsidRPr="00A32836">
              <w:rPr>
                <w:lang w:val="en-US"/>
              </w:rPr>
              <w:t>contractuale</w:t>
            </w:r>
            <w:proofErr w:type="spellEnd"/>
            <w:r w:rsidR="00603AB4" w:rsidRPr="00A32836">
              <w:rPr>
                <w:lang w:val="en-US"/>
              </w:rPr>
              <w:t xml:space="preserve">. La </w:t>
            </w:r>
            <w:proofErr w:type="spellStart"/>
            <w:r w:rsidR="00603AB4" w:rsidRPr="00A32836">
              <w:rPr>
                <w:lang w:val="en-US"/>
              </w:rPr>
              <w:t>cerere</w:t>
            </w:r>
            <w:proofErr w:type="spellEnd"/>
            <w:r w:rsidR="00603AB4" w:rsidRPr="00A32836">
              <w:rPr>
                <w:lang w:val="en-US"/>
              </w:rPr>
              <w:t xml:space="preserve">, </w:t>
            </w:r>
            <w:proofErr w:type="spellStart"/>
            <w:r w:rsidR="00603AB4" w:rsidRPr="00A32836">
              <w:rPr>
                <w:lang w:val="en-US"/>
              </w:rPr>
              <w:t>trebuie</w:t>
            </w:r>
            <w:proofErr w:type="spellEnd"/>
            <w:r w:rsidR="00603AB4" w:rsidRPr="00A32836">
              <w:rPr>
                <w:lang w:val="en-US"/>
              </w:rPr>
              <w:t xml:space="preserve"> </w:t>
            </w:r>
            <w:proofErr w:type="spellStart"/>
            <w:r w:rsidR="00603AB4" w:rsidRPr="00A32836">
              <w:rPr>
                <w:lang w:val="en-US"/>
              </w:rPr>
              <w:t>să</w:t>
            </w:r>
            <w:proofErr w:type="spellEnd"/>
            <w:r w:rsidR="00603AB4" w:rsidRPr="00A32836">
              <w:rPr>
                <w:lang w:val="en-US"/>
              </w:rPr>
              <w:t xml:space="preserve"> </w:t>
            </w:r>
            <w:proofErr w:type="spellStart"/>
            <w:r w:rsidR="00603AB4" w:rsidRPr="00A32836">
              <w:rPr>
                <w:lang w:val="en-US"/>
              </w:rPr>
              <w:t>i</w:t>
            </w:r>
            <w:proofErr w:type="spellEnd"/>
            <w:r w:rsidR="00603AB4" w:rsidRPr="00A32836">
              <w:rPr>
                <w:lang w:val="en-US"/>
              </w:rPr>
              <w:t xml:space="preserve"> se </w:t>
            </w:r>
            <w:proofErr w:type="spellStart"/>
            <w:r w:rsidR="00603AB4" w:rsidRPr="00A32836">
              <w:rPr>
                <w:lang w:val="en-US"/>
              </w:rPr>
              <w:t>pună</w:t>
            </w:r>
            <w:proofErr w:type="spellEnd"/>
            <w:r w:rsidR="00603AB4" w:rsidRPr="00A32836">
              <w:rPr>
                <w:lang w:val="en-US"/>
              </w:rPr>
              <w:t xml:space="preserve"> la </w:t>
            </w:r>
            <w:proofErr w:type="spellStart"/>
            <w:r w:rsidR="00603AB4" w:rsidRPr="00A32836">
              <w:rPr>
                <w:lang w:val="en-US"/>
              </w:rPr>
              <w:t>dispoziţie</w:t>
            </w:r>
            <w:proofErr w:type="spellEnd"/>
            <w:r w:rsidR="00603AB4" w:rsidRPr="00A32836">
              <w:rPr>
                <w:lang w:val="en-US"/>
              </w:rPr>
              <w:t xml:space="preserve"> </w:t>
            </w:r>
            <w:proofErr w:type="spellStart"/>
            <w:r w:rsidR="00603AB4" w:rsidRPr="00A32836">
              <w:rPr>
                <w:lang w:val="en-US"/>
              </w:rPr>
              <w:t>desenele</w:t>
            </w:r>
            <w:proofErr w:type="spellEnd"/>
            <w:r w:rsidR="00603AB4" w:rsidRPr="00A32836">
              <w:rPr>
                <w:lang w:val="en-US"/>
              </w:rPr>
              <w:t xml:space="preserve"> </w:t>
            </w:r>
            <w:proofErr w:type="spellStart"/>
            <w:r w:rsidR="00603AB4" w:rsidRPr="00A32836">
              <w:rPr>
                <w:lang w:val="en-US"/>
              </w:rPr>
              <w:t>şi</w:t>
            </w:r>
            <w:proofErr w:type="spellEnd"/>
            <w:r w:rsidR="00603AB4" w:rsidRPr="00A32836">
              <w:rPr>
                <w:lang w:val="en-US"/>
              </w:rPr>
              <w:t xml:space="preserve"> </w:t>
            </w:r>
            <w:proofErr w:type="spellStart"/>
            <w:r w:rsidR="00603AB4" w:rsidRPr="00A32836">
              <w:rPr>
                <w:lang w:val="en-US"/>
              </w:rPr>
              <w:t>documentaţia</w:t>
            </w:r>
            <w:proofErr w:type="spellEnd"/>
            <w:r w:rsidR="00603AB4" w:rsidRPr="00A32836">
              <w:rPr>
                <w:lang w:val="en-US"/>
              </w:rPr>
              <w:t xml:space="preserve"> de </w:t>
            </w:r>
            <w:proofErr w:type="spellStart"/>
            <w:r w:rsidR="00603AB4" w:rsidRPr="00A32836">
              <w:rPr>
                <w:lang w:val="en-US"/>
              </w:rPr>
              <w:t>execuţie</w:t>
            </w:r>
            <w:proofErr w:type="spellEnd"/>
            <w:r w:rsidR="00603AB4" w:rsidRPr="00A32836">
              <w:rPr>
                <w:lang w:val="en-US"/>
              </w:rPr>
              <w:t xml:space="preserve"> </w:t>
            </w:r>
            <w:proofErr w:type="spellStart"/>
            <w:r w:rsidR="00603AB4" w:rsidRPr="00A32836">
              <w:rPr>
                <w:lang w:val="en-US"/>
              </w:rPr>
              <w:t>pentru</w:t>
            </w:r>
            <w:proofErr w:type="spellEnd"/>
            <w:r w:rsidR="00603AB4" w:rsidRPr="00A32836">
              <w:rPr>
                <w:lang w:val="en-US"/>
              </w:rPr>
              <w:t xml:space="preserve"> </w:t>
            </w:r>
            <w:proofErr w:type="spellStart"/>
            <w:r w:rsidR="00603AB4" w:rsidRPr="00A32836">
              <w:rPr>
                <w:lang w:val="en-US"/>
              </w:rPr>
              <w:t>examinare</w:t>
            </w:r>
            <w:proofErr w:type="spellEnd"/>
            <w:r w:rsidR="00603AB4" w:rsidRPr="00A32836">
              <w:rPr>
                <w:lang w:val="en-US"/>
              </w:rPr>
              <w:t xml:space="preserve"> </w:t>
            </w:r>
            <w:proofErr w:type="spellStart"/>
            <w:r w:rsidR="00603AB4" w:rsidRPr="00A32836">
              <w:rPr>
                <w:lang w:val="en-US"/>
              </w:rPr>
              <w:t>şi</w:t>
            </w:r>
            <w:proofErr w:type="spellEnd"/>
            <w:r w:rsidR="00603AB4" w:rsidRPr="00A32836">
              <w:rPr>
                <w:lang w:val="en-US"/>
              </w:rPr>
              <w:t xml:space="preserve"> </w:t>
            </w:r>
            <w:proofErr w:type="spellStart"/>
            <w:r w:rsidR="00603AB4" w:rsidRPr="00A32836">
              <w:rPr>
                <w:lang w:val="en-US"/>
              </w:rPr>
              <w:t>să</w:t>
            </w:r>
            <w:proofErr w:type="spellEnd"/>
            <w:r w:rsidR="00603AB4" w:rsidRPr="00A32836">
              <w:rPr>
                <w:lang w:val="en-US"/>
              </w:rPr>
              <w:t xml:space="preserve"> </w:t>
            </w:r>
            <w:proofErr w:type="spellStart"/>
            <w:r w:rsidR="00603AB4" w:rsidRPr="00A32836">
              <w:rPr>
                <w:lang w:val="en-US"/>
              </w:rPr>
              <w:t>i</w:t>
            </w:r>
            <w:proofErr w:type="spellEnd"/>
            <w:r w:rsidR="00603AB4" w:rsidRPr="00A32836">
              <w:rPr>
                <w:lang w:val="en-US"/>
              </w:rPr>
              <w:t xml:space="preserve"> se </w:t>
            </w:r>
            <w:proofErr w:type="spellStart"/>
            <w:r w:rsidR="00603AB4" w:rsidRPr="00A32836">
              <w:rPr>
                <w:lang w:val="en-US"/>
              </w:rPr>
              <w:t>dea</w:t>
            </w:r>
            <w:proofErr w:type="spellEnd"/>
            <w:r w:rsidR="00603AB4" w:rsidRPr="00A32836">
              <w:rPr>
                <w:lang w:val="en-US"/>
              </w:rPr>
              <w:t xml:space="preserve"> </w:t>
            </w:r>
            <w:proofErr w:type="spellStart"/>
            <w:r w:rsidR="00603AB4" w:rsidRPr="00A32836">
              <w:rPr>
                <w:lang w:val="en-US"/>
              </w:rPr>
              <w:t>toate</w:t>
            </w:r>
            <w:proofErr w:type="spellEnd"/>
            <w:r w:rsidR="00603AB4" w:rsidRPr="00A32836">
              <w:rPr>
                <w:lang w:val="en-US"/>
              </w:rPr>
              <w:t xml:space="preserve"> </w:t>
            </w:r>
            <w:proofErr w:type="spellStart"/>
            <w:r w:rsidR="00603AB4" w:rsidRPr="00A32836">
              <w:rPr>
                <w:lang w:val="en-US"/>
              </w:rPr>
              <w:t>lămuririle</w:t>
            </w:r>
            <w:proofErr w:type="spellEnd"/>
            <w:r w:rsidR="00603AB4" w:rsidRPr="00A32836">
              <w:rPr>
                <w:lang w:val="en-US"/>
              </w:rPr>
              <w:t xml:space="preserve">, </w:t>
            </w:r>
            <w:proofErr w:type="spellStart"/>
            <w:r w:rsidR="00603AB4" w:rsidRPr="00A32836">
              <w:rPr>
                <w:lang w:val="en-US"/>
              </w:rPr>
              <w:t>condiţia</w:t>
            </w:r>
            <w:proofErr w:type="spellEnd"/>
            <w:r w:rsidR="00603AB4" w:rsidRPr="00A32836">
              <w:rPr>
                <w:lang w:val="en-US"/>
              </w:rPr>
              <w:t xml:space="preserve"> </w:t>
            </w:r>
            <w:proofErr w:type="spellStart"/>
            <w:r w:rsidR="00603AB4" w:rsidRPr="00A32836">
              <w:rPr>
                <w:lang w:val="en-US"/>
              </w:rPr>
              <w:t>fiind</w:t>
            </w:r>
            <w:proofErr w:type="spellEnd"/>
            <w:r w:rsidR="00603AB4" w:rsidRPr="00A32836">
              <w:rPr>
                <w:lang w:val="en-US"/>
              </w:rPr>
              <w:t xml:space="preserve"> ca </w:t>
            </w:r>
            <w:proofErr w:type="spellStart"/>
            <w:r w:rsidR="00603AB4" w:rsidRPr="00A32836">
              <w:rPr>
                <w:lang w:val="en-US"/>
              </w:rPr>
              <w:t>prin</w:t>
            </w:r>
            <w:proofErr w:type="spellEnd"/>
            <w:r w:rsidR="00603AB4" w:rsidRPr="00A32836">
              <w:rPr>
                <w:lang w:val="en-US"/>
              </w:rPr>
              <w:t xml:space="preserve"> </w:t>
            </w:r>
            <w:proofErr w:type="spellStart"/>
            <w:r w:rsidR="00603AB4" w:rsidRPr="00A32836">
              <w:rPr>
                <w:lang w:val="en-US"/>
              </w:rPr>
              <w:t>aceasta</w:t>
            </w:r>
            <w:proofErr w:type="spellEnd"/>
            <w:r w:rsidR="00603AB4" w:rsidRPr="00A32836">
              <w:rPr>
                <w:lang w:val="en-US"/>
              </w:rPr>
              <w:t xml:space="preserve"> </w:t>
            </w:r>
            <w:proofErr w:type="spellStart"/>
            <w:r w:rsidR="00603AB4" w:rsidRPr="00A32836">
              <w:rPr>
                <w:lang w:val="en-US"/>
              </w:rPr>
              <w:t>să</w:t>
            </w:r>
            <w:proofErr w:type="spellEnd"/>
            <w:r w:rsidR="00603AB4" w:rsidRPr="00A32836">
              <w:rPr>
                <w:lang w:val="en-US"/>
              </w:rPr>
              <w:t xml:space="preserve"> nu se </w:t>
            </w:r>
            <w:proofErr w:type="spellStart"/>
            <w:r w:rsidR="00603AB4" w:rsidRPr="00A32836">
              <w:rPr>
                <w:lang w:val="en-US"/>
              </w:rPr>
              <w:t>dezvăluie</w:t>
            </w:r>
            <w:proofErr w:type="spellEnd"/>
            <w:r w:rsidR="00603AB4" w:rsidRPr="00A32836">
              <w:rPr>
                <w:lang w:val="en-US"/>
              </w:rPr>
              <w:t xml:space="preserve"> </w:t>
            </w:r>
            <w:proofErr w:type="spellStart"/>
            <w:r w:rsidR="00603AB4" w:rsidRPr="00A32836">
              <w:rPr>
                <w:lang w:val="en-US"/>
              </w:rPr>
              <w:t>informația</w:t>
            </w:r>
            <w:proofErr w:type="spellEnd"/>
            <w:r w:rsidR="00603AB4" w:rsidRPr="00A32836">
              <w:rPr>
                <w:lang w:val="en-US"/>
              </w:rPr>
              <w:t xml:space="preserve"> </w:t>
            </w:r>
            <w:proofErr w:type="spellStart"/>
            <w:r w:rsidR="00603AB4" w:rsidRPr="00A32836">
              <w:rPr>
                <w:lang w:val="en-US"/>
              </w:rPr>
              <w:t>și</w:t>
            </w:r>
            <w:proofErr w:type="spellEnd"/>
            <w:r w:rsidR="00603AB4" w:rsidRPr="00A32836">
              <w:rPr>
                <w:lang w:val="en-US"/>
              </w:rPr>
              <w:t xml:space="preserve"> </w:t>
            </w:r>
            <w:proofErr w:type="spellStart"/>
            <w:r w:rsidR="00603AB4" w:rsidRPr="00A32836">
              <w:rPr>
                <w:lang w:val="en-US"/>
              </w:rPr>
              <w:t>să</w:t>
            </w:r>
            <w:proofErr w:type="spellEnd"/>
            <w:r w:rsidR="00603AB4" w:rsidRPr="00A32836">
              <w:rPr>
                <w:lang w:val="en-US"/>
              </w:rPr>
              <w:t xml:space="preserve"> nu fie </w:t>
            </w:r>
            <w:proofErr w:type="spellStart"/>
            <w:r w:rsidR="00603AB4" w:rsidRPr="00A32836">
              <w:rPr>
                <w:lang w:val="en-US"/>
              </w:rPr>
              <w:t>utilizată</w:t>
            </w:r>
            <w:proofErr w:type="spellEnd"/>
            <w:r w:rsidR="00603AB4" w:rsidRPr="00A32836">
              <w:rPr>
                <w:lang w:val="en-US"/>
              </w:rPr>
              <w:t xml:space="preserve"> </w:t>
            </w:r>
            <w:proofErr w:type="spellStart"/>
            <w:r w:rsidR="00603AB4" w:rsidRPr="00A32836">
              <w:rPr>
                <w:lang w:val="en-US"/>
              </w:rPr>
              <w:t>în</w:t>
            </w:r>
            <w:proofErr w:type="spellEnd"/>
            <w:r w:rsidR="00603AB4" w:rsidRPr="00A32836">
              <w:rPr>
                <w:lang w:val="en-US"/>
              </w:rPr>
              <w:t xml:space="preserve"> </w:t>
            </w:r>
            <w:proofErr w:type="spellStart"/>
            <w:r w:rsidR="00603AB4" w:rsidRPr="00A32836">
              <w:rPr>
                <w:lang w:val="en-US"/>
              </w:rPr>
              <w:t>scopuri</w:t>
            </w:r>
            <w:proofErr w:type="spellEnd"/>
            <w:r w:rsidR="00603AB4" w:rsidRPr="00A32836">
              <w:rPr>
                <w:lang w:val="en-US"/>
              </w:rPr>
              <w:t xml:space="preserve"> </w:t>
            </w:r>
            <w:proofErr w:type="spellStart"/>
            <w:r w:rsidR="00603AB4" w:rsidRPr="00A32836">
              <w:rPr>
                <w:lang w:val="en-US"/>
              </w:rPr>
              <w:t>proprii</w:t>
            </w:r>
            <w:proofErr w:type="spellEnd"/>
            <w:r w:rsidR="00603AB4" w:rsidRPr="00A32836">
              <w:rPr>
                <w:lang w:val="en-US"/>
              </w:rPr>
              <w:t xml:space="preserve">, </w:t>
            </w:r>
            <w:proofErr w:type="spellStart"/>
            <w:r w:rsidR="00603AB4" w:rsidRPr="00A32836">
              <w:rPr>
                <w:lang w:val="en-US"/>
              </w:rPr>
              <w:t>indiferent</w:t>
            </w:r>
            <w:proofErr w:type="spellEnd"/>
            <w:r w:rsidR="00603AB4" w:rsidRPr="00A32836">
              <w:rPr>
                <w:lang w:val="en-US"/>
              </w:rPr>
              <w:t xml:space="preserve"> </w:t>
            </w:r>
            <w:proofErr w:type="spellStart"/>
            <w:r w:rsidR="00603AB4" w:rsidRPr="00A32836">
              <w:rPr>
                <w:lang w:val="en-US"/>
              </w:rPr>
              <w:t>dacă</w:t>
            </w:r>
            <w:proofErr w:type="spellEnd"/>
            <w:r w:rsidR="00603AB4" w:rsidRPr="00A32836">
              <w:rPr>
                <w:lang w:val="en-US"/>
              </w:rPr>
              <w:t xml:space="preserve"> </w:t>
            </w:r>
            <w:proofErr w:type="spellStart"/>
            <w:r w:rsidR="00603AB4" w:rsidRPr="00A32836">
              <w:rPr>
                <w:lang w:val="en-US"/>
              </w:rPr>
              <w:t>contractul</w:t>
            </w:r>
            <w:proofErr w:type="spellEnd"/>
            <w:r w:rsidR="00603AB4" w:rsidRPr="00A32836">
              <w:rPr>
                <w:lang w:val="en-US"/>
              </w:rPr>
              <w:t xml:space="preserve"> a </w:t>
            </w:r>
            <w:proofErr w:type="spellStart"/>
            <w:r w:rsidR="00603AB4" w:rsidRPr="00A32836">
              <w:rPr>
                <w:lang w:val="en-US"/>
              </w:rPr>
              <w:t>fost</w:t>
            </w:r>
            <w:proofErr w:type="spellEnd"/>
            <w:r w:rsidR="00603AB4" w:rsidRPr="00A32836">
              <w:rPr>
                <w:lang w:val="en-US"/>
              </w:rPr>
              <w:t xml:space="preserve"> </w:t>
            </w:r>
            <w:proofErr w:type="spellStart"/>
            <w:r w:rsidR="00603AB4" w:rsidRPr="00A32836">
              <w:rPr>
                <w:lang w:val="en-US"/>
              </w:rPr>
              <w:t>sau</w:t>
            </w:r>
            <w:proofErr w:type="spellEnd"/>
            <w:r w:rsidR="00603AB4" w:rsidRPr="00A32836">
              <w:rPr>
                <w:lang w:val="en-US"/>
              </w:rPr>
              <w:t xml:space="preserve"> nu </w:t>
            </w:r>
            <w:proofErr w:type="spellStart"/>
            <w:r w:rsidR="00603AB4" w:rsidRPr="00A32836">
              <w:rPr>
                <w:lang w:val="en-US"/>
              </w:rPr>
              <w:t>încheiat</w:t>
            </w:r>
            <w:proofErr w:type="spellEnd"/>
            <w:r w:rsidR="00603AB4" w:rsidRPr="00A32836">
              <w:rPr>
                <w:lang w:val="en-US"/>
              </w:rPr>
              <w:t xml:space="preserve">. </w:t>
            </w:r>
          </w:p>
          <w:p w14:paraId="18044EF2" w14:textId="77777777" w:rsidR="00460653" w:rsidRPr="00A32836" w:rsidRDefault="00A156C0" w:rsidP="00196AB4">
            <w:pPr>
              <w:pStyle w:val="NormalWeb"/>
              <w:tabs>
                <w:tab w:val="left" w:pos="567"/>
              </w:tabs>
              <w:spacing w:line="276" w:lineRule="auto"/>
              <w:ind w:firstLine="0"/>
              <w:rPr>
                <w:lang w:val="en-US"/>
              </w:rPr>
            </w:pPr>
            <w:r w:rsidRPr="00A32836">
              <w:rPr>
                <w:lang w:val="en-US"/>
              </w:rPr>
              <w:t>4.1</w:t>
            </w:r>
            <w:r w:rsidR="00040EA0" w:rsidRPr="00A32836">
              <w:rPr>
                <w:lang w:val="en-US"/>
              </w:rPr>
              <w:t xml:space="preserve">6. </w:t>
            </w:r>
            <w:proofErr w:type="spellStart"/>
            <w:r w:rsidR="00040EA0" w:rsidRPr="00A32836">
              <w:rPr>
                <w:lang w:val="en-US"/>
              </w:rPr>
              <w:t>Beneficiarul</w:t>
            </w:r>
            <w:proofErr w:type="spellEnd"/>
            <w:r w:rsidR="00040EA0" w:rsidRPr="00A32836">
              <w:rPr>
                <w:lang w:val="en-US"/>
              </w:rPr>
              <w:t xml:space="preserve"> </w:t>
            </w:r>
            <w:proofErr w:type="spellStart"/>
            <w:r w:rsidR="00040EA0" w:rsidRPr="00A32836">
              <w:rPr>
                <w:lang w:val="en-US"/>
              </w:rPr>
              <w:t>este</w:t>
            </w:r>
            <w:proofErr w:type="spellEnd"/>
            <w:r w:rsidR="00040EA0" w:rsidRPr="00A32836">
              <w:rPr>
                <w:lang w:val="en-US"/>
              </w:rPr>
              <w:t xml:space="preserve"> </w:t>
            </w:r>
            <w:proofErr w:type="spellStart"/>
            <w:r w:rsidR="00040EA0" w:rsidRPr="00A32836">
              <w:rPr>
                <w:lang w:val="en-US"/>
              </w:rPr>
              <w:t>autorizat</w:t>
            </w:r>
            <w:proofErr w:type="spellEnd"/>
            <w:r w:rsidR="00040EA0" w:rsidRPr="00A32836">
              <w:rPr>
                <w:lang w:val="en-US"/>
              </w:rPr>
              <w:t xml:space="preserve"> </w:t>
            </w:r>
            <w:proofErr w:type="spellStart"/>
            <w:r w:rsidR="00040EA0" w:rsidRPr="00A32836">
              <w:rPr>
                <w:lang w:val="en-US"/>
              </w:rPr>
              <w:t>să</w:t>
            </w:r>
            <w:proofErr w:type="spellEnd"/>
            <w:r w:rsidR="00040EA0" w:rsidRPr="00A32836">
              <w:rPr>
                <w:lang w:val="en-US"/>
              </w:rPr>
              <w:t xml:space="preserve"> </w:t>
            </w:r>
            <w:proofErr w:type="spellStart"/>
            <w:r w:rsidR="00040EA0" w:rsidRPr="00A32836">
              <w:rPr>
                <w:lang w:val="en-US"/>
              </w:rPr>
              <w:t>emită</w:t>
            </w:r>
            <w:proofErr w:type="spellEnd"/>
            <w:r w:rsidR="00040EA0" w:rsidRPr="00A32836">
              <w:rPr>
                <w:lang w:val="en-US"/>
              </w:rPr>
              <w:t xml:space="preserve"> </w:t>
            </w:r>
            <w:proofErr w:type="spellStart"/>
            <w:r w:rsidR="00040EA0" w:rsidRPr="00A32836">
              <w:rPr>
                <w:lang w:val="en-US"/>
              </w:rPr>
              <w:t>dispoziţiile</w:t>
            </w:r>
            <w:proofErr w:type="spellEnd"/>
            <w:r w:rsidR="00040EA0" w:rsidRPr="00A32836">
              <w:rPr>
                <w:lang w:val="en-US"/>
              </w:rPr>
              <w:t xml:space="preserve"> pe care le </w:t>
            </w:r>
            <w:proofErr w:type="spellStart"/>
            <w:r w:rsidR="00040EA0" w:rsidRPr="00A32836">
              <w:rPr>
                <w:lang w:val="en-US"/>
              </w:rPr>
              <w:t>consideră</w:t>
            </w:r>
            <w:proofErr w:type="spellEnd"/>
            <w:r w:rsidR="00040EA0" w:rsidRPr="00A32836">
              <w:rPr>
                <w:lang w:val="en-US"/>
              </w:rPr>
              <w:t xml:space="preserve"> </w:t>
            </w:r>
            <w:proofErr w:type="spellStart"/>
            <w:r w:rsidR="00040EA0" w:rsidRPr="00A32836">
              <w:rPr>
                <w:lang w:val="en-US"/>
              </w:rPr>
              <w:t>necesare</w:t>
            </w:r>
            <w:proofErr w:type="spellEnd"/>
            <w:r w:rsidR="00040EA0" w:rsidRPr="00A32836">
              <w:rPr>
                <w:lang w:val="en-US"/>
              </w:rPr>
              <w:t xml:space="preserve"> </w:t>
            </w:r>
            <w:proofErr w:type="spellStart"/>
            <w:r w:rsidR="00040EA0" w:rsidRPr="00A32836">
              <w:rPr>
                <w:lang w:val="en-US"/>
              </w:rPr>
              <w:t>executării</w:t>
            </w:r>
            <w:proofErr w:type="spellEnd"/>
            <w:r w:rsidR="00040EA0" w:rsidRPr="00A32836">
              <w:rPr>
                <w:lang w:val="en-US"/>
              </w:rPr>
              <w:t xml:space="preserve"> </w:t>
            </w:r>
            <w:proofErr w:type="spellStart"/>
            <w:r w:rsidR="00040EA0" w:rsidRPr="00A32836">
              <w:rPr>
                <w:lang w:val="en-US"/>
              </w:rPr>
              <w:t>lucrărilor</w:t>
            </w:r>
            <w:proofErr w:type="spellEnd"/>
            <w:r w:rsidR="00040EA0" w:rsidRPr="00A32836">
              <w:rPr>
                <w:lang w:val="en-US"/>
              </w:rPr>
              <w:t xml:space="preserve">, cu </w:t>
            </w:r>
            <w:proofErr w:type="spellStart"/>
            <w:r w:rsidR="00040EA0" w:rsidRPr="00A32836">
              <w:rPr>
                <w:lang w:val="en-US"/>
              </w:rPr>
              <w:t>respectarea</w:t>
            </w:r>
            <w:proofErr w:type="spellEnd"/>
            <w:r w:rsidR="00040EA0" w:rsidRPr="00A32836">
              <w:rPr>
                <w:lang w:val="en-US"/>
              </w:rPr>
              <w:t xml:space="preserve"> </w:t>
            </w:r>
            <w:proofErr w:type="spellStart"/>
            <w:r w:rsidR="00040EA0" w:rsidRPr="00A32836">
              <w:rPr>
                <w:lang w:val="en-US"/>
              </w:rPr>
              <w:t>drepturilor</w:t>
            </w:r>
            <w:proofErr w:type="spellEnd"/>
            <w:r w:rsidR="00040EA0" w:rsidRPr="00A32836">
              <w:rPr>
                <w:lang w:val="en-US"/>
              </w:rPr>
              <w:t xml:space="preserve"> </w:t>
            </w:r>
            <w:proofErr w:type="spellStart"/>
            <w:r w:rsidR="00040EA0" w:rsidRPr="00A32836">
              <w:rPr>
                <w:lang w:val="en-US"/>
              </w:rPr>
              <w:t>Antreprenorului</w:t>
            </w:r>
            <w:proofErr w:type="spellEnd"/>
            <w:r w:rsidR="00040EA0" w:rsidRPr="00A32836">
              <w:rPr>
                <w:lang w:val="en-US"/>
              </w:rPr>
              <w:t xml:space="preserve">. </w:t>
            </w:r>
            <w:proofErr w:type="spellStart"/>
            <w:r w:rsidR="00040EA0" w:rsidRPr="00A32836">
              <w:rPr>
                <w:lang w:val="en-US"/>
              </w:rPr>
              <w:t>Dispoziţiile</w:t>
            </w:r>
            <w:proofErr w:type="spellEnd"/>
            <w:r w:rsidR="00040EA0" w:rsidRPr="00A32836">
              <w:rPr>
                <w:lang w:val="en-US"/>
              </w:rPr>
              <w:t xml:space="preserve"> se </w:t>
            </w:r>
            <w:proofErr w:type="spellStart"/>
            <w:r w:rsidR="00040EA0" w:rsidRPr="00A32836">
              <w:rPr>
                <w:lang w:val="en-US"/>
              </w:rPr>
              <w:t>adresează</w:t>
            </w:r>
            <w:proofErr w:type="spellEnd"/>
            <w:r w:rsidR="00040EA0" w:rsidRPr="00A32836">
              <w:rPr>
                <w:lang w:val="en-US"/>
              </w:rPr>
              <w:t xml:space="preserve"> </w:t>
            </w:r>
            <w:proofErr w:type="spellStart"/>
            <w:r w:rsidR="00040EA0" w:rsidRPr="00A32836">
              <w:rPr>
                <w:lang w:val="en-US"/>
              </w:rPr>
              <w:t>în</w:t>
            </w:r>
            <w:proofErr w:type="spellEnd"/>
            <w:r w:rsidR="00040EA0" w:rsidRPr="00A32836">
              <w:rPr>
                <w:lang w:val="en-US"/>
              </w:rPr>
              <w:t xml:space="preserve"> </w:t>
            </w:r>
            <w:proofErr w:type="spellStart"/>
            <w:r w:rsidR="00040EA0" w:rsidRPr="00A32836">
              <w:rPr>
                <w:lang w:val="en-US"/>
              </w:rPr>
              <w:t>principiu</w:t>
            </w:r>
            <w:proofErr w:type="spellEnd"/>
            <w:r w:rsidR="00040EA0" w:rsidRPr="00A32836">
              <w:rPr>
                <w:lang w:val="en-US"/>
              </w:rPr>
              <w:t xml:space="preserve"> </w:t>
            </w:r>
            <w:proofErr w:type="spellStart"/>
            <w:r w:rsidR="00040EA0" w:rsidRPr="00A32836">
              <w:rPr>
                <w:lang w:val="en-US"/>
              </w:rPr>
              <w:t>numai</w:t>
            </w:r>
            <w:proofErr w:type="spellEnd"/>
            <w:r w:rsidR="00040EA0" w:rsidRPr="00A32836">
              <w:rPr>
                <w:lang w:val="en-US"/>
              </w:rPr>
              <w:t xml:space="preserve"> </w:t>
            </w:r>
            <w:proofErr w:type="spellStart"/>
            <w:r w:rsidR="00040EA0" w:rsidRPr="00A32836">
              <w:rPr>
                <w:lang w:val="en-US"/>
              </w:rPr>
              <w:t>Antreprenorului</w:t>
            </w:r>
            <w:proofErr w:type="spellEnd"/>
            <w:r w:rsidR="00040EA0" w:rsidRPr="00A32836">
              <w:rPr>
                <w:lang w:val="en-US"/>
              </w:rPr>
              <w:t xml:space="preserve"> </w:t>
            </w:r>
            <w:proofErr w:type="spellStart"/>
            <w:r w:rsidR="00040EA0" w:rsidRPr="00A32836">
              <w:rPr>
                <w:lang w:val="en-US"/>
              </w:rPr>
              <w:t>şi</w:t>
            </w:r>
            <w:proofErr w:type="spellEnd"/>
            <w:r w:rsidR="00040EA0" w:rsidRPr="00A32836">
              <w:rPr>
                <w:lang w:val="en-US"/>
              </w:rPr>
              <w:t xml:space="preserve"> </w:t>
            </w:r>
            <w:proofErr w:type="spellStart"/>
            <w:r w:rsidR="00040EA0" w:rsidRPr="00A32836">
              <w:rPr>
                <w:lang w:val="en-US"/>
              </w:rPr>
              <w:t>dirigintelui</w:t>
            </w:r>
            <w:proofErr w:type="spellEnd"/>
            <w:r w:rsidR="00040EA0" w:rsidRPr="00A32836">
              <w:rPr>
                <w:lang w:val="en-US"/>
              </w:rPr>
              <w:t xml:space="preserve"> de </w:t>
            </w:r>
            <w:proofErr w:type="spellStart"/>
            <w:r w:rsidR="00040EA0" w:rsidRPr="00A32836">
              <w:rPr>
                <w:lang w:val="en-US"/>
              </w:rPr>
              <w:t>şantier</w:t>
            </w:r>
            <w:proofErr w:type="spellEnd"/>
            <w:r w:rsidR="00040EA0" w:rsidRPr="00A32836">
              <w:rPr>
                <w:lang w:val="en-US"/>
              </w:rPr>
              <w:t xml:space="preserve">, cu </w:t>
            </w:r>
            <w:proofErr w:type="spellStart"/>
            <w:r w:rsidR="00040EA0" w:rsidRPr="00A32836">
              <w:rPr>
                <w:lang w:val="en-US"/>
              </w:rPr>
              <w:t>excepţia</w:t>
            </w:r>
            <w:proofErr w:type="spellEnd"/>
            <w:r w:rsidR="00040EA0" w:rsidRPr="00A32836">
              <w:rPr>
                <w:lang w:val="en-US"/>
              </w:rPr>
              <w:t xml:space="preserve"> </w:t>
            </w:r>
            <w:proofErr w:type="spellStart"/>
            <w:r w:rsidR="00040EA0" w:rsidRPr="00A32836">
              <w:rPr>
                <w:lang w:val="en-US"/>
              </w:rPr>
              <w:t>cazurilor</w:t>
            </w:r>
            <w:proofErr w:type="spellEnd"/>
            <w:r w:rsidR="00040EA0" w:rsidRPr="00A32836">
              <w:rPr>
                <w:lang w:val="en-US"/>
              </w:rPr>
              <w:t xml:space="preserve"> </w:t>
            </w:r>
            <w:proofErr w:type="spellStart"/>
            <w:r w:rsidR="00040EA0" w:rsidRPr="00A32836">
              <w:rPr>
                <w:lang w:val="en-US"/>
              </w:rPr>
              <w:t>în</w:t>
            </w:r>
            <w:proofErr w:type="spellEnd"/>
            <w:r w:rsidR="00040EA0" w:rsidRPr="00A32836">
              <w:rPr>
                <w:lang w:val="en-US"/>
              </w:rPr>
              <w:t xml:space="preserve"> care </w:t>
            </w:r>
            <w:proofErr w:type="spellStart"/>
            <w:r w:rsidR="00040EA0" w:rsidRPr="00A32836">
              <w:rPr>
                <w:lang w:val="en-US"/>
              </w:rPr>
              <w:t>trebuie</w:t>
            </w:r>
            <w:proofErr w:type="spellEnd"/>
            <w:r w:rsidR="00040EA0" w:rsidRPr="00A32836">
              <w:rPr>
                <w:lang w:val="en-US"/>
              </w:rPr>
              <w:t xml:space="preserve"> de </w:t>
            </w:r>
            <w:proofErr w:type="spellStart"/>
            <w:r w:rsidR="00040EA0" w:rsidRPr="00A32836">
              <w:rPr>
                <w:lang w:val="en-US"/>
              </w:rPr>
              <w:t>intervenit</w:t>
            </w:r>
            <w:proofErr w:type="spellEnd"/>
            <w:r w:rsidR="00040EA0" w:rsidRPr="00A32836">
              <w:rPr>
                <w:lang w:val="en-US"/>
              </w:rPr>
              <w:t xml:space="preserve"> </w:t>
            </w:r>
            <w:proofErr w:type="spellStart"/>
            <w:r w:rsidR="00040EA0" w:rsidRPr="00A32836">
              <w:rPr>
                <w:lang w:val="en-US"/>
              </w:rPr>
              <w:t>împotriva</w:t>
            </w:r>
            <w:proofErr w:type="spellEnd"/>
            <w:r w:rsidR="00040EA0" w:rsidRPr="00A32836">
              <w:rPr>
                <w:lang w:val="en-US"/>
              </w:rPr>
              <w:t xml:space="preserve"> </w:t>
            </w:r>
            <w:proofErr w:type="spellStart"/>
            <w:r w:rsidR="00040EA0" w:rsidRPr="00A32836">
              <w:rPr>
                <w:lang w:val="en-US"/>
              </w:rPr>
              <w:t>unui</w:t>
            </w:r>
            <w:proofErr w:type="spellEnd"/>
            <w:r w:rsidR="00040EA0" w:rsidRPr="00A32836">
              <w:rPr>
                <w:lang w:val="en-US"/>
              </w:rPr>
              <w:t xml:space="preserve"> </w:t>
            </w:r>
            <w:proofErr w:type="spellStart"/>
            <w:r w:rsidR="00040EA0" w:rsidRPr="00A32836">
              <w:rPr>
                <w:lang w:val="en-US"/>
              </w:rPr>
              <w:t>pericol</w:t>
            </w:r>
            <w:proofErr w:type="spellEnd"/>
            <w:r w:rsidR="00040EA0" w:rsidRPr="00A32836">
              <w:rPr>
                <w:lang w:val="en-US"/>
              </w:rPr>
              <w:t xml:space="preserve"> </w:t>
            </w:r>
            <w:proofErr w:type="spellStart"/>
            <w:r w:rsidR="00040EA0" w:rsidRPr="00A32836">
              <w:rPr>
                <w:lang w:val="en-US"/>
              </w:rPr>
              <w:t>iminent</w:t>
            </w:r>
            <w:proofErr w:type="spellEnd"/>
            <w:r w:rsidR="00040EA0" w:rsidRPr="00A32836">
              <w:rPr>
                <w:lang w:val="en-US"/>
              </w:rPr>
              <w:t xml:space="preserve"> </w:t>
            </w:r>
            <w:proofErr w:type="spellStart"/>
            <w:r w:rsidR="00040EA0" w:rsidRPr="00A32836">
              <w:rPr>
                <w:lang w:val="en-US"/>
              </w:rPr>
              <w:t>sau</w:t>
            </w:r>
            <w:proofErr w:type="spellEnd"/>
            <w:r w:rsidR="00040EA0" w:rsidRPr="00A32836">
              <w:rPr>
                <w:lang w:val="en-US"/>
              </w:rPr>
              <w:t xml:space="preserve"> </w:t>
            </w:r>
            <w:proofErr w:type="spellStart"/>
            <w:r w:rsidR="00040EA0" w:rsidRPr="00A32836">
              <w:rPr>
                <w:lang w:val="en-US"/>
              </w:rPr>
              <w:t>declarat</w:t>
            </w:r>
            <w:proofErr w:type="spellEnd"/>
            <w:r w:rsidR="00040EA0" w:rsidRPr="00A32836">
              <w:rPr>
                <w:lang w:val="en-US"/>
              </w:rPr>
              <w:t xml:space="preserve">. </w:t>
            </w:r>
            <w:proofErr w:type="spellStart"/>
            <w:r w:rsidR="00040EA0" w:rsidRPr="00A32836">
              <w:rPr>
                <w:lang w:val="en-US"/>
              </w:rPr>
              <w:t>Beneficiarului</w:t>
            </w:r>
            <w:proofErr w:type="spellEnd"/>
            <w:r w:rsidR="00040EA0" w:rsidRPr="00A32836">
              <w:rPr>
                <w:lang w:val="en-US"/>
              </w:rPr>
              <w:t xml:space="preserve"> </w:t>
            </w:r>
            <w:proofErr w:type="spellStart"/>
            <w:r w:rsidR="00040EA0" w:rsidRPr="00A32836">
              <w:rPr>
                <w:lang w:val="en-US"/>
              </w:rPr>
              <w:t>trebuie</w:t>
            </w:r>
            <w:proofErr w:type="spellEnd"/>
            <w:r w:rsidR="00040EA0" w:rsidRPr="00A32836">
              <w:rPr>
                <w:lang w:val="en-US"/>
              </w:rPr>
              <w:t xml:space="preserve"> </w:t>
            </w:r>
            <w:proofErr w:type="spellStart"/>
            <w:r w:rsidR="00040EA0" w:rsidRPr="00A32836">
              <w:rPr>
                <w:lang w:val="en-US"/>
              </w:rPr>
              <w:t>să</w:t>
            </w:r>
            <w:proofErr w:type="spellEnd"/>
            <w:r w:rsidR="00040EA0" w:rsidRPr="00A32836">
              <w:rPr>
                <w:lang w:val="en-US"/>
              </w:rPr>
              <w:t xml:space="preserve"> </w:t>
            </w:r>
            <w:proofErr w:type="spellStart"/>
            <w:r w:rsidR="00040EA0" w:rsidRPr="00A32836">
              <w:rPr>
                <w:lang w:val="en-US"/>
              </w:rPr>
              <w:t>i</w:t>
            </w:r>
            <w:proofErr w:type="spellEnd"/>
            <w:r w:rsidR="00040EA0" w:rsidRPr="00A32836">
              <w:rPr>
                <w:lang w:val="en-US"/>
              </w:rPr>
              <w:t xml:space="preserve"> se </w:t>
            </w:r>
            <w:proofErr w:type="spellStart"/>
            <w:r w:rsidR="00040EA0" w:rsidRPr="00A32836">
              <w:rPr>
                <w:lang w:val="en-US"/>
              </w:rPr>
              <w:t>comunice</w:t>
            </w:r>
            <w:proofErr w:type="spellEnd"/>
            <w:r w:rsidR="00040EA0" w:rsidRPr="00A32836">
              <w:rPr>
                <w:lang w:val="en-US"/>
              </w:rPr>
              <w:t xml:space="preserve"> </w:t>
            </w:r>
            <w:proofErr w:type="spellStart"/>
            <w:r w:rsidR="00040EA0" w:rsidRPr="00A32836">
              <w:rPr>
                <w:lang w:val="en-US"/>
              </w:rPr>
              <w:t>numele</w:t>
            </w:r>
            <w:proofErr w:type="spellEnd"/>
            <w:r w:rsidR="00040EA0" w:rsidRPr="00A32836">
              <w:rPr>
                <w:lang w:val="en-US"/>
              </w:rPr>
              <w:t xml:space="preserve"> </w:t>
            </w:r>
            <w:proofErr w:type="spellStart"/>
            <w:r w:rsidR="00040EA0" w:rsidRPr="00A32836">
              <w:rPr>
                <w:lang w:val="en-US"/>
              </w:rPr>
              <w:t>dirigintelui</w:t>
            </w:r>
            <w:proofErr w:type="spellEnd"/>
            <w:r w:rsidR="00040EA0" w:rsidRPr="00A32836">
              <w:rPr>
                <w:lang w:val="en-US"/>
              </w:rPr>
              <w:t xml:space="preserve"> de </w:t>
            </w:r>
            <w:proofErr w:type="spellStart"/>
            <w:r w:rsidR="00040EA0" w:rsidRPr="00A32836">
              <w:rPr>
                <w:lang w:val="en-US"/>
              </w:rPr>
              <w:t>şantier</w:t>
            </w:r>
            <w:proofErr w:type="spellEnd"/>
            <w:r w:rsidR="00040EA0" w:rsidRPr="00A32836">
              <w:rPr>
                <w:lang w:val="en-US"/>
              </w:rPr>
              <w:t xml:space="preserve"> </w:t>
            </w:r>
            <w:proofErr w:type="spellStart"/>
            <w:r w:rsidR="00040EA0" w:rsidRPr="00A32836">
              <w:rPr>
                <w:lang w:val="en-US"/>
              </w:rPr>
              <w:t>atestat</w:t>
            </w:r>
            <w:proofErr w:type="spellEnd"/>
            <w:r w:rsidR="00040EA0" w:rsidRPr="00A32836">
              <w:rPr>
                <w:lang w:val="en-US"/>
              </w:rPr>
              <w:t xml:space="preserve"> </w:t>
            </w:r>
            <w:proofErr w:type="spellStart"/>
            <w:r w:rsidR="00040EA0" w:rsidRPr="00A32836">
              <w:rPr>
                <w:lang w:val="en-US"/>
              </w:rPr>
              <w:t>tehnico-profesional</w:t>
            </w:r>
            <w:proofErr w:type="spellEnd"/>
            <w:r w:rsidR="00040EA0" w:rsidRPr="00A32836">
              <w:rPr>
                <w:lang w:val="en-US"/>
              </w:rPr>
              <w:t xml:space="preserve">, care </w:t>
            </w:r>
            <w:proofErr w:type="spellStart"/>
            <w:r w:rsidR="00040EA0" w:rsidRPr="00A32836">
              <w:rPr>
                <w:lang w:val="en-US"/>
              </w:rPr>
              <w:t>va</w:t>
            </w:r>
            <w:proofErr w:type="spellEnd"/>
            <w:r w:rsidR="00040EA0" w:rsidRPr="00A32836">
              <w:rPr>
                <w:lang w:val="en-US"/>
              </w:rPr>
              <w:t xml:space="preserve"> </w:t>
            </w:r>
            <w:proofErr w:type="spellStart"/>
            <w:r w:rsidR="00040EA0" w:rsidRPr="00A32836">
              <w:rPr>
                <w:lang w:val="en-US"/>
              </w:rPr>
              <w:t>dirija</w:t>
            </w:r>
            <w:proofErr w:type="spellEnd"/>
            <w:r w:rsidR="00040EA0" w:rsidRPr="00A32836">
              <w:rPr>
                <w:lang w:val="en-US"/>
              </w:rPr>
              <w:t xml:space="preserve"> </w:t>
            </w:r>
            <w:proofErr w:type="spellStart"/>
            <w:r w:rsidR="00040EA0" w:rsidRPr="00A32836">
              <w:rPr>
                <w:lang w:val="en-US"/>
              </w:rPr>
              <w:t>execuţia</w:t>
            </w:r>
            <w:proofErr w:type="spellEnd"/>
            <w:r w:rsidR="00040EA0" w:rsidRPr="00A32836">
              <w:rPr>
                <w:lang w:val="en-US"/>
              </w:rPr>
              <w:t xml:space="preserve"> </w:t>
            </w:r>
            <w:proofErr w:type="spellStart"/>
            <w:r w:rsidR="00040EA0" w:rsidRPr="00A32836">
              <w:rPr>
                <w:lang w:val="en-US"/>
              </w:rPr>
              <w:t>lucrărilor</w:t>
            </w:r>
            <w:proofErr w:type="spellEnd"/>
            <w:r w:rsidR="00040EA0" w:rsidRPr="00A32836">
              <w:rPr>
                <w:lang w:val="en-US"/>
              </w:rPr>
              <w:t xml:space="preserve"> </w:t>
            </w:r>
            <w:proofErr w:type="spellStart"/>
            <w:r w:rsidR="00040EA0" w:rsidRPr="00A32836">
              <w:rPr>
                <w:lang w:val="en-US"/>
              </w:rPr>
              <w:t>şi</w:t>
            </w:r>
            <w:proofErr w:type="spellEnd"/>
            <w:r w:rsidR="00040EA0" w:rsidRPr="00A32836">
              <w:rPr>
                <w:lang w:val="en-US"/>
              </w:rPr>
              <w:t xml:space="preserve"> </w:t>
            </w:r>
            <w:proofErr w:type="spellStart"/>
            <w:r w:rsidR="00040EA0" w:rsidRPr="00A32836">
              <w:rPr>
                <w:lang w:val="en-US"/>
              </w:rPr>
              <w:t>va</w:t>
            </w:r>
            <w:proofErr w:type="spellEnd"/>
            <w:r w:rsidR="00040EA0" w:rsidRPr="00A32836">
              <w:rPr>
                <w:lang w:val="en-US"/>
              </w:rPr>
              <w:t xml:space="preserve"> </w:t>
            </w:r>
            <w:proofErr w:type="spellStart"/>
            <w:r w:rsidR="00040EA0" w:rsidRPr="00A32836">
              <w:rPr>
                <w:lang w:val="en-US"/>
              </w:rPr>
              <w:t>verifica</w:t>
            </w:r>
            <w:proofErr w:type="spellEnd"/>
            <w:r w:rsidR="00040EA0" w:rsidRPr="00A32836">
              <w:rPr>
                <w:lang w:val="en-US"/>
              </w:rPr>
              <w:t xml:space="preserve"> </w:t>
            </w:r>
            <w:proofErr w:type="spellStart"/>
            <w:r w:rsidR="00040EA0" w:rsidRPr="00A32836">
              <w:rPr>
                <w:lang w:val="en-US"/>
              </w:rPr>
              <w:t>calitatea</w:t>
            </w:r>
            <w:proofErr w:type="spellEnd"/>
            <w:r w:rsidR="00040EA0" w:rsidRPr="00A32836">
              <w:rPr>
                <w:lang w:val="en-US"/>
              </w:rPr>
              <w:t xml:space="preserve"> lor din </w:t>
            </w:r>
            <w:proofErr w:type="spellStart"/>
            <w:r w:rsidR="00040EA0" w:rsidRPr="00A32836">
              <w:rPr>
                <w:lang w:val="en-US"/>
              </w:rPr>
              <w:t>partea</w:t>
            </w:r>
            <w:proofErr w:type="spellEnd"/>
            <w:r w:rsidR="00040EA0" w:rsidRPr="00A32836">
              <w:rPr>
                <w:lang w:val="en-US"/>
              </w:rPr>
              <w:t xml:space="preserve"> </w:t>
            </w:r>
            <w:proofErr w:type="spellStart"/>
            <w:r w:rsidR="00040EA0" w:rsidRPr="00A32836">
              <w:rPr>
                <w:lang w:val="en-US"/>
              </w:rPr>
              <w:t>Antreprenorului</w:t>
            </w:r>
            <w:proofErr w:type="spellEnd"/>
            <w:r w:rsidR="00040EA0" w:rsidRPr="00A32836">
              <w:rPr>
                <w:lang w:val="en-US"/>
              </w:rPr>
              <w:t>.</w:t>
            </w:r>
          </w:p>
          <w:p w14:paraId="78556631" w14:textId="77777777" w:rsidR="00460653" w:rsidRPr="00A32836" w:rsidRDefault="00A156C0" w:rsidP="00196AB4">
            <w:pPr>
              <w:pStyle w:val="NormalWeb"/>
              <w:tabs>
                <w:tab w:val="left" w:pos="567"/>
              </w:tabs>
              <w:spacing w:line="276" w:lineRule="auto"/>
              <w:ind w:firstLine="0"/>
              <w:rPr>
                <w:lang w:val="en-US"/>
              </w:rPr>
            </w:pPr>
            <w:r w:rsidRPr="00A32836">
              <w:rPr>
                <w:lang w:val="en-US"/>
              </w:rPr>
              <w:t>4.1</w:t>
            </w:r>
            <w:r w:rsidR="00893327" w:rsidRPr="00A32836">
              <w:rPr>
                <w:lang w:val="en-US"/>
              </w:rPr>
              <w:t>7</w:t>
            </w:r>
            <w:r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consideră</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w:t>
            </w:r>
            <w:proofErr w:type="spellStart"/>
            <w:r w:rsidR="00460653" w:rsidRPr="00A32836">
              <w:rPr>
                <w:lang w:val="en-US"/>
              </w:rPr>
              <w:t>dispoziţiile</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s</w:t>
            </w:r>
            <w:r w:rsidR="00183D79" w:rsidRPr="00A32836">
              <w:rPr>
                <w:lang w:val="en-US"/>
              </w:rPr>
              <w:t>u</w:t>
            </w:r>
            <w:r w:rsidR="00460653" w:rsidRPr="00A32836">
              <w:rPr>
                <w:lang w:val="en-US"/>
              </w:rPr>
              <w:t xml:space="preserve">nt </w:t>
            </w:r>
            <w:proofErr w:type="spellStart"/>
            <w:r w:rsidR="00460653" w:rsidRPr="00A32836">
              <w:rPr>
                <w:lang w:val="en-US"/>
              </w:rPr>
              <w:t>nejustificate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inoportune</w:t>
            </w:r>
            <w:proofErr w:type="spellEnd"/>
            <w:r w:rsidR="00460653" w:rsidRPr="00A32836">
              <w:rPr>
                <w:lang w:val="en-US"/>
              </w:rPr>
              <w:t xml:space="preserve">, </w:t>
            </w:r>
            <w:proofErr w:type="spellStart"/>
            <w:r w:rsidR="00460653" w:rsidRPr="00A32836">
              <w:rPr>
                <w:lang w:val="en-US"/>
              </w:rPr>
              <w:t>el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w:t>
            </w:r>
            <w:proofErr w:type="spellStart"/>
            <w:r w:rsidR="00E171D4" w:rsidRPr="00A32836">
              <w:rPr>
                <w:lang w:val="en-US"/>
              </w:rPr>
              <w:t>înainta</w:t>
            </w:r>
            <w:proofErr w:type="spellEnd"/>
            <w:r w:rsidR="005D4B79" w:rsidRPr="00A32836">
              <w:rPr>
                <w:lang w:val="en-US"/>
              </w:rPr>
              <w:t xml:space="preserve"> </w:t>
            </w:r>
            <w:proofErr w:type="spellStart"/>
            <w:r w:rsidR="00460653" w:rsidRPr="00A32836">
              <w:rPr>
                <w:lang w:val="en-US"/>
              </w:rPr>
              <w:t>obiecţii</w:t>
            </w:r>
            <w:proofErr w:type="spellEnd"/>
            <w:r w:rsidR="00460653" w:rsidRPr="00A32836">
              <w:rPr>
                <w:lang w:val="en-US"/>
              </w:rPr>
              <w:t xml:space="preserve">, </w:t>
            </w:r>
            <w:proofErr w:type="spellStart"/>
            <w:r w:rsidR="00460653" w:rsidRPr="00A32836">
              <w:rPr>
                <w:lang w:val="en-US"/>
              </w:rPr>
              <w:t>dar</w:t>
            </w:r>
            <w:proofErr w:type="spellEnd"/>
            <w:r w:rsidR="00460653" w:rsidRPr="00A32836">
              <w:rPr>
                <w:lang w:val="en-US"/>
              </w:rPr>
              <w:t xml:space="preserve"> </w:t>
            </w:r>
            <w:proofErr w:type="spellStart"/>
            <w:r w:rsidR="00460653" w:rsidRPr="00A32836">
              <w:rPr>
                <w:lang w:val="en-US"/>
              </w:rPr>
              <w:t>acestea</w:t>
            </w:r>
            <w:proofErr w:type="spellEnd"/>
            <w:r w:rsidR="00460653" w:rsidRPr="00A32836">
              <w:rPr>
                <w:lang w:val="en-US"/>
              </w:rPr>
              <w:t xml:space="preserve"> nu </w:t>
            </w:r>
            <w:proofErr w:type="spellStart"/>
            <w:r w:rsidR="00460653" w:rsidRPr="00A32836">
              <w:rPr>
                <w:lang w:val="en-US"/>
              </w:rPr>
              <w:t>îl</w:t>
            </w:r>
            <w:proofErr w:type="spellEnd"/>
            <w:r w:rsidR="00460653" w:rsidRPr="00A32836">
              <w:rPr>
                <w:lang w:val="en-US"/>
              </w:rPr>
              <w:t xml:space="preserve"> </w:t>
            </w:r>
            <w:proofErr w:type="spellStart"/>
            <w:r w:rsidR="00E171D4" w:rsidRPr="00A32836">
              <w:rPr>
                <w:lang w:val="en-US"/>
              </w:rPr>
              <w:t>scutește</w:t>
            </w:r>
            <w:proofErr w:type="spellEnd"/>
            <w:r w:rsidR="005D4B79" w:rsidRPr="00A32836">
              <w:rPr>
                <w:lang w:val="en-US"/>
              </w:rPr>
              <w:t xml:space="preserve"> </w:t>
            </w:r>
            <w:r w:rsidR="00460653" w:rsidRPr="00A32836">
              <w:rPr>
                <w:lang w:val="en-US"/>
              </w:rPr>
              <w:t xml:space="preserve">de </w:t>
            </w:r>
            <w:proofErr w:type="spellStart"/>
            <w:r w:rsidR="00E364D5" w:rsidRPr="00A32836">
              <w:rPr>
                <w:lang w:val="en-US"/>
              </w:rPr>
              <w:t>obligația</w:t>
            </w:r>
            <w:proofErr w:type="spellEnd"/>
            <w:r w:rsidR="00E364D5" w:rsidRPr="00A32836">
              <w:rPr>
                <w:lang w:val="en-US"/>
              </w:rPr>
              <w:t xml:space="preserve"> de </w:t>
            </w:r>
            <w:proofErr w:type="gramStart"/>
            <w:r w:rsidR="00460653" w:rsidRPr="00A32836">
              <w:rPr>
                <w:lang w:val="en-US"/>
              </w:rPr>
              <w:t>a</w:t>
            </w:r>
            <w:proofErr w:type="gramEnd"/>
            <w:r w:rsidR="00460653" w:rsidRPr="00A32836">
              <w:rPr>
                <w:lang w:val="en-US"/>
              </w:rPr>
              <w:t xml:space="preserve"> </w:t>
            </w:r>
            <w:proofErr w:type="spellStart"/>
            <w:r w:rsidR="00460653" w:rsidRPr="00A32836">
              <w:rPr>
                <w:lang w:val="en-US"/>
              </w:rPr>
              <w:t>executa</w:t>
            </w:r>
            <w:proofErr w:type="spellEnd"/>
            <w:r w:rsidR="00460653" w:rsidRPr="00A32836">
              <w:rPr>
                <w:lang w:val="en-US"/>
              </w:rPr>
              <w:t xml:space="preserve"> </w:t>
            </w:r>
            <w:proofErr w:type="spellStart"/>
            <w:r w:rsidR="00460653" w:rsidRPr="00A32836">
              <w:rPr>
                <w:lang w:val="en-US"/>
              </w:rPr>
              <w:t>dispoziţiile</w:t>
            </w:r>
            <w:proofErr w:type="spellEnd"/>
            <w:r w:rsidR="00460653" w:rsidRPr="00A32836">
              <w:rPr>
                <w:lang w:val="en-US"/>
              </w:rPr>
              <w:t xml:space="preserve"> </w:t>
            </w:r>
            <w:proofErr w:type="spellStart"/>
            <w:r w:rsidR="00460653" w:rsidRPr="00A32836">
              <w:rPr>
                <w:lang w:val="en-US"/>
              </w:rPr>
              <w:t>primite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afara </w:t>
            </w:r>
            <w:proofErr w:type="spellStart"/>
            <w:r w:rsidR="00460653" w:rsidRPr="00A32836">
              <w:rPr>
                <w:lang w:val="en-US"/>
              </w:rPr>
              <w:t>cazului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care </w:t>
            </w:r>
            <w:proofErr w:type="spellStart"/>
            <w:r w:rsidR="00460653" w:rsidRPr="00A32836">
              <w:rPr>
                <w:lang w:val="en-US"/>
              </w:rPr>
              <w:t>ele</w:t>
            </w:r>
            <w:proofErr w:type="spellEnd"/>
            <w:r w:rsidR="00460653" w:rsidRPr="00A32836">
              <w:rPr>
                <w:lang w:val="en-US"/>
              </w:rPr>
              <w:t xml:space="preserve"> </w:t>
            </w:r>
            <w:proofErr w:type="spellStart"/>
            <w:r w:rsidR="00460653" w:rsidRPr="00A32836">
              <w:rPr>
                <w:lang w:val="en-US"/>
              </w:rPr>
              <w:t>contravin</w:t>
            </w:r>
            <w:proofErr w:type="spellEnd"/>
            <w:r w:rsidR="00460653" w:rsidRPr="00A32836">
              <w:rPr>
                <w:lang w:val="en-US"/>
              </w:rPr>
              <w:t xml:space="preserve">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legale</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dispoziţiilor</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se </w:t>
            </w:r>
            <w:proofErr w:type="spellStart"/>
            <w:r w:rsidR="00460653" w:rsidRPr="00A32836">
              <w:rPr>
                <w:lang w:val="en-US"/>
              </w:rPr>
              <w:t>creează</w:t>
            </w:r>
            <w:proofErr w:type="spellEnd"/>
            <w:r w:rsidR="00460653" w:rsidRPr="00A32836">
              <w:rPr>
                <w:lang w:val="en-US"/>
              </w:rPr>
              <w:t xml:space="preserve"> </w:t>
            </w:r>
            <w:proofErr w:type="spellStart"/>
            <w:r w:rsidR="00460653" w:rsidRPr="00A32836">
              <w:rPr>
                <w:lang w:val="en-US"/>
              </w:rPr>
              <w:t>dificultăţi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execuţie</w:t>
            </w:r>
            <w:proofErr w:type="spellEnd"/>
            <w:r w:rsidR="00460653" w:rsidRPr="00A32836">
              <w:rPr>
                <w:lang w:val="en-US"/>
              </w:rPr>
              <w:t xml:space="preserve">, care </w:t>
            </w:r>
            <w:proofErr w:type="spellStart"/>
            <w:r w:rsidR="00460653" w:rsidRPr="00A32836">
              <w:rPr>
                <w:lang w:val="en-US"/>
              </w:rPr>
              <w:t>generează</w:t>
            </w:r>
            <w:proofErr w:type="spellEnd"/>
            <w:r w:rsidR="00460653" w:rsidRPr="00A32836">
              <w:rPr>
                <w:lang w:val="en-US"/>
              </w:rPr>
              <w:t xml:space="preserve"> </w:t>
            </w:r>
            <w:proofErr w:type="spellStart"/>
            <w:r w:rsidR="00460653" w:rsidRPr="00A32836">
              <w:rPr>
                <w:lang w:val="en-US"/>
              </w:rPr>
              <w:t>cheltuieli</w:t>
            </w:r>
            <w:proofErr w:type="spellEnd"/>
            <w:r w:rsidR="00460653" w:rsidRPr="00A32836">
              <w:rPr>
                <w:lang w:val="en-US"/>
              </w:rPr>
              <w:t xml:space="preserve"> </w:t>
            </w:r>
            <w:proofErr w:type="spellStart"/>
            <w:r w:rsidR="00460653" w:rsidRPr="00A32836">
              <w:rPr>
                <w:lang w:val="en-US"/>
              </w:rPr>
              <w:t>suplimentare</w:t>
            </w:r>
            <w:proofErr w:type="spellEnd"/>
            <w:r w:rsidR="00460653" w:rsidRPr="00A32836">
              <w:rPr>
                <w:lang w:val="en-US"/>
              </w:rPr>
              <w:t xml:space="preserve">, </w:t>
            </w:r>
            <w:proofErr w:type="spellStart"/>
            <w:r w:rsidR="00460653" w:rsidRPr="00A32836">
              <w:rPr>
                <w:lang w:val="en-US"/>
              </w:rPr>
              <w:t>acestea</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suportate</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
          <w:p w14:paraId="7F3E5331" w14:textId="77777777" w:rsidR="00460653" w:rsidRPr="00A32836" w:rsidRDefault="00A156C0" w:rsidP="00196AB4">
            <w:pPr>
              <w:pStyle w:val="NormalWeb"/>
              <w:tabs>
                <w:tab w:val="left" w:pos="567"/>
              </w:tabs>
              <w:spacing w:line="276" w:lineRule="auto"/>
              <w:ind w:firstLine="0"/>
              <w:rPr>
                <w:lang w:val="en-US"/>
              </w:rPr>
            </w:pPr>
            <w:r w:rsidRPr="00A32836">
              <w:rPr>
                <w:lang w:val="en-US"/>
              </w:rPr>
              <w:t>4.1</w:t>
            </w:r>
            <w:r w:rsidR="00893327" w:rsidRPr="00A32836">
              <w:rPr>
                <w:lang w:val="en-US"/>
              </w:rPr>
              <w:t>8</w:t>
            </w:r>
            <w:r w:rsidRPr="00A32836">
              <w:rPr>
                <w:lang w:val="en-US"/>
              </w:rPr>
              <w:t xml:space="preserve">. </w:t>
            </w:r>
            <w:proofErr w:type="spellStart"/>
            <w:r w:rsidR="00460653" w:rsidRPr="00A32836">
              <w:rPr>
                <w:lang w:val="en-US"/>
              </w:rPr>
              <w:t>Trasarea</w:t>
            </w:r>
            <w:proofErr w:type="spellEnd"/>
            <w:r w:rsidR="00460653" w:rsidRPr="00A32836">
              <w:rPr>
                <w:lang w:val="en-US"/>
              </w:rPr>
              <w:t xml:space="preserve"> </w:t>
            </w:r>
            <w:proofErr w:type="spellStart"/>
            <w:r w:rsidR="00460653" w:rsidRPr="00A32836">
              <w:rPr>
                <w:lang w:val="en-US"/>
              </w:rPr>
              <w:t>axelor</w:t>
            </w:r>
            <w:proofErr w:type="spellEnd"/>
            <w:r w:rsidR="00460653" w:rsidRPr="00A32836">
              <w:rPr>
                <w:lang w:val="en-US"/>
              </w:rPr>
              <w:t xml:space="preserve"> </w:t>
            </w:r>
            <w:proofErr w:type="spellStart"/>
            <w:r w:rsidR="00460653" w:rsidRPr="00A32836">
              <w:rPr>
                <w:lang w:val="en-US"/>
              </w:rPr>
              <w:t>principale</w:t>
            </w:r>
            <w:proofErr w:type="spellEnd"/>
            <w:r w:rsidR="00460653" w:rsidRPr="00A32836">
              <w:rPr>
                <w:lang w:val="en-US"/>
              </w:rPr>
              <w:t xml:space="preserve">, </w:t>
            </w:r>
            <w:proofErr w:type="spellStart"/>
            <w:r w:rsidR="00460653" w:rsidRPr="00A32836">
              <w:rPr>
                <w:lang w:val="en-US"/>
              </w:rPr>
              <w:t>bornelor</w:t>
            </w:r>
            <w:proofErr w:type="spellEnd"/>
            <w:r w:rsidR="00460653" w:rsidRPr="00A32836">
              <w:rPr>
                <w:lang w:val="en-US"/>
              </w:rPr>
              <w:t xml:space="preserve"> de </w:t>
            </w:r>
            <w:proofErr w:type="spellStart"/>
            <w:r w:rsidR="00460653" w:rsidRPr="00A32836">
              <w:rPr>
                <w:lang w:val="en-US"/>
              </w:rPr>
              <w:t>referinţă</w:t>
            </w:r>
            <w:proofErr w:type="spellEnd"/>
            <w:r w:rsidR="00460653" w:rsidRPr="00A32836">
              <w:rPr>
                <w:lang w:val="en-US"/>
              </w:rPr>
              <w:t xml:space="preserve">, </w:t>
            </w:r>
            <w:proofErr w:type="spellStart"/>
            <w:r w:rsidR="00460653" w:rsidRPr="00A32836">
              <w:rPr>
                <w:lang w:val="en-US"/>
              </w:rPr>
              <w:t>căilor</w:t>
            </w:r>
            <w:proofErr w:type="spellEnd"/>
            <w:r w:rsidR="00460653" w:rsidRPr="00A32836">
              <w:rPr>
                <w:lang w:val="en-US"/>
              </w:rPr>
              <w:t xml:space="preserve"> de </w:t>
            </w:r>
            <w:proofErr w:type="spellStart"/>
            <w:r w:rsidR="00460653" w:rsidRPr="00A32836">
              <w:rPr>
                <w:lang w:val="en-US"/>
              </w:rPr>
              <w:t>circulaţieşi</w:t>
            </w:r>
            <w:proofErr w:type="spellEnd"/>
            <w:r w:rsidR="00460653" w:rsidRPr="00A32836">
              <w:rPr>
                <w:lang w:val="en-US"/>
              </w:rPr>
              <w:t xml:space="preserve"> </w:t>
            </w:r>
            <w:proofErr w:type="spellStart"/>
            <w:r w:rsidR="00460653" w:rsidRPr="00A32836">
              <w:rPr>
                <w:lang w:val="en-US"/>
              </w:rPr>
              <w:t>limitelor</w:t>
            </w:r>
            <w:proofErr w:type="spellEnd"/>
            <w:r w:rsidR="00460653" w:rsidRPr="00A32836">
              <w:rPr>
                <w:lang w:val="en-US"/>
              </w:rPr>
              <w:t xml:space="preserve"> </w:t>
            </w:r>
            <w:proofErr w:type="spellStart"/>
            <w:r w:rsidR="00460653" w:rsidRPr="00A32836">
              <w:rPr>
                <w:lang w:val="en-US"/>
              </w:rPr>
              <w:t>terenului</w:t>
            </w:r>
            <w:proofErr w:type="spellEnd"/>
            <w:r w:rsidR="00460653" w:rsidRPr="00A32836">
              <w:rPr>
                <w:lang w:val="en-US"/>
              </w:rPr>
              <w:t xml:space="preserve"> pus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materializarea</w:t>
            </w:r>
            <w:proofErr w:type="spellEnd"/>
            <w:r w:rsidR="00460653" w:rsidRPr="00A32836">
              <w:rPr>
                <w:lang w:val="en-US"/>
              </w:rPr>
              <w:t xml:space="preserve"> </w:t>
            </w:r>
            <w:proofErr w:type="spellStart"/>
            <w:r w:rsidR="00460653" w:rsidRPr="00A32836">
              <w:rPr>
                <w:lang w:val="en-US"/>
              </w:rPr>
              <w:t>cotelor</w:t>
            </w:r>
            <w:proofErr w:type="spellEnd"/>
            <w:r w:rsidR="00460653" w:rsidRPr="00A32836">
              <w:rPr>
                <w:lang w:val="en-US"/>
              </w:rPr>
              <w:t xml:space="preserve"> de </w:t>
            </w:r>
            <w:proofErr w:type="spellStart"/>
            <w:r w:rsidR="00460653" w:rsidRPr="00A32836">
              <w:rPr>
                <w:lang w:val="en-US"/>
              </w:rPr>
              <w:t>nivel</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i</w:t>
            </w:r>
            <w:r w:rsidR="00183D79" w:rsidRPr="00A32836">
              <w:rPr>
                <w:lang w:val="en-US"/>
              </w:rPr>
              <w:t>mediata</w:t>
            </w:r>
            <w:proofErr w:type="spellEnd"/>
            <w:r w:rsidR="00183D79" w:rsidRPr="00A32836">
              <w:rPr>
                <w:lang w:val="en-US"/>
              </w:rPr>
              <w:t xml:space="preserve"> </w:t>
            </w:r>
            <w:proofErr w:type="spellStart"/>
            <w:r w:rsidR="00183D79" w:rsidRPr="00A32836">
              <w:rPr>
                <w:lang w:val="en-US"/>
              </w:rPr>
              <w:t>apropiere</w:t>
            </w:r>
            <w:proofErr w:type="spellEnd"/>
            <w:r w:rsidR="00183D79" w:rsidRPr="00A32836">
              <w:rPr>
                <w:lang w:val="en-US"/>
              </w:rPr>
              <w:t xml:space="preserve"> a </w:t>
            </w:r>
            <w:proofErr w:type="spellStart"/>
            <w:r w:rsidR="00183D79" w:rsidRPr="00A32836">
              <w:rPr>
                <w:lang w:val="en-US"/>
              </w:rPr>
              <w:t>terenului</w:t>
            </w:r>
            <w:proofErr w:type="spellEnd"/>
            <w:r w:rsidR="00183D79" w:rsidRPr="00A32836">
              <w:rPr>
                <w:lang w:val="en-US"/>
              </w:rPr>
              <w:t>, su</w:t>
            </w:r>
            <w:r w:rsidR="00460653" w:rsidRPr="00A32836">
              <w:rPr>
                <w:lang w:val="en-US"/>
              </w:rPr>
              <w:t>nt</w:t>
            </w:r>
            <w:r w:rsidR="005D4B79" w:rsidRPr="00A32836">
              <w:rPr>
                <w:lang w:val="en-US"/>
              </w:rPr>
              <w:t xml:space="preserve"> </w:t>
            </w:r>
            <w:proofErr w:type="spellStart"/>
            <w:r w:rsidR="00460653" w:rsidRPr="00A32836">
              <w:rPr>
                <w:lang w:val="en-US"/>
              </w:rPr>
              <w:t>obligaţiuni</w:t>
            </w:r>
            <w:proofErr w:type="spellEnd"/>
            <w:r w:rsidR="00460653" w:rsidRPr="00A32836">
              <w:rPr>
                <w:lang w:val="en-US"/>
              </w:rPr>
              <w:t xml:space="preserve"> ale </w:t>
            </w:r>
            <w:proofErr w:type="spellStart"/>
            <w:r w:rsidR="00460653" w:rsidRPr="00A32836">
              <w:rPr>
                <w:lang w:val="en-US"/>
              </w:rPr>
              <w:t>Antreprenorului</w:t>
            </w:r>
            <w:proofErr w:type="spellEnd"/>
            <w:r w:rsidR="00460653" w:rsidRPr="00A32836">
              <w:rPr>
                <w:lang w:val="en-US"/>
              </w:rPr>
              <w:t xml:space="preserve">. </w:t>
            </w:r>
          </w:p>
          <w:p w14:paraId="150A8680" w14:textId="77777777" w:rsidR="00460653" w:rsidRPr="00A32836" w:rsidRDefault="00A156C0" w:rsidP="00196AB4">
            <w:pPr>
              <w:pStyle w:val="NormalWeb"/>
              <w:tabs>
                <w:tab w:val="left" w:pos="567"/>
              </w:tabs>
              <w:spacing w:line="276" w:lineRule="auto"/>
              <w:ind w:firstLine="0"/>
              <w:rPr>
                <w:lang w:val="en-US"/>
              </w:rPr>
            </w:pPr>
            <w:r w:rsidRPr="00A32836">
              <w:rPr>
                <w:lang w:val="en-US"/>
              </w:rPr>
              <w:t>4.</w:t>
            </w:r>
            <w:r w:rsidR="00893327" w:rsidRPr="00A32836">
              <w:rPr>
                <w:lang w:val="en-US"/>
              </w:rPr>
              <w:t>19</w:t>
            </w:r>
            <w:r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verificarea</w:t>
            </w:r>
            <w:proofErr w:type="spellEnd"/>
            <w:r w:rsidR="00460653" w:rsidRPr="00A32836">
              <w:rPr>
                <w:lang w:val="en-US"/>
              </w:rPr>
              <w:t xml:space="preserve"> </w:t>
            </w:r>
            <w:proofErr w:type="spellStart"/>
            <w:r w:rsidR="00460653" w:rsidRPr="00A32836">
              <w:rPr>
                <w:lang w:val="en-US"/>
              </w:rPr>
              <w:t>trasării</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proiectant</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obligat</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protejeze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păstreze</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reperele</w:t>
            </w:r>
            <w:proofErr w:type="spellEnd"/>
            <w:r w:rsidR="00460653" w:rsidRPr="00A32836">
              <w:rPr>
                <w:lang w:val="en-US"/>
              </w:rPr>
              <w:t xml:space="preserve">, </w:t>
            </w:r>
            <w:proofErr w:type="spellStart"/>
            <w:r w:rsidR="00460653" w:rsidRPr="00A32836">
              <w:rPr>
                <w:lang w:val="en-US"/>
              </w:rPr>
              <w:t>bornele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alte</w:t>
            </w:r>
            <w:proofErr w:type="spellEnd"/>
            <w:r w:rsidR="00460653" w:rsidRPr="00A32836">
              <w:rPr>
                <w:lang w:val="en-US"/>
              </w:rPr>
              <w:t xml:space="preserve"> </w:t>
            </w:r>
            <w:proofErr w:type="spellStart"/>
            <w:r w:rsidR="00460653" w:rsidRPr="00A32836">
              <w:rPr>
                <w:lang w:val="en-US"/>
              </w:rPr>
              <w:t>obiecte</w:t>
            </w:r>
            <w:proofErr w:type="spellEnd"/>
            <w:r w:rsidR="00460653" w:rsidRPr="00A32836">
              <w:rPr>
                <w:lang w:val="en-US"/>
              </w:rPr>
              <w:t xml:space="preserve"> </w:t>
            </w:r>
            <w:proofErr w:type="spellStart"/>
            <w:r w:rsidR="00460653" w:rsidRPr="00A32836">
              <w:rPr>
                <w:lang w:val="en-US"/>
              </w:rPr>
              <w:t>folosite</w:t>
            </w:r>
            <w:proofErr w:type="spellEnd"/>
            <w:r w:rsidR="00460653" w:rsidRPr="00A32836">
              <w:rPr>
                <w:lang w:val="en-US"/>
              </w:rPr>
              <w:t xml:space="preserve"> la </w:t>
            </w:r>
            <w:proofErr w:type="spellStart"/>
            <w:r w:rsidR="00460653" w:rsidRPr="00A32836">
              <w:rPr>
                <w:lang w:val="en-US"/>
              </w:rPr>
              <w:t>trasarea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
          <w:p w14:paraId="4FD68E2D" w14:textId="77777777" w:rsidR="00460653" w:rsidRPr="00A32836" w:rsidRDefault="00A156C0" w:rsidP="00196AB4">
            <w:pPr>
              <w:pStyle w:val="NormalWeb"/>
              <w:tabs>
                <w:tab w:val="left" w:pos="567"/>
              </w:tabs>
              <w:spacing w:line="276" w:lineRule="auto"/>
              <w:ind w:firstLine="0"/>
              <w:rPr>
                <w:lang w:val="en-US"/>
              </w:rPr>
            </w:pPr>
            <w:r w:rsidRPr="00A32836">
              <w:rPr>
                <w:lang w:val="en-US"/>
              </w:rPr>
              <w:t>4.2</w:t>
            </w:r>
            <w:r w:rsidR="00893327" w:rsidRPr="00A32836">
              <w:rPr>
                <w:lang w:val="en-US"/>
              </w:rPr>
              <w:t>0</w:t>
            </w:r>
            <w:r w:rsidRPr="00A32836">
              <w:rPr>
                <w:lang w:val="en-US"/>
              </w:rPr>
              <w:t xml:space="preserve">. </w:t>
            </w:r>
            <w:proofErr w:type="spellStart"/>
            <w:r w:rsidR="00460653" w:rsidRPr="00A32836">
              <w:rPr>
                <w:lang w:val="en-US"/>
              </w:rPr>
              <w:t>Ridicările</w:t>
            </w:r>
            <w:proofErr w:type="spellEnd"/>
            <w:r w:rsidR="00460653" w:rsidRPr="00A32836">
              <w:rPr>
                <w:lang w:val="en-US"/>
              </w:rPr>
              <w:t xml:space="preserve"> de </w:t>
            </w:r>
            <w:proofErr w:type="spellStart"/>
            <w:r w:rsidR="00460653" w:rsidRPr="00A32836">
              <w:rPr>
                <w:lang w:val="en-US"/>
              </w:rPr>
              <w:t>teren</w:t>
            </w:r>
            <w:proofErr w:type="spellEnd"/>
            <w:r w:rsidR="00460653" w:rsidRPr="00A32836">
              <w:rPr>
                <w:lang w:val="en-US"/>
              </w:rPr>
              <w:t xml:space="preserve">, </w:t>
            </w:r>
            <w:proofErr w:type="spellStart"/>
            <w:r w:rsidR="00460653" w:rsidRPr="00A32836">
              <w:rPr>
                <w:lang w:val="en-US"/>
              </w:rPr>
              <w:t>trasările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cotele</w:t>
            </w:r>
            <w:proofErr w:type="spellEnd"/>
            <w:r w:rsidR="00460653" w:rsidRPr="00A32836">
              <w:rPr>
                <w:lang w:val="en-US"/>
              </w:rPr>
              <w:t xml:space="preserve"> de </w:t>
            </w:r>
            <w:proofErr w:type="spellStart"/>
            <w:r w:rsidR="00460653" w:rsidRPr="00A32836">
              <w:rPr>
                <w:lang w:val="en-US"/>
              </w:rPr>
              <w:t>nivel</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alte</w:t>
            </w:r>
            <w:proofErr w:type="spellEnd"/>
            <w:r w:rsidR="00460653" w:rsidRPr="00A32836">
              <w:rPr>
                <w:lang w:val="en-US"/>
              </w:rPr>
              <w:t xml:space="preserve"> </w:t>
            </w:r>
            <w:proofErr w:type="spellStart"/>
            <w:r w:rsidR="00460653" w:rsidRPr="00A32836">
              <w:rPr>
                <w:lang w:val="en-US"/>
              </w:rPr>
              <w:t>documente</w:t>
            </w:r>
            <w:proofErr w:type="spellEnd"/>
            <w:r w:rsidR="00460653" w:rsidRPr="00A32836">
              <w:rPr>
                <w:lang w:val="en-US"/>
              </w:rPr>
              <w:t xml:space="preserve"> </w:t>
            </w:r>
            <w:proofErr w:type="spellStart"/>
            <w:r w:rsidR="00460653" w:rsidRPr="00A32836">
              <w:rPr>
                <w:lang w:val="en-US"/>
              </w:rPr>
              <w:t>puse</w:t>
            </w:r>
            <w:proofErr w:type="spellEnd"/>
            <w:r w:rsidR="00460653" w:rsidRPr="00A32836">
              <w:rPr>
                <w:lang w:val="en-US"/>
              </w:rPr>
              <w:t xml:space="preserve">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s</w:t>
            </w:r>
            <w:r w:rsidR="00E10C0A" w:rsidRPr="00A32836">
              <w:rPr>
                <w:lang w:val="en-US"/>
              </w:rPr>
              <w:t>u</w:t>
            </w:r>
            <w:r w:rsidR="00460653" w:rsidRPr="00A32836">
              <w:rPr>
                <w:lang w:val="en-US"/>
              </w:rPr>
              <w:t xml:space="preserve">nt </w:t>
            </w:r>
            <w:proofErr w:type="spellStart"/>
            <w:r w:rsidR="00460653" w:rsidRPr="00A32836">
              <w:rPr>
                <w:lang w:val="en-US"/>
              </w:rPr>
              <w:t>hotărâtoare</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obligat</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verifice</w:t>
            </w:r>
            <w:proofErr w:type="spellEnd"/>
            <w:r w:rsidR="00460653" w:rsidRPr="00A32836">
              <w:rPr>
                <w:lang w:val="en-US"/>
              </w:rPr>
              <w:t xml:space="preserve"> </w:t>
            </w:r>
            <w:proofErr w:type="spellStart"/>
            <w:r w:rsidR="00460653" w:rsidRPr="00A32836">
              <w:rPr>
                <w:lang w:val="en-US"/>
              </w:rPr>
              <w:t>documentele</w:t>
            </w:r>
            <w:proofErr w:type="spellEnd"/>
            <w:r w:rsidR="00460653" w:rsidRPr="00A32836">
              <w:rPr>
                <w:lang w:val="en-US"/>
              </w:rPr>
              <w:t xml:space="preserve"> </w:t>
            </w:r>
            <w:proofErr w:type="spellStart"/>
            <w:r w:rsidR="00460653" w:rsidRPr="00A32836">
              <w:rPr>
                <w:lang w:val="en-US"/>
              </w:rPr>
              <w:t>primite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înştiinţeze</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cu </w:t>
            </w:r>
            <w:proofErr w:type="spellStart"/>
            <w:r w:rsidR="00460653" w:rsidRPr="00A32836">
              <w:rPr>
                <w:lang w:val="en-US"/>
              </w:rPr>
              <w:t>privire</w:t>
            </w:r>
            <w:proofErr w:type="spellEnd"/>
            <w:r w:rsidR="00460653" w:rsidRPr="00A32836">
              <w:rPr>
                <w:lang w:val="en-US"/>
              </w:rPr>
              <w:t xml:space="preserve"> la </w:t>
            </w:r>
            <w:proofErr w:type="spellStart"/>
            <w:r w:rsidR="00460653" w:rsidRPr="00A32836">
              <w:rPr>
                <w:lang w:val="en-US"/>
              </w:rPr>
              <w:t>erorile</w:t>
            </w:r>
            <w:proofErr w:type="spellEnd"/>
            <w:r w:rsidR="00460653" w:rsidRPr="00A32836">
              <w:rPr>
                <w:lang w:val="en-US"/>
              </w:rPr>
              <w:t xml:space="preserve"> </w:t>
            </w:r>
            <w:proofErr w:type="spellStart"/>
            <w:r w:rsidR="00460653" w:rsidRPr="00A32836">
              <w:rPr>
                <w:lang w:val="en-US"/>
              </w:rPr>
              <w:t>şi</w:t>
            </w:r>
            <w:proofErr w:type="spellEnd"/>
            <w:r w:rsidR="005D4B79" w:rsidRPr="00A32836">
              <w:rPr>
                <w:lang w:val="en-US"/>
              </w:rPr>
              <w:t xml:space="preserve"> </w:t>
            </w:r>
            <w:proofErr w:type="spellStart"/>
            <w:r w:rsidR="00460653" w:rsidRPr="00A32836">
              <w:rPr>
                <w:lang w:val="en-US"/>
              </w:rPr>
              <w:t>inexactităţile</w:t>
            </w:r>
            <w:proofErr w:type="spellEnd"/>
            <w:r w:rsidR="00460653" w:rsidRPr="00A32836">
              <w:rPr>
                <w:lang w:val="en-US"/>
              </w:rPr>
              <w:t xml:space="preserve"> </w:t>
            </w:r>
            <w:proofErr w:type="spellStart"/>
            <w:r w:rsidR="00460653" w:rsidRPr="00A32836">
              <w:rPr>
                <w:lang w:val="en-US"/>
              </w:rPr>
              <w:t>constatate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presupuse</w:t>
            </w:r>
            <w:proofErr w:type="spellEnd"/>
            <w:r w:rsidR="00460653" w:rsidRPr="00A32836">
              <w:rPr>
                <w:lang w:val="en-US"/>
              </w:rPr>
              <w:t xml:space="preserve">. </w:t>
            </w:r>
          </w:p>
          <w:p w14:paraId="75193E98" w14:textId="77777777" w:rsidR="00460653" w:rsidRPr="00A32836" w:rsidRDefault="00A156C0" w:rsidP="00196AB4">
            <w:pPr>
              <w:pStyle w:val="NormalWeb"/>
              <w:tabs>
                <w:tab w:val="left" w:pos="567"/>
              </w:tabs>
              <w:spacing w:line="276" w:lineRule="auto"/>
              <w:ind w:firstLine="0"/>
              <w:rPr>
                <w:lang w:val="en-US"/>
              </w:rPr>
            </w:pPr>
            <w:r w:rsidRPr="00A32836">
              <w:rPr>
                <w:lang w:val="en-US"/>
              </w:rPr>
              <w:t>4.2</w:t>
            </w:r>
            <w:r w:rsidR="00893327" w:rsidRPr="00A32836">
              <w:rPr>
                <w:lang w:val="en-US"/>
              </w:rPr>
              <w:t>1</w:t>
            </w:r>
            <w:r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are </w:t>
            </w:r>
            <w:proofErr w:type="spellStart"/>
            <w:r w:rsidR="00460653" w:rsidRPr="00A32836">
              <w:rPr>
                <w:lang w:val="en-US"/>
              </w:rPr>
              <w:t>obligaţia</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stabilească</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relaţiile</w:t>
            </w:r>
            <w:proofErr w:type="spellEnd"/>
            <w:r w:rsidR="00460653" w:rsidRPr="00A32836">
              <w:rPr>
                <w:lang w:val="en-US"/>
              </w:rPr>
              <w:t xml:space="preserve"> care </w:t>
            </w:r>
            <w:proofErr w:type="spellStart"/>
            <w:r w:rsidR="00460653" w:rsidRPr="00A32836">
              <w:rPr>
                <w:lang w:val="en-US"/>
              </w:rPr>
              <w:t>reglementează</w:t>
            </w:r>
            <w:proofErr w:type="spellEnd"/>
            <w:r w:rsidR="00460653" w:rsidRPr="00A32836">
              <w:rPr>
                <w:lang w:val="en-US"/>
              </w:rPr>
              <w:t xml:space="preserve"> </w:t>
            </w:r>
            <w:proofErr w:type="spellStart"/>
            <w:r w:rsidR="00460653" w:rsidRPr="00A32836">
              <w:rPr>
                <w:lang w:val="en-US"/>
              </w:rPr>
              <w:t>raporturile</w:t>
            </w:r>
            <w:proofErr w:type="spellEnd"/>
            <w:r w:rsidR="00460653" w:rsidRPr="00A32836">
              <w:rPr>
                <w:lang w:val="en-US"/>
              </w:rPr>
              <w:t xml:space="preserve"> cu </w:t>
            </w:r>
            <w:proofErr w:type="spellStart"/>
            <w:r w:rsidR="00460653" w:rsidRPr="00A32836">
              <w:rPr>
                <w:lang w:val="en-US"/>
              </w:rPr>
              <w:t>subantreprenorii</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răspunzător</w:t>
            </w:r>
            <w:proofErr w:type="spellEnd"/>
            <w:r w:rsidR="00460653" w:rsidRPr="00A32836">
              <w:rPr>
                <w:lang w:val="en-US"/>
              </w:rPr>
              <w:t xml:space="preserve"> </w:t>
            </w:r>
            <w:proofErr w:type="spellStart"/>
            <w:r w:rsidR="00460653" w:rsidRPr="00A32836">
              <w:rPr>
                <w:lang w:val="en-US"/>
              </w:rPr>
              <w:t>faţă</w:t>
            </w:r>
            <w:proofErr w:type="spellEnd"/>
            <w:r w:rsidR="00460653" w:rsidRPr="00A32836">
              <w:rPr>
                <w:lang w:val="en-US"/>
              </w:rPr>
              <w:t xml:space="preserve"> de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respectarea</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subantreprenorii</w:t>
            </w:r>
            <w:proofErr w:type="spellEnd"/>
            <w:r w:rsidR="00460653" w:rsidRPr="00A32836">
              <w:rPr>
                <w:lang w:val="en-US"/>
              </w:rPr>
              <w:t xml:space="preserve"> a </w:t>
            </w:r>
            <w:proofErr w:type="spellStart"/>
            <w:r w:rsidR="00AB7AE2" w:rsidRPr="00A32836">
              <w:rPr>
                <w:lang w:val="en-US"/>
              </w:rPr>
              <w:t>prevederilor</w:t>
            </w:r>
            <w:proofErr w:type="spellEnd"/>
            <w:r w:rsidR="00AB7AE2" w:rsidRPr="00A32836">
              <w:rPr>
                <w:lang w:val="en-US"/>
              </w:rPr>
              <w:t xml:space="preserve"> </w:t>
            </w:r>
            <w:proofErr w:type="spellStart"/>
            <w:r w:rsidR="00AB7AE2" w:rsidRPr="00A32836">
              <w:rPr>
                <w:lang w:val="en-US"/>
              </w:rPr>
              <w:t>legale</w:t>
            </w:r>
            <w:proofErr w:type="spellEnd"/>
            <w:r w:rsidR="00AB7AE2" w:rsidRPr="00A32836">
              <w:rPr>
                <w:lang w:val="en-US"/>
              </w:rPr>
              <w:t xml:space="preserve"> </w:t>
            </w:r>
            <w:proofErr w:type="spellStart"/>
            <w:r w:rsidR="00AB7AE2" w:rsidRPr="00A32836">
              <w:rPr>
                <w:lang w:val="en-US"/>
              </w:rPr>
              <w:t>și</w:t>
            </w:r>
            <w:proofErr w:type="spellEnd"/>
            <w:r w:rsidR="00AB7AE2" w:rsidRPr="00A32836">
              <w:rPr>
                <w:lang w:val="en-US"/>
              </w:rPr>
              <w:t xml:space="preserve"> </w:t>
            </w:r>
            <w:proofErr w:type="spellStart"/>
            <w:r w:rsidR="00AB7AE2" w:rsidRPr="00A32836">
              <w:rPr>
                <w:lang w:val="en-US"/>
              </w:rPr>
              <w:t>obligațiunilor</w:t>
            </w:r>
            <w:proofErr w:type="spellEnd"/>
            <w:r w:rsidR="00AB7AE2" w:rsidRPr="00A32836">
              <w:rPr>
                <w:lang w:val="en-US"/>
              </w:rPr>
              <w:t xml:space="preserve"> </w:t>
            </w:r>
            <w:proofErr w:type="spellStart"/>
            <w:r w:rsidR="00AB7AE2" w:rsidRPr="00A32836">
              <w:rPr>
                <w:lang w:val="en-US"/>
              </w:rPr>
              <w:t>contractuale</w:t>
            </w:r>
            <w:proofErr w:type="spellEnd"/>
            <w:r w:rsidR="00AB7AE2" w:rsidRPr="00A32836">
              <w:rPr>
                <w:lang w:val="en-US"/>
              </w:rPr>
              <w:t xml:space="preserve"> </w:t>
            </w:r>
            <w:proofErr w:type="spellStart"/>
            <w:r w:rsidR="00AB7AE2" w:rsidRPr="00A32836">
              <w:rPr>
                <w:lang w:val="en-US"/>
              </w:rPr>
              <w:t>și</w:t>
            </w:r>
            <w:proofErr w:type="spellEnd"/>
            <w:r w:rsidR="00AB7AE2" w:rsidRPr="00A32836">
              <w:rPr>
                <w:lang w:val="en-US"/>
              </w:rPr>
              <w:t xml:space="preserve"> </w:t>
            </w:r>
            <w:proofErr w:type="spellStart"/>
            <w:r w:rsidR="00AB7AE2" w:rsidRPr="00A32836">
              <w:rPr>
                <w:lang w:val="en-US"/>
              </w:rPr>
              <w:t>profesionale</w:t>
            </w:r>
            <w:proofErr w:type="spellEnd"/>
            <w:r w:rsidR="00460653" w:rsidRPr="00A32836">
              <w:rPr>
                <w:lang w:val="en-US"/>
              </w:rPr>
              <w:t xml:space="preserve">. </w:t>
            </w:r>
          </w:p>
          <w:p w14:paraId="64833CC9" w14:textId="77777777" w:rsidR="00460653" w:rsidRPr="00A32836" w:rsidRDefault="00A156C0" w:rsidP="00196AB4">
            <w:pPr>
              <w:pStyle w:val="NormalWeb"/>
              <w:tabs>
                <w:tab w:val="left" w:pos="567"/>
              </w:tabs>
              <w:spacing w:line="276" w:lineRule="auto"/>
              <w:ind w:firstLine="0"/>
              <w:rPr>
                <w:lang w:val="en-US"/>
              </w:rPr>
            </w:pPr>
            <w:r w:rsidRPr="00A32836">
              <w:rPr>
                <w:lang w:val="en-US"/>
              </w:rPr>
              <w:t>4.2</w:t>
            </w:r>
            <w:r w:rsidR="00893327" w:rsidRPr="00A32836">
              <w:rPr>
                <w:lang w:val="en-US"/>
              </w:rPr>
              <w:t>2</w:t>
            </w:r>
            <w:r w:rsidRPr="00A32836">
              <w:rPr>
                <w:lang w:val="en-US"/>
              </w:rPr>
              <w:t xml:space="preserve">. </w:t>
            </w:r>
            <w:r w:rsidR="00460653" w:rsidRPr="00A32836">
              <w:rPr>
                <w:lang w:val="en-US"/>
              </w:rPr>
              <w:t xml:space="preserve">Pe </w:t>
            </w:r>
            <w:proofErr w:type="spellStart"/>
            <w:r w:rsidR="00460653" w:rsidRPr="00A32836">
              <w:rPr>
                <w:lang w:val="en-US"/>
              </w:rPr>
              <w:t>parcursul</w:t>
            </w:r>
            <w:proofErr w:type="spellEnd"/>
            <w:r w:rsidR="00460653" w:rsidRPr="00A32836">
              <w:rPr>
                <w:lang w:val="en-US"/>
              </w:rPr>
              <w:t xml:space="preserve"> </w:t>
            </w:r>
            <w:proofErr w:type="spellStart"/>
            <w:r w:rsidR="00460653" w:rsidRPr="00A32836">
              <w:rPr>
                <w:lang w:val="en-US"/>
              </w:rPr>
              <w:t>executării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are </w:t>
            </w:r>
            <w:proofErr w:type="spellStart"/>
            <w:r w:rsidR="00460653" w:rsidRPr="00A32836">
              <w:rPr>
                <w:lang w:val="en-US"/>
              </w:rPr>
              <w:t>dreptul</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dispună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scris</w:t>
            </w:r>
            <w:proofErr w:type="spellEnd"/>
            <w:r w:rsidR="00460653" w:rsidRPr="00A32836">
              <w:rPr>
                <w:lang w:val="en-US"/>
              </w:rPr>
              <w:t xml:space="preserve">: </w:t>
            </w:r>
          </w:p>
          <w:p w14:paraId="19BFD6B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6F9C1ED0"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5356FB96"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4AFE843B" w14:textId="77777777" w:rsidR="00460653" w:rsidRPr="00A32836" w:rsidRDefault="00A156C0" w:rsidP="00196AB4">
            <w:pPr>
              <w:pStyle w:val="NormalWeb"/>
              <w:tabs>
                <w:tab w:val="left" w:pos="567"/>
              </w:tabs>
              <w:spacing w:line="276" w:lineRule="auto"/>
              <w:ind w:firstLine="0"/>
              <w:rPr>
                <w:lang w:val="en-US"/>
              </w:rPr>
            </w:pPr>
            <w:r w:rsidRPr="00A32836">
              <w:rPr>
                <w:lang w:val="en-US"/>
              </w:rPr>
              <w:t>4.2</w:t>
            </w:r>
            <w:r w:rsidR="00893327" w:rsidRPr="00A32836">
              <w:rPr>
                <w:lang w:val="en-US"/>
              </w:rPr>
              <w:t>3</w:t>
            </w:r>
            <w:r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460653" w:rsidRPr="00A32836">
              <w:rPr>
                <w:lang w:val="en-US"/>
              </w:rPr>
              <w:t>neexecutării</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Antreprenor</w:t>
            </w:r>
            <w:proofErr w:type="spellEnd"/>
            <w:r w:rsidR="00460653" w:rsidRPr="00A32836">
              <w:rPr>
                <w:lang w:val="en-US"/>
              </w:rPr>
              <w:t xml:space="preserve"> a </w:t>
            </w:r>
            <w:proofErr w:type="spellStart"/>
            <w:r w:rsidR="00460653" w:rsidRPr="00A32836">
              <w:rPr>
                <w:lang w:val="en-US"/>
              </w:rPr>
              <w:t>dispoziţiilor</w:t>
            </w:r>
            <w:proofErr w:type="spellEnd"/>
            <w:r w:rsidR="00460653" w:rsidRPr="00A32836">
              <w:rPr>
                <w:lang w:val="en-US"/>
              </w:rPr>
              <w:t xml:space="preserve"> din </w:t>
            </w:r>
            <w:proofErr w:type="spellStart"/>
            <w:r w:rsidR="00460653" w:rsidRPr="00A32836">
              <w:rPr>
                <w:lang w:val="en-US"/>
              </w:rPr>
              <w:t>punctul</w:t>
            </w:r>
            <w:proofErr w:type="spellEnd"/>
            <w:r w:rsidR="00460653" w:rsidRPr="00A32836">
              <w:rPr>
                <w:lang w:val="en-US"/>
              </w:rPr>
              <w:t xml:space="preserve"> 2.1.,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w:t>
            </w:r>
            <w:proofErr w:type="spellStart"/>
            <w:r w:rsidR="00460653" w:rsidRPr="00A32836">
              <w:rPr>
                <w:lang w:val="en-US"/>
              </w:rPr>
              <w:t>opri</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w:t>
            </w:r>
            <w:proofErr w:type="spellStart"/>
            <w:r w:rsidR="00F53F69" w:rsidRPr="00A32836">
              <w:rPr>
                <w:lang w:val="en-US"/>
              </w:rPr>
              <w:t>prin</w:t>
            </w:r>
            <w:proofErr w:type="spellEnd"/>
            <w:r w:rsidR="00F53F69" w:rsidRPr="00A32836">
              <w:rPr>
                <w:lang w:val="en-US"/>
              </w:rPr>
              <w:t xml:space="preserve"> </w:t>
            </w:r>
            <w:proofErr w:type="spellStart"/>
            <w:r w:rsidR="00E364D5" w:rsidRPr="00A32836">
              <w:rPr>
                <w:lang w:val="en-US"/>
              </w:rPr>
              <w:t>rezoluțiunea</w:t>
            </w:r>
            <w:proofErr w:type="spellEnd"/>
            <w:r w:rsidR="00E364D5" w:rsidRPr="00A32836">
              <w:rPr>
                <w:lang w:val="en-US"/>
              </w:rPr>
              <w:t xml:space="preserve"> </w:t>
            </w:r>
            <w:proofErr w:type="spellStart"/>
            <w:r w:rsidR="00F53F69" w:rsidRPr="00A32836">
              <w:rPr>
                <w:lang w:val="en-US"/>
              </w:rPr>
              <w:t>contractului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condiţiile</w:t>
            </w:r>
            <w:proofErr w:type="spellEnd"/>
            <w:r w:rsidR="00460653" w:rsidRPr="00A32836">
              <w:rPr>
                <w:lang w:val="en-US"/>
              </w:rPr>
              <w:t xml:space="preserve"> </w:t>
            </w:r>
            <w:proofErr w:type="spellStart"/>
            <w:r w:rsidR="00460653" w:rsidRPr="00A32836">
              <w:rPr>
                <w:lang w:val="en-US"/>
              </w:rPr>
              <w:t>legii</w:t>
            </w:r>
            <w:proofErr w:type="spellEnd"/>
            <w:r w:rsidR="00460653" w:rsidRPr="00A32836">
              <w:rPr>
                <w:lang w:val="en-US"/>
              </w:rPr>
              <w:t xml:space="preserve">, </w:t>
            </w:r>
            <w:proofErr w:type="spellStart"/>
            <w:r w:rsidR="00F53F69" w:rsidRPr="00A32836">
              <w:rPr>
                <w:lang w:val="en-US"/>
              </w:rPr>
              <w:t>totodată</w:t>
            </w:r>
            <w:proofErr w:type="spellEnd"/>
            <w:r w:rsidR="00F53F69" w:rsidRPr="00A32836">
              <w:rPr>
                <w:lang w:val="en-US"/>
              </w:rPr>
              <w:t xml:space="preserve"> </w:t>
            </w:r>
            <w:proofErr w:type="spellStart"/>
            <w:r w:rsidR="00F53F69" w:rsidRPr="00A32836">
              <w:rPr>
                <w:lang w:val="en-US"/>
              </w:rPr>
              <w:t>A</w:t>
            </w:r>
            <w:r w:rsidR="00316769" w:rsidRPr="00A32836">
              <w:rPr>
                <w:lang w:val="en-US"/>
              </w:rPr>
              <w:t>ntreprenorul</w:t>
            </w:r>
            <w:proofErr w:type="spellEnd"/>
            <w:r w:rsidR="00316769" w:rsidRPr="00A32836">
              <w:rPr>
                <w:lang w:val="en-US"/>
              </w:rPr>
              <w:t xml:space="preserve"> </w:t>
            </w:r>
            <w:proofErr w:type="spellStart"/>
            <w:r w:rsidR="00460653" w:rsidRPr="00A32836">
              <w:rPr>
                <w:lang w:val="en-US"/>
              </w:rPr>
              <w:lastRenderedPageBreak/>
              <w:t>compense</w:t>
            </w:r>
            <w:r w:rsidR="00316769" w:rsidRPr="00A32836">
              <w:rPr>
                <w:lang w:val="en-US"/>
              </w:rPr>
              <w:t>ază</w:t>
            </w:r>
            <w:proofErr w:type="spellEnd"/>
            <w:r w:rsidR="00460653" w:rsidRPr="00A32836">
              <w:rPr>
                <w:lang w:val="en-US"/>
              </w:rPr>
              <w:t xml:space="preserve"> </w:t>
            </w:r>
            <w:proofErr w:type="spellStart"/>
            <w:r w:rsidR="00460653" w:rsidRPr="00A32836">
              <w:rPr>
                <w:lang w:val="en-US"/>
              </w:rPr>
              <w:t>cheltuielile</w:t>
            </w:r>
            <w:proofErr w:type="spellEnd"/>
            <w:r w:rsidR="00460653" w:rsidRPr="00A32836">
              <w:rPr>
                <w:lang w:val="en-US"/>
              </w:rPr>
              <w:t xml:space="preserve"> </w:t>
            </w:r>
            <w:proofErr w:type="spellStart"/>
            <w:r w:rsidR="00460653" w:rsidRPr="00A32836">
              <w:rPr>
                <w:lang w:val="en-US"/>
              </w:rPr>
              <w:t>aferente</w:t>
            </w:r>
            <w:proofErr w:type="spellEnd"/>
            <w:r w:rsidR="00460653" w:rsidRPr="00A32836">
              <w:rPr>
                <w:lang w:val="en-US"/>
              </w:rPr>
              <w:t xml:space="preserve"> </w:t>
            </w:r>
            <w:proofErr w:type="spellStart"/>
            <w:r w:rsidR="00460653" w:rsidRPr="00A32836">
              <w:rPr>
                <w:lang w:val="en-US"/>
              </w:rPr>
              <w:t>suportate</w:t>
            </w:r>
            <w:proofErr w:type="spellEnd"/>
            <w:r w:rsidR="00460653" w:rsidRPr="00A32836">
              <w:rPr>
                <w:lang w:val="en-US"/>
              </w:rPr>
              <w:t xml:space="preserve"> de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legătură</w:t>
            </w:r>
            <w:proofErr w:type="spellEnd"/>
            <w:r w:rsidR="00460653" w:rsidRPr="00A32836">
              <w:rPr>
                <w:lang w:val="en-US"/>
              </w:rPr>
              <w:t xml:space="preserve"> cu </w:t>
            </w:r>
            <w:proofErr w:type="spellStart"/>
            <w:r w:rsidR="00460653" w:rsidRPr="00A32836">
              <w:rPr>
                <w:lang w:val="en-US"/>
              </w:rPr>
              <w:t>faptul</w:t>
            </w:r>
            <w:proofErr w:type="spellEnd"/>
            <w:r w:rsidR="00460653" w:rsidRPr="00A32836">
              <w:rPr>
                <w:lang w:val="en-US"/>
              </w:rPr>
              <w:t xml:space="preserve"> </w:t>
            </w:r>
            <w:proofErr w:type="spellStart"/>
            <w:r w:rsidR="00460653" w:rsidRPr="00A32836">
              <w:rPr>
                <w:lang w:val="en-US"/>
              </w:rPr>
              <w:t>neexecutării</w:t>
            </w:r>
            <w:proofErr w:type="spellEnd"/>
            <w:r w:rsidR="00460653" w:rsidRPr="00A32836">
              <w:rPr>
                <w:lang w:val="en-US"/>
              </w:rPr>
              <w:t xml:space="preserve">. </w:t>
            </w:r>
          </w:p>
          <w:p w14:paraId="2123A400" w14:textId="77777777" w:rsidR="00460653" w:rsidRPr="00A32836" w:rsidRDefault="00BE5A1E" w:rsidP="00196AB4">
            <w:pPr>
              <w:pStyle w:val="NormalWeb"/>
              <w:tabs>
                <w:tab w:val="left" w:pos="567"/>
              </w:tabs>
              <w:spacing w:line="276" w:lineRule="auto"/>
              <w:ind w:firstLine="0"/>
              <w:rPr>
                <w:lang w:val="en-US"/>
              </w:rPr>
            </w:pPr>
            <w:r w:rsidRPr="00A32836">
              <w:rPr>
                <w:lang w:val="en-US"/>
              </w:rPr>
              <w:t>4.2</w:t>
            </w:r>
            <w:r w:rsidR="00893327" w:rsidRPr="00A32836">
              <w:rPr>
                <w:lang w:val="en-US"/>
              </w:rPr>
              <w:t>4</w:t>
            </w:r>
            <w:r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care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timpul</w:t>
            </w:r>
            <w:proofErr w:type="spellEnd"/>
            <w:r w:rsidR="00460653" w:rsidRPr="00A32836">
              <w:rPr>
                <w:lang w:val="en-US"/>
              </w:rPr>
              <w:t xml:space="preserve"> </w:t>
            </w:r>
            <w:proofErr w:type="spellStart"/>
            <w:r w:rsidR="00460653" w:rsidRPr="00A32836">
              <w:rPr>
                <w:lang w:val="en-US"/>
              </w:rPr>
              <w:t>executării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pe </w:t>
            </w:r>
            <w:proofErr w:type="spellStart"/>
            <w:r w:rsidR="00460653" w:rsidRPr="00A32836">
              <w:rPr>
                <w:lang w:val="en-US"/>
              </w:rPr>
              <w:t>amplasamente</w:t>
            </w:r>
            <w:proofErr w:type="spellEnd"/>
            <w:r w:rsidR="00460653" w:rsidRPr="00A32836">
              <w:rPr>
                <w:lang w:val="en-US"/>
              </w:rPr>
              <w:t xml:space="preserve"> se </w:t>
            </w:r>
            <w:proofErr w:type="spellStart"/>
            <w:r w:rsidR="00460653" w:rsidRPr="00A32836">
              <w:rPr>
                <w:lang w:val="en-US"/>
              </w:rPr>
              <w:t>descoperă</w:t>
            </w:r>
            <w:proofErr w:type="spellEnd"/>
            <w:r w:rsidR="00460653" w:rsidRPr="00A32836">
              <w:rPr>
                <w:lang w:val="en-US"/>
              </w:rPr>
              <w:t xml:space="preserve"> </w:t>
            </w:r>
            <w:proofErr w:type="spellStart"/>
            <w:r w:rsidR="00460653" w:rsidRPr="00A32836">
              <w:rPr>
                <w:lang w:val="en-US"/>
              </w:rPr>
              <w:t>valori</w:t>
            </w:r>
            <w:proofErr w:type="spellEnd"/>
            <w:r w:rsidR="00460653" w:rsidRPr="00A32836">
              <w:rPr>
                <w:lang w:val="en-US"/>
              </w:rPr>
              <w:t xml:space="preserve"> </w:t>
            </w:r>
            <w:proofErr w:type="spellStart"/>
            <w:r w:rsidR="00460653" w:rsidRPr="00A32836">
              <w:rPr>
                <w:lang w:val="en-US"/>
              </w:rPr>
              <w:t>istorice</w:t>
            </w:r>
            <w:proofErr w:type="spellEnd"/>
            <w:r w:rsidR="00460653" w:rsidRPr="00A32836">
              <w:rPr>
                <w:lang w:val="en-US"/>
              </w:rPr>
              <w:t xml:space="preserve">, </w:t>
            </w:r>
            <w:proofErr w:type="spellStart"/>
            <w:r w:rsidR="00460653" w:rsidRPr="00A32836">
              <w:rPr>
                <w:lang w:val="en-US"/>
              </w:rPr>
              <w:t>artistice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ştiinţifice</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obligat</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oprească</w:t>
            </w:r>
            <w:proofErr w:type="spellEnd"/>
            <w:r w:rsidR="00460653" w:rsidRPr="00A32836">
              <w:rPr>
                <w:lang w:val="en-US"/>
              </w:rPr>
              <w:t xml:space="preserve"> </w:t>
            </w:r>
            <w:proofErr w:type="spellStart"/>
            <w:r w:rsidR="00460653" w:rsidRPr="00A32836">
              <w:rPr>
                <w:lang w:val="en-US"/>
              </w:rPr>
              <w:t>execuţia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zona </w:t>
            </w:r>
            <w:proofErr w:type="spellStart"/>
            <w:r w:rsidR="00460653" w:rsidRPr="00A32836">
              <w:rPr>
                <w:lang w:val="en-US"/>
              </w:rPr>
              <w:t>respectivă</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comunice</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w:t>
            </w:r>
            <w:proofErr w:type="spellStart"/>
            <w:r w:rsidR="00460653" w:rsidRPr="00A32836">
              <w:rPr>
                <w:lang w:val="en-US"/>
              </w:rPr>
              <w:t>organelor</w:t>
            </w:r>
            <w:proofErr w:type="spellEnd"/>
            <w:r w:rsidR="00460653" w:rsidRPr="00A32836">
              <w:rPr>
                <w:lang w:val="en-US"/>
              </w:rPr>
              <w:t xml:space="preserve"> de </w:t>
            </w:r>
            <w:proofErr w:type="spellStart"/>
            <w:r w:rsidR="00460653" w:rsidRPr="00A32836">
              <w:rPr>
                <w:lang w:val="en-US"/>
              </w:rPr>
              <w:t>poliţie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organelor</w:t>
            </w:r>
            <w:proofErr w:type="spellEnd"/>
            <w:r w:rsidR="00460653" w:rsidRPr="00A32836">
              <w:rPr>
                <w:lang w:val="en-US"/>
              </w:rPr>
              <w:t xml:space="preserve"> </w:t>
            </w:r>
            <w:proofErr w:type="spellStart"/>
            <w:r w:rsidR="00460653" w:rsidRPr="00A32836">
              <w:rPr>
                <w:lang w:val="en-US"/>
              </w:rPr>
              <w:t>competente</w:t>
            </w:r>
            <w:proofErr w:type="spellEnd"/>
            <w:r w:rsidR="00460653" w:rsidRPr="00A32836">
              <w:rPr>
                <w:lang w:val="en-US"/>
              </w:rPr>
              <w:t xml:space="preserve"> </w:t>
            </w:r>
            <w:proofErr w:type="spellStart"/>
            <w:r w:rsidR="00460653" w:rsidRPr="00A32836">
              <w:rPr>
                <w:lang w:val="en-US"/>
              </w:rPr>
              <w:t>acest</w:t>
            </w:r>
            <w:proofErr w:type="spellEnd"/>
            <w:r w:rsidR="00460653" w:rsidRPr="00A32836">
              <w:rPr>
                <w:lang w:val="en-US"/>
              </w:rPr>
              <w:t xml:space="preserve"> </w:t>
            </w:r>
            <w:proofErr w:type="spellStart"/>
            <w:r w:rsidR="00460653" w:rsidRPr="00A32836">
              <w:rPr>
                <w:lang w:val="en-US"/>
              </w:rPr>
              <w:t>fapt</w:t>
            </w:r>
            <w:proofErr w:type="spellEnd"/>
            <w:r w:rsidR="00460653" w:rsidRPr="00A32836">
              <w:rPr>
                <w:lang w:val="en-US"/>
              </w:rPr>
              <w:t xml:space="preserve">. </w:t>
            </w:r>
          </w:p>
          <w:p w14:paraId="6F57624C" w14:textId="77777777" w:rsidR="00460653" w:rsidRPr="00A32836" w:rsidRDefault="00BE5A1E" w:rsidP="00196AB4">
            <w:pPr>
              <w:pStyle w:val="NormalWeb"/>
              <w:tabs>
                <w:tab w:val="left" w:pos="567"/>
              </w:tabs>
              <w:spacing w:line="276" w:lineRule="auto"/>
              <w:ind w:firstLine="0"/>
              <w:rPr>
                <w:lang w:val="en-US"/>
              </w:rPr>
            </w:pPr>
            <w:r w:rsidRPr="00A32836">
              <w:rPr>
                <w:lang w:val="en-US"/>
              </w:rPr>
              <w:t>4.2</w:t>
            </w:r>
            <w:r w:rsidR="00893327" w:rsidRPr="00A32836">
              <w:rPr>
                <w:lang w:val="en-US"/>
              </w:rPr>
              <w:t>5</w:t>
            </w:r>
            <w:r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timpul</w:t>
            </w:r>
            <w:proofErr w:type="spellEnd"/>
            <w:r w:rsidR="00460653" w:rsidRPr="00A32836">
              <w:rPr>
                <w:lang w:val="en-US"/>
              </w:rPr>
              <w:t xml:space="preserve"> </w:t>
            </w:r>
            <w:proofErr w:type="spellStart"/>
            <w:r w:rsidR="00460653" w:rsidRPr="00A32836">
              <w:rPr>
                <w:lang w:val="en-US"/>
              </w:rPr>
              <w:t>desfăşurării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are </w:t>
            </w:r>
            <w:proofErr w:type="spellStart"/>
            <w:r w:rsidR="00460653" w:rsidRPr="00A32836">
              <w:rPr>
                <w:lang w:val="en-US"/>
              </w:rPr>
              <w:t>obligaţia</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menţină</w:t>
            </w:r>
            <w:proofErr w:type="spellEnd"/>
            <w:r w:rsidR="00460653" w:rsidRPr="00A32836">
              <w:rPr>
                <w:lang w:val="en-US"/>
              </w:rPr>
              <w:t xml:space="preserve"> </w:t>
            </w:r>
            <w:proofErr w:type="spellStart"/>
            <w:r w:rsidR="00460653" w:rsidRPr="00A32836">
              <w:rPr>
                <w:lang w:val="en-US"/>
              </w:rPr>
              <w:t>căile</w:t>
            </w:r>
            <w:proofErr w:type="spellEnd"/>
            <w:r w:rsidR="00460653" w:rsidRPr="00A32836">
              <w:rPr>
                <w:lang w:val="en-US"/>
              </w:rPr>
              <w:t xml:space="preserve"> de </w:t>
            </w:r>
            <w:proofErr w:type="spellStart"/>
            <w:r w:rsidR="00460653" w:rsidRPr="00A32836">
              <w:rPr>
                <w:lang w:val="en-US"/>
              </w:rPr>
              <w:t>acces</w:t>
            </w:r>
            <w:proofErr w:type="spellEnd"/>
            <w:r w:rsidR="00460653" w:rsidRPr="00A32836">
              <w:rPr>
                <w:lang w:val="en-US"/>
              </w:rPr>
              <w:t xml:space="preserve"> </w:t>
            </w:r>
            <w:proofErr w:type="spellStart"/>
            <w:r w:rsidR="00460653" w:rsidRPr="00A32836">
              <w:rPr>
                <w:lang w:val="en-US"/>
              </w:rPr>
              <w:t>libere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retragă</w:t>
            </w:r>
            <w:proofErr w:type="spellEnd"/>
            <w:r w:rsidR="00460653" w:rsidRPr="00A32836">
              <w:rPr>
                <w:lang w:val="en-US"/>
              </w:rPr>
              <w:t xml:space="preserve"> </w:t>
            </w:r>
            <w:proofErr w:type="spellStart"/>
            <w:r w:rsidR="00460653" w:rsidRPr="00A32836">
              <w:rPr>
                <w:lang w:val="en-US"/>
              </w:rPr>
              <w:t>utilajele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îndepărteze</w:t>
            </w:r>
            <w:proofErr w:type="spellEnd"/>
            <w:r w:rsidR="00460653" w:rsidRPr="00A32836">
              <w:rPr>
                <w:lang w:val="en-US"/>
              </w:rPr>
              <w:t xml:space="preserve"> </w:t>
            </w:r>
            <w:proofErr w:type="spellStart"/>
            <w:r w:rsidR="00460653" w:rsidRPr="00A32836">
              <w:rPr>
                <w:lang w:val="en-US"/>
              </w:rPr>
              <w:t>surplusurile</w:t>
            </w:r>
            <w:proofErr w:type="spellEnd"/>
            <w:r w:rsidR="00460653" w:rsidRPr="00A32836">
              <w:rPr>
                <w:lang w:val="en-US"/>
              </w:rPr>
              <w:t xml:space="preserve"> de </w:t>
            </w:r>
            <w:proofErr w:type="spellStart"/>
            <w:r w:rsidR="00460653" w:rsidRPr="00A32836">
              <w:rPr>
                <w:lang w:val="en-US"/>
              </w:rPr>
              <w:t>materiale</w:t>
            </w:r>
            <w:proofErr w:type="spellEnd"/>
            <w:r w:rsidR="00460653" w:rsidRPr="00A32836">
              <w:rPr>
                <w:lang w:val="en-US"/>
              </w:rPr>
              <w:t xml:space="preserve">, </w:t>
            </w:r>
            <w:proofErr w:type="spellStart"/>
            <w:r w:rsidR="00460653" w:rsidRPr="00A32836">
              <w:rPr>
                <w:lang w:val="en-US"/>
              </w:rPr>
              <w:t>deşeuri</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lucrări</w:t>
            </w:r>
            <w:proofErr w:type="spellEnd"/>
            <w:r w:rsidR="00460653" w:rsidRPr="00A32836">
              <w:rPr>
                <w:lang w:val="en-US"/>
              </w:rPr>
              <w:t xml:space="preserve"> </w:t>
            </w:r>
            <w:proofErr w:type="spellStart"/>
            <w:r w:rsidR="00460653" w:rsidRPr="00A32836">
              <w:rPr>
                <w:lang w:val="en-US"/>
              </w:rPr>
              <w:t>provizorii</w:t>
            </w:r>
            <w:proofErr w:type="spellEnd"/>
            <w:r w:rsidR="00460653" w:rsidRPr="00A32836">
              <w:rPr>
                <w:lang w:val="en-US"/>
              </w:rPr>
              <w:t xml:space="preserve"> de </w:t>
            </w:r>
            <w:proofErr w:type="spellStart"/>
            <w:r w:rsidR="00460653" w:rsidRPr="00A32836">
              <w:rPr>
                <w:lang w:val="en-US"/>
              </w:rPr>
              <w:t>orice</w:t>
            </w:r>
            <w:proofErr w:type="spellEnd"/>
            <w:r w:rsidR="00460653" w:rsidRPr="00A32836">
              <w:rPr>
                <w:lang w:val="en-US"/>
              </w:rPr>
              <w:t xml:space="preserve"> </w:t>
            </w:r>
            <w:proofErr w:type="spellStart"/>
            <w:r w:rsidR="00460653" w:rsidRPr="00A32836">
              <w:rPr>
                <w:lang w:val="en-US"/>
              </w:rPr>
              <w:t>fel</w:t>
            </w:r>
            <w:proofErr w:type="spellEnd"/>
            <w:r w:rsidR="00460653" w:rsidRPr="00A32836">
              <w:rPr>
                <w:lang w:val="en-US"/>
              </w:rPr>
              <w:t>, care nu s</w:t>
            </w:r>
            <w:r w:rsidR="00183D79" w:rsidRPr="00A32836">
              <w:rPr>
                <w:lang w:val="en-US"/>
              </w:rPr>
              <w:t>u</w:t>
            </w:r>
            <w:r w:rsidR="00460653" w:rsidRPr="00A32836">
              <w:rPr>
                <w:lang w:val="en-US"/>
              </w:rPr>
              <w:t xml:space="preserve">nt </w:t>
            </w:r>
            <w:proofErr w:type="spellStart"/>
            <w:r w:rsidR="00460653" w:rsidRPr="00A32836">
              <w:rPr>
                <w:lang w:val="en-US"/>
              </w:rPr>
              <w:t>necesare</w:t>
            </w:r>
            <w:proofErr w:type="spellEnd"/>
            <w:r w:rsidR="00460653" w:rsidRPr="00A32836">
              <w:rPr>
                <w:lang w:val="en-US"/>
              </w:rPr>
              <w:t xml:space="preserve">, </w:t>
            </w:r>
            <w:proofErr w:type="spellStart"/>
            <w:r w:rsidR="00460653" w:rsidRPr="00A32836">
              <w:rPr>
                <w:lang w:val="en-US"/>
              </w:rPr>
              <w:t>iar</w:t>
            </w:r>
            <w:proofErr w:type="spellEnd"/>
            <w:r w:rsidR="00460653" w:rsidRPr="00A32836">
              <w:rPr>
                <w:lang w:val="en-US"/>
              </w:rPr>
              <w:t xml:space="preserve"> la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evacua</w:t>
            </w:r>
            <w:proofErr w:type="spellEnd"/>
            <w:r w:rsidR="00460653" w:rsidRPr="00A32836">
              <w:rPr>
                <w:lang w:val="en-US"/>
              </w:rPr>
              <w:t xml:space="preserve"> de pe </w:t>
            </w:r>
            <w:proofErr w:type="spellStart"/>
            <w:r w:rsidR="00460653" w:rsidRPr="00A32836">
              <w:rPr>
                <w:lang w:val="en-US"/>
              </w:rPr>
              <w:t>şantier</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utilajele</w:t>
            </w:r>
            <w:proofErr w:type="spellEnd"/>
            <w:r w:rsidR="00460653" w:rsidRPr="00A32836">
              <w:rPr>
                <w:lang w:val="en-US"/>
              </w:rPr>
              <w:t xml:space="preserve"> de </w:t>
            </w:r>
            <w:proofErr w:type="spellStart"/>
            <w:r w:rsidR="00460653" w:rsidRPr="00A32836">
              <w:rPr>
                <w:lang w:val="en-US"/>
              </w:rPr>
              <w:t>construcţie</w:t>
            </w:r>
            <w:proofErr w:type="spellEnd"/>
            <w:r w:rsidR="00460653" w:rsidRPr="00A32836">
              <w:rPr>
                <w:lang w:val="en-US"/>
              </w:rPr>
              <w:t xml:space="preserve">, </w:t>
            </w:r>
            <w:proofErr w:type="spellStart"/>
            <w:r w:rsidR="00460653" w:rsidRPr="00A32836">
              <w:rPr>
                <w:lang w:val="en-US"/>
              </w:rPr>
              <w:t>surplusurile</w:t>
            </w:r>
            <w:proofErr w:type="spellEnd"/>
            <w:r w:rsidR="00460653" w:rsidRPr="00A32836">
              <w:rPr>
                <w:lang w:val="en-US"/>
              </w:rPr>
              <w:t xml:space="preserve"> de </w:t>
            </w:r>
            <w:proofErr w:type="spellStart"/>
            <w:r w:rsidR="00460653" w:rsidRPr="00A32836">
              <w:rPr>
                <w:lang w:val="en-US"/>
              </w:rPr>
              <w:t>materiale</w:t>
            </w:r>
            <w:proofErr w:type="spellEnd"/>
            <w:r w:rsidR="00460653" w:rsidRPr="00A32836">
              <w:rPr>
                <w:lang w:val="en-US"/>
              </w:rPr>
              <w:t xml:space="preserve">, </w:t>
            </w:r>
            <w:proofErr w:type="spellStart"/>
            <w:r w:rsidR="00460653" w:rsidRPr="00A32836">
              <w:rPr>
                <w:lang w:val="en-US"/>
              </w:rPr>
              <w:t>deşeurile</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provizorii</w:t>
            </w:r>
            <w:proofErr w:type="spellEnd"/>
            <w:r w:rsidR="00460653" w:rsidRPr="00A32836">
              <w:rPr>
                <w:lang w:val="en-US"/>
              </w:rPr>
              <w:t xml:space="preserve">. </w:t>
            </w:r>
          </w:p>
          <w:p w14:paraId="0662F6B3" w14:textId="77777777" w:rsidR="00B96242" w:rsidRPr="00A32836" w:rsidRDefault="00BE5A1E" w:rsidP="00196AB4">
            <w:pPr>
              <w:pStyle w:val="NormalWeb"/>
              <w:tabs>
                <w:tab w:val="left" w:pos="426"/>
                <w:tab w:val="left" w:pos="3645"/>
              </w:tabs>
              <w:spacing w:line="276" w:lineRule="auto"/>
              <w:ind w:firstLine="0"/>
              <w:rPr>
                <w:lang w:val="en-US"/>
              </w:rPr>
            </w:pPr>
            <w:r w:rsidRPr="00A32836">
              <w:rPr>
                <w:lang w:val="en-US"/>
              </w:rPr>
              <w:t>4.2</w:t>
            </w:r>
            <w:r w:rsidR="00893327" w:rsidRPr="00A32836">
              <w:rPr>
                <w:lang w:val="en-US"/>
              </w:rPr>
              <w:t>6</w:t>
            </w:r>
            <w:r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obţină</w:t>
            </w:r>
            <w:proofErr w:type="spellEnd"/>
            <w:r w:rsidR="00460653" w:rsidRPr="00A32836">
              <w:rPr>
                <w:lang w:val="en-US"/>
              </w:rPr>
              <w:t xml:space="preserve">, pe propria </w:t>
            </w:r>
            <w:proofErr w:type="spellStart"/>
            <w:r w:rsidR="00460653" w:rsidRPr="00A32836">
              <w:rPr>
                <w:lang w:val="en-US"/>
              </w:rPr>
              <w:t>cheltuială</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avizele</w:t>
            </w:r>
            <w:proofErr w:type="spellEnd"/>
            <w:r w:rsidR="00460653" w:rsidRPr="00A32836">
              <w:rPr>
                <w:lang w:val="en-US"/>
              </w:rPr>
              <w:t xml:space="preserve">, </w:t>
            </w:r>
            <w:proofErr w:type="spellStart"/>
            <w:r w:rsidR="00460653" w:rsidRPr="00A32836">
              <w:rPr>
                <w:lang w:val="en-US"/>
              </w:rPr>
              <w:t>autorizaţiile</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aprobările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plătească</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taxele</w:t>
            </w:r>
            <w:proofErr w:type="spellEnd"/>
            <w:r w:rsidR="00460653" w:rsidRPr="00A32836">
              <w:rPr>
                <w:lang w:val="en-US"/>
              </w:rPr>
              <w:t xml:space="preserve"> </w:t>
            </w:r>
            <w:proofErr w:type="spellStart"/>
            <w:r w:rsidR="00460653" w:rsidRPr="00A32836">
              <w:rPr>
                <w:lang w:val="en-US"/>
              </w:rPr>
              <w:t>necesare</w:t>
            </w:r>
            <w:proofErr w:type="spellEnd"/>
            <w:r w:rsidR="00460653" w:rsidRPr="00A32836">
              <w:rPr>
                <w:lang w:val="en-US"/>
              </w:rPr>
              <w:t xml:space="preserve"> legate de </w:t>
            </w:r>
            <w:proofErr w:type="spellStart"/>
            <w:r w:rsidR="00460653" w:rsidRPr="00A32836">
              <w:rPr>
                <w:lang w:val="en-US"/>
              </w:rPr>
              <w:t>execuţia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bunuri</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drepturi</w:t>
            </w:r>
            <w:proofErr w:type="spellEnd"/>
            <w:r w:rsidR="00460653" w:rsidRPr="00A32836">
              <w:rPr>
                <w:lang w:val="en-US"/>
              </w:rPr>
              <w:t xml:space="preserve"> </w:t>
            </w:r>
            <w:proofErr w:type="spellStart"/>
            <w:r w:rsidR="00460653" w:rsidRPr="00A32836">
              <w:rPr>
                <w:lang w:val="en-US"/>
              </w:rPr>
              <w:t>afectate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care pot fi </w:t>
            </w:r>
            <w:proofErr w:type="spellStart"/>
            <w:r w:rsidR="00460653" w:rsidRPr="00A32836">
              <w:rPr>
                <w:lang w:val="en-US"/>
              </w:rPr>
              <w:t>afectate</w:t>
            </w:r>
            <w:proofErr w:type="spellEnd"/>
            <w:r w:rsidR="00460653" w:rsidRPr="00A32836">
              <w:rPr>
                <w:lang w:val="en-US"/>
              </w:rPr>
              <w:t xml:space="preserve"> de </w:t>
            </w:r>
            <w:proofErr w:type="spellStart"/>
            <w:r w:rsidR="00460653" w:rsidRPr="00A32836">
              <w:rPr>
                <w:lang w:val="en-US"/>
              </w:rPr>
              <w:t>execuţia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
          <w:p w14:paraId="1D9ED286" w14:textId="77777777" w:rsidR="00460653" w:rsidRPr="00A32836" w:rsidRDefault="00460653" w:rsidP="00196AB4">
            <w:pPr>
              <w:pStyle w:val="NormalWeb"/>
              <w:tabs>
                <w:tab w:val="left" w:pos="426"/>
                <w:tab w:val="left" w:pos="3645"/>
              </w:tabs>
              <w:spacing w:line="276" w:lineRule="auto"/>
              <w:ind w:firstLine="0"/>
              <w:rPr>
                <w:lang w:val="en-US"/>
              </w:rPr>
            </w:pPr>
          </w:p>
          <w:p w14:paraId="70FF199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0584ED67"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7944988" w14:textId="77777777" w:rsidR="005B666D" w:rsidRPr="00FF430B" w:rsidRDefault="005B666D" w:rsidP="00196AB4">
            <w:pPr>
              <w:pStyle w:val="Listparagraf"/>
              <w:numPr>
                <w:ilvl w:val="0"/>
                <w:numId w:val="0"/>
              </w:numPr>
              <w:tabs>
                <w:tab w:val="left" w:pos="1755"/>
              </w:tabs>
            </w:pPr>
          </w:p>
          <w:p w14:paraId="6ED5BA53"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859ECC7" w14:textId="6BF08859" w:rsidR="005B666D" w:rsidRPr="00A32836" w:rsidRDefault="00BE5A1E" w:rsidP="00196AB4">
            <w:pPr>
              <w:pStyle w:val="NormalWeb"/>
              <w:tabs>
                <w:tab w:val="left" w:pos="567"/>
              </w:tabs>
              <w:spacing w:line="276" w:lineRule="auto"/>
              <w:ind w:firstLine="0"/>
              <w:rPr>
                <w:lang w:val="en-US"/>
              </w:rPr>
            </w:pPr>
            <w:r w:rsidRPr="00A32836">
              <w:rPr>
                <w:lang w:val="en-US"/>
              </w:rPr>
              <w:t xml:space="preserve">6.1. </w:t>
            </w:r>
            <w:proofErr w:type="spellStart"/>
            <w:r w:rsidR="005B666D" w:rsidRPr="00A32836">
              <w:rPr>
                <w:lang w:val="en-US"/>
              </w:rPr>
              <w:t>Antreprenorul</w:t>
            </w:r>
            <w:proofErr w:type="spellEnd"/>
            <w:r w:rsidR="005B666D" w:rsidRPr="00A32836">
              <w:rPr>
                <w:lang w:val="en-US"/>
              </w:rPr>
              <w:t xml:space="preserve"> </w:t>
            </w:r>
            <w:proofErr w:type="spellStart"/>
            <w:r w:rsidR="005B666D" w:rsidRPr="00A32836">
              <w:rPr>
                <w:lang w:val="en-US"/>
              </w:rPr>
              <w:t>este</w:t>
            </w:r>
            <w:proofErr w:type="spellEnd"/>
            <w:r w:rsidR="005B666D" w:rsidRPr="00A32836">
              <w:rPr>
                <w:lang w:val="en-US"/>
              </w:rPr>
              <w:t xml:space="preserve"> </w:t>
            </w:r>
            <w:proofErr w:type="spellStart"/>
            <w:r w:rsidR="005B666D" w:rsidRPr="00A32836">
              <w:rPr>
                <w:lang w:val="en-US"/>
              </w:rPr>
              <w:t>obligat</w:t>
            </w:r>
            <w:proofErr w:type="spellEnd"/>
            <w:r w:rsidR="005B666D" w:rsidRPr="00A32836">
              <w:rPr>
                <w:lang w:val="en-US"/>
              </w:rPr>
              <w:t xml:space="preserve"> </w:t>
            </w:r>
            <w:proofErr w:type="spellStart"/>
            <w:r w:rsidR="005B666D" w:rsidRPr="00A32836">
              <w:rPr>
                <w:lang w:val="en-US"/>
              </w:rPr>
              <w:t>să</w:t>
            </w:r>
            <w:proofErr w:type="spellEnd"/>
            <w:r w:rsidR="005B666D" w:rsidRPr="00A32836">
              <w:rPr>
                <w:lang w:val="en-US"/>
              </w:rPr>
              <w:t xml:space="preserve"> execute </w:t>
            </w:r>
            <w:proofErr w:type="spellStart"/>
            <w:r w:rsidR="005B666D" w:rsidRPr="00A32836">
              <w:rPr>
                <w:lang w:val="en-US"/>
              </w:rPr>
              <w:t>toate</w:t>
            </w:r>
            <w:proofErr w:type="spellEnd"/>
            <w:r w:rsidR="005B666D" w:rsidRPr="00A32836">
              <w:rPr>
                <w:lang w:val="en-US"/>
              </w:rPr>
              <w:t xml:space="preserve"> </w:t>
            </w:r>
            <w:proofErr w:type="spellStart"/>
            <w:r w:rsidR="005B666D" w:rsidRPr="00A32836">
              <w:rPr>
                <w:lang w:val="en-US"/>
              </w:rPr>
              <w:t>lucrările</w:t>
            </w:r>
            <w:proofErr w:type="spellEnd"/>
            <w:r w:rsidR="005B666D" w:rsidRPr="00A32836">
              <w:rPr>
                <w:lang w:val="en-US"/>
              </w:rPr>
              <w:t xml:space="preserve">, </w:t>
            </w:r>
            <w:proofErr w:type="spellStart"/>
            <w:r w:rsidR="005B666D" w:rsidRPr="00A32836">
              <w:rPr>
                <w:lang w:val="en-US"/>
              </w:rPr>
              <w:t>prevăzute</w:t>
            </w:r>
            <w:proofErr w:type="spellEnd"/>
            <w:r w:rsidR="005B666D" w:rsidRPr="00A32836">
              <w:rPr>
                <w:lang w:val="en-US"/>
              </w:rPr>
              <w:t xml:space="preserve"> </w:t>
            </w:r>
            <w:proofErr w:type="spellStart"/>
            <w:r w:rsidR="005B666D" w:rsidRPr="00A32836">
              <w:rPr>
                <w:lang w:val="en-US"/>
              </w:rPr>
              <w:t>în</w:t>
            </w:r>
            <w:proofErr w:type="spellEnd"/>
            <w:r w:rsidR="005B666D" w:rsidRPr="00A32836">
              <w:rPr>
                <w:lang w:val="en-US"/>
              </w:rPr>
              <w:t xml:space="preserve"> contract, </w:t>
            </w:r>
            <w:proofErr w:type="spellStart"/>
            <w:r w:rsidR="005B666D" w:rsidRPr="00A32836">
              <w:rPr>
                <w:lang w:val="en-US"/>
              </w:rPr>
              <w:t>în</w:t>
            </w:r>
            <w:proofErr w:type="spellEnd"/>
            <w:r w:rsidR="005B666D" w:rsidRPr="00A32836">
              <w:rPr>
                <w:lang w:val="en-US"/>
              </w:rPr>
              <w:t xml:space="preserve"> </w:t>
            </w:r>
            <w:proofErr w:type="spellStart"/>
            <w:r w:rsidR="005B666D" w:rsidRPr="00A32836">
              <w:rPr>
                <w:lang w:val="en-US"/>
              </w:rPr>
              <w:t>termenele</w:t>
            </w:r>
            <w:proofErr w:type="spellEnd"/>
            <w:r w:rsidR="005B666D" w:rsidRPr="00A32836">
              <w:rPr>
                <w:lang w:val="en-US"/>
              </w:rPr>
              <w:t xml:space="preserve"> </w:t>
            </w:r>
            <w:proofErr w:type="spellStart"/>
            <w:r w:rsidR="005B666D" w:rsidRPr="00A32836">
              <w:rPr>
                <w:lang w:val="en-US"/>
              </w:rPr>
              <w:t>stabilite</w:t>
            </w:r>
            <w:proofErr w:type="spellEnd"/>
            <w:r w:rsidR="005B666D" w:rsidRPr="00A32836">
              <w:rPr>
                <w:lang w:val="en-US"/>
              </w:rPr>
              <w:t xml:space="preserve"> </w:t>
            </w:r>
            <w:proofErr w:type="spellStart"/>
            <w:r w:rsidR="005B666D" w:rsidRPr="00A32836">
              <w:rPr>
                <w:lang w:val="en-US"/>
              </w:rPr>
              <w:t>prin</w:t>
            </w:r>
            <w:proofErr w:type="spellEnd"/>
            <w:r w:rsidR="005B666D" w:rsidRPr="00A32836">
              <w:rPr>
                <w:lang w:val="en-US"/>
              </w:rPr>
              <w:t xml:space="preserve"> </w:t>
            </w:r>
            <w:proofErr w:type="spellStart"/>
            <w:r w:rsidR="005B666D" w:rsidRPr="00A32836">
              <w:rPr>
                <w:lang w:val="en-US"/>
              </w:rPr>
              <w:t>graficul</w:t>
            </w:r>
            <w:proofErr w:type="spellEnd"/>
            <w:r w:rsidR="005B666D" w:rsidRPr="00A32836">
              <w:rPr>
                <w:lang w:val="en-US"/>
              </w:rPr>
              <w:t xml:space="preserve"> general de </w:t>
            </w:r>
            <w:proofErr w:type="spellStart"/>
            <w:r w:rsidR="005B666D" w:rsidRPr="00A32836">
              <w:rPr>
                <w:lang w:val="en-US"/>
              </w:rPr>
              <w:t>realizare</w:t>
            </w:r>
            <w:proofErr w:type="spellEnd"/>
            <w:r w:rsidR="005B666D" w:rsidRPr="00A32836">
              <w:rPr>
                <w:lang w:val="en-US"/>
              </w:rPr>
              <w:t xml:space="preserve"> a </w:t>
            </w:r>
            <w:proofErr w:type="spellStart"/>
            <w:r w:rsidR="005B666D" w:rsidRPr="00A32836">
              <w:rPr>
                <w:lang w:val="en-US"/>
              </w:rPr>
              <w:t>lucrărilor</w:t>
            </w:r>
            <w:proofErr w:type="spellEnd"/>
            <w:r w:rsidR="005B666D" w:rsidRPr="00A32836">
              <w:rPr>
                <w:lang w:val="en-US"/>
              </w:rPr>
              <w:t xml:space="preserve"> </w:t>
            </w:r>
            <w:proofErr w:type="spellStart"/>
            <w:r w:rsidR="005B666D" w:rsidRPr="00A32836">
              <w:rPr>
                <w:lang w:val="en-US"/>
              </w:rPr>
              <w:t>şi</w:t>
            </w:r>
            <w:proofErr w:type="spellEnd"/>
            <w:r w:rsidR="005B666D" w:rsidRPr="00A32836">
              <w:rPr>
                <w:lang w:val="en-US"/>
              </w:rPr>
              <w:t xml:space="preserve"> </w:t>
            </w:r>
            <w:proofErr w:type="spellStart"/>
            <w:r w:rsidR="005B666D" w:rsidRPr="00A32836">
              <w:rPr>
                <w:lang w:val="en-US"/>
              </w:rPr>
              <w:t>graficul</w:t>
            </w:r>
            <w:proofErr w:type="spellEnd"/>
            <w:r w:rsidR="005B666D" w:rsidRPr="00A32836">
              <w:rPr>
                <w:lang w:val="en-US"/>
              </w:rPr>
              <w:t xml:space="preserve"> de </w:t>
            </w:r>
            <w:proofErr w:type="spellStart"/>
            <w:r w:rsidR="005B666D" w:rsidRPr="00A32836">
              <w:rPr>
                <w:lang w:val="en-US"/>
              </w:rPr>
              <w:t>execuţie</w:t>
            </w:r>
            <w:proofErr w:type="spellEnd"/>
            <w:r w:rsidR="005D4B79" w:rsidRPr="00A32836">
              <w:rPr>
                <w:lang w:val="en-US"/>
              </w:rPr>
              <w:t xml:space="preserve"> </w:t>
            </w:r>
            <w:proofErr w:type="spellStart"/>
            <w:r w:rsidR="005B666D" w:rsidRPr="00A32836">
              <w:rPr>
                <w:lang w:val="en-US"/>
              </w:rPr>
              <w:t>şi</w:t>
            </w:r>
            <w:proofErr w:type="spellEnd"/>
            <w:r w:rsidR="005B666D" w:rsidRPr="00A32836">
              <w:rPr>
                <w:lang w:val="en-US"/>
              </w:rPr>
              <w:t xml:space="preserve"> de o </w:t>
            </w:r>
            <w:proofErr w:type="spellStart"/>
            <w:r w:rsidR="005B666D" w:rsidRPr="00A32836">
              <w:rPr>
                <w:lang w:val="en-US"/>
              </w:rPr>
              <w:t>calitate</w:t>
            </w:r>
            <w:proofErr w:type="spellEnd"/>
            <w:r w:rsidR="005B666D" w:rsidRPr="00A32836">
              <w:rPr>
                <w:lang w:val="en-US"/>
              </w:rPr>
              <w:t xml:space="preserve"> </w:t>
            </w:r>
            <w:proofErr w:type="spellStart"/>
            <w:r w:rsidR="005B666D" w:rsidRPr="00A32836">
              <w:rPr>
                <w:lang w:val="en-US"/>
              </w:rPr>
              <w:t>corespunzătoare</w:t>
            </w:r>
            <w:proofErr w:type="spellEnd"/>
            <w:r w:rsidR="005B666D" w:rsidRPr="00A32836">
              <w:rPr>
                <w:lang w:val="en-US"/>
              </w:rPr>
              <w:t xml:space="preserve"> </w:t>
            </w:r>
            <w:proofErr w:type="spellStart"/>
            <w:r w:rsidR="005B666D" w:rsidRPr="00A32836">
              <w:rPr>
                <w:lang w:val="en-US"/>
              </w:rPr>
              <w:t>prevederilor</w:t>
            </w:r>
            <w:proofErr w:type="spellEnd"/>
            <w:r w:rsidR="005B666D" w:rsidRPr="00A32836">
              <w:rPr>
                <w:lang w:val="en-US"/>
              </w:rPr>
              <w:t xml:space="preserve"> </w:t>
            </w:r>
            <w:proofErr w:type="spellStart"/>
            <w:r w:rsidR="005B666D" w:rsidRPr="00A32836">
              <w:rPr>
                <w:lang w:val="en-US"/>
              </w:rPr>
              <w:t>actelor</w:t>
            </w:r>
            <w:proofErr w:type="spellEnd"/>
            <w:r w:rsidR="005B666D" w:rsidRPr="00A32836">
              <w:rPr>
                <w:lang w:val="en-US"/>
              </w:rPr>
              <w:t xml:space="preserve"> normative </w:t>
            </w:r>
            <w:proofErr w:type="spellStart"/>
            <w:r w:rsidR="005B666D" w:rsidRPr="00A32836">
              <w:rPr>
                <w:lang w:val="en-US"/>
              </w:rPr>
              <w:t>şi</w:t>
            </w:r>
            <w:proofErr w:type="spellEnd"/>
            <w:r w:rsidR="005B666D" w:rsidRPr="00A32836">
              <w:rPr>
                <w:lang w:val="en-US"/>
              </w:rPr>
              <w:t xml:space="preserve"> </w:t>
            </w:r>
            <w:proofErr w:type="spellStart"/>
            <w:r w:rsidR="005B666D" w:rsidRPr="00A32836">
              <w:rPr>
                <w:lang w:val="en-US"/>
              </w:rPr>
              <w:t>prezentului</w:t>
            </w:r>
            <w:proofErr w:type="spellEnd"/>
            <w:r w:rsidR="005B666D" w:rsidRPr="00A32836">
              <w:rPr>
                <w:lang w:val="en-US"/>
              </w:rPr>
              <w:t xml:space="preserve"> contract.</w:t>
            </w:r>
          </w:p>
          <w:p w14:paraId="4CDD540D" w14:textId="77777777" w:rsidR="005B666D" w:rsidRPr="00A32836" w:rsidRDefault="00BE5A1E" w:rsidP="00196AB4">
            <w:pPr>
              <w:pStyle w:val="NormalWeb"/>
              <w:tabs>
                <w:tab w:val="left" w:pos="567"/>
              </w:tabs>
              <w:spacing w:line="276" w:lineRule="auto"/>
              <w:ind w:firstLine="0"/>
              <w:rPr>
                <w:lang w:val="en-US"/>
              </w:rPr>
            </w:pPr>
            <w:r w:rsidRPr="00A32836">
              <w:rPr>
                <w:lang w:val="en-US"/>
              </w:rPr>
              <w:t xml:space="preserve">6.2. </w:t>
            </w:r>
            <w:proofErr w:type="spellStart"/>
            <w:r w:rsidR="005B666D" w:rsidRPr="00A32836">
              <w:rPr>
                <w:lang w:val="en-US"/>
              </w:rPr>
              <w:t>În</w:t>
            </w:r>
            <w:proofErr w:type="spellEnd"/>
            <w:r w:rsidR="005B666D" w:rsidRPr="00A32836">
              <w:rPr>
                <w:lang w:val="en-US"/>
              </w:rPr>
              <w:t xml:space="preserve"> </w:t>
            </w:r>
            <w:proofErr w:type="spellStart"/>
            <w:r w:rsidR="005B666D" w:rsidRPr="00A32836">
              <w:rPr>
                <w:lang w:val="en-US"/>
              </w:rPr>
              <w:t>cazul</w:t>
            </w:r>
            <w:proofErr w:type="spellEnd"/>
            <w:r w:rsidR="005B666D" w:rsidRPr="00A32836">
              <w:rPr>
                <w:lang w:val="en-US"/>
              </w:rPr>
              <w:t xml:space="preserve"> </w:t>
            </w:r>
            <w:proofErr w:type="spellStart"/>
            <w:r w:rsidR="005B666D" w:rsidRPr="00A32836">
              <w:rPr>
                <w:lang w:val="en-US"/>
              </w:rPr>
              <w:t>în</w:t>
            </w:r>
            <w:proofErr w:type="spellEnd"/>
            <w:r w:rsidR="005B666D" w:rsidRPr="00A32836">
              <w:rPr>
                <w:lang w:val="en-US"/>
              </w:rPr>
              <w:t xml:space="preserve"> care </w:t>
            </w:r>
            <w:proofErr w:type="spellStart"/>
            <w:r w:rsidR="005B666D" w:rsidRPr="00A32836">
              <w:rPr>
                <w:lang w:val="en-US"/>
              </w:rPr>
              <w:t>părţile</w:t>
            </w:r>
            <w:proofErr w:type="spellEnd"/>
            <w:r w:rsidR="005B666D" w:rsidRPr="00A32836">
              <w:rPr>
                <w:lang w:val="en-US"/>
              </w:rPr>
              <w:t xml:space="preserve"> din </w:t>
            </w:r>
            <w:proofErr w:type="spellStart"/>
            <w:r w:rsidR="005B666D" w:rsidRPr="00A32836">
              <w:rPr>
                <w:lang w:val="en-US"/>
              </w:rPr>
              <w:t>lucrarea</w:t>
            </w:r>
            <w:proofErr w:type="spellEnd"/>
            <w:r w:rsidR="005B666D" w:rsidRPr="00A32836">
              <w:rPr>
                <w:lang w:val="en-US"/>
              </w:rPr>
              <w:t xml:space="preserve"> </w:t>
            </w:r>
            <w:proofErr w:type="spellStart"/>
            <w:r w:rsidR="005B666D" w:rsidRPr="00A32836">
              <w:rPr>
                <w:lang w:val="en-US"/>
              </w:rPr>
              <w:t>ce</w:t>
            </w:r>
            <w:proofErr w:type="spellEnd"/>
            <w:r w:rsidR="005B666D" w:rsidRPr="00A32836">
              <w:rPr>
                <w:lang w:val="en-US"/>
              </w:rPr>
              <w:t xml:space="preserve"> se </w:t>
            </w:r>
            <w:proofErr w:type="spellStart"/>
            <w:r w:rsidR="005B666D" w:rsidRPr="00A32836">
              <w:rPr>
                <w:lang w:val="en-US"/>
              </w:rPr>
              <w:t>contractează</w:t>
            </w:r>
            <w:proofErr w:type="spellEnd"/>
            <w:r w:rsidR="005B666D" w:rsidRPr="00A32836">
              <w:rPr>
                <w:lang w:val="en-US"/>
              </w:rPr>
              <w:t xml:space="preserve"> se </w:t>
            </w:r>
            <w:proofErr w:type="spellStart"/>
            <w:r w:rsidR="005B666D" w:rsidRPr="00A32836">
              <w:rPr>
                <w:lang w:val="en-US"/>
              </w:rPr>
              <w:t>execută</w:t>
            </w:r>
            <w:proofErr w:type="spellEnd"/>
            <w:r w:rsidR="005B666D" w:rsidRPr="00A32836">
              <w:rPr>
                <w:lang w:val="en-US"/>
              </w:rPr>
              <w:t xml:space="preserve"> </w:t>
            </w:r>
            <w:proofErr w:type="spellStart"/>
            <w:r w:rsidR="005B666D" w:rsidRPr="00A32836">
              <w:rPr>
                <w:lang w:val="en-US"/>
              </w:rPr>
              <w:t>în</w:t>
            </w:r>
            <w:proofErr w:type="spellEnd"/>
            <w:r w:rsidR="005B666D" w:rsidRPr="00A32836">
              <w:rPr>
                <w:lang w:val="en-US"/>
              </w:rPr>
              <w:t xml:space="preserve"> </w:t>
            </w:r>
            <w:proofErr w:type="spellStart"/>
            <w:r w:rsidR="005B666D" w:rsidRPr="00A32836">
              <w:rPr>
                <w:lang w:val="en-US"/>
              </w:rPr>
              <w:t>subantrepriză</w:t>
            </w:r>
            <w:proofErr w:type="spellEnd"/>
            <w:r w:rsidR="005B666D" w:rsidRPr="00A32836">
              <w:rPr>
                <w:lang w:val="en-US"/>
              </w:rPr>
              <w:t xml:space="preserve">, </w:t>
            </w:r>
            <w:proofErr w:type="spellStart"/>
            <w:r w:rsidR="005B666D" w:rsidRPr="00A32836">
              <w:rPr>
                <w:lang w:val="en-US"/>
              </w:rPr>
              <w:t>Antreprenorul</w:t>
            </w:r>
            <w:proofErr w:type="spellEnd"/>
            <w:r w:rsidR="005B666D" w:rsidRPr="00A32836">
              <w:rPr>
                <w:lang w:val="en-US"/>
              </w:rPr>
              <w:t xml:space="preserve"> </w:t>
            </w:r>
            <w:proofErr w:type="spellStart"/>
            <w:r w:rsidR="005B666D" w:rsidRPr="00A32836">
              <w:rPr>
                <w:lang w:val="en-US"/>
              </w:rPr>
              <w:t>trebuie</w:t>
            </w:r>
            <w:proofErr w:type="spellEnd"/>
            <w:r w:rsidR="005B666D" w:rsidRPr="00A32836">
              <w:rPr>
                <w:lang w:val="en-US"/>
              </w:rPr>
              <w:t xml:space="preserve"> </w:t>
            </w:r>
            <w:proofErr w:type="spellStart"/>
            <w:r w:rsidR="005B666D" w:rsidRPr="00A32836">
              <w:rPr>
                <w:lang w:val="en-US"/>
              </w:rPr>
              <w:t>să</w:t>
            </w:r>
            <w:proofErr w:type="spellEnd"/>
            <w:r w:rsidR="005B666D" w:rsidRPr="00A32836">
              <w:rPr>
                <w:lang w:val="en-US"/>
              </w:rPr>
              <w:t xml:space="preserve"> </w:t>
            </w:r>
            <w:proofErr w:type="spellStart"/>
            <w:r w:rsidR="005B666D" w:rsidRPr="00A32836">
              <w:rPr>
                <w:lang w:val="en-US"/>
              </w:rPr>
              <w:t>prezinte</w:t>
            </w:r>
            <w:proofErr w:type="spellEnd"/>
            <w:r w:rsidR="005B666D" w:rsidRPr="00A32836">
              <w:rPr>
                <w:lang w:val="en-US"/>
              </w:rPr>
              <w:t xml:space="preserve">, cu </w:t>
            </w:r>
            <w:proofErr w:type="spellStart"/>
            <w:r w:rsidR="005B666D" w:rsidRPr="00A32836">
              <w:rPr>
                <w:lang w:val="en-US"/>
              </w:rPr>
              <w:t>ocazia</w:t>
            </w:r>
            <w:proofErr w:type="spellEnd"/>
            <w:r w:rsidR="005B666D" w:rsidRPr="00A32836">
              <w:rPr>
                <w:lang w:val="en-US"/>
              </w:rPr>
              <w:t xml:space="preserve"> </w:t>
            </w:r>
            <w:proofErr w:type="spellStart"/>
            <w:r w:rsidR="005B666D" w:rsidRPr="00A32836">
              <w:rPr>
                <w:lang w:val="en-US"/>
              </w:rPr>
              <w:t>ofertării</w:t>
            </w:r>
            <w:proofErr w:type="spellEnd"/>
            <w:r w:rsidR="005B666D" w:rsidRPr="00A32836">
              <w:rPr>
                <w:lang w:val="en-US"/>
              </w:rPr>
              <w:t xml:space="preserve">, </w:t>
            </w:r>
            <w:proofErr w:type="spellStart"/>
            <w:r w:rsidR="005B666D" w:rsidRPr="00A32836">
              <w:rPr>
                <w:lang w:val="en-US"/>
              </w:rPr>
              <w:t>lista</w:t>
            </w:r>
            <w:proofErr w:type="spellEnd"/>
            <w:r w:rsidR="005B666D" w:rsidRPr="00A32836">
              <w:rPr>
                <w:lang w:val="en-US"/>
              </w:rPr>
              <w:t xml:space="preserve"> </w:t>
            </w:r>
            <w:proofErr w:type="spellStart"/>
            <w:r w:rsidR="005B666D" w:rsidRPr="00A32836">
              <w:rPr>
                <w:lang w:val="en-US"/>
              </w:rPr>
              <w:t>subantreprenorilor</w:t>
            </w:r>
            <w:proofErr w:type="spellEnd"/>
            <w:r w:rsidR="005B666D" w:rsidRPr="00A32836">
              <w:rPr>
                <w:lang w:val="en-US"/>
              </w:rPr>
              <w:t xml:space="preserve"> </w:t>
            </w:r>
            <w:proofErr w:type="spellStart"/>
            <w:r w:rsidR="005B666D" w:rsidRPr="00A32836">
              <w:rPr>
                <w:lang w:val="en-US"/>
              </w:rPr>
              <w:t>şi</w:t>
            </w:r>
            <w:proofErr w:type="spellEnd"/>
            <w:r w:rsidR="005B666D" w:rsidRPr="00A32836">
              <w:rPr>
                <w:lang w:val="en-US"/>
              </w:rPr>
              <w:t xml:space="preserve"> </w:t>
            </w:r>
            <w:proofErr w:type="spellStart"/>
            <w:r w:rsidR="005B666D" w:rsidRPr="00A32836">
              <w:rPr>
                <w:lang w:val="en-US"/>
              </w:rPr>
              <w:t>lucrările</w:t>
            </w:r>
            <w:proofErr w:type="spellEnd"/>
            <w:r w:rsidR="005B666D" w:rsidRPr="00A32836">
              <w:rPr>
                <w:lang w:val="en-US"/>
              </w:rPr>
              <w:t xml:space="preserve"> pe care </w:t>
            </w:r>
            <w:proofErr w:type="spellStart"/>
            <w:r w:rsidR="005B666D" w:rsidRPr="00A32836">
              <w:rPr>
                <w:lang w:val="en-US"/>
              </w:rPr>
              <w:t>aceştia</w:t>
            </w:r>
            <w:proofErr w:type="spellEnd"/>
            <w:r w:rsidR="005B666D" w:rsidRPr="00A32836">
              <w:rPr>
                <w:lang w:val="en-US"/>
              </w:rPr>
              <w:t xml:space="preserve"> le </w:t>
            </w:r>
            <w:proofErr w:type="spellStart"/>
            <w:r w:rsidR="005B666D" w:rsidRPr="00A32836">
              <w:rPr>
                <w:lang w:val="en-US"/>
              </w:rPr>
              <w:t>vor</w:t>
            </w:r>
            <w:proofErr w:type="spellEnd"/>
            <w:r w:rsidR="005B666D" w:rsidRPr="00A32836">
              <w:rPr>
                <w:lang w:val="en-US"/>
              </w:rPr>
              <w:t xml:space="preserve"> </w:t>
            </w:r>
            <w:proofErr w:type="spellStart"/>
            <w:r w:rsidR="005B666D" w:rsidRPr="00A32836">
              <w:rPr>
                <w:lang w:val="en-US"/>
              </w:rPr>
              <w:t>executa</w:t>
            </w:r>
            <w:proofErr w:type="spellEnd"/>
            <w:r w:rsidR="005B666D" w:rsidRPr="00A32836">
              <w:rPr>
                <w:lang w:val="en-US"/>
              </w:rPr>
              <w:t xml:space="preserve">. </w:t>
            </w:r>
          </w:p>
          <w:p w14:paraId="61EE54AE" w14:textId="77777777" w:rsidR="005B666D" w:rsidRPr="00A32836" w:rsidRDefault="00BE5A1E" w:rsidP="00196AB4">
            <w:pPr>
              <w:pStyle w:val="NormalWeb"/>
              <w:tabs>
                <w:tab w:val="left" w:pos="567"/>
              </w:tabs>
              <w:spacing w:line="276" w:lineRule="auto"/>
              <w:ind w:firstLine="0"/>
              <w:rPr>
                <w:lang w:val="en-US"/>
              </w:rPr>
            </w:pPr>
            <w:r w:rsidRPr="00A32836">
              <w:rPr>
                <w:lang w:val="en-US"/>
              </w:rPr>
              <w:t xml:space="preserve">6.3. </w:t>
            </w:r>
            <w:r w:rsidR="005B666D" w:rsidRPr="00A32836">
              <w:rPr>
                <w:lang w:val="en-US"/>
              </w:rPr>
              <w:t xml:space="preserve">Pe </w:t>
            </w:r>
            <w:proofErr w:type="spellStart"/>
            <w:r w:rsidR="005B666D" w:rsidRPr="00A32836">
              <w:rPr>
                <w:lang w:val="en-US"/>
              </w:rPr>
              <w:t>parcursul</w:t>
            </w:r>
            <w:proofErr w:type="spellEnd"/>
            <w:r w:rsidR="005B666D" w:rsidRPr="00A32836">
              <w:rPr>
                <w:lang w:val="en-US"/>
              </w:rPr>
              <w:t xml:space="preserve"> </w:t>
            </w:r>
            <w:proofErr w:type="spellStart"/>
            <w:r w:rsidR="005B666D" w:rsidRPr="00A32836">
              <w:rPr>
                <w:lang w:val="en-US"/>
              </w:rPr>
              <w:t>execuţiei</w:t>
            </w:r>
            <w:proofErr w:type="spellEnd"/>
            <w:r w:rsidR="005B666D" w:rsidRPr="00A32836">
              <w:rPr>
                <w:lang w:val="en-US"/>
              </w:rPr>
              <w:t xml:space="preserve"> </w:t>
            </w:r>
            <w:proofErr w:type="spellStart"/>
            <w:r w:rsidR="005B666D" w:rsidRPr="00A32836">
              <w:rPr>
                <w:lang w:val="en-US"/>
              </w:rPr>
              <w:t>lucrărilor</w:t>
            </w:r>
            <w:proofErr w:type="spellEnd"/>
            <w:r w:rsidR="005B666D" w:rsidRPr="00A32836">
              <w:rPr>
                <w:lang w:val="en-US"/>
              </w:rPr>
              <w:t xml:space="preserve">, </w:t>
            </w:r>
            <w:proofErr w:type="spellStart"/>
            <w:r w:rsidR="005B666D" w:rsidRPr="00A32836">
              <w:rPr>
                <w:lang w:val="en-US"/>
              </w:rPr>
              <w:t>Antreprenorul</w:t>
            </w:r>
            <w:proofErr w:type="spellEnd"/>
            <w:r w:rsidR="005B666D" w:rsidRPr="00A32836">
              <w:rPr>
                <w:lang w:val="en-US"/>
              </w:rPr>
              <w:t xml:space="preserve"> </w:t>
            </w:r>
            <w:proofErr w:type="spellStart"/>
            <w:r w:rsidR="005B666D" w:rsidRPr="00A32836">
              <w:rPr>
                <w:lang w:val="en-US"/>
              </w:rPr>
              <w:t>este</w:t>
            </w:r>
            <w:proofErr w:type="spellEnd"/>
            <w:r w:rsidR="005B666D" w:rsidRPr="00A32836">
              <w:rPr>
                <w:lang w:val="en-US"/>
              </w:rPr>
              <w:t xml:space="preserve"> </w:t>
            </w:r>
            <w:proofErr w:type="spellStart"/>
            <w:r w:rsidR="005B666D" w:rsidRPr="00A32836">
              <w:rPr>
                <w:lang w:val="en-US"/>
              </w:rPr>
              <w:t>obligat</w:t>
            </w:r>
            <w:proofErr w:type="spellEnd"/>
            <w:r w:rsidR="005B666D" w:rsidRPr="00A32836">
              <w:rPr>
                <w:lang w:val="en-US"/>
              </w:rPr>
              <w:t xml:space="preserve"> </w:t>
            </w:r>
            <w:proofErr w:type="spellStart"/>
            <w:r w:rsidR="005B666D" w:rsidRPr="00A32836">
              <w:rPr>
                <w:lang w:val="en-US"/>
              </w:rPr>
              <w:t>să</w:t>
            </w:r>
            <w:proofErr w:type="spellEnd"/>
            <w:r w:rsidR="005B666D" w:rsidRPr="00A32836">
              <w:rPr>
                <w:lang w:val="en-US"/>
              </w:rPr>
              <w:t xml:space="preserve"> </w:t>
            </w:r>
            <w:proofErr w:type="spellStart"/>
            <w:r w:rsidR="005B666D" w:rsidRPr="00A32836">
              <w:rPr>
                <w:lang w:val="en-US"/>
              </w:rPr>
              <w:t>comunice</w:t>
            </w:r>
            <w:proofErr w:type="spellEnd"/>
            <w:r w:rsidR="005B666D" w:rsidRPr="00A32836">
              <w:rPr>
                <w:lang w:val="en-US"/>
              </w:rPr>
              <w:t xml:space="preserve">, la </w:t>
            </w:r>
            <w:proofErr w:type="spellStart"/>
            <w:r w:rsidR="005B666D" w:rsidRPr="00A32836">
              <w:rPr>
                <w:lang w:val="en-US"/>
              </w:rPr>
              <w:t>cererea</w:t>
            </w:r>
            <w:proofErr w:type="spellEnd"/>
            <w:r w:rsidR="005B666D" w:rsidRPr="00A32836">
              <w:rPr>
                <w:lang w:val="en-US"/>
              </w:rPr>
              <w:t xml:space="preserve"> </w:t>
            </w:r>
            <w:proofErr w:type="spellStart"/>
            <w:r w:rsidR="005B666D" w:rsidRPr="00A32836">
              <w:rPr>
                <w:lang w:val="en-US"/>
              </w:rPr>
              <w:t>Beneficiarului</w:t>
            </w:r>
            <w:proofErr w:type="spellEnd"/>
            <w:r w:rsidR="005B666D" w:rsidRPr="00A32836">
              <w:rPr>
                <w:lang w:val="en-US"/>
              </w:rPr>
              <w:t xml:space="preserve">, </w:t>
            </w:r>
            <w:proofErr w:type="spellStart"/>
            <w:r w:rsidR="005B666D" w:rsidRPr="00A32836">
              <w:rPr>
                <w:lang w:val="en-US"/>
              </w:rPr>
              <w:t>datele</w:t>
            </w:r>
            <w:proofErr w:type="spellEnd"/>
            <w:r w:rsidR="005B666D" w:rsidRPr="00A32836">
              <w:rPr>
                <w:lang w:val="en-US"/>
              </w:rPr>
              <w:t xml:space="preserve"> de </w:t>
            </w:r>
            <w:proofErr w:type="spellStart"/>
            <w:r w:rsidR="00E364D5" w:rsidRPr="00A32836">
              <w:rPr>
                <w:lang w:val="en-US"/>
              </w:rPr>
              <w:t>identificare</w:t>
            </w:r>
            <w:proofErr w:type="spellEnd"/>
            <w:r w:rsidR="005D4B79" w:rsidRPr="00A32836">
              <w:rPr>
                <w:lang w:val="en-US"/>
              </w:rPr>
              <w:t xml:space="preserve"> </w:t>
            </w:r>
            <w:r w:rsidR="005B666D" w:rsidRPr="00A32836">
              <w:rPr>
                <w:lang w:val="en-US"/>
              </w:rPr>
              <w:t xml:space="preserve">ale </w:t>
            </w:r>
            <w:proofErr w:type="spellStart"/>
            <w:r w:rsidR="005B666D" w:rsidRPr="00A32836">
              <w:rPr>
                <w:lang w:val="en-US"/>
              </w:rPr>
              <w:t>subantreprenorilor</w:t>
            </w:r>
            <w:proofErr w:type="spellEnd"/>
            <w:r w:rsidR="005B666D" w:rsidRPr="00A32836">
              <w:rPr>
                <w:lang w:val="en-US"/>
              </w:rPr>
              <w:t xml:space="preserve">. </w:t>
            </w:r>
          </w:p>
          <w:p w14:paraId="0F338EE0" w14:textId="77777777" w:rsidR="005B666D" w:rsidRPr="00A32836" w:rsidRDefault="00BE5A1E" w:rsidP="00196AB4">
            <w:pPr>
              <w:pStyle w:val="NormalWeb"/>
              <w:tabs>
                <w:tab w:val="left" w:pos="142"/>
                <w:tab w:val="left" w:pos="284"/>
              </w:tabs>
              <w:spacing w:line="276" w:lineRule="auto"/>
              <w:ind w:firstLine="0"/>
              <w:rPr>
                <w:lang w:val="en-US"/>
              </w:rPr>
            </w:pPr>
            <w:r w:rsidRPr="00A32836">
              <w:rPr>
                <w:lang w:val="en-US"/>
              </w:rPr>
              <w:t xml:space="preserve">6.4. </w:t>
            </w:r>
            <w:proofErr w:type="spellStart"/>
            <w:r w:rsidR="005B666D" w:rsidRPr="00A32836">
              <w:rPr>
                <w:lang w:val="en-US"/>
              </w:rPr>
              <w:t>Angajarea</w:t>
            </w:r>
            <w:proofErr w:type="spellEnd"/>
            <w:r w:rsidR="005B666D" w:rsidRPr="00A32836">
              <w:rPr>
                <w:lang w:val="en-US"/>
              </w:rPr>
              <w:t xml:space="preserve"> </w:t>
            </w:r>
            <w:proofErr w:type="spellStart"/>
            <w:r w:rsidR="005B666D" w:rsidRPr="00A32836">
              <w:rPr>
                <w:lang w:val="en-US"/>
              </w:rPr>
              <w:t>forţei</w:t>
            </w:r>
            <w:proofErr w:type="spellEnd"/>
            <w:r w:rsidR="005B666D" w:rsidRPr="00A32836">
              <w:rPr>
                <w:lang w:val="en-US"/>
              </w:rPr>
              <w:t xml:space="preserve"> de </w:t>
            </w:r>
            <w:proofErr w:type="spellStart"/>
            <w:r w:rsidR="005B666D" w:rsidRPr="00A32836">
              <w:rPr>
                <w:lang w:val="en-US"/>
              </w:rPr>
              <w:t>muncă</w:t>
            </w:r>
            <w:proofErr w:type="spellEnd"/>
            <w:r w:rsidR="005B666D" w:rsidRPr="00A32836">
              <w:rPr>
                <w:lang w:val="en-US"/>
              </w:rPr>
              <w:t xml:space="preserve"> pe </w:t>
            </w:r>
            <w:proofErr w:type="spellStart"/>
            <w:r w:rsidR="005B666D" w:rsidRPr="00A32836">
              <w:rPr>
                <w:lang w:val="en-US"/>
              </w:rPr>
              <w:t>bază</w:t>
            </w:r>
            <w:proofErr w:type="spellEnd"/>
            <w:r w:rsidR="005B666D" w:rsidRPr="00A32836">
              <w:rPr>
                <w:lang w:val="en-US"/>
              </w:rPr>
              <w:t xml:space="preserve"> de </w:t>
            </w:r>
            <w:proofErr w:type="spellStart"/>
            <w:r w:rsidR="005B666D" w:rsidRPr="00A32836">
              <w:rPr>
                <w:lang w:val="en-US"/>
              </w:rPr>
              <w:t>a</w:t>
            </w:r>
            <w:r w:rsidR="003D06D0" w:rsidRPr="00A32836">
              <w:rPr>
                <w:lang w:val="en-US"/>
              </w:rPr>
              <w:t>cord</w:t>
            </w:r>
            <w:proofErr w:type="spellEnd"/>
            <w:r w:rsidR="003D06D0" w:rsidRPr="00A32836">
              <w:rPr>
                <w:lang w:val="en-US"/>
              </w:rPr>
              <w:t xml:space="preserve"> nu </w:t>
            </w:r>
            <w:proofErr w:type="spellStart"/>
            <w:r w:rsidR="003D06D0" w:rsidRPr="00A32836">
              <w:rPr>
                <w:lang w:val="en-US"/>
              </w:rPr>
              <w:t>este</w:t>
            </w:r>
            <w:proofErr w:type="spellEnd"/>
            <w:r w:rsidR="003D06D0" w:rsidRPr="00A32836">
              <w:rPr>
                <w:lang w:val="en-US"/>
              </w:rPr>
              <w:t xml:space="preserve"> </w:t>
            </w:r>
            <w:proofErr w:type="spellStart"/>
            <w:r w:rsidR="003D06D0" w:rsidRPr="00A32836">
              <w:rPr>
                <w:lang w:val="en-US"/>
              </w:rPr>
              <w:t>considerată</w:t>
            </w:r>
            <w:proofErr w:type="spellEnd"/>
            <w:r w:rsidR="005B666D" w:rsidRPr="00A32836">
              <w:rPr>
                <w:lang w:val="en-US"/>
              </w:rPr>
              <w:t xml:space="preserve"> </w:t>
            </w:r>
            <w:proofErr w:type="spellStart"/>
            <w:r w:rsidR="005B666D" w:rsidRPr="00A32836">
              <w:rPr>
                <w:lang w:val="en-US"/>
              </w:rPr>
              <w:t>obiectul</w:t>
            </w:r>
            <w:proofErr w:type="spellEnd"/>
            <w:r w:rsidR="005B666D" w:rsidRPr="00A32836">
              <w:rPr>
                <w:lang w:val="en-US"/>
              </w:rPr>
              <w:t xml:space="preserve"> </w:t>
            </w:r>
            <w:proofErr w:type="spellStart"/>
            <w:r w:rsidR="005B666D" w:rsidRPr="00A32836">
              <w:rPr>
                <w:lang w:val="en-US"/>
              </w:rPr>
              <w:t>unei</w:t>
            </w:r>
            <w:proofErr w:type="spellEnd"/>
            <w:r w:rsidR="005B666D" w:rsidRPr="00A32836">
              <w:rPr>
                <w:lang w:val="en-US"/>
              </w:rPr>
              <w:t xml:space="preserve"> </w:t>
            </w:r>
            <w:proofErr w:type="spellStart"/>
            <w:r w:rsidR="005B666D" w:rsidRPr="00A32836">
              <w:rPr>
                <w:lang w:val="en-US"/>
              </w:rPr>
              <w:t>subcontractări</w:t>
            </w:r>
            <w:proofErr w:type="spellEnd"/>
            <w:r w:rsidR="005B666D" w:rsidRPr="00A32836">
              <w:rPr>
                <w:lang w:val="en-US"/>
              </w:rPr>
              <w:t>.</w:t>
            </w:r>
          </w:p>
          <w:p w14:paraId="47FCDDEC" w14:textId="77777777" w:rsidR="00684D44" w:rsidRPr="00A32836" w:rsidRDefault="00684D44" w:rsidP="00196AB4">
            <w:pPr>
              <w:pStyle w:val="NormalWeb"/>
              <w:tabs>
                <w:tab w:val="left" w:pos="142"/>
                <w:tab w:val="left" w:pos="284"/>
              </w:tabs>
              <w:spacing w:line="276" w:lineRule="auto"/>
              <w:ind w:firstLine="0"/>
              <w:rPr>
                <w:lang w:val="en-US"/>
              </w:rPr>
            </w:pPr>
          </w:p>
          <w:p w14:paraId="4ADA899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3CDC498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69FEAA2B" w14:textId="77777777" w:rsidR="00460653" w:rsidRPr="00FF430B" w:rsidRDefault="00460653" w:rsidP="00196AB4">
            <w:pPr>
              <w:tabs>
                <w:tab w:val="left" w:pos="2385"/>
              </w:tabs>
              <w:jc w:val="both"/>
            </w:pPr>
          </w:p>
          <w:p w14:paraId="69D32ECD"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65B75FFD" w14:textId="77777777" w:rsidR="00460653" w:rsidRPr="00A32836" w:rsidRDefault="00BE5A1E" w:rsidP="00196AB4">
            <w:pPr>
              <w:pStyle w:val="NormalWeb"/>
              <w:tabs>
                <w:tab w:val="left" w:pos="0"/>
              </w:tabs>
              <w:spacing w:line="276" w:lineRule="auto"/>
              <w:ind w:firstLine="0"/>
              <w:rPr>
                <w:lang w:val="en-US"/>
              </w:rPr>
            </w:pPr>
            <w:r w:rsidRPr="00A32836">
              <w:rPr>
                <w:lang w:val="en-US"/>
              </w:rPr>
              <w:t xml:space="preserve">8.1. </w:t>
            </w:r>
            <w:proofErr w:type="spellStart"/>
            <w:r w:rsidR="00460653" w:rsidRPr="00A32836">
              <w:rPr>
                <w:lang w:val="en-US"/>
              </w:rPr>
              <w:t>Materialele</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de </w:t>
            </w:r>
            <w:proofErr w:type="spellStart"/>
            <w:r w:rsidR="00460653" w:rsidRPr="00A32836">
              <w:rPr>
                <w:lang w:val="en-US"/>
              </w:rPr>
              <w:t>calitatea</w:t>
            </w:r>
            <w:proofErr w:type="spellEnd"/>
            <w:r w:rsidR="00460653" w:rsidRPr="00A32836">
              <w:rPr>
                <w:lang w:val="en-US"/>
              </w:rPr>
              <w:t xml:space="preserve"> </w:t>
            </w:r>
            <w:proofErr w:type="spellStart"/>
            <w:r w:rsidR="00460653" w:rsidRPr="00A32836">
              <w:rPr>
                <w:lang w:val="en-US"/>
              </w:rPr>
              <w:t>prevăzută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documentaţia</w:t>
            </w:r>
            <w:proofErr w:type="spellEnd"/>
            <w:r w:rsidR="00460653" w:rsidRPr="00A32836">
              <w:rPr>
                <w:lang w:val="en-US"/>
              </w:rPr>
              <w:t xml:space="preserve"> de </w:t>
            </w:r>
            <w:proofErr w:type="spellStart"/>
            <w:r w:rsidR="00460653" w:rsidRPr="00A32836">
              <w:rPr>
                <w:lang w:val="en-US"/>
              </w:rPr>
              <w:t>executare</w:t>
            </w:r>
            <w:proofErr w:type="spellEnd"/>
            <w:r w:rsidR="00460653" w:rsidRPr="00A32836">
              <w:rPr>
                <w:lang w:val="en-US"/>
              </w:rPr>
              <w:t xml:space="preserve">, </w:t>
            </w:r>
            <w:proofErr w:type="spellStart"/>
            <w:r w:rsidR="00460653" w:rsidRPr="00A32836">
              <w:rPr>
                <w:lang w:val="en-US"/>
              </w:rPr>
              <w:t>urmând</w:t>
            </w:r>
            <w:proofErr w:type="spellEnd"/>
            <w:r w:rsidR="00460653" w:rsidRPr="00A32836">
              <w:rPr>
                <w:lang w:val="en-US"/>
              </w:rPr>
              <w:t xml:space="preserve"> a fi </w:t>
            </w:r>
            <w:proofErr w:type="spellStart"/>
            <w:r w:rsidR="00460653" w:rsidRPr="00A32836">
              <w:rPr>
                <w:lang w:val="en-US"/>
              </w:rPr>
              <w:t>supuse</w:t>
            </w:r>
            <w:proofErr w:type="spellEnd"/>
            <w:r w:rsidR="00460653" w:rsidRPr="00A32836">
              <w:rPr>
                <w:lang w:val="en-US"/>
              </w:rPr>
              <w:t xml:space="preserve"> periodic la diverse </w:t>
            </w:r>
            <w:proofErr w:type="spellStart"/>
            <w:r w:rsidR="00460653" w:rsidRPr="00A32836">
              <w:rPr>
                <w:lang w:val="en-US"/>
              </w:rPr>
              <w:t>testări</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proiectantul</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ce</w:t>
            </w:r>
            <w:proofErr w:type="spellEnd"/>
            <w:r w:rsidR="00460653" w:rsidRPr="00A32836">
              <w:rPr>
                <w:lang w:val="en-US"/>
              </w:rPr>
              <w:t xml:space="preserve"> le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solicita</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asigura</w:t>
            </w:r>
            <w:proofErr w:type="spellEnd"/>
            <w:r w:rsidR="00460653" w:rsidRPr="00A32836">
              <w:rPr>
                <w:lang w:val="en-US"/>
              </w:rPr>
              <w:t xml:space="preserve">, la </w:t>
            </w:r>
            <w:proofErr w:type="spellStart"/>
            <w:r w:rsidR="00460653" w:rsidRPr="00A32836">
              <w:rPr>
                <w:lang w:val="en-US"/>
              </w:rPr>
              <w:t>cerere</w:t>
            </w:r>
            <w:proofErr w:type="spellEnd"/>
            <w:r w:rsidR="00460653" w:rsidRPr="00A32836">
              <w:rPr>
                <w:lang w:val="en-US"/>
              </w:rPr>
              <w:t xml:space="preserve">, </w:t>
            </w:r>
            <w:proofErr w:type="spellStart"/>
            <w:r w:rsidR="00460653" w:rsidRPr="00A32836">
              <w:rPr>
                <w:lang w:val="en-US"/>
              </w:rPr>
              <w:t>forţa</w:t>
            </w:r>
            <w:proofErr w:type="spellEnd"/>
            <w:r w:rsidR="00460653" w:rsidRPr="00A32836">
              <w:rPr>
                <w:lang w:val="en-US"/>
              </w:rPr>
              <w:t xml:space="preserve"> de </w:t>
            </w:r>
            <w:proofErr w:type="spellStart"/>
            <w:r w:rsidR="00460653" w:rsidRPr="00A32836">
              <w:rPr>
                <w:lang w:val="en-US"/>
              </w:rPr>
              <w:t>muncă</w:t>
            </w:r>
            <w:proofErr w:type="spellEnd"/>
            <w:r w:rsidR="00460653" w:rsidRPr="00A32836">
              <w:rPr>
                <w:lang w:val="en-US"/>
              </w:rPr>
              <w:t xml:space="preserve">, </w:t>
            </w:r>
            <w:proofErr w:type="spellStart"/>
            <w:r w:rsidR="00460653" w:rsidRPr="00A32836">
              <w:rPr>
                <w:lang w:val="en-US"/>
              </w:rPr>
              <w:t>instrumentele</w:t>
            </w:r>
            <w:proofErr w:type="spellEnd"/>
            <w:r w:rsidR="00460653" w:rsidRPr="00A32836">
              <w:rPr>
                <w:lang w:val="en-US"/>
              </w:rPr>
              <w:t xml:space="preserve">, </w:t>
            </w:r>
            <w:proofErr w:type="spellStart"/>
            <w:r w:rsidR="00460653" w:rsidRPr="00A32836">
              <w:rPr>
                <w:lang w:val="en-US"/>
              </w:rPr>
              <w:t>utilajul</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materialele</w:t>
            </w:r>
            <w:proofErr w:type="spellEnd"/>
            <w:r w:rsidR="00460653" w:rsidRPr="00A32836">
              <w:rPr>
                <w:lang w:val="en-US"/>
              </w:rPr>
              <w:t xml:space="preserve"> </w:t>
            </w:r>
            <w:proofErr w:type="spellStart"/>
            <w:r w:rsidR="00460653" w:rsidRPr="00A32836">
              <w:rPr>
                <w:lang w:val="en-US"/>
              </w:rPr>
              <w:t>necesare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examinarea</w:t>
            </w:r>
            <w:proofErr w:type="spellEnd"/>
            <w:r w:rsidR="00460653" w:rsidRPr="00A32836">
              <w:rPr>
                <w:lang w:val="en-US"/>
              </w:rPr>
              <w:t xml:space="preserve">, </w:t>
            </w:r>
            <w:proofErr w:type="spellStart"/>
            <w:r w:rsidR="00460653" w:rsidRPr="00A32836">
              <w:rPr>
                <w:lang w:val="en-US"/>
              </w:rPr>
              <w:t>măsurarea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testarea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
          <w:p w14:paraId="46EA4DDE" w14:textId="05ABA19E" w:rsidR="00460653" w:rsidRPr="00A32836" w:rsidRDefault="00BE5A1E" w:rsidP="00196AB4">
            <w:pPr>
              <w:pStyle w:val="NormalWeb"/>
              <w:tabs>
                <w:tab w:val="left" w:pos="284"/>
              </w:tabs>
              <w:spacing w:line="276" w:lineRule="auto"/>
              <w:ind w:firstLine="0"/>
              <w:rPr>
                <w:lang w:val="en-US"/>
              </w:rPr>
            </w:pPr>
            <w:r w:rsidRPr="00A32836">
              <w:rPr>
                <w:lang w:val="en-US"/>
              </w:rPr>
              <w:t>8.2</w:t>
            </w:r>
            <w:r w:rsidR="00D05A94" w:rsidRPr="00A32836">
              <w:rPr>
                <w:lang w:val="en-US"/>
              </w:rPr>
              <w:t>.</w:t>
            </w:r>
            <w:r w:rsidR="00763EBC">
              <w:rPr>
                <w:lang w:val="en-US"/>
              </w:rPr>
              <w:t xml:space="preserve"> </w:t>
            </w:r>
            <w:proofErr w:type="spellStart"/>
            <w:proofErr w:type="gramStart"/>
            <w:r w:rsidR="00460653" w:rsidRPr="00A32836">
              <w:rPr>
                <w:lang w:val="en-US"/>
              </w:rPr>
              <w:t>Costul</w:t>
            </w:r>
            <w:proofErr w:type="spellEnd"/>
            <w:proofErr w:type="gramEnd"/>
            <w:r w:rsidR="00460653" w:rsidRPr="00A32836">
              <w:rPr>
                <w:lang w:val="en-US"/>
              </w:rPr>
              <w:t xml:space="preserve"> </w:t>
            </w:r>
            <w:proofErr w:type="spellStart"/>
            <w:r w:rsidR="00460653" w:rsidRPr="00A32836">
              <w:rPr>
                <w:lang w:val="en-US"/>
              </w:rPr>
              <w:t>probelor</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încercărilor</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suportat</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acesta</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prevăzut</w:t>
            </w:r>
            <w:proofErr w:type="spellEnd"/>
            <w:r w:rsidR="00460653" w:rsidRPr="00A32836">
              <w:rPr>
                <w:lang w:val="en-US"/>
              </w:rPr>
              <w:t xml:space="preserve"> </w:t>
            </w:r>
            <w:proofErr w:type="spellStart"/>
            <w:r w:rsidR="00460653" w:rsidRPr="00A32836">
              <w:rPr>
                <w:lang w:val="en-US"/>
              </w:rPr>
              <w:t>îndocumentaţie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w:t>
            </w:r>
            <w:proofErr w:type="spellEnd"/>
            <w:r w:rsidR="00460653" w:rsidRPr="00A32836">
              <w:rPr>
                <w:lang w:val="en-US"/>
              </w:rPr>
              <w:t xml:space="preserve"> </w:t>
            </w:r>
            <w:proofErr w:type="spellStart"/>
            <w:r w:rsidR="00460653" w:rsidRPr="00A32836">
              <w:rPr>
                <w:lang w:val="en-US"/>
              </w:rPr>
              <w:t>contrar</w:t>
            </w:r>
            <w:proofErr w:type="spellEnd"/>
            <w:r w:rsidR="00460653" w:rsidRPr="00A32836">
              <w:rPr>
                <w:lang w:val="en-US"/>
              </w:rPr>
              <w:t xml:space="preserve"> </w:t>
            </w:r>
            <w:proofErr w:type="spellStart"/>
            <w:r w:rsidR="00460653" w:rsidRPr="00A32836">
              <w:rPr>
                <w:lang w:val="en-US"/>
              </w:rPr>
              <w:t>cheltuielile</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suportate</w:t>
            </w:r>
            <w:proofErr w:type="spellEnd"/>
            <w:r w:rsidR="00460653" w:rsidRPr="00A32836">
              <w:rPr>
                <w:lang w:val="en-US"/>
              </w:rPr>
              <w:t xml:space="preserve"> de </w:t>
            </w:r>
            <w:proofErr w:type="spellStart"/>
            <w:r w:rsidR="00460653" w:rsidRPr="00A32836">
              <w:rPr>
                <w:lang w:val="en-US"/>
              </w:rPr>
              <w:t>Beneficiar</w:t>
            </w:r>
            <w:proofErr w:type="spellEnd"/>
            <w:r w:rsidR="00460653" w:rsidRPr="00A32836">
              <w:rPr>
                <w:lang w:val="en-US"/>
              </w:rPr>
              <w:t xml:space="preserve">. </w:t>
            </w:r>
          </w:p>
          <w:p w14:paraId="25BA1923" w14:textId="77777777" w:rsidR="00460653" w:rsidRPr="00FF430B" w:rsidRDefault="00BE5A1E" w:rsidP="00196AB4">
            <w:pPr>
              <w:pStyle w:val="NormalWeb"/>
              <w:tabs>
                <w:tab w:val="left" w:pos="284"/>
              </w:tabs>
              <w:spacing w:line="276" w:lineRule="auto"/>
              <w:ind w:firstLine="0"/>
            </w:pPr>
            <w:r w:rsidRPr="00A32836">
              <w:rPr>
                <w:lang w:val="en-US"/>
              </w:rPr>
              <w:t xml:space="preserve">8.3. </w:t>
            </w:r>
            <w:proofErr w:type="spellStart"/>
            <w:r w:rsidR="00460653" w:rsidRPr="00A32836">
              <w:rPr>
                <w:lang w:val="en-US"/>
              </w:rPr>
              <w:t>Probele</w:t>
            </w:r>
            <w:proofErr w:type="spellEnd"/>
            <w:r w:rsidR="00460653" w:rsidRPr="00A32836">
              <w:rPr>
                <w:lang w:val="en-US"/>
              </w:rPr>
              <w:t xml:space="preserve"> </w:t>
            </w:r>
            <w:proofErr w:type="spellStart"/>
            <w:r w:rsidR="00460653" w:rsidRPr="00A32836">
              <w:rPr>
                <w:lang w:val="en-US"/>
              </w:rPr>
              <w:t>neprevăzute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comandate</w:t>
            </w:r>
            <w:proofErr w:type="spellEnd"/>
            <w:r w:rsidR="00460653" w:rsidRPr="00A32836">
              <w:rPr>
                <w:lang w:val="en-US"/>
              </w:rPr>
              <w:t xml:space="preserve"> de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verificarea</w:t>
            </w:r>
            <w:proofErr w:type="spellEnd"/>
            <w:r w:rsidR="00460653" w:rsidRPr="00A32836">
              <w:rPr>
                <w:lang w:val="en-US"/>
              </w:rPr>
              <w:t xml:space="preserve"> </w:t>
            </w:r>
            <w:proofErr w:type="spellStart"/>
            <w:r w:rsidR="00460653" w:rsidRPr="00A32836">
              <w:rPr>
                <w:lang w:val="en-US"/>
              </w:rPr>
              <w:t>unor</w:t>
            </w:r>
            <w:proofErr w:type="spellEnd"/>
            <w:r w:rsidR="00460653" w:rsidRPr="00A32836">
              <w:rPr>
                <w:lang w:val="en-US"/>
              </w:rPr>
              <w:t xml:space="preserve"> </w:t>
            </w:r>
            <w:proofErr w:type="spellStart"/>
            <w:r w:rsidR="00460653" w:rsidRPr="00A32836">
              <w:rPr>
                <w:lang w:val="en-US"/>
              </w:rPr>
              <w:t>lucrări</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materiale</w:t>
            </w:r>
            <w:proofErr w:type="spellEnd"/>
            <w:r w:rsidR="00460653" w:rsidRPr="00A32836">
              <w:rPr>
                <w:lang w:val="en-US"/>
              </w:rPr>
              <w:t xml:space="preserve"> </w:t>
            </w:r>
            <w:proofErr w:type="spellStart"/>
            <w:r w:rsidR="00460653" w:rsidRPr="00A32836">
              <w:rPr>
                <w:lang w:val="en-US"/>
              </w:rPr>
              <w:t>puse</w:t>
            </w:r>
            <w:proofErr w:type="spellEnd"/>
            <w:r w:rsidR="00460653" w:rsidRPr="00A32836">
              <w:rPr>
                <w:lang w:val="en-US"/>
              </w:rPr>
              <w:t xml:space="preserve"> </w:t>
            </w:r>
            <w:proofErr w:type="spellStart"/>
            <w:r w:rsidR="00460653" w:rsidRPr="00A32836">
              <w:rPr>
                <w:lang w:val="en-US"/>
              </w:rPr>
              <w:t>în</w:t>
            </w:r>
            <w:proofErr w:type="spellEnd"/>
            <w:r w:rsidR="005D4B79" w:rsidRPr="00A32836">
              <w:rPr>
                <w:lang w:val="en-US"/>
              </w:rPr>
              <w:t xml:space="preserve"> </w:t>
            </w:r>
            <w:proofErr w:type="spellStart"/>
            <w:r w:rsidR="00460653" w:rsidRPr="00A32836">
              <w:rPr>
                <w:lang w:val="en-US"/>
              </w:rPr>
              <w:t>operă</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suportate</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s</w:t>
            </w:r>
            <w:r w:rsidR="003D06D0" w:rsidRPr="00A32836">
              <w:rPr>
                <w:lang w:val="en-US"/>
              </w:rPr>
              <w:t xml:space="preserve">e </w:t>
            </w:r>
            <w:proofErr w:type="spellStart"/>
            <w:r w:rsidR="003D06D0" w:rsidRPr="00A32836">
              <w:rPr>
                <w:lang w:val="en-US"/>
              </w:rPr>
              <w:t>dovedeşte</w:t>
            </w:r>
            <w:proofErr w:type="spellEnd"/>
            <w:r w:rsidR="003D06D0" w:rsidRPr="00A32836">
              <w:rPr>
                <w:lang w:val="en-US"/>
              </w:rPr>
              <w:t xml:space="preserve"> </w:t>
            </w:r>
            <w:proofErr w:type="spellStart"/>
            <w:r w:rsidR="003D06D0" w:rsidRPr="00A32836">
              <w:rPr>
                <w:lang w:val="en-US"/>
              </w:rPr>
              <w:t>că</w:t>
            </w:r>
            <w:proofErr w:type="spellEnd"/>
            <w:r w:rsidR="003D06D0" w:rsidRPr="00A32836">
              <w:rPr>
                <w:lang w:val="en-US"/>
              </w:rPr>
              <w:t xml:space="preserve"> </w:t>
            </w:r>
            <w:proofErr w:type="spellStart"/>
            <w:r w:rsidR="003D06D0" w:rsidRPr="00A32836">
              <w:rPr>
                <w:lang w:val="en-US"/>
              </w:rPr>
              <w:t>materialele</w:t>
            </w:r>
            <w:proofErr w:type="spellEnd"/>
            <w:r w:rsidR="003D06D0" w:rsidRPr="00A32836">
              <w:rPr>
                <w:lang w:val="en-US"/>
              </w:rPr>
              <w:t xml:space="preserve"> nu su</w:t>
            </w:r>
            <w:r w:rsidR="00460653" w:rsidRPr="00A32836">
              <w:rPr>
                <w:lang w:val="en-US"/>
              </w:rPr>
              <w:t xml:space="preserve">nt </w:t>
            </w:r>
            <w:proofErr w:type="spellStart"/>
            <w:r w:rsidR="00460653" w:rsidRPr="00A32836">
              <w:rPr>
                <w:lang w:val="en-US"/>
              </w:rPr>
              <w:t>corespunzător</w:t>
            </w:r>
            <w:proofErr w:type="spellEnd"/>
            <w:r w:rsidR="00460653" w:rsidRPr="00A32836">
              <w:rPr>
                <w:lang w:val="en-US"/>
              </w:rPr>
              <w:t xml:space="preserve"> </w:t>
            </w:r>
            <w:proofErr w:type="spellStart"/>
            <w:r w:rsidR="00460653" w:rsidRPr="00A32836">
              <w:rPr>
                <w:lang w:val="en-US"/>
              </w:rPr>
              <w:t>calitative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manopera</w:t>
            </w:r>
            <w:proofErr w:type="spellEnd"/>
            <w:r w:rsidR="00460653" w:rsidRPr="00A32836">
              <w:rPr>
                <w:lang w:val="en-US"/>
              </w:rPr>
              <w:t xml:space="preserve"> nu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conformitate</w:t>
            </w:r>
            <w:proofErr w:type="spellEnd"/>
            <w:r w:rsidR="00460653" w:rsidRPr="00A32836">
              <w:rPr>
                <w:lang w:val="en-US"/>
              </w:rPr>
              <w:t xml:space="preserve"> cu </w:t>
            </w:r>
            <w:proofErr w:type="spellStart"/>
            <w:r w:rsidR="00460653" w:rsidRPr="00A32836">
              <w:rPr>
                <w:lang w:val="en-US"/>
              </w:rPr>
              <w:t>prevederile</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r w:rsidR="00460653" w:rsidRPr="00FF430B">
              <w:t xml:space="preserve">În caz contrar, Beneficiarul va suporta aceste cheltuieli. </w:t>
            </w:r>
          </w:p>
          <w:p w14:paraId="6F63253C" w14:textId="77777777" w:rsidR="00460653" w:rsidRPr="00A32836" w:rsidRDefault="00D05A94" w:rsidP="002F556B">
            <w:pPr>
              <w:pStyle w:val="NormalWeb"/>
              <w:numPr>
                <w:ilvl w:val="1"/>
                <w:numId w:val="17"/>
              </w:numPr>
              <w:tabs>
                <w:tab w:val="left" w:pos="284"/>
              </w:tabs>
              <w:spacing w:line="276" w:lineRule="auto"/>
              <w:ind w:left="0" w:hanging="425"/>
              <w:rPr>
                <w:lang w:val="en-US"/>
              </w:rPr>
            </w:pPr>
            <w:r w:rsidRPr="00A32836">
              <w:rPr>
                <w:lang w:val="en-US"/>
              </w:rPr>
              <w:t xml:space="preserve">8.4.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proiectantul</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orice</w:t>
            </w:r>
            <w:proofErr w:type="spellEnd"/>
            <w:r w:rsidR="00460653" w:rsidRPr="00A32836">
              <w:rPr>
                <w:lang w:val="en-US"/>
              </w:rPr>
              <w:t xml:space="preserve"> </w:t>
            </w:r>
            <w:proofErr w:type="spellStart"/>
            <w:r w:rsidR="00460653" w:rsidRPr="00A32836">
              <w:rPr>
                <w:lang w:val="en-US"/>
              </w:rPr>
              <w:t>altă</w:t>
            </w:r>
            <w:proofErr w:type="spellEnd"/>
            <w:r w:rsidR="00460653" w:rsidRPr="00A32836">
              <w:rPr>
                <w:lang w:val="en-US"/>
              </w:rPr>
              <w:t xml:space="preserve"> </w:t>
            </w:r>
            <w:proofErr w:type="spellStart"/>
            <w:r w:rsidR="00460653" w:rsidRPr="00A32836">
              <w:rPr>
                <w:lang w:val="en-US"/>
              </w:rPr>
              <w:t>persoană</w:t>
            </w:r>
            <w:proofErr w:type="spellEnd"/>
            <w:r w:rsidR="00460653" w:rsidRPr="00A32836">
              <w:rPr>
                <w:lang w:val="en-US"/>
              </w:rPr>
              <w:t xml:space="preserve"> </w:t>
            </w:r>
            <w:proofErr w:type="spellStart"/>
            <w:r w:rsidR="00460653" w:rsidRPr="00A32836">
              <w:rPr>
                <w:lang w:val="en-US"/>
              </w:rPr>
              <w:t>autorizată</w:t>
            </w:r>
            <w:proofErr w:type="spellEnd"/>
            <w:r w:rsidR="00460653" w:rsidRPr="00A32836">
              <w:rPr>
                <w:lang w:val="en-US"/>
              </w:rPr>
              <w:t xml:space="preserve"> de </w:t>
            </w:r>
            <w:proofErr w:type="spellStart"/>
            <w:r w:rsidR="00460653" w:rsidRPr="00A32836">
              <w:rPr>
                <w:lang w:val="en-US"/>
              </w:rPr>
              <w:t>aceştia</w:t>
            </w:r>
            <w:proofErr w:type="spellEnd"/>
            <w:r w:rsidR="00460653" w:rsidRPr="00A32836">
              <w:rPr>
                <w:lang w:val="en-US"/>
              </w:rPr>
              <w:t xml:space="preserve"> au </w:t>
            </w:r>
            <w:proofErr w:type="spellStart"/>
            <w:r w:rsidR="00460653" w:rsidRPr="00A32836">
              <w:rPr>
                <w:lang w:val="en-US"/>
              </w:rPr>
              <w:t>acces</w:t>
            </w:r>
            <w:proofErr w:type="spellEnd"/>
            <w:r w:rsidR="00460653" w:rsidRPr="00A32836">
              <w:rPr>
                <w:lang w:val="en-US"/>
              </w:rPr>
              <w:t xml:space="preserve"> tot </w:t>
            </w:r>
            <w:proofErr w:type="spellStart"/>
            <w:r w:rsidR="00460653" w:rsidRPr="00A32836">
              <w:rPr>
                <w:lang w:val="en-US"/>
              </w:rPr>
              <w:t>timpul</w:t>
            </w:r>
            <w:proofErr w:type="spellEnd"/>
            <w:r w:rsidR="00460653" w:rsidRPr="00A32836">
              <w:rPr>
                <w:lang w:val="en-US"/>
              </w:rPr>
              <w:t xml:space="preserve"> la </w:t>
            </w:r>
            <w:proofErr w:type="spellStart"/>
            <w:r w:rsidR="00460653" w:rsidRPr="00A32836">
              <w:rPr>
                <w:lang w:val="en-US"/>
              </w:rPr>
              <w:t>lucrări</w:t>
            </w:r>
            <w:proofErr w:type="spellEnd"/>
            <w:r w:rsidR="00460653" w:rsidRPr="00A32836">
              <w:rPr>
                <w:lang w:val="en-US"/>
              </w:rPr>
              <w:t xml:space="preserve"> pe </w:t>
            </w:r>
            <w:proofErr w:type="spellStart"/>
            <w:r w:rsidR="00460653" w:rsidRPr="00A32836">
              <w:rPr>
                <w:lang w:val="en-US"/>
              </w:rPr>
              <w:t>şantier</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locurile</w:t>
            </w:r>
            <w:proofErr w:type="spellEnd"/>
            <w:r w:rsidR="00460653" w:rsidRPr="00A32836">
              <w:rPr>
                <w:lang w:val="en-US"/>
              </w:rPr>
              <w:t xml:space="preserve"> </w:t>
            </w:r>
            <w:proofErr w:type="spellStart"/>
            <w:r w:rsidR="00460653" w:rsidRPr="00A32836">
              <w:rPr>
                <w:lang w:val="en-US"/>
              </w:rPr>
              <w:t>unde</w:t>
            </w:r>
            <w:proofErr w:type="spellEnd"/>
            <w:r w:rsidR="00460653" w:rsidRPr="00A32836">
              <w:rPr>
                <w:lang w:val="en-US"/>
              </w:rPr>
              <w:t xml:space="preserve"> se </w:t>
            </w:r>
            <w:proofErr w:type="spellStart"/>
            <w:r w:rsidR="00460653" w:rsidRPr="00A32836">
              <w:rPr>
                <w:lang w:val="en-US"/>
              </w:rPr>
              <w:t>pregăteşte</w:t>
            </w:r>
            <w:proofErr w:type="spellEnd"/>
            <w:r w:rsidR="00460653" w:rsidRPr="00A32836">
              <w:rPr>
                <w:lang w:val="en-US"/>
              </w:rPr>
              <w:t xml:space="preserve"> </w:t>
            </w:r>
            <w:proofErr w:type="spellStart"/>
            <w:r w:rsidR="00460653" w:rsidRPr="00A32836">
              <w:rPr>
                <w:lang w:val="en-US"/>
              </w:rPr>
              <w:t>lucrarea</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depozite</w:t>
            </w:r>
            <w:proofErr w:type="spellEnd"/>
            <w:r w:rsidR="00460653" w:rsidRPr="00A32836">
              <w:rPr>
                <w:lang w:val="en-US"/>
              </w:rPr>
              <w:t xml:space="preserve"> de </w:t>
            </w:r>
            <w:proofErr w:type="spellStart"/>
            <w:r w:rsidR="00460653" w:rsidRPr="00A32836">
              <w:rPr>
                <w:lang w:val="en-US"/>
              </w:rPr>
              <w:t>materiale</w:t>
            </w:r>
            <w:proofErr w:type="spellEnd"/>
            <w:r w:rsidR="00460653" w:rsidRPr="00A32836">
              <w:rPr>
                <w:lang w:val="en-US"/>
              </w:rPr>
              <w:t xml:space="preserve"> prefabricate </w:t>
            </w:r>
            <w:r w:rsidR="00460653" w:rsidRPr="00A32836">
              <w:rPr>
                <w:lang w:val="en-US"/>
              </w:rPr>
              <w:lastRenderedPageBreak/>
              <w:t xml:space="preserve">etc. </w:t>
            </w:r>
          </w:p>
          <w:p w14:paraId="4998609D" w14:textId="77777777" w:rsidR="00460653" w:rsidRPr="00A32836" w:rsidRDefault="00D05A94" w:rsidP="002F556B">
            <w:pPr>
              <w:pStyle w:val="NormalWeb"/>
              <w:numPr>
                <w:ilvl w:val="1"/>
                <w:numId w:val="17"/>
              </w:numPr>
              <w:tabs>
                <w:tab w:val="left" w:pos="284"/>
              </w:tabs>
              <w:spacing w:line="276" w:lineRule="auto"/>
              <w:ind w:left="0" w:hanging="425"/>
              <w:rPr>
                <w:lang w:val="en-US"/>
              </w:rPr>
            </w:pPr>
            <w:r w:rsidRPr="00A32836">
              <w:rPr>
                <w:lang w:val="en-US"/>
              </w:rPr>
              <w:t xml:space="preserve">8.5. </w:t>
            </w:r>
            <w:proofErr w:type="spellStart"/>
            <w:r w:rsidR="00460653" w:rsidRPr="00A32836">
              <w:rPr>
                <w:lang w:val="en-US"/>
              </w:rPr>
              <w:t>Lucrările</w:t>
            </w:r>
            <w:proofErr w:type="spellEnd"/>
            <w:r w:rsidR="00460653" w:rsidRPr="00A32836">
              <w:rPr>
                <w:lang w:val="en-US"/>
              </w:rPr>
              <w:t xml:space="preserve"> care </w:t>
            </w:r>
            <w:proofErr w:type="spellStart"/>
            <w:r w:rsidR="00460653" w:rsidRPr="00A32836">
              <w:rPr>
                <w:lang w:val="en-US"/>
              </w:rPr>
              <w:t>devin</w:t>
            </w:r>
            <w:proofErr w:type="spellEnd"/>
            <w:r w:rsidR="00460653" w:rsidRPr="00A32836">
              <w:rPr>
                <w:lang w:val="en-US"/>
              </w:rPr>
              <w:t xml:space="preserve"> </w:t>
            </w:r>
            <w:proofErr w:type="spellStart"/>
            <w:r w:rsidR="00460653" w:rsidRPr="00A32836">
              <w:rPr>
                <w:lang w:val="en-US"/>
              </w:rPr>
              <w:t>ascunse</w:t>
            </w:r>
            <w:proofErr w:type="spellEnd"/>
            <w:r w:rsidR="00460653" w:rsidRPr="00A32836">
              <w:rPr>
                <w:lang w:val="en-US"/>
              </w:rPr>
              <w:t xml:space="preserve"> nu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acoperite</w:t>
            </w:r>
            <w:proofErr w:type="spellEnd"/>
            <w:r w:rsidR="00460653" w:rsidRPr="00A32836">
              <w:rPr>
                <w:lang w:val="en-US"/>
              </w:rPr>
              <w:t xml:space="preserve"> </w:t>
            </w:r>
            <w:proofErr w:type="spellStart"/>
            <w:r w:rsidR="00460653" w:rsidRPr="00A32836">
              <w:rPr>
                <w:lang w:val="en-US"/>
              </w:rPr>
              <w:t>fără</w:t>
            </w:r>
            <w:proofErr w:type="spellEnd"/>
            <w:r w:rsidR="00460653" w:rsidRPr="00A32836">
              <w:rPr>
                <w:lang w:val="en-US"/>
              </w:rPr>
              <w:t xml:space="preserve"> </w:t>
            </w:r>
            <w:proofErr w:type="spellStart"/>
            <w:r w:rsidR="00460653" w:rsidRPr="00A32836">
              <w:rPr>
                <w:lang w:val="en-US"/>
              </w:rPr>
              <w:t>aprobarea</w:t>
            </w:r>
            <w:proofErr w:type="spellEnd"/>
            <w:r w:rsidR="00460653" w:rsidRPr="00A32836">
              <w:rPr>
                <w:lang w:val="en-US"/>
              </w:rPr>
              <w:t xml:space="preserve"> </w:t>
            </w:r>
            <w:proofErr w:type="spellStart"/>
            <w:r w:rsidR="00460653" w:rsidRPr="00A32836">
              <w:rPr>
                <w:lang w:val="en-US"/>
              </w:rPr>
              <w:t>responsabilului</w:t>
            </w:r>
            <w:proofErr w:type="spellEnd"/>
            <w:r w:rsidR="00460653" w:rsidRPr="00A32836">
              <w:rPr>
                <w:lang w:val="en-US"/>
              </w:rPr>
              <w:t xml:space="preserve"> </w:t>
            </w:r>
            <w:proofErr w:type="spellStart"/>
            <w:r w:rsidR="00460653" w:rsidRPr="00A32836">
              <w:rPr>
                <w:lang w:val="en-US"/>
              </w:rPr>
              <w:t>tehnic</w:t>
            </w:r>
            <w:proofErr w:type="spellEnd"/>
            <w:r w:rsidR="00460653" w:rsidRPr="00A32836">
              <w:rPr>
                <w:lang w:val="en-US"/>
              </w:rPr>
              <w:t xml:space="preserve"> </w:t>
            </w:r>
            <w:proofErr w:type="spellStart"/>
            <w:r w:rsidR="00460653" w:rsidRPr="00A32836">
              <w:rPr>
                <w:lang w:val="en-US"/>
              </w:rPr>
              <w:t>atestat</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caz</w:t>
            </w:r>
            <w:proofErr w:type="spellEnd"/>
            <w:r w:rsidR="00460653" w:rsidRPr="00A32836">
              <w:rPr>
                <w:lang w:val="en-US"/>
              </w:rPr>
              <w:t xml:space="preserve">, a </w:t>
            </w:r>
            <w:proofErr w:type="spellStart"/>
            <w:r w:rsidR="00460653" w:rsidRPr="00A32836">
              <w:rPr>
                <w:lang w:val="en-US"/>
              </w:rPr>
              <w:t>proiectantului</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asigurând</w:t>
            </w:r>
            <w:proofErr w:type="spellEnd"/>
            <w:r w:rsidR="00460653" w:rsidRPr="00A32836">
              <w:rPr>
                <w:lang w:val="en-US"/>
              </w:rPr>
              <w:t xml:space="preserve"> </w:t>
            </w:r>
            <w:proofErr w:type="spellStart"/>
            <w:r w:rsidR="00460653" w:rsidRPr="00A32836">
              <w:rPr>
                <w:lang w:val="en-US"/>
              </w:rPr>
              <w:t>posibilitatea</w:t>
            </w:r>
            <w:proofErr w:type="spellEnd"/>
            <w:r w:rsidR="00460653" w:rsidRPr="00A32836">
              <w:rPr>
                <w:lang w:val="en-US"/>
              </w:rPr>
              <w:t xml:space="preserve"> </w:t>
            </w:r>
            <w:proofErr w:type="spellStart"/>
            <w:r w:rsidR="00460653" w:rsidRPr="00A32836">
              <w:rPr>
                <w:lang w:val="en-US"/>
              </w:rPr>
              <w:t>acestora</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examineze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urmărească</w:t>
            </w:r>
            <w:proofErr w:type="spellEnd"/>
            <w:r w:rsidR="00460653" w:rsidRPr="00A32836">
              <w:rPr>
                <w:lang w:val="en-US"/>
              </w:rPr>
              <w:t xml:space="preserve"> </w:t>
            </w:r>
            <w:proofErr w:type="spellStart"/>
            <w:r w:rsidR="00460653" w:rsidRPr="00A32836">
              <w:rPr>
                <w:lang w:val="en-US"/>
              </w:rPr>
              <w:t>orice</w:t>
            </w:r>
            <w:proofErr w:type="spellEnd"/>
            <w:r w:rsidR="00460653" w:rsidRPr="00A32836">
              <w:rPr>
                <w:lang w:val="en-US"/>
              </w:rPr>
              <w:t xml:space="preserve"> </w:t>
            </w:r>
            <w:proofErr w:type="spellStart"/>
            <w:r w:rsidR="00460653" w:rsidRPr="00A32836">
              <w:rPr>
                <w:lang w:val="en-US"/>
              </w:rPr>
              <w:t>lucrare</w:t>
            </w:r>
            <w:proofErr w:type="spellEnd"/>
            <w:r w:rsidR="00460653" w:rsidRPr="00A32836">
              <w:rPr>
                <w:lang w:val="en-US"/>
              </w:rPr>
              <w:t xml:space="preserve"> care </w:t>
            </w:r>
            <w:proofErr w:type="spellStart"/>
            <w:r w:rsidR="00460653" w:rsidRPr="00A32836">
              <w:rPr>
                <w:lang w:val="en-US"/>
              </w:rPr>
              <w:t>urmează</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fie </w:t>
            </w:r>
            <w:proofErr w:type="spellStart"/>
            <w:r w:rsidR="00460653" w:rsidRPr="00A32836">
              <w:rPr>
                <w:lang w:val="en-US"/>
              </w:rPr>
              <w:t>ascunsă</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w:t>
            </w:r>
            <w:r w:rsidRPr="00A32836">
              <w:rPr>
                <w:lang w:val="en-US"/>
              </w:rPr>
              <w:t>a</w:t>
            </w:r>
            <w:proofErr w:type="spellEnd"/>
            <w:r w:rsidR="00460653" w:rsidRPr="00A32836">
              <w:rPr>
                <w:lang w:val="en-US"/>
              </w:rPr>
              <w:t xml:space="preserve"> </w:t>
            </w:r>
            <w:proofErr w:type="spellStart"/>
            <w:r w:rsidR="00460653" w:rsidRPr="00A32836">
              <w:rPr>
                <w:lang w:val="en-US"/>
              </w:rPr>
              <w:t>anunţa</w:t>
            </w:r>
            <w:proofErr w:type="spellEnd"/>
            <w:r w:rsidR="00C33344" w:rsidRPr="00A32836">
              <w:rPr>
                <w:lang w:val="en-US"/>
              </w:rPr>
              <w:t xml:space="preserve"> </w:t>
            </w:r>
            <w:proofErr w:type="spellStart"/>
            <w:r w:rsidR="00460653" w:rsidRPr="00A32836">
              <w:rPr>
                <w:lang w:val="en-US"/>
              </w:rPr>
              <w:t>responsabilul</w:t>
            </w:r>
            <w:proofErr w:type="spellEnd"/>
            <w:r w:rsidR="00460653" w:rsidRPr="00A32836">
              <w:rPr>
                <w:lang w:val="en-US"/>
              </w:rPr>
              <w:t xml:space="preserve"> </w:t>
            </w:r>
            <w:proofErr w:type="spellStart"/>
            <w:r w:rsidR="00460653" w:rsidRPr="00A32836">
              <w:rPr>
                <w:lang w:val="en-US"/>
              </w:rPr>
              <w:t>tehnic</w:t>
            </w:r>
            <w:proofErr w:type="spellEnd"/>
            <w:r w:rsidR="00183D79" w:rsidRPr="00A32836">
              <w:rPr>
                <w:lang w:val="en-US"/>
              </w:rPr>
              <w:t xml:space="preserve"> </w:t>
            </w:r>
            <w:proofErr w:type="spellStart"/>
            <w:r w:rsidR="00183D79" w:rsidRPr="00A32836">
              <w:rPr>
                <w:lang w:val="en-US"/>
              </w:rPr>
              <w:t>atestat</w:t>
            </w:r>
            <w:proofErr w:type="spellEnd"/>
            <w:r w:rsidR="00183D79" w:rsidRPr="00A32836">
              <w:rPr>
                <w:lang w:val="en-US"/>
              </w:rPr>
              <w:t xml:space="preserve">, </w:t>
            </w:r>
            <w:proofErr w:type="spellStart"/>
            <w:r w:rsidR="00183D79" w:rsidRPr="00A32836">
              <w:rPr>
                <w:lang w:val="en-US"/>
              </w:rPr>
              <w:t>proiectantul</w:t>
            </w:r>
            <w:proofErr w:type="spellEnd"/>
            <w:r w:rsidR="00183D79" w:rsidRPr="00A32836">
              <w:rPr>
                <w:lang w:val="en-US"/>
              </w:rPr>
              <w:t xml:space="preserve"> </w:t>
            </w:r>
            <w:proofErr w:type="spellStart"/>
            <w:r w:rsidR="00183D79" w:rsidRPr="00A32836">
              <w:rPr>
                <w:lang w:val="en-US"/>
              </w:rPr>
              <w:t>ori</w:t>
            </w:r>
            <w:proofErr w:type="spellEnd"/>
            <w:r w:rsidR="00183D79" w:rsidRPr="00A32836">
              <w:rPr>
                <w:lang w:val="en-US"/>
              </w:rPr>
              <w:t xml:space="preserve"> de </w:t>
            </w:r>
            <w:proofErr w:type="spellStart"/>
            <w:r w:rsidR="00183D79" w:rsidRPr="00A32836">
              <w:rPr>
                <w:lang w:val="en-US"/>
              </w:rPr>
              <w:t>câ</w:t>
            </w:r>
            <w:r w:rsidR="00460653" w:rsidRPr="00A32836">
              <w:rPr>
                <w:lang w:val="en-US"/>
              </w:rPr>
              <w:t>te</w:t>
            </w:r>
            <w:proofErr w:type="spellEnd"/>
            <w:r w:rsidR="00460653" w:rsidRPr="00A32836">
              <w:rPr>
                <w:lang w:val="en-US"/>
              </w:rPr>
              <w:t xml:space="preserve"> </w:t>
            </w:r>
            <w:proofErr w:type="spellStart"/>
            <w:r w:rsidR="00460653" w:rsidRPr="00A32836">
              <w:rPr>
                <w:lang w:val="en-US"/>
              </w:rPr>
              <w:t>ori</w:t>
            </w:r>
            <w:proofErr w:type="spellEnd"/>
            <w:r w:rsidR="00460653" w:rsidRPr="00A32836">
              <w:rPr>
                <w:lang w:val="en-US"/>
              </w:rPr>
              <w:t xml:space="preserve"> </w:t>
            </w:r>
            <w:proofErr w:type="spellStart"/>
            <w:r w:rsidR="00460653" w:rsidRPr="00A32836">
              <w:rPr>
                <w:lang w:val="en-US"/>
              </w:rPr>
              <w:t>astfel</w:t>
            </w:r>
            <w:proofErr w:type="spellEnd"/>
            <w:r w:rsidR="00460653" w:rsidRPr="00A32836">
              <w:rPr>
                <w:lang w:val="en-US"/>
              </w:rPr>
              <w:t xml:space="preserve"> de </w:t>
            </w:r>
            <w:proofErr w:type="spellStart"/>
            <w:r w:rsidR="00460653" w:rsidRPr="00A32836">
              <w:rPr>
                <w:lang w:val="en-US"/>
              </w:rPr>
              <w:t>lucrări</w:t>
            </w:r>
            <w:proofErr w:type="spellEnd"/>
            <w:r w:rsidR="00460653" w:rsidRPr="00A32836">
              <w:rPr>
                <w:lang w:val="en-US"/>
              </w:rPr>
              <w:t xml:space="preserve">, </w:t>
            </w:r>
            <w:proofErr w:type="spellStart"/>
            <w:r w:rsidR="00183D79" w:rsidRPr="00A32836">
              <w:rPr>
                <w:lang w:val="en-US"/>
              </w:rPr>
              <w:t>inclusiv</w:t>
            </w:r>
            <w:proofErr w:type="spellEnd"/>
            <w:r w:rsidR="00183D79" w:rsidRPr="00A32836">
              <w:rPr>
                <w:lang w:val="en-US"/>
              </w:rPr>
              <w:t xml:space="preserve"> </w:t>
            </w:r>
            <w:proofErr w:type="spellStart"/>
            <w:r w:rsidR="00183D79" w:rsidRPr="00A32836">
              <w:rPr>
                <w:lang w:val="en-US"/>
              </w:rPr>
              <w:t>fundaţiile</w:t>
            </w:r>
            <w:proofErr w:type="spellEnd"/>
            <w:r w:rsidR="00183D79" w:rsidRPr="00A32836">
              <w:rPr>
                <w:lang w:val="en-US"/>
              </w:rPr>
              <w:t xml:space="preserve"> </w:t>
            </w:r>
            <w:proofErr w:type="spellStart"/>
            <w:r w:rsidR="00183D79" w:rsidRPr="00A32836">
              <w:rPr>
                <w:lang w:val="en-US"/>
              </w:rPr>
              <w:t>clădirii</w:t>
            </w:r>
            <w:proofErr w:type="spellEnd"/>
            <w:r w:rsidR="00183D79" w:rsidRPr="00A32836">
              <w:rPr>
                <w:lang w:val="en-US"/>
              </w:rPr>
              <w:t>, su</w:t>
            </w:r>
            <w:r w:rsidR="00460653" w:rsidRPr="00A32836">
              <w:rPr>
                <w:lang w:val="en-US"/>
              </w:rPr>
              <w:t xml:space="preserve">nt </w:t>
            </w:r>
            <w:proofErr w:type="spellStart"/>
            <w:r w:rsidR="00460653" w:rsidRPr="00A32836">
              <w:rPr>
                <w:lang w:val="en-US"/>
              </w:rPr>
              <w:t>gata</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a fi examinate. </w:t>
            </w:r>
            <w:proofErr w:type="spellStart"/>
            <w:r w:rsidR="00460653" w:rsidRPr="00A32836">
              <w:rPr>
                <w:lang w:val="en-US"/>
              </w:rPr>
              <w:t>Responsabilul</w:t>
            </w:r>
            <w:proofErr w:type="spellEnd"/>
            <w:r w:rsidR="00460653" w:rsidRPr="00A32836">
              <w:rPr>
                <w:lang w:val="en-US"/>
              </w:rPr>
              <w:t xml:space="preserve"> </w:t>
            </w:r>
            <w:proofErr w:type="spellStart"/>
            <w:r w:rsidR="00460653" w:rsidRPr="00A32836">
              <w:rPr>
                <w:lang w:val="en-US"/>
              </w:rPr>
              <w:t>tehnic</w:t>
            </w:r>
            <w:proofErr w:type="spellEnd"/>
            <w:r w:rsidR="00460653" w:rsidRPr="00A32836">
              <w:rPr>
                <w:lang w:val="en-US"/>
              </w:rPr>
              <w:t xml:space="preserve"> </w:t>
            </w:r>
            <w:proofErr w:type="spellStart"/>
            <w:r w:rsidR="00460653" w:rsidRPr="00A32836">
              <w:rPr>
                <w:lang w:val="en-US"/>
              </w:rPr>
              <w:t>atestat</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proiectantul</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w:t>
            </w:r>
            <w:proofErr w:type="spellStart"/>
            <w:r w:rsidR="00460653" w:rsidRPr="00A32836">
              <w:rPr>
                <w:lang w:val="en-US"/>
              </w:rPr>
              <w:t>participa</w:t>
            </w:r>
            <w:proofErr w:type="spellEnd"/>
            <w:r w:rsidR="00460653" w:rsidRPr="00A32836">
              <w:rPr>
                <w:lang w:val="en-US"/>
              </w:rPr>
              <w:t xml:space="preserve"> la </w:t>
            </w:r>
            <w:proofErr w:type="spellStart"/>
            <w:r w:rsidR="00460653" w:rsidRPr="00A32836">
              <w:rPr>
                <w:lang w:val="en-US"/>
              </w:rPr>
              <w:t>examinarea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măsurarea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
          <w:p w14:paraId="75BF3D93" w14:textId="77777777" w:rsidR="00460653" w:rsidRPr="00A32836" w:rsidRDefault="00D05A94" w:rsidP="002F556B">
            <w:pPr>
              <w:pStyle w:val="NormalWeb"/>
              <w:numPr>
                <w:ilvl w:val="1"/>
                <w:numId w:val="17"/>
              </w:numPr>
              <w:tabs>
                <w:tab w:val="left" w:pos="284"/>
              </w:tabs>
              <w:spacing w:line="276" w:lineRule="auto"/>
              <w:ind w:left="0" w:hanging="425"/>
              <w:rPr>
                <w:lang w:val="en-US"/>
              </w:rPr>
            </w:pPr>
            <w:r w:rsidRPr="00A32836">
              <w:rPr>
                <w:lang w:val="en-US"/>
              </w:rPr>
              <w:t xml:space="preserve">8.6.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dezveli</w:t>
            </w:r>
            <w:proofErr w:type="spellEnd"/>
            <w:r w:rsidR="00460653" w:rsidRPr="00A32836">
              <w:rPr>
                <w:lang w:val="en-US"/>
              </w:rPr>
              <w:t xml:space="preserve"> </w:t>
            </w:r>
            <w:proofErr w:type="spellStart"/>
            <w:r w:rsidR="00460653" w:rsidRPr="00A32836">
              <w:rPr>
                <w:lang w:val="en-US"/>
              </w:rPr>
              <w:t>orice</w:t>
            </w:r>
            <w:proofErr w:type="spellEnd"/>
            <w:r w:rsidR="00460653" w:rsidRPr="00A32836">
              <w:rPr>
                <w:lang w:val="en-US"/>
              </w:rPr>
              <w:t xml:space="preserve"> </w:t>
            </w:r>
            <w:proofErr w:type="spellStart"/>
            <w:r w:rsidR="00460653" w:rsidRPr="00A32836">
              <w:rPr>
                <w:lang w:val="en-US"/>
              </w:rPr>
              <w:t>parte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de </w:t>
            </w:r>
            <w:proofErr w:type="spellStart"/>
            <w:r w:rsidR="00460653" w:rsidRPr="00A32836">
              <w:rPr>
                <w:lang w:val="en-US"/>
              </w:rPr>
              <w:t>lucrare</w:t>
            </w:r>
            <w:proofErr w:type="spellEnd"/>
            <w:r w:rsidR="00460653" w:rsidRPr="00A32836">
              <w:rPr>
                <w:lang w:val="en-US"/>
              </w:rPr>
              <w:t xml:space="preserve">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reface </w:t>
            </w:r>
            <w:proofErr w:type="spellStart"/>
            <w:r w:rsidR="00460653" w:rsidRPr="00A32836">
              <w:rPr>
                <w:lang w:val="en-US"/>
              </w:rPr>
              <w:t>această</w:t>
            </w:r>
            <w:proofErr w:type="spellEnd"/>
            <w:r w:rsidR="00460653" w:rsidRPr="00A32836">
              <w:rPr>
                <w:lang w:val="en-US"/>
              </w:rPr>
              <w:t xml:space="preserve"> </w:t>
            </w:r>
            <w:proofErr w:type="spellStart"/>
            <w:r w:rsidR="00460653" w:rsidRPr="00A32836">
              <w:rPr>
                <w:lang w:val="en-US"/>
              </w:rPr>
              <w:t>parte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de </w:t>
            </w:r>
            <w:proofErr w:type="spellStart"/>
            <w:r w:rsidR="00460653" w:rsidRPr="00A32836">
              <w:rPr>
                <w:lang w:val="en-US"/>
              </w:rPr>
              <w:t>lucrare</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se </w:t>
            </w:r>
            <w:proofErr w:type="spellStart"/>
            <w:r w:rsidR="00460653" w:rsidRPr="00A32836">
              <w:rPr>
                <w:lang w:val="en-US"/>
              </w:rPr>
              <w:t>constată</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au </w:t>
            </w:r>
            <w:proofErr w:type="spellStart"/>
            <w:r w:rsidR="00460653" w:rsidRPr="00A32836">
              <w:rPr>
                <w:lang w:val="en-US"/>
              </w:rPr>
              <w:t>fost</w:t>
            </w:r>
            <w:proofErr w:type="spellEnd"/>
            <w:r w:rsidR="00460653" w:rsidRPr="00A32836">
              <w:rPr>
                <w:lang w:val="en-US"/>
              </w:rPr>
              <w:t xml:space="preserve"> de </w:t>
            </w:r>
            <w:proofErr w:type="spellStart"/>
            <w:r w:rsidR="00460653" w:rsidRPr="00A32836">
              <w:rPr>
                <w:lang w:val="en-US"/>
              </w:rPr>
              <w:t>calitate</w:t>
            </w:r>
            <w:proofErr w:type="spellEnd"/>
            <w:r w:rsidR="00460653" w:rsidRPr="00A32836">
              <w:rPr>
                <w:lang w:val="en-US"/>
              </w:rPr>
              <w:t xml:space="preserve"> </w:t>
            </w:r>
            <w:proofErr w:type="spellStart"/>
            <w:r w:rsidR="00460653" w:rsidRPr="00A32836">
              <w:rPr>
                <w:lang w:val="en-US"/>
              </w:rPr>
              <w:t>corespunzătoare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realizate</w:t>
            </w:r>
            <w:proofErr w:type="spellEnd"/>
            <w:r w:rsidR="00460653" w:rsidRPr="00A32836">
              <w:rPr>
                <w:lang w:val="en-US"/>
              </w:rPr>
              <w:t xml:space="preserve"> conform </w:t>
            </w:r>
            <w:proofErr w:type="spellStart"/>
            <w:r w:rsidR="00460653" w:rsidRPr="00A32836">
              <w:rPr>
                <w:lang w:val="en-US"/>
              </w:rPr>
              <w:t>documentaţiei</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w:t>
            </w:r>
            <w:proofErr w:type="spellStart"/>
            <w:r w:rsidR="00460653" w:rsidRPr="00A32836">
              <w:rPr>
                <w:lang w:val="en-US"/>
              </w:rPr>
              <w:t>dezvelirea</w:t>
            </w:r>
            <w:proofErr w:type="spellEnd"/>
            <w:r w:rsidR="00460653" w:rsidRPr="00A32836">
              <w:rPr>
                <w:lang w:val="en-US"/>
              </w:rPr>
              <w:t xml:space="preserve">, </w:t>
            </w:r>
            <w:proofErr w:type="spellStart"/>
            <w:r w:rsidR="00460653" w:rsidRPr="00A32836">
              <w:rPr>
                <w:lang w:val="en-US"/>
              </w:rPr>
              <w:t>refacerea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repararea</w:t>
            </w:r>
            <w:proofErr w:type="spellEnd"/>
            <w:r w:rsidR="00460653" w:rsidRPr="00A32836">
              <w:rPr>
                <w:lang w:val="en-US"/>
              </w:rPr>
              <w:t xml:space="preserve"> </w:t>
            </w:r>
            <w:proofErr w:type="spellStart"/>
            <w:r w:rsidR="00460653" w:rsidRPr="00A32836">
              <w:rPr>
                <w:lang w:val="en-US"/>
              </w:rPr>
              <w:t>vor</w:t>
            </w:r>
            <w:proofErr w:type="spellEnd"/>
            <w:r w:rsidR="0001066E" w:rsidRPr="00A32836">
              <w:rPr>
                <w:lang w:val="en-US"/>
              </w:rPr>
              <w:t xml:space="preserve"> fi </w:t>
            </w:r>
            <w:proofErr w:type="spellStart"/>
            <w:r w:rsidR="0001066E" w:rsidRPr="00A32836">
              <w:rPr>
                <w:lang w:val="en-US"/>
              </w:rPr>
              <w:t>suportate</w:t>
            </w:r>
            <w:proofErr w:type="spellEnd"/>
            <w:r w:rsidR="0001066E" w:rsidRPr="00A32836">
              <w:rPr>
                <w:lang w:val="en-US"/>
              </w:rPr>
              <w:t xml:space="preserve"> de </w:t>
            </w:r>
            <w:proofErr w:type="spellStart"/>
            <w:r w:rsidR="0001066E" w:rsidRPr="00A32836">
              <w:rPr>
                <w:lang w:val="en-US"/>
              </w:rPr>
              <w:t>Beneficiar</w:t>
            </w:r>
            <w:proofErr w:type="spellEnd"/>
            <w:r w:rsidR="0001066E" w:rsidRPr="00A32836">
              <w:rPr>
                <w:lang w:val="en-US"/>
              </w:rPr>
              <w:t>,</w:t>
            </w:r>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w:t>
            </w:r>
            <w:proofErr w:type="spellEnd"/>
            <w:r w:rsidR="00460653" w:rsidRPr="00A32836">
              <w:rPr>
                <w:lang w:val="en-US"/>
              </w:rPr>
              <w:t xml:space="preserve"> </w:t>
            </w:r>
            <w:proofErr w:type="spellStart"/>
            <w:r w:rsidR="00460653" w:rsidRPr="00A32836">
              <w:rPr>
                <w:lang w:val="en-US"/>
              </w:rPr>
              <w:t>contrar</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
          <w:p w14:paraId="44AA28BD" w14:textId="77777777" w:rsidR="00460653" w:rsidRPr="00A32836" w:rsidRDefault="00D05A94" w:rsidP="002F556B">
            <w:pPr>
              <w:pStyle w:val="NormalWeb"/>
              <w:numPr>
                <w:ilvl w:val="1"/>
                <w:numId w:val="17"/>
              </w:numPr>
              <w:tabs>
                <w:tab w:val="left" w:pos="284"/>
              </w:tabs>
              <w:spacing w:line="276" w:lineRule="auto"/>
              <w:ind w:left="0" w:hanging="425"/>
              <w:rPr>
                <w:lang w:val="en-US"/>
              </w:rPr>
            </w:pPr>
            <w:r w:rsidRPr="00A32836">
              <w:rPr>
                <w:lang w:val="en-US"/>
              </w:rPr>
              <w:t xml:space="preserve">8.7. </w:t>
            </w:r>
            <w:proofErr w:type="spellStart"/>
            <w:r w:rsidR="00460653" w:rsidRPr="00A32836">
              <w:rPr>
                <w:lang w:val="en-US"/>
              </w:rPr>
              <w:t>Costurile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consumul</w:t>
            </w:r>
            <w:proofErr w:type="spellEnd"/>
            <w:r w:rsidR="00460653" w:rsidRPr="00A32836">
              <w:rPr>
                <w:lang w:val="en-US"/>
              </w:rPr>
              <w:t xml:space="preserve"> de </w:t>
            </w:r>
            <w:proofErr w:type="spellStart"/>
            <w:r w:rsidR="00460653" w:rsidRPr="00A32836">
              <w:rPr>
                <w:lang w:val="en-US"/>
              </w:rPr>
              <w:t>utilităţi</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cel</w:t>
            </w:r>
            <w:proofErr w:type="spellEnd"/>
            <w:r w:rsidR="00460653" w:rsidRPr="00A32836">
              <w:rPr>
                <w:lang w:val="en-US"/>
              </w:rPr>
              <w:t xml:space="preserve"> al </w:t>
            </w:r>
            <w:proofErr w:type="spellStart"/>
            <w:r w:rsidR="00460653" w:rsidRPr="00A32836">
              <w:rPr>
                <w:lang w:val="en-US"/>
              </w:rPr>
              <w:t>contoarelor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al </w:t>
            </w:r>
            <w:proofErr w:type="spellStart"/>
            <w:r w:rsidR="00460653" w:rsidRPr="00A32836">
              <w:rPr>
                <w:lang w:val="en-US"/>
              </w:rPr>
              <w:t>altor</w:t>
            </w:r>
            <w:proofErr w:type="spellEnd"/>
            <w:r w:rsidR="00460653" w:rsidRPr="00A32836">
              <w:rPr>
                <w:lang w:val="en-US"/>
              </w:rPr>
              <w:t xml:space="preserve"> </w:t>
            </w:r>
            <w:proofErr w:type="spellStart"/>
            <w:r w:rsidR="00460653" w:rsidRPr="00A32836">
              <w:rPr>
                <w:lang w:val="en-US"/>
              </w:rPr>
              <w:t>aparate</w:t>
            </w:r>
            <w:proofErr w:type="spellEnd"/>
            <w:r w:rsidR="00460653" w:rsidRPr="00A32836">
              <w:rPr>
                <w:lang w:val="en-US"/>
              </w:rPr>
              <w:t xml:space="preserve"> de </w:t>
            </w:r>
            <w:proofErr w:type="spellStart"/>
            <w:r w:rsidR="00460653" w:rsidRPr="00A32836">
              <w:rPr>
                <w:lang w:val="en-US"/>
              </w:rPr>
              <w:t>măsurat</w:t>
            </w:r>
            <w:proofErr w:type="spellEnd"/>
            <w:r w:rsidR="00460653" w:rsidRPr="00A32836">
              <w:rPr>
                <w:lang w:val="en-US"/>
              </w:rPr>
              <w:t xml:space="preserve"> se </w:t>
            </w:r>
            <w:proofErr w:type="spellStart"/>
            <w:r w:rsidR="00460653" w:rsidRPr="00A32836">
              <w:rPr>
                <w:lang w:val="en-US"/>
              </w:rPr>
              <w:t>suportă</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460653" w:rsidRPr="00A32836">
              <w:rPr>
                <w:lang w:val="en-US"/>
              </w:rPr>
              <w:t>mai</w:t>
            </w:r>
            <w:proofErr w:type="spellEnd"/>
            <w:r w:rsidR="00460653" w:rsidRPr="00A32836">
              <w:rPr>
                <w:lang w:val="en-US"/>
              </w:rPr>
              <w:t xml:space="preserve"> </w:t>
            </w:r>
            <w:proofErr w:type="spellStart"/>
            <w:r w:rsidR="00460653" w:rsidRPr="00A32836">
              <w:rPr>
                <w:lang w:val="en-US"/>
              </w:rPr>
              <w:t>multor</w:t>
            </w:r>
            <w:proofErr w:type="spellEnd"/>
            <w:r w:rsidR="00460653" w:rsidRPr="00A32836">
              <w:rPr>
                <w:lang w:val="en-US"/>
              </w:rPr>
              <w:t xml:space="preserve"> </w:t>
            </w:r>
            <w:proofErr w:type="spellStart"/>
            <w:r w:rsidR="00460653" w:rsidRPr="00A32836">
              <w:rPr>
                <w:lang w:val="en-US"/>
              </w:rPr>
              <w:t>antreprenori</w:t>
            </w:r>
            <w:proofErr w:type="spellEnd"/>
            <w:r w:rsidR="00460653" w:rsidRPr="00A32836">
              <w:rPr>
                <w:lang w:val="en-US"/>
              </w:rPr>
              <w:t xml:space="preserve">, </w:t>
            </w:r>
            <w:proofErr w:type="spellStart"/>
            <w:r w:rsidR="00460653" w:rsidRPr="00A32836">
              <w:rPr>
                <w:lang w:val="en-US"/>
              </w:rPr>
              <w:t>costurile</w:t>
            </w:r>
            <w:proofErr w:type="spellEnd"/>
            <w:r w:rsidR="00460653" w:rsidRPr="00A32836">
              <w:rPr>
                <w:lang w:val="en-US"/>
              </w:rPr>
              <w:t xml:space="preserve"> se </w:t>
            </w:r>
            <w:proofErr w:type="spellStart"/>
            <w:r w:rsidR="00460653" w:rsidRPr="00A32836">
              <w:rPr>
                <w:lang w:val="en-US"/>
              </w:rPr>
              <w:t>suportă</w:t>
            </w:r>
            <w:proofErr w:type="spellEnd"/>
            <w:r w:rsidR="00460653" w:rsidRPr="00A32836">
              <w:rPr>
                <w:lang w:val="en-US"/>
              </w:rPr>
              <w:t xml:space="preserve"> </w:t>
            </w:r>
            <w:proofErr w:type="spellStart"/>
            <w:r w:rsidR="00460653" w:rsidRPr="00A32836">
              <w:rPr>
                <w:lang w:val="en-US"/>
              </w:rPr>
              <w:t>proporţional</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aceştia</w:t>
            </w:r>
            <w:proofErr w:type="spellEnd"/>
            <w:r w:rsidR="00460653" w:rsidRPr="00A32836">
              <w:rPr>
                <w:lang w:val="en-US"/>
              </w:rPr>
              <w:t xml:space="preserve">. </w:t>
            </w:r>
          </w:p>
          <w:p w14:paraId="4EE9A9B5" w14:textId="77777777" w:rsidR="00460653" w:rsidRPr="00A32836" w:rsidRDefault="00D05A94" w:rsidP="002F556B">
            <w:pPr>
              <w:pStyle w:val="NormalWeb"/>
              <w:numPr>
                <w:ilvl w:val="1"/>
                <w:numId w:val="17"/>
              </w:numPr>
              <w:tabs>
                <w:tab w:val="left" w:pos="284"/>
              </w:tabs>
              <w:spacing w:line="276" w:lineRule="auto"/>
              <w:ind w:left="0" w:hanging="425"/>
              <w:rPr>
                <w:lang w:val="en-US"/>
              </w:rPr>
            </w:pPr>
            <w:r w:rsidRPr="00A32836">
              <w:rPr>
                <w:lang w:val="en-US"/>
              </w:rPr>
              <w:t xml:space="preserve">8.8.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afara </w:t>
            </w:r>
            <w:proofErr w:type="spellStart"/>
            <w:r w:rsidR="00460653" w:rsidRPr="00A32836">
              <w:rPr>
                <w:lang w:val="en-US"/>
              </w:rPr>
              <w:t>celor</w:t>
            </w:r>
            <w:proofErr w:type="spellEnd"/>
            <w:r w:rsidR="00460653" w:rsidRPr="00A32836">
              <w:rPr>
                <w:lang w:val="en-US"/>
              </w:rPr>
              <w:t xml:space="preserve"> </w:t>
            </w:r>
            <w:proofErr w:type="spellStart"/>
            <w:r w:rsidR="00460653" w:rsidRPr="00A32836">
              <w:rPr>
                <w:lang w:val="en-US"/>
              </w:rPr>
              <w:t>prevăzute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contract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fără</w:t>
            </w:r>
            <w:proofErr w:type="spellEnd"/>
            <w:r w:rsidR="00460653" w:rsidRPr="00A32836">
              <w:rPr>
                <w:lang w:val="en-US"/>
              </w:rPr>
              <w:t xml:space="preserve"> </w:t>
            </w:r>
            <w:proofErr w:type="spellStart"/>
            <w:r w:rsidR="00460653" w:rsidRPr="00A32836">
              <w:rPr>
                <w:lang w:val="en-US"/>
              </w:rPr>
              <w:t>dis</w:t>
            </w:r>
            <w:r w:rsidR="00183D79" w:rsidRPr="00A32836">
              <w:rPr>
                <w:lang w:val="en-US"/>
              </w:rPr>
              <w:t>poziţia</w:t>
            </w:r>
            <w:proofErr w:type="spellEnd"/>
            <w:r w:rsidR="00183D79" w:rsidRPr="00A32836">
              <w:rPr>
                <w:lang w:val="en-US"/>
              </w:rPr>
              <w:t xml:space="preserve"> </w:t>
            </w:r>
            <w:proofErr w:type="spellStart"/>
            <w:r w:rsidR="00183D79" w:rsidRPr="00A32836">
              <w:rPr>
                <w:lang w:val="en-US"/>
              </w:rPr>
              <w:t>Beneficiarului</w:t>
            </w:r>
            <w:proofErr w:type="spellEnd"/>
            <w:r w:rsidR="00183D79" w:rsidRPr="00A32836">
              <w:rPr>
                <w:lang w:val="en-US"/>
              </w:rPr>
              <w:t xml:space="preserve">, precum </w:t>
            </w:r>
            <w:proofErr w:type="spellStart"/>
            <w:r w:rsidR="00183D79" w:rsidRPr="00A32836">
              <w:rPr>
                <w:lang w:val="en-US"/>
              </w:rPr>
              <w:t>ș</w:t>
            </w:r>
            <w:r w:rsidR="00460653" w:rsidRPr="00A32836">
              <w:rPr>
                <w:lang w:val="en-US"/>
              </w:rPr>
              <w:t>i</w:t>
            </w:r>
            <w:proofErr w:type="spellEnd"/>
            <w:r w:rsidR="00460653" w:rsidRPr="00A32836">
              <w:rPr>
                <w:lang w:val="en-US"/>
              </w:rPr>
              <w:t xml:space="preserve"> </w:t>
            </w:r>
            <w:proofErr w:type="spellStart"/>
            <w:r w:rsidR="00460653" w:rsidRPr="00A32836">
              <w:rPr>
                <w:lang w:val="en-US"/>
              </w:rPr>
              <w:t>cele</w:t>
            </w:r>
            <w:proofErr w:type="spellEnd"/>
            <w:r w:rsidR="00460653" w:rsidRPr="00A32836">
              <w:rPr>
                <w:lang w:val="en-US"/>
              </w:rPr>
              <w:t xml:space="preserve"> care nu </w:t>
            </w:r>
            <w:proofErr w:type="spellStart"/>
            <w:r w:rsidR="00460653" w:rsidRPr="00A32836">
              <w:rPr>
                <w:lang w:val="en-US"/>
              </w:rPr>
              <w:t>respectă</w:t>
            </w:r>
            <w:proofErr w:type="spellEnd"/>
            <w:r w:rsidR="00460653" w:rsidRPr="00A32836">
              <w:rPr>
                <w:lang w:val="en-US"/>
              </w:rPr>
              <w:t xml:space="preserve"> </w:t>
            </w:r>
            <w:proofErr w:type="spellStart"/>
            <w:r w:rsidR="00460653" w:rsidRPr="00A32836">
              <w:rPr>
                <w:lang w:val="en-US"/>
              </w:rPr>
              <w:t>prevederile</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fără</w:t>
            </w:r>
            <w:proofErr w:type="spellEnd"/>
            <w:r w:rsidR="00460653" w:rsidRPr="00A32836">
              <w:rPr>
                <w:lang w:val="en-US"/>
              </w:rPr>
              <w:t xml:space="preserve"> </w:t>
            </w:r>
            <w:proofErr w:type="gramStart"/>
            <w:r w:rsidR="00460653" w:rsidRPr="00A32836">
              <w:rPr>
                <w:lang w:val="en-US"/>
              </w:rPr>
              <w:t>a</w:t>
            </w:r>
            <w:proofErr w:type="gramEnd"/>
            <w:r w:rsidR="00460653" w:rsidRPr="00A32836">
              <w:rPr>
                <w:lang w:val="en-US"/>
              </w:rPr>
              <w:t xml:space="preserve"> </w:t>
            </w:r>
            <w:proofErr w:type="spellStart"/>
            <w:r w:rsidR="00460653" w:rsidRPr="00A32836">
              <w:rPr>
                <w:lang w:val="en-US"/>
              </w:rPr>
              <w:t>exista</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acest</w:t>
            </w:r>
            <w:proofErr w:type="spellEnd"/>
            <w:r w:rsidR="00460653" w:rsidRPr="00A32836">
              <w:rPr>
                <w:lang w:val="en-US"/>
              </w:rPr>
              <w:t xml:space="preserve"> </w:t>
            </w:r>
            <w:proofErr w:type="spellStart"/>
            <w:r w:rsidR="00460653" w:rsidRPr="00A32836">
              <w:rPr>
                <w:lang w:val="en-US"/>
              </w:rPr>
              <w:t>sens</w:t>
            </w:r>
            <w:proofErr w:type="spellEnd"/>
            <w:r w:rsidR="00460653" w:rsidRPr="00A32836">
              <w:rPr>
                <w:lang w:val="en-US"/>
              </w:rPr>
              <w:t xml:space="preserve"> o </w:t>
            </w:r>
            <w:proofErr w:type="spellStart"/>
            <w:r w:rsidR="00460653" w:rsidRPr="00A32836">
              <w:rPr>
                <w:lang w:val="en-US"/>
              </w:rPr>
              <w:t>dispoziţie</w:t>
            </w:r>
            <w:proofErr w:type="spellEnd"/>
            <w:r w:rsidR="00460653" w:rsidRPr="00A32836">
              <w:rPr>
                <w:lang w:val="en-US"/>
              </w:rPr>
              <w:t xml:space="preserve"> </w:t>
            </w:r>
            <w:proofErr w:type="spellStart"/>
            <w:r w:rsidR="00460653" w:rsidRPr="00A32836">
              <w:rPr>
                <w:lang w:val="en-US"/>
              </w:rPr>
              <w:t>expresă</w:t>
            </w:r>
            <w:proofErr w:type="spellEnd"/>
            <w:r w:rsidR="00460653" w:rsidRPr="00A32836">
              <w:rPr>
                <w:lang w:val="en-US"/>
              </w:rPr>
              <w:t xml:space="preserve"> a </w:t>
            </w:r>
            <w:proofErr w:type="spellStart"/>
            <w:r w:rsidR="00460653" w:rsidRPr="00A32836">
              <w:rPr>
                <w:lang w:val="en-US"/>
              </w:rPr>
              <w:t>Beneficiarului</w:t>
            </w:r>
            <w:proofErr w:type="spellEnd"/>
            <w:r w:rsidR="00460653" w:rsidRPr="00A32836">
              <w:rPr>
                <w:lang w:val="en-US"/>
              </w:rPr>
              <w:t xml:space="preserve">, nu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plătite</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înlăture</w:t>
            </w:r>
            <w:proofErr w:type="spellEnd"/>
            <w:r w:rsidR="00460653" w:rsidRPr="00A32836">
              <w:rPr>
                <w:lang w:val="en-US"/>
              </w:rPr>
              <w:t xml:space="preserve"> </w:t>
            </w:r>
            <w:proofErr w:type="spellStart"/>
            <w:r w:rsidR="00460653" w:rsidRPr="00A32836">
              <w:rPr>
                <w:lang w:val="en-US"/>
              </w:rPr>
              <w:t>aceste</w:t>
            </w:r>
            <w:proofErr w:type="spellEnd"/>
            <w:r w:rsidR="00460653" w:rsidRPr="00A32836">
              <w:rPr>
                <w:lang w:val="en-US"/>
              </w:rPr>
              <w:t xml:space="preserve"> </w:t>
            </w:r>
            <w:proofErr w:type="spellStart"/>
            <w:r w:rsidR="00460653" w:rsidRPr="00A32836">
              <w:rPr>
                <w:lang w:val="en-US"/>
              </w:rPr>
              <w:t>lucrări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termenul</w:t>
            </w:r>
            <w:proofErr w:type="spellEnd"/>
            <w:r w:rsidR="00460653" w:rsidRPr="00A32836">
              <w:rPr>
                <w:lang w:val="en-US"/>
              </w:rPr>
              <w:t xml:space="preserve"> </w:t>
            </w:r>
            <w:proofErr w:type="spellStart"/>
            <w:r w:rsidR="00460653" w:rsidRPr="00A32836">
              <w:rPr>
                <w:lang w:val="en-US"/>
              </w:rPr>
              <w:t>stabilit</w:t>
            </w:r>
            <w:proofErr w:type="spellEnd"/>
            <w:r w:rsidR="00460653" w:rsidRPr="00A32836">
              <w:rPr>
                <w:lang w:val="en-US"/>
              </w:rPr>
              <w:t xml:space="preserve"> cu </w:t>
            </w:r>
            <w:proofErr w:type="spellStart"/>
            <w:r w:rsidR="00460653" w:rsidRPr="00A32836">
              <w:rPr>
                <w:lang w:val="en-US"/>
              </w:rPr>
              <w:t>Beneficiarul</w:t>
            </w:r>
            <w:proofErr w:type="spellEnd"/>
            <w:r w:rsidR="00460653" w:rsidRPr="00A32836">
              <w:rPr>
                <w:lang w:val="en-US"/>
              </w:rPr>
              <w:t xml:space="preserve">. De </w:t>
            </w:r>
            <w:proofErr w:type="spellStart"/>
            <w:r w:rsidR="00460653" w:rsidRPr="00A32836">
              <w:rPr>
                <w:lang w:val="en-US"/>
              </w:rPr>
              <w:t>asemenea</w:t>
            </w:r>
            <w:proofErr w:type="spellEnd"/>
            <w:r w:rsidR="00460653" w:rsidRPr="00A32836">
              <w:rPr>
                <w:lang w:val="en-US"/>
              </w:rPr>
              <w:t xml:space="preserve">, </w:t>
            </w:r>
            <w:proofErr w:type="spellStart"/>
            <w:r w:rsidR="00460653" w:rsidRPr="00A32836">
              <w:rPr>
                <w:lang w:val="en-US"/>
              </w:rPr>
              <w:t>el</w:t>
            </w:r>
            <w:proofErr w:type="spellEnd"/>
            <w:r w:rsidR="00460653" w:rsidRPr="00A32836">
              <w:rPr>
                <w:lang w:val="en-US"/>
              </w:rPr>
              <w:t xml:space="preserve"> </w:t>
            </w:r>
            <w:proofErr w:type="spellStart"/>
            <w:r w:rsidR="00460653" w:rsidRPr="00A32836">
              <w:rPr>
                <w:lang w:val="en-US"/>
              </w:rPr>
              <w:t>răspunde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faţa</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de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pagubele</w:t>
            </w:r>
            <w:proofErr w:type="spellEnd"/>
            <w:r w:rsidR="00460653" w:rsidRPr="00A32836">
              <w:rPr>
                <w:lang w:val="en-US"/>
              </w:rPr>
              <w:t xml:space="preserve"> pe care le-a </w:t>
            </w:r>
            <w:proofErr w:type="spellStart"/>
            <w:r w:rsidR="00460653" w:rsidRPr="00A32836">
              <w:rPr>
                <w:lang w:val="en-US"/>
              </w:rPr>
              <w:t>provocat</w:t>
            </w:r>
            <w:proofErr w:type="spellEnd"/>
            <w:r w:rsidR="00460653" w:rsidRPr="00A32836">
              <w:rPr>
                <w:lang w:val="en-US"/>
              </w:rPr>
              <w:t xml:space="preserve"> </w:t>
            </w:r>
            <w:proofErr w:type="spellStart"/>
            <w:r w:rsidR="00460653" w:rsidRPr="00A32836">
              <w:rPr>
                <w:lang w:val="en-US"/>
              </w:rPr>
              <w:t>acestuia</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respective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plătite</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w:t>
            </w:r>
            <w:proofErr w:type="spellStart"/>
            <w:r w:rsidR="00460653" w:rsidRPr="00A32836">
              <w:rPr>
                <w:lang w:val="en-US"/>
              </w:rPr>
              <w:t>numai</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se </w:t>
            </w:r>
            <w:proofErr w:type="spellStart"/>
            <w:r w:rsidR="00460653" w:rsidRPr="00A32836">
              <w:rPr>
                <w:lang w:val="en-US"/>
              </w:rPr>
              <w:t>dovedesc</w:t>
            </w:r>
            <w:proofErr w:type="spellEnd"/>
            <w:r w:rsidR="00460653" w:rsidRPr="00A32836">
              <w:rPr>
                <w:lang w:val="en-US"/>
              </w:rPr>
              <w:t xml:space="preserve"> a fi </w:t>
            </w:r>
            <w:proofErr w:type="spellStart"/>
            <w:r w:rsidR="00460653" w:rsidRPr="00A32836">
              <w:rPr>
                <w:lang w:val="en-US"/>
              </w:rPr>
              <w:t>necesare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se </w:t>
            </w:r>
            <w:proofErr w:type="spellStart"/>
            <w:r w:rsidR="00460653" w:rsidRPr="00A32836">
              <w:rPr>
                <w:lang w:val="en-US"/>
              </w:rPr>
              <w:t>presupune</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w:t>
            </w:r>
            <w:proofErr w:type="spellStart"/>
            <w:r w:rsidR="00460653" w:rsidRPr="00A32836">
              <w:rPr>
                <w:lang w:val="en-US"/>
              </w:rPr>
              <w:t>ele</w:t>
            </w:r>
            <w:proofErr w:type="spellEnd"/>
            <w:r w:rsidR="00460653" w:rsidRPr="00A32836">
              <w:rPr>
                <w:lang w:val="en-US"/>
              </w:rPr>
              <w:t xml:space="preserve"> </w:t>
            </w:r>
            <w:proofErr w:type="spellStart"/>
            <w:r w:rsidR="00460653" w:rsidRPr="00A32836">
              <w:rPr>
                <w:lang w:val="en-US"/>
              </w:rPr>
              <w:t>corespund</w:t>
            </w:r>
            <w:proofErr w:type="spellEnd"/>
            <w:r w:rsidR="00460653" w:rsidRPr="00A32836">
              <w:rPr>
                <w:lang w:val="en-US"/>
              </w:rPr>
              <w:t xml:space="preserve"> </w:t>
            </w:r>
            <w:proofErr w:type="spellStart"/>
            <w:r w:rsidR="00460653" w:rsidRPr="00A32836">
              <w:rPr>
                <w:lang w:val="en-US"/>
              </w:rPr>
              <w:t>voinţei</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care </w:t>
            </w:r>
            <w:proofErr w:type="spellStart"/>
            <w:r w:rsidR="00460653" w:rsidRPr="00A32836">
              <w:rPr>
                <w:lang w:val="en-US"/>
              </w:rPr>
              <w:t>caz</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notificate</w:t>
            </w:r>
            <w:proofErr w:type="spellEnd"/>
            <w:r w:rsidR="00460653" w:rsidRPr="00A32836">
              <w:rPr>
                <w:lang w:val="en-US"/>
              </w:rPr>
              <w:t xml:space="preserve"> </w:t>
            </w:r>
            <w:proofErr w:type="spellStart"/>
            <w:r w:rsidR="00460653" w:rsidRPr="00A32836">
              <w:rPr>
                <w:lang w:val="en-US"/>
              </w:rPr>
              <w:t>imediat</w:t>
            </w:r>
            <w:proofErr w:type="spellEnd"/>
            <w:r w:rsidR="00460653" w:rsidRPr="00A32836">
              <w:rPr>
                <w:lang w:val="en-US"/>
              </w:rPr>
              <w:t xml:space="preserve">. </w:t>
            </w:r>
          </w:p>
          <w:p w14:paraId="752076CB" w14:textId="77113BF6" w:rsidR="00460653" w:rsidRPr="00A32836" w:rsidRDefault="00D05A94" w:rsidP="002F556B">
            <w:pPr>
              <w:pStyle w:val="NormalWeb"/>
              <w:numPr>
                <w:ilvl w:val="1"/>
                <w:numId w:val="17"/>
              </w:numPr>
              <w:tabs>
                <w:tab w:val="left" w:pos="284"/>
                <w:tab w:val="left" w:pos="426"/>
              </w:tabs>
              <w:spacing w:line="276" w:lineRule="auto"/>
              <w:ind w:left="0" w:hanging="425"/>
              <w:rPr>
                <w:lang w:val="en-US"/>
              </w:rPr>
            </w:pPr>
            <w:r w:rsidRPr="00A32836">
              <w:rPr>
                <w:lang w:val="en-US"/>
              </w:rPr>
              <w:t xml:space="preserve">8.9.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încep</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r w:rsidR="00763EBC">
              <w:rPr>
                <w:lang w:val="en-US"/>
              </w:rPr>
              <w:t>5</w:t>
            </w:r>
            <w:r w:rsidR="00460653" w:rsidRPr="00A32836">
              <w:rPr>
                <w:lang w:val="en-US"/>
              </w:rPr>
              <w:t xml:space="preserve"> </w:t>
            </w:r>
            <w:proofErr w:type="spellStart"/>
            <w:r w:rsidR="00460653" w:rsidRPr="00A32836">
              <w:rPr>
                <w:lang w:val="en-US"/>
              </w:rPr>
              <w:t>zile</w:t>
            </w:r>
            <w:proofErr w:type="spellEnd"/>
            <w:r w:rsidR="00460653" w:rsidRPr="00A32836">
              <w:rPr>
                <w:lang w:val="en-US"/>
              </w:rPr>
              <w:t xml:space="preserve"> de la </w:t>
            </w:r>
            <w:proofErr w:type="spellStart"/>
            <w:r w:rsidR="00460653" w:rsidRPr="00A32836">
              <w:rPr>
                <w:lang w:val="en-US"/>
              </w:rPr>
              <w:t>semnarea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înregistrarea</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modul</w:t>
            </w:r>
            <w:proofErr w:type="spellEnd"/>
            <w:r w:rsidR="00460653" w:rsidRPr="00A32836">
              <w:rPr>
                <w:lang w:val="en-US"/>
              </w:rPr>
              <w:t xml:space="preserve"> </w:t>
            </w:r>
            <w:proofErr w:type="spellStart"/>
            <w:r w:rsidR="00460653" w:rsidRPr="00A32836">
              <w:rPr>
                <w:lang w:val="en-US"/>
              </w:rPr>
              <w:t>corespunzător</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primirea</w:t>
            </w:r>
            <w:proofErr w:type="spellEnd"/>
            <w:r w:rsidR="00460653" w:rsidRPr="00A32836">
              <w:rPr>
                <w:lang w:val="en-US"/>
              </w:rPr>
              <w:t xml:space="preserve"> </w:t>
            </w:r>
            <w:proofErr w:type="spellStart"/>
            <w:r w:rsidR="00460653" w:rsidRPr="00A32836">
              <w:rPr>
                <w:lang w:val="en-US"/>
              </w:rPr>
              <w:t>ordinului</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w:t>
            </w:r>
          </w:p>
          <w:p w14:paraId="797A351D" w14:textId="77777777" w:rsidR="00460653" w:rsidRPr="00A32836" w:rsidRDefault="00460653" w:rsidP="00196AB4">
            <w:pPr>
              <w:pStyle w:val="NormalWeb"/>
              <w:tabs>
                <w:tab w:val="left" w:pos="284"/>
                <w:tab w:val="left" w:pos="426"/>
              </w:tabs>
              <w:spacing w:line="276" w:lineRule="auto"/>
              <w:ind w:firstLine="0"/>
              <w:rPr>
                <w:lang w:val="en-US"/>
              </w:rPr>
            </w:pPr>
          </w:p>
          <w:p w14:paraId="6054A4FA"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2A49E602" w14:textId="351EAAB6" w:rsidR="00460653" w:rsidRPr="00A32836" w:rsidRDefault="00D83EE1" w:rsidP="002F556B">
            <w:pPr>
              <w:pStyle w:val="NormalWeb"/>
              <w:numPr>
                <w:ilvl w:val="1"/>
                <w:numId w:val="17"/>
              </w:numPr>
              <w:tabs>
                <w:tab w:val="left" w:pos="567"/>
              </w:tabs>
              <w:spacing w:line="276" w:lineRule="auto"/>
              <w:ind w:left="0" w:hanging="567"/>
              <w:rPr>
                <w:lang w:val="en-US"/>
              </w:rPr>
            </w:pPr>
            <w:r w:rsidRPr="00A32836">
              <w:rPr>
                <w:lang w:val="en-US"/>
              </w:rPr>
              <w:t xml:space="preserve">9.1. </w:t>
            </w:r>
            <w:proofErr w:type="spellStart"/>
            <w:r w:rsidR="00460653" w:rsidRPr="00A32836">
              <w:rPr>
                <w:lang w:val="en-US"/>
              </w:rPr>
              <w:t>Perioada</w:t>
            </w:r>
            <w:proofErr w:type="spellEnd"/>
            <w:r w:rsidR="00460653" w:rsidRPr="00A32836">
              <w:rPr>
                <w:lang w:val="en-US"/>
              </w:rPr>
              <w:t xml:space="preserve"> de </w:t>
            </w:r>
            <w:proofErr w:type="spellStart"/>
            <w:r w:rsidR="00460653" w:rsidRPr="00A32836">
              <w:rPr>
                <w:lang w:val="en-US"/>
              </w:rPr>
              <w:t>garanţie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lucrări</w:t>
            </w:r>
            <w:proofErr w:type="spellEnd"/>
            <w:r w:rsidR="008058F4" w:rsidRPr="00A32836">
              <w:rPr>
                <w:lang w:val="en-US"/>
              </w:rPr>
              <w:t xml:space="preserve"> </w:t>
            </w:r>
            <w:proofErr w:type="spellStart"/>
            <w:r w:rsidR="00460653" w:rsidRPr="00A32836">
              <w:rPr>
                <w:lang w:val="en-US"/>
              </w:rPr>
              <w:t>este</w:t>
            </w:r>
            <w:proofErr w:type="spellEnd"/>
            <w:r w:rsidR="00460653" w:rsidRPr="00A32836">
              <w:rPr>
                <w:lang w:val="en-US"/>
              </w:rPr>
              <w:t xml:space="preserve"> de </w:t>
            </w:r>
            <w:r w:rsidR="008058F4" w:rsidRPr="00763EBC">
              <w:rPr>
                <w:b/>
                <w:lang w:val="en-US"/>
              </w:rPr>
              <w:t>5</w:t>
            </w:r>
            <w:r w:rsidR="00763EBC">
              <w:rPr>
                <w:b/>
                <w:lang w:val="en-US"/>
              </w:rPr>
              <w:t xml:space="preserve"> </w:t>
            </w:r>
            <w:proofErr w:type="gramStart"/>
            <w:r w:rsidR="00460653" w:rsidRPr="00763EBC">
              <w:rPr>
                <w:lang w:val="en-US"/>
              </w:rPr>
              <w:t>ani</w:t>
            </w:r>
            <w:proofErr w:type="gramEnd"/>
            <w:r w:rsidR="00460653" w:rsidRPr="00A32836">
              <w:rPr>
                <w:lang w:val="en-US"/>
              </w:rPr>
              <w:t xml:space="preserve">. </w:t>
            </w:r>
          </w:p>
          <w:p w14:paraId="7009B6BC" w14:textId="6B363D48" w:rsidR="00460653" w:rsidRPr="00A32836" w:rsidRDefault="00D83EE1" w:rsidP="002F556B">
            <w:pPr>
              <w:pStyle w:val="NormalWeb"/>
              <w:numPr>
                <w:ilvl w:val="1"/>
                <w:numId w:val="17"/>
              </w:numPr>
              <w:tabs>
                <w:tab w:val="left" w:pos="567"/>
              </w:tabs>
              <w:spacing w:line="276" w:lineRule="auto"/>
              <w:ind w:left="0" w:hanging="567"/>
              <w:rPr>
                <w:lang w:val="en-US"/>
              </w:rPr>
            </w:pPr>
            <w:r w:rsidRPr="00A32836">
              <w:rPr>
                <w:lang w:val="en-US"/>
              </w:rPr>
              <w:t xml:space="preserve">9.2. </w:t>
            </w:r>
            <w:proofErr w:type="spellStart"/>
            <w:r w:rsidR="00460653" w:rsidRPr="00A32836">
              <w:rPr>
                <w:lang w:val="en-US"/>
              </w:rPr>
              <w:t>Perioada</w:t>
            </w:r>
            <w:proofErr w:type="spellEnd"/>
            <w:r w:rsidR="00460653" w:rsidRPr="00A32836">
              <w:rPr>
                <w:lang w:val="en-US"/>
              </w:rPr>
              <w:t xml:space="preserve"> de </w:t>
            </w:r>
            <w:proofErr w:type="spellStart"/>
            <w:r w:rsidR="00460653" w:rsidRPr="00A32836">
              <w:rPr>
                <w:lang w:val="en-US"/>
              </w:rPr>
              <w:t>garanţie</w:t>
            </w:r>
            <w:proofErr w:type="spellEnd"/>
            <w:r w:rsidR="00460653" w:rsidRPr="00A32836">
              <w:rPr>
                <w:lang w:val="en-US"/>
              </w:rPr>
              <w:t xml:space="preserve"> </w:t>
            </w:r>
            <w:proofErr w:type="spellStart"/>
            <w:r w:rsidRPr="00A32836">
              <w:rPr>
                <w:lang w:val="en-US"/>
              </w:rPr>
              <w:t>începe</w:t>
            </w:r>
            <w:proofErr w:type="spellEnd"/>
            <w:r w:rsidR="00460653" w:rsidRPr="00A32836">
              <w:rPr>
                <w:lang w:val="en-US"/>
              </w:rPr>
              <w:t xml:space="preserve"> de la data </w:t>
            </w:r>
            <w:proofErr w:type="spellStart"/>
            <w:r w:rsidR="00460653" w:rsidRPr="00A32836">
              <w:rPr>
                <w:lang w:val="en-US"/>
              </w:rPr>
              <w:t>recepţiei</w:t>
            </w:r>
            <w:proofErr w:type="spellEnd"/>
            <w:r w:rsidR="00460653" w:rsidRPr="00A32836">
              <w:rPr>
                <w:lang w:val="en-US"/>
              </w:rPr>
              <w:t xml:space="preserve"> la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şi</w:t>
            </w:r>
            <w:proofErr w:type="spellEnd"/>
            <w:r w:rsidR="00763EBC">
              <w:rPr>
                <w:lang w:val="en-US"/>
              </w:rPr>
              <w:t xml:space="preserve"> </w:t>
            </w:r>
            <w:proofErr w:type="spellStart"/>
            <w:r w:rsidR="00460653" w:rsidRPr="00A32836">
              <w:rPr>
                <w:lang w:val="en-US"/>
              </w:rPr>
              <w:t>p</w:t>
            </w:r>
            <w:r w:rsidRPr="00A32836">
              <w:rPr>
                <w:lang w:val="en-US"/>
              </w:rPr>
              <w:t>â</w:t>
            </w:r>
            <w:r w:rsidR="00460653" w:rsidRPr="00A32836">
              <w:rPr>
                <w:lang w:val="en-US"/>
              </w:rPr>
              <w:t>nă</w:t>
            </w:r>
            <w:proofErr w:type="spellEnd"/>
            <w:r w:rsidR="00460653" w:rsidRPr="00A32836">
              <w:rPr>
                <w:lang w:val="en-US"/>
              </w:rPr>
              <w:t xml:space="preserve"> la </w:t>
            </w:r>
            <w:proofErr w:type="spellStart"/>
            <w:r w:rsidR="00460653" w:rsidRPr="00A32836">
              <w:rPr>
                <w:lang w:val="en-US"/>
              </w:rPr>
              <w:t>expirarea</w:t>
            </w:r>
            <w:proofErr w:type="spellEnd"/>
            <w:r w:rsidR="00460653" w:rsidRPr="00A32836">
              <w:rPr>
                <w:lang w:val="en-US"/>
              </w:rPr>
              <w:t xml:space="preserve"> </w:t>
            </w:r>
            <w:proofErr w:type="spellStart"/>
            <w:r w:rsidR="00D379F6" w:rsidRPr="00A32836">
              <w:rPr>
                <w:lang w:val="en-US"/>
              </w:rPr>
              <w:t>termenului</w:t>
            </w:r>
            <w:proofErr w:type="spellEnd"/>
            <w:r w:rsidR="00D379F6" w:rsidRPr="00A32836">
              <w:rPr>
                <w:lang w:val="en-US"/>
              </w:rPr>
              <w:t xml:space="preserve"> </w:t>
            </w:r>
            <w:proofErr w:type="spellStart"/>
            <w:r w:rsidR="00D379F6" w:rsidRPr="00A32836">
              <w:rPr>
                <w:lang w:val="en-US"/>
              </w:rPr>
              <w:t>prevăzut</w:t>
            </w:r>
            <w:proofErr w:type="spellEnd"/>
            <w:r w:rsidR="00D379F6" w:rsidRPr="00A32836">
              <w:rPr>
                <w:lang w:val="en-US"/>
              </w:rPr>
              <w:t xml:space="preserve"> la </w:t>
            </w:r>
            <w:proofErr w:type="spellStart"/>
            <w:r w:rsidR="00D379F6" w:rsidRPr="00A32836">
              <w:rPr>
                <w:lang w:val="en-US"/>
              </w:rPr>
              <w:t>punctul</w:t>
            </w:r>
            <w:proofErr w:type="spellEnd"/>
            <w:r w:rsidR="00D379F6" w:rsidRPr="00A32836">
              <w:rPr>
                <w:lang w:val="en-US"/>
              </w:rPr>
              <w:t xml:space="preserve"> 9</w:t>
            </w:r>
            <w:r w:rsidR="00460653" w:rsidRPr="00A32836">
              <w:rPr>
                <w:lang w:val="en-US"/>
              </w:rPr>
              <w:t xml:space="preserve">.1 din </w:t>
            </w:r>
            <w:proofErr w:type="spellStart"/>
            <w:r w:rsidR="00460653" w:rsidRPr="00A32836">
              <w:rPr>
                <w:lang w:val="en-US"/>
              </w:rPr>
              <w:t>prezentul</w:t>
            </w:r>
            <w:proofErr w:type="spellEnd"/>
            <w:r w:rsidR="00460653" w:rsidRPr="00A32836">
              <w:rPr>
                <w:lang w:val="en-US"/>
              </w:rPr>
              <w:t xml:space="preserve"> </w:t>
            </w:r>
            <w:r w:rsidR="0001066E" w:rsidRPr="00A32836">
              <w:rPr>
                <w:lang w:val="en-US"/>
              </w:rPr>
              <w:t>capitol</w:t>
            </w:r>
            <w:r w:rsidR="00460653" w:rsidRPr="00A32836">
              <w:rPr>
                <w:lang w:val="en-US"/>
              </w:rPr>
              <w:t xml:space="preserve">. </w:t>
            </w:r>
          </w:p>
          <w:p w14:paraId="3FB44C99" w14:textId="77777777" w:rsidR="00460653" w:rsidRPr="00A32836" w:rsidRDefault="00D83EE1" w:rsidP="002F556B">
            <w:pPr>
              <w:pStyle w:val="NormalWeb"/>
              <w:numPr>
                <w:ilvl w:val="1"/>
                <w:numId w:val="17"/>
              </w:numPr>
              <w:tabs>
                <w:tab w:val="left" w:pos="567"/>
              </w:tabs>
              <w:spacing w:line="276" w:lineRule="auto"/>
              <w:ind w:left="0" w:hanging="567"/>
              <w:rPr>
                <w:lang w:val="en-US"/>
              </w:rPr>
            </w:pPr>
            <w:r w:rsidRPr="00A32836">
              <w:rPr>
                <w:lang w:val="en-US"/>
              </w:rPr>
              <w:t xml:space="preserve">9.3. </w:t>
            </w:r>
            <w:proofErr w:type="spellStart"/>
            <w:r w:rsidR="00460653" w:rsidRPr="00A32836">
              <w:rPr>
                <w:lang w:val="en-US"/>
              </w:rPr>
              <w:t>Antreprenorul</w:t>
            </w:r>
            <w:proofErr w:type="spellEnd"/>
            <w:r w:rsidR="00460653" w:rsidRPr="00A32836">
              <w:rPr>
                <w:lang w:val="en-US"/>
              </w:rPr>
              <w:t xml:space="preserve"> are </w:t>
            </w:r>
            <w:proofErr w:type="spellStart"/>
            <w:r w:rsidR="00460653" w:rsidRPr="00A32836">
              <w:rPr>
                <w:lang w:val="en-US"/>
              </w:rPr>
              <w:t>obligaţia</w:t>
            </w:r>
            <w:proofErr w:type="spellEnd"/>
            <w:r w:rsidR="00460653" w:rsidRPr="00A32836">
              <w:rPr>
                <w:lang w:val="en-US"/>
              </w:rPr>
              <w:t xml:space="preserve"> ca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perioada</w:t>
            </w:r>
            <w:proofErr w:type="spellEnd"/>
            <w:r w:rsidR="00460653" w:rsidRPr="00A32836">
              <w:rPr>
                <w:lang w:val="en-US"/>
              </w:rPr>
              <w:t xml:space="preserve"> de </w:t>
            </w:r>
            <w:proofErr w:type="spellStart"/>
            <w:r w:rsidR="00460653" w:rsidRPr="00A32836">
              <w:rPr>
                <w:lang w:val="en-US"/>
              </w:rPr>
              <w:t>garanţie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înlăture</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defecţiunile</w:t>
            </w:r>
            <w:proofErr w:type="spellEnd"/>
            <w:r w:rsidR="00460653" w:rsidRPr="00A32836">
              <w:rPr>
                <w:lang w:val="en-US"/>
              </w:rPr>
              <w:t xml:space="preserve"> </w:t>
            </w:r>
            <w:proofErr w:type="spellStart"/>
            <w:r w:rsidR="00460653" w:rsidRPr="00A32836">
              <w:rPr>
                <w:lang w:val="en-US"/>
              </w:rPr>
              <w:t>ce</w:t>
            </w:r>
            <w:proofErr w:type="spellEnd"/>
            <w:r w:rsidR="00460653" w:rsidRPr="00A32836">
              <w:rPr>
                <w:lang w:val="en-US"/>
              </w:rPr>
              <w:t xml:space="preserve"> </w:t>
            </w:r>
            <w:proofErr w:type="spellStart"/>
            <w:r w:rsidR="00460653" w:rsidRPr="00A32836">
              <w:rPr>
                <w:lang w:val="en-US"/>
              </w:rPr>
              <w:t>ţin</w:t>
            </w:r>
            <w:proofErr w:type="spellEnd"/>
            <w:r w:rsidR="00460653" w:rsidRPr="00A32836">
              <w:rPr>
                <w:lang w:val="en-US"/>
              </w:rPr>
              <w:t xml:space="preserve"> de </w:t>
            </w:r>
            <w:proofErr w:type="spellStart"/>
            <w:r w:rsidR="00460653" w:rsidRPr="00A32836">
              <w:rPr>
                <w:lang w:val="en-US"/>
              </w:rPr>
              <w:t>nerespectarea</w:t>
            </w:r>
            <w:proofErr w:type="spellEnd"/>
            <w:r w:rsidR="00460653" w:rsidRPr="00A32836">
              <w:rPr>
                <w:lang w:val="en-US"/>
              </w:rPr>
              <w:t xml:space="preserve"> </w:t>
            </w:r>
            <w:proofErr w:type="spellStart"/>
            <w:r w:rsidR="00460653" w:rsidRPr="00A32836">
              <w:rPr>
                <w:lang w:val="en-US"/>
              </w:rPr>
              <w:t>clauzelor</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r w:rsidRPr="00A32836">
              <w:rPr>
                <w:lang w:val="en-US"/>
              </w:rPr>
              <w:t xml:space="preserve">din </w:t>
            </w:r>
            <w:proofErr w:type="spellStart"/>
            <w:r w:rsidRPr="00A32836">
              <w:rPr>
                <w:lang w:val="en-US"/>
              </w:rPr>
              <w:t>cont</w:t>
            </w:r>
            <w:proofErr w:type="spellEnd"/>
            <w:r w:rsidRPr="00A32836">
              <w:rPr>
                <w:lang w:val="en-US"/>
              </w:rPr>
              <w:t xml:space="preserve"> </w:t>
            </w:r>
            <w:proofErr w:type="spellStart"/>
            <w:r w:rsidRPr="00A32836">
              <w:rPr>
                <w:lang w:val="en-US"/>
              </w:rPr>
              <w:t>propriu</w:t>
            </w:r>
            <w:proofErr w:type="spellEnd"/>
            <w:r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urma</w:t>
            </w:r>
            <w:proofErr w:type="spellEnd"/>
            <w:r w:rsidR="00460653" w:rsidRPr="00A32836">
              <w:rPr>
                <w:lang w:val="en-US"/>
              </w:rPr>
              <w:t xml:space="preserve"> </w:t>
            </w:r>
            <w:proofErr w:type="spellStart"/>
            <w:r w:rsidR="00460653" w:rsidRPr="00A32836">
              <w:rPr>
                <w:lang w:val="en-US"/>
              </w:rPr>
              <w:t>unei</w:t>
            </w:r>
            <w:proofErr w:type="spellEnd"/>
            <w:r w:rsidR="00460653" w:rsidRPr="00A32836">
              <w:rPr>
                <w:lang w:val="en-US"/>
              </w:rPr>
              <w:t xml:space="preserve"> </w:t>
            </w:r>
            <w:proofErr w:type="spellStart"/>
            <w:r w:rsidR="00460653" w:rsidRPr="00A32836">
              <w:rPr>
                <w:lang w:val="en-US"/>
              </w:rPr>
              <w:t>notificări</w:t>
            </w:r>
            <w:proofErr w:type="spellEnd"/>
            <w:r w:rsidR="00460653" w:rsidRPr="00A32836">
              <w:rPr>
                <w:lang w:val="en-US"/>
              </w:rPr>
              <w:t xml:space="preserve"> </w:t>
            </w:r>
            <w:proofErr w:type="spellStart"/>
            <w:r w:rsidR="00460653" w:rsidRPr="00A32836">
              <w:rPr>
                <w:lang w:val="en-US"/>
              </w:rPr>
              <w:t>transmise</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
          <w:p w14:paraId="02EB5EA1" w14:textId="77777777" w:rsidR="00460653" w:rsidRPr="00A32836" w:rsidRDefault="00460653" w:rsidP="00196AB4">
            <w:pPr>
              <w:pStyle w:val="NormalWeb"/>
              <w:tabs>
                <w:tab w:val="left" w:pos="567"/>
              </w:tabs>
              <w:spacing w:line="276" w:lineRule="auto"/>
              <w:ind w:firstLine="0"/>
              <w:rPr>
                <w:lang w:val="en-US"/>
              </w:rPr>
            </w:pPr>
          </w:p>
          <w:p w14:paraId="1A9A0030"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2105DFAC" w14:textId="54AE4A6F"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10.1. </w:t>
            </w:r>
            <w:proofErr w:type="spellStart"/>
            <w:r w:rsidR="00460653" w:rsidRPr="00A32836">
              <w:rPr>
                <w:lang w:val="en-US"/>
              </w:rPr>
              <w:t>Părţile</w:t>
            </w:r>
            <w:proofErr w:type="spellEnd"/>
            <w:r w:rsidR="00460653" w:rsidRPr="00A32836">
              <w:rPr>
                <w:lang w:val="en-US"/>
              </w:rPr>
              <w:t xml:space="preserve"> </w:t>
            </w:r>
            <w:proofErr w:type="spellStart"/>
            <w:r w:rsidR="00460653" w:rsidRPr="00A32836">
              <w:rPr>
                <w:lang w:val="en-US"/>
              </w:rPr>
              <w:t>poartă</w:t>
            </w:r>
            <w:proofErr w:type="spellEnd"/>
            <w:r w:rsidR="00460653" w:rsidRPr="00A32836">
              <w:rPr>
                <w:lang w:val="en-US"/>
              </w:rPr>
              <w:t xml:space="preserve"> </w:t>
            </w:r>
            <w:proofErr w:type="spellStart"/>
            <w:r w:rsidR="00460653" w:rsidRPr="00A32836">
              <w:rPr>
                <w:lang w:val="en-US"/>
              </w:rPr>
              <w:t>răspundere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neexecutarea</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necorespunzătoare</w:t>
            </w:r>
            <w:proofErr w:type="spellEnd"/>
            <w:r w:rsidR="00460653" w:rsidRPr="00A32836">
              <w:rPr>
                <w:lang w:val="en-US"/>
              </w:rPr>
              <w:t xml:space="preserve"> </w:t>
            </w:r>
            <w:proofErr w:type="gramStart"/>
            <w:r w:rsidR="00460653" w:rsidRPr="00A32836">
              <w:rPr>
                <w:lang w:val="en-US"/>
              </w:rPr>
              <w:t>a</w:t>
            </w:r>
            <w:proofErr w:type="gramEnd"/>
            <w:r w:rsidR="00763EBC">
              <w:rPr>
                <w:lang w:val="en-US"/>
              </w:rPr>
              <w:t xml:space="preserve"> </w:t>
            </w:r>
            <w:proofErr w:type="spellStart"/>
            <w:r w:rsidR="00460653" w:rsidRPr="00A32836">
              <w:rPr>
                <w:lang w:val="en-US"/>
              </w:rPr>
              <w:t>obligaţiilor</w:t>
            </w:r>
            <w:proofErr w:type="spellEnd"/>
            <w:r w:rsidR="00460653" w:rsidRPr="00A32836">
              <w:rPr>
                <w:lang w:val="en-US"/>
              </w:rPr>
              <w:t xml:space="preserve"> </w:t>
            </w:r>
            <w:proofErr w:type="spellStart"/>
            <w:r w:rsidR="00460653" w:rsidRPr="00A32836">
              <w:rPr>
                <w:lang w:val="en-US"/>
              </w:rPr>
              <w:t>prevăzute</w:t>
            </w:r>
            <w:proofErr w:type="spellEnd"/>
            <w:r w:rsidR="00460653" w:rsidRPr="00A32836">
              <w:rPr>
                <w:lang w:val="en-US"/>
              </w:rPr>
              <w:t xml:space="preserve"> de </w:t>
            </w:r>
            <w:proofErr w:type="spellStart"/>
            <w:r w:rsidR="00460653" w:rsidRPr="00A32836">
              <w:rPr>
                <w:lang w:val="en-US"/>
              </w:rPr>
              <w:t>prezentul</w:t>
            </w:r>
            <w:proofErr w:type="spellEnd"/>
            <w:r w:rsidR="00460653" w:rsidRPr="00A32836">
              <w:rPr>
                <w:lang w:val="en-US"/>
              </w:rPr>
              <w:t xml:space="preserve"> contract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conformitate</w:t>
            </w:r>
            <w:proofErr w:type="spellEnd"/>
            <w:r w:rsidR="00460653" w:rsidRPr="00A32836">
              <w:rPr>
                <w:lang w:val="en-US"/>
              </w:rPr>
              <w:t xml:space="preserve"> cu </w:t>
            </w:r>
            <w:proofErr w:type="spellStart"/>
            <w:r w:rsidR="00460653" w:rsidRPr="00A32836">
              <w:rPr>
                <w:lang w:val="en-US"/>
              </w:rPr>
              <w:t>legislaţia</w:t>
            </w:r>
            <w:proofErr w:type="spellEnd"/>
            <w:r w:rsidR="00460653" w:rsidRPr="00A32836">
              <w:rPr>
                <w:lang w:val="en-US"/>
              </w:rPr>
              <w:t xml:space="preserve"> </w:t>
            </w:r>
            <w:proofErr w:type="spellStart"/>
            <w:r w:rsidR="00460653" w:rsidRPr="00A32836">
              <w:rPr>
                <w:lang w:val="en-US"/>
              </w:rPr>
              <w:t>Republicii</w:t>
            </w:r>
            <w:proofErr w:type="spellEnd"/>
            <w:r w:rsidR="00460653" w:rsidRPr="00A32836">
              <w:rPr>
                <w:lang w:val="en-US"/>
              </w:rPr>
              <w:t xml:space="preserve"> Moldova.</w:t>
            </w:r>
          </w:p>
          <w:p w14:paraId="796296BB"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10.2.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legătură</w:t>
            </w:r>
            <w:proofErr w:type="spellEnd"/>
            <w:r w:rsidR="00460653" w:rsidRPr="00A32836">
              <w:rPr>
                <w:lang w:val="en-US"/>
              </w:rPr>
              <w:t xml:space="preserve"> cu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de </w:t>
            </w:r>
            <w:proofErr w:type="spellStart"/>
            <w:r w:rsidR="00460653" w:rsidRPr="00A32836">
              <w:rPr>
                <w:lang w:val="en-US"/>
              </w:rPr>
              <w:t>construcţii</w:t>
            </w:r>
            <w:proofErr w:type="spellEnd"/>
            <w:r w:rsidR="00460653" w:rsidRPr="00A32836">
              <w:rPr>
                <w:lang w:val="en-US"/>
              </w:rPr>
              <w:t xml:space="preserve"> se produce o </w:t>
            </w:r>
            <w:proofErr w:type="spellStart"/>
            <w:r w:rsidR="00460653" w:rsidRPr="00A32836">
              <w:rPr>
                <w:lang w:val="en-US"/>
              </w:rPr>
              <w:t>daună</w:t>
            </w:r>
            <w:proofErr w:type="spellEnd"/>
            <w:r w:rsidR="00460653" w:rsidRPr="00A32836">
              <w:rPr>
                <w:lang w:val="en-US"/>
              </w:rPr>
              <w:t xml:space="preserve"> </w:t>
            </w:r>
            <w:proofErr w:type="spellStart"/>
            <w:r w:rsidR="00460653" w:rsidRPr="00A32836">
              <w:rPr>
                <w:lang w:val="en-US"/>
              </w:rPr>
              <w:t>unui</w:t>
            </w:r>
            <w:proofErr w:type="spellEnd"/>
            <w:r w:rsidR="00460653" w:rsidRPr="00A32836">
              <w:rPr>
                <w:lang w:val="en-US"/>
              </w:rPr>
              <w:t xml:space="preserve"> </w:t>
            </w:r>
            <w:proofErr w:type="spellStart"/>
            <w:r w:rsidR="00460653" w:rsidRPr="00A32836">
              <w:rPr>
                <w:lang w:val="en-US"/>
              </w:rPr>
              <w:t>terţ</w:t>
            </w:r>
            <w:proofErr w:type="spellEnd"/>
            <w:r w:rsidR="00460653" w:rsidRPr="00A32836">
              <w:rPr>
                <w:lang w:val="en-US"/>
              </w:rPr>
              <w:t xml:space="preserve">, </w:t>
            </w:r>
            <w:proofErr w:type="spellStart"/>
            <w:r w:rsidR="00460653" w:rsidRPr="00A32836">
              <w:rPr>
                <w:lang w:val="en-US"/>
              </w:rPr>
              <w:t>părţile</w:t>
            </w:r>
            <w:proofErr w:type="spellEnd"/>
            <w:r w:rsidR="00460653" w:rsidRPr="00A32836">
              <w:rPr>
                <w:lang w:val="en-US"/>
              </w:rPr>
              <w:t xml:space="preserve"> </w:t>
            </w:r>
            <w:proofErr w:type="spellStart"/>
            <w:r w:rsidR="00460653" w:rsidRPr="00A32836">
              <w:rPr>
                <w:lang w:val="en-US"/>
              </w:rPr>
              <w:t>contractante</w:t>
            </w:r>
            <w:proofErr w:type="spellEnd"/>
            <w:r w:rsidR="00460653" w:rsidRPr="00A32836">
              <w:rPr>
                <w:lang w:val="en-US"/>
              </w:rPr>
              <w:t xml:space="preserve"> </w:t>
            </w:r>
            <w:proofErr w:type="spellStart"/>
            <w:r w:rsidR="00460653" w:rsidRPr="00A32836">
              <w:rPr>
                <w:lang w:val="en-US"/>
              </w:rPr>
              <w:t>răspund</w:t>
            </w:r>
            <w:proofErr w:type="spellEnd"/>
            <w:r w:rsidR="00460653" w:rsidRPr="00A32836">
              <w:rPr>
                <w:lang w:val="en-US"/>
              </w:rPr>
              <w:t xml:space="preserve"> </w:t>
            </w:r>
            <w:proofErr w:type="spellStart"/>
            <w:r w:rsidR="00460653" w:rsidRPr="00A32836">
              <w:rPr>
                <w:lang w:val="en-US"/>
              </w:rPr>
              <w:t>solidar</w:t>
            </w:r>
            <w:proofErr w:type="spellEnd"/>
            <w:r w:rsidR="00460653" w:rsidRPr="00A32836">
              <w:rPr>
                <w:lang w:val="en-US"/>
              </w:rPr>
              <w:t xml:space="preserve">, conform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legale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stabilirea</w:t>
            </w:r>
            <w:proofErr w:type="spellEnd"/>
            <w:r w:rsidR="00460653" w:rsidRPr="00A32836">
              <w:rPr>
                <w:lang w:val="en-US"/>
              </w:rPr>
              <w:t xml:space="preserve"> </w:t>
            </w:r>
            <w:proofErr w:type="spellStart"/>
            <w:r w:rsidR="00460653" w:rsidRPr="00A32836">
              <w:rPr>
                <w:lang w:val="en-US"/>
              </w:rPr>
              <w:t>între</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a </w:t>
            </w:r>
            <w:proofErr w:type="spellStart"/>
            <w:r w:rsidR="00460653" w:rsidRPr="00A32836">
              <w:rPr>
                <w:lang w:val="en-US"/>
              </w:rPr>
              <w:t>cuantumului</w:t>
            </w:r>
            <w:proofErr w:type="spellEnd"/>
            <w:r w:rsidR="00460653" w:rsidRPr="00A32836">
              <w:rPr>
                <w:lang w:val="en-US"/>
              </w:rPr>
              <w:t xml:space="preserve"> </w:t>
            </w:r>
            <w:proofErr w:type="spellStart"/>
            <w:r w:rsidR="00460653" w:rsidRPr="00A32836">
              <w:rPr>
                <w:lang w:val="en-US"/>
              </w:rPr>
              <w:t>răspunderii</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dauna</w:t>
            </w:r>
            <w:proofErr w:type="spellEnd"/>
            <w:r w:rsidR="00460653" w:rsidRPr="00A32836">
              <w:rPr>
                <w:lang w:val="en-US"/>
              </w:rPr>
              <w:t xml:space="preserve"> </w:t>
            </w:r>
            <w:proofErr w:type="spellStart"/>
            <w:r w:rsidR="00460653" w:rsidRPr="00A32836">
              <w:rPr>
                <w:lang w:val="en-US"/>
              </w:rPr>
              <w:t>provocată</w:t>
            </w:r>
            <w:proofErr w:type="spellEnd"/>
            <w:r w:rsidR="00460653" w:rsidRPr="00A32836">
              <w:rPr>
                <w:lang w:val="en-US"/>
              </w:rPr>
              <w:t xml:space="preserve"> se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ţine</w:t>
            </w:r>
            <w:proofErr w:type="spellEnd"/>
            <w:r w:rsidR="00460653" w:rsidRPr="00A32836">
              <w:rPr>
                <w:lang w:val="en-US"/>
              </w:rPr>
              <w:t xml:space="preserve"> </w:t>
            </w:r>
            <w:proofErr w:type="spellStart"/>
            <w:r w:rsidR="00460653" w:rsidRPr="00A32836">
              <w:rPr>
                <w:lang w:val="en-US"/>
              </w:rPr>
              <w:t>seama</w:t>
            </w:r>
            <w:proofErr w:type="spellEnd"/>
            <w:r w:rsidR="00460653" w:rsidRPr="00A32836">
              <w:rPr>
                <w:lang w:val="en-US"/>
              </w:rPr>
              <w:t xml:space="preserve"> de </w:t>
            </w:r>
            <w:proofErr w:type="spellStart"/>
            <w:r w:rsidR="00460653" w:rsidRPr="00A32836">
              <w:rPr>
                <w:lang w:val="en-US"/>
              </w:rPr>
              <w:t>gradul</w:t>
            </w:r>
            <w:proofErr w:type="spellEnd"/>
            <w:r w:rsidR="00460653" w:rsidRPr="00A32836">
              <w:rPr>
                <w:lang w:val="en-US"/>
              </w:rPr>
              <w:t xml:space="preserve"> de </w:t>
            </w:r>
            <w:proofErr w:type="spellStart"/>
            <w:r w:rsidR="00460653" w:rsidRPr="00A32836">
              <w:rPr>
                <w:lang w:val="en-US"/>
              </w:rPr>
              <w:t>vinovăţie</w:t>
            </w:r>
            <w:proofErr w:type="spellEnd"/>
            <w:r w:rsidR="00460653" w:rsidRPr="00A32836">
              <w:rPr>
                <w:lang w:val="en-US"/>
              </w:rPr>
              <w:t xml:space="preserve"> a </w:t>
            </w:r>
            <w:proofErr w:type="spellStart"/>
            <w:r w:rsidR="00460653" w:rsidRPr="00A32836">
              <w:rPr>
                <w:lang w:val="en-US"/>
              </w:rPr>
              <w:t>fiecărui</w:t>
            </w:r>
            <w:proofErr w:type="spellEnd"/>
            <w:r w:rsidR="00460653" w:rsidRPr="00A32836">
              <w:rPr>
                <w:lang w:val="en-US"/>
              </w:rPr>
              <w:t xml:space="preserve"> </w:t>
            </w:r>
            <w:proofErr w:type="spellStart"/>
            <w:r w:rsidR="00460653" w:rsidRPr="00A32836">
              <w:rPr>
                <w:lang w:val="en-US"/>
              </w:rPr>
              <w:t>partener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producerea</w:t>
            </w:r>
            <w:proofErr w:type="spellEnd"/>
            <w:r w:rsidR="00460653" w:rsidRPr="00A32836">
              <w:rPr>
                <w:lang w:val="en-US"/>
              </w:rPr>
              <w:t xml:space="preserve"> </w:t>
            </w:r>
            <w:proofErr w:type="spellStart"/>
            <w:r w:rsidR="00460653" w:rsidRPr="00A32836">
              <w:rPr>
                <w:lang w:val="en-US"/>
              </w:rPr>
              <w:t>acesteia</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clauzele</w:t>
            </w:r>
            <w:proofErr w:type="spellEnd"/>
            <w:r w:rsidR="00460653" w:rsidRPr="00A32836">
              <w:rPr>
                <w:lang w:val="en-US"/>
              </w:rPr>
              <w:t xml:space="preserve"> </w:t>
            </w:r>
            <w:proofErr w:type="spellStart"/>
            <w:r w:rsidR="00460653" w:rsidRPr="00A32836">
              <w:rPr>
                <w:lang w:val="en-US"/>
              </w:rPr>
              <w:t>contractuale</w:t>
            </w:r>
            <w:proofErr w:type="spellEnd"/>
            <w:r w:rsidR="00460653" w:rsidRPr="00A32836">
              <w:rPr>
                <w:lang w:val="en-US"/>
              </w:rPr>
              <w:t xml:space="preserve"> nu s-a </w:t>
            </w:r>
            <w:proofErr w:type="spellStart"/>
            <w:r w:rsidR="00460653" w:rsidRPr="00A32836">
              <w:rPr>
                <w:lang w:val="en-US"/>
              </w:rPr>
              <w:t>prevăzut</w:t>
            </w:r>
            <w:proofErr w:type="spellEnd"/>
            <w:r w:rsidR="00460653" w:rsidRPr="00A32836">
              <w:rPr>
                <w:lang w:val="en-US"/>
              </w:rPr>
              <w:t xml:space="preserve"> </w:t>
            </w:r>
            <w:proofErr w:type="spellStart"/>
            <w:r w:rsidR="00460653" w:rsidRPr="00A32836">
              <w:rPr>
                <w:lang w:val="en-US"/>
              </w:rPr>
              <w:t>altfel</w:t>
            </w:r>
            <w:proofErr w:type="spellEnd"/>
            <w:r w:rsidR="00460653" w:rsidRPr="00A32836">
              <w:rPr>
                <w:lang w:val="en-US"/>
              </w:rPr>
              <w:t xml:space="preserve">. </w:t>
            </w:r>
          </w:p>
          <w:p w14:paraId="563D8E8D" w14:textId="1CAF1D46"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10.3. </w:t>
            </w:r>
            <w:proofErr w:type="spellStart"/>
            <w:r w:rsidR="00460653" w:rsidRPr="00A32836">
              <w:rPr>
                <w:lang w:val="en-US"/>
              </w:rPr>
              <w:t>Membrii</w:t>
            </w:r>
            <w:proofErr w:type="spellEnd"/>
            <w:r w:rsidR="00460653" w:rsidRPr="00A32836">
              <w:rPr>
                <w:lang w:val="en-US"/>
              </w:rPr>
              <w:t xml:space="preserve"> </w:t>
            </w:r>
            <w:proofErr w:type="spellStart"/>
            <w:r w:rsidR="00460653" w:rsidRPr="00A32836">
              <w:rPr>
                <w:lang w:val="en-US"/>
              </w:rPr>
              <w:t>asocierii</w:t>
            </w:r>
            <w:proofErr w:type="spellEnd"/>
            <w:r w:rsidR="00460653" w:rsidRPr="00A32836">
              <w:rPr>
                <w:lang w:val="en-US"/>
              </w:rPr>
              <w:t xml:space="preserve"> </w:t>
            </w:r>
            <w:proofErr w:type="spellStart"/>
            <w:r w:rsidR="00460653" w:rsidRPr="00A32836">
              <w:rPr>
                <w:lang w:val="en-US"/>
              </w:rPr>
              <w:t>își</w:t>
            </w:r>
            <w:proofErr w:type="spellEnd"/>
            <w:r w:rsidR="00460653" w:rsidRPr="00A32836">
              <w:rPr>
                <w:lang w:val="en-US"/>
              </w:rPr>
              <w:t xml:space="preserve"> </w:t>
            </w:r>
            <w:proofErr w:type="spellStart"/>
            <w:r w:rsidR="00460653" w:rsidRPr="00A32836">
              <w:rPr>
                <w:lang w:val="en-US"/>
              </w:rPr>
              <w:t>păstrează</w:t>
            </w:r>
            <w:proofErr w:type="spellEnd"/>
            <w:r w:rsidR="00460653" w:rsidRPr="00A32836">
              <w:rPr>
                <w:lang w:val="en-US"/>
              </w:rPr>
              <w:t xml:space="preserve"> </w:t>
            </w:r>
            <w:proofErr w:type="spellStart"/>
            <w:r w:rsidR="00460653" w:rsidRPr="00A32836">
              <w:rPr>
                <w:lang w:val="en-US"/>
              </w:rPr>
              <w:t>individualitatea</w:t>
            </w:r>
            <w:proofErr w:type="spellEnd"/>
            <w:r w:rsidR="00460653" w:rsidRPr="00A32836">
              <w:rPr>
                <w:lang w:val="en-US"/>
              </w:rPr>
              <w:t xml:space="preserve"> ca </w:t>
            </w:r>
            <w:proofErr w:type="spellStart"/>
            <w:r w:rsidR="00460653" w:rsidRPr="00A32836">
              <w:rPr>
                <w:lang w:val="en-US"/>
              </w:rPr>
              <w:t>subiecți</w:t>
            </w:r>
            <w:proofErr w:type="spellEnd"/>
            <w:r w:rsidR="00460653" w:rsidRPr="00A32836">
              <w:rPr>
                <w:lang w:val="en-US"/>
              </w:rPr>
              <w:t xml:space="preserve"> de </w:t>
            </w:r>
            <w:proofErr w:type="spellStart"/>
            <w:r w:rsidR="00460653" w:rsidRPr="00A32836">
              <w:rPr>
                <w:lang w:val="en-US"/>
              </w:rPr>
              <w:t>drept</w:t>
            </w:r>
            <w:proofErr w:type="spellEnd"/>
            <w:r w:rsidR="00460653" w:rsidRPr="00A32836">
              <w:rPr>
                <w:lang w:val="en-US"/>
              </w:rPr>
              <w:t xml:space="preserve">, </w:t>
            </w:r>
            <w:proofErr w:type="spellStart"/>
            <w:r w:rsidR="00460653" w:rsidRPr="00A32836">
              <w:rPr>
                <w:lang w:val="en-US"/>
              </w:rPr>
              <w:t>însă</w:t>
            </w:r>
            <w:proofErr w:type="spellEnd"/>
            <w:r w:rsidR="00460653" w:rsidRPr="00A32836">
              <w:rPr>
                <w:lang w:val="en-US"/>
              </w:rPr>
              <w:t xml:space="preserve"> sunt </w:t>
            </w:r>
            <w:proofErr w:type="spellStart"/>
            <w:r w:rsidR="00460653" w:rsidRPr="00A32836">
              <w:rPr>
                <w:lang w:val="en-US"/>
              </w:rPr>
              <w:t>obligați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răspundă</w:t>
            </w:r>
            <w:proofErr w:type="spellEnd"/>
            <w:r w:rsidR="00460653" w:rsidRPr="00A32836">
              <w:rPr>
                <w:lang w:val="en-US"/>
              </w:rPr>
              <w:t xml:space="preserve"> </w:t>
            </w:r>
            <w:proofErr w:type="spellStart"/>
            <w:r w:rsidR="00460653" w:rsidRPr="00A32836">
              <w:rPr>
                <w:lang w:val="en-US"/>
              </w:rPr>
              <w:t>solidar</w:t>
            </w:r>
            <w:proofErr w:type="spellEnd"/>
            <w:r w:rsidR="00460653" w:rsidRPr="00A32836">
              <w:rPr>
                <w:lang w:val="en-US"/>
              </w:rPr>
              <w:t xml:space="preserve"> </w:t>
            </w:r>
            <w:proofErr w:type="spellStart"/>
            <w:r w:rsidR="00460653" w:rsidRPr="00A32836">
              <w:rPr>
                <w:lang w:val="en-US"/>
              </w:rPr>
              <w:t>față</w:t>
            </w:r>
            <w:proofErr w:type="spellEnd"/>
            <w:r w:rsidR="00460653" w:rsidRPr="00A32836">
              <w:rPr>
                <w:lang w:val="en-US"/>
              </w:rPr>
              <w:t xml:space="preserve"> de </w:t>
            </w:r>
            <w:proofErr w:type="spellStart"/>
            <w:r w:rsidR="00460653" w:rsidRPr="00A32836">
              <w:rPr>
                <w:lang w:val="en-US"/>
              </w:rPr>
              <w:t>autoritate</w:t>
            </w:r>
            <w:r w:rsidRPr="00A32836">
              <w:rPr>
                <w:lang w:val="en-US"/>
              </w:rPr>
              <w:t>a</w:t>
            </w:r>
            <w:proofErr w:type="spellEnd"/>
            <w:r w:rsidR="00460653" w:rsidRPr="00A32836">
              <w:rPr>
                <w:lang w:val="en-US"/>
              </w:rPr>
              <w:t xml:space="preserve"> </w:t>
            </w:r>
            <w:proofErr w:type="spellStart"/>
            <w:r w:rsidR="00460653" w:rsidRPr="00A32836">
              <w:rPr>
                <w:lang w:val="en-US"/>
              </w:rPr>
              <w:t>contractantă</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modul</w:t>
            </w:r>
            <w:proofErr w:type="spellEnd"/>
            <w:r w:rsidR="00460653" w:rsidRPr="00A32836">
              <w:rPr>
                <w:lang w:val="en-US"/>
              </w:rPr>
              <w:t xml:space="preserve"> de </w:t>
            </w:r>
            <w:proofErr w:type="spellStart"/>
            <w:r w:rsidR="00460653" w:rsidRPr="00A32836">
              <w:rPr>
                <w:lang w:val="en-US"/>
              </w:rPr>
              <w:t>îndeplinire</w:t>
            </w:r>
            <w:proofErr w:type="spellEnd"/>
            <w:r w:rsidR="00460653" w:rsidRPr="00A32836">
              <w:rPr>
                <w:lang w:val="en-US"/>
              </w:rPr>
              <w:t xml:space="preserve"> </w:t>
            </w:r>
            <w:proofErr w:type="gramStart"/>
            <w:r w:rsidR="00460653" w:rsidRPr="00A32836">
              <w:rPr>
                <w:lang w:val="en-US"/>
              </w:rPr>
              <w:t>a</w:t>
            </w:r>
            <w:proofErr w:type="gramEnd"/>
            <w:r w:rsidR="00763EBC">
              <w:rPr>
                <w:lang w:val="en-US"/>
              </w:rPr>
              <w:t xml:space="preserve"> </w:t>
            </w:r>
            <w:proofErr w:type="spellStart"/>
            <w:r w:rsidR="00460653" w:rsidRPr="00A32836">
              <w:rPr>
                <w:lang w:val="en-US"/>
              </w:rPr>
              <w:t>obligațiilor</w:t>
            </w:r>
            <w:proofErr w:type="spellEnd"/>
            <w:r w:rsidR="00460653" w:rsidRPr="00A32836">
              <w:rPr>
                <w:lang w:val="en-US"/>
              </w:rPr>
              <w:t xml:space="preserve"> </w:t>
            </w:r>
            <w:proofErr w:type="spellStart"/>
            <w:r w:rsidR="00460653" w:rsidRPr="00A32836">
              <w:rPr>
                <w:lang w:val="en-US"/>
              </w:rPr>
              <w:t>contractuale</w:t>
            </w:r>
            <w:proofErr w:type="spellEnd"/>
            <w:r w:rsidR="00460653" w:rsidRPr="00A32836">
              <w:rPr>
                <w:lang w:val="en-US"/>
              </w:rPr>
              <w:t>.</w:t>
            </w:r>
          </w:p>
          <w:p w14:paraId="12929290"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10.4.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prejudiciul</w:t>
            </w:r>
            <w:proofErr w:type="spellEnd"/>
            <w:r w:rsidR="00460653" w:rsidRPr="00A32836">
              <w:rPr>
                <w:lang w:val="en-US"/>
              </w:rPr>
              <w:t xml:space="preserve"> </w:t>
            </w:r>
            <w:proofErr w:type="spellStart"/>
            <w:r w:rsidR="00460653" w:rsidRPr="00A32836">
              <w:rPr>
                <w:lang w:val="en-US"/>
              </w:rPr>
              <w:t>cauzat</w:t>
            </w:r>
            <w:proofErr w:type="spellEnd"/>
            <w:r w:rsidR="00460653" w:rsidRPr="00A32836">
              <w:rPr>
                <w:lang w:val="en-US"/>
              </w:rPr>
              <w:t xml:space="preserve"> </w:t>
            </w:r>
            <w:proofErr w:type="spellStart"/>
            <w:r w:rsidR="00460653" w:rsidRPr="00A32836">
              <w:rPr>
                <w:lang w:val="en-US"/>
              </w:rPr>
              <w:t>terţei</w:t>
            </w:r>
            <w:proofErr w:type="spellEnd"/>
            <w:r w:rsidR="00460653" w:rsidRPr="00A32836">
              <w:rPr>
                <w:lang w:val="en-US"/>
              </w:rPr>
              <w:t xml:space="preserve"> </w:t>
            </w:r>
            <w:proofErr w:type="spellStart"/>
            <w:r w:rsidR="00460653" w:rsidRPr="00A32836">
              <w:rPr>
                <w:lang w:val="en-US"/>
              </w:rPr>
              <w:t>persoane</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urmare</w:t>
            </w:r>
            <w:proofErr w:type="spellEnd"/>
            <w:r w:rsidR="00460653" w:rsidRPr="00A32836">
              <w:rPr>
                <w:lang w:val="en-US"/>
              </w:rPr>
              <w:t xml:space="preserve"> a </w:t>
            </w:r>
            <w:proofErr w:type="spellStart"/>
            <w:r w:rsidR="00460653" w:rsidRPr="00A32836">
              <w:rPr>
                <w:lang w:val="en-US"/>
              </w:rPr>
              <w:t>unei</w:t>
            </w:r>
            <w:proofErr w:type="spellEnd"/>
            <w:r w:rsidR="00460653" w:rsidRPr="00A32836">
              <w:rPr>
                <w:lang w:val="en-US"/>
              </w:rPr>
              <w:t xml:space="preserve"> </w:t>
            </w:r>
            <w:proofErr w:type="spellStart"/>
            <w:r w:rsidR="00460653" w:rsidRPr="00A32836">
              <w:rPr>
                <w:lang w:val="en-US"/>
              </w:rPr>
              <w:t>măsuri</w:t>
            </w:r>
            <w:proofErr w:type="spellEnd"/>
            <w:r w:rsidR="00460653" w:rsidRPr="00A32836">
              <w:rPr>
                <w:lang w:val="en-US"/>
              </w:rPr>
              <w:t xml:space="preserve"> </w:t>
            </w:r>
            <w:proofErr w:type="spellStart"/>
            <w:r w:rsidR="00460653" w:rsidRPr="00A32836">
              <w:rPr>
                <w:lang w:val="en-US"/>
              </w:rPr>
              <w:t>dispuse</w:t>
            </w:r>
            <w:proofErr w:type="spellEnd"/>
            <w:r w:rsidR="00460653" w:rsidRPr="00A32836">
              <w:rPr>
                <w:lang w:val="en-US"/>
              </w:rPr>
              <w:t xml:space="preserve"> de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forma </w:t>
            </w:r>
            <w:proofErr w:type="spellStart"/>
            <w:r w:rsidR="00460653" w:rsidRPr="00A32836">
              <w:rPr>
                <w:lang w:val="en-US"/>
              </w:rPr>
              <w:t>în</w:t>
            </w:r>
            <w:proofErr w:type="spellEnd"/>
            <w:r w:rsidR="00460653" w:rsidRPr="00A32836">
              <w:rPr>
                <w:lang w:val="en-US"/>
              </w:rPr>
              <w:t xml:space="preserve"> care a </w:t>
            </w:r>
            <w:proofErr w:type="spellStart"/>
            <w:r w:rsidR="00460653" w:rsidRPr="00A32836">
              <w:rPr>
                <w:lang w:val="en-US"/>
              </w:rPr>
              <w:t>fost</w:t>
            </w:r>
            <w:proofErr w:type="spellEnd"/>
            <w:r w:rsidR="00460653" w:rsidRPr="00A32836">
              <w:rPr>
                <w:lang w:val="en-US"/>
              </w:rPr>
              <w:t xml:space="preserve"> </w:t>
            </w:r>
            <w:proofErr w:type="spellStart"/>
            <w:r w:rsidR="00460653" w:rsidRPr="00A32836">
              <w:rPr>
                <w:lang w:val="en-US"/>
              </w:rPr>
              <w:t>aplicată</w:t>
            </w:r>
            <w:proofErr w:type="spellEnd"/>
            <w:r w:rsidR="00460653" w:rsidRPr="00A32836">
              <w:rPr>
                <w:lang w:val="en-US"/>
              </w:rPr>
              <w:t xml:space="preserve">, </w:t>
            </w:r>
            <w:proofErr w:type="spellStart"/>
            <w:r w:rsidR="00460653" w:rsidRPr="00A32836">
              <w:rPr>
                <w:lang w:val="en-US"/>
              </w:rPr>
              <w:t>atunci</w:t>
            </w:r>
            <w:proofErr w:type="spellEnd"/>
            <w:r w:rsidR="00460653" w:rsidRPr="00A32836">
              <w:rPr>
                <w:lang w:val="en-US"/>
              </w:rPr>
              <w:t xml:space="preserve"> </w:t>
            </w:r>
            <w:proofErr w:type="spellStart"/>
            <w:r w:rsidR="00460653" w:rsidRPr="00A32836">
              <w:rPr>
                <w:lang w:val="en-US"/>
              </w:rPr>
              <w:t>acesta</w:t>
            </w:r>
            <w:proofErr w:type="spellEnd"/>
            <w:r w:rsidR="00460653" w:rsidRPr="00A32836">
              <w:rPr>
                <w:lang w:val="en-US"/>
              </w:rPr>
              <w:t xml:space="preserve"> </w:t>
            </w:r>
            <w:proofErr w:type="spellStart"/>
            <w:r w:rsidR="00460653" w:rsidRPr="00A32836">
              <w:rPr>
                <w:lang w:val="en-US"/>
              </w:rPr>
              <w:t>poartă</w:t>
            </w:r>
            <w:proofErr w:type="spellEnd"/>
            <w:r w:rsidR="00460653" w:rsidRPr="00A32836">
              <w:rPr>
                <w:lang w:val="en-US"/>
              </w:rPr>
              <w:t xml:space="preserve"> </w:t>
            </w:r>
            <w:proofErr w:type="spellStart"/>
            <w:r w:rsidR="00460653" w:rsidRPr="00A32836">
              <w:rPr>
                <w:lang w:val="en-US"/>
              </w:rPr>
              <w:t>singur</w:t>
            </w:r>
            <w:proofErr w:type="spellEnd"/>
            <w:r w:rsidR="00460653" w:rsidRPr="00A32836">
              <w:rPr>
                <w:lang w:val="en-US"/>
              </w:rPr>
              <w:t xml:space="preserve"> </w:t>
            </w:r>
            <w:proofErr w:type="spellStart"/>
            <w:r w:rsidR="00460653" w:rsidRPr="00A32836">
              <w:rPr>
                <w:lang w:val="en-US"/>
              </w:rPr>
              <w:t>răspunderea</w:t>
            </w:r>
            <w:proofErr w:type="spellEnd"/>
            <w:r w:rsidR="00460653" w:rsidRPr="00A32836">
              <w:rPr>
                <w:lang w:val="en-US"/>
              </w:rPr>
              <w:t xml:space="preserve">, </w:t>
            </w:r>
            <w:proofErr w:type="spellStart"/>
            <w:r w:rsidR="00460653" w:rsidRPr="00A32836">
              <w:rPr>
                <w:lang w:val="en-US"/>
              </w:rPr>
              <w:t>numai</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l-a </w:t>
            </w:r>
            <w:proofErr w:type="spellStart"/>
            <w:r w:rsidR="00460653" w:rsidRPr="00A32836">
              <w:rPr>
                <w:lang w:val="en-US"/>
              </w:rPr>
              <w:t>înştiinţat</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prealabil</w:t>
            </w:r>
            <w:proofErr w:type="spellEnd"/>
            <w:r w:rsidR="00460653" w:rsidRPr="00A32836">
              <w:rPr>
                <w:lang w:val="en-US"/>
              </w:rPr>
              <w:t xml:space="preserve"> de </w:t>
            </w:r>
            <w:proofErr w:type="spellStart"/>
            <w:r w:rsidR="00460653" w:rsidRPr="00A32836">
              <w:rPr>
                <w:lang w:val="en-US"/>
              </w:rPr>
              <w:t>pericolul</w:t>
            </w:r>
            <w:proofErr w:type="spellEnd"/>
            <w:r w:rsidR="00460653" w:rsidRPr="00A32836">
              <w:rPr>
                <w:lang w:val="en-US"/>
              </w:rPr>
              <w:t xml:space="preserve"> </w:t>
            </w:r>
            <w:proofErr w:type="spellStart"/>
            <w:r w:rsidR="00460653" w:rsidRPr="00A32836">
              <w:rPr>
                <w:lang w:val="en-US"/>
              </w:rPr>
              <w:t>legat</w:t>
            </w:r>
            <w:proofErr w:type="spellEnd"/>
            <w:r w:rsidR="00460653" w:rsidRPr="00A32836">
              <w:rPr>
                <w:lang w:val="en-US"/>
              </w:rPr>
              <w:t xml:space="preserve"> de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dispoziţiei</w:t>
            </w:r>
            <w:proofErr w:type="spellEnd"/>
            <w:r w:rsidR="00460653" w:rsidRPr="00A32836">
              <w:rPr>
                <w:lang w:val="en-US"/>
              </w:rPr>
              <w:t xml:space="preserve">. </w:t>
            </w:r>
          </w:p>
          <w:p w14:paraId="1C0D61E6"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10.5.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obligat</w:t>
            </w:r>
            <w:proofErr w:type="spellEnd"/>
            <w:r w:rsidR="00460653" w:rsidRPr="00A32836">
              <w:rPr>
                <w:lang w:val="en-US"/>
              </w:rPr>
              <w:t xml:space="preserve">, conform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legale</w:t>
            </w:r>
            <w:proofErr w:type="spellEnd"/>
            <w:r w:rsidR="00460653" w:rsidRPr="00A32836">
              <w:rPr>
                <w:lang w:val="en-US"/>
              </w:rPr>
              <w:t xml:space="preserve">, la </w:t>
            </w:r>
            <w:proofErr w:type="spellStart"/>
            <w:r w:rsidR="00460653" w:rsidRPr="00A32836">
              <w:rPr>
                <w:lang w:val="en-US"/>
              </w:rPr>
              <w:t>plata</w:t>
            </w:r>
            <w:proofErr w:type="spellEnd"/>
            <w:r w:rsidR="00460653" w:rsidRPr="00A32836">
              <w:rPr>
                <w:lang w:val="en-US"/>
              </w:rPr>
              <w:t xml:space="preserve"> </w:t>
            </w:r>
            <w:proofErr w:type="spellStart"/>
            <w:r w:rsidR="00460653" w:rsidRPr="00A32836">
              <w:rPr>
                <w:lang w:val="en-US"/>
              </w:rPr>
              <w:t>daunelor</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încălcarea</w:t>
            </w:r>
            <w:proofErr w:type="spellEnd"/>
            <w:r w:rsidR="00460653" w:rsidRPr="00A32836">
              <w:rPr>
                <w:lang w:val="en-US"/>
              </w:rPr>
              <w:t xml:space="preserve"> </w:t>
            </w:r>
            <w:proofErr w:type="spellStart"/>
            <w:r w:rsidR="00460653" w:rsidRPr="00A32836">
              <w:rPr>
                <w:lang w:val="en-US"/>
              </w:rPr>
              <w:lastRenderedPageBreak/>
              <w:t>sau</w:t>
            </w:r>
            <w:proofErr w:type="spellEnd"/>
            <w:r w:rsidR="00460653" w:rsidRPr="00A32836">
              <w:rPr>
                <w:lang w:val="en-US"/>
              </w:rPr>
              <w:t xml:space="preserve"> </w:t>
            </w:r>
            <w:proofErr w:type="spellStart"/>
            <w:r w:rsidR="00460653" w:rsidRPr="00A32836">
              <w:rPr>
                <w:lang w:val="en-US"/>
              </w:rPr>
              <w:t>deteriorarea</w:t>
            </w:r>
            <w:proofErr w:type="spellEnd"/>
            <w:r w:rsidR="00460653" w:rsidRPr="00A32836">
              <w:rPr>
                <w:lang w:val="en-US"/>
              </w:rPr>
              <w:t xml:space="preserve"> </w:t>
            </w:r>
            <w:proofErr w:type="spellStart"/>
            <w:r w:rsidR="00460653" w:rsidRPr="00A32836">
              <w:rPr>
                <w:lang w:val="en-US"/>
              </w:rPr>
              <w:t>drumurilor</w:t>
            </w:r>
            <w:proofErr w:type="spellEnd"/>
            <w:r w:rsidR="00460653" w:rsidRPr="00A32836">
              <w:rPr>
                <w:lang w:val="en-US"/>
              </w:rPr>
              <w:t xml:space="preserve"> de </w:t>
            </w:r>
            <w:proofErr w:type="spellStart"/>
            <w:r w:rsidR="00460653" w:rsidRPr="00A32836">
              <w:rPr>
                <w:lang w:val="en-US"/>
              </w:rPr>
              <w:t>acces</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 </w:t>
            </w:r>
            <w:proofErr w:type="spellStart"/>
            <w:r w:rsidR="00460653" w:rsidRPr="00A32836">
              <w:rPr>
                <w:lang w:val="en-US"/>
              </w:rPr>
              <w:t>reţelelor</w:t>
            </w:r>
            <w:proofErr w:type="spellEnd"/>
            <w:r w:rsidR="00460653" w:rsidRPr="00A32836">
              <w:rPr>
                <w:lang w:val="en-US"/>
              </w:rPr>
              <w:t xml:space="preserve"> de </w:t>
            </w:r>
            <w:proofErr w:type="spellStart"/>
            <w:r w:rsidR="00460653" w:rsidRPr="00A32836">
              <w:rPr>
                <w:lang w:val="en-US"/>
              </w:rPr>
              <w:t>utilităţi</w:t>
            </w:r>
            <w:proofErr w:type="spellEnd"/>
            <w:r w:rsidR="00460653" w:rsidRPr="00A32836">
              <w:rPr>
                <w:lang w:val="en-US"/>
              </w:rPr>
              <w:t xml:space="preserve">, a </w:t>
            </w:r>
            <w:proofErr w:type="spellStart"/>
            <w:r w:rsidR="00460653" w:rsidRPr="00A32836">
              <w:rPr>
                <w:lang w:val="en-US"/>
              </w:rPr>
              <w:t>terenurilor</w:t>
            </w:r>
            <w:proofErr w:type="spellEnd"/>
            <w:r w:rsidR="00460653" w:rsidRPr="00A32836">
              <w:rPr>
                <w:lang w:val="en-US"/>
              </w:rPr>
              <w:t xml:space="preserve"> </w:t>
            </w:r>
            <w:proofErr w:type="spellStart"/>
            <w:r w:rsidR="00460653" w:rsidRPr="00A32836">
              <w:rPr>
                <w:lang w:val="en-US"/>
              </w:rPr>
              <w:t>limitrofe</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460653" w:rsidRPr="00A32836">
              <w:rPr>
                <w:lang w:val="en-US"/>
              </w:rPr>
              <w:t>depozitarea</w:t>
            </w:r>
            <w:proofErr w:type="spellEnd"/>
            <w:r w:rsidR="00460653" w:rsidRPr="00A32836">
              <w:rPr>
                <w:lang w:val="en-US"/>
              </w:rPr>
              <w:t xml:space="preserve"> de </w:t>
            </w:r>
            <w:proofErr w:type="spellStart"/>
            <w:r w:rsidR="00460653" w:rsidRPr="00A32836">
              <w:rPr>
                <w:lang w:val="en-US"/>
              </w:rPr>
              <w:t>pământ</w:t>
            </w:r>
            <w:proofErr w:type="spellEnd"/>
            <w:r w:rsidR="00460653" w:rsidRPr="00A32836">
              <w:rPr>
                <w:lang w:val="en-US"/>
              </w:rPr>
              <w:t xml:space="preserve">, </w:t>
            </w:r>
            <w:proofErr w:type="spellStart"/>
            <w:r w:rsidR="00460653" w:rsidRPr="00A32836">
              <w:rPr>
                <w:lang w:val="en-US"/>
              </w:rPr>
              <w:t>materiale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alte</w:t>
            </w:r>
            <w:proofErr w:type="spellEnd"/>
            <w:r w:rsidR="00460653" w:rsidRPr="00A32836">
              <w:rPr>
                <w:lang w:val="en-US"/>
              </w:rPr>
              <w:t xml:space="preserve"> </w:t>
            </w:r>
            <w:proofErr w:type="spellStart"/>
            <w:r w:rsidR="00460653" w:rsidRPr="00A32836">
              <w:rPr>
                <w:lang w:val="en-US"/>
              </w:rPr>
              <w:t>obiecte</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ca </w:t>
            </w:r>
            <w:proofErr w:type="spellStart"/>
            <w:r w:rsidR="00460653" w:rsidRPr="00A32836">
              <w:rPr>
                <w:lang w:val="en-US"/>
              </w:rPr>
              <w:t>urmare</w:t>
            </w:r>
            <w:proofErr w:type="spellEnd"/>
            <w:r w:rsidR="00460653" w:rsidRPr="00A32836">
              <w:rPr>
                <w:lang w:val="en-US"/>
              </w:rPr>
              <w:t xml:space="preserve"> a </w:t>
            </w:r>
            <w:proofErr w:type="spellStart"/>
            <w:r w:rsidR="00460653" w:rsidRPr="00A32836">
              <w:rPr>
                <w:lang w:val="en-US"/>
              </w:rPr>
              <w:t>unor</w:t>
            </w:r>
            <w:proofErr w:type="spellEnd"/>
            <w:r w:rsidR="00460653" w:rsidRPr="00A32836">
              <w:rPr>
                <w:lang w:val="en-US"/>
              </w:rPr>
              <w:t xml:space="preserve"> </w:t>
            </w:r>
            <w:proofErr w:type="spellStart"/>
            <w:r w:rsidR="00460653" w:rsidRPr="00A32836">
              <w:rPr>
                <w:lang w:val="en-US"/>
              </w:rPr>
              <w:t>îngrădiri</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limitări</w:t>
            </w:r>
            <w:proofErr w:type="spellEnd"/>
            <w:r w:rsidR="00460653" w:rsidRPr="00A32836">
              <w:rPr>
                <w:lang w:val="en-US"/>
              </w:rPr>
              <w:t xml:space="preserve"> din </w:t>
            </w:r>
            <w:proofErr w:type="spellStart"/>
            <w:r w:rsidR="00460653" w:rsidRPr="00A32836">
              <w:rPr>
                <w:lang w:val="en-US"/>
              </w:rPr>
              <w:t>proprie</w:t>
            </w:r>
            <w:proofErr w:type="spellEnd"/>
            <w:r w:rsidR="00460653" w:rsidRPr="00A32836">
              <w:rPr>
                <w:lang w:val="en-US"/>
              </w:rPr>
              <w:t xml:space="preserve"> </w:t>
            </w:r>
            <w:proofErr w:type="spellStart"/>
            <w:r w:rsidR="00460653" w:rsidRPr="00A32836">
              <w:rPr>
                <w:lang w:val="en-US"/>
              </w:rPr>
              <w:t>vină</w:t>
            </w:r>
            <w:proofErr w:type="spellEnd"/>
            <w:r w:rsidR="00460653" w:rsidRPr="00A32836">
              <w:rPr>
                <w:lang w:val="en-US"/>
              </w:rPr>
              <w:t xml:space="preserve">. </w:t>
            </w:r>
          </w:p>
          <w:p w14:paraId="48718840"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10.6.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asigure</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dotările</w:t>
            </w:r>
            <w:proofErr w:type="spellEnd"/>
            <w:r w:rsidR="00460653" w:rsidRPr="00A32836">
              <w:rPr>
                <w:lang w:val="en-US"/>
              </w:rPr>
              <w:t xml:space="preserve"> pe care le are la </w:t>
            </w:r>
            <w:proofErr w:type="spellStart"/>
            <w:r w:rsidR="00460653" w:rsidRPr="00A32836">
              <w:rPr>
                <w:lang w:val="en-US"/>
              </w:rPr>
              <w:t>dispoziţie</w:t>
            </w:r>
            <w:proofErr w:type="spellEnd"/>
            <w:r w:rsidR="00460653" w:rsidRPr="00A32836">
              <w:rPr>
                <w:lang w:val="en-US"/>
              </w:rPr>
              <w:t xml:space="preserve"> </w:t>
            </w:r>
            <w:proofErr w:type="spellStart"/>
            <w:r w:rsidR="00460653" w:rsidRPr="00A32836">
              <w:rPr>
                <w:lang w:val="en-US"/>
              </w:rPr>
              <w:t>împotriva</w:t>
            </w:r>
            <w:proofErr w:type="spellEnd"/>
            <w:r w:rsidR="00460653" w:rsidRPr="00A32836">
              <w:rPr>
                <w:lang w:val="en-US"/>
              </w:rPr>
              <w:t xml:space="preserve"> </w:t>
            </w:r>
            <w:proofErr w:type="spellStart"/>
            <w:r w:rsidR="00460653" w:rsidRPr="00A32836">
              <w:rPr>
                <w:lang w:val="en-US"/>
              </w:rPr>
              <w:t>degradări</w:t>
            </w:r>
            <w:r w:rsidR="00183D79" w:rsidRPr="00A32836">
              <w:rPr>
                <w:lang w:val="en-US"/>
              </w:rPr>
              <w:t>i</w:t>
            </w:r>
            <w:proofErr w:type="spellEnd"/>
            <w:r w:rsidR="00183D79" w:rsidRPr="00A32836">
              <w:rPr>
                <w:lang w:val="en-US"/>
              </w:rPr>
              <w:t xml:space="preserve"> </w:t>
            </w:r>
            <w:proofErr w:type="spellStart"/>
            <w:r w:rsidR="00183D79" w:rsidRPr="00A32836">
              <w:rPr>
                <w:lang w:val="en-US"/>
              </w:rPr>
              <w:t>şi</w:t>
            </w:r>
            <w:proofErr w:type="spellEnd"/>
            <w:r w:rsidR="00183D79" w:rsidRPr="00A32836">
              <w:rPr>
                <w:lang w:val="en-US"/>
              </w:rPr>
              <w:t xml:space="preserve"> </w:t>
            </w:r>
            <w:proofErr w:type="spellStart"/>
            <w:r w:rsidR="00183D79" w:rsidRPr="00A32836">
              <w:rPr>
                <w:lang w:val="en-US"/>
              </w:rPr>
              <w:t>furturilor</w:t>
            </w:r>
            <w:proofErr w:type="spellEnd"/>
            <w:r w:rsidR="00183D79" w:rsidRPr="00A32836">
              <w:rPr>
                <w:lang w:val="en-US"/>
              </w:rPr>
              <w:t xml:space="preserve"> </w:t>
            </w:r>
            <w:proofErr w:type="spellStart"/>
            <w:r w:rsidR="00183D79" w:rsidRPr="00A32836">
              <w:rPr>
                <w:lang w:val="en-US"/>
              </w:rPr>
              <w:t>pâ</w:t>
            </w:r>
            <w:r w:rsidR="00460653" w:rsidRPr="00A32836">
              <w:rPr>
                <w:lang w:val="en-US"/>
              </w:rPr>
              <w:t>nă</w:t>
            </w:r>
            <w:proofErr w:type="spellEnd"/>
            <w:r w:rsidR="00460653" w:rsidRPr="00A32836">
              <w:rPr>
                <w:lang w:val="en-US"/>
              </w:rPr>
              <w:t xml:space="preserve"> la </w:t>
            </w:r>
            <w:proofErr w:type="spellStart"/>
            <w:r w:rsidR="00460653" w:rsidRPr="00A32836">
              <w:rPr>
                <w:lang w:val="en-US"/>
              </w:rPr>
              <w:t>predarea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El </w:t>
            </w:r>
            <w:proofErr w:type="spellStart"/>
            <w:r w:rsidR="00460653" w:rsidRPr="00A32836">
              <w:rPr>
                <w:lang w:val="en-US"/>
              </w:rPr>
              <w:t>trebuie</w:t>
            </w:r>
            <w:proofErr w:type="spellEnd"/>
            <w:r w:rsidR="00460653" w:rsidRPr="00A32836">
              <w:rPr>
                <w:lang w:val="en-US"/>
              </w:rPr>
              <w:t xml:space="preserve"> să </w:t>
            </w:r>
            <w:proofErr w:type="spellStart"/>
            <w:r w:rsidR="00460653" w:rsidRPr="00A32836">
              <w:rPr>
                <w:lang w:val="en-US"/>
              </w:rPr>
              <w:t>ia</w:t>
            </w:r>
            <w:proofErr w:type="spellEnd"/>
            <w:r w:rsidR="00460653" w:rsidRPr="00A32836">
              <w:rPr>
                <w:lang w:val="en-US"/>
              </w:rPr>
              <w:t xml:space="preserve"> </w:t>
            </w:r>
            <w:proofErr w:type="spellStart"/>
            <w:r w:rsidR="00460653" w:rsidRPr="00A32836">
              <w:rPr>
                <w:lang w:val="en-US"/>
              </w:rPr>
              <w:t>măsuri</w:t>
            </w:r>
            <w:proofErr w:type="spellEnd"/>
            <w:r w:rsidR="00460653" w:rsidRPr="00A32836">
              <w:rPr>
                <w:lang w:val="en-US"/>
              </w:rPr>
              <w:t xml:space="preserve"> de </w:t>
            </w:r>
            <w:proofErr w:type="spellStart"/>
            <w:r w:rsidR="00460653" w:rsidRPr="00A32836">
              <w:rPr>
                <w:lang w:val="en-US"/>
              </w:rPr>
              <w:t>protecţie</w:t>
            </w:r>
            <w:proofErr w:type="spellEnd"/>
            <w:r w:rsidR="00460653" w:rsidRPr="00A32836">
              <w:rPr>
                <w:lang w:val="en-US"/>
              </w:rPr>
              <w:t xml:space="preserve"> contra </w:t>
            </w:r>
            <w:proofErr w:type="spellStart"/>
            <w:r w:rsidR="00460653" w:rsidRPr="00A32836">
              <w:rPr>
                <w:lang w:val="en-US"/>
              </w:rPr>
              <w:t>degradării</w:t>
            </w:r>
            <w:proofErr w:type="spellEnd"/>
            <w:r w:rsidR="00460653" w:rsidRPr="00A32836">
              <w:rPr>
                <w:lang w:val="en-US"/>
              </w:rPr>
              <w:t xml:space="preserve"> </w:t>
            </w:r>
            <w:proofErr w:type="spellStart"/>
            <w:r w:rsidR="00460653" w:rsidRPr="00A32836">
              <w:rPr>
                <w:lang w:val="en-US"/>
              </w:rPr>
              <w:t>lucrării</w:t>
            </w:r>
            <w:proofErr w:type="spellEnd"/>
            <w:r w:rsidR="00460653" w:rsidRPr="00A32836">
              <w:rPr>
                <w:lang w:val="en-US"/>
              </w:rPr>
              <w:t xml:space="preserve"> </w:t>
            </w:r>
            <w:proofErr w:type="spellStart"/>
            <w:r w:rsidR="00460653" w:rsidRPr="00A32836">
              <w:rPr>
                <w:lang w:val="en-US"/>
              </w:rPr>
              <w:t>datorită</w:t>
            </w:r>
            <w:proofErr w:type="spellEnd"/>
            <w:r w:rsidR="00460653" w:rsidRPr="00A32836">
              <w:rPr>
                <w:lang w:val="en-US"/>
              </w:rPr>
              <w:t xml:space="preserve"> </w:t>
            </w:r>
            <w:proofErr w:type="spellStart"/>
            <w:r w:rsidR="00460653" w:rsidRPr="00A32836">
              <w:rPr>
                <w:lang w:val="en-US"/>
              </w:rPr>
              <w:t>acţiunilor</w:t>
            </w:r>
            <w:proofErr w:type="spellEnd"/>
            <w:r w:rsidR="00460653" w:rsidRPr="00A32836">
              <w:rPr>
                <w:lang w:val="en-US"/>
              </w:rPr>
              <w:t xml:space="preserve"> </w:t>
            </w:r>
            <w:proofErr w:type="spellStart"/>
            <w:r w:rsidR="00460653" w:rsidRPr="00A32836">
              <w:rPr>
                <w:lang w:val="en-US"/>
              </w:rPr>
              <w:t>atmosferice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gramStart"/>
            <w:r w:rsidR="00460653" w:rsidRPr="00A32836">
              <w:rPr>
                <w:lang w:val="en-US"/>
              </w:rPr>
              <w:t>a</w:t>
            </w:r>
            <w:proofErr w:type="gramEnd"/>
            <w:r w:rsidR="00460653" w:rsidRPr="00A32836">
              <w:rPr>
                <w:lang w:val="en-US"/>
              </w:rPr>
              <w:t xml:space="preserve"> </w:t>
            </w:r>
            <w:proofErr w:type="spellStart"/>
            <w:r w:rsidR="00460653" w:rsidRPr="00A32836">
              <w:rPr>
                <w:lang w:val="en-US"/>
              </w:rPr>
              <w:t>apei</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îndepărteze</w:t>
            </w:r>
            <w:proofErr w:type="spellEnd"/>
            <w:r w:rsidR="00460653" w:rsidRPr="00A32836">
              <w:rPr>
                <w:lang w:val="en-US"/>
              </w:rPr>
              <w:t xml:space="preserve"> </w:t>
            </w:r>
            <w:proofErr w:type="spellStart"/>
            <w:r w:rsidR="00460653" w:rsidRPr="00A32836">
              <w:rPr>
                <w:lang w:val="en-US"/>
              </w:rPr>
              <w:t>zăpada</w:t>
            </w:r>
            <w:proofErr w:type="spellEnd"/>
            <w:r w:rsidR="00460653" w:rsidRPr="00A32836">
              <w:rPr>
                <w:lang w:val="en-US"/>
              </w:rPr>
              <w:t xml:space="preserve"> </w:t>
            </w:r>
            <w:proofErr w:type="spellStart"/>
            <w:r w:rsidR="00460653" w:rsidRPr="00A32836">
              <w:rPr>
                <w:lang w:val="en-US"/>
              </w:rPr>
              <w:t>şi</w:t>
            </w:r>
            <w:proofErr w:type="spellEnd"/>
            <w:r w:rsidR="00C33344" w:rsidRPr="00A32836">
              <w:rPr>
                <w:lang w:val="en-US"/>
              </w:rPr>
              <w:t xml:space="preserve"> </w:t>
            </w:r>
            <w:proofErr w:type="spellStart"/>
            <w:r w:rsidR="00460653" w:rsidRPr="00A32836">
              <w:rPr>
                <w:lang w:val="en-US"/>
              </w:rPr>
              <w:t>gheaţa</w:t>
            </w:r>
            <w:proofErr w:type="spellEnd"/>
            <w:r w:rsidR="00460653" w:rsidRPr="00A32836">
              <w:rPr>
                <w:lang w:val="en-US"/>
              </w:rPr>
              <w:t xml:space="preserve">. </w:t>
            </w:r>
          </w:p>
          <w:p w14:paraId="4684D4F8"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10.7.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nerespectarea</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a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oricărui</w:t>
            </w:r>
            <w:proofErr w:type="spellEnd"/>
            <w:r w:rsidR="00460653" w:rsidRPr="00A32836">
              <w:rPr>
                <w:lang w:val="en-US"/>
              </w:rPr>
              <w:t xml:space="preserve"> </w:t>
            </w:r>
            <w:proofErr w:type="spellStart"/>
            <w:r w:rsidR="00460653" w:rsidRPr="00A32836">
              <w:rPr>
                <w:lang w:val="en-US"/>
              </w:rPr>
              <w:t>regulament</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hotărâri</w:t>
            </w:r>
            <w:proofErr w:type="spellEnd"/>
            <w:r w:rsidR="00460653" w:rsidRPr="00A32836">
              <w:rPr>
                <w:lang w:val="en-US"/>
              </w:rPr>
              <w:t xml:space="preserve"> ale </w:t>
            </w:r>
            <w:proofErr w:type="spellStart"/>
            <w:r w:rsidR="00460653" w:rsidRPr="00A32836">
              <w:rPr>
                <w:lang w:val="en-US"/>
              </w:rPr>
              <w:t>autorităţilor</w:t>
            </w:r>
            <w:proofErr w:type="spellEnd"/>
            <w:r w:rsidR="00C33344" w:rsidRPr="00A32836">
              <w:rPr>
                <w:lang w:val="en-US"/>
              </w:rPr>
              <w:t xml:space="preserve"> </w:t>
            </w:r>
            <w:proofErr w:type="spellStart"/>
            <w:r w:rsidR="00460653" w:rsidRPr="00A32836">
              <w:rPr>
                <w:lang w:val="en-US"/>
              </w:rPr>
              <w:t>administraţiei</w:t>
            </w:r>
            <w:proofErr w:type="spellEnd"/>
            <w:r w:rsidR="00460653" w:rsidRPr="00A32836">
              <w:rPr>
                <w:lang w:val="en-US"/>
              </w:rPr>
              <w:t xml:space="preserve"> </w:t>
            </w:r>
            <w:proofErr w:type="spellStart"/>
            <w:r w:rsidR="00460653" w:rsidRPr="00A32836">
              <w:rPr>
                <w:lang w:val="en-US"/>
              </w:rPr>
              <w:t>publice</w:t>
            </w:r>
            <w:proofErr w:type="spellEnd"/>
            <w:r w:rsidR="00460653" w:rsidRPr="00A32836">
              <w:rPr>
                <w:lang w:val="en-US"/>
              </w:rPr>
              <w:t xml:space="preserve"> locale </w:t>
            </w:r>
            <w:proofErr w:type="spellStart"/>
            <w:r w:rsidR="00460653" w:rsidRPr="00A32836">
              <w:rPr>
                <w:lang w:val="en-US"/>
              </w:rPr>
              <w:t>sau</w:t>
            </w:r>
            <w:proofErr w:type="spellEnd"/>
            <w:r w:rsidR="00460653" w:rsidRPr="00A32836">
              <w:rPr>
                <w:lang w:val="en-US"/>
              </w:rPr>
              <w:t xml:space="preserve"> ale </w:t>
            </w:r>
            <w:proofErr w:type="spellStart"/>
            <w:r w:rsidR="00460653" w:rsidRPr="00A32836">
              <w:rPr>
                <w:lang w:val="en-US"/>
              </w:rPr>
              <w:t>altor</w:t>
            </w:r>
            <w:proofErr w:type="spellEnd"/>
            <w:r w:rsidR="00460653" w:rsidRPr="00A32836">
              <w:rPr>
                <w:lang w:val="en-US"/>
              </w:rPr>
              <w:t xml:space="preserve"> </w:t>
            </w:r>
            <w:proofErr w:type="spellStart"/>
            <w:r w:rsidR="00460653" w:rsidRPr="00A32836">
              <w:rPr>
                <w:lang w:val="en-US"/>
              </w:rPr>
              <w:t>organe</w:t>
            </w:r>
            <w:proofErr w:type="spellEnd"/>
            <w:r w:rsidR="00460653" w:rsidRPr="00A32836">
              <w:rPr>
                <w:lang w:val="en-US"/>
              </w:rPr>
              <w:t xml:space="preserve"> locale, legal </w:t>
            </w:r>
            <w:proofErr w:type="spellStart"/>
            <w:r w:rsidR="00460653" w:rsidRPr="00A32836">
              <w:rPr>
                <w:lang w:val="en-US"/>
              </w:rPr>
              <w:t>constituite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care au </w:t>
            </w:r>
            <w:proofErr w:type="spellStart"/>
            <w:r w:rsidR="00460653" w:rsidRPr="00A32836">
              <w:rPr>
                <w:lang w:val="en-US"/>
              </w:rPr>
              <w:t>caracter</w:t>
            </w:r>
            <w:proofErr w:type="spellEnd"/>
            <w:r w:rsidR="00460653" w:rsidRPr="00A32836">
              <w:rPr>
                <w:lang w:val="en-US"/>
              </w:rPr>
              <w:t xml:space="preserve"> </w:t>
            </w:r>
            <w:proofErr w:type="spellStart"/>
            <w:r w:rsidR="00460653" w:rsidRPr="00A32836">
              <w:rPr>
                <w:lang w:val="en-US"/>
              </w:rPr>
              <w:t>obligatoriu</w:t>
            </w:r>
            <w:proofErr w:type="spellEnd"/>
            <w:r w:rsidR="00460653" w:rsidRPr="00A32836">
              <w:rPr>
                <w:lang w:val="en-US"/>
              </w:rPr>
              <w:t xml:space="preserve"> la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provoacă</w:t>
            </w:r>
            <w:proofErr w:type="spellEnd"/>
            <w:r w:rsidR="00460653" w:rsidRPr="00A32836">
              <w:rPr>
                <w:lang w:val="en-US"/>
              </w:rPr>
              <w:t xml:space="preserve"> </w:t>
            </w:r>
            <w:proofErr w:type="spellStart"/>
            <w:r w:rsidR="00460653" w:rsidRPr="00A32836">
              <w:rPr>
                <w:lang w:val="en-US"/>
              </w:rPr>
              <w:t>pagube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acesta</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despăgubit</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mărimea</w:t>
            </w:r>
            <w:proofErr w:type="spellEnd"/>
            <w:r w:rsidR="00460653" w:rsidRPr="00A32836">
              <w:rPr>
                <w:lang w:val="en-US"/>
              </w:rPr>
              <w:t xml:space="preserve"> </w:t>
            </w:r>
            <w:proofErr w:type="spellStart"/>
            <w:r w:rsidR="00460653" w:rsidRPr="00A32836">
              <w:rPr>
                <w:lang w:val="en-US"/>
              </w:rPr>
              <w:t>sumei</w:t>
            </w:r>
            <w:proofErr w:type="spellEnd"/>
            <w:r w:rsidR="00460653" w:rsidRPr="00A32836">
              <w:rPr>
                <w:lang w:val="en-US"/>
              </w:rPr>
              <w:t xml:space="preserve"> </w:t>
            </w:r>
            <w:proofErr w:type="spellStart"/>
            <w:r w:rsidR="00460653" w:rsidRPr="00A32836">
              <w:rPr>
                <w:lang w:val="en-US"/>
              </w:rPr>
              <w:t>prejudiciului</w:t>
            </w:r>
            <w:proofErr w:type="spellEnd"/>
            <w:r w:rsidR="00460653" w:rsidRPr="00A32836">
              <w:rPr>
                <w:lang w:val="en-US"/>
              </w:rPr>
              <w:t xml:space="preserve">. </w:t>
            </w:r>
          </w:p>
          <w:p w14:paraId="70EB0023"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10.8.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motivele</w:t>
            </w:r>
            <w:proofErr w:type="spellEnd"/>
            <w:r w:rsidR="00460653" w:rsidRPr="00A32836">
              <w:rPr>
                <w:lang w:val="en-US"/>
              </w:rPr>
              <w:t xml:space="preserve"> </w:t>
            </w:r>
            <w:proofErr w:type="spellStart"/>
            <w:r w:rsidR="00460653" w:rsidRPr="00A32836">
              <w:rPr>
                <w:lang w:val="en-US"/>
              </w:rPr>
              <w:t>const</w:t>
            </w:r>
            <w:r w:rsidR="00183D79" w:rsidRPr="00A32836">
              <w:rPr>
                <w:lang w:val="en-US"/>
              </w:rPr>
              <w:t>rângerii</w:t>
            </w:r>
            <w:proofErr w:type="spellEnd"/>
            <w:r w:rsidR="00183D79" w:rsidRPr="00A32836">
              <w:rPr>
                <w:lang w:val="en-US"/>
              </w:rPr>
              <w:t xml:space="preserve"> </w:t>
            </w:r>
            <w:proofErr w:type="spellStart"/>
            <w:r w:rsidR="00183D79" w:rsidRPr="00A32836">
              <w:rPr>
                <w:lang w:val="en-US"/>
              </w:rPr>
              <w:t>sau</w:t>
            </w:r>
            <w:proofErr w:type="spellEnd"/>
            <w:r w:rsidR="00183D79" w:rsidRPr="00A32836">
              <w:rPr>
                <w:lang w:val="en-US"/>
              </w:rPr>
              <w:t xml:space="preserve"> ale </w:t>
            </w:r>
            <w:proofErr w:type="spellStart"/>
            <w:r w:rsidR="00183D79" w:rsidRPr="00A32836">
              <w:rPr>
                <w:lang w:val="en-US"/>
              </w:rPr>
              <w:t>întreruperii</w:t>
            </w:r>
            <w:proofErr w:type="spellEnd"/>
            <w:r w:rsidR="00183D79" w:rsidRPr="00A32836">
              <w:rPr>
                <w:lang w:val="en-US"/>
              </w:rPr>
              <w:t xml:space="preserve"> su</w:t>
            </w:r>
            <w:r w:rsidR="00460653" w:rsidRPr="00A32836">
              <w:rPr>
                <w:lang w:val="en-US"/>
              </w:rPr>
              <w:t xml:space="preserve">nt </w:t>
            </w:r>
            <w:proofErr w:type="spellStart"/>
            <w:r w:rsidR="00460653" w:rsidRPr="00A32836">
              <w:rPr>
                <w:lang w:val="en-US"/>
              </w:rPr>
              <w:t>imputabile</w:t>
            </w:r>
            <w:proofErr w:type="spellEnd"/>
            <w:r w:rsidR="00460653" w:rsidRPr="00A32836">
              <w:rPr>
                <w:lang w:val="en-US"/>
              </w:rPr>
              <w:t xml:space="preserve"> </w:t>
            </w:r>
            <w:proofErr w:type="spellStart"/>
            <w:r w:rsidR="00460653" w:rsidRPr="00A32836">
              <w:rPr>
                <w:lang w:val="en-US"/>
              </w:rPr>
              <w:t>uneia</w:t>
            </w:r>
            <w:proofErr w:type="spellEnd"/>
            <w:r w:rsidR="00460653" w:rsidRPr="00A32836">
              <w:rPr>
                <w:lang w:val="en-US"/>
              </w:rPr>
              <w:t xml:space="preserve"> </w:t>
            </w:r>
            <w:proofErr w:type="spellStart"/>
            <w:r w:rsidR="00460653" w:rsidRPr="00A32836">
              <w:rPr>
                <w:lang w:val="en-US"/>
              </w:rPr>
              <w:t>dintre</w:t>
            </w:r>
            <w:proofErr w:type="spellEnd"/>
            <w:r w:rsidR="00460653" w:rsidRPr="00A32836">
              <w:rPr>
                <w:lang w:val="en-US"/>
              </w:rPr>
              <w:t xml:space="preserve"> </w:t>
            </w:r>
            <w:proofErr w:type="spellStart"/>
            <w:r w:rsidR="00460653" w:rsidRPr="00A32836">
              <w:rPr>
                <w:lang w:val="en-US"/>
              </w:rPr>
              <w:t>părţile</w:t>
            </w:r>
            <w:proofErr w:type="spellEnd"/>
            <w:r w:rsidR="00460653" w:rsidRPr="00A32836">
              <w:rPr>
                <w:lang w:val="en-US"/>
              </w:rPr>
              <w:t xml:space="preserve"> </w:t>
            </w:r>
            <w:proofErr w:type="spellStart"/>
            <w:r w:rsidR="00460653" w:rsidRPr="00A32836">
              <w:rPr>
                <w:lang w:val="en-US"/>
              </w:rPr>
              <w:t>contractante</w:t>
            </w:r>
            <w:proofErr w:type="spellEnd"/>
            <w:r w:rsidR="00460653" w:rsidRPr="00A32836">
              <w:rPr>
                <w:lang w:val="en-US"/>
              </w:rPr>
              <w:t xml:space="preserve">, </w:t>
            </w:r>
            <w:proofErr w:type="spellStart"/>
            <w:r w:rsidR="00460653" w:rsidRPr="00A32836">
              <w:rPr>
                <w:lang w:val="en-US"/>
              </w:rPr>
              <w:t>atunci</w:t>
            </w:r>
            <w:proofErr w:type="spellEnd"/>
            <w:r w:rsidR="00460653" w:rsidRPr="00A32836">
              <w:rPr>
                <w:lang w:val="en-US"/>
              </w:rPr>
              <w:t xml:space="preserve"> </w:t>
            </w:r>
            <w:proofErr w:type="spellStart"/>
            <w:r w:rsidR="00460653" w:rsidRPr="00A32836">
              <w:rPr>
                <w:lang w:val="en-US"/>
              </w:rPr>
              <w:t>cealaltă</w:t>
            </w:r>
            <w:proofErr w:type="spellEnd"/>
            <w:r w:rsidR="00460653" w:rsidRPr="00A32836">
              <w:rPr>
                <w:lang w:val="en-US"/>
              </w:rPr>
              <w:t xml:space="preserve"> </w:t>
            </w:r>
            <w:proofErr w:type="spellStart"/>
            <w:r w:rsidR="00460653" w:rsidRPr="00A32836">
              <w:rPr>
                <w:lang w:val="en-US"/>
              </w:rPr>
              <w:t>parte</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w:t>
            </w:r>
            <w:proofErr w:type="spellStart"/>
            <w:r w:rsidR="00460653" w:rsidRPr="00A32836">
              <w:rPr>
                <w:lang w:val="en-US"/>
              </w:rPr>
              <w:t>emite</w:t>
            </w:r>
            <w:proofErr w:type="spellEnd"/>
            <w:r w:rsidR="00460653" w:rsidRPr="00A32836">
              <w:rPr>
                <w:lang w:val="en-US"/>
              </w:rPr>
              <w:t xml:space="preserve"> </w:t>
            </w:r>
            <w:proofErr w:type="spellStart"/>
            <w:r w:rsidR="00460653" w:rsidRPr="00A32836">
              <w:rPr>
                <w:lang w:val="en-US"/>
              </w:rPr>
              <w:t>pretenţii</w:t>
            </w:r>
            <w:proofErr w:type="spellEnd"/>
            <w:r w:rsidR="00460653" w:rsidRPr="00A32836">
              <w:rPr>
                <w:lang w:val="en-US"/>
              </w:rPr>
              <w:t xml:space="preserve"> </w:t>
            </w:r>
            <w:proofErr w:type="spellStart"/>
            <w:r w:rsidR="00460653" w:rsidRPr="00A32836">
              <w:rPr>
                <w:lang w:val="en-US"/>
              </w:rPr>
              <w:t>privind</w:t>
            </w:r>
            <w:proofErr w:type="spellEnd"/>
            <w:r w:rsidR="00460653" w:rsidRPr="00A32836">
              <w:rPr>
                <w:lang w:val="en-US"/>
              </w:rPr>
              <w:t xml:space="preserve"> </w:t>
            </w:r>
            <w:proofErr w:type="spellStart"/>
            <w:r w:rsidR="00460653" w:rsidRPr="00A32836">
              <w:rPr>
                <w:lang w:val="en-US"/>
              </w:rPr>
              <w:t>despăgubirea</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daunele</w:t>
            </w:r>
            <w:proofErr w:type="spellEnd"/>
            <w:r w:rsidR="00460653" w:rsidRPr="00A32836">
              <w:rPr>
                <w:lang w:val="en-US"/>
              </w:rPr>
              <w:t xml:space="preserve"> </w:t>
            </w:r>
            <w:proofErr w:type="spellStart"/>
            <w:r w:rsidR="00460653" w:rsidRPr="00A32836">
              <w:rPr>
                <w:lang w:val="en-US"/>
              </w:rPr>
              <w:t>intervenite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care pot fi </w:t>
            </w:r>
            <w:proofErr w:type="spellStart"/>
            <w:r w:rsidR="00460653" w:rsidRPr="00A32836">
              <w:rPr>
                <w:lang w:val="en-US"/>
              </w:rPr>
              <w:t>dovedite</w:t>
            </w:r>
            <w:proofErr w:type="spellEnd"/>
            <w:r w:rsidR="00460653" w:rsidRPr="00A32836">
              <w:rPr>
                <w:lang w:val="en-US"/>
              </w:rPr>
              <w:t xml:space="preserve">. </w:t>
            </w:r>
          </w:p>
          <w:p w14:paraId="02713AF3"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10.9.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întârzierea</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execu</w:t>
            </w:r>
            <w:r w:rsidR="0001066E" w:rsidRPr="00A32836">
              <w:rPr>
                <w:lang w:val="en-US"/>
              </w:rPr>
              <w:t>ţia</w:t>
            </w:r>
            <w:proofErr w:type="spellEnd"/>
            <w:r w:rsidR="0001066E" w:rsidRPr="00A32836">
              <w:rPr>
                <w:lang w:val="en-US"/>
              </w:rPr>
              <w:t xml:space="preserve"> </w:t>
            </w:r>
            <w:proofErr w:type="spellStart"/>
            <w:r w:rsidR="0001066E" w:rsidRPr="00A32836">
              <w:rPr>
                <w:lang w:val="en-US"/>
              </w:rPr>
              <w:t>lucrărilor</w:t>
            </w:r>
            <w:proofErr w:type="spellEnd"/>
            <w:r w:rsidR="0001066E" w:rsidRPr="00A32836">
              <w:rPr>
                <w:lang w:val="en-US"/>
              </w:rPr>
              <w:t xml:space="preserve"> </w:t>
            </w:r>
            <w:proofErr w:type="spellStart"/>
            <w:r w:rsidR="0001066E" w:rsidRPr="00A32836">
              <w:rPr>
                <w:lang w:val="en-US"/>
              </w:rPr>
              <w:t>este</w:t>
            </w:r>
            <w:proofErr w:type="spellEnd"/>
            <w:r w:rsidR="0001066E" w:rsidRPr="00A32836">
              <w:rPr>
                <w:lang w:val="en-US"/>
              </w:rPr>
              <w:t xml:space="preserve"> </w:t>
            </w:r>
            <w:r w:rsidR="001278C6" w:rsidRPr="00A32836">
              <w:rPr>
                <w:lang w:val="en-US"/>
              </w:rPr>
              <w:t>din</w:t>
            </w:r>
            <w:r w:rsidR="0001066E" w:rsidRPr="00A32836">
              <w:rPr>
                <w:lang w:val="en-US"/>
              </w:rPr>
              <w:t xml:space="preserve"> culpa </w:t>
            </w:r>
            <w:proofErr w:type="spellStart"/>
            <w:r w:rsidR="0001066E" w:rsidRPr="00A32836">
              <w:rPr>
                <w:lang w:val="en-US"/>
              </w:rPr>
              <w:t>uneia</w:t>
            </w:r>
            <w:proofErr w:type="spellEnd"/>
            <w:r w:rsidR="00460653" w:rsidRPr="00A32836">
              <w:rPr>
                <w:lang w:val="en-US"/>
              </w:rPr>
              <w:t xml:space="preserve"> </w:t>
            </w:r>
            <w:proofErr w:type="spellStart"/>
            <w:r w:rsidR="00460653" w:rsidRPr="00A32836">
              <w:rPr>
                <w:lang w:val="en-US"/>
              </w:rPr>
              <w:t>din</w:t>
            </w:r>
            <w:r w:rsidR="0001066E" w:rsidRPr="00A32836">
              <w:rPr>
                <w:lang w:val="en-US"/>
              </w:rPr>
              <w:t>tre</w:t>
            </w:r>
            <w:proofErr w:type="spellEnd"/>
            <w:r w:rsidR="00460653" w:rsidRPr="00A32836">
              <w:rPr>
                <w:lang w:val="en-US"/>
              </w:rPr>
              <w:t xml:space="preserve"> </w:t>
            </w:r>
            <w:proofErr w:type="spellStart"/>
            <w:r w:rsidR="00460653" w:rsidRPr="00A32836">
              <w:rPr>
                <w:lang w:val="en-US"/>
              </w:rPr>
              <w:t>părţi</w:t>
            </w:r>
            <w:r w:rsidR="0001066E" w:rsidRPr="00A32836">
              <w:rPr>
                <w:lang w:val="en-US"/>
              </w:rPr>
              <w:t>le</w:t>
            </w:r>
            <w:proofErr w:type="spellEnd"/>
            <w:r w:rsidR="0001066E" w:rsidRPr="00A32836">
              <w:rPr>
                <w:lang w:val="en-US"/>
              </w:rPr>
              <w:t xml:space="preserve"> </w:t>
            </w:r>
            <w:proofErr w:type="spellStart"/>
            <w:r w:rsidR="0001066E" w:rsidRPr="00A32836">
              <w:rPr>
                <w:lang w:val="en-US"/>
              </w:rPr>
              <w:t>contractante</w:t>
            </w:r>
            <w:proofErr w:type="spellEnd"/>
            <w:r w:rsidR="00460653" w:rsidRPr="00A32836">
              <w:rPr>
                <w:lang w:val="en-US"/>
              </w:rPr>
              <w:t xml:space="preserve">, </w:t>
            </w:r>
            <w:proofErr w:type="spellStart"/>
            <w:r w:rsidR="00460653" w:rsidRPr="00A32836">
              <w:rPr>
                <w:lang w:val="en-US"/>
              </w:rPr>
              <w:t>partea</w:t>
            </w:r>
            <w:proofErr w:type="spellEnd"/>
            <w:r w:rsidR="00460653" w:rsidRPr="00A32836">
              <w:rPr>
                <w:lang w:val="en-US"/>
              </w:rPr>
              <w:t xml:space="preserve"> </w:t>
            </w:r>
            <w:proofErr w:type="spellStart"/>
            <w:r w:rsidR="00460653" w:rsidRPr="00A32836">
              <w:rPr>
                <w:lang w:val="en-US"/>
              </w:rPr>
              <w:t>culpabilă</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plăti</w:t>
            </w:r>
            <w:proofErr w:type="spellEnd"/>
            <w:r w:rsidR="00460653" w:rsidRPr="00A32836">
              <w:rPr>
                <w:lang w:val="en-US"/>
              </w:rPr>
              <w:t xml:space="preserve"> </w:t>
            </w:r>
            <w:proofErr w:type="spellStart"/>
            <w:r w:rsidR="00460653" w:rsidRPr="00A32836">
              <w:rPr>
                <w:lang w:val="en-US"/>
              </w:rPr>
              <w:t>celeilalte</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w:t>
            </w:r>
            <w:proofErr w:type="spellStart"/>
            <w:r w:rsidR="00460653" w:rsidRPr="00A32836">
              <w:rPr>
                <w:lang w:val="en-US"/>
              </w:rPr>
              <w:t>penalizări</w:t>
            </w:r>
            <w:proofErr w:type="spellEnd"/>
            <w:r w:rsidR="0001066E" w:rsidRPr="00A32836">
              <w:rPr>
                <w:lang w:val="en-US"/>
              </w:rPr>
              <w:t xml:space="preserve"> </w:t>
            </w:r>
            <w:proofErr w:type="spellStart"/>
            <w:r w:rsidR="0001066E" w:rsidRPr="00A32836">
              <w:rPr>
                <w:lang w:val="en-US"/>
              </w:rPr>
              <w:t>şi</w:t>
            </w:r>
            <w:proofErr w:type="spellEnd"/>
            <w:r w:rsidR="0001066E" w:rsidRPr="00A32836">
              <w:rPr>
                <w:lang w:val="en-US"/>
              </w:rPr>
              <w:t>/</w:t>
            </w:r>
            <w:proofErr w:type="spellStart"/>
            <w:r w:rsidR="0001066E" w:rsidRPr="00A32836">
              <w:rPr>
                <w:lang w:val="en-US"/>
              </w:rPr>
              <w:t>sau</w:t>
            </w:r>
            <w:proofErr w:type="spellEnd"/>
            <w:r w:rsidR="0001066E" w:rsidRPr="00A32836">
              <w:rPr>
                <w:lang w:val="en-US"/>
              </w:rPr>
              <w:t xml:space="preserve"> </w:t>
            </w:r>
            <w:proofErr w:type="spellStart"/>
            <w:r w:rsidR="0001066E" w:rsidRPr="00A32836">
              <w:rPr>
                <w:lang w:val="en-US"/>
              </w:rPr>
              <w:t>despăgubiri</w:t>
            </w:r>
            <w:proofErr w:type="spellEnd"/>
            <w:r w:rsidR="0001066E" w:rsidRPr="00A32836">
              <w:rPr>
                <w:lang w:val="en-US"/>
              </w:rPr>
              <w:t xml:space="preserve"> </w:t>
            </w:r>
            <w:proofErr w:type="spellStart"/>
            <w:r w:rsidR="0001066E" w:rsidRPr="00A32836">
              <w:rPr>
                <w:lang w:val="en-US"/>
              </w:rPr>
              <w:t>în</w:t>
            </w:r>
            <w:proofErr w:type="spellEnd"/>
            <w:r w:rsidR="0001066E" w:rsidRPr="00A32836">
              <w:rPr>
                <w:lang w:val="en-US"/>
              </w:rPr>
              <w:t xml:space="preserve"> </w:t>
            </w:r>
            <w:proofErr w:type="spellStart"/>
            <w:r w:rsidR="0001066E" w:rsidRPr="00A32836">
              <w:rPr>
                <w:lang w:val="en-US"/>
              </w:rPr>
              <w:t>cuantum</w:t>
            </w:r>
            <w:proofErr w:type="spellEnd"/>
            <w:r w:rsidR="0001066E" w:rsidRPr="00A32836">
              <w:rPr>
                <w:lang w:val="en-US"/>
              </w:rPr>
              <w:t xml:space="preserve"> de la 0,01% </w:t>
            </w:r>
            <w:proofErr w:type="spellStart"/>
            <w:r w:rsidR="0001066E" w:rsidRPr="00A32836">
              <w:rPr>
                <w:lang w:val="en-US"/>
              </w:rPr>
              <w:t>până</w:t>
            </w:r>
            <w:proofErr w:type="spellEnd"/>
            <w:r w:rsidR="0001066E" w:rsidRPr="00A32836">
              <w:rPr>
                <w:lang w:val="en-US"/>
              </w:rPr>
              <w:t xml:space="preserve"> la 0,1%</w:t>
            </w:r>
            <w:r w:rsidR="00460653" w:rsidRPr="00A32836">
              <w:rPr>
                <w:lang w:val="en-US"/>
              </w:rPr>
              <w:t xml:space="preserve"> din </w:t>
            </w:r>
            <w:proofErr w:type="spellStart"/>
            <w:r w:rsidR="00460653" w:rsidRPr="00A32836">
              <w:rPr>
                <w:lang w:val="en-US"/>
              </w:rPr>
              <w:t>valoarea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D74B95" w:rsidRPr="00A32836">
              <w:rPr>
                <w:lang w:val="en-US"/>
              </w:rPr>
              <w:t>rămase</w:t>
            </w:r>
            <w:r w:rsidR="00460653" w:rsidRPr="00A32836">
              <w:rPr>
                <w:lang w:val="en-US"/>
              </w:rPr>
              <w:t>de</w:t>
            </w:r>
            <w:proofErr w:type="spellEnd"/>
            <w:r w:rsidR="00460653" w:rsidRPr="00A32836">
              <w:rPr>
                <w:lang w:val="en-US"/>
              </w:rPr>
              <w:t xml:space="preserve"> </w:t>
            </w:r>
            <w:proofErr w:type="spellStart"/>
            <w:r w:rsidR="00460653" w:rsidRPr="00A32836">
              <w:rPr>
                <w:lang w:val="en-US"/>
              </w:rPr>
              <w:t>executat</w:t>
            </w:r>
            <w:proofErr w:type="spellEnd"/>
            <w:r w:rsidR="00460653" w:rsidRPr="00A32836">
              <w:rPr>
                <w:lang w:val="en-US"/>
              </w:rPr>
              <w:t>/</w:t>
            </w:r>
            <w:proofErr w:type="spellStart"/>
            <w:r w:rsidR="00460653" w:rsidRPr="00A32836">
              <w:rPr>
                <w:lang w:val="en-US"/>
              </w:rPr>
              <w:t>neonorate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fiecare</w:t>
            </w:r>
            <w:proofErr w:type="spellEnd"/>
            <w:r w:rsidR="00460653" w:rsidRPr="00A32836">
              <w:rPr>
                <w:lang w:val="en-US"/>
              </w:rPr>
              <w:t xml:space="preserve"> zi de </w:t>
            </w:r>
            <w:proofErr w:type="spellStart"/>
            <w:r w:rsidR="00460653" w:rsidRPr="00A32836">
              <w:rPr>
                <w:lang w:val="en-US"/>
              </w:rPr>
              <w:t>întârziere</w:t>
            </w:r>
            <w:proofErr w:type="spellEnd"/>
            <w:r w:rsidR="00460653" w:rsidRPr="00A32836">
              <w:rPr>
                <w:lang w:val="en-US"/>
              </w:rPr>
              <w:t xml:space="preserve">. </w:t>
            </w:r>
            <w:proofErr w:type="spellStart"/>
            <w:r w:rsidR="00460653" w:rsidRPr="00A32836">
              <w:rPr>
                <w:lang w:val="en-US"/>
              </w:rPr>
              <w:t>Penalizarea</w:t>
            </w:r>
            <w:proofErr w:type="spellEnd"/>
            <w:r w:rsidR="00460653" w:rsidRPr="00A32836">
              <w:rPr>
                <w:lang w:val="en-US"/>
              </w:rPr>
              <w:t xml:space="preserve"> </w:t>
            </w:r>
            <w:proofErr w:type="spellStart"/>
            <w:r w:rsidR="00460653" w:rsidRPr="00A32836">
              <w:rPr>
                <w:lang w:val="en-US"/>
              </w:rPr>
              <w:t>devine</w:t>
            </w:r>
            <w:proofErr w:type="spellEnd"/>
            <w:r w:rsidR="00460653" w:rsidRPr="00A32836">
              <w:rPr>
                <w:lang w:val="en-US"/>
              </w:rPr>
              <w:t xml:space="preserve"> </w:t>
            </w:r>
            <w:proofErr w:type="spellStart"/>
            <w:r w:rsidR="00460653" w:rsidRPr="00A32836">
              <w:rPr>
                <w:lang w:val="en-US"/>
              </w:rPr>
              <w:t>operantă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momentul</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care </w:t>
            </w:r>
            <w:proofErr w:type="spellStart"/>
            <w:r w:rsidR="00460653" w:rsidRPr="00A32836">
              <w:rPr>
                <w:lang w:val="en-US"/>
              </w:rPr>
              <w:t>partea</w:t>
            </w:r>
            <w:proofErr w:type="spellEnd"/>
            <w:r w:rsidR="00460653" w:rsidRPr="00A32836">
              <w:rPr>
                <w:lang w:val="en-US"/>
              </w:rPr>
              <w:t xml:space="preserve"> </w:t>
            </w:r>
            <w:proofErr w:type="spellStart"/>
            <w:r w:rsidR="00BB2CB2" w:rsidRPr="00A32836">
              <w:rPr>
                <w:lang w:val="en-US"/>
              </w:rPr>
              <w:t>î</w:t>
            </w:r>
            <w:r w:rsidR="00460653" w:rsidRPr="00A32836">
              <w:rPr>
                <w:lang w:val="en-US"/>
              </w:rPr>
              <w:t>nculpă</w:t>
            </w:r>
            <w:proofErr w:type="spellEnd"/>
            <w:r w:rsidR="00460653" w:rsidRPr="00A32836">
              <w:rPr>
                <w:lang w:val="en-US"/>
              </w:rPr>
              <w:t xml:space="preserve"> </w:t>
            </w:r>
            <w:proofErr w:type="gramStart"/>
            <w:r w:rsidR="00460653" w:rsidRPr="00A32836">
              <w:rPr>
                <w:lang w:val="en-US"/>
              </w:rPr>
              <w:t>a</w:t>
            </w:r>
            <w:proofErr w:type="gramEnd"/>
            <w:r w:rsidR="00460653" w:rsidRPr="00A32836">
              <w:rPr>
                <w:lang w:val="en-US"/>
              </w:rPr>
              <w:t xml:space="preserve"> </w:t>
            </w:r>
            <w:proofErr w:type="spellStart"/>
            <w:r w:rsidR="00460653" w:rsidRPr="00A32836">
              <w:rPr>
                <w:lang w:val="en-US"/>
              </w:rPr>
              <w:t>intrat</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întârziere</w:t>
            </w:r>
            <w:proofErr w:type="spellEnd"/>
            <w:r w:rsidR="00460653" w:rsidRPr="00A32836">
              <w:rPr>
                <w:lang w:val="en-US"/>
              </w:rPr>
              <w:t xml:space="preserve">. </w:t>
            </w:r>
          </w:p>
          <w:p w14:paraId="4CEF360C" w14:textId="77777777" w:rsidR="00460653" w:rsidRPr="00A32836" w:rsidRDefault="00D53233" w:rsidP="002F556B">
            <w:pPr>
              <w:pStyle w:val="NormalWeb"/>
              <w:numPr>
                <w:ilvl w:val="1"/>
                <w:numId w:val="17"/>
              </w:numPr>
              <w:tabs>
                <w:tab w:val="left" w:pos="567"/>
                <w:tab w:val="left" w:pos="1890"/>
              </w:tabs>
              <w:spacing w:line="276" w:lineRule="auto"/>
              <w:ind w:left="0" w:hanging="567"/>
              <w:rPr>
                <w:lang w:val="en-US"/>
              </w:rPr>
            </w:pPr>
            <w:r w:rsidRPr="00A32836">
              <w:rPr>
                <w:lang w:val="en-US"/>
              </w:rPr>
              <w:t xml:space="preserve">10.10. </w:t>
            </w:r>
            <w:proofErr w:type="spellStart"/>
            <w:r w:rsidR="00460653" w:rsidRPr="00A32836">
              <w:rPr>
                <w:lang w:val="en-US"/>
              </w:rPr>
              <w:t>Beneficiarul</w:t>
            </w:r>
            <w:proofErr w:type="spellEnd"/>
            <w:r w:rsidR="00460653" w:rsidRPr="00A32836">
              <w:rPr>
                <w:lang w:val="en-US"/>
              </w:rPr>
              <w:t xml:space="preserve"> nu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responsabil</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nici</w:t>
            </w:r>
            <w:proofErr w:type="spellEnd"/>
            <w:r w:rsidR="00460653" w:rsidRPr="00A32836">
              <w:rPr>
                <w:lang w:val="en-US"/>
              </w:rPr>
              <w:t xml:space="preserve"> un </w:t>
            </w:r>
            <w:proofErr w:type="spellStart"/>
            <w:r w:rsidR="00460653" w:rsidRPr="00A32836">
              <w:rPr>
                <w:lang w:val="en-US"/>
              </w:rPr>
              <w:t>fel</w:t>
            </w:r>
            <w:proofErr w:type="spellEnd"/>
            <w:r w:rsidR="00460653" w:rsidRPr="00A32836">
              <w:rPr>
                <w:lang w:val="en-US"/>
              </w:rPr>
              <w:t xml:space="preserve"> de </w:t>
            </w:r>
            <w:proofErr w:type="spellStart"/>
            <w:r w:rsidR="00460653" w:rsidRPr="00A32836">
              <w:rPr>
                <w:lang w:val="en-US"/>
              </w:rPr>
              <w:t>daune</w:t>
            </w:r>
            <w:r w:rsidR="00C33344" w:rsidRPr="00A32836">
              <w:rPr>
                <w:lang w:val="en-US"/>
              </w:rPr>
              <w:t>-</w:t>
            </w:r>
            <w:r w:rsidR="00460653" w:rsidRPr="00A32836">
              <w:rPr>
                <w:lang w:val="en-US"/>
              </w:rPr>
              <w:t>interese</w:t>
            </w:r>
            <w:proofErr w:type="spellEnd"/>
            <w:r w:rsidR="00460653" w:rsidRPr="00A32836">
              <w:rPr>
                <w:lang w:val="en-US"/>
              </w:rPr>
              <w:t xml:space="preserve">, </w:t>
            </w:r>
            <w:proofErr w:type="spellStart"/>
            <w:r w:rsidR="00460653" w:rsidRPr="00A32836">
              <w:rPr>
                <w:lang w:val="en-US"/>
              </w:rPr>
              <w:t>compensaţii</w:t>
            </w:r>
            <w:proofErr w:type="spellEnd"/>
            <w:r w:rsidR="00460653" w:rsidRPr="00A32836">
              <w:rPr>
                <w:lang w:val="en-US"/>
              </w:rPr>
              <w:t xml:space="preserve"> </w:t>
            </w:r>
            <w:proofErr w:type="spellStart"/>
            <w:r w:rsidR="00460653" w:rsidRPr="00A32836">
              <w:rPr>
                <w:lang w:val="en-US"/>
              </w:rPr>
              <w:t>plătibile</w:t>
            </w:r>
            <w:proofErr w:type="spellEnd"/>
            <w:r w:rsidR="00460653" w:rsidRPr="00A32836">
              <w:rPr>
                <w:lang w:val="en-US"/>
              </w:rPr>
              <w:t xml:space="preserve"> conform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legale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privinţa</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ca </w:t>
            </w:r>
            <w:proofErr w:type="spellStart"/>
            <w:r w:rsidR="00460653" w:rsidRPr="00A32836">
              <w:rPr>
                <w:lang w:val="en-US"/>
              </w:rPr>
              <w:t>urmare</w:t>
            </w:r>
            <w:proofErr w:type="spellEnd"/>
            <w:r w:rsidR="00460653" w:rsidRPr="00A32836">
              <w:rPr>
                <w:lang w:val="en-US"/>
              </w:rPr>
              <w:t xml:space="preserve"> a </w:t>
            </w:r>
            <w:proofErr w:type="spellStart"/>
            <w:r w:rsidR="00460653" w:rsidRPr="00A32836">
              <w:rPr>
                <w:lang w:val="en-US"/>
              </w:rPr>
              <w:t>unui</w:t>
            </w:r>
            <w:proofErr w:type="spellEnd"/>
            <w:r w:rsidR="00460653" w:rsidRPr="00A32836">
              <w:rPr>
                <w:lang w:val="en-US"/>
              </w:rPr>
              <w:t xml:space="preserve"> accident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prejudiciu</w:t>
            </w:r>
            <w:proofErr w:type="spellEnd"/>
            <w:r w:rsidR="00460653" w:rsidRPr="00A32836">
              <w:rPr>
                <w:lang w:val="en-US"/>
              </w:rPr>
              <w:t xml:space="preserve"> </w:t>
            </w:r>
            <w:proofErr w:type="spellStart"/>
            <w:r w:rsidR="00460653" w:rsidRPr="00A32836">
              <w:rPr>
                <w:lang w:val="en-US"/>
              </w:rPr>
              <w:t>adus</w:t>
            </w:r>
            <w:proofErr w:type="spellEnd"/>
            <w:r w:rsidR="00460653" w:rsidRPr="00A32836">
              <w:rPr>
                <w:lang w:val="en-US"/>
              </w:rPr>
              <w:t xml:space="preserve"> </w:t>
            </w:r>
            <w:proofErr w:type="spellStart"/>
            <w:r w:rsidR="00460653" w:rsidRPr="00A32836">
              <w:rPr>
                <w:lang w:val="en-US"/>
              </w:rPr>
              <w:t>unui</w:t>
            </w:r>
            <w:proofErr w:type="spellEnd"/>
            <w:r w:rsidR="00460653" w:rsidRPr="00A32836">
              <w:rPr>
                <w:lang w:val="en-US"/>
              </w:rPr>
              <w:t xml:space="preserve"> </w:t>
            </w:r>
            <w:proofErr w:type="spellStart"/>
            <w:r w:rsidR="00460653" w:rsidRPr="00A32836">
              <w:rPr>
                <w:lang w:val="en-US"/>
              </w:rPr>
              <w:t>muncitor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altei</w:t>
            </w:r>
            <w:proofErr w:type="spellEnd"/>
            <w:r w:rsidR="00460653" w:rsidRPr="00A32836">
              <w:rPr>
                <w:lang w:val="en-US"/>
              </w:rPr>
              <w:t xml:space="preserve"> </w:t>
            </w:r>
            <w:proofErr w:type="spellStart"/>
            <w:r w:rsidR="00460653" w:rsidRPr="00A32836">
              <w:rPr>
                <w:lang w:val="en-US"/>
              </w:rPr>
              <w:t>persoane</w:t>
            </w:r>
            <w:proofErr w:type="spellEnd"/>
            <w:r w:rsidR="00460653" w:rsidRPr="00A32836">
              <w:rPr>
                <w:lang w:val="en-US"/>
              </w:rPr>
              <w:t xml:space="preserve"> </w:t>
            </w:r>
            <w:proofErr w:type="spellStart"/>
            <w:r w:rsidR="00460653" w:rsidRPr="00A32836">
              <w:rPr>
                <w:lang w:val="en-US"/>
              </w:rPr>
              <w:t>angajate</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cu </w:t>
            </w:r>
            <w:proofErr w:type="spellStart"/>
            <w:r w:rsidR="00460653" w:rsidRPr="00A32836">
              <w:rPr>
                <w:lang w:val="en-US"/>
              </w:rPr>
              <w:t>excepţia</w:t>
            </w:r>
            <w:proofErr w:type="spellEnd"/>
            <w:r w:rsidR="00460653" w:rsidRPr="00A32836">
              <w:rPr>
                <w:lang w:val="en-US"/>
              </w:rPr>
              <w:t xml:space="preserve"> </w:t>
            </w:r>
            <w:proofErr w:type="spellStart"/>
            <w:r w:rsidR="00460653" w:rsidRPr="00A32836">
              <w:rPr>
                <w:lang w:val="en-US"/>
              </w:rPr>
              <w:t>unui</w:t>
            </w:r>
            <w:proofErr w:type="spellEnd"/>
            <w:r w:rsidR="00460653" w:rsidRPr="00A32836">
              <w:rPr>
                <w:lang w:val="en-US"/>
              </w:rPr>
              <w:t xml:space="preserve"> accident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prejudiciu</w:t>
            </w:r>
            <w:proofErr w:type="spellEnd"/>
            <w:r w:rsidR="00460653" w:rsidRPr="00A32836">
              <w:rPr>
                <w:lang w:val="en-US"/>
              </w:rPr>
              <w:t xml:space="preserve"> </w:t>
            </w:r>
            <w:proofErr w:type="spellStart"/>
            <w:r w:rsidR="00460653" w:rsidRPr="00A32836">
              <w:rPr>
                <w:lang w:val="en-US"/>
              </w:rPr>
              <w:t>rezult</w:t>
            </w:r>
            <w:r w:rsidR="00D74B95" w:rsidRPr="00A32836">
              <w:rPr>
                <w:lang w:val="en-US"/>
              </w:rPr>
              <w:t>î</w:t>
            </w:r>
            <w:r w:rsidR="00460653" w:rsidRPr="00A32836">
              <w:rPr>
                <w:lang w:val="en-US"/>
              </w:rPr>
              <w:t>nd</w:t>
            </w:r>
            <w:proofErr w:type="spellEnd"/>
            <w:r w:rsidR="00460653" w:rsidRPr="00A32836">
              <w:rPr>
                <w:lang w:val="en-US"/>
              </w:rPr>
              <w:t xml:space="preserve"> din vina </w:t>
            </w:r>
            <w:proofErr w:type="spellStart"/>
            <w:r w:rsidR="00460653" w:rsidRPr="00A32836">
              <w:rPr>
                <w:lang w:val="en-US"/>
              </w:rPr>
              <w:t>Beneficiarului</w:t>
            </w:r>
            <w:proofErr w:type="spellEnd"/>
            <w:r w:rsidR="00460653" w:rsidRPr="00A32836">
              <w:rPr>
                <w:lang w:val="en-US"/>
              </w:rPr>
              <w:t xml:space="preserve">, </w:t>
            </w:r>
            <w:proofErr w:type="gramStart"/>
            <w:r w:rsidR="00460653" w:rsidRPr="00A32836">
              <w:rPr>
                <w:lang w:val="en-US"/>
              </w:rPr>
              <w:t>a</w:t>
            </w:r>
            <w:proofErr w:type="gramEnd"/>
            <w:r w:rsidR="00460653" w:rsidRPr="00A32836">
              <w:rPr>
                <w:lang w:val="en-US"/>
              </w:rPr>
              <w:t xml:space="preserve"> </w:t>
            </w:r>
            <w:proofErr w:type="spellStart"/>
            <w:r w:rsidR="00460653" w:rsidRPr="00A32836">
              <w:rPr>
                <w:lang w:val="en-US"/>
              </w:rPr>
              <w:t>agenţilor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 </w:t>
            </w:r>
            <w:proofErr w:type="spellStart"/>
            <w:r w:rsidR="00460653" w:rsidRPr="00A32836">
              <w:rPr>
                <w:lang w:val="en-US"/>
              </w:rPr>
              <w:t>angajaţilor</w:t>
            </w:r>
            <w:proofErr w:type="spellEnd"/>
            <w:r w:rsidR="00460653" w:rsidRPr="00A32836">
              <w:rPr>
                <w:lang w:val="en-US"/>
              </w:rPr>
              <w:t xml:space="preserve"> </w:t>
            </w:r>
            <w:proofErr w:type="spellStart"/>
            <w:r w:rsidR="00460653" w:rsidRPr="00A32836">
              <w:rPr>
                <w:lang w:val="en-US"/>
              </w:rPr>
              <w:t>acestora</w:t>
            </w:r>
            <w:proofErr w:type="spellEnd"/>
            <w:r w:rsidR="00460653" w:rsidRPr="00A32836">
              <w:rPr>
                <w:lang w:val="en-US"/>
              </w:rPr>
              <w:t>.</w:t>
            </w:r>
          </w:p>
          <w:p w14:paraId="0FF945ED" w14:textId="77777777" w:rsidR="00460653" w:rsidRPr="00A32836" w:rsidRDefault="00D53233" w:rsidP="002F556B">
            <w:pPr>
              <w:pStyle w:val="NormalWeb"/>
              <w:numPr>
                <w:ilvl w:val="1"/>
                <w:numId w:val="17"/>
              </w:numPr>
              <w:tabs>
                <w:tab w:val="left" w:pos="567"/>
                <w:tab w:val="left" w:pos="1890"/>
              </w:tabs>
              <w:spacing w:line="276" w:lineRule="auto"/>
              <w:ind w:left="0" w:hanging="567"/>
              <w:rPr>
                <w:lang w:val="en-US"/>
              </w:rPr>
            </w:pPr>
            <w:r w:rsidRPr="00A32836">
              <w:rPr>
                <w:lang w:val="en-US"/>
              </w:rPr>
              <w:t xml:space="preserve">10.11.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subantreprenorii</w:t>
            </w:r>
            <w:proofErr w:type="spellEnd"/>
            <w:r w:rsidR="00460653" w:rsidRPr="00A32836">
              <w:rPr>
                <w:lang w:val="en-US"/>
              </w:rPr>
              <w:t xml:space="preserve"> </w:t>
            </w:r>
            <w:proofErr w:type="spellStart"/>
            <w:r w:rsidR="00460653" w:rsidRPr="00A32836">
              <w:rPr>
                <w:lang w:val="en-US"/>
              </w:rPr>
              <w:t>răspund</w:t>
            </w:r>
            <w:proofErr w:type="spellEnd"/>
            <w:r w:rsidR="00460653" w:rsidRPr="00A32836">
              <w:rPr>
                <w:lang w:val="en-US"/>
              </w:rPr>
              <w:t xml:space="preserve"> </w:t>
            </w:r>
            <w:proofErr w:type="spellStart"/>
            <w:r w:rsidR="00460653" w:rsidRPr="00A32836">
              <w:rPr>
                <w:lang w:val="en-US"/>
              </w:rPr>
              <w:t>soli</w:t>
            </w:r>
            <w:r w:rsidR="00DA1062" w:rsidRPr="00A32836">
              <w:rPr>
                <w:lang w:val="en-US"/>
              </w:rPr>
              <w:t>dar</w:t>
            </w:r>
            <w:proofErr w:type="spellEnd"/>
            <w:r w:rsidR="00DA1062" w:rsidRPr="00A32836">
              <w:rPr>
                <w:lang w:val="en-US"/>
              </w:rPr>
              <w:t xml:space="preserve"> </w:t>
            </w:r>
            <w:proofErr w:type="spellStart"/>
            <w:r w:rsidR="00DA1062" w:rsidRPr="00A32836">
              <w:rPr>
                <w:lang w:val="en-US"/>
              </w:rPr>
              <w:t>pentru</w:t>
            </w:r>
            <w:proofErr w:type="spellEnd"/>
            <w:r w:rsidR="00DA1062" w:rsidRPr="00A32836">
              <w:rPr>
                <w:lang w:val="en-US"/>
              </w:rPr>
              <w:t xml:space="preserve"> </w:t>
            </w:r>
            <w:proofErr w:type="spellStart"/>
            <w:r w:rsidR="00DA1062" w:rsidRPr="00A32836">
              <w:rPr>
                <w:lang w:val="en-US"/>
              </w:rPr>
              <w:t>neexecutarea</w:t>
            </w:r>
            <w:proofErr w:type="spellEnd"/>
            <w:r w:rsidR="00DA1062" w:rsidRPr="00A32836">
              <w:rPr>
                <w:lang w:val="en-US"/>
              </w:rPr>
              <w:t xml:space="preserve"> </w:t>
            </w:r>
            <w:proofErr w:type="spellStart"/>
            <w:r w:rsidR="00DA1062" w:rsidRPr="00A32836">
              <w:rPr>
                <w:lang w:val="en-US"/>
              </w:rPr>
              <w:t>obligaț</w:t>
            </w:r>
            <w:r w:rsidR="00460653" w:rsidRPr="00A32836">
              <w:rPr>
                <w:lang w:val="en-US"/>
              </w:rPr>
              <w:t>iil</w:t>
            </w:r>
            <w:r w:rsidR="00BB2CB2" w:rsidRPr="00A32836">
              <w:rPr>
                <w:lang w:val="en-US"/>
              </w:rPr>
              <w:t>or</w:t>
            </w:r>
            <w:proofErr w:type="spellEnd"/>
            <w:r w:rsidR="00460653" w:rsidRPr="00A32836">
              <w:rPr>
                <w:lang w:val="en-US"/>
              </w:rPr>
              <w:t xml:space="preserve"> </w:t>
            </w:r>
            <w:proofErr w:type="spellStart"/>
            <w:r w:rsidR="00460653" w:rsidRPr="00A32836">
              <w:rPr>
                <w:lang w:val="en-US"/>
              </w:rPr>
              <w:t>contractuale</w:t>
            </w:r>
            <w:proofErr w:type="spellEnd"/>
            <w:r w:rsidR="00460653" w:rsidRPr="00A32836">
              <w:rPr>
                <w:lang w:val="en-US"/>
              </w:rPr>
              <w:t>.</w:t>
            </w:r>
          </w:p>
          <w:p w14:paraId="68FC5E3A" w14:textId="77777777" w:rsidR="00460653" w:rsidRPr="00A32836" w:rsidRDefault="00460653" w:rsidP="00196AB4">
            <w:pPr>
              <w:pStyle w:val="NormalWeb"/>
              <w:tabs>
                <w:tab w:val="left" w:pos="567"/>
                <w:tab w:val="left" w:pos="1890"/>
              </w:tabs>
              <w:spacing w:line="276" w:lineRule="auto"/>
              <w:ind w:firstLine="0"/>
              <w:rPr>
                <w:lang w:val="en-US"/>
              </w:rPr>
            </w:pPr>
          </w:p>
          <w:p w14:paraId="34B7BBB3"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07A899B2" w14:textId="3D6A7398"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6A1D0912" w14:textId="77777777" w:rsidR="00460653" w:rsidRPr="00FF430B" w:rsidRDefault="00460653" w:rsidP="00196AB4">
            <w:pPr>
              <w:tabs>
                <w:tab w:val="left" w:pos="567"/>
              </w:tabs>
              <w:jc w:val="both"/>
            </w:pPr>
          </w:p>
          <w:p w14:paraId="76F1D559"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3692A10F" w14:textId="77777777" w:rsidR="00460653" w:rsidRPr="00A32836" w:rsidRDefault="00D53233" w:rsidP="00D53233">
            <w:pPr>
              <w:pStyle w:val="NormalWeb"/>
              <w:tabs>
                <w:tab w:val="left" w:pos="567"/>
              </w:tabs>
              <w:spacing w:line="276" w:lineRule="auto"/>
              <w:ind w:firstLine="0"/>
              <w:rPr>
                <w:lang w:val="en-US"/>
              </w:rPr>
            </w:pPr>
            <w:r w:rsidRPr="00A32836">
              <w:rPr>
                <w:lang w:val="en-US"/>
              </w:rPr>
              <w:t xml:space="preserve">12.1.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cere </w:t>
            </w:r>
            <w:proofErr w:type="spellStart"/>
            <w:r w:rsidR="00BB2CB2" w:rsidRPr="00A32836">
              <w:rPr>
                <w:lang w:val="en-US"/>
              </w:rPr>
              <w:t>rezoluțiunea</w:t>
            </w:r>
            <w:proofErr w:type="spellEnd"/>
            <w:r w:rsidR="0001066E"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
          <w:p w14:paraId="32397B51"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623C951C"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49314656"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0264320E"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12.2.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cere </w:t>
            </w:r>
            <w:proofErr w:type="spellStart"/>
            <w:r w:rsidR="00BB2CB2" w:rsidRPr="00A32836">
              <w:rPr>
                <w:lang w:val="en-US"/>
              </w:rPr>
              <w:t>rezoluțiunea</w:t>
            </w:r>
            <w:proofErr w:type="spellEnd"/>
            <w:r w:rsidR="00C33344"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
          <w:p w14:paraId="58E0EA46" w14:textId="77777777"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47885932" w14:textId="77777777"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54D2B4DF"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3271A375"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w:t>
            </w:r>
            <w:proofErr w:type="gramStart"/>
            <w:r w:rsidR="00892A6D" w:rsidRPr="00FF430B">
              <w:t>de a</w:t>
            </w:r>
            <w:proofErr w:type="gramEnd"/>
            <w:r w:rsidR="00892A6D" w:rsidRPr="00FF430B">
              <w:t xml:space="preserve">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4C988E2E"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t xml:space="preserve">12.3. </w:t>
            </w:r>
            <w:proofErr w:type="spellStart"/>
            <w:r w:rsidR="00460653" w:rsidRPr="00A32836">
              <w:rPr>
                <w:lang w:val="en-US"/>
              </w:rPr>
              <w:t>Contractul</w:t>
            </w:r>
            <w:proofErr w:type="spellEnd"/>
            <w:r w:rsidR="00460653" w:rsidRPr="00A32836">
              <w:rPr>
                <w:lang w:val="en-US"/>
              </w:rPr>
              <w:t xml:space="preserve"> se </w:t>
            </w:r>
            <w:proofErr w:type="spellStart"/>
            <w:r w:rsidR="00460653" w:rsidRPr="00A32836">
              <w:rPr>
                <w:lang w:val="en-US"/>
              </w:rPr>
              <w:t>consideră</w:t>
            </w:r>
            <w:proofErr w:type="spellEnd"/>
            <w:r w:rsidR="00460653" w:rsidRPr="00A32836">
              <w:rPr>
                <w:lang w:val="en-US"/>
              </w:rPr>
              <w:t xml:space="preserve"> </w:t>
            </w:r>
            <w:proofErr w:type="spellStart"/>
            <w:r w:rsidR="00BB2CB2" w:rsidRPr="00A32836">
              <w:rPr>
                <w:lang w:val="en-US"/>
              </w:rPr>
              <w:t>rezolvit</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partea</w:t>
            </w:r>
            <w:proofErr w:type="spellEnd"/>
            <w:r w:rsidR="00460653" w:rsidRPr="00A32836">
              <w:rPr>
                <w:lang w:val="en-US"/>
              </w:rPr>
              <w:t xml:space="preserve"> </w:t>
            </w:r>
            <w:proofErr w:type="spellStart"/>
            <w:r w:rsidR="00460653" w:rsidRPr="00A32836">
              <w:rPr>
                <w:lang w:val="en-US"/>
              </w:rPr>
              <w:t>contractantă</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comunica</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scris</w:t>
            </w:r>
            <w:proofErr w:type="spellEnd"/>
            <w:r w:rsidR="00460653" w:rsidRPr="00A32836">
              <w:rPr>
                <w:lang w:val="en-US"/>
              </w:rPr>
              <w:t xml:space="preserve"> </w:t>
            </w:r>
            <w:proofErr w:type="spellStart"/>
            <w:r w:rsidR="00460653" w:rsidRPr="00A32836">
              <w:rPr>
                <w:lang w:val="en-US"/>
              </w:rPr>
              <w:t>cele</w:t>
            </w:r>
            <w:r w:rsidRPr="00A32836">
              <w:rPr>
                <w:lang w:val="en-US"/>
              </w:rPr>
              <w:t>i</w:t>
            </w:r>
            <w:r w:rsidR="00460653" w:rsidRPr="00A32836">
              <w:rPr>
                <w:lang w:val="en-US"/>
              </w:rPr>
              <w:t>lalte</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w:t>
            </w:r>
            <w:proofErr w:type="spellStart"/>
            <w:r w:rsidR="00460653" w:rsidRPr="00A32836">
              <w:rPr>
                <w:lang w:val="en-US"/>
              </w:rPr>
              <w:t>contractante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termen de 15 </w:t>
            </w:r>
            <w:proofErr w:type="spellStart"/>
            <w:r w:rsidR="00460653" w:rsidRPr="00A32836">
              <w:rPr>
                <w:lang w:val="en-US"/>
              </w:rPr>
              <w:t>zile</w:t>
            </w:r>
            <w:proofErr w:type="spellEnd"/>
            <w:r w:rsidR="00460653" w:rsidRPr="00A32836">
              <w:rPr>
                <w:lang w:val="en-US"/>
              </w:rPr>
              <w:t xml:space="preserve"> </w:t>
            </w:r>
            <w:proofErr w:type="spellStart"/>
            <w:r w:rsidR="00460653" w:rsidRPr="00A32836">
              <w:rPr>
                <w:lang w:val="en-US"/>
              </w:rPr>
              <w:t>motivele</w:t>
            </w:r>
            <w:proofErr w:type="spellEnd"/>
            <w:r w:rsidR="00460653" w:rsidRPr="00A32836">
              <w:rPr>
                <w:lang w:val="en-US"/>
              </w:rPr>
              <w:t xml:space="preserve"> indicate la </w:t>
            </w:r>
            <w:proofErr w:type="spellStart"/>
            <w:r w:rsidR="00460653" w:rsidRPr="00A32836">
              <w:rPr>
                <w:lang w:val="en-US"/>
              </w:rPr>
              <w:t>punctele</w:t>
            </w:r>
            <w:proofErr w:type="spellEnd"/>
            <w:r w:rsidR="00460653" w:rsidRPr="00A32836">
              <w:rPr>
                <w:lang w:val="en-US"/>
              </w:rPr>
              <w:t xml:space="preserve"> 1</w:t>
            </w:r>
            <w:r w:rsidR="00D379F6" w:rsidRPr="00A32836">
              <w:rPr>
                <w:lang w:val="en-US"/>
              </w:rPr>
              <w:t>2</w:t>
            </w:r>
            <w:r w:rsidR="00460653" w:rsidRPr="00A32836">
              <w:rPr>
                <w:lang w:val="en-US"/>
              </w:rPr>
              <w:t xml:space="preserve">.1 </w:t>
            </w:r>
            <w:proofErr w:type="spellStart"/>
            <w:r w:rsidR="00460653" w:rsidRPr="00A32836">
              <w:rPr>
                <w:lang w:val="en-US"/>
              </w:rPr>
              <w:t>şi</w:t>
            </w:r>
            <w:proofErr w:type="spellEnd"/>
            <w:r w:rsidR="00460653" w:rsidRPr="00A32836">
              <w:rPr>
                <w:lang w:val="en-US"/>
              </w:rPr>
              <w:t xml:space="preserve"> 1</w:t>
            </w:r>
            <w:r w:rsidR="00D379F6" w:rsidRPr="00A32836">
              <w:rPr>
                <w:lang w:val="en-US"/>
              </w:rPr>
              <w:t>2</w:t>
            </w:r>
            <w:r w:rsidR="00460653" w:rsidRPr="00A32836">
              <w:rPr>
                <w:lang w:val="en-US"/>
              </w:rPr>
              <w:t xml:space="preserve">.2 din </w:t>
            </w:r>
            <w:proofErr w:type="spellStart"/>
            <w:r w:rsidR="00460653" w:rsidRPr="00A32836">
              <w:rPr>
                <w:lang w:val="en-US"/>
              </w:rPr>
              <w:t>prezentul</w:t>
            </w:r>
            <w:proofErr w:type="spellEnd"/>
            <w:r w:rsidR="00460653" w:rsidRPr="00A32836">
              <w:rPr>
                <w:lang w:val="en-US"/>
              </w:rPr>
              <w:t xml:space="preserve"> contract.  </w:t>
            </w:r>
          </w:p>
          <w:p w14:paraId="139349EA"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lastRenderedPageBreak/>
              <w:t xml:space="preserve">12.4.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w:t>
            </w:r>
            <w:proofErr w:type="spellEnd"/>
            <w:r w:rsidR="00460653" w:rsidRPr="00A32836">
              <w:rPr>
                <w:lang w:val="en-US"/>
              </w:rPr>
              <w:t xml:space="preserve"> de </w:t>
            </w:r>
            <w:proofErr w:type="spellStart"/>
            <w:r w:rsidR="00BB2CB2" w:rsidRPr="00A32836">
              <w:rPr>
                <w:lang w:val="en-US"/>
              </w:rPr>
              <w:t>rezoluțiune</w:t>
            </w:r>
            <w:r w:rsidR="00460653" w:rsidRPr="00A32836">
              <w:rPr>
                <w:lang w:val="en-US"/>
              </w:rPr>
              <w:t>a</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convoca</w:t>
            </w:r>
            <w:proofErr w:type="spellEnd"/>
            <w:r w:rsidR="00460653" w:rsidRPr="00A32836">
              <w:rPr>
                <w:lang w:val="en-US"/>
              </w:rPr>
              <w:t xml:space="preserve"> </w:t>
            </w:r>
            <w:proofErr w:type="spellStart"/>
            <w:r w:rsidR="00460653" w:rsidRPr="00A32836">
              <w:rPr>
                <w:lang w:val="en-US"/>
              </w:rPr>
              <w:t>comisia</w:t>
            </w:r>
            <w:proofErr w:type="spellEnd"/>
            <w:r w:rsidR="00460653" w:rsidRPr="00A32836">
              <w:rPr>
                <w:lang w:val="en-US"/>
              </w:rPr>
              <w:t xml:space="preserve"> de </w:t>
            </w:r>
            <w:proofErr w:type="spellStart"/>
            <w:r w:rsidR="00460653" w:rsidRPr="00A32836">
              <w:rPr>
                <w:lang w:val="en-US"/>
              </w:rPr>
              <w:t>recepţie</w:t>
            </w:r>
            <w:proofErr w:type="spellEnd"/>
            <w:r w:rsidR="00460653" w:rsidRPr="00A32836">
              <w:rPr>
                <w:lang w:val="en-US"/>
              </w:rPr>
              <w:t xml:space="preserve"> care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efectua</w:t>
            </w:r>
            <w:proofErr w:type="spellEnd"/>
            <w:r w:rsidR="00460653" w:rsidRPr="00A32836">
              <w:rPr>
                <w:lang w:val="en-US"/>
              </w:rPr>
              <w:t xml:space="preserve"> </w:t>
            </w:r>
            <w:proofErr w:type="spellStart"/>
            <w:r w:rsidR="00460653" w:rsidRPr="00A32836">
              <w:rPr>
                <w:lang w:val="en-US"/>
              </w:rPr>
              <w:t>recepţia</w:t>
            </w:r>
            <w:proofErr w:type="spellEnd"/>
            <w:r w:rsidR="00460653" w:rsidRPr="00A32836">
              <w:rPr>
                <w:lang w:val="en-US"/>
              </w:rPr>
              <w:t xml:space="preserve"> </w:t>
            </w:r>
            <w:proofErr w:type="spellStart"/>
            <w:r w:rsidR="00460653" w:rsidRPr="00A32836">
              <w:rPr>
                <w:lang w:val="en-US"/>
              </w:rPr>
              <w:t>cantitativă</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calitativ</w:t>
            </w:r>
            <w:r w:rsidR="00D74B95" w:rsidRPr="00A32836">
              <w:rPr>
                <w:lang w:val="en-US"/>
              </w:rPr>
              <w:t>ă</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executate</w:t>
            </w:r>
            <w:proofErr w:type="spellEnd"/>
            <w:r w:rsidR="00D74B95" w:rsidRPr="00A32836">
              <w:rPr>
                <w:lang w:val="en-US"/>
              </w:rPr>
              <w:t>,</w:t>
            </w:r>
            <w:r w:rsidR="00C33344" w:rsidRPr="00A32836">
              <w:rPr>
                <w:lang w:val="en-US"/>
              </w:rPr>
              <w:t xml:space="preserve"> </w:t>
            </w:r>
            <w:proofErr w:type="spellStart"/>
            <w:r w:rsidR="00D74B95" w:rsidRPr="00A32836">
              <w:rPr>
                <w:lang w:val="en-US"/>
              </w:rPr>
              <w:t>în</w:t>
            </w:r>
            <w:proofErr w:type="spellEnd"/>
            <w:r w:rsidR="00D74B95" w:rsidRPr="00A32836">
              <w:rPr>
                <w:lang w:val="en-US"/>
              </w:rPr>
              <w:t xml:space="preserve"> maximum 15 </w:t>
            </w:r>
            <w:proofErr w:type="spellStart"/>
            <w:r w:rsidR="00D74B95" w:rsidRPr="00A32836">
              <w:rPr>
                <w:lang w:val="en-US"/>
              </w:rPr>
              <w:t>zile</w:t>
            </w:r>
            <w:proofErr w:type="spellEnd"/>
            <w:r w:rsidR="00D74B95" w:rsidRPr="00A32836">
              <w:rPr>
                <w:lang w:val="en-US"/>
              </w:rPr>
              <w:t xml:space="preserve"> de la data </w:t>
            </w:r>
            <w:proofErr w:type="spellStart"/>
            <w:r w:rsidR="00BB2CB2" w:rsidRPr="00A32836">
              <w:rPr>
                <w:lang w:val="en-US"/>
              </w:rPr>
              <w:t>rezoluțiunii</w:t>
            </w:r>
            <w:proofErr w:type="spellEnd"/>
            <w:r w:rsidR="00C33344" w:rsidRPr="00A32836">
              <w:rPr>
                <w:lang w:val="en-US"/>
              </w:rPr>
              <w:t xml:space="preserve"> </w:t>
            </w:r>
            <w:proofErr w:type="spellStart"/>
            <w:r w:rsidR="00D74B95" w:rsidRPr="00A32836">
              <w:rPr>
                <w:lang w:val="en-US"/>
              </w:rPr>
              <w:t>contractului</w:t>
            </w:r>
            <w:proofErr w:type="spellEnd"/>
            <w:r w:rsidR="00D74B95" w:rsidRPr="00A32836">
              <w:rPr>
                <w:lang w:val="en-US"/>
              </w:rPr>
              <w:t>.</w:t>
            </w:r>
          </w:p>
          <w:p w14:paraId="14874943"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t xml:space="preserve">12.5.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BB2CB2" w:rsidRPr="00A32836">
              <w:rPr>
                <w:lang w:val="en-US"/>
              </w:rPr>
              <w:t>rezoluțiunii</w:t>
            </w:r>
            <w:proofErr w:type="spellEnd"/>
            <w:r w:rsidR="00C33344"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întocmi</w:t>
            </w:r>
            <w:proofErr w:type="spellEnd"/>
            <w:r w:rsidR="00460653" w:rsidRPr="00A32836">
              <w:rPr>
                <w:lang w:val="en-US"/>
              </w:rPr>
              <w:t xml:space="preserve"> </w:t>
            </w:r>
            <w:proofErr w:type="spellStart"/>
            <w:r w:rsidR="00460653" w:rsidRPr="00A32836">
              <w:rPr>
                <w:lang w:val="en-US"/>
              </w:rPr>
              <w:t>situaţia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efectiv</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w:t>
            </w:r>
            <w:proofErr w:type="spellStart"/>
            <w:r w:rsidR="00460653" w:rsidRPr="00A32836">
              <w:rPr>
                <w:lang w:val="en-US"/>
              </w:rPr>
              <w:t>inventarul</w:t>
            </w:r>
            <w:proofErr w:type="spellEnd"/>
            <w:r w:rsidR="00460653" w:rsidRPr="00A32836">
              <w:rPr>
                <w:lang w:val="en-US"/>
              </w:rPr>
              <w:t xml:space="preserve"> </w:t>
            </w:r>
            <w:proofErr w:type="spellStart"/>
            <w:r w:rsidR="00460653" w:rsidRPr="00A32836">
              <w:rPr>
                <w:lang w:val="en-US"/>
              </w:rPr>
              <w:t>materialelor</w:t>
            </w:r>
            <w:proofErr w:type="spellEnd"/>
            <w:r w:rsidR="00460653" w:rsidRPr="00A32836">
              <w:rPr>
                <w:lang w:val="en-US"/>
              </w:rPr>
              <w:t xml:space="preserve">, </w:t>
            </w:r>
            <w:proofErr w:type="spellStart"/>
            <w:r w:rsidR="00460653" w:rsidRPr="00A32836">
              <w:rPr>
                <w:lang w:val="en-US"/>
              </w:rPr>
              <w:t>utilajelor</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provizorii</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care se </w:t>
            </w:r>
            <w:proofErr w:type="spellStart"/>
            <w:r w:rsidR="00460653" w:rsidRPr="00A32836">
              <w:rPr>
                <w:lang w:val="en-US"/>
              </w:rPr>
              <w:t>vor</w:t>
            </w:r>
            <w:proofErr w:type="spellEnd"/>
            <w:r w:rsidR="00460653" w:rsidRPr="00A32836">
              <w:rPr>
                <w:lang w:val="en-US"/>
              </w:rPr>
              <w:t xml:space="preserve"> </w:t>
            </w:r>
            <w:proofErr w:type="spellStart"/>
            <w:r w:rsidR="00460653" w:rsidRPr="00A32836">
              <w:rPr>
                <w:lang w:val="en-US"/>
              </w:rPr>
              <w:t>stabili</w:t>
            </w:r>
            <w:proofErr w:type="spellEnd"/>
            <w:r w:rsidR="00460653" w:rsidRPr="00A32836">
              <w:rPr>
                <w:lang w:val="en-US"/>
              </w:rPr>
              <w:t xml:space="preserve"> </w:t>
            </w:r>
            <w:proofErr w:type="spellStart"/>
            <w:r w:rsidR="00460653" w:rsidRPr="00A32836">
              <w:rPr>
                <w:lang w:val="en-US"/>
              </w:rPr>
              <w:t>sumele</w:t>
            </w:r>
            <w:proofErr w:type="spellEnd"/>
            <w:r w:rsidR="00460653" w:rsidRPr="00A32836">
              <w:rPr>
                <w:lang w:val="en-US"/>
              </w:rPr>
              <w:t xml:space="preserve"> care </w:t>
            </w:r>
            <w:proofErr w:type="spellStart"/>
            <w:r w:rsidR="00460653" w:rsidRPr="00A32836">
              <w:rPr>
                <w:lang w:val="en-US"/>
              </w:rPr>
              <w:t>urmează</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le </w:t>
            </w:r>
            <w:proofErr w:type="spellStart"/>
            <w:r w:rsidR="00460653" w:rsidRPr="00A32836">
              <w:rPr>
                <w:lang w:val="en-US"/>
              </w:rPr>
              <w:t>plătească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conformitate</w:t>
            </w:r>
            <w:proofErr w:type="spellEnd"/>
            <w:r w:rsidR="00460653" w:rsidRPr="00A32836">
              <w:rPr>
                <w:lang w:val="en-US"/>
              </w:rPr>
              <w:t xml:space="preserve"> cu </w:t>
            </w:r>
            <w:proofErr w:type="spellStart"/>
            <w:r w:rsidR="00460653" w:rsidRPr="00A32836">
              <w:rPr>
                <w:lang w:val="en-US"/>
              </w:rPr>
              <w:t>prevederile</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daunele</w:t>
            </w:r>
            <w:proofErr w:type="spellEnd"/>
            <w:r w:rsidR="00460653" w:rsidRPr="00A32836">
              <w:rPr>
                <w:lang w:val="en-US"/>
              </w:rPr>
              <w:t xml:space="preserve"> pe care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le </w:t>
            </w:r>
            <w:proofErr w:type="spellStart"/>
            <w:r w:rsidR="00460653" w:rsidRPr="00A32836">
              <w:rPr>
                <w:lang w:val="en-US"/>
              </w:rPr>
              <w:t>suporte</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din vina </w:t>
            </w:r>
            <w:proofErr w:type="spellStart"/>
            <w:r w:rsidR="00460653" w:rsidRPr="00A32836">
              <w:rPr>
                <w:lang w:val="en-US"/>
              </w:rPr>
              <w:t>căruia</w:t>
            </w:r>
            <w:proofErr w:type="spellEnd"/>
            <w:r w:rsidR="00460653" w:rsidRPr="00A32836">
              <w:rPr>
                <w:lang w:val="en-US"/>
              </w:rPr>
              <w:t xml:space="preserve"> s-a </w:t>
            </w:r>
            <w:proofErr w:type="spellStart"/>
            <w:r w:rsidR="00BB2CB2" w:rsidRPr="00A32836">
              <w:rPr>
                <w:lang w:val="en-US"/>
              </w:rPr>
              <w:t>rezolvit</w:t>
            </w:r>
            <w:proofErr w:type="spellEnd"/>
            <w:r w:rsidR="00C33344" w:rsidRPr="00A32836">
              <w:rPr>
                <w:lang w:val="en-US"/>
              </w:rPr>
              <w:t xml:space="preserve"> </w:t>
            </w:r>
            <w:proofErr w:type="spellStart"/>
            <w:r w:rsidR="00460653" w:rsidRPr="00A32836">
              <w:rPr>
                <w:lang w:val="en-US"/>
              </w:rPr>
              <w:t>contractul</w:t>
            </w:r>
            <w:proofErr w:type="spellEnd"/>
            <w:r w:rsidR="00460653" w:rsidRPr="00A32836">
              <w:rPr>
                <w:lang w:val="en-US"/>
              </w:rPr>
              <w:t xml:space="preserve">. </w:t>
            </w:r>
          </w:p>
          <w:p w14:paraId="25124C1C"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t xml:space="preserve">12.6.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rez</w:t>
            </w:r>
            <w:r w:rsidR="00892A6D" w:rsidRPr="00A32836">
              <w:rPr>
                <w:lang w:val="en-US"/>
              </w:rPr>
              <w:t>oluțiunea</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continua </w:t>
            </w:r>
            <w:proofErr w:type="spellStart"/>
            <w:r w:rsidR="00460653" w:rsidRPr="00A32836">
              <w:rPr>
                <w:lang w:val="en-US"/>
              </w:rPr>
              <w:t>execuţia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cu </w:t>
            </w:r>
            <w:proofErr w:type="spellStart"/>
            <w:r w:rsidR="00460653" w:rsidRPr="00A32836">
              <w:rPr>
                <w:lang w:val="en-US"/>
              </w:rPr>
              <w:t>respectarea</w:t>
            </w:r>
            <w:proofErr w:type="spellEnd"/>
            <w:r w:rsidR="00460653" w:rsidRPr="00A32836">
              <w:rPr>
                <w:lang w:val="en-US"/>
              </w:rPr>
              <w:t xml:space="preserve">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legale</w:t>
            </w:r>
            <w:proofErr w:type="spellEnd"/>
            <w:r w:rsidR="00460653" w:rsidRPr="00A32836">
              <w:rPr>
                <w:lang w:val="en-US"/>
              </w:rPr>
              <w:t xml:space="preserve">. </w:t>
            </w:r>
          </w:p>
          <w:p w14:paraId="49FE8D90" w14:textId="77777777" w:rsidR="00E22640" w:rsidRPr="00A32836" w:rsidRDefault="00E22640" w:rsidP="00E22640">
            <w:pPr>
              <w:pStyle w:val="NormalWeb"/>
              <w:tabs>
                <w:tab w:val="left" w:pos="567"/>
                <w:tab w:val="left" w:pos="2070"/>
              </w:tabs>
              <w:ind w:firstLine="0"/>
              <w:rPr>
                <w:lang w:val="en-US"/>
              </w:rPr>
            </w:pPr>
            <w:r w:rsidRPr="00A32836">
              <w:rPr>
                <w:lang w:val="en-US"/>
              </w:rPr>
              <w:t xml:space="preserve">12.7. </w:t>
            </w:r>
            <w:proofErr w:type="spellStart"/>
            <w:r w:rsidRPr="00A32836">
              <w:rPr>
                <w:lang w:val="en-US"/>
              </w:rPr>
              <w:t>Cazuri</w:t>
            </w:r>
            <w:proofErr w:type="spellEnd"/>
            <w:r w:rsidRPr="00A32836">
              <w:rPr>
                <w:lang w:val="en-US"/>
              </w:rPr>
              <w:t xml:space="preserve"> </w:t>
            </w:r>
            <w:proofErr w:type="spellStart"/>
            <w:r w:rsidRPr="00A32836">
              <w:rPr>
                <w:lang w:val="en-US"/>
              </w:rPr>
              <w:t>specifice</w:t>
            </w:r>
            <w:proofErr w:type="spellEnd"/>
            <w:r w:rsidRPr="00A32836">
              <w:rPr>
                <w:lang w:val="en-US"/>
              </w:rPr>
              <w:t xml:space="preserve"> de </w:t>
            </w:r>
            <w:proofErr w:type="spellStart"/>
            <w:r w:rsidRPr="00A32836">
              <w:rPr>
                <w:lang w:val="en-US"/>
              </w:rPr>
              <w:t>încetare</w:t>
            </w:r>
            <w:proofErr w:type="spellEnd"/>
            <w:r w:rsidRPr="00A32836">
              <w:rPr>
                <w:lang w:val="en-US"/>
              </w:rPr>
              <w:t xml:space="preserve"> a </w:t>
            </w:r>
            <w:proofErr w:type="spellStart"/>
            <w:r w:rsidRPr="00A32836">
              <w:rPr>
                <w:lang w:val="en-US"/>
              </w:rPr>
              <w:t>contractului</w:t>
            </w:r>
            <w:proofErr w:type="spellEnd"/>
            <w:r w:rsidRPr="00A32836">
              <w:rPr>
                <w:lang w:val="en-US"/>
              </w:rPr>
              <w:t xml:space="preserve"> de </w:t>
            </w:r>
            <w:proofErr w:type="spellStart"/>
            <w:r w:rsidRPr="00A32836">
              <w:rPr>
                <w:lang w:val="en-US"/>
              </w:rPr>
              <w:t>achiziţii</w:t>
            </w:r>
            <w:proofErr w:type="spellEnd"/>
            <w:r w:rsidRPr="00A32836">
              <w:rPr>
                <w:lang w:val="en-US"/>
              </w:rPr>
              <w:t xml:space="preserve"> </w:t>
            </w:r>
            <w:proofErr w:type="spellStart"/>
            <w:r w:rsidRPr="00A32836">
              <w:rPr>
                <w:lang w:val="en-US"/>
              </w:rPr>
              <w:t>publice</w:t>
            </w:r>
            <w:proofErr w:type="spellEnd"/>
            <w:r w:rsidRPr="00A32836">
              <w:rPr>
                <w:lang w:val="en-US"/>
              </w:rPr>
              <w:t>:</w:t>
            </w:r>
          </w:p>
          <w:p w14:paraId="45899A6A" w14:textId="77777777" w:rsidR="00E22640" w:rsidRPr="00A32836" w:rsidRDefault="00E22640" w:rsidP="00E22640">
            <w:pPr>
              <w:pStyle w:val="NormalWeb"/>
              <w:tabs>
                <w:tab w:val="left" w:pos="567"/>
                <w:tab w:val="left" w:pos="2070"/>
              </w:tabs>
              <w:ind w:firstLine="284"/>
              <w:rPr>
                <w:lang w:val="en-US"/>
              </w:rPr>
            </w:pPr>
            <w:r w:rsidRPr="00A32836">
              <w:rPr>
                <w:lang w:val="en-US"/>
              </w:rPr>
              <w:t xml:space="preserve">     </w:t>
            </w:r>
            <w:proofErr w:type="spellStart"/>
            <w:r w:rsidR="00F168DC" w:rsidRPr="00A32836">
              <w:rPr>
                <w:lang w:val="en-US"/>
              </w:rPr>
              <w:t>Beneficiarul</w:t>
            </w:r>
            <w:proofErr w:type="spellEnd"/>
            <w:r w:rsidRPr="00A32836">
              <w:rPr>
                <w:lang w:val="en-US"/>
              </w:rPr>
              <w:t xml:space="preserve"> are </w:t>
            </w:r>
            <w:proofErr w:type="spellStart"/>
            <w:r w:rsidRPr="00A32836">
              <w:rPr>
                <w:lang w:val="en-US"/>
              </w:rPr>
              <w:t>dreptul</w:t>
            </w:r>
            <w:proofErr w:type="spellEnd"/>
            <w:r w:rsidRPr="00A32836">
              <w:rPr>
                <w:lang w:val="en-US"/>
              </w:rPr>
              <w:t xml:space="preserve"> de a </w:t>
            </w:r>
            <w:proofErr w:type="spellStart"/>
            <w:r w:rsidR="0060188C" w:rsidRPr="00A32836">
              <w:rPr>
                <w:lang w:val="en-US"/>
              </w:rPr>
              <w:t>rezolvi</w:t>
            </w:r>
            <w:proofErr w:type="spellEnd"/>
            <w:r w:rsidR="00C33344" w:rsidRPr="00A32836">
              <w:rPr>
                <w:lang w:val="en-US"/>
              </w:rPr>
              <w:t xml:space="preserve"> </w:t>
            </w:r>
            <w:r w:rsidRPr="00A32836">
              <w:rPr>
                <w:lang w:val="en-US"/>
              </w:rPr>
              <w:t xml:space="preserve">unilateral un contract de </w:t>
            </w:r>
            <w:proofErr w:type="spellStart"/>
            <w:r w:rsidRPr="00A32836">
              <w:rPr>
                <w:lang w:val="en-US"/>
              </w:rPr>
              <w:t>achiziţii</w:t>
            </w:r>
            <w:proofErr w:type="spellEnd"/>
            <w:r w:rsidRPr="00A32836">
              <w:rPr>
                <w:lang w:val="en-US"/>
              </w:rPr>
              <w:t xml:space="preserve"> </w:t>
            </w:r>
            <w:proofErr w:type="spellStart"/>
            <w:r w:rsidRPr="00A32836">
              <w:rPr>
                <w:lang w:val="en-US"/>
              </w:rPr>
              <w:t>publice</w:t>
            </w:r>
            <w:proofErr w:type="spellEnd"/>
            <w:r w:rsidRPr="00A32836">
              <w:rPr>
                <w:lang w:val="en-US"/>
              </w:rPr>
              <w:t xml:space="preserve"> </w:t>
            </w:r>
            <w:proofErr w:type="spellStart"/>
            <w:r w:rsidRPr="00A32836">
              <w:rPr>
                <w:lang w:val="en-US"/>
              </w:rPr>
              <w:t>în</w:t>
            </w:r>
            <w:proofErr w:type="spellEnd"/>
            <w:r w:rsidRPr="00A32836">
              <w:rPr>
                <w:lang w:val="en-US"/>
              </w:rPr>
              <w:t xml:space="preserve"> </w:t>
            </w:r>
            <w:proofErr w:type="spellStart"/>
            <w:r w:rsidRPr="00A32836">
              <w:rPr>
                <w:lang w:val="en-US"/>
              </w:rPr>
              <w:t>perioada</w:t>
            </w:r>
            <w:proofErr w:type="spellEnd"/>
            <w:r w:rsidRPr="00A32836">
              <w:rPr>
                <w:lang w:val="en-US"/>
              </w:rPr>
              <w:t xml:space="preserve"> de </w:t>
            </w:r>
            <w:proofErr w:type="spellStart"/>
            <w:r w:rsidRPr="00A32836">
              <w:rPr>
                <w:lang w:val="en-US"/>
              </w:rPr>
              <w:t>valabilitate</w:t>
            </w:r>
            <w:proofErr w:type="spellEnd"/>
            <w:r w:rsidRPr="00A32836">
              <w:rPr>
                <w:lang w:val="en-US"/>
              </w:rPr>
              <w:t xml:space="preserve"> </w:t>
            </w:r>
            <w:proofErr w:type="gramStart"/>
            <w:r w:rsidRPr="00A32836">
              <w:rPr>
                <w:lang w:val="en-US"/>
              </w:rPr>
              <w:t>a</w:t>
            </w:r>
            <w:proofErr w:type="gramEnd"/>
            <w:r w:rsidRPr="00A32836">
              <w:rPr>
                <w:lang w:val="en-US"/>
              </w:rPr>
              <w:t xml:space="preserve"> </w:t>
            </w:r>
            <w:proofErr w:type="spellStart"/>
            <w:r w:rsidRPr="00A32836">
              <w:rPr>
                <w:lang w:val="en-US"/>
              </w:rPr>
              <w:t>acestuia</w:t>
            </w:r>
            <w:proofErr w:type="spellEnd"/>
            <w:r w:rsidRPr="00A32836">
              <w:rPr>
                <w:lang w:val="en-US"/>
              </w:rPr>
              <w:t xml:space="preserve"> </w:t>
            </w:r>
            <w:proofErr w:type="spellStart"/>
            <w:r w:rsidRPr="00A32836">
              <w:rPr>
                <w:lang w:val="en-US"/>
              </w:rPr>
              <w:t>în</w:t>
            </w:r>
            <w:proofErr w:type="spellEnd"/>
            <w:r w:rsidRPr="00A32836">
              <w:rPr>
                <w:lang w:val="en-US"/>
              </w:rPr>
              <w:t xml:space="preserve"> una </w:t>
            </w:r>
            <w:proofErr w:type="spellStart"/>
            <w:r w:rsidRPr="00A32836">
              <w:rPr>
                <w:lang w:val="en-US"/>
              </w:rPr>
              <w:t>dintre</w:t>
            </w:r>
            <w:proofErr w:type="spellEnd"/>
            <w:r w:rsidRPr="00A32836">
              <w:rPr>
                <w:lang w:val="en-US"/>
              </w:rPr>
              <w:t xml:space="preserve"> </w:t>
            </w:r>
            <w:proofErr w:type="spellStart"/>
            <w:r w:rsidRPr="00A32836">
              <w:rPr>
                <w:lang w:val="en-US"/>
              </w:rPr>
              <w:t>următoarele</w:t>
            </w:r>
            <w:proofErr w:type="spellEnd"/>
            <w:r w:rsidRPr="00A32836">
              <w:rPr>
                <w:lang w:val="en-US"/>
              </w:rPr>
              <w:t xml:space="preserve"> </w:t>
            </w:r>
            <w:proofErr w:type="spellStart"/>
            <w:r w:rsidRPr="00A32836">
              <w:rPr>
                <w:lang w:val="en-US"/>
              </w:rPr>
              <w:t>situaţii</w:t>
            </w:r>
            <w:proofErr w:type="spellEnd"/>
            <w:r w:rsidRPr="00A32836">
              <w:rPr>
                <w:lang w:val="en-US"/>
              </w:rPr>
              <w:t>:</w:t>
            </w:r>
          </w:p>
          <w:p w14:paraId="4AF5AAD3" w14:textId="77777777" w:rsidR="00E22640" w:rsidRPr="00A32836" w:rsidRDefault="00E22640" w:rsidP="00E22640">
            <w:pPr>
              <w:pStyle w:val="NormalWeb"/>
              <w:tabs>
                <w:tab w:val="left" w:pos="567"/>
                <w:tab w:val="left" w:pos="2070"/>
              </w:tabs>
              <w:rPr>
                <w:lang w:val="en-US"/>
              </w:rPr>
            </w:pPr>
            <w:r w:rsidRPr="00A32836">
              <w:rPr>
                <w:lang w:val="en-US"/>
              </w:rPr>
              <w:t xml:space="preserve">    a) </w:t>
            </w:r>
            <w:proofErr w:type="spellStart"/>
            <w:r w:rsidRPr="00A32836">
              <w:rPr>
                <w:lang w:val="en-US"/>
              </w:rPr>
              <w:t>contractantul</w:t>
            </w:r>
            <w:proofErr w:type="spellEnd"/>
            <w:r w:rsidRPr="00A32836">
              <w:rPr>
                <w:lang w:val="en-US"/>
              </w:rPr>
              <w:t xml:space="preserve"> se </w:t>
            </w:r>
            <w:proofErr w:type="spellStart"/>
            <w:r w:rsidRPr="00A32836">
              <w:rPr>
                <w:lang w:val="en-US"/>
              </w:rPr>
              <w:t>afla</w:t>
            </w:r>
            <w:proofErr w:type="spellEnd"/>
            <w:r w:rsidRPr="00A32836">
              <w:rPr>
                <w:lang w:val="en-US"/>
              </w:rPr>
              <w:t xml:space="preserve">, la </w:t>
            </w:r>
            <w:proofErr w:type="spellStart"/>
            <w:r w:rsidRPr="00A32836">
              <w:rPr>
                <w:lang w:val="en-US"/>
              </w:rPr>
              <w:t>momentul</w:t>
            </w:r>
            <w:proofErr w:type="spellEnd"/>
            <w:r w:rsidRPr="00A32836">
              <w:rPr>
                <w:lang w:val="en-US"/>
              </w:rPr>
              <w:t xml:space="preserve"> </w:t>
            </w:r>
            <w:proofErr w:type="spellStart"/>
            <w:r w:rsidRPr="00A32836">
              <w:rPr>
                <w:lang w:val="en-US"/>
              </w:rPr>
              <w:t>atribuirii</w:t>
            </w:r>
            <w:proofErr w:type="spellEnd"/>
            <w:r w:rsidRPr="00A32836">
              <w:rPr>
                <w:lang w:val="en-US"/>
              </w:rPr>
              <w:t xml:space="preserve"> </w:t>
            </w:r>
            <w:proofErr w:type="spellStart"/>
            <w:r w:rsidRPr="00A32836">
              <w:rPr>
                <w:lang w:val="en-US"/>
              </w:rPr>
              <w:t>lui</w:t>
            </w:r>
            <w:proofErr w:type="spellEnd"/>
            <w:r w:rsidRPr="00A32836">
              <w:rPr>
                <w:lang w:val="en-US"/>
              </w:rPr>
              <w:t xml:space="preserve">, </w:t>
            </w:r>
            <w:proofErr w:type="spellStart"/>
            <w:r w:rsidRPr="00A32836">
              <w:rPr>
                <w:lang w:val="en-US"/>
              </w:rPr>
              <w:t>în</w:t>
            </w:r>
            <w:proofErr w:type="spellEnd"/>
            <w:r w:rsidRPr="00A32836">
              <w:rPr>
                <w:lang w:val="en-US"/>
              </w:rPr>
              <w:t xml:space="preserve"> una </w:t>
            </w:r>
            <w:proofErr w:type="spellStart"/>
            <w:r w:rsidRPr="00A32836">
              <w:rPr>
                <w:lang w:val="en-US"/>
              </w:rPr>
              <w:t>dintre</w:t>
            </w:r>
            <w:proofErr w:type="spellEnd"/>
            <w:r w:rsidRPr="00A32836">
              <w:rPr>
                <w:lang w:val="en-US"/>
              </w:rPr>
              <w:t xml:space="preserve"> </w:t>
            </w:r>
            <w:proofErr w:type="spellStart"/>
            <w:r w:rsidRPr="00A32836">
              <w:rPr>
                <w:lang w:val="en-US"/>
              </w:rPr>
              <w:t>situaţiile</w:t>
            </w:r>
            <w:proofErr w:type="spellEnd"/>
            <w:r w:rsidRPr="00A32836">
              <w:rPr>
                <w:lang w:val="en-US"/>
              </w:rPr>
              <w:t xml:space="preserve"> care </w:t>
            </w:r>
            <w:proofErr w:type="spellStart"/>
            <w:r w:rsidRPr="00A32836">
              <w:rPr>
                <w:lang w:val="en-US"/>
              </w:rPr>
              <w:t>ar</w:t>
            </w:r>
            <w:proofErr w:type="spellEnd"/>
            <w:r w:rsidRPr="00A32836">
              <w:rPr>
                <w:lang w:val="en-US"/>
              </w:rPr>
              <w:t xml:space="preserve"> fi </w:t>
            </w:r>
            <w:proofErr w:type="spellStart"/>
            <w:r w:rsidRPr="00A32836">
              <w:rPr>
                <w:lang w:val="en-US"/>
              </w:rPr>
              <w:t>determinat</w:t>
            </w:r>
            <w:proofErr w:type="spellEnd"/>
            <w:r w:rsidRPr="00A32836">
              <w:rPr>
                <w:lang w:val="en-US"/>
              </w:rPr>
              <w:t xml:space="preserve"> </w:t>
            </w:r>
            <w:proofErr w:type="spellStart"/>
            <w:r w:rsidRPr="00A32836">
              <w:rPr>
                <w:lang w:val="en-US"/>
              </w:rPr>
              <w:t>excluderea</w:t>
            </w:r>
            <w:proofErr w:type="spellEnd"/>
            <w:r w:rsidRPr="00A32836">
              <w:rPr>
                <w:lang w:val="en-US"/>
              </w:rPr>
              <w:t xml:space="preserve"> </w:t>
            </w:r>
            <w:proofErr w:type="spellStart"/>
            <w:r w:rsidRPr="00A32836">
              <w:rPr>
                <w:lang w:val="en-US"/>
              </w:rPr>
              <w:t>sa</w:t>
            </w:r>
            <w:proofErr w:type="spellEnd"/>
            <w:r w:rsidRPr="00A32836">
              <w:rPr>
                <w:lang w:val="en-US"/>
              </w:rPr>
              <w:t xml:space="preserve"> din </w:t>
            </w:r>
            <w:proofErr w:type="spellStart"/>
            <w:r w:rsidRPr="00A32836">
              <w:rPr>
                <w:lang w:val="en-US"/>
              </w:rPr>
              <w:t>proce</w:t>
            </w:r>
            <w:r w:rsidR="00C33344" w:rsidRPr="00A32836">
              <w:rPr>
                <w:lang w:val="en-US"/>
              </w:rPr>
              <w:t>dura</w:t>
            </w:r>
            <w:proofErr w:type="spellEnd"/>
            <w:r w:rsidR="00C33344" w:rsidRPr="00A32836">
              <w:rPr>
                <w:lang w:val="en-US"/>
              </w:rPr>
              <w:t xml:space="preserve"> de </w:t>
            </w:r>
            <w:proofErr w:type="spellStart"/>
            <w:r w:rsidR="00C33344" w:rsidRPr="00A32836">
              <w:rPr>
                <w:lang w:val="en-US"/>
              </w:rPr>
              <w:t>atribuire</w:t>
            </w:r>
            <w:proofErr w:type="spellEnd"/>
            <w:r w:rsidR="00C33344" w:rsidRPr="00A32836">
              <w:rPr>
                <w:lang w:val="en-US"/>
              </w:rPr>
              <w:t xml:space="preserve"> </w:t>
            </w:r>
            <w:proofErr w:type="spellStart"/>
            <w:r w:rsidR="00C33344" w:rsidRPr="00A32836">
              <w:rPr>
                <w:lang w:val="en-US"/>
              </w:rPr>
              <w:t>potrivit</w:t>
            </w:r>
            <w:proofErr w:type="spellEnd"/>
            <w:r w:rsidR="00C33344" w:rsidRPr="00A32836">
              <w:rPr>
                <w:lang w:val="en-US"/>
              </w:rPr>
              <w:t xml:space="preserve"> art.</w:t>
            </w:r>
            <w:r w:rsidR="00DF4DCF" w:rsidRPr="00A32836">
              <w:rPr>
                <w:lang w:val="en-US"/>
              </w:rPr>
              <w:t xml:space="preserve"> </w:t>
            </w:r>
            <w:r w:rsidRPr="00A32836">
              <w:rPr>
                <w:lang w:val="en-US"/>
              </w:rPr>
              <w:t>19</w:t>
            </w:r>
            <w:r w:rsidR="00802287" w:rsidRPr="00A32836">
              <w:rPr>
                <w:lang w:val="en-US"/>
              </w:rPr>
              <w:t xml:space="preserve"> al </w:t>
            </w:r>
            <w:proofErr w:type="spellStart"/>
            <w:r w:rsidR="00802287" w:rsidRPr="00A32836">
              <w:rPr>
                <w:lang w:val="en-US"/>
              </w:rPr>
              <w:t>Legii</w:t>
            </w:r>
            <w:proofErr w:type="spellEnd"/>
            <w:r w:rsidR="00802287" w:rsidRPr="00A32836">
              <w:rPr>
                <w:lang w:val="en-US"/>
              </w:rPr>
              <w:t xml:space="preserve"> </w:t>
            </w:r>
            <w:r w:rsidR="0060188C" w:rsidRPr="00A32836">
              <w:rPr>
                <w:lang w:val="en-US"/>
              </w:rPr>
              <w:t>nr.</w:t>
            </w:r>
            <w:r w:rsidR="00FF5CB2" w:rsidRPr="00A32836">
              <w:rPr>
                <w:lang w:val="en-US"/>
              </w:rPr>
              <w:t xml:space="preserve"> </w:t>
            </w:r>
            <w:r w:rsidR="00802287" w:rsidRPr="00A32836">
              <w:rPr>
                <w:lang w:val="en-US"/>
              </w:rPr>
              <w:t xml:space="preserve">131/2015 </w:t>
            </w:r>
            <w:proofErr w:type="spellStart"/>
            <w:r w:rsidR="00802287" w:rsidRPr="00A32836">
              <w:rPr>
                <w:lang w:val="en-US"/>
              </w:rPr>
              <w:t>privind</w:t>
            </w:r>
            <w:proofErr w:type="spellEnd"/>
            <w:r w:rsidR="00802287" w:rsidRPr="00A32836">
              <w:rPr>
                <w:lang w:val="en-US"/>
              </w:rPr>
              <w:t xml:space="preserve"> </w:t>
            </w:r>
            <w:proofErr w:type="spellStart"/>
            <w:r w:rsidR="00802287" w:rsidRPr="00A32836">
              <w:rPr>
                <w:lang w:val="en-US"/>
              </w:rPr>
              <w:t>achizițiile</w:t>
            </w:r>
            <w:proofErr w:type="spellEnd"/>
            <w:r w:rsidR="00802287" w:rsidRPr="00A32836">
              <w:rPr>
                <w:lang w:val="en-US"/>
              </w:rPr>
              <w:t xml:space="preserve"> </w:t>
            </w:r>
            <w:proofErr w:type="spellStart"/>
            <w:r w:rsidR="00802287" w:rsidRPr="00A32836">
              <w:rPr>
                <w:lang w:val="en-US"/>
              </w:rPr>
              <w:t>publice</w:t>
            </w:r>
            <w:proofErr w:type="spellEnd"/>
            <w:r w:rsidRPr="00A32836">
              <w:rPr>
                <w:lang w:val="en-US"/>
              </w:rPr>
              <w:t>;</w:t>
            </w:r>
          </w:p>
          <w:p w14:paraId="4DA74415" w14:textId="77777777" w:rsidR="00E22640" w:rsidRPr="00A32836" w:rsidRDefault="00E22640" w:rsidP="00E22640">
            <w:pPr>
              <w:pStyle w:val="NormalWeb"/>
              <w:tabs>
                <w:tab w:val="left" w:pos="567"/>
                <w:tab w:val="left" w:pos="2070"/>
              </w:tabs>
              <w:rPr>
                <w:lang w:val="en-US"/>
              </w:rPr>
            </w:pPr>
            <w:r w:rsidRPr="00A32836">
              <w:rPr>
                <w:lang w:val="en-US"/>
              </w:rPr>
              <w:t xml:space="preserve">    b) </w:t>
            </w:r>
            <w:proofErr w:type="spellStart"/>
            <w:r w:rsidRPr="00A32836">
              <w:rPr>
                <w:lang w:val="en-US"/>
              </w:rPr>
              <w:t>contractul</w:t>
            </w:r>
            <w:proofErr w:type="spellEnd"/>
            <w:r w:rsidRPr="00A32836">
              <w:rPr>
                <w:lang w:val="en-US"/>
              </w:rPr>
              <w:t xml:space="preserve"> a </w:t>
            </w:r>
            <w:proofErr w:type="spellStart"/>
            <w:r w:rsidRPr="00A32836">
              <w:rPr>
                <w:lang w:val="en-US"/>
              </w:rPr>
              <w:t>făcut</w:t>
            </w:r>
            <w:proofErr w:type="spellEnd"/>
            <w:r w:rsidRPr="00A32836">
              <w:rPr>
                <w:lang w:val="en-US"/>
              </w:rPr>
              <w:t xml:space="preserve"> </w:t>
            </w:r>
            <w:proofErr w:type="spellStart"/>
            <w:r w:rsidRPr="00A32836">
              <w:rPr>
                <w:lang w:val="en-US"/>
              </w:rPr>
              <w:t>obiectul</w:t>
            </w:r>
            <w:proofErr w:type="spellEnd"/>
            <w:r w:rsidRPr="00A32836">
              <w:rPr>
                <w:lang w:val="en-US"/>
              </w:rPr>
              <w:t xml:space="preserve"> </w:t>
            </w:r>
            <w:proofErr w:type="spellStart"/>
            <w:r w:rsidRPr="00A32836">
              <w:rPr>
                <w:lang w:val="en-US"/>
              </w:rPr>
              <w:t>unei</w:t>
            </w:r>
            <w:proofErr w:type="spellEnd"/>
            <w:r w:rsidRPr="00A32836">
              <w:rPr>
                <w:lang w:val="en-US"/>
              </w:rPr>
              <w:t xml:space="preserve"> </w:t>
            </w:r>
            <w:proofErr w:type="spellStart"/>
            <w:r w:rsidRPr="00A32836">
              <w:rPr>
                <w:lang w:val="en-US"/>
              </w:rPr>
              <w:t>modificări</w:t>
            </w:r>
            <w:proofErr w:type="spellEnd"/>
            <w:r w:rsidRPr="00A32836">
              <w:rPr>
                <w:lang w:val="en-US"/>
              </w:rPr>
              <w:t xml:space="preserve"> </w:t>
            </w:r>
            <w:proofErr w:type="spellStart"/>
            <w:r w:rsidRPr="00A32836">
              <w:rPr>
                <w:lang w:val="en-US"/>
              </w:rPr>
              <w:t>substanțiale</w:t>
            </w:r>
            <w:proofErr w:type="spellEnd"/>
            <w:r w:rsidRPr="00A32836">
              <w:rPr>
                <w:lang w:val="en-US"/>
              </w:rPr>
              <w:t xml:space="preserve"> care </w:t>
            </w:r>
            <w:proofErr w:type="spellStart"/>
            <w:r w:rsidRPr="00A32836">
              <w:rPr>
                <w:lang w:val="en-US"/>
              </w:rPr>
              <w:t>necesita</w:t>
            </w:r>
            <w:proofErr w:type="spellEnd"/>
            <w:r w:rsidRPr="00A32836">
              <w:rPr>
                <w:lang w:val="en-US"/>
              </w:rPr>
              <w:t xml:space="preserve"> o </w:t>
            </w:r>
            <w:proofErr w:type="spellStart"/>
            <w:r w:rsidRPr="00A32836">
              <w:rPr>
                <w:lang w:val="en-US"/>
              </w:rPr>
              <w:t>nouă</w:t>
            </w:r>
            <w:proofErr w:type="spellEnd"/>
            <w:r w:rsidRPr="00A32836">
              <w:rPr>
                <w:lang w:val="en-US"/>
              </w:rPr>
              <w:t xml:space="preserve"> </w:t>
            </w:r>
            <w:proofErr w:type="spellStart"/>
            <w:r w:rsidRPr="00A32836">
              <w:rPr>
                <w:lang w:val="en-US"/>
              </w:rPr>
              <w:t>procedură</w:t>
            </w:r>
            <w:proofErr w:type="spellEnd"/>
            <w:r w:rsidRPr="00A32836">
              <w:rPr>
                <w:lang w:val="en-US"/>
              </w:rPr>
              <w:t xml:space="preserve"> de </w:t>
            </w:r>
            <w:proofErr w:type="spellStart"/>
            <w:r w:rsidRPr="00A32836">
              <w:rPr>
                <w:lang w:val="en-US"/>
              </w:rPr>
              <w:t>achiziție</w:t>
            </w:r>
            <w:proofErr w:type="spellEnd"/>
            <w:r w:rsidRPr="00A32836">
              <w:rPr>
                <w:lang w:val="en-US"/>
              </w:rPr>
              <w:t xml:space="preserve"> </w:t>
            </w:r>
            <w:proofErr w:type="spellStart"/>
            <w:r w:rsidRPr="00A32836">
              <w:rPr>
                <w:lang w:val="en-US"/>
              </w:rPr>
              <w:t>publică</w:t>
            </w:r>
            <w:proofErr w:type="spellEnd"/>
            <w:r w:rsidRPr="00A32836">
              <w:rPr>
                <w:lang w:val="en-US"/>
              </w:rPr>
              <w:t xml:space="preserve"> </w:t>
            </w:r>
            <w:proofErr w:type="spellStart"/>
            <w:r w:rsidRPr="00A32836">
              <w:rPr>
                <w:lang w:val="en-US"/>
              </w:rPr>
              <w:t>în</w:t>
            </w:r>
            <w:proofErr w:type="spellEnd"/>
            <w:r w:rsidRPr="00A32836">
              <w:rPr>
                <w:lang w:val="en-US"/>
              </w:rPr>
              <w:t xml:space="preserve"> </w:t>
            </w:r>
            <w:proofErr w:type="spellStart"/>
            <w:r w:rsidRPr="00A32836">
              <w:rPr>
                <w:lang w:val="en-US"/>
              </w:rPr>
              <w:t>conformitate</w:t>
            </w:r>
            <w:proofErr w:type="spellEnd"/>
            <w:r w:rsidRPr="00A32836">
              <w:rPr>
                <w:lang w:val="en-US"/>
              </w:rPr>
              <w:t xml:space="preserve"> cu art. 76</w:t>
            </w:r>
            <w:r w:rsidR="00802287" w:rsidRPr="00A32836">
              <w:rPr>
                <w:lang w:val="en-US"/>
              </w:rPr>
              <w:t xml:space="preserve"> al </w:t>
            </w:r>
            <w:proofErr w:type="spellStart"/>
            <w:r w:rsidR="00802287" w:rsidRPr="00A32836">
              <w:rPr>
                <w:lang w:val="en-US"/>
              </w:rPr>
              <w:t>Legii</w:t>
            </w:r>
            <w:proofErr w:type="spellEnd"/>
            <w:r w:rsidR="00802287" w:rsidRPr="00A32836">
              <w:rPr>
                <w:lang w:val="en-US"/>
              </w:rPr>
              <w:t xml:space="preserve"> </w:t>
            </w:r>
            <w:r w:rsidR="0060188C" w:rsidRPr="00A32836">
              <w:rPr>
                <w:lang w:val="en-US"/>
              </w:rPr>
              <w:t>nr.</w:t>
            </w:r>
            <w:r w:rsidR="00DF4DCF" w:rsidRPr="00A32836">
              <w:rPr>
                <w:lang w:val="en-US"/>
              </w:rPr>
              <w:t xml:space="preserve"> </w:t>
            </w:r>
            <w:r w:rsidR="00802287" w:rsidRPr="00A32836">
              <w:rPr>
                <w:lang w:val="en-US"/>
              </w:rPr>
              <w:t xml:space="preserve">131/2015 </w:t>
            </w:r>
            <w:proofErr w:type="spellStart"/>
            <w:r w:rsidR="00802287" w:rsidRPr="00A32836">
              <w:rPr>
                <w:lang w:val="en-US"/>
              </w:rPr>
              <w:t>privind</w:t>
            </w:r>
            <w:proofErr w:type="spellEnd"/>
            <w:r w:rsidR="00802287" w:rsidRPr="00A32836">
              <w:rPr>
                <w:lang w:val="en-US"/>
              </w:rPr>
              <w:t xml:space="preserve"> </w:t>
            </w:r>
            <w:proofErr w:type="spellStart"/>
            <w:r w:rsidR="00802287" w:rsidRPr="00A32836">
              <w:rPr>
                <w:lang w:val="en-US"/>
              </w:rPr>
              <w:t>achizițiile</w:t>
            </w:r>
            <w:proofErr w:type="spellEnd"/>
            <w:r w:rsidR="00802287" w:rsidRPr="00A32836">
              <w:rPr>
                <w:lang w:val="en-US"/>
              </w:rPr>
              <w:t xml:space="preserve"> </w:t>
            </w:r>
            <w:proofErr w:type="spellStart"/>
            <w:r w:rsidR="00802287" w:rsidRPr="00A32836">
              <w:rPr>
                <w:lang w:val="en-US"/>
              </w:rPr>
              <w:t>publice</w:t>
            </w:r>
            <w:proofErr w:type="spellEnd"/>
            <w:r w:rsidRPr="00A32836">
              <w:rPr>
                <w:lang w:val="en-US"/>
              </w:rPr>
              <w:t>;</w:t>
            </w:r>
          </w:p>
          <w:p w14:paraId="24EBB4E5" w14:textId="77777777" w:rsidR="00E22640" w:rsidRPr="00A32836" w:rsidRDefault="00E22640" w:rsidP="00E22640">
            <w:pPr>
              <w:pStyle w:val="NormalWeb"/>
              <w:tabs>
                <w:tab w:val="left" w:pos="567"/>
                <w:tab w:val="left" w:pos="2070"/>
              </w:tabs>
              <w:rPr>
                <w:lang w:val="en-US"/>
              </w:rPr>
            </w:pPr>
            <w:r w:rsidRPr="00A32836">
              <w:rPr>
                <w:lang w:val="en-US"/>
              </w:rPr>
              <w:t xml:space="preserve">    c) </w:t>
            </w:r>
            <w:proofErr w:type="spellStart"/>
            <w:r w:rsidRPr="00A32836">
              <w:rPr>
                <w:lang w:val="en-US"/>
              </w:rPr>
              <w:t>contractul</w:t>
            </w:r>
            <w:proofErr w:type="spellEnd"/>
            <w:r w:rsidRPr="00A32836">
              <w:rPr>
                <w:lang w:val="en-US"/>
              </w:rPr>
              <w:t xml:space="preserve"> nu </w:t>
            </w:r>
            <w:proofErr w:type="spellStart"/>
            <w:r w:rsidRPr="00A32836">
              <w:rPr>
                <w:lang w:val="en-US"/>
              </w:rPr>
              <w:t>ar</w:t>
            </w:r>
            <w:proofErr w:type="spellEnd"/>
            <w:r w:rsidRPr="00A32836">
              <w:rPr>
                <w:lang w:val="en-US"/>
              </w:rPr>
              <w:t xml:space="preserve"> fi </w:t>
            </w:r>
            <w:proofErr w:type="spellStart"/>
            <w:r w:rsidRPr="00A32836">
              <w:rPr>
                <w:lang w:val="en-US"/>
              </w:rPr>
              <w:t>trebuit</w:t>
            </w:r>
            <w:proofErr w:type="spellEnd"/>
            <w:r w:rsidRPr="00A32836">
              <w:rPr>
                <w:lang w:val="en-US"/>
              </w:rPr>
              <w:t xml:space="preserve"> </w:t>
            </w:r>
            <w:proofErr w:type="spellStart"/>
            <w:r w:rsidRPr="00A32836">
              <w:rPr>
                <w:lang w:val="en-US"/>
              </w:rPr>
              <w:t>să</w:t>
            </w:r>
            <w:proofErr w:type="spellEnd"/>
            <w:r w:rsidRPr="00A32836">
              <w:rPr>
                <w:lang w:val="en-US"/>
              </w:rPr>
              <w:t xml:space="preserve"> fie </w:t>
            </w:r>
            <w:proofErr w:type="spellStart"/>
            <w:r w:rsidRPr="00A32836">
              <w:rPr>
                <w:lang w:val="en-US"/>
              </w:rPr>
              <w:t>atribui</w:t>
            </w:r>
            <w:r w:rsidR="00C33344" w:rsidRPr="00A32836">
              <w:rPr>
                <w:lang w:val="en-US"/>
              </w:rPr>
              <w:t>t</w:t>
            </w:r>
            <w:proofErr w:type="spellEnd"/>
            <w:r w:rsidR="00C33344" w:rsidRPr="00A32836">
              <w:rPr>
                <w:lang w:val="en-US"/>
              </w:rPr>
              <w:t xml:space="preserve"> </w:t>
            </w:r>
            <w:proofErr w:type="spellStart"/>
            <w:r w:rsidR="00C33344" w:rsidRPr="00A32836">
              <w:rPr>
                <w:lang w:val="en-US"/>
              </w:rPr>
              <w:t>contractantului</w:t>
            </w:r>
            <w:proofErr w:type="spellEnd"/>
            <w:r w:rsidR="00C33344" w:rsidRPr="00A32836">
              <w:rPr>
                <w:lang w:val="en-US"/>
              </w:rPr>
              <w:t xml:space="preserve"> </w:t>
            </w:r>
            <w:proofErr w:type="spellStart"/>
            <w:r w:rsidR="00C33344" w:rsidRPr="00A32836">
              <w:rPr>
                <w:lang w:val="en-US"/>
              </w:rPr>
              <w:t>respectiv</w:t>
            </w:r>
            <w:proofErr w:type="spellEnd"/>
            <w:r w:rsidR="00C33344" w:rsidRPr="00A32836">
              <w:rPr>
                <w:lang w:val="en-US"/>
              </w:rPr>
              <w:t xml:space="preserve">, </w:t>
            </w:r>
            <w:proofErr w:type="spellStart"/>
            <w:r w:rsidR="00C33344" w:rsidRPr="00A32836">
              <w:rPr>
                <w:lang w:val="en-US"/>
              </w:rPr>
              <w:t>avâ</w:t>
            </w:r>
            <w:r w:rsidRPr="00A32836">
              <w:rPr>
                <w:lang w:val="en-US"/>
              </w:rPr>
              <w:t>nd</w:t>
            </w:r>
            <w:proofErr w:type="spellEnd"/>
            <w:r w:rsidRPr="00A32836">
              <w:rPr>
                <w:lang w:val="en-US"/>
              </w:rPr>
              <w:t xml:space="preserve"> </w:t>
            </w:r>
            <w:proofErr w:type="spellStart"/>
            <w:r w:rsidRPr="00A32836">
              <w:rPr>
                <w:lang w:val="en-US"/>
              </w:rPr>
              <w:t>în</w:t>
            </w:r>
            <w:proofErr w:type="spellEnd"/>
            <w:r w:rsidRPr="00A32836">
              <w:rPr>
                <w:lang w:val="en-US"/>
              </w:rPr>
              <w:t xml:space="preserve"> </w:t>
            </w:r>
            <w:proofErr w:type="spellStart"/>
            <w:r w:rsidRPr="00A32836">
              <w:rPr>
                <w:lang w:val="en-US"/>
              </w:rPr>
              <w:t>vedere</w:t>
            </w:r>
            <w:proofErr w:type="spellEnd"/>
            <w:r w:rsidRPr="00A32836">
              <w:rPr>
                <w:lang w:val="en-US"/>
              </w:rPr>
              <w:t xml:space="preserve"> o </w:t>
            </w:r>
            <w:proofErr w:type="spellStart"/>
            <w:r w:rsidRPr="00A32836">
              <w:rPr>
                <w:lang w:val="en-US"/>
              </w:rPr>
              <w:t>încălcare</w:t>
            </w:r>
            <w:proofErr w:type="spellEnd"/>
            <w:r w:rsidRPr="00A32836">
              <w:rPr>
                <w:lang w:val="en-US"/>
              </w:rPr>
              <w:t xml:space="preserve"> </w:t>
            </w:r>
            <w:proofErr w:type="spellStart"/>
            <w:r w:rsidRPr="00A32836">
              <w:rPr>
                <w:lang w:val="en-US"/>
              </w:rPr>
              <w:t>gravă</w:t>
            </w:r>
            <w:proofErr w:type="spellEnd"/>
            <w:r w:rsidRPr="00A32836">
              <w:rPr>
                <w:lang w:val="en-US"/>
              </w:rPr>
              <w:t xml:space="preserve"> </w:t>
            </w:r>
            <w:proofErr w:type="gramStart"/>
            <w:r w:rsidRPr="00A32836">
              <w:rPr>
                <w:lang w:val="en-US"/>
              </w:rPr>
              <w:t>a</w:t>
            </w:r>
            <w:proofErr w:type="gramEnd"/>
            <w:r w:rsidRPr="00A32836">
              <w:rPr>
                <w:lang w:val="en-US"/>
              </w:rPr>
              <w:t xml:space="preserve"> </w:t>
            </w:r>
            <w:proofErr w:type="spellStart"/>
            <w:r w:rsidRPr="00A32836">
              <w:rPr>
                <w:lang w:val="en-US"/>
              </w:rPr>
              <w:t>obligaţiilor</w:t>
            </w:r>
            <w:proofErr w:type="spellEnd"/>
            <w:r w:rsidRPr="00A32836">
              <w:rPr>
                <w:lang w:val="en-US"/>
              </w:rPr>
              <w:t xml:space="preserve"> </w:t>
            </w:r>
            <w:proofErr w:type="spellStart"/>
            <w:r w:rsidRPr="00A32836">
              <w:rPr>
                <w:lang w:val="en-US"/>
              </w:rPr>
              <w:t>ce</w:t>
            </w:r>
            <w:proofErr w:type="spellEnd"/>
            <w:r w:rsidRPr="00A32836">
              <w:rPr>
                <w:lang w:val="en-US"/>
              </w:rPr>
              <w:t xml:space="preserve"> </w:t>
            </w:r>
            <w:proofErr w:type="spellStart"/>
            <w:r w:rsidRPr="00A32836">
              <w:rPr>
                <w:lang w:val="en-US"/>
              </w:rPr>
              <w:t>rezultă</w:t>
            </w:r>
            <w:proofErr w:type="spellEnd"/>
            <w:r w:rsidRPr="00A32836">
              <w:rPr>
                <w:lang w:val="en-US"/>
              </w:rPr>
              <w:t xml:space="preserve"> din </w:t>
            </w:r>
            <w:proofErr w:type="spellStart"/>
            <w:r w:rsidR="00802287" w:rsidRPr="00A32836">
              <w:rPr>
                <w:lang w:val="en-US"/>
              </w:rPr>
              <w:t>Legea</w:t>
            </w:r>
            <w:proofErr w:type="spellEnd"/>
            <w:r w:rsidR="00802287" w:rsidRPr="00A32836">
              <w:rPr>
                <w:lang w:val="en-US"/>
              </w:rPr>
              <w:t xml:space="preserve"> </w:t>
            </w:r>
            <w:r w:rsidR="0060188C" w:rsidRPr="00A32836">
              <w:rPr>
                <w:lang w:val="en-US"/>
              </w:rPr>
              <w:t>nr.</w:t>
            </w:r>
            <w:r w:rsidR="00DF4DCF" w:rsidRPr="00A32836">
              <w:rPr>
                <w:lang w:val="en-US"/>
              </w:rPr>
              <w:t xml:space="preserve"> </w:t>
            </w:r>
            <w:r w:rsidR="00802287" w:rsidRPr="00A32836">
              <w:rPr>
                <w:lang w:val="en-US"/>
              </w:rPr>
              <w:t xml:space="preserve">131/2015 </w:t>
            </w:r>
            <w:proofErr w:type="spellStart"/>
            <w:r w:rsidR="00802287" w:rsidRPr="00A32836">
              <w:rPr>
                <w:lang w:val="en-US"/>
              </w:rPr>
              <w:t>priviind</w:t>
            </w:r>
            <w:proofErr w:type="spellEnd"/>
            <w:r w:rsidR="00802287" w:rsidRPr="00A32836">
              <w:rPr>
                <w:lang w:val="en-US"/>
              </w:rPr>
              <w:t xml:space="preserve"> </w:t>
            </w:r>
            <w:proofErr w:type="spellStart"/>
            <w:r w:rsidR="00802287" w:rsidRPr="00A32836">
              <w:rPr>
                <w:lang w:val="en-US"/>
              </w:rPr>
              <w:t>achizițiile</w:t>
            </w:r>
            <w:proofErr w:type="spellEnd"/>
            <w:r w:rsidR="00802287" w:rsidRPr="00A32836">
              <w:rPr>
                <w:lang w:val="en-US"/>
              </w:rPr>
              <w:t xml:space="preserve"> </w:t>
            </w:r>
            <w:proofErr w:type="spellStart"/>
            <w:r w:rsidR="00802287" w:rsidRPr="00A32836">
              <w:rPr>
                <w:lang w:val="en-US"/>
              </w:rPr>
              <w:t>publice</w:t>
            </w:r>
            <w:proofErr w:type="spellEnd"/>
            <w:r w:rsidRPr="00A32836">
              <w:rPr>
                <w:lang w:val="en-US"/>
              </w:rPr>
              <w:t xml:space="preserve"> </w:t>
            </w:r>
            <w:proofErr w:type="spellStart"/>
            <w:r w:rsidRPr="00A32836">
              <w:rPr>
                <w:lang w:val="en-US"/>
              </w:rPr>
              <w:t>și</w:t>
            </w:r>
            <w:proofErr w:type="spellEnd"/>
            <w:r w:rsidRPr="00A32836">
              <w:rPr>
                <w:lang w:val="en-US"/>
              </w:rPr>
              <w:t>/</w:t>
            </w:r>
            <w:proofErr w:type="spellStart"/>
            <w:r w:rsidRPr="00A32836">
              <w:rPr>
                <w:lang w:val="en-US"/>
              </w:rPr>
              <w:t>sau</w:t>
            </w:r>
            <w:proofErr w:type="spellEnd"/>
            <w:r w:rsidRPr="00A32836">
              <w:rPr>
                <w:lang w:val="en-US"/>
              </w:rPr>
              <w:t xml:space="preserve"> </w:t>
            </w:r>
            <w:proofErr w:type="spellStart"/>
            <w:r w:rsidRPr="00A32836">
              <w:rPr>
                <w:lang w:val="en-US"/>
              </w:rPr>
              <w:t>tratatele</w:t>
            </w:r>
            <w:proofErr w:type="spellEnd"/>
            <w:r w:rsidRPr="00A32836">
              <w:rPr>
                <w:lang w:val="en-US"/>
              </w:rPr>
              <w:t xml:space="preserve"> </w:t>
            </w:r>
            <w:proofErr w:type="spellStart"/>
            <w:r w:rsidRPr="00A32836">
              <w:rPr>
                <w:lang w:val="en-US"/>
              </w:rPr>
              <w:t>internaţionale</w:t>
            </w:r>
            <w:proofErr w:type="spellEnd"/>
            <w:r w:rsidRPr="00A32836">
              <w:rPr>
                <w:lang w:val="en-US"/>
              </w:rPr>
              <w:t xml:space="preserve"> la care </w:t>
            </w:r>
            <w:proofErr w:type="spellStart"/>
            <w:r w:rsidRPr="00A32836">
              <w:rPr>
                <w:lang w:val="en-US"/>
              </w:rPr>
              <w:t>Republica</w:t>
            </w:r>
            <w:proofErr w:type="spellEnd"/>
            <w:r w:rsidRPr="00A32836">
              <w:rPr>
                <w:lang w:val="en-US"/>
              </w:rPr>
              <w:t xml:space="preserve"> Moldova </w:t>
            </w:r>
            <w:proofErr w:type="spellStart"/>
            <w:r w:rsidRPr="00A32836">
              <w:rPr>
                <w:lang w:val="en-US"/>
              </w:rPr>
              <w:t>este</w:t>
            </w:r>
            <w:proofErr w:type="spellEnd"/>
            <w:r w:rsidRPr="00A32836">
              <w:rPr>
                <w:lang w:val="en-US"/>
              </w:rPr>
              <w:t xml:space="preserve"> </w:t>
            </w:r>
            <w:proofErr w:type="spellStart"/>
            <w:r w:rsidRPr="00A32836">
              <w:rPr>
                <w:lang w:val="en-US"/>
              </w:rPr>
              <w:t>parte</w:t>
            </w:r>
            <w:proofErr w:type="spellEnd"/>
            <w:r w:rsidRPr="00A32836">
              <w:rPr>
                <w:lang w:val="en-US"/>
              </w:rPr>
              <w:t xml:space="preserve">, care a </w:t>
            </w:r>
            <w:proofErr w:type="spellStart"/>
            <w:r w:rsidRPr="00A32836">
              <w:rPr>
                <w:lang w:val="en-US"/>
              </w:rPr>
              <w:t>fost</w:t>
            </w:r>
            <w:proofErr w:type="spellEnd"/>
            <w:r w:rsidRPr="00A32836">
              <w:rPr>
                <w:lang w:val="en-US"/>
              </w:rPr>
              <w:t xml:space="preserve"> </w:t>
            </w:r>
            <w:proofErr w:type="spellStart"/>
            <w:r w:rsidRPr="00A32836">
              <w:rPr>
                <w:lang w:val="en-US"/>
              </w:rPr>
              <w:t>constatată</w:t>
            </w:r>
            <w:proofErr w:type="spellEnd"/>
            <w:r w:rsidRPr="00A32836">
              <w:rPr>
                <w:lang w:val="en-US"/>
              </w:rPr>
              <w:t xml:space="preserve"> </w:t>
            </w:r>
            <w:proofErr w:type="spellStart"/>
            <w:r w:rsidRPr="00A32836">
              <w:rPr>
                <w:lang w:val="en-US"/>
              </w:rPr>
              <w:t>printr</w:t>
            </w:r>
            <w:proofErr w:type="spellEnd"/>
            <w:r w:rsidRPr="00A32836">
              <w:rPr>
                <w:lang w:val="en-US"/>
              </w:rPr>
              <w:t xml:space="preserve">-o </w:t>
            </w:r>
            <w:proofErr w:type="spellStart"/>
            <w:r w:rsidRPr="00A32836">
              <w:rPr>
                <w:lang w:val="en-US"/>
              </w:rPr>
              <w:t>decizie</w:t>
            </w:r>
            <w:proofErr w:type="spellEnd"/>
            <w:r w:rsidRPr="00A32836">
              <w:rPr>
                <w:lang w:val="en-US"/>
              </w:rPr>
              <w:t xml:space="preserve"> a </w:t>
            </w:r>
            <w:proofErr w:type="spellStart"/>
            <w:r w:rsidRPr="00A32836">
              <w:rPr>
                <w:lang w:val="en-US"/>
              </w:rPr>
              <w:t>unei</w:t>
            </w:r>
            <w:proofErr w:type="spellEnd"/>
            <w:r w:rsidRPr="00A32836">
              <w:rPr>
                <w:lang w:val="en-US"/>
              </w:rPr>
              <w:t xml:space="preserve"> </w:t>
            </w:r>
            <w:proofErr w:type="spellStart"/>
            <w:r w:rsidRPr="00A32836">
              <w:rPr>
                <w:lang w:val="en-US"/>
              </w:rPr>
              <w:t>instanțe</w:t>
            </w:r>
            <w:proofErr w:type="spellEnd"/>
            <w:r w:rsidRPr="00A32836">
              <w:rPr>
                <w:lang w:val="en-US"/>
              </w:rPr>
              <w:t xml:space="preserve"> </w:t>
            </w:r>
            <w:proofErr w:type="spellStart"/>
            <w:r w:rsidRPr="00A32836">
              <w:rPr>
                <w:lang w:val="en-US"/>
              </w:rPr>
              <w:t>judecătorești</w:t>
            </w:r>
            <w:proofErr w:type="spellEnd"/>
            <w:r w:rsidRPr="00A32836">
              <w:rPr>
                <w:lang w:val="en-US"/>
              </w:rPr>
              <w:t xml:space="preserve"> </w:t>
            </w:r>
            <w:proofErr w:type="spellStart"/>
            <w:r w:rsidRPr="00A32836">
              <w:rPr>
                <w:lang w:val="en-US"/>
              </w:rPr>
              <w:t>naționale</w:t>
            </w:r>
            <w:proofErr w:type="spellEnd"/>
            <w:r w:rsidRPr="00A32836">
              <w:rPr>
                <w:lang w:val="en-US"/>
              </w:rPr>
              <w:t xml:space="preserve"> </w:t>
            </w:r>
            <w:proofErr w:type="spellStart"/>
            <w:r w:rsidRPr="00A32836">
              <w:rPr>
                <w:lang w:val="en-US"/>
              </w:rPr>
              <w:t>sau</w:t>
            </w:r>
            <w:proofErr w:type="spellEnd"/>
            <w:r w:rsidRPr="00A32836">
              <w:rPr>
                <w:lang w:val="en-US"/>
              </w:rPr>
              <w:t xml:space="preserve">, </w:t>
            </w:r>
            <w:proofErr w:type="spellStart"/>
            <w:r w:rsidRPr="00A32836">
              <w:rPr>
                <w:lang w:val="en-US"/>
              </w:rPr>
              <w:t>după</w:t>
            </w:r>
            <w:proofErr w:type="spellEnd"/>
            <w:r w:rsidRPr="00A32836">
              <w:rPr>
                <w:lang w:val="en-US"/>
              </w:rPr>
              <w:t xml:space="preserve"> </w:t>
            </w:r>
            <w:proofErr w:type="spellStart"/>
            <w:r w:rsidRPr="00A32836">
              <w:rPr>
                <w:lang w:val="en-US"/>
              </w:rPr>
              <w:t>caz</w:t>
            </w:r>
            <w:proofErr w:type="spellEnd"/>
            <w:r w:rsidRPr="00A32836">
              <w:rPr>
                <w:lang w:val="en-US"/>
              </w:rPr>
              <w:t xml:space="preserve">, </w:t>
            </w:r>
            <w:proofErr w:type="spellStart"/>
            <w:r w:rsidRPr="00A32836">
              <w:rPr>
                <w:lang w:val="en-US"/>
              </w:rPr>
              <w:t>internaționale</w:t>
            </w:r>
            <w:proofErr w:type="spellEnd"/>
            <w:r w:rsidRPr="00A32836">
              <w:rPr>
                <w:lang w:val="en-US"/>
              </w:rPr>
              <w:t>.</w:t>
            </w:r>
          </w:p>
          <w:p w14:paraId="018771D0" w14:textId="77777777" w:rsidR="00E22640" w:rsidRPr="00A32836" w:rsidRDefault="00E22640" w:rsidP="00802287">
            <w:pPr>
              <w:pStyle w:val="NormalWeb"/>
              <w:tabs>
                <w:tab w:val="left" w:pos="567"/>
                <w:tab w:val="left" w:pos="2070"/>
              </w:tabs>
              <w:ind w:firstLine="0"/>
              <w:rPr>
                <w:lang w:val="en-US"/>
              </w:rPr>
            </w:pPr>
          </w:p>
          <w:p w14:paraId="4425EA04" w14:textId="77777777"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7D8F70CB"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t xml:space="preserve">13.1. </w:t>
            </w:r>
            <w:proofErr w:type="spellStart"/>
            <w:r w:rsidR="00460653" w:rsidRPr="00A32836">
              <w:rPr>
                <w:lang w:val="en-US"/>
              </w:rPr>
              <w:t>Următoarele</w:t>
            </w:r>
            <w:proofErr w:type="spellEnd"/>
            <w:r w:rsidR="00460653" w:rsidRPr="00A32836">
              <w:rPr>
                <w:lang w:val="en-US"/>
              </w:rPr>
              <w:t xml:space="preserve"> </w:t>
            </w:r>
            <w:proofErr w:type="spellStart"/>
            <w:r w:rsidR="00460653" w:rsidRPr="00A32836">
              <w:rPr>
                <w:lang w:val="en-US"/>
              </w:rPr>
              <w:t>documente</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citite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interpretate ca </w:t>
            </w:r>
            <w:proofErr w:type="spellStart"/>
            <w:r w:rsidR="00460653" w:rsidRPr="00A32836">
              <w:rPr>
                <w:lang w:val="en-US"/>
              </w:rPr>
              <w:t>fiind</w:t>
            </w:r>
            <w:proofErr w:type="spellEnd"/>
            <w:r w:rsidR="00460653" w:rsidRPr="00A32836">
              <w:rPr>
                <w:lang w:val="en-US"/>
              </w:rPr>
              <w:t xml:space="preserve"> </w:t>
            </w:r>
            <w:proofErr w:type="spellStart"/>
            <w:r w:rsidR="00460653" w:rsidRPr="00A32836">
              <w:rPr>
                <w:lang w:val="en-US"/>
              </w:rPr>
              <w:t>parte</w:t>
            </w:r>
            <w:proofErr w:type="spellEnd"/>
            <w:r w:rsidR="00460653" w:rsidRPr="00A32836">
              <w:rPr>
                <w:lang w:val="en-US"/>
              </w:rPr>
              <w:t xml:space="preserve"> </w:t>
            </w:r>
            <w:proofErr w:type="spellStart"/>
            <w:r w:rsidR="00460653" w:rsidRPr="00A32836">
              <w:rPr>
                <w:lang w:val="en-US"/>
              </w:rPr>
              <w:t>integrantă</w:t>
            </w:r>
            <w:proofErr w:type="spellEnd"/>
            <w:r w:rsidR="00460653" w:rsidRPr="00A32836">
              <w:rPr>
                <w:lang w:val="en-US"/>
              </w:rPr>
              <w:t xml:space="preserve"> a </w:t>
            </w:r>
            <w:proofErr w:type="spellStart"/>
            <w:r w:rsidR="00460653" w:rsidRPr="00A32836">
              <w:rPr>
                <w:lang w:val="en-US"/>
              </w:rPr>
              <w:t>prezentului</w:t>
            </w:r>
            <w:proofErr w:type="spellEnd"/>
            <w:r w:rsidR="00460653" w:rsidRPr="00A32836">
              <w:rPr>
                <w:lang w:val="en-US"/>
              </w:rPr>
              <w:t xml:space="preserve"> contract: </w:t>
            </w:r>
          </w:p>
          <w:p w14:paraId="02E72325"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83BFE9B"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30A37B0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0AB433C9"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3E3350E1"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51B29DAE"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t xml:space="preserve">13.2. </w:t>
            </w:r>
            <w:proofErr w:type="spellStart"/>
            <w:r w:rsidR="00460653" w:rsidRPr="00A32836">
              <w:rPr>
                <w:lang w:val="en-US"/>
              </w:rPr>
              <w:t>Documentele</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întocmite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limba</w:t>
            </w:r>
            <w:proofErr w:type="spellEnd"/>
            <w:r w:rsidR="00460653" w:rsidRPr="00A32836">
              <w:rPr>
                <w:lang w:val="en-US"/>
              </w:rPr>
              <w:t xml:space="preserve"> </w:t>
            </w:r>
            <w:proofErr w:type="spellStart"/>
            <w:r w:rsidR="00460653" w:rsidRPr="00A32836">
              <w:rPr>
                <w:lang w:val="en-US"/>
              </w:rPr>
              <w:t>română</w:t>
            </w:r>
            <w:proofErr w:type="spellEnd"/>
            <w:r w:rsidR="00460653" w:rsidRPr="00A32836">
              <w:rPr>
                <w:lang w:val="en-US"/>
              </w:rPr>
              <w:t>.</w:t>
            </w:r>
          </w:p>
          <w:p w14:paraId="4C580329" w14:textId="77777777" w:rsidR="00D379F6" w:rsidRPr="00A32836" w:rsidRDefault="007323B6" w:rsidP="002F556B">
            <w:pPr>
              <w:pStyle w:val="NormalWeb"/>
              <w:numPr>
                <w:ilvl w:val="1"/>
                <w:numId w:val="17"/>
              </w:numPr>
              <w:tabs>
                <w:tab w:val="left" w:pos="567"/>
              </w:tabs>
              <w:ind w:left="0" w:hanging="567"/>
              <w:rPr>
                <w:lang w:val="en-US"/>
              </w:rPr>
            </w:pPr>
            <w:r w:rsidRPr="00A32836">
              <w:rPr>
                <w:lang w:val="en-US"/>
              </w:rPr>
              <w:t>13.</w:t>
            </w:r>
            <w:r w:rsidR="001873A6" w:rsidRPr="00A32836">
              <w:rPr>
                <w:lang w:val="en-US"/>
              </w:rPr>
              <w:t>3</w:t>
            </w:r>
            <w:r w:rsidRPr="00A32836">
              <w:rPr>
                <w:lang w:val="en-US"/>
              </w:rPr>
              <w:t xml:space="preserve">. </w:t>
            </w:r>
            <w:proofErr w:type="spellStart"/>
            <w:r w:rsidR="00D379F6" w:rsidRPr="00A32836">
              <w:rPr>
                <w:lang w:val="en-US"/>
              </w:rPr>
              <w:t>Prezentul</w:t>
            </w:r>
            <w:proofErr w:type="spellEnd"/>
            <w:r w:rsidR="00D379F6" w:rsidRPr="00A32836">
              <w:rPr>
                <w:lang w:val="en-US"/>
              </w:rPr>
              <w:t xml:space="preserve"> Contract </w:t>
            </w:r>
            <w:proofErr w:type="spellStart"/>
            <w:r w:rsidR="00D379F6" w:rsidRPr="00A32836">
              <w:rPr>
                <w:lang w:val="en-US"/>
              </w:rPr>
              <w:t>reprezintă</w:t>
            </w:r>
            <w:proofErr w:type="spellEnd"/>
            <w:r w:rsidR="00D379F6" w:rsidRPr="00A32836">
              <w:rPr>
                <w:lang w:val="en-US"/>
              </w:rPr>
              <w:t xml:space="preserve"> </w:t>
            </w:r>
            <w:proofErr w:type="spellStart"/>
            <w:r w:rsidR="00D379F6" w:rsidRPr="00A32836">
              <w:rPr>
                <w:lang w:val="en-US"/>
              </w:rPr>
              <w:t>acordul</w:t>
            </w:r>
            <w:proofErr w:type="spellEnd"/>
            <w:r w:rsidR="00D379F6" w:rsidRPr="00A32836">
              <w:rPr>
                <w:lang w:val="en-US"/>
              </w:rPr>
              <w:t xml:space="preserve"> de </w:t>
            </w:r>
            <w:proofErr w:type="spellStart"/>
            <w:r w:rsidR="00D379F6" w:rsidRPr="00A32836">
              <w:rPr>
                <w:lang w:val="en-US"/>
              </w:rPr>
              <w:t>voinţă</w:t>
            </w:r>
            <w:proofErr w:type="spellEnd"/>
            <w:r w:rsidR="00D379F6" w:rsidRPr="00A32836">
              <w:rPr>
                <w:lang w:val="en-US"/>
              </w:rPr>
              <w:t xml:space="preserve"> al </w:t>
            </w:r>
            <w:proofErr w:type="spellStart"/>
            <w:r w:rsidR="00D379F6" w:rsidRPr="00A32836">
              <w:rPr>
                <w:lang w:val="en-US"/>
              </w:rPr>
              <w:t>părţilor</w:t>
            </w:r>
            <w:proofErr w:type="spellEnd"/>
            <w:r w:rsidR="00C33344" w:rsidRPr="00A32836">
              <w:rPr>
                <w:lang w:val="en-US"/>
              </w:rPr>
              <w:t xml:space="preserve"> </w:t>
            </w:r>
            <w:proofErr w:type="spellStart"/>
            <w:r w:rsidR="00D379F6" w:rsidRPr="00A32836">
              <w:rPr>
                <w:lang w:val="en-US"/>
              </w:rPr>
              <w:t>şi</w:t>
            </w:r>
            <w:proofErr w:type="spellEnd"/>
            <w:r w:rsidR="00D379F6" w:rsidRPr="00A32836">
              <w:rPr>
                <w:lang w:val="en-US"/>
              </w:rPr>
              <w:t xml:space="preserve"> se </w:t>
            </w:r>
            <w:proofErr w:type="spellStart"/>
            <w:r w:rsidR="00D379F6" w:rsidRPr="00A32836">
              <w:rPr>
                <w:lang w:val="en-US"/>
              </w:rPr>
              <w:t>consideră</w:t>
            </w:r>
            <w:proofErr w:type="spellEnd"/>
            <w:r w:rsidR="00D379F6" w:rsidRPr="00A32836">
              <w:rPr>
                <w:lang w:val="en-US"/>
              </w:rPr>
              <w:t xml:space="preserve"> </w:t>
            </w:r>
            <w:proofErr w:type="spellStart"/>
            <w:r w:rsidR="00D379F6" w:rsidRPr="00A32836">
              <w:rPr>
                <w:lang w:val="en-US"/>
              </w:rPr>
              <w:t>semnat</w:t>
            </w:r>
            <w:proofErr w:type="spellEnd"/>
            <w:r w:rsidR="00D379F6" w:rsidRPr="00A32836">
              <w:rPr>
                <w:lang w:val="en-US"/>
              </w:rPr>
              <w:t xml:space="preserve"> la data </w:t>
            </w:r>
            <w:proofErr w:type="spellStart"/>
            <w:r w:rsidR="00D379F6" w:rsidRPr="00A32836">
              <w:rPr>
                <w:lang w:val="en-US"/>
              </w:rPr>
              <w:t>aplicării</w:t>
            </w:r>
            <w:proofErr w:type="spellEnd"/>
            <w:r w:rsidR="00D379F6" w:rsidRPr="00A32836">
              <w:rPr>
                <w:lang w:val="en-US"/>
              </w:rPr>
              <w:t xml:space="preserve"> </w:t>
            </w:r>
            <w:proofErr w:type="spellStart"/>
            <w:r w:rsidR="00D379F6" w:rsidRPr="00A32836">
              <w:rPr>
                <w:lang w:val="en-US"/>
              </w:rPr>
              <w:t>ultimei</w:t>
            </w:r>
            <w:proofErr w:type="spellEnd"/>
            <w:r w:rsidR="00D379F6" w:rsidRPr="00A32836">
              <w:rPr>
                <w:lang w:val="en-US"/>
              </w:rPr>
              <w:t xml:space="preserve"> </w:t>
            </w:r>
            <w:proofErr w:type="spellStart"/>
            <w:r w:rsidR="00D379F6" w:rsidRPr="00A32836">
              <w:rPr>
                <w:lang w:val="en-US"/>
              </w:rPr>
              <w:t>semnături</w:t>
            </w:r>
            <w:proofErr w:type="spellEnd"/>
            <w:r w:rsidR="00D379F6" w:rsidRPr="00A32836">
              <w:rPr>
                <w:lang w:val="en-US"/>
              </w:rPr>
              <w:t xml:space="preserve"> de </w:t>
            </w:r>
            <w:proofErr w:type="spellStart"/>
            <w:r w:rsidR="00D379F6" w:rsidRPr="00A32836">
              <w:rPr>
                <w:lang w:val="en-US"/>
              </w:rPr>
              <w:t>către</w:t>
            </w:r>
            <w:proofErr w:type="spellEnd"/>
            <w:r w:rsidR="00D379F6" w:rsidRPr="00A32836">
              <w:rPr>
                <w:lang w:val="en-US"/>
              </w:rPr>
              <w:t xml:space="preserve"> una </w:t>
            </w:r>
            <w:proofErr w:type="spellStart"/>
            <w:r w:rsidR="00D379F6" w:rsidRPr="00A32836">
              <w:rPr>
                <w:lang w:val="en-US"/>
              </w:rPr>
              <w:t>dintre</w:t>
            </w:r>
            <w:proofErr w:type="spellEnd"/>
            <w:r w:rsidR="00D379F6" w:rsidRPr="00A32836">
              <w:rPr>
                <w:lang w:val="en-US"/>
              </w:rPr>
              <w:t xml:space="preserve"> </w:t>
            </w:r>
            <w:proofErr w:type="spellStart"/>
            <w:r w:rsidR="00D379F6" w:rsidRPr="00A32836">
              <w:rPr>
                <w:lang w:val="en-US"/>
              </w:rPr>
              <w:t>părți</w:t>
            </w:r>
            <w:proofErr w:type="spellEnd"/>
            <w:r w:rsidR="00D379F6" w:rsidRPr="00A32836">
              <w:rPr>
                <w:lang w:val="en-US"/>
              </w:rPr>
              <w:t>.</w:t>
            </w:r>
          </w:p>
          <w:p w14:paraId="677E2BC3" w14:textId="6B85E552" w:rsidR="00460653" w:rsidRPr="00A32836" w:rsidRDefault="007323B6" w:rsidP="002F556B">
            <w:pPr>
              <w:pStyle w:val="NormalWeb"/>
              <w:numPr>
                <w:ilvl w:val="1"/>
                <w:numId w:val="17"/>
              </w:numPr>
              <w:tabs>
                <w:tab w:val="left" w:pos="567"/>
                <w:tab w:val="left" w:pos="4005"/>
              </w:tabs>
              <w:ind w:left="0" w:hanging="567"/>
              <w:contextualSpacing/>
              <w:rPr>
                <w:lang w:val="en-US"/>
              </w:rPr>
            </w:pPr>
            <w:r w:rsidRPr="00A32836">
              <w:rPr>
                <w:lang w:val="en-US"/>
              </w:rPr>
              <w:t>13.</w:t>
            </w:r>
            <w:r w:rsidR="001873A6" w:rsidRPr="00A32836">
              <w:rPr>
                <w:lang w:val="en-US"/>
              </w:rPr>
              <w:t>4</w:t>
            </w:r>
            <w:r w:rsidRPr="00A32836">
              <w:rPr>
                <w:lang w:val="en-US"/>
              </w:rPr>
              <w:t xml:space="preserve">. </w:t>
            </w:r>
            <w:proofErr w:type="spellStart"/>
            <w:r w:rsidR="00D379F6" w:rsidRPr="00A32836">
              <w:rPr>
                <w:lang w:val="en-US"/>
              </w:rPr>
              <w:t>Pentru</w:t>
            </w:r>
            <w:proofErr w:type="spellEnd"/>
            <w:r w:rsidR="00D379F6" w:rsidRPr="00A32836">
              <w:rPr>
                <w:lang w:val="en-US"/>
              </w:rPr>
              <w:t xml:space="preserve"> </w:t>
            </w:r>
            <w:proofErr w:type="spellStart"/>
            <w:r w:rsidR="00D379F6" w:rsidRPr="00A32836">
              <w:rPr>
                <w:lang w:val="en-US"/>
              </w:rPr>
              <w:t>confirmarea</w:t>
            </w:r>
            <w:proofErr w:type="spellEnd"/>
            <w:r w:rsidR="00D379F6" w:rsidRPr="00A32836">
              <w:rPr>
                <w:lang w:val="en-US"/>
              </w:rPr>
              <w:t xml:space="preserve"> </w:t>
            </w:r>
            <w:proofErr w:type="spellStart"/>
            <w:r w:rsidR="00D379F6" w:rsidRPr="00A32836">
              <w:rPr>
                <w:lang w:val="en-US"/>
              </w:rPr>
              <w:t>celor</w:t>
            </w:r>
            <w:proofErr w:type="spellEnd"/>
            <w:r w:rsidR="00D379F6" w:rsidRPr="00A32836">
              <w:rPr>
                <w:lang w:val="en-US"/>
              </w:rPr>
              <w:t xml:space="preserve"> </w:t>
            </w:r>
            <w:proofErr w:type="spellStart"/>
            <w:r w:rsidR="00D379F6" w:rsidRPr="00A32836">
              <w:rPr>
                <w:lang w:val="en-US"/>
              </w:rPr>
              <w:t>menţionate</w:t>
            </w:r>
            <w:proofErr w:type="spellEnd"/>
            <w:r w:rsidR="00D379F6" w:rsidRPr="00A32836">
              <w:rPr>
                <w:lang w:val="en-US"/>
              </w:rPr>
              <w:t xml:space="preserve">, </w:t>
            </w:r>
            <w:proofErr w:type="spellStart"/>
            <w:r w:rsidR="009D3792" w:rsidRPr="00A32836">
              <w:rPr>
                <w:lang w:val="en-US"/>
              </w:rPr>
              <w:t>p</w:t>
            </w:r>
            <w:r w:rsidR="00D379F6" w:rsidRPr="00A32836">
              <w:rPr>
                <w:lang w:val="en-US"/>
              </w:rPr>
              <w:t>ărţile</w:t>
            </w:r>
            <w:proofErr w:type="spellEnd"/>
            <w:r w:rsidR="00D379F6" w:rsidRPr="00A32836">
              <w:rPr>
                <w:lang w:val="en-US"/>
              </w:rPr>
              <w:t xml:space="preserve"> au </w:t>
            </w:r>
            <w:proofErr w:type="spellStart"/>
            <w:r w:rsidR="00D379F6" w:rsidRPr="00A32836">
              <w:rPr>
                <w:lang w:val="en-US"/>
              </w:rPr>
              <w:t>semnat</w:t>
            </w:r>
            <w:proofErr w:type="spellEnd"/>
            <w:r w:rsidR="00D379F6" w:rsidRPr="00A32836">
              <w:rPr>
                <w:lang w:val="en-US"/>
              </w:rPr>
              <w:t xml:space="preserve"> </w:t>
            </w:r>
            <w:proofErr w:type="spellStart"/>
            <w:r w:rsidR="00D379F6" w:rsidRPr="00A32836">
              <w:rPr>
                <w:lang w:val="en-US"/>
              </w:rPr>
              <w:t>prezentul</w:t>
            </w:r>
            <w:proofErr w:type="spellEnd"/>
            <w:r w:rsidR="00D379F6" w:rsidRPr="00A32836">
              <w:rPr>
                <w:lang w:val="en-US"/>
              </w:rPr>
              <w:t xml:space="preserve"> Contract </w:t>
            </w:r>
            <w:proofErr w:type="spellStart"/>
            <w:r w:rsidR="00D379F6" w:rsidRPr="00A32836">
              <w:rPr>
                <w:lang w:val="en-US"/>
              </w:rPr>
              <w:t>în</w:t>
            </w:r>
            <w:proofErr w:type="spellEnd"/>
            <w:r w:rsidR="00D379F6" w:rsidRPr="00A32836">
              <w:rPr>
                <w:lang w:val="en-US"/>
              </w:rPr>
              <w:t xml:space="preserve"> </w:t>
            </w:r>
            <w:proofErr w:type="spellStart"/>
            <w:r w:rsidR="00D379F6" w:rsidRPr="00A32836">
              <w:rPr>
                <w:lang w:val="en-US"/>
              </w:rPr>
              <w:t>conformitate</w:t>
            </w:r>
            <w:proofErr w:type="spellEnd"/>
            <w:r w:rsidR="00D379F6" w:rsidRPr="00A32836">
              <w:rPr>
                <w:lang w:val="en-US"/>
              </w:rPr>
              <w:t xml:space="preserve"> cu </w:t>
            </w:r>
            <w:proofErr w:type="spellStart"/>
            <w:r w:rsidR="00D379F6" w:rsidRPr="00A32836">
              <w:rPr>
                <w:lang w:val="en-US"/>
              </w:rPr>
              <w:t>legislaţia</w:t>
            </w:r>
            <w:proofErr w:type="spellEnd"/>
            <w:r w:rsidR="00D379F6" w:rsidRPr="00A32836">
              <w:rPr>
                <w:lang w:val="en-US"/>
              </w:rPr>
              <w:t xml:space="preserve"> </w:t>
            </w:r>
            <w:proofErr w:type="spellStart"/>
            <w:r w:rsidR="00D379F6" w:rsidRPr="00A32836">
              <w:rPr>
                <w:lang w:val="en-US"/>
              </w:rPr>
              <w:t>Republicii</w:t>
            </w:r>
            <w:proofErr w:type="spellEnd"/>
            <w:r w:rsidR="00D379F6" w:rsidRPr="00A32836">
              <w:rPr>
                <w:lang w:val="en-US"/>
              </w:rPr>
              <w:t xml:space="preserve"> Moldova, la data </w:t>
            </w:r>
            <w:proofErr w:type="spellStart"/>
            <w:r w:rsidR="00D379F6" w:rsidRPr="00A32836">
              <w:rPr>
                <w:lang w:val="en-US"/>
              </w:rPr>
              <w:t>şi</w:t>
            </w:r>
            <w:proofErr w:type="spellEnd"/>
            <w:r w:rsidR="00D379F6" w:rsidRPr="00A32836">
              <w:rPr>
                <w:lang w:val="en-US"/>
              </w:rPr>
              <w:t xml:space="preserve"> </w:t>
            </w:r>
            <w:proofErr w:type="spellStart"/>
            <w:r w:rsidR="00D379F6" w:rsidRPr="00A32836">
              <w:rPr>
                <w:lang w:val="en-US"/>
              </w:rPr>
              <w:t>anul</w:t>
            </w:r>
            <w:proofErr w:type="spellEnd"/>
            <w:r w:rsidR="00D379F6" w:rsidRPr="00A32836">
              <w:rPr>
                <w:lang w:val="en-US"/>
              </w:rPr>
              <w:t xml:space="preserve"> indicate, </w:t>
            </w:r>
            <w:proofErr w:type="spellStart"/>
            <w:r w:rsidR="00460653" w:rsidRPr="00A32836">
              <w:rPr>
                <w:lang w:val="en-US"/>
              </w:rPr>
              <w:t>fiind</w:t>
            </w:r>
            <w:proofErr w:type="spellEnd"/>
            <w:r w:rsidR="00460653" w:rsidRPr="00A32836">
              <w:rPr>
                <w:lang w:val="en-US"/>
              </w:rPr>
              <w:t xml:space="preserve"> </w:t>
            </w:r>
            <w:proofErr w:type="spellStart"/>
            <w:r w:rsidR="00460653" w:rsidRPr="00A32836">
              <w:rPr>
                <w:lang w:val="en-US"/>
              </w:rPr>
              <w:t>valabil</w:t>
            </w:r>
            <w:proofErr w:type="spellEnd"/>
            <w:r w:rsidR="00460653" w:rsidRPr="00A32836">
              <w:rPr>
                <w:lang w:val="en-US"/>
              </w:rPr>
              <w:t xml:space="preserve"> </w:t>
            </w:r>
            <w:proofErr w:type="spellStart"/>
            <w:r w:rsidR="00460653" w:rsidRPr="00A32836">
              <w:rPr>
                <w:lang w:val="en-US"/>
              </w:rPr>
              <w:t>până</w:t>
            </w:r>
            <w:proofErr w:type="spellEnd"/>
            <w:r w:rsidR="00460653" w:rsidRPr="00A32836">
              <w:rPr>
                <w:lang w:val="en-US"/>
              </w:rPr>
              <w:t xml:space="preserve"> la </w:t>
            </w:r>
            <w:r w:rsidR="008058F4" w:rsidRPr="00A32836">
              <w:rPr>
                <w:lang w:val="en-US"/>
              </w:rPr>
              <w:t xml:space="preserve">31 </w:t>
            </w:r>
            <w:proofErr w:type="spellStart"/>
            <w:r w:rsidR="008058F4" w:rsidRPr="00A32836">
              <w:rPr>
                <w:lang w:val="en-US"/>
              </w:rPr>
              <w:t>decembrie</w:t>
            </w:r>
            <w:proofErr w:type="spellEnd"/>
            <w:r w:rsidR="008058F4" w:rsidRPr="00A32836">
              <w:rPr>
                <w:lang w:val="en-US"/>
              </w:rPr>
              <w:t xml:space="preserve"> 202</w:t>
            </w:r>
            <w:r w:rsidR="0034105B">
              <w:rPr>
                <w:lang w:val="en-US"/>
              </w:rPr>
              <w:t>5</w:t>
            </w:r>
            <w:r w:rsidR="00460653" w:rsidRPr="00A32836">
              <w:rPr>
                <w:lang w:val="en-US"/>
              </w:rPr>
              <w:t>.</w:t>
            </w:r>
          </w:p>
          <w:p w14:paraId="6E61B8F2" w14:textId="77777777" w:rsidR="00877B36" w:rsidRPr="00FF430B" w:rsidRDefault="00877B36" w:rsidP="00877B36">
            <w:pPr>
              <w:tabs>
                <w:tab w:val="left" w:pos="2295"/>
              </w:tabs>
              <w:jc w:val="both"/>
            </w:pPr>
          </w:p>
          <w:p w14:paraId="36010557" w14:textId="77777777" w:rsidR="00877B36" w:rsidRPr="00FF430B" w:rsidRDefault="00877B36" w:rsidP="00877B36">
            <w:pPr>
              <w:tabs>
                <w:tab w:val="left" w:pos="2295"/>
              </w:tabs>
              <w:jc w:val="both"/>
            </w:pPr>
          </w:p>
          <w:p w14:paraId="6036A3F5" w14:textId="77777777" w:rsidR="00877B36" w:rsidRPr="00FF430B" w:rsidRDefault="00877B36" w:rsidP="00877B36">
            <w:pPr>
              <w:pStyle w:val="Listparagraf"/>
              <w:numPr>
                <w:ilvl w:val="3"/>
                <w:numId w:val="3"/>
              </w:numPr>
              <w:tabs>
                <w:tab w:val="left" w:pos="2295"/>
              </w:tabs>
            </w:pPr>
            <w:r w:rsidRPr="00FF430B">
              <w:rPr>
                <w:b/>
              </w:rPr>
              <w:t xml:space="preserve">PARTEA CE ȚINE DE CONDIȚIILE </w:t>
            </w:r>
          </w:p>
          <w:p w14:paraId="2B3CE78A"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5A8B646F" w14:textId="77777777" w:rsidR="00877B36" w:rsidRPr="00FF430B" w:rsidRDefault="00877B36" w:rsidP="00877B36">
            <w:pPr>
              <w:jc w:val="center"/>
            </w:pPr>
            <w:r w:rsidRPr="00FF430B">
              <w:t xml:space="preserve">             (</w:t>
            </w:r>
            <w:r w:rsidRPr="00FF430B">
              <w:rPr>
                <w:sz w:val="20"/>
                <w:szCs w:val="20"/>
              </w:rPr>
              <w:t>LA NECESITATE)</w:t>
            </w:r>
          </w:p>
          <w:p w14:paraId="3098E538" w14:textId="77777777" w:rsidR="00460653" w:rsidRPr="00FF430B" w:rsidRDefault="00460653" w:rsidP="00196AB4">
            <w:pPr>
              <w:tabs>
                <w:tab w:val="left" w:pos="567"/>
                <w:tab w:val="left" w:pos="4005"/>
              </w:tabs>
              <w:jc w:val="both"/>
            </w:pPr>
          </w:p>
          <w:p w14:paraId="749E6896" w14:textId="77777777" w:rsidR="00877B36" w:rsidRPr="00FF430B" w:rsidRDefault="00877B36" w:rsidP="00196AB4">
            <w:pPr>
              <w:tabs>
                <w:tab w:val="left" w:pos="567"/>
                <w:tab w:val="left" w:pos="4005"/>
              </w:tabs>
              <w:jc w:val="both"/>
            </w:pPr>
          </w:p>
          <w:p w14:paraId="7C1F3B20" w14:textId="77777777" w:rsidR="004D7C86" w:rsidRPr="00FF430B" w:rsidRDefault="004D7C86" w:rsidP="00196AB4">
            <w:pPr>
              <w:tabs>
                <w:tab w:val="left" w:pos="567"/>
                <w:tab w:val="left" w:pos="4005"/>
              </w:tabs>
              <w:jc w:val="both"/>
            </w:pPr>
          </w:p>
          <w:p w14:paraId="552C258C" w14:textId="77777777" w:rsidR="004D7C86" w:rsidRPr="00FF430B" w:rsidRDefault="004D7C86" w:rsidP="00196AB4">
            <w:pPr>
              <w:tabs>
                <w:tab w:val="left" w:pos="567"/>
                <w:tab w:val="left" w:pos="4005"/>
              </w:tabs>
              <w:jc w:val="both"/>
            </w:pPr>
          </w:p>
          <w:p w14:paraId="19A94D7E" w14:textId="77777777" w:rsidR="004D7C86" w:rsidRPr="00FF430B" w:rsidRDefault="004D7C86" w:rsidP="00196AB4">
            <w:pPr>
              <w:tabs>
                <w:tab w:val="left" w:pos="567"/>
                <w:tab w:val="left" w:pos="4005"/>
              </w:tabs>
              <w:jc w:val="both"/>
            </w:pPr>
          </w:p>
          <w:p w14:paraId="0F0EA841" w14:textId="77777777" w:rsidR="004D7C86" w:rsidRPr="00FF430B" w:rsidRDefault="004D7C86" w:rsidP="00196AB4">
            <w:pPr>
              <w:tabs>
                <w:tab w:val="left" w:pos="567"/>
                <w:tab w:val="left" w:pos="4005"/>
              </w:tabs>
              <w:jc w:val="both"/>
            </w:pPr>
          </w:p>
          <w:p w14:paraId="4059720C" w14:textId="77777777" w:rsidR="004D7C86" w:rsidRPr="00FF430B" w:rsidRDefault="004D7C86" w:rsidP="00196AB4">
            <w:pPr>
              <w:tabs>
                <w:tab w:val="left" w:pos="567"/>
                <w:tab w:val="left" w:pos="4005"/>
              </w:tabs>
              <w:jc w:val="both"/>
            </w:pPr>
          </w:p>
          <w:p w14:paraId="4279052F" w14:textId="77777777" w:rsidR="004D7C86" w:rsidRPr="00FF430B" w:rsidRDefault="004D7C86" w:rsidP="00196AB4">
            <w:pPr>
              <w:tabs>
                <w:tab w:val="left" w:pos="567"/>
                <w:tab w:val="left" w:pos="4005"/>
              </w:tabs>
              <w:jc w:val="both"/>
            </w:pPr>
          </w:p>
          <w:p w14:paraId="37C8B936" w14:textId="77777777" w:rsidR="004D7C86" w:rsidRPr="00FF430B" w:rsidRDefault="004D7C86" w:rsidP="00196AB4">
            <w:pPr>
              <w:tabs>
                <w:tab w:val="left" w:pos="567"/>
                <w:tab w:val="left" w:pos="4005"/>
              </w:tabs>
              <w:jc w:val="both"/>
            </w:pPr>
          </w:p>
          <w:p w14:paraId="2A761DFE" w14:textId="77777777" w:rsidR="004D7C86" w:rsidRPr="00FF430B" w:rsidRDefault="004D7C86" w:rsidP="00196AB4">
            <w:pPr>
              <w:tabs>
                <w:tab w:val="left" w:pos="567"/>
                <w:tab w:val="left" w:pos="4005"/>
              </w:tabs>
              <w:jc w:val="both"/>
            </w:pPr>
          </w:p>
          <w:p w14:paraId="106956CB" w14:textId="77777777" w:rsidR="004D7C86" w:rsidRPr="00FF430B" w:rsidRDefault="004D7C86" w:rsidP="00196AB4">
            <w:pPr>
              <w:tabs>
                <w:tab w:val="left" w:pos="567"/>
                <w:tab w:val="left" w:pos="4005"/>
              </w:tabs>
              <w:jc w:val="both"/>
            </w:pPr>
          </w:p>
          <w:p w14:paraId="34336218" w14:textId="77777777" w:rsidR="004D7C86" w:rsidRPr="00FF430B" w:rsidRDefault="004D7C86" w:rsidP="00196AB4">
            <w:pPr>
              <w:tabs>
                <w:tab w:val="left" w:pos="567"/>
                <w:tab w:val="left" w:pos="4005"/>
              </w:tabs>
              <w:jc w:val="both"/>
            </w:pPr>
          </w:p>
          <w:p w14:paraId="3246FCF9" w14:textId="77777777" w:rsidR="004D7C86" w:rsidRPr="00FF430B" w:rsidRDefault="004D7C86" w:rsidP="00196AB4">
            <w:pPr>
              <w:tabs>
                <w:tab w:val="left" w:pos="567"/>
                <w:tab w:val="left" w:pos="4005"/>
              </w:tabs>
              <w:jc w:val="both"/>
            </w:pPr>
          </w:p>
          <w:p w14:paraId="6863B685" w14:textId="77777777" w:rsidR="004D7C86" w:rsidRPr="00FF430B" w:rsidRDefault="004D7C86" w:rsidP="00196AB4">
            <w:pPr>
              <w:tabs>
                <w:tab w:val="left" w:pos="567"/>
                <w:tab w:val="left" w:pos="4005"/>
              </w:tabs>
              <w:jc w:val="both"/>
            </w:pPr>
          </w:p>
          <w:p w14:paraId="545DF2E4" w14:textId="77777777" w:rsidR="004D7C86" w:rsidRPr="00FF430B" w:rsidRDefault="004D7C86" w:rsidP="00196AB4">
            <w:pPr>
              <w:tabs>
                <w:tab w:val="left" w:pos="567"/>
                <w:tab w:val="left" w:pos="4005"/>
              </w:tabs>
              <w:jc w:val="both"/>
            </w:pPr>
          </w:p>
          <w:p w14:paraId="333C0838" w14:textId="77777777" w:rsidR="00877B36" w:rsidRPr="00FF430B" w:rsidRDefault="00877B36" w:rsidP="00196AB4">
            <w:pPr>
              <w:tabs>
                <w:tab w:val="left" w:pos="567"/>
                <w:tab w:val="left" w:pos="4005"/>
              </w:tabs>
              <w:jc w:val="both"/>
            </w:pPr>
          </w:p>
          <w:p w14:paraId="21141BB2" w14:textId="77777777" w:rsidR="00877B36" w:rsidRPr="00FF430B" w:rsidRDefault="00877B36" w:rsidP="00196AB4">
            <w:pPr>
              <w:tabs>
                <w:tab w:val="left" w:pos="567"/>
                <w:tab w:val="left" w:pos="4005"/>
              </w:tabs>
              <w:jc w:val="both"/>
            </w:pPr>
          </w:p>
          <w:p w14:paraId="1B773CDB" w14:textId="77777777" w:rsidR="00877B36" w:rsidRPr="00FF430B" w:rsidRDefault="00877B36" w:rsidP="00196AB4">
            <w:pPr>
              <w:tabs>
                <w:tab w:val="left" w:pos="567"/>
                <w:tab w:val="left" w:pos="4005"/>
              </w:tabs>
              <w:jc w:val="both"/>
            </w:pPr>
          </w:p>
          <w:p w14:paraId="48665215" w14:textId="77777777" w:rsidR="00460653" w:rsidRPr="00FF430B" w:rsidRDefault="00C33344" w:rsidP="002F556B">
            <w:pPr>
              <w:pStyle w:val="Listparagraf"/>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867D622"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40E2DD36" w14:textId="77777777" w:rsidTr="00A77C4F">
              <w:trPr>
                <w:jc w:val="center"/>
              </w:trPr>
              <w:tc>
                <w:tcPr>
                  <w:tcW w:w="5163" w:type="dxa"/>
                  <w:tcBorders>
                    <w:top w:val="nil"/>
                    <w:left w:val="nil"/>
                    <w:bottom w:val="nil"/>
                    <w:right w:val="nil"/>
                  </w:tcBorders>
                </w:tcPr>
                <w:p w14:paraId="628E9C68"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14133B9E" w14:textId="77777777" w:rsidR="00460653" w:rsidRPr="00FF430B" w:rsidRDefault="00460653" w:rsidP="00633782">
                  <w:pPr>
                    <w:tabs>
                      <w:tab w:val="left" w:pos="3295"/>
                    </w:tabs>
                    <w:jc w:val="center"/>
                  </w:pPr>
                  <w:r w:rsidRPr="00FF430B">
                    <w:rPr>
                      <w:b/>
                      <w:iCs/>
                    </w:rPr>
                    <w:t>BENEFICIARUL</w:t>
                  </w:r>
                </w:p>
              </w:tc>
            </w:tr>
            <w:tr w:rsidR="00D76BD0" w:rsidRPr="00EC30C2" w14:paraId="6DB20F11" w14:textId="77777777" w:rsidTr="00A77C4F">
              <w:trPr>
                <w:jc w:val="center"/>
              </w:trPr>
              <w:tc>
                <w:tcPr>
                  <w:tcW w:w="5163" w:type="dxa"/>
                  <w:tcBorders>
                    <w:top w:val="nil"/>
                    <w:left w:val="nil"/>
                    <w:bottom w:val="nil"/>
                    <w:right w:val="nil"/>
                  </w:tcBorders>
                  <w:vAlign w:val="center"/>
                </w:tcPr>
                <w:p w14:paraId="5A4D3F07"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6077C449"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5EAFD07C" w14:textId="77777777" w:rsidTr="00A77C4F">
              <w:trPr>
                <w:jc w:val="center"/>
              </w:trPr>
              <w:tc>
                <w:tcPr>
                  <w:tcW w:w="5163" w:type="dxa"/>
                  <w:tcBorders>
                    <w:top w:val="nil"/>
                    <w:left w:val="nil"/>
                    <w:bottom w:val="nil"/>
                    <w:right w:val="nil"/>
                  </w:tcBorders>
                  <w:vAlign w:val="center"/>
                </w:tcPr>
                <w:p w14:paraId="62F8E441"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01596CCE"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3617A542" w14:textId="77777777" w:rsidTr="00A77C4F">
              <w:trPr>
                <w:jc w:val="center"/>
              </w:trPr>
              <w:tc>
                <w:tcPr>
                  <w:tcW w:w="5163" w:type="dxa"/>
                  <w:tcBorders>
                    <w:top w:val="nil"/>
                    <w:left w:val="nil"/>
                    <w:bottom w:val="nil"/>
                    <w:right w:val="nil"/>
                  </w:tcBorders>
                  <w:vAlign w:val="center"/>
                </w:tcPr>
                <w:p w14:paraId="19DE00FD"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74D8A3FA"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76367DC6" w14:textId="77777777" w:rsidTr="00A77C4F">
              <w:trPr>
                <w:jc w:val="center"/>
              </w:trPr>
              <w:tc>
                <w:tcPr>
                  <w:tcW w:w="5163" w:type="dxa"/>
                  <w:tcBorders>
                    <w:top w:val="nil"/>
                    <w:left w:val="nil"/>
                    <w:bottom w:val="nil"/>
                    <w:right w:val="nil"/>
                  </w:tcBorders>
                  <w:vAlign w:val="center"/>
                </w:tcPr>
                <w:p w14:paraId="442B9D22"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5837F81E"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32F69A93" w14:textId="77777777" w:rsidTr="00A77C4F">
              <w:trPr>
                <w:jc w:val="center"/>
              </w:trPr>
              <w:tc>
                <w:tcPr>
                  <w:tcW w:w="5163" w:type="dxa"/>
                  <w:tcBorders>
                    <w:top w:val="nil"/>
                    <w:left w:val="nil"/>
                    <w:bottom w:val="nil"/>
                    <w:right w:val="nil"/>
                  </w:tcBorders>
                  <w:vAlign w:val="center"/>
                </w:tcPr>
                <w:p w14:paraId="2383FDD5"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19AD933F"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9093594" w14:textId="77777777" w:rsidTr="00A77C4F">
              <w:trPr>
                <w:jc w:val="center"/>
              </w:trPr>
              <w:tc>
                <w:tcPr>
                  <w:tcW w:w="5163" w:type="dxa"/>
                  <w:tcBorders>
                    <w:top w:val="nil"/>
                    <w:left w:val="nil"/>
                    <w:bottom w:val="nil"/>
                    <w:right w:val="nil"/>
                  </w:tcBorders>
                  <w:vAlign w:val="center"/>
                </w:tcPr>
                <w:p w14:paraId="3994C634"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B8499B3"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4C1863CC" w14:textId="77777777" w:rsidTr="00240751">
              <w:trPr>
                <w:trHeight w:val="713"/>
                <w:jc w:val="center"/>
              </w:trPr>
              <w:tc>
                <w:tcPr>
                  <w:tcW w:w="5163" w:type="dxa"/>
                  <w:tcBorders>
                    <w:top w:val="nil"/>
                    <w:left w:val="nil"/>
                    <w:bottom w:val="nil"/>
                    <w:right w:val="nil"/>
                  </w:tcBorders>
                  <w:vAlign w:val="center"/>
                </w:tcPr>
                <w:p w14:paraId="01594889"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40541C" w14:textId="77777777" w:rsidR="00D76BD0" w:rsidRPr="00FF430B" w:rsidRDefault="00D76BD0" w:rsidP="00196AB4">
                  <w:pPr>
                    <w:tabs>
                      <w:tab w:val="left" w:pos="1134"/>
                      <w:tab w:val="left" w:pos="4680"/>
                      <w:tab w:val="left" w:pos="7020"/>
                    </w:tabs>
                    <w:suppressAutoHyphens/>
                    <w:ind w:firstLine="567"/>
                    <w:jc w:val="both"/>
                  </w:pPr>
                </w:p>
                <w:p w14:paraId="13E793B0" w14:textId="77777777" w:rsidR="00D76BD0" w:rsidRDefault="00D76BD0" w:rsidP="00196AB4">
                  <w:pPr>
                    <w:tabs>
                      <w:tab w:val="left" w:pos="1134"/>
                      <w:tab w:val="left" w:pos="4680"/>
                      <w:tab w:val="left" w:pos="7020"/>
                    </w:tabs>
                    <w:suppressAutoHyphens/>
                    <w:ind w:firstLine="567"/>
                    <w:jc w:val="both"/>
                  </w:pPr>
                </w:p>
                <w:p w14:paraId="361979E4" w14:textId="77777777" w:rsidR="006A7C1C" w:rsidRDefault="006A7C1C" w:rsidP="00196AB4">
                  <w:pPr>
                    <w:tabs>
                      <w:tab w:val="left" w:pos="1134"/>
                      <w:tab w:val="left" w:pos="4680"/>
                      <w:tab w:val="left" w:pos="7020"/>
                    </w:tabs>
                    <w:suppressAutoHyphens/>
                    <w:ind w:firstLine="567"/>
                    <w:jc w:val="both"/>
                  </w:pPr>
                </w:p>
                <w:p w14:paraId="0A65E717" w14:textId="77777777" w:rsidR="006A7C1C" w:rsidRPr="00FF430B" w:rsidRDefault="006A7C1C" w:rsidP="00196AB4">
                  <w:pPr>
                    <w:tabs>
                      <w:tab w:val="left" w:pos="1134"/>
                      <w:tab w:val="left" w:pos="4680"/>
                      <w:tab w:val="left" w:pos="7020"/>
                    </w:tabs>
                    <w:suppressAutoHyphens/>
                    <w:ind w:firstLine="567"/>
                    <w:jc w:val="both"/>
                  </w:pPr>
                </w:p>
                <w:p w14:paraId="025F06DF" w14:textId="77777777" w:rsidR="00D76BD0" w:rsidRPr="00FF430B" w:rsidRDefault="00D76BD0" w:rsidP="00196AB4">
                  <w:pPr>
                    <w:tabs>
                      <w:tab w:val="left" w:pos="1134"/>
                      <w:tab w:val="left" w:pos="4680"/>
                      <w:tab w:val="left" w:pos="7020"/>
                    </w:tabs>
                    <w:suppressAutoHyphens/>
                    <w:ind w:firstLine="567"/>
                    <w:jc w:val="both"/>
                  </w:pPr>
                </w:p>
                <w:p w14:paraId="12973E41" w14:textId="77777777" w:rsidR="00D76BD0" w:rsidRPr="00FF430B" w:rsidRDefault="00D76BD0" w:rsidP="00196AB4">
                  <w:pPr>
                    <w:tabs>
                      <w:tab w:val="left" w:pos="1134"/>
                      <w:tab w:val="left" w:pos="4680"/>
                      <w:tab w:val="left" w:pos="7020"/>
                    </w:tabs>
                    <w:suppressAutoHyphens/>
                    <w:ind w:firstLine="567"/>
                    <w:jc w:val="both"/>
                  </w:pPr>
                </w:p>
                <w:p w14:paraId="4F3C01A8" w14:textId="77777777" w:rsidR="00D76BD0" w:rsidRPr="00FF430B" w:rsidRDefault="00D76BD0" w:rsidP="00196AB4">
                  <w:pPr>
                    <w:tabs>
                      <w:tab w:val="left" w:pos="1134"/>
                      <w:tab w:val="left" w:pos="4680"/>
                      <w:tab w:val="left" w:pos="7020"/>
                    </w:tabs>
                    <w:suppressAutoHyphens/>
                    <w:ind w:firstLine="567"/>
                    <w:jc w:val="both"/>
                  </w:pPr>
                </w:p>
              </w:tc>
            </w:tr>
          </w:tbl>
          <w:p w14:paraId="5EB953D0"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D2BB963" w14:textId="77777777" w:rsidTr="00021BB8">
              <w:trPr>
                <w:trHeight w:val="357"/>
                <w:jc w:val="center"/>
              </w:trPr>
              <w:tc>
                <w:tcPr>
                  <w:tcW w:w="5188" w:type="dxa"/>
                  <w:vAlign w:val="center"/>
                </w:tcPr>
                <w:p w14:paraId="06D13014" w14:textId="77777777" w:rsidR="00460653" w:rsidRPr="00FF430B" w:rsidRDefault="00460653" w:rsidP="00633782">
                  <w:pPr>
                    <w:jc w:val="center"/>
                    <w:rPr>
                      <w:b/>
                    </w:rPr>
                  </w:pPr>
                  <w:r w:rsidRPr="00FF430B">
                    <w:rPr>
                      <w:b/>
                    </w:rPr>
                    <w:t>ANTREPRENOR</w:t>
                  </w:r>
                </w:p>
              </w:tc>
              <w:tc>
                <w:tcPr>
                  <w:tcW w:w="4559" w:type="dxa"/>
                  <w:vAlign w:val="center"/>
                </w:tcPr>
                <w:p w14:paraId="222E16C1" w14:textId="77777777" w:rsidR="00460653" w:rsidRPr="00FF430B" w:rsidRDefault="00460653" w:rsidP="00633782">
                  <w:pPr>
                    <w:jc w:val="center"/>
                    <w:rPr>
                      <w:b/>
                    </w:rPr>
                  </w:pPr>
                  <w:r w:rsidRPr="00FF430B">
                    <w:rPr>
                      <w:b/>
                    </w:rPr>
                    <w:t>BENEFICIAR</w:t>
                  </w:r>
                </w:p>
              </w:tc>
            </w:tr>
            <w:tr w:rsidR="00460653" w:rsidRPr="00EC30C2" w14:paraId="12ED01EB" w14:textId="77777777" w:rsidTr="00021BB8">
              <w:trPr>
                <w:trHeight w:val="357"/>
                <w:jc w:val="center"/>
              </w:trPr>
              <w:tc>
                <w:tcPr>
                  <w:tcW w:w="5188" w:type="dxa"/>
                  <w:vAlign w:val="center"/>
                </w:tcPr>
                <w:p w14:paraId="7173EB8B" w14:textId="77777777" w:rsidR="00B96242" w:rsidRPr="00FF430B" w:rsidRDefault="00B96242" w:rsidP="00196AB4">
                  <w:pPr>
                    <w:jc w:val="both"/>
                    <w:rPr>
                      <w:b/>
                    </w:rPr>
                  </w:pPr>
                </w:p>
                <w:p w14:paraId="072038DF" w14:textId="77777777" w:rsidR="00B96242" w:rsidRPr="00FF430B" w:rsidRDefault="00B96242" w:rsidP="00196AB4">
                  <w:pPr>
                    <w:jc w:val="both"/>
                    <w:rPr>
                      <w:b/>
                    </w:rPr>
                  </w:pPr>
                </w:p>
                <w:p w14:paraId="7A3282C6" w14:textId="77777777" w:rsidR="00460653" w:rsidRPr="00FF430B" w:rsidRDefault="00460653" w:rsidP="003E7B03">
                  <w:pPr>
                    <w:jc w:val="both"/>
                    <w:rPr>
                      <w:b/>
                    </w:rPr>
                  </w:pPr>
                </w:p>
              </w:tc>
              <w:tc>
                <w:tcPr>
                  <w:tcW w:w="4559" w:type="dxa"/>
                  <w:vAlign w:val="center"/>
                </w:tcPr>
                <w:p w14:paraId="7ECFD5DE" w14:textId="77777777" w:rsidR="00460653" w:rsidRPr="00FF430B" w:rsidRDefault="00460653" w:rsidP="00196AB4">
                  <w:pPr>
                    <w:jc w:val="both"/>
                    <w:rPr>
                      <w:b/>
                    </w:rPr>
                  </w:pPr>
                </w:p>
                <w:p w14:paraId="064CB43E" w14:textId="77777777" w:rsidR="00460653" w:rsidRPr="00FF430B" w:rsidRDefault="00460653" w:rsidP="00196AB4">
                  <w:pPr>
                    <w:jc w:val="both"/>
                    <w:rPr>
                      <w:b/>
                    </w:rPr>
                  </w:pPr>
                </w:p>
                <w:p w14:paraId="47AB551D" w14:textId="77777777" w:rsidR="00460653" w:rsidRPr="00FF430B" w:rsidRDefault="00460653" w:rsidP="003E7B03">
                  <w:pPr>
                    <w:jc w:val="both"/>
                    <w:rPr>
                      <w:b/>
                    </w:rPr>
                  </w:pPr>
                </w:p>
              </w:tc>
            </w:tr>
          </w:tbl>
          <w:p w14:paraId="296F59AE" w14:textId="77777777" w:rsidR="00F7186F" w:rsidRPr="00FF430B" w:rsidRDefault="00F7186F" w:rsidP="00196AB4">
            <w:pPr>
              <w:tabs>
                <w:tab w:val="left" w:pos="2295"/>
              </w:tabs>
              <w:jc w:val="both"/>
            </w:pPr>
          </w:p>
          <w:p w14:paraId="2FD042BA" w14:textId="77777777" w:rsidR="00FA66D8" w:rsidRPr="00FF430B" w:rsidRDefault="00FA66D8" w:rsidP="00196AB4">
            <w:pPr>
              <w:tabs>
                <w:tab w:val="left" w:pos="2295"/>
              </w:tabs>
              <w:jc w:val="both"/>
            </w:pPr>
          </w:p>
          <w:p w14:paraId="639C9D3B" w14:textId="77777777" w:rsidR="00385C85" w:rsidRPr="00FF430B" w:rsidRDefault="00385C85" w:rsidP="00196AB4">
            <w:pPr>
              <w:tabs>
                <w:tab w:val="left" w:pos="2295"/>
              </w:tabs>
              <w:jc w:val="both"/>
            </w:pPr>
          </w:p>
          <w:p w14:paraId="0A48BB1A" w14:textId="77777777" w:rsidR="00385C85" w:rsidRPr="00FF430B" w:rsidRDefault="00385C85" w:rsidP="00196AB4">
            <w:pPr>
              <w:tabs>
                <w:tab w:val="left" w:pos="2295"/>
              </w:tabs>
              <w:jc w:val="both"/>
            </w:pPr>
          </w:p>
          <w:p w14:paraId="233E7FAE" w14:textId="77777777" w:rsidR="00385C85" w:rsidRPr="00FF430B" w:rsidRDefault="004D7C86" w:rsidP="00196AB4">
            <w:pPr>
              <w:tabs>
                <w:tab w:val="left" w:pos="2295"/>
              </w:tabs>
              <w:jc w:val="both"/>
            </w:pPr>
            <w:r w:rsidRPr="00FF430B">
              <w:br/>
            </w:r>
          </w:p>
          <w:p w14:paraId="2FB508A2" w14:textId="77777777" w:rsidR="004D7C86" w:rsidRDefault="004D7C86" w:rsidP="00196AB4">
            <w:pPr>
              <w:tabs>
                <w:tab w:val="left" w:pos="2295"/>
              </w:tabs>
              <w:jc w:val="both"/>
            </w:pPr>
          </w:p>
          <w:p w14:paraId="4F190132" w14:textId="77777777" w:rsidR="006A7C1C" w:rsidRDefault="006A7C1C" w:rsidP="00196AB4">
            <w:pPr>
              <w:tabs>
                <w:tab w:val="left" w:pos="2295"/>
              </w:tabs>
              <w:jc w:val="both"/>
            </w:pPr>
          </w:p>
          <w:p w14:paraId="0D4FCCE9" w14:textId="77777777" w:rsidR="00F8243A" w:rsidRDefault="00F8243A" w:rsidP="00196AB4">
            <w:pPr>
              <w:tabs>
                <w:tab w:val="left" w:pos="2295"/>
              </w:tabs>
              <w:jc w:val="both"/>
            </w:pPr>
          </w:p>
          <w:p w14:paraId="4974AFC8" w14:textId="77777777" w:rsidR="00F8243A" w:rsidRDefault="00F8243A" w:rsidP="00196AB4">
            <w:pPr>
              <w:tabs>
                <w:tab w:val="left" w:pos="2295"/>
              </w:tabs>
              <w:jc w:val="both"/>
            </w:pPr>
          </w:p>
          <w:p w14:paraId="1C885AC8" w14:textId="77777777" w:rsidR="00F8243A" w:rsidRDefault="00F8243A" w:rsidP="00196AB4">
            <w:pPr>
              <w:tabs>
                <w:tab w:val="left" w:pos="2295"/>
              </w:tabs>
              <w:jc w:val="both"/>
            </w:pPr>
          </w:p>
          <w:p w14:paraId="360F7D4E" w14:textId="77777777" w:rsidR="00F8243A" w:rsidRDefault="00F8243A" w:rsidP="00196AB4">
            <w:pPr>
              <w:tabs>
                <w:tab w:val="left" w:pos="2295"/>
              </w:tabs>
              <w:jc w:val="both"/>
            </w:pPr>
          </w:p>
          <w:p w14:paraId="0B46DA3A" w14:textId="77777777" w:rsidR="00F8243A" w:rsidRDefault="00F8243A" w:rsidP="00196AB4">
            <w:pPr>
              <w:tabs>
                <w:tab w:val="left" w:pos="2295"/>
              </w:tabs>
              <w:jc w:val="both"/>
            </w:pPr>
          </w:p>
          <w:p w14:paraId="382EA216" w14:textId="77777777" w:rsidR="00F8243A" w:rsidRDefault="00F8243A" w:rsidP="00196AB4">
            <w:pPr>
              <w:tabs>
                <w:tab w:val="left" w:pos="2295"/>
              </w:tabs>
              <w:jc w:val="both"/>
            </w:pPr>
          </w:p>
          <w:p w14:paraId="700CF69D" w14:textId="77777777" w:rsidR="00F8243A" w:rsidRDefault="00F8243A" w:rsidP="00196AB4">
            <w:pPr>
              <w:tabs>
                <w:tab w:val="left" w:pos="2295"/>
              </w:tabs>
              <w:jc w:val="both"/>
            </w:pPr>
          </w:p>
          <w:p w14:paraId="3C5DCFF5" w14:textId="77777777" w:rsidR="00F8243A" w:rsidRDefault="00F8243A" w:rsidP="00196AB4">
            <w:pPr>
              <w:tabs>
                <w:tab w:val="left" w:pos="2295"/>
              </w:tabs>
              <w:jc w:val="both"/>
            </w:pPr>
          </w:p>
          <w:p w14:paraId="75FFCBA2" w14:textId="77777777" w:rsidR="00F8243A" w:rsidRDefault="00F8243A" w:rsidP="00196AB4">
            <w:pPr>
              <w:tabs>
                <w:tab w:val="left" w:pos="2295"/>
              </w:tabs>
              <w:jc w:val="both"/>
            </w:pPr>
          </w:p>
          <w:p w14:paraId="7133F9B0" w14:textId="77777777" w:rsidR="00F8243A" w:rsidRDefault="00F8243A" w:rsidP="00196AB4">
            <w:pPr>
              <w:tabs>
                <w:tab w:val="left" w:pos="2295"/>
              </w:tabs>
              <w:jc w:val="both"/>
            </w:pPr>
          </w:p>
          <w:p w14:paraId="71FECE3E" w14:textId="77777777" w:rsidR="00A32836" w:rsidRDefault="00A32836" w:rsidP="00196AB4">
            <w:pPr>
              <w:tabs>
                <w:tab w:val="left" w:pos="2295"/>
              </w:tabs>
              <w:jc w:val="both"/>
            </w:pPr>
          </w:p>
          <w:p w14:paraId="573B23B9" w14:textId="77777777" w:rsidR="00A32836" w:rsidRDefault="00A32836" w:rsidP="00196AB4">
            <w:pPr>
              <w:tabs>
                <w:tab w:val="left" w:pos="2295"/>
              </w:tabs>
              <w:jc w:val="both"/>
            </w:pPr>
          </w:p>
          <w:p w14:paraId="12D64C26" w14:textId="77777777" w:rsidR="00A32836" w:rsidRDefault="00A32836" w:rsidP="00196AB4">
            <w:pPr>
              <w:tabs>
                <w:tab w:val="left" w:pos="2295"/>
              </w:tabs>
              <w:jc w:val="both"/>
            </w:pPr>
          </w:p>
          <w:p w14:paraId="4233FC69" w14:textId="77777777" w:rsidR="00A32836" w:rsidRDefault="00A32836" w:rsidP="00196AB4">
            <w:pPr>
              <w:tabs>
                <w:tab w:val="left" w:pos="2295"/>
              </w:tabs>
              <w:jc w:val="both"/>
            </w:pPr>
          </w:p>
          <w:p w14:paraId="5F67213C" w14:textId="77777777" w:rsidR="00A32836" w:rsidRDefault="00A32836" w:rsidP="00196AB4">
            <w:pPr>
              <w:tabs>
                <w:tab w:val="left" w:pos="2295"/>
              </w:tabs>
              <w:jc w:val="both"/>
            </w:pPr>
          </w:p>
          <w:p w14:paraId="1272D384" w14:textId="77777777" w:rsidR="00A32836" w:rsidRDefault="00A32836" w:rsidP="00196AB4">
            <w:pPr>
              <w:tabs>
                <w:tab w:val="left" w:pos="2295"/>
              </w:tabs>
              <w:jc w:val="both"/>
            </w:pPr>
          </w:p>
          <w:p w14:paraId="5A2924D3" w14:textId="77777777" w:rsidR="007E709D" w:rsidRDefault="007E709D" w:rsidP="007E709D">
            <w:pPr>
              <w:jc w:val="both"/>
            </w:pPr>
          </w:p>
          <w:p w14:paraId="7776A37E" w14:textId="77777777" w:rsidR="00006D6D" w:rsidRPr="00FF430B" w:rsidRDefault="00006D6D" w:rsidP="007E709D">
            <w:pPr>
              <w:jc w:val="both"/>
              <w:rPr>
                <w:sz w:val="28"/>
                <w:szCs w:val="28"/>
              </w:rPr>
            </w:pPr>
          </w:p>
          <w:p w14:paraId="1D6B07BF"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2E14DE50"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71A1782E" w14:textId="77777777" w:rsidR="007E709D" w:rsidRPr="00FF430B" w:rsidRDefault="007E709D" w:rsidP="004D7C86">
            <w:pPr>
              <w:tabs>
                <w:tab w:val="left" w:pos="2295"/>
              </w:tabs>
              <w:jc w:val="right"/>
            </w:pPr>
            <w:r w:rsidRPr="00FF430B">
              <w:t>Din „____”  _____ 20_______</w:t>
            </w:r>
          </w:p>
          <w:p w14:paraId="5A8C63BC" w14:textId="77777777" w:rsidR="007E709D" w:rsidRPr="00FF430B" w:rsidRDefault="007E709D" w:rsidP="007E709D">
            <w:pPr>
              <w:tabs>
                <w:tab w:val="left" w:pos="2295"/>
              </w:tabs>
              <w:jc w:val="both"/>
            </w:pPr>
          </w:p>
          <w:p w14:paraId="56DB1A35" w14:textId="77777777" w:rsidR="004D7C86" w:rsidRPr="00FF430B" w:rsidRDefault="004D7C86" w:rsidP="007E709D">
            <w:pPr>
              <w:tabs>
                <w:tab w:val="left" w:pos="2295"/>
              </w:tabs>
              <w:jc w:val="both"/>
            </w:pPr>
          </w:p>
          <w:p w14:paraId="2E894736" w14:textId="77777777" w:rsidR="004D7C86" w:rsidRPr="00FF430B" w:rsidRDefault="004D7C86" w:rsidP="007E709D">
            <w:pPr>
              <w:tabs>
                <w:tab w:val="left" w:pos="2295"/>
              </w:tabs>
              <w:jc w:val="both"/>
            </w:pPr>
          </w:p>
          <w:p w14:paraId="637DA1EE" w14:textId="77777777" w:rsidR="004D7C86" w:rsidRPr="00FF430B" w:rsidRDefault="004D7C86" w:rsidP="007E709D">
            <w:pPr>
              <w:tabs>
                <w:tab w:val="left" w:pos="2295"/>
              </w:tabs>
              <w:jc w:val="both"/>
            </w:pPr>
          </w:p>
          <w:p w14:paraId="65BA13F5" w14:textId="77777777" w:rsidR="004D7C86" w:rsidRPr="00FF430B" w:rsidRDefault="004D7C86" w:rsidP="007E709D">
            <w:pPr>
              <w:tabs>
                <w:tab w:val="left" w:pos="2295"/>
              </w:tabs>
              <w:jc w:val="both"/>
            </w:pPr>
          </w:p>
          <w:p w14:paraId="2E9C7872" w14:textId="77777777" w:rsidR="004D7C86" w:rsidRPr="00FF430B" w:rsidRDefault="004D7C86" w:rsidP="007E709D">
            <w:pPr>
              <w:tabs>
                <w:tab w:val="left" w:pos="2295"/>
              </w:tabs>
              <w:jc w:val="both"/>
            </w:pPr>
          </w:p>
          <w:p w14:paraId="43C56A1B" w14:textId="77777777" w:rsidR="004D7C86" w:rsidRPr="00FF430B" w:rsidRDefault="004D7C86" w:rsidP="007E709D">
            <w:pPr>
              <w:tabs>
                <w:tab w:val="left" w:pos="2295"/>
              </w:tabs>
              <w:jc w:val="both"/>
            </w:pPr>
          </w:p>
          <w:p w14:paraId="07846C99" w14:textId="77777777" w:rsidR="007E709D" w:rsidRPr="00FF430B" w:rsidRDefault="007E709D" w:rsidP="007E709D">
            <w:pPr>
              <w:tabs>
                <w:tab w:val="left" w:pos="2295"/>
              </w:tabs>
              <w:jc w:val="both"/>
            </w:pPr>
          </w:p>
          <w:p w14:paraId="7E46D470"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7E50C8FD"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127E0B4F"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3B9F4C"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5B1D86"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885B59"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A252B9D" w14:textId="77777777" w:rsidR="007E709D" w:rsidRPr="00FF430B" w:rsidRDefault="007E709D" w:rsidP="004D7C86">
                  <w:pPr>
                    <w:jc w:val="center"/>
                    <w:rPr>
                      <w:b/>
                    </w:rPr>
                  </w:pPr>
                  <w:r w:rsidRPr="00FF430B">
                    <w:rPr>
                      <w:b/>
                    </w:rPr>
                    <w:t>Specificarea tehnică deplină solicitată de către autoritatea contractantă</w:t>
                  </w:r>
                </w:p>
                <w:p w14:paraId="0F070E6A"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C0ACF6"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26B8128A"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AC024F" w14:textId="77777777" w:rsidR="001223E6" w:rsidRPr="00FF430B" w:rsidRDefault="007E709D" w:rsidP="001223E6">
                  <w:pPr>
                    <w:ind w:right="943"/>
                    <w:jc w:val="center"/>
                    <w:rPr>
                      <w:b/>
                      <w:bCs/>
                      <w:noProof w:val="0"/>
                    </w:rPr>
                  </w:pPr>
                  <w:r w:rsidRPr="00FF430B">
                    <w:rPr>
                      <w:b/>
                      <w:bCs/>
                      <w:noProof w:val="0"/>
                    </w:rPr>
                    <w:t>Standarde de</w:t>
                  </w:r>
                </w:p>
                <w:p w14:paraId="27E18A29" w14:textId="77777777" w:rsidR="007E709D" w:rsidRPr="00FF430B" w:rsidRDefault="007E709D" w:rsidP="001223E6">
                  <w:pPr>
                    <w:ind w:right="943"/>
                    <w:jc w:val="center"/>
                    <w:rPr>
                      <w:b/>
                      <w:bCs/>
                      <w:noProof w:val="0"/>
                    </w:rPr>
                  </w:pPr>
                  <w:proofErr w:type="spellStart"/>
                  <w:r w:rsidRPr="00FF430B">
                    <w:rPr>
                      <w:b/>
                      <w:bCs/>
                      <w:noProof w:val="0"/>
                    </w:rPr>
                    <w:t>referinţă</w:t>
                  </w:r>
                  <w:proofErr w:type="spellEnd"/>
                </w:p>
              </w:tc>
            </w:tr>
            <w:tr w:rsidR="007E709D" w:rsidRPr="00EC30C2" w14:paraId="68DFB0D1"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8482F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A0BFC1"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7E92548"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4810A7"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B393CF"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3A4E6E" w14:textId="77777777" w:rsidR="007E709D" w:rsidRPr="00FF430B" w:rsidRDefault="007E709D" w:rsidP="004D7C86">
                  <w:pPr>
                    <w:jc w:val="both"/>
                    <w:rPr>
                      <w:noProof w:val="0"/>
                    </w:rPr>
                  </w:pPr>
                </w:p>
              </w:tc>
            </w:tr>
            <w:tr w:rsidR="007E709D" w:rsidRPr="00EC30C2" w14:paraId="5AE7CA1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8F407A"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A98081"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B3BC31"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4769C9"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B21085"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30A99C" w14:textId="77777777" w:rsidR="007E709D" w:rsidRPr="00FF430B" w:rsidRDefault="007E709D" w:rsidP="004D7C86">
                  <w:pPr>
                    <w:jc w:val="both"/>
                    <w:rPr>
                      <w:noProof w:val="0"/>
                    </w:rPr>
                  </w:pPr>
                </w:p>
              </w:tc>
            </w:tr>
            <w:tr w:rsidR="007E709D" w:rsidRPr="00EC30C2" w14:paraId="60B3D876" w14:textId="77777777" w:rsidTr="004D7C86">
              <w:tc>
                <w:tcPr>
                  <w:tcW w:w="2261" w:type="dxa"/>
                  <w:gridSpan w:val="2"/>
                  <w:tcBorders>
                    <w:top w:val="single" w:sz="6" w:space="0" w:color="000000"/>
                    <w:left w:val="nil"/>
                    <w:bottom w:val="nil"/>
                    <w:right w:val="nil"/>
                  </w:tcBorders>
                </w:tcPr>
                <w:p w14:paraId="093FECE2" w14:textId="77777777" w:rsidR="007E709D" w:rsidRPr="00FF430B" w:rsidRDefault="007E709D" w:rsidP="004D7C86">
                  <w:pPr>
                    <w:jc w:val="both"/>
                    <w:rPr>
                      <w:noProof w:val="0"/>
                    </w:rPr>
                  </w:pPr>
                </w:p>
                <w:p w14:paraId="746F537E" w14:textId="77777777" w:rsidR="007E709D" w:rsidRPr="00FF430B" w:rsidRDefault="007E709D" w:rsidP="004D7C86">
                  <w:pPr>
                    <w:jc w:val="both"/>
                    <w:rPr>
                      <w:noProof w:val="0"/>
                    </w:rPr>
                  </w:pPr>
                </w:p>
                <w:p w14:paraId="6DE30E38" w14:textId="77777777" w:rsidR="007E709D" w:rsidRPr="00FF430B" w:rsidRDefault="007E709D" w:rsidP="004D7C86">
                  <w:pPr>
                    <w:jc w:val="both"/>
                    <w:rPr>
                      <w:noProof w:val="0"/>
                    </w:rPr>
                  </w:pPr>
                </w:p>
                <w:p w14:paraId="3AA56784" w14:textId="77777777" w:rsidR="007E709D" w:rsidRPr="00FF430B" w:rsidRDefault="007E709D" w:rsidP="004D7C86">
                  <w:pPr>
                    <w:jc w:val="both"/>
                    <w:rPr>
                      <w:noProof w:val="0"/>
                    </w:rPr>
                  </w:pPr>
                </w:p>
                <w:p w14:paraId="7680FF74"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4DD4F070" w14:textId="77777777" w:rsidR="007E709D" w:rsidRPr="00FF430B" w:rsidRDefault="007E709D" w:rsidP="004D7C86">
                  <w:pPr>
                    <w:jc w:val="both"/>
                    <w:rPr>
                      <w:noProof w:val="0"/>
                    </w:rPr>
                  </w:pPr>
                  <w:r w:rsidRPr="00FF430B">
                    <w:rPr>
                      <w:noProof w:val="0"/>
                    </w:rPr>
                    <w:t> </w:t>
                  </w:r>
                </w:p>
                <w:p w14:paraId="7D18D6B8" w14:textId="77777777" w:rsidR="007E709D" w:rsidRPr="00FF430B" w:rsidRDefault="007E709D" w:rsidP="004D7C86">
                  <w:pPr>
                    <w:jc w:val="center"/>
                    <w:rPr>
                      <w:b/>
                      <w:bCs/>
                      <w:noProof w:val="0"/>
                    </w:rPr>
                  </w:pPr>
                </w:p>
                <w:p w14:paraId="3CF24F79" w14:textId="77777777" w:rsidR="004D7C86" w:rsidRPr="00FF430B" w:rsidRDefault="004D7C86" w:rsidP="004D7C86">
                  <w:pPr>
                    <w:jc w:val="center"/>
                    <w:rPr>
                      <w:b/>
                      <w:bCs/>
                      <w:noProof w:val="0"/>
                    </w:rPr>
                  </w:pPr>
                </w:p>
                <w:p w14:paraId="36DFADE6" w14:textId="77777777" w:rsidR="004D7C86" w:rsidRPr="00FF430B" w:rsidRDefault="004D7C86" w:rsidP="004D7C86">
                  <w:pPr>
                    <w:jc w:val="center"/>
                    <w:rPr>
                      <w:b/>
                      <w:bCs/>
                      <w:noProof w:val="0"/>
                    </w:rPr>
                  </w:pPr>
                </w:p>
                <w:p w14:paraId="3E1F1B55" w14:textId="77777777" w:rsidR="004D7C86" w:rsidRPr="00FF430B" w:rsidRDefault="004D7C86" w:rsidP="004D7C86">
                  <w:pPr>
                    <w:jc w:val="center"/>
                    <w:rPr>
                      <w:b/>
                      <w:bCs/>
                      <w:noProof w:val="0"/>
                    </w:rPr>
                  </w:pPr>
                </w:p>
                <w:p w14:paraId="4A68705C" w14:textId="77777777" w:rsidR="004D7C86" w:rsidRPr="00FF430B" w:rsidRDefault="004D7C86" w:rsidP="004D7C86">
                  <w:pPr>
                    <w:jc w:val="center"/>
                    <w:rPr>
                      <w:b/>
                      <w:bCs/>
                      <w:noProof w:val="0"/>
                    </w:rPr>
                  </w:pPr>
                </w:p>
                <w:p w14:paraId="23AB4327" w14:textId="77777777" w:rsidR="004D7C86" w:rsidRPr="00FF430B" w:rsidRDefault="004D7C86" w:rsidP="004D7C86">
                  <w:pPr>
                    <w:jc w:val="center"/>
                    <w:rPr>
                      <w:b/>
                      <w:bCs/>
                      <w:noProof w:val="0"/>
                    </w:rPr>
                  </w:pPr>
                </w:p>
                <w:p w14:paraId="7C3BFED0" w14:textId="77777777" w:rsidR="007E709D" w:rsidRPr="00FF430B" w:rsidRDefault="007E709D" w:rsidP="007E709D">
                  <w:pPr>
                    <w:rPr>
                      <w:b/>
                      <w:bCs/>
                      <w:noProof w:val="0"/>
                    </w:rPr>
                  </w:pPr>
                  <w:r w:rsidRPr="00FF430B">
                    <w:rPr>
                      <w:b/>
                      <w:bCs/>
                      <w:noProof w:val="0"/>
                    </w:rPr>
                    <w:t xml:space="preserve">                 SEMNĂTURILE PĂRŢILOR</w:t>
                  </w:r>
                </w:p>
                <w:p w14:paraId="24AB74FD" w14:textId="77777777" w:rsidR="004D7C86" w:rsidRPr="00FF430B" w:rsidRDefault="004D7C86" w:rsidP="007E709D">
                  <w:pPr>
                    <w:rPr>
                      <w:noProof w:val="0"/>
                    </w:rPr>
                  </w:pPr>
                </w:p>
              </w:tc>
            </w:tr>
            <w:tr w:rsidR="007E709D" w:rsidRPr="00EC30C2" w14:paraId="338D5842"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6E841CCD" w14:textId="77777777" w:rsidR="007E709D" w:rsidRPr="00FF430B" w:rsidRDefault="006A7C1C" w:rsidP="001223E6">
                  <w:pPr>
                    <w:jc w:val="center"/>
                    <w:rPr>
                      <w:noProof w:val="0"/>
                    </w:rPr>
                  </w:pPr>
                  <w:r w:rsidRPr="006A7C1C">
                    <w:rPr>
                      <w:b/>
                      <w:bCs/>
                      <w:noProof w:val="0"/>
                    </w:rPr>
                    <w:t>ANTREPRENORU</w:t>
                  </w:r>
                  <w:r>
                    <w:rPr>
                      <w:b/>
                      <w:bCs/>
                      <w:noProof w:val="0"/>
                    </w:rPr>
                    <w:t>L</w:t>
                  </w:r>
                </w:p>
                <w:p w14:paraId="5D51E0ED" w14:textId="77777777" w:rsidR="007E709D" w:rsidRPr="00FF430B" w:rsidRDefault="007E709D" w:rsidP="004D7C86">
                  <w:pPr>
                    <w:ind w:firstLine="567"/>
                    <w:jc w:val="both"/>
                    <w:rPr>
                      <w:noProof w:val="0"/>
                    </w:rPr>
                  </w:pPr>
                  <w:r w:rsidRPr="00FF430B">
                    <w:rPr>
                      <w:noProof w:val="0"/>
                    </w:rPr>
                    <w:t> </w:t>
                  </w:r>
                </w:p>
                <w:p w14:paraId="292ED910" w14:textId="77777777" w:rsidR="00753976" w:rsidRPr="00FF430B" w:rsidRDefault="00753976" w:rsidP="00240751">
                  <w:pPr>
                    <w:ind w:firstLine="567"/>
                    <w:rPr>
                      <w:noProof w:val="0"/>
                    </w:rPr>
                  </w:pPr>
                </w:p>
                <w:p w14:paraId="054A030C" w14:textId="77777777" w:rsidR="007E709D" w:rsidRPr="00FF430B" w:rsidRDefault="007E709D" w:rsidP="00240751">
                  <w:pPr>
                    <w:ind w:firstLine="567"/>
                    <w:rPr>
                      <w:noProof w:val="0"/>
                    </w:rPr>
                  </w:pPr>
                </w:p>
              </w:tc>
              <w:tc>
                <w:tcPr>
                  <w:tcW w:w="50" w:type="dxa"/>
                  <w:tcBorders>
                    <w:top w:val="nil"/>
                    <w:left w:val="nil"/>
                    <w:bottom w:val="nil"/>
                    <w:right w:val="nil"/>
                  </w:tcBorders>
                </w:tcPr>
                <w:p w14:paraId="03639ABC"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1F33DAB1" w14:textId="77777777"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23597B37" w14:textId="77777777" w:rsidR="007E709D" w:rsidRPr="00FF430B" w:rsidRDefault="007E709D" w:rsidP="004D7C86">
                  <w:pPr>
                    <w:ind w:firstLine="567"/>
                    <w:jc w:val="both"/>
                    <w:rPr>
                      <w:noProof w:val="0"/>
                    </w:rPr>
                  </w:pPr>
                  <w:r w:rsidRPr="00FF430B">
                    <w:rPr>
                      <w:noProof w:val="0"/>
                    </w:rPr>
                    <w:t> </w:t>
                  </w:r>
                </w:p>
                <w:p w14:paraId="3AD8A853" w14:textId="77777777" w:rsidR="007E709D" w:rsidRPr="00FF430B" w:rsidRDefault="007E709D" w:rsidP="007E709D">
                  <w:pPr>
                    <w:rPr>
                      <w:noProof w:val="0"/>
                    </w:rPr>
                  </w:pPr>
                </w:p>
                <w:p w14:paraId="24BE4C99" w14:textId="77777777" w:rsidR="007E709D" w:rsidRPr="00FF430B" w:rsidRDefault="007E709D" w:rsidP="003E7B03">
                  <w:pPr>
                    <w:jc w:val="both"/>
                    <w:rPr>
                      <w:noProof w:val="0"/>
                    </w:rPr>
                  </w:pPr>
                </w:p>
              </w:tc>
            </w:tr>
          </w:tbl>
          <w:p w14:paraId="507FAB2D" w14:textId="77777777" w:rsidR="00385C85" w:rsidRPr="00FF430B" w:rsidRDefault="00385C85" w:rsidP="00196AB4">
            <w:pPr>
              <w:tabs>
                <w:tab w:val="left" w:pos="2295"/>
              </w:tabs>
              <w:jc w:val="both"/>
            </w:pPr>
          </w:p>
          <w:p w14:paraId="4CD6B6F6" w14:textId="77777777" w:rsidR="00385C85" w:rsidRPr="00FF430B" w:rsidRDefault="00385C85" w:rsidP="00196AB4">
            <w:pPr>
              <w:tabs>
                <w:tab w:val="left" w:pos="2295"/>
              </w:tabs>
              <w:jc w:val="both"/>
            </w:pPr>
          </w:p>
          <w:p w14:paraId="6435DE7F" w14:textId="77777777" w:rsidR="004D7C86" w:rsidRPr="00FF430B" w:rsidRDefault="004D7C86" w:rsidP="00196AB4">
            <w:pPr>
              <w:tabs>
                <w:tab w:val="left" w:pos="2295"/>
              </w:tabs>
              <w:jc w:val="both"/>
            </w:pPr>
          </w:p>
          <w:p w14:paraId="01A593E5" w14:textId="77777777" w:rsidR="004D7C86" w:rsidRPr="00FF430B" w:rsidRDefault="004D7C86" w:rsidP="00196AB4">
            <w:pPr>
              <w:tabs>
                <w:tab w:val="left" w:pos="2295"/>
              </w:tabs>
              <w:jc w:val="both"/>
            </w:pPr>
          </w:p>
          <w:p w14:paraId="48275EEE" w14:textId="77777777" w:rsidR="004D7C86" w:rsidRPr="00FF430B" w:rsidRDefault="004D7C86" w:rsidP="00196AB4">
            <w:pPr>
              <w:tabs>
                <w:tab w:val="left" w:pos="2295"/>
              </w:tabs>
              <w:jc w:val="both"/>
            </w:pPr>
          </w:p>
          <w:p w14:paraId="2971A6C8" w14:textId="77777777" w:rsidR="004D7C86" w:rsidRPr="00FF430B" w:rsidRDefault="004D7C86" w:rsidP="00196AB4">
            <w:pPr>
              <w:tabs>
                <w:tab w:val="left" w:pos="2295"/>
              </w:tabs>
              <w:jc w:val="both"/>
            </w:pPr>
          </w:p>
          <w:p w14:paraId="08180F31" w14:textId="77777777" w:rsidR="004D7C86" w:rsidRPr="00FF430B" w:rsidRDefault="004D7C86" w:rsidP="00196AB4">
            <w:pPr>
              <w:tabs>
                <w:tab w:val="left" w:pos="2295"/>
              </w:tabs>
              <w:jc w:val="both"/>
            </w:pPr>
          </w:p>
          <w:p w14:paraId="1E0B77AF" w14:textId="77777777" w:rsidR="004D7C86" w:rsidRPr="00FF430B" w:rsidRDefault="004D7C86" w:rsidP="00196AB4">
            <w:pPr>
              <w:tabs>
                <w:tab w:val="left" w:pos="2295"/>
              </w:tabs>
              <w:jc w:val="both"/>
            </w:pPr>
          </w:p>
          <w:p w14:paraId="38FB46D9" w14:textId="77777777" w:rsidR="004D7C86" w:rsidRPr="00FF430B" w:rsidRDefault="004D7C86" w:rsidP="00196AB4">
            <w:pPr>
              <w:tabs>
                <w:tab w:val="left" w:pos="2295"/>
              </w:tabs>
              <w:jc w:val="both"/>
            </w:pPr>
          </w:p>
          <w:p w14:paraId="1AD9B73F" w14:textId="77777777" w:rsidR="004D7C86" w:rsidRPr="00FF430B" w:rsidRDefault="004D7C86" w:rsidP="00196AB4">
            <w:pPr>
              <w:tabs>
                <w:tab w:val="left" w:pos="2295"/>
              </w:tabs>
              <w:jc w:val="both"/>
            </w:pPr>
          </w:p>
          <w:p w14:paraId="2D579925" w14:textId="77777777" w:rsidR="004D7C86" w:rsidRPr="00FF430B" w:rsidRDefault="004D7C86" w:rsidP="00196AB4">
            <w:pPr>
              <w:tabs>
                <w:tab w:val="left" w:pos="2295"/>
              </w:tabs>
              <w:jc w:val="both"/>
            </w:pPr>
          </w:p>
          <w:p w14:paraId="149AEF32" w14:textId="77777777" w:rsidR="004D7C86" w:rsidRPr="00FF430B" w:rsidRDefault="004D7C86" w:rsidP="00196AB4">
            <w:pPr>
              <w:tabs>
                <w:tab w:val="left" w:pos="2295"/>
              </w:tabs>
              <w:jc w:val="both"/>
            </w:pPr>
          </w:p>
          <w:p w14:paraId="16D700F9" w14:textId="77777777" w:rsidR="004D7C86" w:rsidRPr="00FF430B" w:rsidRDefault="004D7C86" w:rsidP="00196AB4">
            <w:pPr>
              <w:tabs>
                <w:tab w:val="left" w:pos="2295"/>
              </w:tabs>
              <w:jc w:val="both"/>
            </w:pPr>
          </w:p>
          <w:p w14:paraId="514CFF96" w14:textId="77777777" w:rsidR="00BE49DD" w:rsidRPr="00FF430B" w:rsidRDefault="00BE49DD" w:rsidP="00196AB4">
            <w:pPr>
              <w:tabs>
                <w:tab w:val="left" w:pos="2295"/>
              </w:tabs>
              <w:jc w:val="both"/>
            </w:pPr>
          </w:p>
          <w:p w14:paraId="11F60100" w14:textId="77777777" w:rsidR="004D7C86" w:rsidRDefault="004D7C86" w:rsidP="00196AB4">
            <w:pPr>
              <w:tabs>
                <w:tab w:val="left" w:pos="2295"/>
              </w:tabs>
              <w:jc w:val="both"/>
            </w:pPr>
          </w:p>
          <w:p w14:paraId="259118DF" w14:textId="2ED1F913" w:rsidR="00006D6D" w:rsidRDefault="00006D6D" w:rsidP="00196AB4">
            <w:pPr>
              <w:tabs>
                <w:tab w:val="left" w:pos="2295"/>
              </w:tabs>
              <w:jc w:val="both"/>
            </w:pPr>
          </w:p>
          <w:p w14:paraId="484D2498" w14:textId="5281BB20" w:rsidR="00C179F8" w:rsidRDefault="00C179F8" w:rsidP="00196AB4">
            <w:pPr>
              <w:tabs>
                <w:tab w:val="left" w:pos="2295"/>
              </w:tabs>
              <w:jc w:val="both"/>
            </w:pPr>
          </w:p>
          <w:p w14:paraId="55F4A7A5" w14:textId="77777777" w:rsidR="00C179F8" w:rsidRDefault="00C179F8" w:rsidP="00196AB4">
            <w:pPr>
              <w:tabs>
                <w:tab w:val="left" w:pos="2295"/>
              </w:tabs>
              <w:jc w:val="both"/>
            </w:pPr>
          </w:p>
          <w:p w14:paraId="4A73DB82" w14:textId="77777777" w:rsidR="00A14C96" w:rsidRDefault="00A14C96" w:rsidP="00196AB4">
            <w:pPr>
              <w:tabs>
                <w:tab w:val="left" w:pos="2295"/>
              </w:tabs>
              <w:jc w:val="both"/>
            </w:pPr>
          </w:p>
          <w:p w14:paraId="59B8E26A" w14:textId="77777777" w:rsidR="00A14C96" w:rsidRPr="00FF430B" w:rsidRDefault="00A14C96" w:rsidP="00196AB4">
            <w:pPr>
              <w:tabs>
                <w:tab w:val="left" w:pos="2295"/>
              </w:tabs>
              <w:jc w:val="both"/>
            </w:pPr>
          </w:p>
          <w:p w14:paraId="24D2F4B2" w14:textId="77777777"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4C0211A0"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66B137A" w14:textId="77777777" w:rsidR="00803E7E" w:rsidRPr="00FF430B" w:rsidRDefault="00803E7E" w:rsidP="004D7C86">
            <w:pPr>
              <w:jc w:val="right"/>
              <w:rPr>
                <w:noProof w:val="0"/>
              </w:rPr>
            </w:pPr>
            <w:r w:rsidRPr="00FF430B">
              <w:rPr>
                <w:noProof w:val="0"/>
              </w:rPr>
              <w:t>din “____” ________ 20___</w:t>
            </w:r>
          </w:p>
          <w:p w14:paraId="54D6D575" w14:textId="77777777" w:rsidR="004D7C86" w:rsidRDefault="004D7C86" w:rsidP="006A7C1C">
            <w:pPr>
              <w:keepNext/>
              <w:keepLines/>
              <w:spacing w:before="200"/>
              <w:jc w:val="both"/>
              <w:outlineLvl w:val="2"/>
              <w:rPr>
                <w:noProof w:val="0"/>
              </w:rPr>
            </w:pPr>
          </w:p>
          <w:p w14:paraId="50C7D4CD" w14:textId="77777777" w:rsidR="006A7C1C" w:rsidRPr="00FF430B" w:rsidRDefault="006A7C1C" w:rsidP="006A7C1C">
            <w:pPr>
              <w:keepNext/>
              <w:keepLines/>
              <w:spacing w:before="200"/>
              <w:jc w:val="both"/>
              <w:outlineLvl w:val="2"/>
              <w:rPr>
                <w:noProof w:val="0"/>
              </w:rPr>
            </w:pPr>
          </w:p>
          <w:p w14:paraId="1D3B9A83" w14:textId="77777777" w:rsidR="00803E7E" w:rsidRPr="00FF430B" w:rsidRDefault="00803E7E" w:rsidP="00803E7E">
            <w:pPr>
              <w:ind w:firstLine="567"/>
              <w:jc w:val="both"/>
              <w:rPr>
                <w:b/>
                <w:noProof w:val="0"/>
              </w:rPr>
            </w:pPr>
            <w:r w:rsidRPr="00FF430B">
              <w:rPr>
                <w:b/>
                <w:noProof w:val="0"/>
              </w:rPr>
              <w:t>SPECIFICAŢII DE PREŢ</w:t>
            </w:r>
          </w:p>
          <w:p w14:paraId="12A3457F"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14B640A4"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ADCB91"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673684"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5CA352AC"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00A77FD5"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4DFBEB5"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6A405AB"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7A1CEA"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B43083" w14:textId="77777777"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B5D82D"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32EDDE" w14:textId="77777777" w:rsidR="00E13118" w:rsidRPr="00FF430B" w:rsidRDefault="00EA64B0" w:rsidP="00E13118">
                  <w:pPr>
                    <w:jc w:val="center"/>
                    <w:rPr>
                      <w:b/>
                      <w:bCs/>
                      <w:noProof w:val="0"/>
                    </w:rPr>
                  </w:pPr>
                  <w:r w:rsidRPr="00FF430B">
                    <w:rPr>
                      <w:b/>
                      <w:bCs/>
                      <w:noProof w:val="0"/>
                    </w:rPr>
                    <w:t>Termenii de executare</w:t>
                  </w:r>
                </w:p>
                <w:p w14:paraId="6EDC4E57" w14:textId="77777777" w:rsidR="00803E7E" w:rsidRPr="00FF430B" w:rsidRDefault="00803E7E" w:rsidP="003E7B03">
                  <w:pPr>
                    <w:tabs>
                      <w:tab w:val="left" w:pos="1134"/>
                    </w:tabs>
                    <w:ind w:left="720"/>
                    <w:outlineLvl w:val="0"/>
                    <w:rPr>
                      <w:b/>
                      <w:bCs/>
                      <w:noProof w:val="0"/>
                    </w:rPr>
                  </w:pPr>
                </w:p>
              </w:tc>
            </w:tr>
            <w:tr w:rsidR="00803E7E" w:rsidRPr="00EC30C2" w14:paraId="7AAFF4FA"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DA8FBF"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C966C2"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77E82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11326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6B4C9EF"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B39630"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58A66"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EB5886" w14:textId="77777777" w:rsidR="00803E7E" w:rsidRPr="00FF430B" w:rsidRDefault="00803E7E" w:rsidP="004D7C86">
                  <w:pPr>
                    <w:keepNext/>
                    <w:keepLines/>
                    <w:spacing w:before="200"/>
                    <w:jc w:val="both"/>
                    <w:outlineLvl w:val="2"/>
                    <w:rPr>
                      <w:noProof w:val="0"/>
                    </w:rPr>
                  </w:pPr>
                </w:p>
              </w:tc>
            </w:tr>
            <w:tr w:rsidR="00803E7E" w:rsidRPr="00EC30C2" w14:paraId="431CB04B"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561507"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719146"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EFB33"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57CC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48CB48"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AB506A"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38C262"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85F535" w14:textId="77777777" w:rsidR="00803E7E" w:rsidRPr="00FF430B" w:rsidRDefault="00803E7E" w:rsidP="004D7C86">
                  <w:pPr>
                    <w:keepNext/>
                    <w:keepLines/>
                    <w:spacing w:before="200"/>
                    <w:jc w:val="both"/>
                    <w:outlineLvl w:val="2"/>
                    <w:rPr>
                      <w:noProof w:val="0"/>
                    </w:rPr>
                  </w:pPr>
                </w:p>
              </w:tc>
            </w:tr>
            <w:tr w:rsidR="00803E7E" w:rsidRPr="00EC30C2" w14:paraId="4003CB7A"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3EA4165F" w14:textId="77777777" w:rsidR="00803E7E" w:rsidRPr="00FF430B" w:rsidRDefault="00EA64B0" w:rsidP="004D7C86">
                  <w:pPr>
                    <w:jc w:val="both"/>
                    <w:rPr>
                      <w:noProof w:val="0"/>
                    </w:rPr>
                  </w:pPr>
                  <w:r w:rsidRPr="00FF430B">
                    <w:rPr>
                      <w:noProof w:val="0"/>
                    </w:rPr>
                    <w:t> </w:t>
                  </w:r>
                </w:p>
                <w:p w14:paraId="37FB0E48" w14:textId="77777777" w:rsidR="00803E7E" w:rsidRPr="00FF430B" w:rsidRDefault="00803E7E" w:rsidP="004D7C86">
                  <w:pPr>
                    <w:keepNext/>
                    <w:keepLines/>
                    <w:spacing w:before="200"/>
                    <w:jc w:val="both"/>
                    <w:outlineLvl w:val="2"/>
                    <w:rPr>
                      <w:noProof w:val="0"/>
                    </w:rPr>
                  </w:pPr>
                </w:p>
                <w:p w14:paraId="355FBCD8" w14:textId="77777777" w:rsidR="00753976" w:rsidRPr="00FF430B" w:rsidRDefault="00753976" w:rsidP="004D7C86">
                  <w:pPr>
                    <w:keepNext/>
                    <w:keepLines/>
                    <w:spacing w:before="200"/>
                    <w:jc w:val="both"/>
                    <w:outlineLvl w:val="2"/>
                    <w:rPr>
                      <w:noProof w:val="0"/>
                    </w:rPr>
                  </w:pPr>
                </w:p>
                <w:p w14:paraId="34DC7865" w14:textId="77777777" w:rsidR="00753976" w:rsidRPr="00FF430B" w:rsidRDefault="00753976" w:rsidP="004D7C86">
                  <w:pPr>
                    <w:keepNext/>
                    <w:keepLines/>
                    <w:spacing w:before="200"/>
                    <w:jc w:val="both"/>
                    <w:outlineLvl w:val="2"/>
                    <w:rPr>
                      <w:noProof w:val="0"/>
                    </w:rPr>
                  </w:pPr>
                </w:p>
                <w:p w14:paraId="090390F0" w14:textId="77777777" w:rsidR="00753976" w:rsidRPr="00FF430B" w:rsidRDefault="00753976" w:rsidP="004D7C86">
                  <w:pPr>
                    <w:keepNext/>
                    <w:keepLines/>
                    <w:spacing w:before="200"/>
                    <w:jc w:val="both"/>
                    <w:outlineLvl w:val="2"/>
                    <w:rPr>
                      <w:noProof w:val="0"/>
                    </w:rPr>
                  </w:pPr>
                </w:p>
                <w:p w14:paraId="68DBFD49" w14:textId="77777777" w:rsidR="00803E7E" w:rsidRPr="00FF430B" w:rsidRDefault="00803E7E" w:rsidP="004D7C86">
                  <w:pPr>
                    <w:keepNext/>
                    <w:keepLines/>
                    <w:spacing w:before="200"/>
                    <w:jc w:val="both"/>
                    <w:outlineLvl w:val="2"/>
                    <w:rPr>
                      <w:noProof w:val="0"/>
                    </w:rPr>
                  </w:pPr>
                </w:p>
                <w:p w14:paraId="5A90B8E7" w14:textId="77777777" w:rsidR="00803E7E" w:rsidRPr="00FF430B" w:rsidRDefault="00803E7E" w:rsidP="004D7C86">
                  <w:pPr>
                    <w:keepNext/>
                    <w:keepLines/>
                    <w:spacing w:before="200"/>
                    <w:jc w:val="both"/>
                    <w:outlineLvl w:val="2"/>
                    <w:rPr>
                      <w:noProof w:val="0"/>
                    </w:rPr>
                  </w:pPr>
                </w:p>
                <w:p w14:paraId="7D125885" w14:textId="77777777" w:rsidR="00803E7E" w:rsidRDefault="00EA64B0" w:rsidP="004D7C86">
                  <w:pPr>
                    <w:jc w:val="center"/>
                    <w:rPr>
                      <w:b/>
                      <w:bCs/>
                      <w:noProof w:val="0"/>
                    </w:rPr>
                  </w:pPr>
                  <w:r w:rsidRPr="00FF430B">
                    <w:rPr>
                      <w:b/>
                      <w:bCs/>
                      <w:noProof w:val="0"/>
                    </w:rPr>
                    <w:t>SEMNĂTURILE PĂRŢILOR</w:t>
                  </w:r>
                </w:p>
                <w:p w14:paraId="43DAE804" w14:textId="77777777" w:rsidR="006A7C1C" w:rsidRPr="00FF430B" w:rsidRDefault="006A7C1C" w:rsidP="004D7C86">
                  <w:pPr>
                    <w:jc w:val="center"/>
                    <w:rPr>
                      <w:noProof w:val="0"/>
                    </w:rPr>
                  </w:pPr>
                </w:p>
              </w:tc>
            </w:tr>
            <w:tr w:rsidR="00803E7E" w:rsidRPr="00EC30C2" w14:paraId="5F45FDD4"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6CA1E1FB" w14:textId="77777777" w:rsidR="00803E7E" w:rsidRPr="00FF430B" w:rsidRDefault="00EA64B0" w:rsidP="00E13118">
                  <w:pPr>
                    <w:jc w:val="center"/>
                    <w:rPr>
                      <w:noProof w:val="0"/>
                    </w:rPr>
                  </w:pPr>
                  <w:r w:rsidRPr="00FF430B">
                    <w:rPr>
                      <w:b/>
                      <w:bCs/>
                      <w:noProof w:val="0"/>
                    </w:rPr>
                    <w:t>ANTREPRENOR</w:t>
                  </w:r>
                </w:p>
                <w:p w14:paraId="19675225" w14:textId="77777777" w:rsidR="00371806" w:rsidRPr="00FF430B" w:rsidRDefault="00371806" w:rsidP="00B262BA">
                  <w:pPr>
                    <w:tabs>
                      <w:tab w:val="left" w:pos="1134"/>
                    </w:tabs>
                    <w:ind w:left="720"/>
                    <w:outlineLvl w:val="0"/>
                    <w:rPr>
                      <w:noProof w:val="0"/>
                    </w:rPr>
                  </w:pPr>
                </w:p>
                <w:p w14:paraId="2BC727F0"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253FB81" w14:textId="77777777" w:rsidR="00803E7E" w:rsidRPr="00FF430B" w:rsidRDefault="00EA64B0" w:rsidP="00803E7E">
                  <w:pPr>
                    <w:jc w:val="center"/>
                    <w:rPr>
                      <w:noProof w:val="0"/>
                    </w:rPr>
                  </w:pPr>
                  <w:r w:rsidRPr="00FF430B">
                    <w:rPr>
                      <w:b/>
                      <w:bCs/>
                      <w:noProof w:val="0"/>
                    </w:rPr>
                    <w:t>BENEFICIAR</w:t>
                  </w:r>
                </w:p>
                <w:p w14:paraId="3AE44B1F" w14:textId="77777777" w:rsidR="00240751" w:rsidRPr="00FF430B" w:rsidRDefault="00EA64B0" w:rsidP="00240751">
                  <w:pPr>
                    <w:ind w:firstLine="567"/>
                    <w:jc w:val="both"/>
                    <w:rPr>
                      <w:noProof w:val="0"/>
                    </w:rPr>
                  </w:pPr>
                  <w:r w:rsidRPr="00FF430B">
                    <w:rPr>
                      <w:noProof w:val="0"/>
                    </w:rPr>
                    <w:t> </w:t>
                  </w:r>
                </w:p>
                <w:p w14:paraId="6322B422" w14:textId="77777777" w:rsidR="00240751" w:rsidRPr="00FF430B" w:rsidRDefault="00240751" w:rsidP="00240751">
                  <w:pPr>
                    <w:keepNext/>
                    <w:keepLines/>
                    <w:spacing w:before="200"/>
                    <w:ind w:firstLine="567"/>
                    <w:jc w:val="both"/>
                    <w:outlineLvl w:val="2"/>
                    <w:rPr>
                      <w:noProof w:val="0"/>
                    </w:rPr>
                  </w:pPr>
                </w:p>
                <w:p w14:paraId="45656E51" w14:textId="77777777" w:rsidR="00803E7E" w:rsidRPr="00FF430B" w:rsidRDefault="00803E7E" w:rsidP="003E7B03">
                  <w:pPr>
                    <w:ind w:firstLine="567"/>
                    <w:jc w:val="both"/>
                    <w:rPr>
                      <w:noProof w:val="0"/>
                    </w:rPr>
                  </w:pPr>
                </w:p>
              </w:tc>
            </w:tr>
          </w:tbl>
          <w:p w14:paraId="1B279725" w14:textId="77777777" w:rsidR="00385C85" w:rsidRPr="00FF430B" w:rsidRDefault="00385C85" w:rsidP="00196AB4">
            <w:pPr>
              <w:tabs>
                <w:tab w:val="left" w:pos="2295"/>
              </w:tabs>
              <w:jc w:val="both"/>
            </w:pPr>
          </w:p>
          <w:p w14:paraId="58DE13D9" w14:textId="77777777" w:rsidR="00385C85" w:rsidRPr="00FF430B" w:rsidRDefault="00385C85" w:rsidP="00196AB4">
            <w:pPr>
              <w:tabs>
                <w:tab w:val="left" w:pos="2295"/>
              </w:tabs>
              <w:jc w:val="both"/>
            </w:pPr>
          </w:p>
          <w:p w14:paraId="5AAC4884" w14:textId="77777777" w:rsidR="00385C85" w:rsidRPr="00FF430B" w:rsidRDefault="00385C85" w:rsidP="00196AB4">
            <w:pPr>
              <w:tabs>
                <w:tab w:val="left" w:pos="2295"/>
              </w:tabs>
              <w:jc w:val="both"/>
            </w:pPr>
          </w:p>
          <w:p w14:paraId="1E66E43F" w14:textId="77777777" w:rsidR="00385C85" w:rsidRPr="00FF430B" w:rsidRDefault="00385C85" w:rsidP="00196AB4">
            <w:pPr>
              <w:tabs>
                <w:tab w:val="left" w:pos="2295"/>
              </w:tabs>
              <w:jc w:val="both"/>
            </w:pPr>
          </w:p>
          <w:p w14:paraId="6C4EF4C3" w14:textId="77777777" w:rsidR="00385C85" w:rsidRPr="00FF430B" w:rsidRDefault="00385C85" w:rsidP="00196AB4">
            <w:pPr>
              <w:tabs>
                <w:tab w:val="left" w:pos="2295"/>
              </w:tabs>
              <w:jc w:val="both"/>
            </w:pPr>
          </w:p>
          <w:p w14:paraId="2C10DFAB" w14:textId="77777777" w:rsidR="00385C85" w:rsidRPr="00FF430B" w:rsidRDefault="00385C85" w:rsidP="00196AB4">
            <w:pPr>
              <w:tabs>
                <w:tab w:val="left" w:pos="2295"/>
              </w:tabs>
              <w:jc w:val="both"/>
            </w:pPr>
          </w:p>
          <w:p w14:paraId="1E615C4B" w14:textId="77777777" w:rsidR="00385C85" w:rsidRPr="00FF430B" w:rsidRDefault="00385C85" w:rsidP="00196AB4">
            <w:pPr>
              <w:tabs>
                <w:tab w:val="left" w:pos="2295"/>
              </w:tabs>
              <w:jc w:val="both"/>
            </w:pPr>
          </w:p>
          <w:p w14:paraId="181E736E" w14:textId="77777777" w:rsidR="00385C85" w:rsidRPr="00FF430B" w:rsidRDefault="00385C85" w:rsidP="00196AB4">
            <w:pPr>
              <w:tabs>
                <w:tab w:val="left" w:pos="2295"/>
              </w:tabs>
              <w:jc w:val="both"/>
            </w:pPr>
          </w:p>
          <w:p w14:paraId="633EEFB1" w14:textId="77777777" w:rsidR="00385C85" w:rsidRPr="00FF430B" w:rsidRDefault="00385C85" w:rsidP="00196AB4">
            <w:pPr>
              <w:tabs>
                <w:tab w:val="left" w:pos="2295"/>
              </w:tabs>
              <w:jc w:val="both"/>
            </w:pPr>
          </w:p>
          <w:p w14:paraId="007E4401" w14:textId="77777777" w:rsidR="00A14C96" w:rsidRDefault="00A14C96" w:rsidP="00196AB4">
            <w:pPr>
              <w:tabs>
                <w:tab w:val="left" w:pos="2295"/>
              </w:tabs>
              <w:jc w:val="both"/>
            </w:pPr>
          </w:p>
          <w:p w14:paraId="070380A8" w14:textId="77777777" w:rsidR="00006D6D" w:rsidRDefault="00006D6D" w:rsidP="00196AB4">
            <w:pPr>
              <w:tabs>
                <w:tab w:val="left" w:pos="2295"/>
              </w:tabs>
              <w:jc w:val="both"/>
            </w:pPr>
          </w:p>
          <w:p w14:paraId="2C6B598B" w14:textId="77777777" w:rsidR="00A14C96" w:rsidRDefault="00A14C96" w:rsidP="00196AB4">
            <w:pPr>
              <w:tabs>
                <w:tab w:val="left" w:pos="2295"/>
              </w:tabs>
              <w:jc w:val="both"/>
            </w:pPr>
          </w:p>
          <w:p w14:paraId="2D56E46E" w14:textId="77777777" w:rsidR="00A14C96" w:rsidRDefault="00A14C96" w:rsidP="00196AB4">
            <w:pPr>
              <w:tabs>
                <w:tab w:val="left" w:pos="2295"/>
              </w:tabs>
              <w:jc w:val="both"/>
            </w:pPr>
          </w:p>
          <w:p w14:paraId="79861142" w14:textId="77777777" w:rsidR="00A32836" w:rsidRDefault="00A32836" w:rsidP="00196AB4">
            <w:pPr>
              <w:tabs>
                <w:tab w:val="left" w:pos="2295"/>
              </w:tabs>
              <w:jc w:val="both"/>
            </w:pPr>
          </w:p>
          <w:p w14:paraId="27510980" w14:textId="26BE8619" w:rsidR="00A32836" w:rsidRDefault="00A32836" w:rsidP="00196AB4">
            <w:pPr>
              <w:tabs>
                <w:tab w:val="left" w:pos="2295"/>
              </w:tabs>
              <w:jc w:val="both"/>
            </w:pPr>
          </w:p>
          <w:p w14:paraId="762B3FCD" w14:textId="3FA31AE5" w:rsidR="009F2F14" w:rsidRDefault="009F2F14" w:rsidP="00196AB4">
            <w:pPr>
              <w:tabs>
                <w:tab w:val="left" w:pos="2295"/>
              </w:tabs>
              <w:jc w:val="both"/>
            </w:pPr>
          </w:p>
          <w:p w14:paraId="6F4B8713" w14:textId="3F89D379" w:rsidR="009F2F14" w:rsidRDefault="009F2F14" w:rsidP="00196AB4">
            <w:pPr>
              <w:tabs>
                <w:tab w:val="left" w:pos="2295"/>
              </w:tabs>
              <w:jc w:val="both"/>
            </w:pPr>
          </w:p>
          <w:p w14:paraId="25828E45" w14:textId="77777777" w:rsidR="009F2F14" w:rsidRDefault="009F2F14" w:rsidP="00196AB4">
            <w:pPr>
              <w:tabs>
                <w:tab w:val="left" w:pos="2295"/>
              </w:tabs>
              <w:jc w:val="both"/>
            </w:pPr>
          </w:p>
          <w:p w14:paraId="6AE640C0" w14:textId="77777777" w:rsidR="00A14C96" w:rsidRDefault="00A14C96" w:rsidP="00196AB4">
            <w:pPr>
              <w:tabs>
                <w:tab w:val="left" w:pos="2295"/>
              </w:tabs>
              <w:jc w:val="both"/>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5303"/>
              <w:gridCol w:w="4207"/>
            </w:tblGrid>
            <w:tr w:rsidR="006D2A20" w:rsidRPr="00EC30C2" w14:paraId="10D6F185" w14:textId="77777777" w:rsidTr="00A32836">
              <w:tc>
                <w:tcPr>
                  <w:tcW w:w="5303" w:type="dxa"/>
                  <w:tcBorders>
                    <w:top w:val="nil"/>
                    <w:left w:val="nil"/>
                    <w:bottom w:val="nil"/>
                    <w:right w:val="nil"/>
                  </w:tcBorders>
                  <w:tcMar>
                    <w:top w:w="24" w:type="dxa"/>
                    <w:left w:w="48" w:type="dxa"/>
                    <w:bottom w:w="24" w:type="dxa"/>
                    <w:right w:w="48" w:type="dxa"/>
                  </w:tcMar>
                  <w:hideMark/>
                </w:tcPr>
                <w:p w14:paraId="547403B3" w14:textId="77777777" w:rsidR="006D2A20" w:rsidRPr="00FF430B" w:rsidRDefault="006D2A20" w:rsidP="00C179F8">
                  <w:pPr>
                    <w:jc w:val="both"/>
                    <w:rPr>
                      <w:noProof w:val="0"/>
                    </w:rPr>
                  </w:pPr>
                </w:p>
              </w:tc>
              <w:tc>
                <w:tcPr>
                  <w:tcW w:w="4207" w:type="dxa"/>
                  <w:tcBorders>
                    <w:top w:val="nil"/>
                    <w:left w:val="nil"/>
                    <w:bottom w:val="nil"/>
                    <w:right w:val="nil"/>
                  </w:tcBorders>
                  <w:tcMar>
                    <w:top w:w="24" w:type="dxa"/>
                    <w:left w:w="48" w:type="dxa"/>
                    <w:bottom w:w="24" w:type="dxa"/>
                    <w:right w:w="48" w:type="dxa"/>
                  </w:tcMar>
                  <w:hideMark/>
                </w:tcPr>
                <w:p w14:paraId="01BED3FB" w14:textId="77777777" w:rsidR="006D2A20" w:rsidRPr="00FF430B" w:rsidRDefault="006D2A20" w:rsidP="00101CBC">
                  <w:pPr>
                    <w:ind w:firstLine="567"/>
                    <w:jc w:val="both"/>
                    <w:rPr>
                      <w:noProof w:val="0"/>
                    </w:rPr>
                  </w:pPr>
                </w:p>
              </w:tc>
            </w:tr>
          </w:tbl>
          <w:p w14:paraId="20FC2AAD"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04FDF18A"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D27E193" w14:textId="77777777" w:rsidR="000C5DFB" w:rsidRPr="00FF430B" w:rsidRDefault="000C5DFB" w:rsidP="000C5DFB">
            <w:pPr>
              <w:jc w:val="right"/>
              <w:rPr>
                <w:noProof w:val="0"/>
              </w:rPr>
            </w:pPr>
            <w:r w:rsidRPr="00FF430B">
              <w:rPr>
                <w:noProof w:val="0"/>
              </w:rPr>
              <w:t>din “____” ________ 20___</w:t>
            </w:r>
          </w:p>
          <w:p w14:paraId="1E057ED9" w14:textId="77777777" w:rsidR="004D7C86" w:rsidRPr="00FF430B" w:rsidRDefault="004D7C86" w:rsidP="000C5DFB">
            <w:pPr>
              <w:autoSpaceDE w:val="0"/>
              <w:autoSpaceDN w:val="0"/>
              <w:adjustRightInd w:val="0"/>
              <w:ind w:right="23"/>
              <w:jc w:val="right"/>
              <w:rPr>
                <w:b/>
                <w:bCs/>
              </w:rPr>
            </w:pPr>
          </w:p>
          <w:p w14:paraId="53E01862" w14:textId="77777777" w:rsidR="00C6170E" w:rsidRPr="00FF430B" w:rsidRDefault="00C6170E" w:rsidP="007D2982">
            <w:pPr>
              <w:autoSpaceDE w:val="0"/>
              <w:autoSpaceDN w:val="0"/>
              <w:adjustRightInd w:val="0"/>
              <w:ind w:right="23"/>
              <w:jc w:val="center"/>
              <w:rPr>
                <w:b/>
                <w:bCs/>
              </w:rPr>
            </w:pPr>
          </w:p>
          <w:p w14:paraId="5714415D"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32997C21" w14:textId="77777777" w:rsidTr="00411C62">
              <w:tc>
                <w:tcPr>
                  <w:tcW w:w="9640" w:type="dxa"/>
                  <w:gridSpan w:val="2"/>
                </w:tcPr>
                <w:p w14:paraId="3F1C7DDA" w14:textId="77777777" w:rsidR="00F94BAD" w:rsidRPr="00FF430B" w:rsidRDefault="00F94BAD" w:rsidP="00F94BAD">
                  <w:pPr>
                    <w:jc w:val="center"/>
                    <w:rPr>
                      <w:b/>
                    </w:rPr>
                  </w:pPr>
                  <w:r w:rsidRPr="00FF430B">
                    <w:rPr>
                      <w:b/>
                      <w:caps/>
                    </w:rPr>
                    <w:t>ACORD ADIȚIONAL</w:t>
                  </w:r>
                  <w:r w:rsidRPr="00FF430B">
                    <w:rPr>
                      <w:b/>
                    </w:rPr>
                    <w:t xml:space="preserve"> Nr.______</w:t>
                  </w:r>
                </w:p>
                <w:p w14:paraId="4314F1B5" w14:textId="77777777" w:rsidR="00F94BAD" w:rsidRPr="00FF430B" w:rsidRDefault="00F94BAD" w:rsidP="00F94BAD">
                  <w:pPr>
                    <w:jc w:val="center"/>
                    <w:rPr>
                      <w:b/>
                    </w:rPr>
                  </w:pPr>
                </w:p>
                <w:p w14:paraId="15897A9B"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56315B95" w14:textId="77777777" w:rsidR="00F94BAD" w:rsidRPr="00FF430B" w:rsidRDefault="00F94BAD" w:rsidP="00F94BAD"/>
                <w:p w14:paraId="3E9343B6" w14:textId="77777777" w:rsidR="00F94BAD" w:rsidRPr="00FF430B" w:rsidRDefault="00F94BAD" w:rsidP="00F94BAD"/>
              </w:tc>
            </w:tr>
            <w:tr w:rsidR="00F94BAD" w:rsidRPr="00EC30C2" w14:paraId="0449B7F1" w14:textId="77777777" w:rsidTr="00411C62">
              <w:tc>
                <w:tcPr>
                  <w:tcW w:w="9640" w:type="dxa"/>
                  <w:gridSpan w:val="2"/>
                </w:tcPr>
                <w:p w14:paraId="453BBDC1" w14:textId="77777777" w:rsidR="00F94BAD" w:rsidRPr="00FF430B" w:rsidRDefault="00F94BAD" w:rsidP="0067769C">
                  <w:pPr>
                    <w:pStyle w:val="Indentcorptext"/>
                    <w:rPr>
                      <w:sz w:val="24"/>
                      <w:szCs w:val="24"/>
                    </w:rPr>
                  </w:pPr>
                  <w:r w:rsidRPr="00FF430B">
                    <w:rPr>
                      <w:sz w:val="24"/>
                      <w:szCs w:val="24"/>
                    </w:rPr>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w:t>
                  </w:r>
                  <w:proofErr w:type="spellStart"/>
                  <w:r w:rsidR="004A5F0C" w:rsidRPr="00FF430B">
                    <w:rPr>
                      <w:sz w:val="24"/>
                      <w:szCs w:val="24"/>
                    </w:rPr>
                    <w:t>persoana_________</w:t>
                  </w:r>
                  <w:r w:rsidRPr="00FF430B">
                    <w:rPr>
                      <w:sz w:val="24"/>
                      <w:szCs w:val="24"/>
                    </w:rPr>
                    <w:t>____,în</w:t>
                  </w:r>
                  <w:proofErr w:type="spellEnd"/>
                  <w:r w:rsidRPr="00FF430B">
                    <w:rPr>
                      <w:sz w:val="24"/>
                      <w:szCs w:val="24"/>
                    </w:rPr>
                    <w:t xml:space="preserve">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FEB5EB2" w14:textId="77777777" w:rsidR="00F94BAD" w:rsidRPr="00FF430B" w:rsidRDefault="00F94BAD" w:rsidP="00F94BAD">
                  <w:pPr>
                    <w:pStyle w:val="Indentcorptext"/>
                    <w:ind w:firstLine="0"/>
                    <w:rPr>
                      <w:sz w:val="24"/>
                      <w:szCs w:val="24"/>
                    </w:rPr>
                  </w:pPr>
                </w:p>
                <w:p w14:paraId="239C9461"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48F50C2E" w14:textId="77777777" w:rsidR="00F94BAD" w:rsidRPr="00FF430B" w:rsidRDefault="00F94BAD" w:rsidP="00F94BAD">
                  <w:pPr>
                    <w:pStyle w:val="Indentcorptext"/>
                    <w:ind w:firstLine="0"/>
                    <w:rPr>
                      <w:sz w:val="24"/>
                      <w:szCs w:val="24"/>
                    </w:rPr>
                  </w:pPr>
                </w:p>
                <w:p w14:paraId="7BE10A5D" w14:textId="77777777" w:rsidR="00F94BAD" w:rsidRPr="00FF430B" w:rsidRDefault="00F94BAD" w:rsidP="00F94BAD">
                  <w:pPr>
                    <w:pStyle w:val="Indentcorptext"/>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14:paraId="035780D5" w14:textId="77777777" w:rsidR="00F94BAD" w:rsidRPr="00A32836" w:rsidRDefault="00F94BAD" w:rsidP="00F94BAD">
                  <w:pPr>
                    <w:pStyle w:val="NormalWeb"/>
                    <w:tabs>
                      <w:tab w:val="right" w:pos="10205"/>
                    </w:tabs>
                    <w:ind w:firstLine="0"/>
                    <w:jc w:val="left"/>
                    <w:rPr>
                      <w:lang w:val="en-US"/>
                    </w:rPr>
                  </w:pPr>
                </w:p>
                <w:p w14:paraId="4EF62659"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5429FC4C"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69C0D2E3" w14:textId="77777777" w:rsidR="00F94BAD" w:rsidRPr="00FF430B" w:rsidRDefault="00F94BAD" w:rsidP="00F94BAD">
                  <w:pPr>
                    <w:tabs>
                      <w:tab w:val="right" w:pos="10205"/>
                    </w:tabs>
                    <w:ind w:left="1134" w:right="-1"/>
                  </w:pPr>
                </w:p>
                <w:p w14:paraId="25674228"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0561BD65" w14:textId="77777777" w:rsidR="00F94BAD" w:rsidRPr="00FF430B" w:rsidRDefault="00F94BAD" w:rsidP="00F94BAD">
                  <w:pPr>
                    <w:pStyle w:val="Titlu2"/>
                    <w:rPr>
                      <w:szCs w:val="24"/>
                    </w:rPr>
                  </w:pPr>
                </w:p>
                <w:p w14:paraId="11AB7C66" w14:textId="77777777" w:rsidR="00F94BAD" w:rsidRPr="00FF430B" w:rsidRDefault="00F94BAD" w:rsidP="00F94BAD"/>
                <w:p w14:paraId="7AD00B13" w14:textId="77777777" w:rsidR="00F94BAD" w:rsidRPr="00FF430B" w:rsidRDefault="009429D7" w:rsidP="00FD0E2B">
                  <w:pPr>
                    <w:jc w:val="center"/>
                  </w:pPr>
                  <w:r w:rsidRPr="00FF430B">
                    <w:rPr>
                      <w:b/>
                      <w:bCs/>
                      <w:noProof w:val="0"/>
                    </w:rPr>
                    <w:t>SEMNĂTURILE PĂRŢILOR</w:t>
                  </w:r>
                </w:p>
                <w:p w14:paraId="1A45D6AF" w14:textId="77777777" w:rsidR="00F94BAD" w:rsidRPr="00FF430B" w:rsidRDefault="00F94BAD" w:rsidP="00F94BAD"/>
              </w:tc>
            </w:tr>
            <w:tr w:rsidR="00F94BAD" w:rsidRPr="00EC30C2" w14:paraId="483C9DBB" w14:textId="77777777" w:rsidTr="00411C62">
              <w:trPr>
                <w:trHeight w:val="357"/>
              </w:trPr>
              <w:tc>
                <w:tcPr>
                  <w:tcW w:w="5179" w:type="dxa"/>
                  <w:vAlign w:val="center"/>
                </w:tcPr>
                <w:p w14:paraId="1B224D27"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0DF69847" w14:textId="77777777" w:rsidR="00F94BAD" w:rsidRPr="00FF430B" w:rsidRDefault="006A7C1C" w:rsidP="0067769C">
                  <w:pPr>
                    <w:jc w:val="center"/>
                    <w:rPr>
                      <w:noProof w:val="0"/>
                    </w:rPr>
                  </w:pPr>
                  <w:r w:rsidRPr="00FF430B">
                    <w:rPr>
                      <w:b/>
                      <w:bCs/>
                      <w:noProof w:val="0"/>
                    </w:rPr>
                    <w:t>BENEFICIAR</w:t>
                  </w:r>
                </w:p>
              </w:tc>
            </w:tr>
            <w:tr w:rsidR="00F94BAD" w:rsidRPr="00EC30C2" w14:paraId="5DB16715"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87BE2C7" w14:textId="77777777" w:rsidR="00F94BAD" w:rsidRPr="00FF430B" w:rsidRDefault="00F94BAD" w:rsidP="0067769C"/>
              </w:tc>
              <w:tc>
                <w:tcPr>
                  <w:tcW w:w="4461" w:type="dxa"/>
                  <w:tcBorders>
                    <w:top w:val="nil"/>
                    <w:left w:val="nil"/>
                    <w:bottom w:val="nil"/>
                    <w:right w:val="nil"/>
                  </w:tcBorders>
                  <w:vAlign w:val="center"/>
                </w:tcPr>
                <w:p w14:paraId="23B7CFF3" w14:textId="77777777" w:rsidR="00F94BAD" w:rsidRPr="00FF430B" w:rsidRDefault="00F94BAD" w:rsidP="0067769C"/>
              </w:tc>
            </w:tr>
          </w:tbl>
          <w:p w14:paraId="29EB56AA" w14:textId="77777777" w:rsidR="00233538" w:rsidRPr="00FF430B" w:rsidRDefault="00233538" w:rsidP="00196AB4">
            <w:pPr>
              <w:jc w:val="both"/>
            </w:pPr>
          </w:p>
        </w:tc>
      </w:tr>
    </w:tbl>
    <w:p w14:paraId="786BD5EC" w14:textId="77777777"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9E691" w14:textId="77777777" w:rsidR="00C57CB8" w:rsidRDefault="00C57CB8" w:rsidP="00A20ACF">
      <w:r>
        <w:separator/>
      </w:r>
    </w:p>
  </w:endnote>
  <w:endnote w:type="continuationSeparator" w:id="0">
    <w:p w14:paraId="63D286C3" w14:textId="77777777" w:rsidR="00C57CB8" w:rsidRDefault="00C57C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CEA95"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7F697233" w14:textId="77777777" w:rsidR="008F1D40" w:rsidRDefault="008E2901">
        <w:pPr>
          <w:pStyle w:val="Subsol"/>
          <w:jc w:val="right"/>
        </w:pPr>
        <w:r>
          <w:fldChar w:fldCharType="begin"/>
        </w:r>
        <w:r w:rsidR="008F1D40">
          <w:instrText xml:space="preserve"> PAGE   \* MERGEFORMAT </w:instrText>
        </w:r>
        <w:r>
          <w:fldChar w:fldCharType="separate"/>
        </w:r>
        <w:r w:rsidR="00A32836">
          <w:t>5</w:t>
        </w:r>
        <w:r w:rsidR="00A32836">
          <w:t>3</w:t>
        </w:r>
        <w:r>
          <w:fldChar w:fldCharType="end"/>
        </w:r>
      </w:p>
    </w:sdtContent>
  </w:sdt>
  <w:p w14:paraId="0B4EF88E"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C0CDB" w14:textId="77777777" w:rsidR="00C57CB8" w:rsidRDefault="00C57CB8" w:rsidP="00A20ACF">
      <w:r>
        <w:separator/>
      </w:r>
    </w:p>
  </w:footnote>
  <w:footnote w:type="continuationSeparator" w:id="0">
    <w:p w14:paraId="67D96EE4" w14:textId="77777777" w:rsidR="00C57CB8" w:rsidRDefault="00C57C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3763" w:hanging="360"/>
      </w:pPr>
      <w:rPr>
        <w:rFonts w:hint="default"/>
        <w:b/>
      </w:rPr>
    </w:lvl>
    <w:lvl w:ilvl="1" w:tplc="04090019">
      <w:start w:val="1"/>
      <w:numFmt w:val="lowerLetter"/>
      <w:lvlText w:val="%2."/>
      <w:lvlJc w:val="left"/>
      <w:pPr>
        <w:ind w:left="4483" w:hanging="360"/>
      </w:pPr>
    </w:lvl>
    <w:lvl w:ilvl="2" w:tplc="0409001B" w:tentative="1">
      <w:start w:val="1"/>
      <w:numFmt w:val="lowerRoman"/>
      <w:lvlText w:val="%3."/>
      <w:lvlJc w:val="right"/>
      <w:pPr>
        <w:ind w:left="5203" w:hanging="180"/>
      </w:pPr>
    </w:lvl>
    <w:lvl w:ilvl="3" w:tplc="0409000F" w:tentative="1">
      <w:start w:val="1"/>
      <w:numFmt w:val="decimal"/>
      <w:lvlText w:val="%4."/>
      <w:lvlJc w:val="left"/>
      <w:pPr>
        <w:ind w:left="5923" w:hanging="360"/>
      </w:pPr>
    </w:lvl>
    <w:lvl w:ilvl="4" w:tplc="04090019" w:tentative="1">
      <w:start w:val="1"/>
      <w:numFmt w:val="lowerLetter"/>
      <w:lvlText w:val="%5."/>
      <w:lvlJc w:val="left"/>
      <w:pPr>
        <w:ind w:left="6643" w:hanging="360"/>
      </w:pPr>
    </w:lvl>
    <w:lvl w:ilvl="5" w:tplc="0409001B" w:tentative="1">
      <w:start w:val="1"/>
      <w:numFmt w:val="lowerRoman"/>
      <w:lvlText w:val="%6."/>
      <w:lvlJc w:val="right"/>
      <w:pPr>
        <w:ind w:left="7363" w:hanging="180"/>
      </w:pPr>
    </w:lvl>
    <w:lvl w:ilvl="6" w:tplc="0409000F" w:tentative="1">
      <w:start w:val="1"/>
      <w:numFmt w:val="decimal"/>
      <w:lvlText w:val="%7."/>
      <w:lvlJc w:val="left"/>
      <w:pPr>
        <w:ind w:left="8083" w:hanging="360"/>
      </w:pPr>
    </w:lvl>
    <w:lvl w:ilvl="7" w:tplc="04090019" w:tentative="1">
      <w:start w:val="1"/>
      <w:numFmt w:val="lowerLetter"/>
      <w:lvlText w:val="%8."/>
      <w:lvlJc w:val="left"/>
      <w:pPr>
        <w:ind w:left="8803" w:hanging="360"/>
      </w:pPr>
    </w:lvl>
    <w:lvl w:ilvl="8" w:tplc="0409001B" w:tentative="1">
      <w:start w:val="1"/>
      <w:numFmt w:val="lowerRoman"/>
      <w:lvlText w:val="%9."/>
      <w:lvlJc w:val="right"/>
      <w:pPr>
        <w:ind w:left="9523"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70A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8A1"/>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38"/>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05B"/>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CA8"/>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3EBC"/>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8F4"/>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13F"/>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646"/>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901"/>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358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62A"/>
    <w:rsid w:val="009549F9"/>
    <w:rsid w:val="00955F6F"/>
    <w:rsid w:val="009561E1"/>
    <w:rsid w:val="009561E3"/>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F14"/>
    <w:rsid w:val="009F3CEA"/>
    <w:rsid w:val="009F5BE7"/>
    <w:rsid w:val="009F6B02"/>
    <w:rsid w:val="009F6CFB"/>
    <w:rsid w:val="009F7ECD"/>
    <w:rsid w:val="00A01179"/>
    <w:rsid w:val="00A01A87"/>
    <w:rsid w:val="00A04E5A"/>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836"/>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71BD"/>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9F8"/>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57CB8"/>
    <w:rsid w:val="00C60F8F"/>
    <w:rsid w:val="00C6170E"/>
    <w:rsid w:val="00C617B0"/>
    <w:rsid w:val="00C6589F"/>
    <w:rsid w:val="00C663DF"/>
    <w:rsid w:val="00C6699A"/>
    <w:rsid w:val="00C66C71"/>
    <w:rsid w:val="00C670F2"/>
    <w:rsid w:val="00C67D95"/>
    <w:rsid w:val="00C706DD"/>
    <w:rsid w:val="00C70A45"/>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127"/>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5BD"/>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3E8"/>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243A"/>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59D16"/>
  <w15:docId w15:val="{1D0C4C88-151A-409E-881D-D2A3098EB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DC75C-7660-4C26-AB10-87BB4F35F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16988</Words>
  <Characters>98531</Characters>
  <Application>Microsoft Office Word</Application>
  <DocSecurity>0</DocSecurity>
  <Lines>821</Lines>
  <Paragraphs>230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Racovița</cp:lastModifiedBy>
  <cp:revision>25</cp:revision>
  <cp:lastPrinted>2023-01-13T11:29:00Z</cp:lastPrinted>
  <dcterms:created xsi:type="dcterms:W3CDTF">2021-06-14T10:00:00Z</dcterms:created>
  <dcterms:modified xsi:type="dcterms:W3CDTF">2024-11-18T14:46:00Z</dcterms:modified>
</cp:coreProperties>
</file>