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12E2F"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5F853F5" w14:textId="77777777" w:rsidR="00D825C2" w:rsidRPr="00FC26AC" w:rsidRDefault="00D825C2" w:rsidP="00D825C2">
      <w:pPr>
        <w:jc w:val="right"/>
        <w:rPr>
          <w:noProof w:val="0"/>
          <w:color w:val="000000" w:themeColor="text1"/>
          <w:sz w:val="22"/>
          <w:szCs w:val="22"/>
          <w:lang w:val="ro-MD"/>
        </w:rPr>
      </w:pPr>
      <w:r w:rsidRPr="00FC26AC">
        <w:rPr>
          <w:noProof w:val="0"/>
          <w:color w:val="000000" w:themeColor="text1"/>
          <w:lang w:val="ro-MD"/>
        </w:rPr>
        <w:lastRenderedPageBreak/>
        <w:t>Anexa nr. 2</w:t>
      </w:r>
    </w:p>
    <w:p w14:paraId="12B9A9FC" w14:textId="77777777" w:rsidR="00D825C2" w:rsidRPr="00FC26AC" w:rsidRDefault="00D825C2" w:rsidP="00D825C2">
      <w:pPr>
        <w:jc w:val="right"/>
        <w:rPr>
          <w:noProof w:val="0"/>
          <w:color w:val="000000" w:themeColor="text1"/>
          <w:lang w:val="ro-MD"/>
        </w:rPr>
      </w:pPr>
      <w:r w:rsidRPr="00FC26AC">
        <w:rPr>
          <w:noProof w:val="0"/>
          <w:color w:val="000000" w:themeColor="text1"/>
          <w:lang w:val="ro-MD"/>
        </w:rPr>
        <w:t>la Documentația standard nr._____</w:t>
      </w:r>
    </w:p>
    <w:p w14:paraId="77BAE310" w14:textId="77777777" w:rsidR="00D825C2" w:rsidRPr="00FC26AC" w:rsidRDefault="00D825C2" w:rsidP="00D825C2">
      <w:pPr>
        <w:jc w:val="right"/>
        <w:rPr>
          <w:noProof w:val="0"/>
          <w:color w:val="000000" w:themeColor="text1"/>
          <w:lang w:val="ro-MD"/>
        </w:rPr>
      </w:pPr>
      <w:r w:rsidRPr="00FC26AC">
        <w:rPr>
          <w:noProof w:val="0"/>
          <w:color w:val="000000" w:themeColor="text1"/>
          <w:lang w:val="ro-MD"/>
        </w:rPr>
        <w:t>din “____” ________ 20___</w:t>
      </w:r>
    </w:p>
    <w:p w14:paraId="57A5D7B2" w14:textId="77777777" w:rsidR="00D825C2" w:rsidRPr="00FC26AC" w:rsidRDefault="00D825C2" w:rsidP="00D825C2">
      <w:pPr>
        <w:spacing w:before="120"/>
        <w:jc w:val="center"/>
        <w:outlineLvl w:val="0"/>
        <w:rPr>
          <w:b/>
          <w:noProof w:val="0"/>
          <w:color w:val="000000" w:themeColor="text1"/>
          <w:sz w:val="28"/>
          <w:szCs w:val="28"/>
          <w:lang w:val="ro-MD" w:eastAsia="ru-RU"/>
        </w:rPr>
      </w:pPr>
      <w:r w:rsidRPr="00FC26AC">
        <w:rPr>
          <w:b/>
          <w:noProof w:val="0"/>
          <w:color w:val="000000" w:themeColor="text1"/>
          <w:sz w:val="28"/>
          <w:szCs w:val="28"/>
          <w:lang w:val="ro-MD" w:eastAsia="ru-RU"/>
        </w:rPr>
        <w:t>ANUNȚ DE PARTICIPARE, INCLUSIV PENTRU PROCEDURILE DE PRESELECȚIE/PROCEDURILE NEGOCIATE</w:t>
      </w:r>
    </w:p>
    <w:p w14:paraId="10509D4F" w14:textId="77777777" w:rsidR="00D825C2" w:rsidRPr="00FC26AC" w:rsidRDefault="00D825C2" w:rsidP="00D825C2">
      <w:pPr>
        <w:rPr>
          <w:noProof w:val="0"/>
          <w:color w:val="000000" w:themeColor="text1"/>
          <w:sz w:val="20"/>
          <w:szCs w:val="20"/>
          <w:lang w:val="ro-MD" w:eastAsia="ru-RU"/>
        </w:rPr>
      </w:pPr>
    </w:p>
    <w:p w14:paraId="7FAFAAC6" w14:textId="77777777" w:rsidR="00D825C2" w:rsidRPr="00FC26AC" w:rsidRDefault="00D825C2" w:rsidP="00D825C2">
      <w:pPr>
        <w:jc w:val="center"/>
        <w:rPr>
          <w:b/>
          <w:bCs/>
          <w:color w:val="000000" w:themeColor="text1"/>
          <w:sz w:val="28"/>
          <w:szCs w:val="28"/>
        </w:rPr>
      </w:pPr>
      <w:r w:rsidRPr="00FC26AC">
        <w:rPr>
          <w:b/>
          <w:noProof w:val="0"/>
          <w:color w:val="000000" w:themeColor="text1"/>
          <w:lang w:val="ro-MD" w:eastAsia="ru-RU"/>
        </w:rPr>
        <w:t xml:space="preserve">privind achiziționarea  </w:t>
      </w:r>
      <w:r w:rsidRPr="00695445">
        <w:rPr>
          <w:b/>
          <w:bCs/>
          <w:sz w:val="28"/>
          <w:szCs w:val="28"/>
          <w:lang w:val="en-US"/>
        </w:rPr>
        <w:t>Lucr</w:t>
      </w:r>
      <w:r w:rsidRPr="00695445">
        <w:rPr>
          <w:b/>
          <w:bCs/>
          <w:sz w:val="28"/>
          <w:szCs w:val="28"/>
          <w:lang w:val="ro-MD"/>
        </w:rPr>
        <w:t>ări de reparație curentă a învelitorii acoperișului Grădiniței nr.202 din or. Sîngera mun. Chișinău</w:t>
      </w:r>
      <w:r w:rsidRPr="00B71A06">
        <w:rPr>
          <w:b/>
          <w:noProof w:val="0"/>
          <w:color w:val="000000" w:themeColor="text1"/>
          <w:u w:val="single"/>
          <w:shd w:val="clear" w:color="auto" w:fill="FFFFFF" w:themeFill="background1"/>
          <w:lang w:val="ro-MD" w:eastAsia="ru-RU"/>
        </w:rPr>
        <w:br/>
      </w:r>
      <w:r w:rsidRPr="00FC26AC">
        <w:rPr>
          <w:noProof w:val="0"/>
          <w:color w:val="000000" w:themeColor="text1"/>
          <w:sz w:val="20"/>
          <w:lang w:val="ro-MD" w:eastAsia="ru-RU"/>
        </w:rPr>
        <w:t xml:space="preserve">                                                          (se indică obiectul achiziției)</w:t>
      </w:r>
      <w:r w:rsidRPr="00FC26AC">
        <w:rPr>
          <w:b/>
          <w:noProof w:val="0"/>
          <w:color w:val="000000" w:themeColor="text1"/>
          <w:lang w:val="ro-MD" w:eastAsia="ru-RU"/>
        </w:rPr>
        <w:br/>
        <w:t xml:space="preserve">prin procedura de achiziție </w:t>
      </w:r>
      <w:r>
        <w:rPr>
          <w:b/>
          <w:noProof w:val="0"/>
          <w:color w:val="000000" w:themeColor="text1"/>
          <w:lang w:val="ro-MD" w:eastAsia="ru-RU"/>
        </w:rPr>
        <w:t>COP</w:t>
      </w:r>
      <w:r w:rsidRPr="00FC26AC">
        <w:rPr>
          <w:b/>
          <w:noProof w:val="0"/>
          <w:color w:val="000000" w:themeColor="text1"/>
          <w:lang w:val="ro-MD" w:eastAsia="ru-RU"/>
        </w:rPr>
        <w:br/>
      </w:r>
      <w:r w:rsidRPr="00FC26AC">
        <w:rPr>
          <w:noProof w:val="0"/>
          <w:color w:val="000000" w:themeColor="text1"/>
          <w:sz w:val="20"/>
          <w:lang w:val="ro-MD" w:eastAsia="ru-RU"/>
        </w:rPr>
        <w:t xml:space="preserve">                                                          (tipul procedurii de achiziție)</w:t>
      </w:r>
    </w:p>
    <w:p w14:paraId="11376E49" w14:textId="77777777" w:rsidR="00D825C2" w:rsidRPr="00FC26AC" w:rsidRDefault="00D825C2" w:rsidP="00D825C2">
      <w:pPr>
        <w:shd w:val="clear" w:color="auto" w:fill="FFFFFF" w:themeFill="background1"/>
        <w:spacing w:before="120"/>
        <w:outlineLvl w:val="0"/>
        <w:rPr>
          <w:b/>
          <w:noProof w:val="0"/>
          <w:color w:val="000000" w:themeColor="text1"/>
          <w:sz w:val="32"/>
          <w:szCs w:val="32"/>
          <w:lang w:val="ro-MD" w:eastAsia="ru-RU"/>
        </w:rPr>
      </w:pPr>
    </w:p>
    <w:p w14:paraId="168E9FD8" w14:textId="77777777" w:rsidR="00D825C2" w:rsidRPr="00FC26AC" w:rsidRDefault="00D825C2" w:rsidP="00D825C2">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Denumirea autorității contractante: </w:t>
      </w:r>
      <w:r w:rsidRPr="00FC26AC">
        <w:rPr>
          <w:b/>
          <w:color w:val="000000" w:themeColor="text1"/>
          <w:u w:val="single"/>
          <w:lang w:val="en-US"/>
        </w:rPr>
        <w:t>Primaria or.Singera</w:t>
      </w:r>
    </w:p>
    <w:p w14:paraId="7896D338" w14:textId="77777777" w:rsidR="00D825C2" w:rsidRPr="00FC26AC" w:rsidRDefault="00D825C2" w:rsidP="00D825C2">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IDNO: </w:t>
      </w:r>
      <w:r w:rsidRPr="00FC26AC">
        <w:rPr>
          <w:b/>
          <w:noProof w:val="0"/>
          <w:color w:val="000000" w:themeColor="text1"/>
          <w:shd w:val="clear" w:color="auto" w:fill="FFFFFF" w:themeFill="background1"/>
          <w:lang w:val="ro-MD" w:eastAsia="ru-RU"/>
        </w:rPr>
        <w:t>1007601010596</w:t>
      </w:r>
    </w:p>
    <w:p w14:paraId="4D31FC8F" w14:textId="77777777" w:rsidR="00D825C2" w:rsidRPr="00FF430B" w:rsidRDefault="00D825C2" w:rsidP="00D825C2">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11B2E579" w14:textId="77777777" w:rsidR="00D825C2" w:rsidRPr="00FF430B" w:rsidRDefault="00D825C2" w:rsidP="00D825C2">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171A1F89" w14:textId="77777777" w:rsidR="00D825C2" w:rsidRPr="00FF430B" w:rsidRDefault="00D825C2" w:rsidP="00D825C2">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2" w:history="1">
        <w:r w:rsidRPr="008C22CD">
          <w:rPr>
            <w:rStyle w:val="af3"/>
            <w:rFonts w:eastAsiaTheme="majorEastAsia"/>
            <w:sz w:val="18"/>
            <w:szCs w:val="18"/>
            <w:lang w:val="en-US"/>
          </w:rPr>
          <w:t>contabilitateasingera@mail.ru</w:t>
        </w:r>
      </w:hyperlink>
    </w:p>
    <w:p w14:paraId="603896AC" w14:textId="77777777" w:rsidR="00D825C2" w:rsidRPr="00FF430B" w:rsidRDefault="00D825C2" w:rsidP="00D825C2">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75F91E65" w14:textId="77777777" w:rsidR="00D825C2" w:rsidRPr="00FF430B" w:rsidRDefault="00D825C2" w:rsidP="00D825C2">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711007B1" w14:textId="77777777" w:rsidR="00D825C2" w:rsidRPr="005327F3" w:rsidRDefault="00D825C2" w:rsidP="00D825C2">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34" w:type="dxa"/>
        <w:tblInd w:w="-714" w:type="dxa"/>
        <w:tblLayout w:type="fixed"/>
        <w:tblLook w:val="04A0" w:firstRow="1" w:lastRow="0" w:firstColumn="1" w:lastColumn="0" w:noHBand="0" w:noVBand="1"/>
      </w:tblPr>
      <w:tblGrid>
        <w:gridCol w:w="567"/>
        <w:gridCol w:w="993"/>
        <w:gridCol w:w="2977"/>
        <w:gridCol w:w="992"/>
        <w:gridCol w:w="845"/>
        <w:gridCol w:w="1990"/>
        <w:gridCol w:w="1970"/>
      </w:tblGrid>
      <w:tr w:rsidR="00D825C2" w:rsidRPr="00EC30C2" w14:paraId="2394A4E8" w14:textId="77777777" w:rsidTr="00EE17C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040D03" w14:textId="77777777" w:rsidR="00D825C2" w:rsidRPr="00FF430B" w:rsidRDefault="00D825C2" w:rsidP="00EE17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3DB5F" w14:textId="77777777" w:rsidR="00D825C2" w:rsidRPr="00FF430B" w:rsidRDefault="00D825C2" w:rsidP="00EE17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CB39697" w14:textId="77777777" w:rsidR="00D825C2" w:rsidRPr="00FF430B" w:rsidRDefault="00D825C2" w:rsidP="00EE17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A4F8D7" w14:textId="77777777" w:rsidR="00D825C2" w:rsidRPr="00FF430B" w:rsidRDefault="00D825C2" w:rsidP="00EE17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3EB5615" w14:textId="77777777" w:rsidR="00D825C2" w:rsidRPr="00FF430B" w:rsidRDefault="00D825C2" w:rsidP="00EE17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76520E69" w14:textId="77777777" w:rsidR="00D825C2" w:rsidRPr="00FF430B" w:rsidRDefault="00D825C2" w:rsidP="00EE17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44FFC77B" w14:textId="77777777" w:rsidR="00D825C2" w:rsidRPr="00FF430B" w:rsidRDefault="00D825C2" w:rsidP="00EE17CE">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D825C2" w:rsidRPr="00EC30C2" w14:paraId="46072CFF" w14:textId="77777777" w:rsidTr="00EE17C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872F5A" w14:textId="77777777" w:rsidR="00D825C2" w:rsidRPr="00FF430B" w:rsidRDefault="00D825C2" w:rsidP="00EE17CE">
            <w:pPr>
              <w:shd w:val="clear" w:color="auto" w:fill="FFFFFF" w:themeFill="background1"/>
              <w:spacing w:before="120"/>
              <w:jc w:val="center"/>
              <w:rPr>
                <w:noProof w:val="0"/>
                <w:sz w:val="20"/>
                <w:szCs w:val="20"/>
                <w:lang w:val="ro-MD"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3045B9" w14:textId="77777777" w:rsidR="00D825C2" w:rsidRPr="00FF430B" w:rsidRDefault="00D825C2" w:rsidP="00EE17CE">
            <w:pPr>
              <w:shd w:val="clear" w:color="auto" w:fill="FFFFFF" w:themeFill="background1"/>
              <w:spacing w:before="120"/>
              <w:jc w:val="center"/>
              <w:rPr>
                <w:noProof w:val="0"/>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7EF7C42" w14:textId="77777777" w:rsidR="00D825C2" w:rsidRPr="00985663" w:rsidRDefault="00D825C2" w:rsidP="00EE17CE">
            <w:pPr>
              <w:shd w:val="clear" w:color="auto" w:fill="FFFFFF" w:themeFill="background1"/>
              <w:spacing w:before="120"/>
              <w:jc w:val="center"/>
              <w:rPr>
                <w:noProof w:val="0"/>
                <w:lang w:val="ro-MD" w:eastAsia="ru-RU"/>
              </w:rPr>
            </w:pPr>
            <w:r w:rsidRPr="00985663">
              <w:rPr>
                <w:noProof w:val="0"/>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7ED6B4" w14:textId="77777777" w:rsidR="00D825C2" w:rsidRPr="00FF430B" w:rsidRDefault="00D825C2" w:rsidP="00EE17CE">
            <w:pPr>
              <w:shd w:val="clear" w:color="auto" w:fill="FFFFFF" w:themeFill="background1"/>
              <w:spacing w:before="120"/>
              <w:jc w:val="center"/>
              <w:rPr>
                <w:noProof w:val="0"/>
                <w:sz w:val="20"/>
                <w:szCs w:val="20"/>
                <w:lang w:val="ro-MD"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1FF926D" w14:textId="77777777" w:rsidR="00D825C2" w:rsidRPr="00FF430B" w:rsidRDefault="00D825C2" w:rsidP="00EE17CE">
            <w:pPr>
              <w:shd w:val="clear" w:color="auto" w:fill="FFFFFF" w:themeFill="background1"/>
              <w:spacing w:before="120"/>
              <w:jc w:val="center"/>
              <w:rPr>
                <w:noProof w:val="0"/>
                <w:sz w:val="20"/>
                <w:szCs w:val="20"/>
                <w:lang w:val="ro-MD" w:eastAsia="ru-RU"/>
              </w:rPr>
            </w:pP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54A15409" w14:textId="77777777" w:rsidR="00D825C2" w:rsidRPr="00FF430B" w:rsidRDefault="00D825C2" w:rsidP="00EE17CE">
            <w:pPr>
              <w:shd w:val="clear" w:color="auto" w:fill="FFFFFF" w:themeFill="background1"/>
              <w:spacing w:before="120"/>
              <w:jc w:val="center"/>
              <w:rPr>
                <w:noProof w:val="0"/>
                <w:sz w:val="20"/>
                <w:szCs w:val="20"/>
                <w:lang w:val="ro-MD"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4C21C173" w14:textId="77777777" w:rsidR="00D825C2" w:rsidRPr="00FF430B" w:rsidRDefault="00D825C2" w:rsidP="00EE17CE">
            <w:pPr>
              <w:shd w:val="clear" w:color="auto" w:fill="FFFFFF" w:themeFill="background1"/>
              <w:spacing w:before="120"/>
              <w:jc w:val="center"/>
              <w:rPr>
                <w:noProof w:val="0"/>
                <w:sz w:val="20"/>
                <w:szCs w:val="20"/>
                <w:lang w:val="ro-MD" w:eastAsia="ru-RU"/>
              </w:rPr>
            </w:pPr>
          </w:p>
        </w:tc>
      </w:tr>
      <w:tr w:rsidR="00D825C2" w:rsidRPr="00EC30C2" w14:paraId="7B6B1E8D" w14:textId="77777777" w:rsidTr="00EE17C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5612C6" w14:textId="77777777" w:rsidR="00D825C2" w:rsidRPr="00FF430B" w:rsidRDefault="00D825C2" w:rsidP="00EE17CE">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993" w:type="dxa"/>
            <w:tcBorders>
              <w:top w:val="single" w:sz="4" w:space="0" w:color="auto"/>
              <w:left w:val="single" w:sz="4" w:space="0" w:color="auto"/>
              <w:right w:val="single" w:sz="4" w:space="0" w:color="auto"/>
            </w:tcBorders>
            <w:shd w:val="clear" w:color="auto" w:fill="auto"/>
            <w:vAlign w:val="center"/>
          </w:tcPr>
          <w:p w14:paraId="2D1AEB21" w14:textId="77777777" w:rsidR="00D825C2" w:rsidRPr="007D4F4F" w:rsidRDefault="00D825C2" w:rsidP="00EE17CE">
            <w:pPr>
              <w:rPr>
                <w:noProof w:val="0"/>
                <w:lang w:val="ru-RU" w:eastAsia="ru-RU"/>
              </w:rPr>
            </w:pPr>
            <w:r w:rsidRPr="007D4F4F">
              <w:rPr>
                <w:rFonts w:ascii="Helvetica" w:hAnsi="Helvetica"/>
                <w:noProof w:val="0"/>
                <w:color w:val="333333"/>
                <w:sz w:val="2"/>
                <w:szCs w:val="2"/>
                <w:shd w:val="clear" w:color="auto" w:fill="FFFFFF"/>
                <w:lang w:val="ru-RU" w:eastAsia="ru-RU"/>
              </w:rPr>
              <w:t> </w:t>
            </w:r>
          </w:p>
          <w:p w14:paraId="7CBB297A" w14:textId="77777777" w:rsidR="00D825C2" w:rsidRPr="00C6060D" w:rsidRDefault="00D825C2" w:rsidP="00EE17CE">
            <w:pPr>
              <w:shd w:val="clear" w:color="auto" w:fill="FFFFFF" w:themeFill="background1"/>
              <w:spacing w:before="120"/>
              <w:jc w:val="center"/>
              <w:rPr>
                <w:noProof w:val="0"/>
                <w:sz w:val="20"/>
                <w:szCs w:val="20"/>
                <w:lang w:val="ro-MD" w:eastAsia="ru-RU"/>
              </w:rPr>
            </w:pPr>
            <w:r w:rsidRPr="00C6060D">
              <w:rPr>
                <w:color w:val="000000" w:themeColor="text1"/>
                <w:sz w:val="20"/>
                <w:szCs w:val="20"/>
              </w:rPr>
              <w:t>45453000-7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331B04" w14:textId="77777777" w:rsidR="00D825C2" w:rsidRPr="00A64980" w:rsidRDefault="00D825C2" w:rsidP="00EE17CE">
            <w:pPr>
              <w:jc w:val="center"/>
              <w:rPr>
                <w:bCs/>
              </w:rPr>
            </w:pPr>
            <w:r w:rsidRPr="00A64980">
              <w:rPr>
                <w:b/>
                <w:bCs/>
                <w:lang w:val="en-US"/>
              </w:rPr>
              <w:t>Lucr</w:t>
            </w:r>
            <w:r w:rsidRPr="00A64980">
              <w:rPr>
                <w:b/>
                <w:bCs/>
                <w:lang w:val="ro-MD"/>
              </w:rPr>
              <w:t>ări de reparație curentă a învelitorii acoperișului Grădiniței nr.202 din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A03F4B" w14:textId="77777777" w:rsidR="00D825C2" w:rsidRPr="00FF430B" w:rsidRDefault="00D825C2" w:rsidP="00EE17CE">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A90E18" w14:textId="77777777" w:rsidR="00D825C2" w:rsidRPr="00FF430B" w:rsidRDefault="00D825C2" w:rsidP="00EE17CE">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708E6D22" w14:textId="77777777" w:rsidR="00D825C2" w:rsidRDefault="00D825C2" w:rsidP="00EE17CE">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22FD96F5" w14:textId="77777777" w:rsidR="00D825C2" w:rsidRPr="00FF430B" w:rsidRDefault="00D825C2" w:rsidP="00EE17CE">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7594FFB4" w14:textId="77777777" w:rsidR="00D825C2" w:rsidRPr="00B40365" w:rsidRDefault="00D825C2" w:rsidP="00EE17CE">
            <w:pPr>
              <w:jc w:val="center"/>
              <w:rPr>
                <w:sz w:val="22"/>
                <w:szCs w:val="22"/>
                <w:lang w:val="en-US"/>
              </w:rPr>
            </w:pPr>
            <w:r>
              <w:rPr>
                <w:sz w:val="22"/>
                <w:szCs w:val="22"/>
                <w:lang w:val="en-US"/>
              </w:rPr>
              <w:t>58 066,96</w:t>
            </w:r>
          </w:p>
          <w:p w14:paraId="7022A043" w14:textId="77777777" w:rsidR="00D825C2" w:rsidRPr="00344B92" w:rsidRDefault="00D825C2" w:rsidP="00EE17CE">
            <w:pPr>
              <w:shd w:val="clear" w:color="auto" w:fill="FFFFFF" w:themeFill="background1"/>
              <w:spacing w:before="120"/>
              <w:jc w:val="center"/>
              <w:rPr>
                <w:b/>
                <w:noProof w:val="0"/>
                <w:color w:val="000000" w:themeColor="text1"/>
                <w:sz w:val="20"/>
                <w:szCs w:val="20"/>
                <w:lang w:val="ro-MD" w:eastAsia="ru-RU"/>
              </w:rPr>
            </w:pPr>
          </w:p>
        </w:tc>
      </w:tr>
      <w:tr w:rsidR="00D825C2" w:rsidRPr="00EC30C2" w14:paraId="6CDC163B" w14:textId="77777777" w:rsidTr="00EE17CE">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7FFCEF" w14:textId="77777777" w:rsidR="00D825C2" w:rsidRPr="00FF430B" w:rsidRDefault="00D825C2" w:rsidP="00EE17CE">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64174473" w14:textId="77777777" w:rsidR="00D825C2" w:rsidRPr="00B40365" w:rsidRDefault="00D825C2" w:rsidP="00EE17CE">
            <w:pPr>
              <w:jc w:val="center"/>
              <w:rPr>
                <w:sz w:val="22"/>
                <w:szCs w:val="22"/>
                <w:lang w:val="en-US"/>
              </w:rPr>
            </w:pPr>
            <w:r>
              <w:rPr>
                <w:sz w:val="22"/>
                <w:szCs w:val="22"/>
                <w:lang w:val="en-US"/>
              </w:rPr>
              <w:t>58 066,96</w:t>
            </w:r>
          </w:p>
          <w:p w14:paraId="6BA9D1A2" w14:textId="77777777" w:rsidR="00D825C2" w:rsidRPr="00344B92" w:rsidRDefault="00D825C2" w:rsidP="00EE17CE">
            <w:pPr>
              <w:shd w:val="clear" w:color="auto" w:fill="FFFFFF" w:themeFill="background1"/>
              <w:spacing w:before="120"/>
              <w:jc w:val="center"/>
              <w:rPr>
                <w:b/>
                <w:noProof w:val="0"/>
                <w:color w:val="000000" w:themeColor="text1"/>
                <w:sz w:val="20"/>
                <w:szCs w:val="20"/>
                <w:lang w:val="ro-MD" w:eastAsia="ru-RU"/>
              </w:rPr>
            </w:pPr>
          </w:p>
        </w:tc>
      </w:tr>
    </w:tbl>
    <w:p w14:paraId="524DC24E"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0C240155" w14:textId="77777777" w:rsidR="00D825C2" w:rsidRPr="00FF430B" w:rsidRDefault="00D825C2" w:rsidP="00D825C2">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5C53C8EF" w14:textId="77777777" w:rsidR="00D825C2" w:rsidRPr="00E75035" w:rsidRDefault="00D825C2" w:rsidP="00D825C2">
      <w:pPr>
        <w:shd w:val="clear" w:color="auto" w:fill="FFFFFF" w:themeFill="background1"/>
        <w:tabs>
          <w:tab w:val="right" w:pos="426"/>
        </w:tabs>
        <w:ind w:left="357"/>
        <w:rPr>
          <w:lang w:val="ro-MD"/>
        </w:rPr>
      </w:pPr>
      <w:r w:rsidRPr="00FF430B">
        <w:rPr>
          <w:b/>
          <w:noProof w:val="0"/>
          <w:lang w:val="ro-MD" w:eastAsia="ru-RU"/>
        </w:rPr>
        <w:t>oferta (se va selecta):</w:t>
      </w:r>
      <w:r>
        <w:rPr>
          <w:lang w:val="ro-MD"/>
        </w:rPr>
        <w:t>nu este impărtit pe loturi</w:t>
      </w:r>
    </w:p>
    <w:p w14:paraId="1550555D" w14:textId="77777777" w:rsidR="00D825C2" w:rsidRPr="00E75035" w:rsidRDefault="00D825C2" w:rsidP="00D825C2">
      <w:pPr>
        <w:numPr>
          <w:ilvl w:val="0"/>
          <w:numId w:val="32"/>
        </w:numPr>
        <w:shd w:val="clear" w:color="auto" w:fill="FFFFFF" w:themeFill="background1"/>
        <w:tabs>
          <w:tab w:val="right" w:pos="426"/>
        </w:tabs>
        <w:rPr>
          <w:noProof w:val="0"/>
          <w:lang w:val="ru-RU" w:eastAsia="ru-RU"/>
        </w:rPr>
      </w:pPr>
      <w:r w:rsidRPr="00E75035">
        <w:rPr>
          <w:noProof w:val="0"/>
          <w:lang w:val="it-IT" w:eastAsia="ru-RU"/>
        </w:rPr>
        <w:t xml:space="preserve">Pentru un singur </w:t>
      </w:r>
      <w:r w:rsidRPr="00E75035">
        <w:rPr>
          <w:noProof w:val="0"/>
          <w:lang w:val="ru-RU" w:eastAsia="ru-RU"/>
        </w:rPr>
        <w:t>lot;</w:t>
      </w:r>
    </w:p>
    <w:p w14:paraId="45E790C6" w14:textId="77777777" w:rsidR="00D825C2" w:rsidRPr="00E75035" w:rsidRDefault="00D825C2" w:rsidP="00D825C2">
      <w:pPr>
        <w:numPr>
          <w:ilvl w:val="0"/>
          <w:numId w:val="32"/>
        </w:numPr>
        <w:shd w:val="clear" w:color="auto" w:fill="FFFFFF" w:themeFill="background1"/>
        <w:tabs>
          <w:tab w:val="right" w:pos="426"/>
        </w:tabs>
        <w:rPr>
          <w:noProof w:val="0"/>
          <w:lang w:val="ru-RU" w:eastAsia="ru-RU"/>
        </w:rPr>
      </w:pPr>
      <w:r w:rsidRPr="00E75035">
        <w:rPr>
          <w:noProof w:val="0"/>
          <w:lang w:val="ru-RU" w:eastAsia="ru-RU"/>
        </w:rPr>
        <w:t>Pentru</w:t>
      </w:r>
      <w:r w:rsidRPr="00E75035">
        <w:rPr>
          <w:noProof w:val="0"/>
          <w:lang w:val="ro-MD" w:eastAsia="ru-RU"/>
        </w:rPr>
        <w:t xml:space="preserve"> </w:t>
      </w:r>
      <w:r w:rsidRPr="00E75035">
        <w:rPr>
          <w:noProof w:val="0"/>
          <w:lang w:val="ru-RU" w:eastAsia="ru-RU"/>
        </w:rPr>
        <w:t>mai</w:t>
      </w:r>
      <w:r w:rsidRPr="00E75035">
        <w:rPr>
          <w:noProof w:val="0"/>
          <w:lang w:val="ro-MD" w:eastAsia="ru-RU"/>
        </w:rPr>
        <w:t xml:space="preserve"> </w:t>
      </w:r>
      <w:r w:rsidRPr="00E75035">
        <w:rPr>
          <w:noProof w:val="0"/>
          <w:lang w:val="ru-RU" w:eastAsia="ru-RU"/>
        </w:rPr>
        <w:t>multe</w:t>
      </w:r>
      <w:r w:rsidRPr="00E75035">
        <w:rPr>
          <w:noProof w:val="0"/>
          <w:lang w:val="ro-MD" w:eastAsia="ru-RU"/>
        </w:rPr>
        <w:t xml:space="preserve"> </w:t>
      </w:r>
      <w:r w:rsidRPr="00E75035">
        <w:rPr>
          <w:noProof w:val="0"/>
          <w:lang w:val="ru-RU" w:eastAsia="ru-RU"/>
        </w:rPr>
        <w:t>loturi;</w:t>
      </w:r>
    </w:p>
    <w:p w14:paraId="5FA9DA6A" w14:textId="77777777" w:rsidR="00D825C2" w:rsidRPr="00E75035" w:rsidRDefault="00D825C2" w:rsidP="00D825C2">
      <w:pPr>
        <w:pStyle w:val="a"/>
        <w:numPr>
          <w:ilvl w:val="0"/>
          <w:numId w:val="32"/>
        </w:numPr>
        <w:shd w:val="clear" w:color="auto" w:fill="FFFFFF" w:themeFill="background1"/>
        <w:tabs>
          <w:tab w:val="clear" w:pos="1134"/>
          <w:tab w:val="right" w:pos="426"/>
        </w:tabs>
        <w:contextualSpacing/>
        <w:jc w:val="left"/>
        <w:rPr>
          <w:lang w:val="ro-MD" w:eastAsia="ru-RU"/>
        </w:rPr>
      </w:pPr>
      <w:r w:rsidRPr="00E75035">
        <w:rPr>
          <w:lang w:val="ru-RU" w:eastAsia="ru-RU"/>
        </w:rPr>
        <w:t>Pentru</w:t>
      </w:r>
      <w:r w:rsidRPr="00E75035">
        <w:rPr>
          <w:lang w:val="ro-MD" w:eastAsia="ru-RU"/>
        </w:rPr>
        <w:t xml:space="preserve"> </w:t>
      </w:r>
      <w:r w:rsidRPr="00E75035">
        <w:rPr>
          <w:lang w:val="ru-RU" w:eastAsia="ru-RU"/>
        </w:rPr>
        <w:t>toate</w:t>
      </w:r>
      <w:r w:rsidRPr="00E75035">
        <w:rPr>
          <w:lang w:val="ro-MD" w:eastAsia="ru-RU"/>
        </w:rPr>
        <w:t xml:space="preserve"> </w:t>
      </w:r>
      <w:r w:rsidRPr="00E75035">
        <w:rPr>
          <w:lang w:val="ru-RU" w:eastAsia="ru-RU"/>
        </w:rPr>
        <w:t>loturile</w:t>
      </w:r>
    </w:p>
    <w:p w14:paraId="122CF039" w14:textId="77777777" w:rsidR="00D825C2" w:rsidRPr="00FF430B" w:rsidRDefault="00D825C2" w:rsidP="00D825C2">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61087AC5" w14:textId="77777777" w:rsidR="00D825C2" w:rsidRPr="00FF430B" w:rsidRDefault="00D825C2" w:rsidP="00D825C2">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1D5ABD06" w14:textId="77777777" w:rsidR="00D825C2" w:rsidRPr="00FF430B" w:rsidRDefault="00D825C2" w:rsidP="00D825C2">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474013">
        <w:rPr>
          <w:rFonts w:ascii="Lato" w:hAnsi="Lato"/>
          <w:b/>
          <w:color w:val="000000" w:themeColor="text1"/>
          <w:sz w:val="21"/>
          <w:szCs w:val="21"/>
          <w:shd w:val="clear" w:color="auto" w:fill="FFFFFF"/>
        </w:rPr>
        <w:t xml:space="preserve">Perioada estimată pentru finalizarea lucrărilor este de maximum </w:t>
      </w:r>
      <w:r w:rsidRPr="00E32733">
        <w:rPr>
          <w:rFonts w:ascii="Lato" w:hAnsi="Lato"/>
          <w:b/>
          <w:color w:val="000000" w:themeColor="text1"/>
          <w:sz w:val="21"/>
          <w:szCs w:val="21"/>
          <w:u w:val="single"/>
          <w:shd w:val="clear" w:color="auto" w:fill="FFFFFF"/>
        </w:rPr>
        <w:t xml:space="preserve">20 zile </w:t>
      </w:r>
      <w:r>
        <w:rPr>
          <w:rFonts w:ascii="Lato" w:hAnsi="Lato"/>
          <w:b/>
          <w:color w:val="000000" w:themeColor="text1"/>
          <w:sz w:val="21"/>
          <w:szCs w:val="21"/>
          <w:shd w:val="clear" w:color="auto" w:fill="FFFFFF"/>
        </w:rPr>
        <w:t>de la semnarea contractului</w:t>
      </w:r>
      <w:r w:rsidRPr="00474013">
        <w:rPr>
          <w:rFonts w:ascii="Lato" w:hAnsi="Lato"/>
          <w:b/>
          <w:color w:val="000000" w:themeColor="text1"/>
          <w:sz w:val="21"/>
          <w:szCs w:val="21"/>
          <w:shd w:val="clear" w:color="auto" w:fill="FFFFFF"/>
        </w:rPr>
        <w:t>.</w:t>
      </w:r>
    </w:p>
    <w:p w14:paraId="3D124068" w14:textId="77777777" w:rsidR="00D825C2" w:rsidRPr="00FF430B" w:rsidRDefault="00D825C2" w:rsidP="00D825C2">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Pr>
          <w:b/>
          <w:noProof w:val="0"/>
          <w:lang w:val="ro-MD" w:eastAsia="ru-RU"/>
        </w:rPr>
        <w:t xml:space="preserve"> 31.12.2026</w:t>
      </w:r>
    </w:p>
    <w:p w14:paraId="003DBC96" w14:textId="77777777" w:rsidR="00D825C2" w:rsidRPr="00FF430B" w:rsidRDefault="00D825C2" w:rsidP="00D825C2">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5B78820F" w14:textId="77777777" w:rsidR="00D825C2" w:rsidRPr="00FF430B" w:rsidRDefault="00D825C2" w:rsidP="00D825C2">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392262CD"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7735232B" w14:textId="77777777" w:rsidR="00D825C2" w:rsidRPr="00FF430B" w:rsidRDefault="00D825C2" w:rsidP="00D825C2">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4C931A83"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544"/>
        <w:gridCol w:w="4536"/>
        <w:gridCol w:w="1128"/>
      </w:tblGrid>
      <w:tr w:rsidR="00D825C2" w:rsidRPr="00EC30C2" w14:paraId="21B1C937" w14:textId="77777777" w:rsidTr="00EE17CE">
        <w:tc>
          <w:tcPr>
            <w:tcW w:w="568" w:type="dxa"/>
            <w:shd w:val="clear" w:color="auto" w:fill="auto"/>
          </w:tcPr>
          <w:p w14:paraId="426CF107" w14:textId="77777777" w:rsidR="00D825C2" w:rsidRPr="00FF430B" w:rsidRDefault="00D825C2" w:rsidP="00EE17CE">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6867606C" w14:textId="77777777" w:rsidR="00D825C2" w:rsidRPr="00FF430B" w:rsidRDefault="00D825C2" w:rsidP="00EE17CE">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536" w:type="dxa"/>
            <w:shd w:val="clear" w:color="auto" w:fill="auto"/>
          </w:tcPr>
          <w:p w14:paraId="60EB08FE" w14:textId="77777777" w:rsidR="00D825C2" w:rsidRPr="00FF430B" w:rsidRDefault="00D825C2" w:rsidP="00EE17CE">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128" w:type="dxa"/>
            <w:shd w:val="clear" w:color="auto" w:fill="auto"/>
          </w:tcPr>
          <w:p w14:paraId="33C4D87C" w14:textId="77777777" w:rsidR="00D825C2" w:rsidRPr="00FF430B" w:rsidRDefault="00D825C2" w:rsidP="00EE17CE">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825C2" w:rsidRPr="00EC30C2" w14:paraId="4BF4093F" w14:textId="77777777" w:rsidTr="00EE17CE">
        <w:tc>
          <w:tcPr>
            <w:tcW w:w="568" w:type="dxa"/>
            <w:shd w:val="clear" w:color="auto" w:fill="auto"/>
            <w:vAlign w:val="center"/>
          </w:tcPr>
          <w:p w14:paraId="3C81175A"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3F699F67" w14:textId="77777777" w:rsidR="00D825C2" w:rsidRPr="002B73CC" w:rsidRDefault="00D825C2" w:rsidP="00EE17CE">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536" w:type="dxa"/>
            <w:shd w:val="clear" w:color="auto" w:fill="auto"/>
            <w:vAlign w:val="center"/>
          </w:tcPr>
          <w:p w14:paraId="521505BD" w14:textId="77777777" w:rsidR="00D825C2" w:rsidRPr="00921EB4" w:rsidRDefault="00D825C2" w:rsidP="00EE17CE">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0B89FCE7" w14:textId="77777777" w:rsidR="00D825C2" w:rsidRPr="00921EB4" w:rsidRDefault="00D825C2" w:rsidP="00EE17CE">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47B7EA35" w14:textId="77777777" w:rsidR="00D825C2" w:rsidRPr="00921EB4" w:rsidRDefault="00D825C2" w:rsidP="00EE17CE">
            <w:pPr>
              <w:tabs>
                <w:tab w:val="left" w:pos="-284"/>
                <w:tab w:val="left" w:pos="426"/>
                <w:tab w:val="left" w:pos="604"/>
                <w:tab w:val="left" w:pos="960"/>
              </w:tabs>
              <w:jc w:val="both"/>
              <w:rPr>
                <w:sz w:val="20"/>
                <w:szCs w:val="20"/>
                <w:lang w:val="ro-MD"/>
              </w:rPr>
            </w:pPr>
            <w:r w:rsidRPr="00921EB4">
              <w:rPr>
                <w:sz w:val="20"/>
                <w:szCs w:val="20"/>
                <w:lang w:val="ro-MD"/>
              </w:rPr>
              <w:t xml:space="preserve">a) graficul </w:t>
            </w:r>
            <w:r w:rsidRPr="00DE1FB6">
              <w:rPr>
                <w:b/>
                <w:sz w:val="20"/>
                <w:szCs w:val="20"/>
                <w:lang w:val="ro-MD"/>
              </w:rPr>
              <w:t>săptămînal</w:t>
            </w:r>
            <w:r w:rsidRPr="00921EB4">
              <w:rPr>
                <w:sz w:val="20"/>
                <w:szCs w:val="20"/>
                <w:lang w:val="ro-MD"/>
              </w:rPr>
              <w:t>de executare a lucrării (anexa nr. 10);</w:t>
            </w:r>
          </w:p>
          <w:p w14:paraId="75A0C73F" w14:textId="77777777" w:rsidR="00D825C2" w:rsidRPr="00921EB4" w:rsidRDefault="00D825C2" w:rsidP="00EE17CE">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128" w:type="dxa"/>
            <w:shd w:val="clear" w:color="auto" w:fill="auto"/>
            <w:vAlign w:val="center"/>
          </w:tcPr>
          <w:p w14:paraId="3408AD7B" w14:textId="77777777" w:rsidR="00D825C2" w:rsidRPr="00FF430B" w:rsidRDefault="00D825C2" w:rsidP="00EE17CE">
            <w:pPr>
              <w:shd w:val="clear" w:color="auto" w:fill="FFFFFF" w:themeFill="background1"/>
              <w:tabs>
                <w:tab w:val="left" w:pos="612"/>
              </w:tabs>
              <w:jc w:val="center"/>
              <w:rPr>
                <w:iCs/>
                <w:noProof w:val="0"/>
                <w:lang w:val="ro-MD" w:eastAsia="ru-RU"/>
              </w:rPr>
            </w:pPr>
            <w:r>
              <w:t>Da</w:t>
            </w:r>
          </w:p>
        </w:tc>
      </w:tr>
      <w:tr w:rsidR="00D825C2" w:rsidRPr="00EC30C2" w14:paraId="12EB2244" w14:textId="77777777" w:rsidTr="00EE17CE">
        <w:tc>
          <w:tcPr>
            <w:tcW w:w="568" w:type="dxa"/>
            <w:shd w:val="clear" w:color="auto" w:fill="auto"/>
            <w:vAlign w:val="center"/>
          </w:tcPr>
          <w:p w14:paraId="6C138D40" w14:textId="77777777" w:rsidR="00D825C2" w:rsidRPr="0057658F" w:rsidRDefault="00D825C2" w:rsidP="00EE17CE">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451EC883" w14:textId="77777777" w:rsidR="00D825C2" w:rsidRPr="002B73CC" w:rsidRDefault="00D825C2" w:rsidP="00EE17CE">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536" w:type="dxa"/>
            <w:shd w:val="clear" w:color="auto" w:fill="auto"/>
            <w:vAlign w:val="center"/>
          </w:tcPr>
          <w:p w14:paraId="48FF1199" w14:textId="77777777" w:rsidR="00D825C2" w:rsidRPr="00921EB4" w:rsidRDefault="00D825C2" w:rsidP="00EE17CE">
            <w:pPr>
              <w:tabs>
                <w:tab w:val="left" w:pos="-284"/>
                <w:tab w:val="left" w:pos="426"/>
                <w:tab w:val="left" w:pos="604"/>
                <w:tab w:val="left" w:pos="960"/>
              </w:tabs>
              <w:jc w:val="both"/>
              <w:rPr>
                <w:sz w:val="20"/>
                <w:szCs w:val="20"/>
                <w:lang w:val="ro-MD"/>
              </w:rPr>
            </w:pPr>
            <w:r>
              <w:rPr>
                <w:bCs/>
                <w:sz w:val="20"/>
                <w:szCs w:val="20"/>
                <w:lang w:val="ro-MD"/>
              </w:rPr>
              <w:t>Anexa nr.7</w:t>
            </w:r>
            <w:r w:rsidRPr="00921EB4">
              <w:rPr>
                <w:sz w:val="20"/>
                <w:szCs w:val="20"/>
                <w:lang w:val="ro-MD"/>
              </w:rPr>
              <w:t xml:space="preserve">, </w:t>
            </w:r>
            <w:r w:rsidRPr="00921EB4">
              <w:rPr>
                <w:sz w:val="20"/>
                <w:szCs w:val="20"/>
                <w:lang w:val="en-GB"/>
              </w:rPr>
              <w:t>original, confirmat prin aplicarea semnăturii electronice a ofertantului</w:t>
            </w:r>
          </w:p>
        </w:tc>
        <w:tc>
          <w:tcPr>
            <w:tcW w:w="1128" w:type="dxa"/>
            <w:shd w:val="clear" w:color="auto" w:fill="auto"/>
            <w:vAlign w:val="center"/>
          </w:tcPr>
          <w:p w14:paraId="7C52E369" w14:textId="77777777" w:rsidR="00D825C2" w:rsidRDefault="00D825C2" w:rsidP="00EE17CE">
            <w:pPr>
              <w:shd w:val="clear" w:color="auto" w:fill="FFFFFF" w:themeFill="background1"/>
              <w:tabs>
                <w:tab w:val="left" w:pos="612"/>
              </w:tabs>
              <w:jc w:val="center"/>
            </w:pPr>
            <w:r>
              <w:rPr>
                <w:lang w:val="en-GB"/>
              </w:rPr>
              <w:t>Da</w:t>
            </w:r>
          </w:p>
        </w:tc>
      </w:tr>
      <w:tr w:rsidR="00D825C2" w:rsidRPr="00EC30C2" w14:paraId="25DB1B1A" w14:textId="77777777" w:rsidTr="00EE17CE">
        <w:tc>
          <w:tcPr>
            <w:tcW w:w="568" w:type="dxa"/>
            <w:shd w:val="clear" w:color="auto" w:fill="auto"/>
            <w:vAlign w:val="center"/>
          </w:tcPr>
          <w:p w14:paraId="618E4C90" w14:textId="77777777" w:rsidR="00D825C2" w:rsidRPr="0057658F" w:rsidRDefault="00D825C2" w:rsidP="00EE17CE">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2B1C238E" w14:textId="77777777" w:rsidR="00D825C2" w:rsidRPr="002B73CC" w:rsidRDefault="00D825C2" w:rsidP="00EE17CE">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536" w:type="dxa"/>
            <w:shd w:val="clear" w:color="auto" w:fill="auto"/>
            <w:vAlign w:val="center"/>
          </w:tcPr>
          <w:p w14:paraId="718CBFFF" w14:textId="77777777" w:rsidR="00D825C2" w:rsidRPr="00921EB4" w:rsidRDefault="00D825C2" w:rsidP="00EE17CE">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3FAE896E" w14:textId="77777777" w:rsidR="00D825C2" w:rsidRDefault="00D825C2" w:rsidP="00EE17CE">
            <w:pPr>
              <w:shd w:val="clear" w:color="auto" w:fill="FFFFFF" w:themeFill="background1"/>
              <w:tabs>
                <w:tab w:val="left" w:pos="612"/>
              </w:tabs>
              <w:jc w:val="center"/>
            </w:pPr>
            <w:r>
              <w:rPr>
                <w:lang w:val="en-GB"/>
              </w:rPr>
              <w:t>Da</w:t>
            </w:r>
          </w:p>
        </w:tc>
      </w:tr>
      <w:tr w:rsidR="00D825C2" w:rsidRPr="00EC30C2" w14:paraId="36D15C6B" w14:textId="77777777" w:rsidTr="00EE17CE">
        <w:tc>
          <w:tcPr>
            <w:tcW w:w="568" w:type="dxa"/>
            <w:shd w:val="clear" w:color="auto" w:fill="auto"/>
            <w:vAlign w:val="center"/>
          </w:tcPr>
          <w:p w14:paraId="61AB7BA0" w14:textId="77777777" w:rsidR="00D825C2" w:rsidRPr="0057658F" w:rsidRDefault="00D825C2" w:rsidP="00EE17CE">
            <w:pPr>
              <w:shd w:val="clear" w:color="auto" w:fill="FFFFFF" w:themeFill="background1"/>
              <w:tabs>
                <w:tab w:val="left" w:pos="612"/>
              </w:tabs>
              <w:jc w:val="center"/>
              <w:rPr>
                <w:sz w:val="20"/>
                <w:szCs w:val="20"/>
                <w:lang w:val="en-GB"/>
              </w:rPr>
            </w:pPr>
            <w:r>
              <w:rPr>
                <w:sz w:val="20"/>
                <w:szCs w:val="20"/>
                <w:lang w:val="en-GB"/>
              </w:rPr>
              <w:t>4</w:t>
            </w:r>
          </w:p>
        </w:tc>
        <w:tc>
          <w:tcPr>
            <w:tcW w:w="3544" w:type="dxa"/>
            <w:shd w:val="clear" w:color="auto" w:fill="auto"/>
            <w:vAlign w:val="center"/>
          </w:tcPr>
          <w:p w14:paraId="0AB29866" w14:textId="77777777" w:rsidR="00D825C2" w:rsidRPr="002B73CC" w:rsidRDefault="00D825C2" w:rsidP="00EE17CE">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4536" w:type="dxa"/>
            <w:shd w:val="clear" w:color="auto" w:fill="auto"/>
            <w:vAlign w:val="center"/>
          </w:tcPr>
          <w:p w14:paraId="008D2A6B" w14:textId="77777777" w:rsidR="00D825C2" w:rsidRPr="00921EB4" w:rsidRDefault="00D825C2" w:rsidP="00EE17CE">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128" w:type="dxa"/>
            <w:shd w:val="clear" w:color="auto" w:fill="auto"/>
            <w:vAlign w:val="center"/>
          </w:tcPr>
          <w:p w14:paraId="42A1088A" w14:textId="77777777" w:rsidR="00D825C2" w:rsidRDefault="00D825C2" w:rsidP="00EE17CE">
            <w:pPr>
              <w:shd w:val="clear" w:color="auto" w:fill="FFFFFF" w:themeFill="background1"/>
              <w:tabs>
                <w:tab w:val="left" w:pos="612"/>
              </w:tabs>
              <w:jc w:val="center"/>
              <w:rPr>
                <w:lang w:val="en-GB"/>
              </w:rPr>
            </w:pPr>
            <w:r>
              <w:rPr>
                <w:lang w:val="en-GB"/>
              </w:rPr>
              <w:t>Da</w:t>
            </w:r>
          </w:p>
        </w:tc>
      </w:tr>
      <w:tr w:rsidR="00D825C2" w:rsidRPr="00EC30C2" w14:paraId="6597FB66" w14:textId="77777777" w:rsidTr="00EE17CE">
        <w:tc>
          <w:tcPr>
            <w:tcW w:w="568" w:type="dxa"/>
            <w:shd w:val="clear" w:color="auto" w:fill="auto"/>
            <w:vAlign w:val="center"/>
          </w:tcPr>
          <w:p w14:paraId="18D3425A"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Pr>
                <w:sz w:val="20"/>
                <w:szCs w:val="20"/>
                <w:lang w:val="en-GB"/>
              </w:rPr>
              <w:t>5</w:t>
            </w:r>
          </w:p>
        </w:tc>
        <w:tc>
          <w:tcPr>
            <w:tcW w:w="3544" w:type="dxa"/>
            <w:shd w:val="clear" w:color="auto" w:fill="auto"/>
            <w:vAlign w:val="center"/>
          </w:tcPr>
          <w:p w14:paraId="7BA52320" w14:textId="77777777" w:rsidR="00D825C2" w:rsidRPr="002B73CC" w:rsidRDefault="00D825C2" w:rsidP="00EE17CE">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536" w:type="dxa"/>
            <w:shd w:val="clear" w:color="auto" w:fill="auto"/>
            <w:vAlign w:val="center"/>
          </w:tcPr>
          <w:p w14:paraId="094177D1" w14:textId="77777777" w:rsidR="00D825C2" w:rsidRPr="00921EB4" w:rsidRDefault="00D825C2" w:rsidP="00EE17CE">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128" w:type="dxa"/>
            <w:shd w:val="clear" w:color="auto" w:fill="auto"/>
            <w:vAlign w:val="center"/>
          </w:tcPr>
          <w:p w14:paraId="2F9E43B3" w14:textId="77777777" w:rsidR="00D825C2" w:rsidRPr="00FF430B" w:rsidRDefault="00D825C2" w:rsidP="00EE17CE">
            <w:pPr>
              <w:shd w:val="clear" w:color="auto" w:fill="FFFFFF" w:themeFill="background1"/>
              <w:tabs>
                <w:tab w:val="left" w:pos="612"/>
              </w:tabs>
              <w:jc w:val="center"/>
              <w:rPr>
                <w:iCs/>
                <w:noProof w:val="0"/>
                <w:lang w:val="ro-MD" w:eastAsia="ru-RU"/>
              </w:rPr>
            </w:pPr>
            <w:r w:rsidRPr="00DE4B64">
              <w:t>Da</w:t>
            </w:r>
          </w:p>
        </w:tc>
      </w:tr>
      <w:tr w:rsidR="00D825C2" w:rsidRPr="00EC30C2" w14:paraId="73AEAC4E" w14:textId="77777777" w:rsidTr="00EE17CE">
        <w:tc>
          <w:tcPr>
            <w:tcW w:w="568" w:type="dxa"/>
            <w:shd w:val="clear" w:color="auto" w:fill="auto"/>
            <w:vAlign w:val="center"/>
          </w:tcPr>
          <w:p w14:paraId="12945BF0"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Pr>
                <w:sz w:val="20"/>
                <w:szCs w:val="20"/>
                <w:lang w:val="en-GB"/>
              </w:rPr>
              <w:t>6</w:t>
            </w:r>
          </w:p>
        </w:tc>
        <w:tc>
          <w:tcPr>
            <w:tcW w:w="3544" w:type="dxa"/>
            <w:shd w:val="clear" w:color="auto" w:fill="auto"/>
            <w:vAlign w:val="center"/>
          </w:tcPr>
          <w:p w14:paraId="6097BE88" w14:textId="77777777" w:rsidR="00D825C2" w:rsidRPr="002B73CC" w:rsidRDefault="00D825C2" w:rsidP="00EE17CE">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536" w:type="dxa"/>
            <w:shd w:val="clear" w:color="auto" w:fill="auto"/>
            <w:vAlign w:val="center"/>
          </w:tcPr>
          <w:p w14:paraId="38755806" w14:textId="77777777" w:rsidR="00D825C2" w:rsidRDefault="00D825C2" w:rsidP="00EE17CE">
            <w:pPr>
              <w:shd w:val="clear" w:color="auto" w:fill="FFFFFF" w:themeFill="background1"/>
              <w:tabs>
                <w:tab w:val="left" w:pos="612"/>
              </w:tabs>
              <w:jc w:val="both"/>
              <w:rPr>
                <w:noProof w:val="0"/>
                <w:sz w:val="20"/>
                <w:szCs w:val="20"/>
                <w:lang w:val="ro-MD"/>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w:t>
            </w:r>
            <w:r>
              <w:rPr>
                <w:sz w:val="20"/>
                <w:szCs w:val="20"/>
              </w:rPr>
              <w:lastRenderedPageBreak/>
              <w:t xml:space="preserve">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ro-MD"/>
              </w:rPr>
              <w:t>procesul-verbal de recepţie la terminarea lucrărilor.</w:t>
            </w:r>
          </w:p>
          <w:p w14:paraId="08BEB83F" w14:textId="77777777" w:rsidR="00D825C2" w:rsidRDefault="00D825C2" w:rsidP="00EE17CE">
            <w:pPr>
              <w:shd w:val="clear" w:color="auto" w:fill="FFFFFF" w:themeFill="background1"/>
              <w:tabs>
                <w:tab w:val="left" w:pos="612"/>
              </w:tabs>
              <w:jc w:val="both"/>
              <w:rPr>
                <w:sz w:val="20"/>
                <w:szCs w:val="20"/>
                <w:lang w:val="ro-MD"/>
              </w:rPr>
            </w:pPr>
            <w:r>
              <w:rPr>
                <w:sz w:val="20"/>
                <w:szCs w:val="20"/>
                <w:lang w:val="ro-MD"/>
              </w:rPr>
              <w:t>Notă:</w:t>
            </w:r>
          </w:p>
          <w:p w14:paraId="17AF091A" w14:textId="77777777" w:rsidR="00D825C2" w:rsidRPr="00E146F3" w:rsidRDefault="00D825C2" w:rsidP="00EE17CE">
            <w:pPr>
              <w:shd w:val="clear" w:color="auto" w:fill="FFFFFF" w:themeFill="background1"/>
              <w:tabs>
                <w:tab w:val="left" w:pos="612"/>
              </w:tabs>
              <w:jc w:val="both"/>
              <w:rPr>
                <w:sz w:val="20"/>
                <w:szCs w:val="20"/>
                <w:u w:val="single"/>
                <w:lang w:val="ro-MD"/>
              </w:rPr>
            </w:pPr>
            <w:r>
              <w:rPr>
                <w:sz w:val="22"/>
                <w:szCs w:val="22"/>
                <w:u w:val="single"/>
              </w:rPr>
              <w:t>Similar înseamnă – construcție/reparație/renovare acoperișuri din membrană bituminoasă</w:t>
            </w:r>
            <w:r>
              <w:rPr>
                <w:u w:val="single"/>
              </w:rPr>
              <w:t>.</w:t>
            </w:r>
          </w:p>
        </w:tc>
        <w:tc>
          <w:tcPr>
            <w:tcW w:w="1128" w:type="dxa"/>
            <w:shd w:val="clear" w:color="auto" w:fill="auto"/>
            <w:vAlign w:val="center"/>
          </w:tcPr>
          <w:p w14:paraId="30FCF779" w14:textId="77777777" w:rsidR="00D825C2" w:rsidRPr="00FF430B" w:rsidRDefault="00D825C2" w:rsidP="00EE17CE">
            <w:pPr>
              <w:shd w:val="clear" w:color="auto" w:fill="FFFFFF" w:themeFill="background1"/>
              <w:tabs>
                <w:tab w:val="left" w:pos="612"/>
              </w:tabs>
              <w:jc w:val="center"/>
              <w:rPr>
                <w:iCs/>
                <w:noProof w:val="0"/>
                <w:lang w:val="ro-MD" w:eastAsia="ru-RU"/>
              </w:rPr>
            </w:pPr>
            <w:r>
              <w:lastRenderedPageBreak/>
              <w:t>Da</w:t>
            </w:r>
          </w:p>
        </w:tc>
      </w:tr>
      <w:tr w:rsidR="00D825C2" w:rsidRPr="00EC30C2" w14:paraId="3DAD095E" w14:textId="77777777" w:rsidTr="00EE17CE">
        <w:tc>
          <w:tcPr>
            <w:tcW w:w="568" w:type="dxa"/>
            <w:shd w:val="clear" w:color="auto" w:fill="auto"/>
            <w:vAlign w:val="center"/>
          </w:tcPr>
          <w:p w14:paraId="0F1513E4"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Pr>
                <w:sz w:val="20"/>
                <w:szCs w:val="20"/>
                <w:lang w:val="en-GB"/>
              </w:rPr>
              <w:lastRenderedPageBreak/>
              <w:t>7</w:t>
            </w:r>
          </w:p>
        </w:tc>
        <w:tc>
          <w:tcPr>
            <w:tcW w:w="3544" w:type="dxa"/>
            <w:shd w:val="clear" w:color="auto" w:fill="auto"/>
            <w:vAlign w:val="center"/>
          </w:tcPr>
          <w:p w14:paraId="36A8C681" w14:textId="77777777" w:rsidR="00D825C2" w:rsidRPr="002B73CC" w:rsidRDefault="00D825C2" w:rsidP="00EE17CE">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4536" w:type="dxa"/>
            <w:shd w:val="clear" w:color="auto" w:fill="auto"/>
            <w:vAlign w:val="center"/>
          </w:tcPr>
          <w:p w14:paraId="03D410F1" w14:textId="77777777" w:rsidR="00D825C2" w:rsidRPr="00921EB4" w:rsidRDefault="00D825C2" w:rsidP="00EE17CE">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128" w:type="dxa"/>
            <w:shd w:val="clear" w:color="auto" w:fill="auto"/>
            <w:vAlign w:val="center"/>
          </w:tcPr>
          <w:p w14:paraId="799AAB5D" w14:textId="77777777" w:rsidR="00D825C2" w:rsidRPr="00FF430B" w:rsidRDefault="00D825C2" w:rsidP="00EE17CE">
            <w:pPr>
              <w:shd w:val="clear" w:color="auto" w:fill="FFFFFF" w:themeFill="background1"/>
              <w:tabs>
                <w:tab w:val="left" w:pos="612"/>
              </w:tabs>
              <w:jc w:val="center"/>
              <w:rPr>
                <w:iCs/>
                <w:noProof w:val="0"/>
                <w:lang w:val="ro-MD" w:eastAsia="ru-RU"/>
              </w:rPr>
            </w:pPr>
            <w:r>
              <w:t>Da</w:t>
            </w:r>
          </w:p>
        </w:tc>
      </w:tr>
      <w:tr w:rsidR="00D825C2" w:rsidRPr="00EC30C2" w14:paraId="4495073F" w14:textId="77777777" w:rsidTr="00EE17CE">
        <w:tc>
          <w:tcPr>
            <w:tcW w:w="568" w:type="dxa"/>
            <w:shd w:val="clear" w:color="auto" w:fill="auto"/>
            <w:vAlign w:val="center"/>
          </w:tcPr>
          <w:p w14:paraId="324D3B48"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Pr>
                <w:sz w:val="20"/>
                <w:szCs w:val="20"/>
                <w:lang w:val="en-GB"/>
              </w:rPr>
              <w:t>8</w:t>
            </w:r>
          </w:p>
        </w:tc>
        <w:tc>
          <w:tcPr>
            <w:tcW w:w="3544" w:type="dxa"/>
            <w:shd w:val="clear" w:color="auto" w:fill="auto"/>
            <w:vAlign w:val="center"/>
          </w:tcPr>
          <w:p w14:paraId="57E814B8" w14:textId="77777777" w:rsidR="00D825C2" w:rsidRPr="002B73CC" w:rsidRDefault="00D825C2" w:rsidP="00EE17CE">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536" w:type="dxa"/>
            <w:shd w:val="clear" w:color="auto" w:fill="auto"/>
            <w:vAlign w:val="center"/>
          </w:tcPr>
          <w:p w14:paraId="7D6FAF55" w14:textId="77777777" w:rsidR="00D825C2" w:rsidRPr="00921EB4" w:rsidRDefault="00D825C2" w:rsidP="00EE17CE">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128" w:type="dxa"/>
            <w:shd w:val="clear" w:color="auto" w:fill="auto"/>
            <w:vAlign w:val="center"/>
          </w:tcPr>
          <w:p w14:paraId="40A63D93" w14:textId="77777777" w:rsidR="00D825C2" w:rsidRPr="00FF430B" w:rsidRDefault="00D825C2" w:rsidP="00EE17CE">
            <w:pPr>
              <w:shd w:val="clear" w:color="auto" w:fill="FFFFFF" w:themeFill="background1"/>
              <w:tabs>
                <w:tab w:val="left" w:pos="612"/>
              </w:tabs>
              <w:jc w:val="center"/>
              <w:rPr>
                <w:iCs/>
                <w:noProof w:val="0"/>
                <w:lang w:val="ro-MD" w:eastAsia="ru-RU"/>
              </w:rPr>
            </w:pPr>
            <w:r>
              <w:t>Da</w:t>
            </w:r>
          </w:p>
        </w:tc>
      </w:tr>
      <w:tr w:rsidR="00D825C2" w:rsidRPr="00EC30C2" w14:paraId="33058439" w14:textId="77777777" w:rsidTr="00EE17CE">
        <w:tc>
          <w:tcPr>
            <w:tcW w:w="568" w:type="dxa"/>
            <w:shd w:val="clear" w:color="auto" w:fill="auto"/>
            <w:vAlign w:val="center"/>
          </w:tcPr>
          <w:p w14:paraId="2443C35F"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Pr>
                <w:sz w:val="20"/>
                <w:szCs w:val="20"/>
                <w:lang w:val="en-GB"/>
              </w:rPr>
              <w:t>9</w:t>
            </w:r>
          </w:p>
        </w:tc>
        <w:tc>
          <w:tcPr>
            <w:tcW w:w="3544" w:type="dxa"/>
            <w:shd w:val="clear" w:color="auto" w:fill="auto"/>
            <w:vAlign w:val="center"/>
          </w:tcPr>
          <w:p w14:paraId="56AAD1ED" w14:textId="77777777" w:rsidR="00D825C2" w:rsidRPr="002B73CC" w:rsidRDefault="00D825C2" w:rsidP="00EE17CE">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536" w:type="dxa"/>
            <w:shd w:val="clear" w:color="auto" w:fill="auto"/>
            <w:vAlign w:val="center"/>
          </w:tcPr>
          <w:p w14:paraId="724456B3" w14:textId="77777777" w:rsidR="00D825C2" w:rsidRPr="00921EB4" w:rsidRDefault="00D825C2" w:rsidP="00EE17CE">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128" w:type="dxa"/>
            <w:shd w:val="clear" w:color="auto" w:fill="auto"/>
            <w:vAlign w:val="center"/>
          </w:tcPr>
          <w:p w14:paraId="42BEF68E" w14:textId="77777777" w:rsidR="00D825C2" w:rsidRPr="00FF430B" w:rsidRDefault="00D825C2" w:rsidP="00EE17CE">
            <w:pPr>
              <w:shd w:val="clear" w:color="auto" w:fill="FFFFFF" w:themeFill="background1"/>
              <w:tabs>
                <w:tab w:val="left" w:pos="612"/>
              </w:tabs>
              <w:jc w:val="center"/>
              <w:rPr>
                <w:iCs/>
                <w:noProof w:val="0"/>
                <w:lang w:val="ro-MD" w:eastAsia="ru-RU"/>
              </w:rPr>
            </w:pPr>
            <w:r>
              <w:t>Da</w:t>
            </w:r>
          </w:p>
        </w:tc>
      </w:tr>
      <w:tr w:rsidR="00D825C2" w:rsidRPr="00EC30C2" w14:paraId="73F41CD1" w14:textId="77777777" w:rsidTr="00EE17CE">
        <w:tc>
          <w:tcPr>
            <w:tcW w:w="568" w:type="dxa"/>
            <w:shd w:val="clear" w:color="auto" w:fill="auto"/>
            <w:vAlign w:val="center"/>
          </w:tcPr>
          <w:p w14:paraId="75AE41FD"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3544" w:type="dxa"/>
            <w:shd w:val="clear" w:color="auto" w:fill="auto"/>
          </w:tcPr>
          <w:p w14:paraId="39268B76" w14:textId="77777777" w:rsidR="00D825C2" w:rsidRPr="002B73CC" w:rsidRDefault="00D825C2" w:rsidP="00EE17CE">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536" w:type="dxa"/>
            <w:shd w:val="clear" w:color="auto" w:fill="auto"/>
            <w:vAlign w:val="center"/>
          </w:tcPr>
          <w:p w14:paraId="16C0EDC9" w14:textId="77777777" w:rsidR="00D825C2" w:rsidRPr="00921EB4" w:rsidRDefault="00D825C2" w:rsidP="00EE17CE">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026EE92D" w14:textId="77777777" w:rsidR="00D825C2" w:rsidRPr="00FF430B" w:rsidRDefault="00D825C2" w:rsidP="00EE17CE">
            <w:pPr>
              <w:shd w:val="clear" w:color="auto" w:fill="FFFFFF" w:themeFill="background1"/>
              <w:tabs>
                <w:tab w:val="left" w:pos="612"/>
              </w:tabs>
              <w:jc w:val="center"/>
              <w:rPr>
                <w:iCs/>
                <w:noProof w:val="0"/>
                <w:lang w:val="ro-MD" w:eastAsia="ru-RU"/>
              </w:rPr>
            </w:pPr>
            <w:r>
              <w:t>Da</w:t>
            </w:r>
          </w:p>
        </w:tc>
      </w:tr>
      <w:tr w:rsidR="00D825C2" w:rsidRPr="00EC30C2" w14:paraId="441F2D10" w14:textId="77777777" w:rsidTr="00EE17CE">
        <w:tc>
          <w:tcPr>
            <w:tcW w:w="568" w:type="dxa"/>
            <w:shd w:val="clear" w:color="auto" w:fill="auto"/>
            <w:vAlign w:val="center"/>
          </w:tcPr>
          <w:p w14:paraId="770263FA"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544" w:type="dxa"/>
            <w:shd w:val="clear" w:color="auto" w:fill="auto"/>
            <w:vAlign w:val="center"/>
          </w:tcPr>
          <w:p w14:paraId="31C26DE0" w14:textId="77777777" w:rsidR="00D825C2" w:rsidRPr="002B73CC" w:rsidRDefault="00D825C2" w:rsidP="00EE17CE">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536" w:type="dxa"/>
            <w:shd w:val="clear" w:color="auto" w:fill="auto"/>
            <w:vAlign w:val="center"/>
          </w:tcPr>
          <w:p w14:paraId="0AFDEE30" w14:textId="77777777" w:rsidR="00D825C2" w:rsidRPr="00921EB4" w:rsidRDefault="00D825C2" w:rsidP="00EE17CE">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sidRPr="00033766">
              <w:rPr>
                <w:b/>
                <w:sz w:val="20"/>
                <w:szCs w:val="20"/>
                <w:u w:val="single"/>
                <w:lang w:val="en-GB"/>
              </w:rPr>
              <w:t>5 ani</w:t>
            </w:r>
            <w:r w:rsidRPr="00921EB4">
              <w:rPr>
                <w:sz w:val="20"/>
                <w:szCs w:val="20"/>
                <w:lang w:val="en-GB"/>
              </w:rPr>
              <w:t xml:space="preserve">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4AA769AC" w14:textId="77777777" w:rsidR="00D825C2" w:rsidRPr="00921EB4" w:rsidRDefault="00D825C2" w:rsidP="00EE17CE">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128" w:type="dxa"/>
            <w:shd w:val="clear" w:color="auto" w:fill="auto"/>
            <w:vAlign w:val="center"/>
          </w:tcPr>
          <w:p w14:paraId="138DDB35" w14:textId="77777777" w:rsidR="00D825C2" w:rsidRPr="00FF430B" w:rsidRDefault="00D825C2" w:rsidP="00EE17CE">
            <w:pPr>
              <w:shd w:val="clear" w:color="auto" w:fill="FFFFFF" w:themeFill="background1"/>
              <w:tabs>
                <w:tab w:val="left" w:pos="612"/>
              </w:tabs>
              <w:jc w:val="center"/>
              <w:rPr>
                <w:iCs/>
                <w:noProof w:val="0"/>
                <w:lang w:val="ro-MD" w:eastAsia="ru-RU"/>
              </w:rPr>
            </w:pPr>
            <w:r>
              <w:t>Da</w:t>
            </w:r>
          </w:p>
        </w:tc>
      </w:tr>
      <w:tr w:rsidR="00D825C2" w:rsidRPr="00EC30C2" w14:paraId="50C8EA74" w14:textId="77777777" w:rsidTr="00EE17CE">
        <w:trPr>
          <w:trHeight w:val="1451"/>
        </w:trPr>
        <w:tc>
          <w:tcPr>
            <w:tcW w:w="568" w:type="dxa"/>
            <w:shd w:val="clear" w:color="auto" w:fill="auto"/>
            <w:vAlign w:val="center"/>
          </w:tcPr>
          <w:p w14:paraId="7B108A1D" w14:textId="77777777" w:rsidR="00D825C2" w:rsidRDefault="00D825C2" w:rsidP="00EE17CE">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544" w:type="dxa"/>
            <w:shd w:val="clear" w:color="auto" w:fill="auto"/>
            <w:vAlign w:val="center"/>
          </w:tcPr>
          <w:p w14:paraId="448F696E" w14:textId="77777777" w:rsidR="00D825C2" w:rsidRPr="00927B8C" w:rsidRDefault="00D825C2" w:rsidP="00EE17CE">
            <w:pPr>
              <w:shd w:val="clear" w:color="auto" w:fill="FFFFFF" w:themeFill="background1"/>
              <w:tabs>
                <w:tab w:val="left" w:pos="612"/>
              </w:tabs>
              <w:jc w:val="both"/>
              <w:rPr>
                <w:b/>
                <w:color w:val="000000" w:themeColor="text1"/>
                <w:sz w:val="18"/>
                <w:szCs w:val="20"/>
                <w:lang w:val="ro-MD"/>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536" w:type="dxa"/>
            <w:shd w:val="clear" w:color="auto" w:fill="auto"/>
            <w:vAlign w:val="center"/>
          </w:tcPr>
          <w:p w14:paraId="4CCC7435" w14:textId="77777777" w:rsidR="00D825C2" w:rsidRPr="00921EB4" w:rsidRDefault="00D825C2" w:rsidP="00EE17CE">
            <w:pPr>
              <w:shd w:val="clear" w:color="auto" w:fill="FFFFFF" w:themeFill="background1"/>
              <w:tabs>
                <w:tab w:val="left" w:pos="612"/>
              </w:tabs>
              <w:jc w:val="both"/>
              <w:rPr>
                <w:sz w:val="20"/>
                <w:szCs w:val="20"/>
                <w:lang w:val="en-GB"/>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128" w:type="dxa"/>
            <w:shd w:val="clear" w:color="auto" w:fill="auto"/>
            <w:vAlign w:val="center"/>
          </w:tcPr>
          <w:p w14:paraId="5A92E786" w14:textId="77777777" w:rsidR="00D825C2" w:rsidRDefault="00D825C2" w:rsidP="00EE17CE">
            <w:pPr>
              <w:shd w:val="clear" w:color="auto" w:fill="FFFFFF" w:themeFill="background1"/>
              <w:tabs>
                <w:tab w:val="left" w:pos="612"/>
              </w:tabs>
              <w:jc w:val="center"/>
            </w:pPr>
            <w:r>
              <w:t>Da</w:t>
            </w:r>
          </w:p>
        </w:tc>
      </w:tr>
      <w:tr w:rsidR="00D825C2" w:rsidRPr="00EC30C2" w14:paraId="2EB811FE" w14:textId="77777777" w:rsidTr="00EE17CE">
        <w:trPr>
          <w:trHeight w:val="1451"/>
        </w:trPr>
        <w:tc>
          <w:tcPr>
            <w:tcW w:w="568" w:type="dxa"/>
            <w:shd w:val="clear" w:color="auto" w:fill="auto"/>
            <w:vAlign w:val="center"/>
          </w:tcPr>
          <w:p w14:paraId="46D737C3" w14:textId="77777777" w:rsidR="00D825C2" w:rsidRPr="0057658F" w:rsidRDefault="00D825C2" w:rsidP="00EE17CE">
            <w:pPr>
              <w:shd w:val="clear" w:color="auto" w:fill="FFFFFF" w:themeFill="background1"/>
              <w:tabs>
                <w:tab w:val="left" w:pos="612"/>
              </w:tabs>
              <w:jc w:val="center"/>
              <w:rPr>
                <w:iCs/>
                <w:noProof w:val="0"/>
                <w:sz w:val="20"/>
                <w:szCs w:val="20"/>
                <w:lang w:val="ro-MD" w:eastAsia="ru-RU"/>
              </w:rPr>
            </w:pPr>
            <w:r>
              <w:rPr>
                <w:color w:val="000000" w:themeColor="text1"/>
                <w:sz w:val="20"/>
                <w:szCs w:val="20"/>
                <w:lang w:val="en-GB"/>
              </w:rPr>
              <w:t>13</w:t>
            </w:r>
          </w:p>
        </w:tc>
        <w:tc>
          <w:tcPr>
            <w:tcW w:w="3544" w:type="dxa"/>
            <w:shd w:val="clear" w:color="auto" w:fill="auto"/>
          </w:tcPr>
          <w:p w14:paraId="49830297" w14:textId="77777777" w:rsidR="00D825C2" w:rsidRPr="00D6270D" w:rsidRDefault="00D825C2" w:rsidP="00EE17CE">
            <w:pPr>
              <w:shd w:val="clear" w:color="auto" w:fill="FFFFFF" w:themeFill="background1"/>
              <w:tabs>
                <w:tab w:val="left" w:pos="612"/>
              </w:tabs>
              <w:jc w:val="both"/>
              <w:rPr>
                <w:b/>
                <w:iCs/>
                <w:noProof w:val="0"/>
                <w:sz w:val="18"/>
                <w:szCs w:val="20"/>
                <w:lang w:val="ro-MD" w:eastAsia="ru-RU"/>
              </w:rPr>
            </w:pPr>
            <w:r w:rsidRPr="00A17B95">
              <w:rPr>
                <w:rFonts w:eastAsia="MS Mincho"/>
                <w:color w:val="000000"/>
                <w:kern w:val="28"/>
                <w:lang w:val="ro-MD"/>
              </w:rPr>
              <w:t>Extras din Registrul de stat al persoanelor juridice emis de Agenția Servicii Publice</w:t>
            </w:r>
          </w:p>
        </w:tc>
        <w:tc>
          <w:tcPr>
            <w:tcW w:w="4536" w:type="dxa"/>
            <w:shd w:val="clear" w:color="auto" w:fill="auto"/>
          </w:tcPr>
          <w:p w14:paraId="42073106" w14:textId="77777777" w:rsidR="00D825C2" w:rsidRPr="00921EB4" w:rsidRDefault="00D825C2" w:rsidP="00EE17CE">
            <w:pPr>
              <w:shd w:val="clear" w:color="auto" w:fill="FFFFFF" w:themeFill="background1"/>
              <w:tabs>
                <w:tab w:val="left" w:pos="612"/>
              </w:tabs>
              <w:jc w:val="both"/>
              <w:rPr>
                <w:iCs/>
                <w:noProof w:val="0"/>
                <w:sz w:val="20"/>
                <w:szCs w:val="20"/>
                <w:lang w:val="ro-MD" w:eastAsia="ru-RU"/>
              </w:rPr>
            </w:pPr>
            <w:r w:rsidRPr="00F9384C">
              <w:rPr>
                <w:iCs/>
                <w:color w:val="000000" w:themeColor="text1"/>
                <w:sz w:val="20"/>
                <w:szCs w:val="20"/>
                <w:lang w:eastAsia="ru-RU"/>
              </w:rPr>
              <w:t>Confirmat prin aplicarea semnăturii electronice a ofertantului</w:t>
            </w:r>
          </w:p>
        </w:tc>
        <w:tc>
          <w:tcPr>
            <w:tcW w:w="1128" w:type="dxa"/>
            <w:shd w:val="clear" w:color="auto" w:fill="auto"/>
          </w:tcPr>
          <w:p w14:paraId="28F088AD" w14:textId="77777777" w:rsidR="00D825C2" w:rsidRPr="00FF430B" w:rsidRDefault="00D825C2" w:rsidP="00EE17CE">
            <w:pPr>
              <w:shd w:val="clear" w:color="auto" w:fill="FFFFFF" w:themeFill="background1"/>
              <w:tabs>
                <w:tab w:val="left" w:pos="612"/>
              </w:tabs>
              <w:jc w:val="center"/>
              <w:rPr>
                <w:iCs/>
                <w:noProof w:val="0"/>
                <w:lang w:val="ro-MD" w:eastAsia="ru-RU"/>
              </w:rPr>
            </w:pPr>
            <w:r w:rsidRPr="001D0D94">
              <w:rPr>
                <w:iCs/>
                <w:color w:val="000000" w:themeColor="text1"/>
                <w:sz w:val="20"/>
                <w:szCs w:val="20"/>
                <w:lang w:eastAsia="ru-RU"/>
              </w:rPr>
              <w:t xml:space="preserve">Da </w:t>
            </w:r>
          </w:p>
        </w:tc>
      </w:tr>
    </w:tbl>
    <w:p w14:paraId="6696F924"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nu se cere</w:t>
      </w:r>
      <w:r w:rsidRPr="00FF430B">
        <w:rPr>
          <w:b/>
          <w:noProof w:val="0"/>
          <w:lang w:val="ro-MD" w:eastAsia="ru-RU"/>
        </w:rPr>
        <w:t>.</w:t>
      </w:r>
    </w:p>
    <w:p w14:paraId="48E0B8F0"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5</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de la recepția lucrărilor</w:t>
      </w:r>
      <w:r w:rsidRPr="00FF430B">
        <w:rPr>
          <w:b/>
          <w:noProof w:val="0"/>
          <w:lang w:val="ro-MD" w:eastAsia="ru-RU"/>
        </w:rPr>
        <w:t>.</w:t>
      </w:r>
    </w:p>
    <w:p w14:paraId="7023A760" w14:textId="77777777" w:rsidR="00D825C2" w:rsidRPr="00BA1579"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nu se cere </w:t>
      </w:r>
    </w:p>
    <w:p w14:paraId="22D90610"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7ACA54C6"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3F231C47" w14:textId="77777777" w:rsidR="00D825C2" w:rsidRPr="00566633" w:rsidRDefault="00D825C2" w:rsidP="00D825C2">
      <w:pPr>
        <w:pStyle w:val="a"/>
        <w:numPr>
          <w:ilvl w:val="0"/>
          <w:numId w:val="31"/>
        </w:numPr>
        <w:tabs>
          <w:tab w:val="clear" w:pos="1134"/>
          <w:tab w:val="right" w:pos="426"/>
        </w:tabs>
        <w:spacing w:before="120"/>
        <w:contextualSpacing/>
        <w:jc w:val="left"/>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xml:space="preserve">): </w:t>
      </w: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r w:rsidRPr="00566633">
        <w:rPr>
          <w:b/>
        </w:rPr>
        <w:t>ultima tranșă de 20 % din valoarea contractului se va achita după semnarea procesului verbal de finalizare a lucrărilor</w:t>
      </w:r>
      <w:r w:rsidRPr="0097250C">
        <w:t>.</w:t>
      </w:r>
    </w:p>
    <w:p w14:paraId="41009C72" w14:textId="77777777" w:rsidR="00D825C2" w:rsidRPr="002B799A" w:rsidRDefault="00D825C2" w:rsidP="00D825C2">
      <w:pPr>
        <w:pStyle w:val="a"/>
        <w:numPr>
          <w:ilvl w:val="0"/>
          <w:numId w:val="31"/>
        </w:numPr>
        <w:tabs>
          <w:tab w:val="clear" w:pos="1134"/>
          <w:tab w:val="right" w:pos="426"/>
        </w:tabs>
        <w:spacing w:before="120"/>
        <w:contextualSpacing/>
        <w:jc w:val="left"/>
        <w:rPr>
          <w:b/>
          <w:lang w:val="ro-MD" w:eastAsia="ru-RU"/>
        </w:rPr>
      </w:pPr>
      <w:r w:rsidRPr="00D825C2">
        <w:rPr>
          <w:lang w:val="ro-MD"/>
        </w:rPr>
        <w:t xml:space="preserve">Dacă întârzierea în execuţia lucrărilor este din culpa uneia dintre părţile contractante, partea culpabilă va plăti celeilalte părţi penalizări şi/sau despăgubiri în cuantum </w:t>
      </w:r>
      <w:r w:rsidRPr="00D825C2">
        <w:rPr>
          <w:b/>
          <w:lang w:val="ro-MD"/>
        </w:rPr>
        <w:t>de 0,1%</w:t>
      </w:r>
      <w:r w:rsidRPr="00D825C2">
        <w:rPr>
          <w:lang w:val="ro-MD"/>
        </w:rPr>
        <w:t xml:space="preserve"> </w:t>
      </w:r>
      <w:r w:rsidRPr="00D825C2">
        <w:rPr>
          <w:b/>
          <w:lang w:val="ro-MD"/>
        </w:rPr>
        <w:t>din valoarea</w:t>
      </w:r>
      <w:r w:rsidRPr="00D825C2">
        <w:rPr>
          <w:lang w:val="ro-MD"/>
        </w:rPr>
        <w:t xml:space="preserve"> </w:t>
      </w:r>
      <w:r w:rsidRPr="00D825C2">
        <w:rPr>
          <w:b/>
          <w:lang w:val="ro-MD"/>
        </w:rPr>
        <w:t>contractului</w:t>
      </w:r>
      <w:r w:rsidRPr="00D825C2">
        <w:rPr>
          <w:lang w:val="ro-MD"/>
        </w:rPr>
        <w:t xml:space="preserve"> </w:t>
      </w:r>
      <w:r w:rsidRPr="00D825C2">
        <w:rPr>
          <w:b/>
          <w:lang w:val="ro-MD"/>
        </w:rPr>
        <w:t>pentru fiecare zi de întârziere</w:t>
      </w:r>
      <w:r w:rsidRPr="00D825C2">
        <w:rPr>
          <w:lang w:val="ro-MD"/>
        </w:rPr>
        <w:t xml:space="preserve"> a executării lucrărilor. </w:t>
      </w:r>
      <w:r w:rsidRPr="0097250C">
        <w:rPr>
          <w:b/>
        </w:rPr>
        <w:t>Penalizarea devine operantă în momentul în care partea inculpă a intrat în întârziere, conform datelor limită de executare a lucrărilor</w:t>
      </w:r>
      <w:r w:rsidRPr="0097250C">
        <w:t>.</w:t>
      </w:r>
    </w:p>
    <w:p w14:paraId="4F7E9449" w14:textId="77777777" w:rsidR="00D825C2" w:rsidRPr="00CE7DFA" w:rsidRDefault="00D825C2" w:rsidP="00D825C2">
      <w:pPr>
        <w:pStyle w:val="a"/>
        <w:numPr>
          <w:ilvl w:val="0"/>
          <w:numId w:val="31"/>
        </w:numPr>
        <w:tabs>
          <w:tab w:val="clear" w:pos="1134"/>
          <w:tab w:val="right" w:pos="426"/>
        </w:tabs>
        <w:spacing w:before="120"/>
        <w:contextualSpacing/>
        <w:jc w:val="left"/>
        <w:rPr>
          <w:b/>
          <w:lang w:val="ro-MD" w:eastAsia="ru-RU"/>
        </w:rPr>
      </w:pPr>
      <w:r w:rsidRPr="005B73A1">
        <w:rPr>
          <w:b/>
        </w:rPr>
        <w:t>Prima plată se va efectua după executarea a cel puțin 35 % din lucrări</w:t>
      </w:r>
      <w:r>
        <w:t>.</w:t>
      </w:r>
    </w:p>
    <w:p w14:paraId="460B8A50" w14:textId="77777777" w:rsidR="00D825C2" w:rsidRPr="005B73A1" w:rsidRDefault="00D825C2" w:rsidP="00D825C2">
      <w:pPr>
        <w:pStyle w:val="a"/>
        <w:tabs>
          <w:tab w:val="right" w:pos="426"/>
        </w:tabs>
        <w:spacing w:before="120"/>
        <w:rPr>
          <w:b/>
          <w:lang w:val="ro-MD" w:eastAsia="ru-RU"/>
        </w:rPr>
      </w:pPr>
    </w:p>
    <w:p w14:paraId="43C5F814" w14:textId="77777777" w:rsidR="00D825C2" w:rsidRPr="00FF430B" w:rsidRDefault="00D825C2" w:rsidP="00D825C2">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1CCAE904" w14:textId="77777777" w:rsidR="00D825C2" w:rsidRPr="00FF430B" w:rsidRDefault="00D825C2" w:rsidP="00D825C2">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2F59F873" w14:textId="77777777" w:rsidR="00D825C2" w:rsidRPr="00FF430B" w:rsidRDefault="00D825C2" w:rsidP="00D825C2">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D825C2" w:rsidRPr="00EC30C2" w14:paraId="3E82C51B" w14:textId="77777777" w:rsidTr="00EE17CE">
        <w:tc>
          <w:tcPr>
            <w:tcW w:w="577" w:type="dxa"/>
            <w:shd w:val="clear" w:color="auto" w:fill="auto"/>
          </w:tcPr>
          <w:p w14:paraId="299D1DE2" w14:textId="77777777" w:rsidR="00D825C2" w:rsidRPr="00FF430B" w:rsidRDefault="00D825C2" w:rsidP="00EE17CE">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0B90333B" w14:textId="77777777" w:rsidR="00D825C2" w:rsidRPr="00FF430B" w:rsidRDefault="00D825C2" w:rsidP="00EE17CE">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360A26E4" w14:textId="77777777" w:rsidR="00D825C2" w:rsidRPr="00FF430B" w:rsidRDefault="00D825C2" w:rsidP="00EE17CE">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D825C2" w:rsidRPr="00EC30C2" w14:paraId="4F0CD384" w14:textId="77777777" w:rsidTr="00EE17CE">
        <w:tc>
          <w:tcPr>
            <w:tcW w:w="577" w:type="dxa"/>
            <w:shd w:val="clear" w:color="auto" w:fill="auto"/>
          </w:tcPr>
          <w:p w14:paraId="39D07334" w14:textId="77777777" w:rsidR="00D825C2" w:rsidRPr="00FF430B" w:rsidRDefault="00D825C2" w:rsidP="00EE17CE">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0CE055EE" w14:textId="77777777" w:rsidR="00D825C2" w:rsidRPr="00FF430B" w:rsidRDefault="00D825C2" w:rsidP="00EE17CE">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54D3C3E" w14:textId="77777777" w:rsidR="00D825C2" w:rsidRPr="00FF430B" w:rsidRDefault="00D825C2" w:rsidP="00EE17CE">
            <w:pPr>
              <w:shd w:val="clear" w:color="auto" w:fill="FFFFFF" w:themeFill="background1"/>
              <w:tabs>
                <w:tab w:val="left" w:pos="612"/>
              </w:tabs>
              <w:spacing w:before="120" w:after="120"/>
              <w:rPr>
                <w:iCs/>
                <w:noProof w:val="0"/>
                <w:lang w:val="ro-MD" w:eastAsia="ru-RU"/>
              </w:rPr>
            </w:pPr>
          </w:p>
        </w:tc>
      </w:tr>
      <w:tr w:rsidR="00D825C2" w:rsidRPr="00EC30C2" w14:paraId="58D6108F" w14:textId="77777777" w:rsidTr="00EE17CE">
        <w:tc>
          <w:tcPr>
            <w:tcW w:w="577" w:type="dxa"/>
            <w:shd w:val="clear" w:color="auto" w:fill="auto"/>
          </w:tcPr>
          <w:p w14:paraId="3A1B4340" w14:textId="77777777" w:rsidR="00D825C2" w:rsidRPr="00FF430B" w:rsidRDefault="00D825C2" w:rsidP="00EE17CE">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2EFAEFD" w14:textId="77777777" w:rsidR="00D825C2" w:rsidRPr="00FF430B" w:rsidRDefault="00D825C2" w:rsidP="00EE17CE">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018F75B" w14:textId="77777777" w:rsidR="00D825C2" w:rsidRPr="00FF430B" w:rsidRDefault="00D825C2" w:rsidP="00EE17CE">
            <w:pPr>
              <w:shd w:val="clear" w:color="auto" w:fill="FFFFFF" w:themeFill="background1"/>
              <w:tabs>
                <w:tab w:val="left" w:pos="612"/>
              </w:tabs>
              <w:spacing w:before="120" w:after="120"/>
              <w:rPr>
                <w:iCs/>
                <w:noProof w:val="0"/>
                <w:lang w:val="ro-MD" w:eastAsia="ru-RU"/>
              </w:rPr>
            </w:pPr>
          </w:p>
        </w:tc>
      </w:tr>
    </w:tbl>
    <w:p w14:paraId="27462820" w14:textId="77777777" w:rsidR="00D825C2" w:rsidRPr="00FF430B" w:rsidRDefault="00D825C2" w:rsidP="00D825C2">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497E2380" w14:textId="77777777" w:rsidR="00D825C2" w:rsidRPr="00FF430B" w:rsidRDefault="00D825C2" w:rsidP="00D825C2">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0724B11B" w14:textId="77777777" w:rsidR="00D825C2" w:rsidRPr="00FF430B" w:rsidRDefault="00D825C2" w:rsidP="00D825C2">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25AB16DA" w14:textId="77777777" w:rsidR="00D825C2" w:rsidRPr="00FF430B" w:rsidRDefault="00D825C2" w:rsidP="00D825C2">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2F986BF5" w14:textId="77777777" w:rsidR="00D825C2" w:rsidRPr="00FF430B" w:rsidRDefault="00D825C2" w:rsidP="00D825C2">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057269C7" w14:textId="77777777" w:rsidR="00D825C2" w:rsidRPr="00FF430B" w:rsidRDefault="00D825C2" w:rsidP="00D825C2">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1150AD9F" w14:textId="77777777" w:rsidR="00D825C2" w:rsidRPr="00FF430B" w:rsidRDefault="00D825C2" w:rsidP="00D825C2">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5F215453" w14:textId="77777777" w:rsidR="00D825C2" w:rsidRPr="00FF430B" w:rsidRDefault="00D825C2" w:rsidP="00D825C2">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1CACCA66" w14:textId="77777777" w:rsidR="00D825C2" w:rsidRPr="00FF430B" w:rsidRDefault="00D825C2" w:rsidP="00D825C2">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2BDD6128" w14:textId="77777777" w:rsidR="00D825C2" w:rsidRPr="00FF430B" w:rsidRDefault="00D825C2" w:rsidP="00D825C2">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66E4F48D" w14:textId="77777777" w:rsidR="00D825C2" w:rsidRPr="00FF430B" w:rsidRDefault="00D825C2" w:rsidP="00D825C2">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7886A7D3" w14:textId="77777777" w:rsidR="00D825C2" w:rsidRPr="00D031E1"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60E14B5A" w14:textId="77777777" w:rsidR="00D825C2" w:rsidRPr="00FF430B" w:rsidRDefault="00D825C2" w:rsidP="00D825C2">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3E14A5B8" w14:textId="77777777" w:rsidR="00D825C2" w:rsidRPr="00FF430B" w:rsidRDefault="00D825C2" w:rsidP="00D825C2">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265E82" w14:textId="77777777" w:rsidR="00D825C2" w:rsidRPr="00FF430B" w:rsidRDefault="00D825C2" w:rsidP="00D825C2">
      <w:pPr>
        <w:shd w:val="clear" w:color="auto" w:fill="FFFFFF" w:themeFill="background1"/>
        <w:tabs>
          <w:tab w:val="right" w:pos="426"/>
        </w:tabs>
        <w:ind w:left="450"/>
        <w:rPr>
          <w:b/>
          <w:i/>
          <w:noProof w:val="0"/>
          <w:lang w:val="ro-MD" w:eastAsia="ru-RU"/>
        </w:rPr>
      </w:pPr>
      <w:r w:rsidRPr="00FF430B">
        <w:rPr>
          <w:b/>
          <w:i/>
          <w:noProof w:val="0"/>
          <w:lang w:val="ro-MD" w:eastAsia="ru-RU"/>
        </w:rPr>
        <w:lastRenderedPageBreak/>
        <w:t>Agenția Națională pentru Soluționarea Contestațiilor</w:t>
      </w:r>
    </w:p>
    <w:p w14:paraId="100472D4" w14:textId="77777777" w:rsidR="00D825C2" w:rsidRPr="00FF430B" w:rsidRDefault="00D825C2" w:rsidP="00D825C2">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15B5DB14" w14:textId="77777777" w:rsidR="00D825C2" w:rsidRPr="00FF430B" w:rsidRDefault="00D825C2" w:rsidP="00D825C2">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CA23A3F"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76A174A0"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2B041423"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Pr>
          <w:b/>
          <w:noProof w:val="0"/>
          <w:lang w:val="ro-MD" w:eastAsia="ru-RU"/>
        </w:rPr>
        <w:t>-</w:t>
      </w:r>
    </w:p>
    <w:p w14:paraId="56855FDA" w14:textId="77777777" w:rsidR="00D825C2" w:rsidRPr="00FF430B" w:rsidRDefault="00D825C2" w:rsidP="00D825C2">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55BAFF91" w14:textId="77777777" w:rsidR="00D825C2" w:rsidRPr="00FF430B" w:rsidRDefault="00D825C2" w:rsidP="00D825C2">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D825C2" w:rsidRPr="00EC30C2" w14:paraId="37D704DE" w14:textId="77777777" w:rsidTr="00EE17CE">
        <w:tc>
          <w:tcPr>
            <w:tcW w:w="5305" w:type="dxa"/>
            <w:shd w:val="clear" w:color="auto" w:fill="FFFFFF" w:themeFill="background1"/>
          </w:tcPr>
          <w:p w14:paraId="01EB418F" w14:textId="77777777" w:rsidR="00D825C2" w:rsidRPr="00FF430B" w:rsidRDefault="00D825C2" w:rsidP="00EE17CE">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393EC34C" w14:textId="77777777" w:rsidR="00D825C2" w:rsidRPr="00FF430B" w:rsidRDefault="00D825C2" w:rsidP="00EE17CE">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D825C2" w:rsidRPr="00EC30C2" w14:paraId="44934C1B" w14:textId="77777777" w:rsidTr="00EE17CE">
        <w:tc>
          <w:tcPr>
            <w:tcW w:w="5305" w:type="dxa"/>
            <w:shd w:val="clear" w:color="auto" w:fill="FFFFFF" w:themeFill="background1"/>
          </w:tcPr>
          <w:p w14:paraId="4EE2835A" w14:textId="77777777" w:rsidR="00D825C2" w:rsidRPr="00FF430B" w:rsidRDefault="00D825C2" w:rsidP="00EE17CE">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62D5F134" w14:textId="77777777" w:rsidR="00D825C2" w:rsidRPr="00FF430B" w:rsidRDefault="00D825C2" w:rsidP="00EE17CE">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D825C2" w:rsidRPr="00EC30C2" w14:paraId="75F693A0" w14:textId="77777777" w:rsidTr="00EE17CE">
        <w:tc>
          <w:tcPr>
            <w:tcW w:w="5305" w:type="dxa"/>
            <w:shd w:val="clear" w:color="auto" w:fill="FFFFFF" w:themeFill="background1"/>
          </w:tcPr>
          <w:p w14:paraId="61DB7715" w14:textId="77777777" w:rsidR="00D825C2" w:rsidRPr="00FF430B" w:rsidRDefault="00D825C2" w:rsidP="00EE17CE">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3B744136" w14:textId="77777777" w:rsidR="00D825C2" w:rsidRPr="00FF430B" w:rsidRDefault="00D825C2" w:rsidP="00EE17CE">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D825C2" w:rsidRPr="00EC30C2" w14:paraId="0D4CE9C0" w14:textId="77777777" w:rsidTr="00EE17CE">
        <w:tc>
          <w:tcPr>
            <w:tcW w:w="5305" w:type="dxa"/>
            <w:shd w:val="clear" w:color="auto" w:fill="FFFFFF" w:themeFill="background1"/>
          </w:tcPr>
          <w:p w14:paraId="0F8A4741" w14:textId="77777777" w:rsidR="00D825C2" w:rsidRPr="00FF430B" w:rsidRDefault="00D825C2" w:rsidP="00EE17CE">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46DC5245" w14:textId="77777777" w:rsidR="00D825C2" w:rsidRPr="00FF430B" w:rsidRDefault="00D825C2" w:rsidP="00EE17CE">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D825C2" w:rsidRPr="00EC30C2" w14:paraId="76A7A3B2" w14:textId="77777777" w:rsidTr="00EE17CE">
        <w:trPr>
          <w:trHeight w:val="77"/>
        </w:trPr>
        <w:tc>
          <w:tcPr>
            <w:tcW w:w="5305" w:type="dxa"/>
            <w:shd w:val="clear" w:color="auto" w:fill="FFFFFF" w:themeFill="background1"/>
          </w:tcPr>
          <w:p w14:paraId="5AB02591" w14:textId="77777777" w:rsidR="00D825C2" w:rsidRPr="00FF430B" w:rsidRDefault="00D825C2" w:rsidP="00EE17CE">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329E1C12" w14:textId="77777777" w:rsidR="00D825C2" w:rsidRPr="00FF430B" w:rsidRDefault="00D825C2" w:rsidP="00EE17CE">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183FD69B" w14:textId="77777777" w:rsidR="00D825C2" w:rsidRPr="00FF430B" w:rsidRDefault="00D825C2" w:rsidP="00D825C2">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6418C45C" w14:textId="77777777" w:rsidR="00D825C2" w:rsidRPr="00FF430B" w:rsidRDefault="00D825C2" w:rsidP="00D825C2">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2531E546" w14:textId="77777777" w:rsidR="00D825C2" w:rsidRPr="00FF430B" w:rsidRDefault="00D825C2" w:rsidP="00D825C2">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06357ED5" w14:textId="77777777" w:rsidR="00D825C2" w:rsidRPr="00FF430B" w:rsidRDefault="00D825C2" w:rsidP="00D825C2">
      <w:pPr>
        <w:shd w:val="clear" w:color="auto" w:fill="FFFFFF" w:themeFill="background1"/>
        <w:spacing w:before="120" w:after="120"/>
        <w:rPr>
          <w:b/>
          <w:noProof w:val="0"/>
          <w:lang w:val="ro-MD" w:eastAsia="ru-RU"/>
        </w:rPr>
      </w:pPr>
    </w:p>
    <w:p w14:paraId="4D4F6108" w14:textId="77777777" w:rsidR="00D825C2" w:rsidRPr="00FF430B" w:rsidRDefault="00D825C2" w:rsidP="00D825C2">
      <w:pPr>
        <w:shd w:val="clear" w:color="auto" w:fill="FFFFFF" w:themeFill="background1"/>
        <w:spacing w:before="120" w:after="120"/>
        <w:rPr>
          <w:b/>
          <w:noProof w:val="0"/>
          <w:lang w:val="ro-MD" w:eastAsia="ru-RU"/>
        </w:rPr>
      </w:pPr>
    </w:p>
    <w:p w14:paraId="794A5DD3" w14:textId="77777777" w:rsidR="00D825C2" w:rsidRPr="00FF430B" w:rsidRDefault="00D825C2" w:rsidP="00D825C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34FE5366" w14:textId="77777777" w:rsidR="00D825C2" w:rsidRPr="00FF430B" w:rsidRDefault="00D825C2" w:rsidP="00D825C2">
      <w:pPr>
        <w:tabs>
          <w:tab w:val="decimal" w:pos="8364"/>
        </w:tabs>
        <w:spacing w:line="276" w:lineRule="auto"/>
        <w:ind w:right="-144"/>
        <w:jc w:val="center"/>
        <w:rPr>
          <w:b/>
          <w:bCs/>
          <w:color w:val="000000"/>
          <w:lang w:val="ro-MD"/>
        </w:rPr>
      </w:pPr>
    </w:p>
    <w:p w14:paraId="1BD251B0" w14:textId="77777777" w:rsidR="00D825C2" w:rsidRPr="00FF430B" w:rsidRDefault="00D825C2" w:rsidP="00D825C2">
      <w:pPr>
        <w:tabs>
          <w:tab w:val="decimal" w:pos="8364"/>
        </w:tabs>
        <w:spacing w:line="276" w:lineRule="auto"/>
        <w:ind w:right="-144"/>
        <w:jc w:val="center"/>
        <w:rPr>
          <w:b/>
          <w:bCs/>
          <w:color w:val="000000"/>
          <w:lang w:val="ro-MD"/>
        </w:rPr>
      </w:pPr>
    </w:p>
    <w:p w14:paraId="6E949A69" w14:textId="77777777" w:rsidR="00D825C2" w:rsidRDefault="00D825C2" w:rsidP="00D825C2"/>
    <w:p w14:paraId="58ED7F86" w14:textId="77777777" w:rsidR="00780DE3" w:rsidRPr="00D825C2" w:rsidRDefault="00780DE3" w:rsidP="00780DE3">
      <w:pPr>
        <w:spacing w:line="276" w:lineRule="auto"/>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lastRenderedPageBreak/>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lastRenderedPageBreak/>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w:t>
      </w:r>
      <w:r w:rsidRPr="00FF430B">
        <w:rPr>
          <w:rFonts w:ascii="Times New Roman" w:hAnsi="Times New Roman"/>
          <w:szCs w:val="24"/>
          <w:lang w:val="ro-MD"/>
        </w:rPr>
        <w:lastRenderedPageBreak/>
        <w:t>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lastRenderedPageBreak/>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16648329"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D825C2" w:rsidRPr="00695445">
        <w:rPr>
          <w:b/>
          <w:bCs/>
          <w:sz w:val="28"/>
          <w:szCs w:val="28"/>
          <w:lang w:val="en-US"/>
        </w:rPr>
        <w:t>Lucr</w:t>
      </w:r>
      <w:r w:rsidR="00D825C2" w:rsidRPr="00695445">
        <w:rPr>
          <w:b/>
          <w:bCs/>
          <w:sz w:val="28"/>
          <w:szCs w:val="28"/>
          <w:lang w:val="ro-MD"/>
        </w:rPr>
        <w:t>ări de reparație curentă a învelitorii acoperișului Grădiniței nr.202 din or. Sîngera mun. Chișinău</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3DBFEBA" w:rsidR="00233538" w:rsidRPr="00FF430B" w:rsidRDefault="00D825C2" w:rsidP="00196AB4">
      <w:pPr>
        <w:ind w:firstLine="709"/>
        <w:jc w:val="both"/>
        <w:rPr>
          <w:lang w:val="ro-MD"/>
        </w:rPr>
      </w:pPr>
      <w:r w:rsidRPr="00695445">
        <w:rPr>
          <w:b/>
          <w:bCs/>
          <w:sz w:val="28"/>
          <w:szCs w:val="28"/>
          <w:lang w:val="en-US"/>
        </w:rPr>
        <w:t>Lucr</w:t>
      </w:r>
      <w:r w:rsidRPr="00695445">
        <w:rPr>
          <w:b/>
          <w:bCs/>
          <w:sz w:val="28"/>
          <w:szCs w:val="28"/>
          <w:lang w:val="ro-MD"/>
        </w:rPr>
        <w:t>ări de reparație curentă a învelitorii acoperișului Grădiniței nr.202 din or. Sîngera mun. Chișinău</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3580D21C" w:rsidR="00233538" w:rsidRPr="00B75A21" w:rsidRDefault="00D825C2" w:rsidP="00196AB4">
      <w:pPr>
        <w:ind w:firstLine="709"/>
        <w:jc w:val="both"/>
        <w:rPr>
          <w:b/>
          <w:i/>
          <w:lang w:val="ro-MD"/>
        </w:rPr>
      </w:pPr>
      <w:r w:rsidRPr="00695445">
        <w:rPr>
          <w:b/>
          <w:bCs/>
          <w:sz w:val="28"/>
          <w:szCs w:val="28"/>
          <w:lang w:val="en-US"/>
        </w:rPr>
        <w:t>Lucr</w:t>
      </w:r>
      <w:r w:rsidRPr="00695445">
        <w:rPr>
          <w:b/>
          <w:bCs/>
          <w:sz w:val="28"/>
          <w:szCs w:val="28"/>
          <w:lang w:val="ro-MD"/>
        </w:rPr>
        <w:t>ări de reparație curentă a învelitorii acoperișului Grădiniței nr.202 din or. Sîngera mun. Chișinău</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78D4CBE7" w14:textId="77777777" w:rsidR="00D825C2" w:rsidRPr="000E0709" w:rsidRDefault="0003591A" w:rsidP="00D825C2">
      <w:pPr>
        <w:ind w:firstLine="709"/>
        <w:jc w:val="both"/>
        <w:rPr>
          <w:sz w:val="28"/>
          <w:szCs w:val="28"/>
          <w:lang w:val="en-US"/>
        </w:rPr>
      </w:pPr>
      <w:r w:rsidRPr="00FF430B">
        <w:rPr>
          <w:lang w:val="ro-MD"/>
        </w:rPr>
        <w:t> </w:t>
      </w:r>
    </w:p>
    <w:tbl>
      <w:tblPr>
        <w:tblW w:w="10031" w:type="dxa"/>
        <w:tblLayout w:type="fixed"/>
        <w:tblLook w:val="0000" w:firstRow="0" w:lastRow="0" w:firstColumn="0" w:lastColumn="0" w:noHBand="0" w:noVBand="0"/>
      </w:tblPr>
      <w:tblGrid>
        <w:gridCol w:w="6771"/>
        <w:gridCol w:w="3260"/>
      </w:tblGrid>
      <w:tr w:rsidR="00D825C2" w:rsidRPr="000E0709" w14:paraId="3262D756" w14:textId="77777777" w:rsidTr="00EE17CE">
        <w:tblPrEx>
          <w:tblCellMar>
            <w:top w:w="0" w:type="dxa"/>
            <w:bottom w:w="0" w:type="dxa"/>
          </w:tblCellMar>
        </w:tblPrEx>
        <w:tc>
          <w:tcPr>
            <w:tcW w:w="6771" w:type="dxa"/>
            <w:tcBorders>
              <w:top w:val="nil"/>
              <w:left w:val="nil"/>
              <w:bottom w:val="single" w:sz="6" w:space="0" w:color="auto"/>
              <w:right w:val="nil"/>
            </w:tcBorders>
          </w:tcPr>
          <w:p w14:paraId="169F5020" w14:textId="77777777" w:rsidR="00D825C2" w:rsidRPr="00C41C99" w:rsidRDefault="00D825C2" w:rsidP="00EE17CE">
            <w:pPr>
              <w:jc w:val="center"/>
              <w:rPr>
                <w:b/>
                <w:bCs/>
                <w:sz w:val="2"/>
                <w:szCs w:val="2"/>
                <w:lang w:val="en-US"/>
              </w:rPr>
            </w:pPr>
          </w:p>
          <w:p w14:paraId="78D18668" w14:textId="77777777" w:rsidR="00D825C2" w:rsidRPr="00C41C99" w:rsidRDefault="00D825C2" w:rsidP="00EE17CE">
            <w:pPr>
              <w:jc w:val="right"/>
              <w:rPr>
                <w:b/>
                <w:bCs/>
                <w:sz w:val="2"/>
                <w:szCs w:val="2"/>
                <w:lang w:val="en-US"/>
              </w:rPr>
            </w:pPr>
          </w:p>
          <w:p w14:paraId="191E391F" w14:textId="77777777" w:rsidR="00D825C2" w:rsidRPr="00C41C99" w:rsidRDefault="00D825C2" w:rsidP="00EE17CE">
            <w:pPr>
              <w:jc w:val="center"/>
              <w:rPr>
                <w:b/>
                <w:bCs/>
                <w:sz w:val="2"/>
                <w:szCs w:val="2"/>
                <w:lang w:val="en-US"/>
              </w:rPr>
            </w:pPr>
          </w:p>
          <w:p w14:paraId="37821F1F" w14:textId="77777777" w:rsidR="00D825C2" w:rsidRPr="00165C2C" w:rsidRDefault="00D825C2" w:rsidP="00EE17CE">
            <w:pPr>
              <w:jc w:val="center"/>
              <w:rPr>
                <w:b/>
                <w:bCs/>
                <w:sz w:val="28"/>
                <w:szCs w:val="28"/>
                <w:lang w:val="en-US"/>
              </w:rPr>
            </w:pPr>
            <w:r w:rsidRPr="00695445">
              <w:rPr>
                <w:b/>
                <w:bCs/>
                <w:sz w:val="28"/>
                <w:szCs w:val="28"/>
                <w:lang w:val="en-US"/>
              </w:rPr>
              <w:t>Lucr</w:t>
            </w:r>
            <w:r w:rsidRPr="00695445">
              <w:rPr>
                <w:b/>
                <w:bCs/>
                <w:sz w:val="28"/>
                <w:szCs w:val="28"/>
                <w:lang w:val="ro-MD"/>
              </w:rPr>
              <w:t>ări de reparație curentă a învelitorii acoperișului Grădiniței nr.202 din or. Sîngera mun. Chișinău</w:t>
            </w:r>
          </w:p>
        </w:tc>
        <w:tc>
          <w:tcPr>
            <w:tcW w:w="3260" w:type="dxa"/>
            <w:tcBorders>
              <w:top w:val="nil"/>
              <w:left w:val="nil"/>
              <w:bottom w:val="nil"/>
              <w:right w:val="nil"/>
            </w:tcBorders>
          </w:tcPr>
          <w:p w14:paraId="15F0BF55" w14:textId="77777777" w:rsidR="00D825C2" w:rsidRPr="005916E8" w:rsidRDefault="00D825C2" w:rsidP="00EE17CE">
            <w:pPr>
              <w:jc w:val="right"/>
              <w:rPr>
                <w:sz w:val="16"/>
                <w:szCs w:val="16"/>
                <w:lang w:val="en-US"/>
              </w:rPr>
            </w:pPr>
            <w:r w:rsidRPr="005916E8">
              <w:rPr>
                <w:sz w:val="16"/>
                <w:szCs w:val="16"/>
                <w:lang w:val="en-US"/>
              </w:rPr>
              <w:t>Formular Nr.1 desfasurat</w:t>
            </w:r>
          </w:p>
          <w:p w14:paraId="4FE8D5E7" w14:textId="77777777" w:rsidR="00D825C2" w:rsidRPr="005916E8" w:rsidRDefault="00D825C2" w:rsidP="00EE17CE">
            <w:pPr>
              <w:tabs>
                <w:tab w:val="left" w:pos="4786"/>
                <w:tab w:val="left" w:pos="10031"/>
              </w:tabs>
              <w:jc w:val="right"/>
              <w:rPr>
                <w:sz w:val="16"/>
                <w:szCs w:val="16"/>
                <w:lang w:val="en-US"/>
              </w:rPr>
            </w:pPr>
            <w:r w:rsidRPr="005916E8">
              <w:rPr>
                <w:sz w:val="16"/>
                <w:szCs w:val="16"/>
                <w:lang w:val="en-US"/>
              </w:rPr>
              <w:t>WinСmeta</w:t>
            </w:r>
          </w:p>
        </w:tc>
      </w:tr>
      <w:tr w:rsidR="00D825C2" w:rsidRPr="000E0709" w14:paraId="0CAF138A" w14:textId="77777777" w:rsidTr="00EE17CE">
        <w:tblPrEx>
          <w:tblCellMar>
            <w:top w:w="0" w:type="dxa"/>
            <w:bottom w:w="0" w:type="dxa"/>
          </w:tblCellMar>
        </w:tblPrEx>
        <w:tc>
          <w:tcPr>
            <w:tcW w:w="6771" w:type="dxa"/>
            <w:tcBorders>
              <w:top w:val="nil"/>
              <w:left w:val="nil"/>
              <w:bottom w:val="nil"/>
              <w:right w:val="nil"/>
            </w:tcBorders>
          </w:tcPr>
          <w:p w14:paraId="14EBBE9C" w14:textId="77777777" w:rsidR="00D825C2" w:rsidRPr="000E0709" w:rsidRDefault="00D825C2" w:rsidP="00EE17CE">
            <w:pPr>
              <w:jc w:val="center"/>
              <w:rPr>
                <w:sz w:val="22"/>
                <w:szCs w:val="22"/>
                <w:lang w:val="en-US"/>
              </w:rPr>
            </w:pPr>
            <w:r w:rsidRPr="005916E8">
              <w:rPr>
                <w:sz w:val="14"/>
                <w:szCs w:val="14"/>
                <w:lang w:val="en-US"/>
              </w:rPr>
              <w:t>(denumirea obiectivului)</w:t>
            </w:r>
          </w:p>
        </w:tc>
        <w:tc>
          <w:tcPr>
            <w:tcW w:w="3260" w:type="dxa"/>
            <w:tcBorders>
              <w:top w:val="nil"/>
              <w:left w:val="nil"/>
              <w:bottom w:val="nil"/>
              <w:right w:val="nil"/>
            </w:tcBorders>
          </w:tcPr>
          <w:p w14:paraId="32FC1B46" w14:textId="77777777" w:rsidR="00D825C2" w:rsidRPr="000E0709" w:rsidRDefault="00D825C2" w:rsidP="00EE17CE">
            <w:pPr>
              <w:jc w:val="center"/>
              <w:rPr>
                <w:sz w:val="22"/>
                <w:szCs w:val="22"/>
                <w:lang w:val="en-US"/>
              </w:rPr>
            </w:pPr>
          </w:p>
        </w:tc>
      </w:tr>
    </w:tbl>
    <w:p w14:paraId="338D5712" w14:textId="77777777" w:rsidR="00D825C2" w:rsidRPr="000E0709" w:rsidRDefault="00D825C2" w:rsidP="00D825C2">
      <w:pPr>
        <w:rPr>
          <w:sz w:val="22"/>
          <w:szCs w:val="22"/>
          <w:lang w:val="en-US"/>
        </w:rPr>
      </w:pPr>
    </w:p>
    <w:p w14:paraId="50522162" w14:textId="77777777" w:rsidR="00D825C2" w:rsidRPr="000E0709" w:rsidRDefault="00D825C2" w:rsidP="00D825C2">
      <w:pPr>
        <w:rPr>
          <w:sz w:val="22"/>
          <w:szCs w:val="22"/>
          <w:lang w:val="en-US"/>
        </w:rPr>
      </w:pPr>
    </w:p>
    <w:p w14:paraId="79D79041" w14:textId="77777777" w:rsidR="00D825C2" w:rsidRPr="00453247" w:rsidRDefault="00D825C2" w:rsidP="00D825C2">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5DC5FDC8" w14:textId="77777777" w:rsidR="00D825C2" w:rsidRPr="00453247" w:rsidRDefault="00D825C2" w:rsidP="00D825C2">
      <w:pPr>
        <w:jc w:val="center"/>
        <w:rPr>
          <w:b/>
          <w:bCs/>
          <w:sz w:val="28"/>
          <w:szCs w:val="28"/>
          <w:lang w:val="en-US"/>
        </w:rPr>
      </w:pPr>
      <w:r w:rsidRPr="00453247">
        <w:rPr>
          <w:b/>
          <w:bCs/>
          <w:sz w:val="28"/>
          <w:szCs w:val="28"/>
          <w:lang w:val="en-US"/>
        </w:rPr>
        <w:t xml:space="preserve"> </w:t>
      </w:r>
    </w:p>
    <w:p w14:paraId="0FA5B85A" w14:textId="77777777" w:rsidR="00D825C2" w:rsidRPr="00453247" w:rsidRDefault="00D825C2" w:rsidP="00D825C2">
      <w:pPr>
        <w:jc w:val="center"/>
        <w:rPr>
          <w:b/>
          <w:bCs/>
          <w:sz w:val="28"/>
          <w:szCs w:val="28"/>
          <w:lang w:val="en-US"/>
        </w:rPr>
      </w:pPr>
    </w:p>
    <w:p w14:paraId="639E0E3D" w14:textId="77777777" w:rsidR="00D825C2" w:rsidRPr="000E0709" w:rsidRDefault="00D825C2" w:rsidP="00D825C2">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825C2" w:rsidRPr="009B70F2" w14:paraId="469224AB" w14:textId="77777777" w:rsidTr="00EE17CE">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195272E" w14:textId="77777777" w:rsidR="00D825C2" w:rsidRPr="009B70F2" w:rsidRDefault="00D825C2" w:rsidP="00EE17CE">
            <w:pPr>
              <w:ind w:right="-108"/>
              <w:jc w:val="center"/>
              <w:rPr>
                <w:sz w:val="16"/>
                <w:szCs w:val="16"/>
                <w:lang w:val="en-US"/>
              </w:rPr>
            </w:pPr>
            <w:r w:rsidRPr="009B70F2">
              <w:rPr>
                <w:sz w:val="16"/>
                <w:szCs w:val="16"/>
                <w:lang w:val="en-US"/>
              </w:rPr>
              <w:t>№</w:t>
            </w:r>
          </w:p>
          <w:p w14:paraId="120CF491" w14:textId="77777777" w:rsidR="00D825C2" w:rsidRPr="009B70F2" w:rsidRDefault="00D825C2" w:rsidP="00EE17CE">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160F24E3" w14:textId="77777777" w:rsidR="00D825C2" w:rsidRPr="009B70F2" w:rsidRDefault="00D825C2" w:rsidP="00EE17CE">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E06D382" w14:textId="77777777" w:rsidR="00D825C2" w:rsidRPr="009B70F2" w:rsidRDefault="00D825C2" w:rsidP="00EE17CE">
            <w:pPr>
              <w:jc w:val="center"/>
              <w:rPr>
                <w:sz w:val="16"/>
                <w:szCs w:val="16"/>
              </w:rPr>
            </w:pPr>
          </w:p>
          <w:p w14:paraId="46ED0129" w14:textId="77777777" w:rsidR="00D825C2" w:rsidRPr="009B70F2" w:rsidRDefault="00D825C2" w:rsidP="00EE17CE">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D52610F" w14:textId="77777777" w:rsidR="00D825C2" w:rsidRPr="009B70F2" w:rsidRDefault="00D825C2" w:rsidP="00EE17CE">
            <w:pPr>
              <w:ind w:left="-108" w:right="-108"/>
              <w:jc w:val="center"/>
              <w:rPr>
                <w:sz w:val="16"/>
                <w:szCs w:val="16"/>
              </w:rPr>
            </w:pPr>
          </w:p>
          <w:p w14:paraId="2C6223CA" w14:textId="77777777" w:rsidR="00D825C2" w:rsidRPr="009B70F2" w:rsidRDefault="00D825C2" w:rsidP="00EE17CE">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C03BDB8" w14:textId="77777777" w:rsidR="00D825C2" w:rsidRPr="009B70F2" w:rsidRDefault="00D825C2" w:rsidP="00EE17CE">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D825C2" w:rsidRPr="009B70F2" w14:paraId="41FCE5C0" w14:textId="77777777" w:rsidTr="00EE17CE">
        <w:trPr>
          <w:cantSplit/>
        </w:trPr>
        <w:tc>
          <w:tcPr>
            <w:tcW w:w="1008" w:type="dxa"/>
            <w:vMerge/>
            <w:tcBorders>
              <w:top w:val="single" w:sz="6" w:space="0" w:color="auto"/>
              <w:left w:val="single" w:sz="6" w:space="0" w:color="auto"/>
              <w:bottom w:val="single" w:sz="6" w:space="0" w:color="auto"/>
              <w:right w:val="nil"/>
            </w:tcBorders>
            <w:vAlign w:val="center"/>
          </w:tcPr>
          <w:p w14:paraId="6F959261" w14:textId="77777777" w:rsidR="00D825C2" w:rsidRPr="009B70F2" w:rsidRDefault="00D825C2" w:rsidP="00EE17CE">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581D8068" w14:textId="77777777" w:rsidR="00D825C2" w:rsidRPr="009B70F2" w:rsidRDefault="00D825C2" w:rsidP="00EE17CE">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ED408A5" w14:textId="77777777" w:rsidR="00D825C2" w:rsidRPr="009B70F2" w:rsidRDefault="00D825C2" w:rsidP="00EE17CE">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75C8D3E" w14:textId="77777777" w:rsidR="00D825C2" w:rsidRPr="009B70F2" w:rsidRDefault="00D825C2" w:rsidP="00EE17CE">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4A33B32" w14:textId="77777777" w:rsidR="00D825C2" w:rsidRPr="009B70F2" w:rsidRDefault="00D825C2" w:rsidP="00EE17CE">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2522C56E" w14:textId="77777777" w:rsidR="00D825C2" w:rsidRPr="009B70F2" w:rsidRDefault="00D825C2" w:rsidP="00EE17CE">
            <w:pPr>
              <w:jc w:val="center"/>
              <w:rPr>
                <w:sz w:val="16"/>
                <w:szCs w:val="16"/>
                <w:lang w:val="en-US"/>
              </w:rPr>
            </w:pPr>
            <w:r w:rsidRPr="000E0709">
              <w:rPr>
                <w:sz w:val="16"/>
                <w:szCs w:val="16"/>
                <w:lang w:val="en-US"/>
              </w:rPr>
              <w:t>Pe volumul total</w:t>
            </w:r>
          </w:p>
        </w:tc>
      </w:tr>
    </w:tbl>
    <w:p w14:paraId="1E06D9F5" w14:textId="77777777" w:rsidR="00D825C2" w:rsidRPr="000E0709" w:rsidRDefault="00D825C2" w:rsidP="00D825C2">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825C2" w:rsidRPr="009B70F2" w14:paraId="0C05522F" w14:textId="77777777" w:rsidTr="00EE17CE">
        <w:trPr>
          <w:cantSplit/>
          <w:tblHeader/>
        </w:trPr>
        <w:tc>
          <w:tcPr>
            <w:tcW w:w="1134" w:type="dxa"/>
            <w:gridSpan w:val="3"/>
            <w:shd w:val="pct5" w:color="auto" w:fill="auto"/>
            <w:vAlign w:val="center"/>
          </w:tcPr>
          <w:p w14:paraId="07E4525E" w14:textId="77777777" w:rsidR="00D825C2" w:rsidRPr="009B70F2" w:rsidRDefault="00D825C2" w:rsidP="00EE17CE">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D3882C4" w14:textId="77777777" w:rsidR="00D825C2" w:rsidRPr="009B70F2" w:rsidRDefault="00D825C2" w:rsidP="00EE17CE">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BFD6FE5" w14:textId="77777777" w:rsidR="00D825C2" w:rsidRPr="009B70F2" w:rsidRDefault="00D825C2" w:rsidP="00EE17CE">
            <w:pPr>
              <w:jc w:val="center"/>
              <w:rPr>
                <w:sz w:val="16"/>
                <w:szCs w:val="16"/>
                <w:lang w:val="en-US"/>
              </w:rPr>
            </w:pPr>
            <w:r w:rsidRPr="009B70F2">
              <w:rPr>
                <w:sz w:val="16"/>
                <w:szCs w:val="16"/>
                <w:lang w:val="en-US"/>
              </w:rPr>
              <w:t>3</w:t>
            </w:r>
          </w:p>
        </w:tc>
        <w:tc>
          <w:tcPr>
            <w:tcW w:w="1006" w:type="dxa"/>
            <w:gridSpan w:val="3"/>
            <w:shd w:val="pct5" w:color="auto" w:fill="auto"/>
            <w:vAlign w:val="center"/>
          </w:tcPr>
          <w:p w14:paraId="24BA841A" w14:textId="77777777" w:rsidR="00D825C2" w:rsidRPr="009B70F2" w:rsidRDefault="00D825C2" w:rsidP="00EE17CE">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226AA01B" w14:textId="77777777" w:rsidR="00D825C2" w:rsidRPr="009B70F2" w:rsidRDefault="00D825C2" w:rsidP="00EE17CE">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6F8CEA4C" w14:textId="77777777" w:rsidR="00D825C2" w:rsidRPr="009B70F2" w:rsidRDefault="00D825C2" w:rsidP="00EE17CE">
            <w:pPr>
              <w:ind w:left="-108" w:right="-108"/>
              <w:jc w:val="center"/>
              <w:rPr>
                <w:sz w:val="16"/>
                <w:szCs w:val="16"/>
                <w:lang w:val="en-US"/>
              </w:rPr>
            </w:pPr>
            <w:r w:rsidRPr="009B70F2">
              <w:rPr>
                <w:sz w:val="16"/>
                <w:szCs w:val="16"/>
                <w:lang w:val="en-US"/>
              </w:rPr>
              <w:t>6</w:t>
            </w:r>
          </w:p>
        </w:tc>
      </w:tr>
      <w:tr w:rsidR="00D825C2" w:rsidRPr="009B70F2" w14:paraId="026F0D6F" w14:textId="77777777" w:rsidTr="00EE17CE">
        <w:tblPrEx>
          <w:tblCellMar>
            <w:left w:w="107" w:type="dxa"/>
            <w:right w:w="107" w:type="dxa"/>
          </w:tblCellMar>
        </w:tblPrEx>
        <w:tc>
          <w:tcPr>
            <w:tcW w:w="10495" w:type="dxa"/>
            <w:gridSpan w:val="19"/>
          </w:tcPr>
          <w:p w14:paraId="432E9031" w14:textId="77777777" w:rsidR="00D825C2" w:rsidRPr="009B70F2" w:rsidRDefault="00D825C2" w:rsidP="00EE17CE">
            <w:pPr>
              <w:rPr>
                <w:b/>
                <w:bCs/>
                <w:sz w:val="22"/>
                <w:szCs w:val="22"/>
                <w:lang w:val="en-US"/>
              </w:rPr>
            </w:pPr>
            <w:r w:rsidRPr="00B40365">
              <w:rPr>
                <w:sz w:val="22"/>
                <w:szCs w:val="22"/>
                <w:lang w:val="en-US"/>
              </w:rPr>
              <w:t xml:space="preserve"> </w:t>
            </w:r>
            <w:r w:rsidRPr="009B70F2">
              <w:rPr>
                <w:b/>
                <w:bCs/>
                <w:sz w:val="22"/>
                <w:szCs w:val="22"/>
                <w:lang w:val="en-US"/>
              </w:rPr>
              <w:t>1. Reparatii acoperis</w:t>
            </w:r>
          </w:p>
          <w:p w14:paraId="6C5E8DB3" w14:textId="77777777" w:rsidR="00D825C2" w:rsidRPr="00B12F65" w:rsidRDefault="00D825C2" w:rsidP="00EE17CE">
            <w:pPr>
              <w:rPr>
                <w:sz w:val="2"/>
                <w:szCs w:val="2"/>
                <w:lang w:val="en-US"/>
              </w:rPr>
            </w:pPr>
          </w:p>
        </w:tc>
      </w:tr>
      <w:tr w:rsidR="00D825C2" w:rsidRPr="009B70F2" w14:paraId="0E771256"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63031C" w14:textId="77777777" w:rsidR="00D825C2" w:rsidRPr="005E2CA0" w:rsidRDefault="00D825C2" w:rsidP="00EE17CE">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67B3452" w14:textId="77777777" w:rsidR="00D825C2" w:rsidRPr="005E2CA0" w:rsidRDefault="00D825C2" w:rsidP="00EE17CE">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1F9314F8" w14:textId="77777777" w:rsidR="00D825C2" w:rsidRPr="005E2CA0" w:rsidRDefault="00D825C2" w:rsidP="00EE17CE">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68982623" w14:textId="77777777" w:rsidR="00D825C2" w:rsidRPr="009B70F2" w:rsidRDefault="00D825C2" w:rsidP="00EE17CE">
            <w:pPr>
              <w:rPr>
                <w:sz w:val="2"/>
                <w:szCs w:val="2"/>
                <w:lang w:val="en-US"/>
              </w:rPr>
            </w:pPr>
          </w:p>
        </w:tc>
        <w:tc>
          <w:tcPr>
            <w:tcW w:w="1011" w:type="dxa"/>
            <w:gridSpan w:val="3"/>
            <w:tcBorders>
              <w:top w:val="single" w:sz="4" w:space="0" w:color="auto"/>
              <w:bottom w:val="single" w:sz="4" w:space="0" w:color="auto"/>
            </w:tcBorders>
            <w:vAlign w:val="center"/>
          </w:tcPr>
          <w:p w14:paraId="2FFC07D3" w14:textId="77777777" w:rsidR="00D825C2" w:rsidRPr="005E2CA0" w:rsidRDefault="00D825C2" w:rsidP="00EE17CE">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2C4EDD6" w14:textId="77777777" w:rsidR="00D825C2" w:rsidRPr="009B70F2" w:rsidRDefault="00D825C2" w:rsidP="00EE17CE">
            <w:pPr>
              <w:jc w:val="center"/>
              <w:rPr>
                <w:sz w:val="22"/>
                <w:szCs w:val="22"/>
                <w:lang w:val="en-US"/>
              </w:rPr>
            </w:pPr>
          </w:p>
        </w:tc>
        <w:tc>
          <w:tcPr>
            <w:tcW w:w="1542" w:type="dxa"/>
            <w:gridSpan w:val="2"/>
            <w:tcBorders>
              <w:top w:val="single" w:sz="4" w:space="0" w:color="auto"/>
              <w:bottom w:val="single" w:sz="4" w:space="0" w:color="auto"/>
            </w:tcBorders>
            <w:vAlign w:val="center"/>
          </w:tcPr>
          <w:p w14:paraId="07E50FD3" w14:textId="77777777" w:rsidR="00D825C2" w:rsidRPr="005E2CA0" w:rsidRDefault="00D825C2" w:rsidP="00EE17CE">
            <w:pPr>
              <w:jc w:val="center"/>
              <w:rPr>
                <w:b/>
                <w:bCs/>
                <w:sz w:val="22"/>
                <w:szCs w:val="22"/>
                <w:lang w:val="en-US"/>
              </w:rPr>
            </w:pPr>
            <w:r w:rsidRPr="005E2CA0">
              <w:rPr>
                <w:b/>
                <w:bCs/>
                <w:sz w:val="22"/>
                <w:szCs w:val="22"/>
                <w:lang w:val="en-US"/>
              </w:rPr>
              <w:t>188,000</w:t>
            </w:r>
          </w:p>
          <w:p w14:paraId="799CC679" w14:textId="77777777" w:rsidR="00D825C2" w:rsidRPr="009B70F2" w:rsidRDefault="00D825C2" w:rsidP="00EE17CE">
            <w:pPr>
              <w:jc w:val="center"/>
              <w:rPr>
                <w:sz w:val="2"/>
                <w:szCs w:val="2"/>
                <w:lang w:val="en-US"/>
              </w:rPr>
            </w:pPr>
          </w:p>
        </w:tc>
      </w:tr>
      <w:tr w:rsidR="00D825C2" w:rsidRPr="00B40365" w14:paraId="71440EBD"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722D2"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71CF80E4" w14:textId="77777777" w:rsidR="00D825C2" w:rsidRPr="00B40365" w:rsidRDefault="00D825C2" w:rsidP="00EE17CE">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4090AA48" w14:textId="77777777" w:rsidR="00D825C2" w:rsidRPr="00C97908" w:rsidRDefault="00D825C2" w:rsidP="00EE17CE">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08E164F3" w14:textId="77777777" w:rsidR="00D825C2" w:rsidRPr="00C97908" w:rsidRDefault="00D825C2" w:rsidP="00EE17C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EA7B1E"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43821A9F" w14:textId="77777777" w:rsidR="00D825C2" w:rsidRPr="00C97908" w:rsidRDefault="00D825C2" w:rsidP="00EE17CE">
            <w:pPr>
              <w:jc w:val="center"/>
              <w:rPr>
                <w:sz w:val="16"/>
                <w:szCs w:val="16"/>
                <w:lang w:val="en-US"/>
              </w:rPr>
            </w:pPr>
            <w:r w:rsidRPr="00C97908">
              <w:rPr>
                <w:sz w:val="16"/>
                <w:szCs w:val="16"/>
                <w:lang w:val="en-US"/>
              </w:rPr>
              <w:t>7,52</w:t>
            </w:r>
          </w:p>
        </w:tc>
      </w:tr>
      <w:tr w:rsidR="00D825C2" w:rsidRPr="00B40365" w14:paraId="70E6923F"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F665B7"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39A8FD77" w14:textId="77777777" w:rsidR="00D825C2" w:rsidRPr="00B40365" w:rsidRDefault="00D825C2" w:rsidP="00EE17CE">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23108BDC" w14:textId="77777777" w:rsidR="00D825C2" w:rsidRPr="00C97908" w:rsidRDefault="00D825C2" w:rsidP="00EE17CE">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4CD2314A" w14:textId="77777777" w:rsidR="00D825C2" w:rsidRPr="00C97908" w:rsidRDefault="00D825C2" w:rsidP="00EE17C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B9D0D4"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118D32E7" w14:textId="77777777" w:rsidR="00D825C2" w:rsidRPr="00C97908" w:rsidRDefault="00D825C2" w:rsidP="00EE17CE">
            <w:pPr>
              <w:jc w:val="center"/>
              <w:rPr>
                <w:sz w:val="16"/>
                <w:szCs w:val="16"/>
                <w:lang w:val="en-US"/>
              </w:rPr>
            </w:pPr>
            <w:r w:rsidRPr="00C97908">
              <w:rPr>
                <w:sz w:val="16"/>
                <w:szCs w:val="16"/>
                <w:lang w:val="en-US"/>
              </w:rPr>
              <w:t>56,40</w:t>
            </w:r>
          </w:p>
        </w:tc>
      </w:tr>
      <w:tr w:rsidR="00D825C2" w:rsidRPr="00B40365" w14:paraId="40C909FB"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855BEB"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0F2428E8" w14:textId="77777777" w:rsidR="00D825C2" w:rsidRPr="00B40365" w:rsidRDefault="00D825C2" w:rsidP="00EE17CE">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941FA49" w14:textId="77777777" w:rsidR="00D825C2" w:rsidRPr="00C97908" w:rsidRDefault="00D825C2" w:rsidP="00EE17CE">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32BB096" w14:textId="77777777" w:rsidR="00D825C2" w:rsidRPr="00C97908" w:rsidRDefault="00D825C2" w:rsidP="00EE17CE">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226440"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86CCB89" w14:textId="77777777" w:rsidR="00D825C2" w:rsidRPr="00C97908" w:rsidRDefault="00D825C2" w:rsidP="00EE17CE">
            <w:pPr>
              <w:jc w:val="center"/>
              <w:rPr>
                <w:sz w:val="16"/>
                <w:szCs w:val="16"/>
                <w:lang w:val="en-US"/>
              </w:rPr>
            </w:pPr>
            <w:r w:rsidRPr="00C97908">
              <w:rPr>
                <w:sz w:val="16"/>
                <w:szCs w:val="16"/>
                <w:lang w:val="en-US"/>
              </w:rPr>
              <w:t>0,188</w:t>
            </w:r>
          </w:p>
        </w:tc>
      </w:tr>
      <w:tr w:rsidR="00D825C2" w:rsidRPr="00B40365" w14:paraId="02EF2700"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0B966"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7A256860" w14:textId="77777777" w:rsidR="00D825C2" w:rsidRPr="00B40365" w:rsidRDefault="00D825C2" w:rsidP="00EE17CE">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822217D" w14:textId="77777777" w:rsidR="00D825C2" w:rsidRPr="00C97908" w:rsidRDefault="00D825C2" w:rsidP="00EE17CE">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06B8091" w14:textId="77777777" w:rsidR="00D825C2" w:rsidRPr="00C97908" w:rsidRDefault="00D825C2" w:rsidP="00EE17C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301171"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6A1A02ED" w14:textId="77777777" w:rsidR="00D825C2" w:rsidRPr="00C97908" w:rsidRDefault="00D825C2" w:rsidP="00EE17CE">
            <w:pPr>
              <w:jc w:val="center"/>
              <w:rPr>
                <w:sz w:val="16"/>
                <w:szCs w:val="16"/>
                <w:lang w:val="en-US"/>
              </w:rPr>
            </w:pPr>
            <w:r w:rsidRPr="00C97908">
              <w:rPr>
                <w:sz w:val="16"/>
                <w:szCs w:val="16"/>
                <w:lang w:val="en-US"/>
              </w:rPr>
              <w:t>0,056</w:t>
            </w:r>
          </w:p>
        </w:tc>
      </w:tr>
      <w:tr w:rsidR="00D825C2" w:rsidRPr="009B70F2" w14:paraId="2E1FF81E"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B7E9DE" w14:textId="77777777" w:rsidR="00D825C2" w:rsidRPr="005E2CA0" w:rsidRDefault="00D825C2" w:rsidP="00EE17CE">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4993AC56" w14:textId="77777777" w:rsidR="00D825C2" w:rsidRPr="005E2CA0" w:rsidRDefault="00D825C2" w:rsidP="00EE17CE">
            <w:pPr>
              <w:jc w:val="center"/>
              <w:rPr>
                <w:b/>
                <w:bCs/>
                <w:sz w:val="22"/>
                <w:szCs w:val="22"/>
                <w:lang w:val="en-US"/>
              </w:rPr>
            </w:pPr>
            <w:r w:rsidRPr="005E2CA0">
              <w:rPr>
                <w:b/>
                <w:bCs/>
                <w:sz w:val="22"/>
                <w:szCs w:val="22"/>
                <w:lang w:val="en-US"/>
              </w:rPr>
              <w:t>RpCI34A</w:t>
            </w:r>
          </w:p>
        </w:tc>
        <w:tc>
          <w:tcPr>
            <w:tcW w:w="4366" w:type="dxa"/>
            <w:gridSpan w:val="5"/>
            <w:tcBorders>
              <w:top w:val="single" w:sz="4" w:space="0" w:color="auto"/>
              <w:bottom w:val="single" w:sz="4" w:space="0" w:color="auto"/>
            </w:tcBorders>
          </w:tcPr>
          <w:p w14:paraId="4147430C" w14:textId="77777777" w:rsidR="00D825C2" w:rsidRPr="005E2CA0" w:rsidRDefault="00D825C2" w:rsidP="00EE17CE">
            <w:pPr>
              <w:rPr>
                <w:b/>
                <w:bCs/>
                <w:sz w:val="2"/>
                <w:szCs w:val="2"/>
                <w:lang w:val="en-US"/>
              </w:rPr>
            </w:pPr>
            <w:r w:rsidRPr="005E2CA0">
              <w:rPr>
                <w:b/>
                <w:bCs/>
                <w:sz w:val="22"/>
                <w:szCs w:val="22"/>
                <w:lang w:val="en-US"/>
              </w:rPr>
              <w:t xml:space="preserve">Invelitori la acoperisuri cu membrane bituminoase lipite cu flacara in sistem </w:t>
            </w:r>
            <w:r w:rsidRPr="005E2CA0">
              <w:rPr>
                <w:b/>
                <w:bCs/>
                <w:sz w:val="22"/>
                <w:szCs w:val="22"/>
                <w:lang w:val="en-US"/>
              </w:rPr>
              <w:lastRenderedPageBreak/>
              <w:t>monostrat pe suprafata orizontale montate pe suport continuu / Membrana Uniflex EKP sau analog</w:t>
            </w:r>
          </w:p>
          <w:p w14:paraId="65E3FB19" w14:textId="77777777" w:rsidR="00D825C2" w:rsidRPr="009B70F2" w:rsidRDefault="00D825C2" w:rsidP="00EE17CE">
            <w:pPr>
              <w:rPr>
                <w:sz w:val="2"/>
                <w:szCs w:val="2"/>
                <w:lang w:val="en-US"/>
              </w:rPr>
            </w:pPr>
          </w:p>
        </w:tc>
        <w:tc>
          <w:tcPr>
            <w:tcW w:w="1011" w:type="dxa"/>
            <w:gridSpan w:val="3"/>
            <w:tcBorders>
              <w:top w:val="single" w:sz="4" w:space="0" w:color="auto"/>
              <w:bottom w:val="single" w:sz="4" w:space="0" w:color="auto"/>
            </w:tcBorders>
            <w:vAlign w:val="center"/>
          </w:tcPr>
          <w:p w14:paraId="7624E2D1" w14:textId="77777777" w:rsidR="00D825C2" w:rsidRPr="005E2CA0" w:rsidRDefault="00D825C2" w:rsidP="00EE17CE">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001E6BFC" w14:textId="77777777" w:rsidR="00D825C2" w:rsidRPr="009B70F2" w:rsidRDefault="00D825C2" w:rsidP="00EE17CE">
            <w:pPr>
              <w:jc w:val="center"/>
              <w:rPr>
                <w:sz w:val="22"/>
                <w:szCs w:val="22"/>
                <w:lang w:val="en-US"/>
              </w:rPr>
            </w:pPr>
          </w:p>
        </w:tc>
        <w:tc>
          <w:tcPr>
            <w:tcW w:w="1542" w:type="dxa"/>
            <w:gridSpan w:val="2"/>
            <w:tcBorders>
              <w:top w:val="single" w:sz="4" w:space="0" w:color="auto"/>
              <w:bottom w:val="single" w:sz="4" w:space="0" w:color="auto"/>
            </w:tcBorders>
            <w:vAlign w:val="center"/>
          </w:tcPr>
          <w:p w14:paraId="2A213FFF" w14:textId="77777777" w:rsidR="00D825C2" w:rsidRPr="005E2CA0" w:rsidRDefault="00D825C2" w:rsidP="00EE17CE">
            <w:pPr>
              <w:jc w:val="center"/>
              <w:rPr>
                <w:b/>
                <w:bCs/>
                <w:sz w:val="22"/>
                <w:szCs w:val="22"/>
                <w:lang w:val="en-US"/>
              </w:rPr>
            </w:pPr>
            <w:r w:rsidRPr="005E2CA0">
              <w:rPr>
                <w:b/>
                <w:bCs/>
                <w:sz w:val="22"/>
                <w:szCs w:val="22"/>
                <w:lang w:val="en-US"/>
              </w:rPr>
              <w:t>188,000</w:t>
            </w:r>
          </w:p>
          <w:p w14:paraId="58A0DBE0" w14:textId="77777777" w:rsidR="00D825C2" w:rsidRPr="009B70F2" w:rsidRDefault="00D825C2" w:rsidP="00EE17CE">
            <w:pPr>
              <w:jc w:val="center"/>
              <w:rPr>
                <w:sz w:val="2"/>
                <w:szCs w:val="2"/>
                <w:lang w:val="en-US"/>
              </w:rPr>
            </w:pPr>
          </w:p>
        </w:tc>
      </w:tr>
      <w:tr w:rsidR="00D825C2" w:rsidRPr="00B40365" w14:paraId="359582D0"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E6547"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5B00081E" w14:textId="77777777" w:rsidR="00D825C2" w:rsidRPr="00B40365" w:rsidRDefault="00D825C2" w:rsidP="00EE17CE">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2B445100" w14:textId="77777777" w:rsidR="00D825C2" w:rsidRPr="00C97908" w:rsidRDefault="00D825C2" w:rsidP="00EE17CE">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6E42844" w14:textId="77777777" w:rsidR="00D825C2" w:rsidRPr="00C97908" w:rsidRDefault="00D825C2" w:rsidP="00EE17C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E9AC8B"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0,730</w:t>
            </w:r>
          </w:p>
        </w:tc>
        <w:tc>
          <w:tcPr>
            <w:tcW w:w="1559" w:type="dxa"/>
            <w:gridSpan w:val="2"/>
            <w:tcBorders>
              <w:top w:val="nil"/>
              <w:bottom w:val="single" w:sz="2" w:space="0" w:color="auto"/>
            </w:tcBorders>
            <w:vAlign w:val="center"/>
          </w:tcPr>
          <w:p w14:paraId="048D2372" w14:textId="77777777" w:rsidR="00D825C2" w:rsidRPr="00C97908" w:rsidRDefault="00D825C2" w:rsidP="00EE17CE">
            <w:pPr>
              <w:jc w:val="center"/>
              <w:rPr>
                <w:sz w:val="16"/>
                <w:szCs w:val="16"/>
                <w:lang w:val="en-US"/>
              </w:rPr>
            </w:pPr>
            <w:r w:rsidRPr="00C97908">
              <w:rPr>
                <w:sz w:val="16"/>
                <w:szCs w:val="16"/>
                <w:lang w:val="en-US"/>
              </w:rPr>
              <w:t>137,24</w:t>
            </w:r>
          </w:p>
        </w:tc>
      </w:tr>
      <w:tr w:rsidR="00D825C2" w:rsidRPr="00B40365" w14:paraId="4A5AAF50"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C83A75"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73776C9F" w14:textId="77777777" w:rsidR="00D825C2" w:rsidRPr="00B40365" w:rsidRDefault="00D825C2" w:rsidP="00EE17CE">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78F12F6" w14:textId="77777777" w:rsidR="00D825C2" w:rsidRPr="00C97908" w:rsidRDefault="00D825C2" w:rsidP="00EE17CE">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6D7434E" w14:textId="77777777" w:rsidR="00D825C2" w:rsidRPr="00C97908" w:rsidRDefault="00D825C2" w:rsidP="00EE17CE">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3DDC4F"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F39756D" w14:textId="77777777" w:rsidR="00D825C2" w:rsidRPr="00C97908" w:rsidRDefault="00D825C2" w:rsidP="00EE17CE">
            <w:pPr>
              <w:jc w:val="center"/>
              <w:rPr>
                <w:sz w:val="16"/>
                <w:szCs w:val="16"/>
                <w:lang w:val="en-US"/>
              </w:rPr>
            </w:pPr>
            <w:r w:rsidRPr="00C97908">
              <w:rPr>
                <w:sz w:val="16"/>
                <w:szCs w:val="16"/>
                <w:lang w:val="en-US"/>
              </w:rPr>
              <w:t>28,20</w:t>
            </w:r>
          </w:p>
        </w:tc>
      </w:tr>
      <w:tr w:rsidR="00D825C2" w:rsidRPr="00B40365" w14:paraId="31E814E6"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46C4D"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08BB9075" w14:textId="77777777" w:rsidR="00D825C2" w:rsidRPr="00B40365" w:rsidRDefault="00D825C2" w:rsidP="00EE17CE">
            <w:pPr>
              <w:jc w:val="center"/>
              <w:rPr>
                <w:sz w:val="16"/>
                <w:szCs w:val="16"/>
                <w:lang w:val="en-US"/>
              </w:rPr>
            </w:pPr>
            <w:r w:rsidRPr="00B40365">
              <w:rPr>
                <w:sz w:val="16"/>
                <w:szCs w:val="16"/>
                <w:lang w:val="en-US"/>
              </w:rPr>
              <w:t>2682132600470-EKP</w:t>
            </w:r>
          </w:p>
        </w:tc>
        <w:tc>
          <w:tcPr>
            <w:tcW w:w="4366" w:type="dxa"/>
            <w:gridSpan w:val="4"/>
            <w:tcBorders>
              <w:top w:val="nil"/>
              <w:bottom w:val="single" w:sz="2" w:space="0" w:color="auto"/>
            </w:tcBorders>
            <w:vAlign w:val="center"/>
          </w:tcPr>
          <w:p w14:paraId="1EA17AC0" w14:textId="77777777" w:rsidR="00D825C2" w:rsidRPr="00C97908" w:rsidRDefault="00D825C2" w:rsidP="00EE17CE">
            <w:pPr>
              <w:rPr>
                <w:sz w:val="16"/>
                <w:szCs w:val="16"/>
                <w:lang w:val="en-US"/>
              </w:rPr>
            </w:pPr>
            <w:r w:rsidRPr="00C97908">
              <w:rPr>
                <w:sz w:val="16"/>
                <w:szCs w:val="16"/>
                <w:lang w:val="en-US"/>
              </w:rPr>
              <w:t>Membrane bituminoase Uniflex EKP</w:t>
            </w:r>
          </w:p>
        </w:tc>
        <w:tc>
          <w:tcPr>
            <w:tcW w:w="1021" w:type="dxa"/>
            <w:gridSpan w:val="3"/>
            <w:tcBorders>
              <w:top w:val="nil"/>
              <w:bottom w:val="single" w:sz="2" w:space="0" w:color="auto"/>
            </w:tcBorders>
            <w:vAlign w:val="center"/>
          </w:tcPr>
          <w:p w14:paraId="33EECB9A" w14:textId="77777777" w:rsidR="00D825C2" w:rsidRPr="00C97908" w:rsidRDefault="00D825C2" w:rsidP="00EE17CE">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B05A118"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520200DE" w14:textId="77777777" w:rsidR="00D825C2" w:rsidRPr="00C97908" w:rsidRDefault="00D825C2" w:rsidP="00EE17CE">
            <w:pPr>
              <w:jc w:val="center"/>
              <w:rPr>
                <w:sz w:val="16"/>
                <w:szCs w:val="16"/>
                <w:lang w:val="en-US"/>
              </w:rPr>
            </w:pPr>
            <w:r w:rsidRPr="00C97908">
              <w:rPr>
                <w:sz w:val="16"/>
                <w:szCs w:val="16"/>
                <w:lang w:val="en-US"/>
              </w:rPr>
              <w:t>228,091</w:t>
            </w:r>
          </w:p>
        </w:tc>
      </w:tr>
      <w:tr w:rsidR="00D825C2" w:rsidRPr="00B40365" w14:paraId="3D533465"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683A3"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70A4D403" w14:textId="77777777" w:rsidR="00D825C2" w:rsidRPr="00B40365" w:rsidRDefault="00D825C2" w:rsidP="00EE17CE">
            <w:pPr>
              <w:jc w:val="center"/>
              <w:rPr>
                <w:sz w:val="16"/>
                <w:szCs w:val="16"/>
                <w:lang w:val="en-US"/>
              </w:rPr>
            </w:pPr>
            <w:r w:rsidRPr="00B40365">
              <w:rPr>
                <w:sz w:val="16"/>
                <w:szCs w:val="16"/>
                <w:lang w:val="en-US"/>
              </w:rPr>
              <w:t>1120206201035</w:t>
            </w:r>
          </w:p>
        </w:tc>
        <w:tc>
          <w:tcPr>
            <w:tcW w:w="4366" w:type="dxa"/>
            <w:gridSpan w:val="4"/>
            <w:tcBorders>
              <w:top w:val="nil"/>
              <w:bottom w:val="single" w:sz="2" w:space="0" w:color="auto"/>
            </w:tcBorders>
            <w:vAlign w:val="center"/>
          </w:tcPr>
          <w:p w14:paraId="7E666215" w14:textId="77777777" w:rsidR="00D825C2" w:rsidRPr="00C97908" w:rsidRDefault="00D825C2" w:rsidP="00EE17CE">
            <w:pPr>
              <w:rPr>
                <w:sz w:val="16"/>
                <w:szCs w:val="16"/>
                <w:lang w:val="en-US"/>
              </w:rPr>
            </w:pPr>
            <w:r w:rsidRPr="00C97908">
              <w:rPr>
                <w:sz w:val="16"/>
                <w:szCs w:val="16"/>
                <w:lang w:val="en-US"/>
              </w:rPr>
              <w:t>Gaz metan in butelii</w:t>
            </w:r>
          </w:p>
        </w:tc>
        <w:tc>
          <w:tcPr>
            <w:tcW w:w="1021" w:type="dxa"/>
            <w:gridSpan w:val="3"/>
            <w:tcBorders>
              <w:top w:val="nil"/>
              <w:bottom w:val="single" w:sz="2" w:space="0" w:color="auto"/>
            </w:tcBorders>
            <w:vAlign w:val="center"/>
          </w:tcPr>
          <w:p w14:paraId="38CDCE85" w14:textId="77777777" w:rsidR="00D825C2" w:rsidRPr="00C97908" w:rsidRDefault="00D825C2" w:rsidP="00EE17CE">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7886C7"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CD75E8E" w14:textId="77777777" w:rsidR="00D825C2" w:rsidRPr="00C97908" w:rsidRDefault="00D825C2" w:rsidP="00EE17CE">
            <w:pPr>
              <w:jc w:val="center"/>
              <w:rPr>
                <w:sz w:val="16"/>
                <w:szCs w:val="16"/>
                <w:lang w:val="en-US"/>
              </w:rPr>
            </w:pPr>
            <w:r w:rsidRPr="00C97908">
              <w:rPr>
                <w:sz w:val="16"/>
                <w:szCs w:val="16"/>
                <w:lang w:val="en-US"/>
              </w:rPr>
              <w:t>59,502</w:t>
            </w:r>
          </w:p>
        </w:tc>
      </w:tr>
      <w:tr w:rsidR="00D825C2" w:rsidRPr="00B40365" w14:paraId="4D607A06"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DD31E"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79690A39" w14:textId="77777777" w:rsidR="00D825C2" w:rsidRPr="00B40365" w:rsidRDefault="00D825C2" w:rsidP="00EE17CE">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DBA353A" w14:textId="77777777" w:rsidR="00D825C2" w:rsidRPr="00C97908" w:rsidRDefault="00D825C2" w:rsidP="00EE17CE">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B98CA1C" w14:textId="77777777" w:rsidR="00D825C2" w:rsidRPr="00C97908" w:rsidRDefault="00D825C2" w:rsidP="00EE17C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8E7E6C"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0894BE98" w14:textId="77777777" w:rsidR="00D825C2" w:rsidRPr="00C97908" w:rsidRDefault="00D825C2" w:rsidP="00EE17CE">
            <w:pPr>
              <w:jc w:val="center"/>
              <w:rPr>
                <w:sz w:val="16"/>
                <w:szCs w:val="16"/>
                <w:lang w:val="en-US"/>
              </w:rPr>
            </w:pPr>
            <w:r w:rsidRPr="00C97908">
              <w:rPr>
                <w:sz w:val="16"/>
                <w:szCs w:val="16"/>
                <w:lang w:val="en-US"/>
              </w:rPr>
              <w:t>9,40</w:t>
            </w:r>
          </w:p>
        </w:tc>
      </w:tr>
      <w:tr w:rsidR="00D825C2" w:rsidRPr="00B40365" w14:paraId="43E03439" w14:textId="77777777" w:rsidTr="00EE17C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629D9" w14:textId="77777777" w:rsidR="00D825C2" w:rsidRPr="00C97908" w:rsidRDefault="00D825C2" w:rsidP="00EE17CE">
            <w:pPr>
              <w:jc w:val="center"/>
              <w:rPr>
                <w:sz w:val="16"/>
                <w:szCs w:val="16"/>
                <w:lang w:val="en-US"/>
              </w:rPr>
            </w:pPr>
          </w:p>
        </w:tc>
        <w:tc>
          <w:tcPr>
            <w:tcW w:w="1418" w:type="dxa"/>
            <w:gridSpan w:val="4"/>
            <w:tcBorders>
              <w:top w:val="nil"/>
              <w:bottom w:val="single" w:sz="2" w:space="0" w:color="auto"/>
            </w:tcBorders>
            <w:vAlign w:val="center"/>
          </w:tcPr>
          <w:p w14:paraId="7DF0325C" w14:textId="77777777" w:rsidR="00D825C2" w:rsidRPr="00B40365" w:rsidRDefault="00D825C2" w:rsidP="00EE17CE">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02C8ED09" w14:textId="77777777" w:rsidR="00D825C2" w:rsidRPr="00C97908" w:rsidRDefault="00D825C2" w:rsidP="00EE17CE">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713A1E40" w14:textId="77777777" w:rsidR="00D825C2" w:rsidRPr="00C97908" w:rsidRDefault="00D825C2" w:rsidP="00EE17CE">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A76EFE" w14:textId="77777777" w:rsidR="00D825C2" w:rsidRPr="00C97908" w:rsidRDefault="00D825C2" w:rsidP="00EE17CE">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7B59ECD9" w14:textId="77777777" w:rsidR="00D825C2" w:rsidRPr="00C97908" w:rsidRDefault="00D825C2" w:rsidP="00EE17CE">
            <w:pPr>
              <w:jc w:val="center"/>
              <w:rPr>
                <w:sz w:val="16"/>
                <w:szCs w:val="16"/>
                <w:lang w:val="en-US"/>
              </w:rPr>
            </w:pPr>
            <w:r w:rsidRPr="00C97908">
              <w:rPr>
                <w:sz w:val="16"/>
                <w:szCs w:val="16"/>
                <w:lang w:val="en-US"/>
              </w:rPr>
              <w:t>1,88</w:t>
            </w:r>
          </w:p>
        </w:tc>
      </w:tr>
      <w:tr w:rsidR="00D825C2" w:rsidRPr="003E2692" w14:paraId="716EC84A" w14:textId="77777777" w:rsidTr="00EE17C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B403E0F" w14:textId="77777777" w:rsidR="00D825C2" w:rsidRPr="003E2692" w:rsidRDefault="00D825C2" w:rsidP="00EE17CE">
            <w:pPr>
              <w:rPr>
                <w:sz w:val="2"/>
                <w:szCs w:val="2"/>
                <w:lang w:val="en-US"/>
              </w:rPr>
            </w:pPr>
          </w:p>
        </w:tc>
        <w:tc>
          <w:tcPr>
            <w:tcW w:w="1418" w:type="dxa"/>
            <w:gridSpan w:val="3"/>
            <w:tcBorders>
              <w:top w:val="single" w:sz="6" w:space="0" w:color="auto"/>
              <w:bottom w:val="nil"/>
            </w:tcBorders>
            <w:vAlign w:val="center"/>
          </w:tcPr>
          <w:p w14:paraId="3A9986A3" w14:textId="77777777" w:rsidR="00D825C2" w:rsidRPr="003E2692" w:rsidRDefault="00D825C2" w:rsidP="00EE17CE">
            <w:pPr>
              <w:rPr>
                <w:sz w:val="2"/>
                <w:szCs w:val="2"/>
                <w:lang w:val="en-US"/>
              </w:rPr>
            </w:pPr>
          </w:p>
        </w:tc>
        <w:tc>
          <w:tcPr>
            <w:tcW w:w="4204" w:type="dxa"/>
            <w:gridSpan w:val="5"/>
            <w:tcBorders>
              <w:top w:val="single" w:sz="6" w:space="0" w:color="auto"/>
              <w:bottom w:val="nil"/>
            </w:tcBorders>
          </w:tcPr>
          <w:p w14:paraId="2ECEF61B" w14:textId="77777777" w:rsidR="00D825C2" w:rsidRPr="003E2692" w:rsidRDefault="00D825C2" w:rsidP="00EE17CE">
            <w:pPr>
              <w:rPr>
                <w:sz w:val="2"/>
                <w:szCs w:val="2"/>
                <w:lang w:val="en-US"/>
              </w:rPr>
            </w:pPr>
          </w:p>
        </w:tc>
        <w:tc>
          <w:tcPr>
            <w:tcW w:w="992" w:type="dxa"/>
            <w:gridSpan w:val="3"/>
            <w:tcBorders>
              <w:top w:val="single" w:sz="6" w:space="0" w:color="auto"/>
              <w:bottom w:val="nil"/>
              <w:right w:val="nil"/>
            </w:tcBorders>
          </w:tcPr>
          <w:p w14:paraId="54C429F2" w14:textId="77777777" w:rsidR="00D825C2" w:rsidRPr="003E2692" w:rsidRDefault="00D825C2" w:rsidP="00EE17CE">
            <w:pPr>
              <w:rPr>
                <w:sz w:val="2"/>
                <w:szCs w:val="2"/>
                <w:lang w:val="en-US"/>
              </w:rPr>
            </w:pPr>
          </w:p>
        </w:tc>
        <w:tc>
          <w:tcPr>
            <w:tcW w:w="1276" w:type="dxa"/>
            <w:gridSpan w:val="3"/>
            <w:tcBorders>
              <w:top w:val="single" w:sz="6" w:space="0" w:color="auto"/>
              <w:left w:val="nil"/>
              <w:bottom w:val="nil"/>
              <w:right w:val="nil"/>
            </w:tcBorders>
          </w:tcPr>
          <w:p w14:paraId="048A1557" w14:textId="77777777" w:rsidR="00D825C2" w:rsidRPr="003E2692" w:rsidRDefault="00D825C2" w:rsidP="00EE17CE">
            <w:pPr>
              <w:rPr>
                <w:sz w:val="2"/>
                <w:szCs w:val="2"/>
                <w:lang w:val="en-US"/>
              </w:rPr>
            </w:pPr>
          </w:p>
        </w:tc>
        <w:tc>
          <w:tcPr>
            <w:tcW w:w="1559" w:type="dxa"/>
            <w:gridSpan w:val="3"/>
            <w:tcBorders>
              <w:top w:val="single" w:sz="6" w:space="0" w:color="auto"/>
              <w:left w:val="nil"/>
              <w:bottom w:val="nil"/>
              <w:right w:val="nil"/>
            </w:tcBorders>
          </w:tcPr>
          <w:p w14:paraId="406157B6" w14:textId="77777777" w:rsidR="00D825C2" w:rsidRPr="003E2692" w:rsidRDefault="00D825C2" w:rsidP="00EE17CE">
            <w:pPr>
              <w:rPr>
                <w:sz w:val="2"/>
                <w:szCs w:val="2"/>
                <w:lang w:val="en-US"/>
              </w:rPr>
            </w:pPr>
          </w:p>
        </w:tc>
      </w:tr>
      <w:tr w:rsidR="00D825C2" w:rsidRPr="00B449C4" w14:paraId="2A63C4B5" w14:textId="77777777" w:rsidTr="00EE17CE">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206C3A8" w14:textId="77777777" w:rsidR="00D825C2" w:rsidRPr="00B40365" w:rsidRDefault="00D825C2" w:rsidP="00EE17CE">
            <w:pPr>
              <w:rPr>
                <w:sz w:val="22"/>
                <w:szCs w:val="22"/>
                <w:lang w:val="en-US"/>
              </w:rPr>
            </w:pPr>
          </w:p>
        </w:tc>
        <w:tc>
          <w:tcPr>
            <w:tcW w:w="1418" w:type="dxa"/>
            <w:gridSpan w:val="4"/>
            <w:tcBorders>
              <w:top w:val="nil"/>
              <w:bottom w:val="single" w:sz="4" w:space="0" w:color="auto"/>
            </w:tcBorders>
            <w:vAlign w:val="center"/>
          </w:tcPr>
          <w:p w14:paraId="188CD8C7" w14:textId="77777777" w:rsidR="00D825C2" w:rsidRPr="00B40365" w:rsidRDefault="00D825C2" w:rsidP="00EE17CE">
            <w:pPr>
              <w:rPr>
                <w:sz w:val="22"/>
                <w:szCs w:val="22"/>
                <w:lang w:val="en-US"/>
              </w:rPr>
            </w:pPr>
          </w:p>
        </w:tc>
        <w:tc>
          <w:tcPr>
            <w:tcW w:w="4366" w:type="dxa"/>
            <w:gridSpan w:val="4"/>
            <w:tcBorders>
              <w:top w:val="nil"/>
              <w:bottom w:val="single" w:sz="4" w:space="0" w:color="auto"/>
            </w:tcBorders>
          </w:tcPr>
          <w:p w14:paraId="6E650E7A" w14:textId="77777777" w:rsidR="00D825C2" w:rsidRPr="000E0709" w:rsidRDefault="00D825C2" w:rsidP="00EE17CE">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E94366" w14:textId="77777777" w:rsidR="00D825C2" w:rsidRPr="00B449C4" w:rsidRDefault="00D825C2" w:rsidP="00EE17CE">
            <w:pPr>
              <w:rPr>
                <w:sz w:val="22"/>
                <w:szCs w:val="22"/>
                <w:lang w:val="en-US"/>
              </w:rPr>
            </w:pPr>
          </w:p>
        </w:tc>
        <w:tc>
          <w:tcPr>
            <w:tcW w:w="1134" w:type="dxa"/>
            <w:gridSpan w:val="3"/>
            <w:tcBorders>
              <w:top w:val="nil"/>
              <w:left w:val="nil"/>
              <w:bottom w:val="single" w:sz="4" w:space="0" w:color="auto"/>
              <w:right w:val="nil"/>
            </w:tcBorders>
          </w:tcPr>
          <w:p w14:paraId="50CB7B3E" w14:textId="77777777" w:rsidR="00D825C2" w:rsidRPr="00B449C4" w:rsidRDefault="00D825C2" w:rsidP="00EE17CE">
            <w:pPr>
              <w:rPr>
                <w:sz w:val="22"/>
                <w:szCs w:val="22"/>
                <w:lang w:val="en-US"/>
              </w:rPr>
            </w:pPr>
          </w:p>
        </w:tc>
        <w:tc>
          <w:tcPr>
            <w:tcW w:w="1559" w:type="dxa"/>
            <w:gridSpan w:val="2"/>
            <w:tcBorders>
              <w:top w:val="nil"/>
              <w:left w:val="nil"/>
              <w:bottom w:val="single" w:sz="4" w:space="0" w:color="auto"/>
            </w:tcBorders>
          </w:tcPr>
          <w:p w14:paraId="2943D589" w14:textId="77777777" w:rsidR="00D825C2" w:rsidRPr="00B449C4" w:rsidRDefault="00D825C2" w:rsidP="00EE17CE">
            <w:pPr>
              <w:rPr>
                <w:sz w:val="22"/>
                <w:szCs w:val="22"/>
                <w:lang w:val="en-US"/>
              </w:rPr>
            </w:pPr>
          </w:p>
        </w:tc>
      </w:tr>
      <w:tr w:rsidR="00D825C2" w:rsidRPr="00B40365" w14:paraId="2BD900CF" w14:textId="77777777" w:rsidTr="00EE17CE">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7E28B9" w14:textId="77777777" w:rsidR="00D825C2" w:rsidRPr="00B40365" w:rsidRDefault="00D825C2" w:rsidP="00EE17CE">
            <w:pPr>
              <w:rPr>
                <w:sz w:val="22"/>
                <w:szCs w:val="22"/>
                <w:lang w:val="en-US"/>
              </w:rPr>
            </w:pPr>
          </w:p>
        </w:tc>
        <w:tc>
          <w:tcPr>
            <w:tcW w:w="1381" w:type="dxa"/>
            <w:gridSpan w:val="4"/>
            <w:tcBorders>
              <w:bottom w:val="single" w:sz="4" w:space="0" w:color="auto"/>
            </w:tcBorders>
            <w:vAlign w:val="center"/>
          </w:tcPr>
          <w:p w14:paraId="12ED1A4D" w14:textId="77777777" w:rsidR="00D825C2" w:rsidRPr="00B40365" w:rsidRDefault="00D825C2" w:rsidP="00EE17CE">
            <w:pPr>
              <w:rPr>
                <w:sz w:val="22"/>
                <w:szCs w:val="22"/>
                <w:lang w:val="en-US"/>
              </w:rPr>
            </w:pPr>
          </w:p>
        </w:tc>
        <w:tc>
          <w:tcPr>
            <w:tcW w:w="4238" w:type="dxa"/>
            <w:gridSpan w:val="4"/>
            <w:tcBorders>
              <w:bottom w:val="single" w:sz="4" w:space="0" w:color="auto"/>
            </w:tcBorders>
          </w:tcPr>
          <w:p w14:paraId="2D16AE53" w14:textId="77777777" w:rsidR="00D825C2" w:rsidRPr="00B40365" w:rsidRDefault="00D825C2" w:rsidP="00EE17CE">
            <w:pPr>
              <w:rPr>
                <w:sz w:val="22"/>
                <w:szCs w:val="22"/>
                <w:lang w:val="en-US"/>
              </w:rPr>
            </w:pPr>
            <w:r w:rsidRPr="00B40365">
              <w:rPr>
                <w:b/>
                <w:bCs/>
                <w:lang w:val="en-US"/>
              </w:rPr>
              <w:t xml:space="preserve">Total </w:t>
            </w:r>
            <w:r w:rsidRPr="00B40365">
              <w:rPr>
                <w:b/>
                <w:bCs/>
                <w:sz w:val="22"/>
                <w:szCs w:val="22"/>
                <w:lang w:val="en-US"/>
              </w:rPr>
              <w:t>Reparatii acoperis</w:t>
            </w:r>
          </w:p>
        </w:tc>
        <w:tc>
          <w:tcPr>
            <w:tcW w:w="3621" w:type="dxa"/>
            <w:gridSpan w:val="8"/>
            <w:tcBorders>
              <w:bottom w:val="single" w:sz="4" w:space="0" w:color="auto"/>
              <w:right w:val="single" w:sz="4" w:space="0" w:color="auto"/>
            </w:tcBorders>
          </w:tcPr>
          <w:p w14:paraId="5A2A8263" w14:textId="77777777" w:rsidR="00D825C2" w:rsidRPr="00B40365" w:rsidRDefault="00D825C2" w:rsidP="00EE17CE">
            <w:pPr>
              <w:rPr>
                <w:sz w:val="22"/>
                <w:szCs w:val="22"/>
                <w:lang w:val="en-US"/>
              </w:rPr>
            </w:pPr>
          </w:p>
        </w:tc>
      </w:tr>
      <w:tr w:rsidR="00D825C2" w:rsidRPr="00B40365" w14:paraId="6BE76C85" w14:textId="77777777" w:rsidTr="00EE17C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3F00CDCE" w14:textId="77777777" w:rsidR="00D825C2" w:rsidRPr="00B40365" w:rsidRDefault="00D825C2" w:rsidP="00EE17CE">
            <w:pPr>
              <w:rPr>
                <w:sz w:val="22"/>
                <w:szCs w:val="22"/>
                <w:lang w:val="en-US"/>
              </w:rPr>
            </w:pPr>
          </w:p>
        </w:tc>
        <w:tc>
          <w:tcPr>
            <w:tcW w:w="1417" w:type="dxa"/>
            <w:gridSpan w:val="4"/>
            <w:tcBorders>
              <w:top w:val="single" w:sz="6" w:space="0" w:color="auto"/>
              <w:bottom w:val="single" w:sz="12" w:space="0" w:color="auto"/>
            </w:tcBorders>
          </w:tcPr>
          <w:p w14:paraId="1CE4320D" w14:textId="77777777" w:rsidR="00D825C2" w:rsidRPr="00B40365" w:rsidRDefault="00D825C2" w:rsidP="00EE17CE">
            <w:pPr>
              <w:rPr>
                <w:sz w:val="22"/>
                <w:szCs w:val="22"/>
                <w:lang w:val="en-US"/>
              </w:rPr>
            </w:pPr>
          </w:p>
        </w:tc>
        <w:tc>
          <w:tcPr>
            <w:tcW w:w="4111" w:type="dxa"/>
            <w:gridSpan w:val="4"/>
            <w:tcBorders>
              <w:top w:val="single" w:sz="6" w:space="0" w:color="auto"/>
              <w:bottom w:val="single" w:sz="12" w:space="0" w:color="auto"/>
            </w:tcBorders>
          </w:tcPr>
          <w:p w14:paraId="7960EADF" w14:textId="77777777" w:rsidR="00D825C2" w:rsidRPr="00B40365" w:rsidRDefault="00D825C2" w:rsidP="00EE17CE">
            <w:pPr>
              <w:rPr>
                <w:b/>
                <w:bCs/>
                <w:sz w:val="22"/>
                <w:szCs w:val="22"/>
                <w:lang w:val="en-US"/>
              </w:rPr>
            </w:pPr>
          </w:p>
        </w:tc>
        <w:tc>
          <w:tcPr>
            <w:tcW w:w="992" w:type="dxa"/>
            <w:gridSpan w:val="3"/>
            <w:tcBorders>
              <w:top w:val="single" w:sz="6" w:space="0" w:color="auto"/>
              <w:bottom w:val="single" w:sz="12" w:space="0" w:color="auto"/>
            </w:tcBorders>
          </w:tcPr>
          <w:p w14:paraId="161F5829" w14:textId="77777777" w:rsidR="00D825C2" w:rsidRPr="00B40365" w:rsidRDefault="00D825C2" w:rsidP="00EE17CE">
            <w:pPr>
              <w:rPr>
                <w:sz w:val="22"/>
                <w:szCs w:val="22"/>
                <w:lang w:val="en-US"/>
              </w:rPr>
            </w:pPr>
          </w:p>
        </w:tc>
        <w:tc>
          <w:tcPr>
            <w:tcW w:w="2835" w:type="dxa"/>
            <w:gridSpan w:val="7"/>
            <w:tcBorders>
              <w:top w:val="single" w:sz="6" w:space="0" w:color="auto"/>
              <w:bottom w:val="single" w:sz="12" w:space="0" w:color="auto"/>
            </w:tcBorders>
          </w:tcPr>
          <w:p w14:paraId="4B85ED24" w14:textId="77777777" w:rsidR="00D825C2" w:rsidRPr="00B40365" w:rsidRDefault="00D825C2" w:rsidP="00EE17CE">
            <w:pPr>
              <w:rPr>
                <w:sz w:val="22"/>
                <w:szCs w:val="22"/>
                <w:lang w:val="en-US"/>
              </w:rPr>
            </w:pPr>
          </w:p>
        </w:tc>
      </w:tr>
      <w:tr w:rsidR="00D825C2" w:rsidRPr="003E2692" w14:paraId="5BDBD00A" w14:textId="77777777" w:rsidTr="00EE17C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283B207B" w14:textId="77777777" w:rsidR="00D825C2" w:rsidRPr="003E2692" w:rsidRDefault="00D825C2" w:rsidP="00EE17CE">
            <w:pPr>
              <w:rPr>
                <w:sz w:val="2"/>
                <w:szCs w:val="2"/>
                <w:lang w:val="en-US"/>
              </w:rPr>
            </w:pPr>
          </w:p>
        </w:tc>
        <w:tc>
          <w:tcPr>
            <w:tcW w:w="1417" w:type="dxa"/>
            <w:gridSpan w:val="4"/>
            <w:tcBorders>
              <w:top w:val="single" w:sz="12" w:space="0" w:color="auto"/>
              <w:left w:val="nil"/>
              <w:bottom w:val="nil"/>
              <w:right w:val="nil"/>
            </w:tcBorders>
          </w:tcPr>
          <w:p w14:paraId="7F59D364" w14:textId="77777777" w:rsidR="00D825C2" w:rsidRPr="003E2692" w:rsidRDefault="00D825C2" w:rsidP="00EE17CE">
            <w:pPr>
              <w:rPr>
                <w:sz w:val="2"/>
                <w:szCs w:val="2"/>
                <w:lang w:val="en-US"/>
              </w:rPr>
            </w:pPr>
          </w:p>
        </w:tc>
        <w:tc>
          <w:tcPr>
            <w:tcW w:w="4111" w:type="dxa"/>
            <w:gridSpan w:val="4"/>
            <w:tcBorders>
              <w:top w:val="single" w:sz="12" w:space="0" w:color="auto"/>
              <w:left w:val="nil"/>
              <w:bottom w:val="nil"/>
              <w:right w:val="nil"/>
            </w:tcBorders>
          </w:tcPr>
          <w:p w14:paraId="340F92D3" w14:textId="77777777" w:rsidR="00D825C2" w:rsidRPr="003E2692" w:rsidRDefault="00D825C2" w:rsidP="00EE17CE">
            <w:pPr>
              <w:rPr>
                <w:sz w:val="2"/>
                <w:szCs w:val="2"/>
                <w:lang w:val="en-US"/>
              </w:rPr>
            </w:pPr>
          </w:p>
        </w:tc>
        <w:tc>
          <w:tcPr>
            <w:tcW w:w="992" w:type="dxa"/>
            <w:gridSpan w:val="3"/>
            <w:tcBorders>
              <w:top w:val="single" w:sz="12" w:space="0" w:color="auto"/>
              <w:left w:val="nil"/>
              <w:bottom w:val="nil"/>
              <w:right w:val="nil"/>
            </w:tcBorders>
          </w:tcPr>
          <w:p w14:paraId="548066EB" w14:textId="77777777" w:rsidR="00D825C2" w:rsidRPr="003E2692" w:rsidRDefault="00D825C2" w:rsidP="00EE17CE">
            <w:pPr>
              <w:rPr>
                <w:sz w:val="2"/>
                <w:szCs w:val="2"/>
                <w:lang w:val="en-US"/>
              </w:rPr>
            </w:pPr>
          </w:p>
        </w:tc>
        <w:tc>
          <w:tcPr>
            <w:tcW w:w="2835" w:type="dxa"/>
            <w:gridSpan w:val="7"/>
            <w:tcBorders>
              <w:top w:val="single" w:sz="12" w:space="0" w:color="auto"/>
              <w:left w:val="nil"/>
              <w:bottom w:val="nil"/>
              <w:right w:val="single" w:sz="4" w:space="0" w:color="auto"/>
            </w:tcBorders>
          </w:tcPr>
          <w:p w14:paraId="5CF91D09" w14:textId="77777777" w:rsidR="00D825C2" w:rsidRPr="003E2692" w:rsidRDefault="00D825C2" w:rsidP="00EE17CE">
            <w:pPr>
              <w:rPr>
                <w:sz w:val="2"/>
                <w:szCs w:val="2"/>
                <w:lang w:val="en-US"/>
              </w:rPr>
            </w:pPr>
          </w:p>
        </w:tc>
      </w:tr>
      <w:tr w:rsidR="00D825C2" w:rsidRPr="002D6B2B" w14:paraId="1B3AD011"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AC8ED72"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949F1C7"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14CD1E16" w14:textId="77777777" w:rsidR="00D825C2" w:rsidRPr="000E0709" w:rsidRDefault="00D825C2" w:rsidP="00EE17CE">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1C07EDB6"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7373009" w14:textId="77777777" w:rsidR="00D825C2" w:rsidRPr="002D6B2B" w:rsidRDefault="00D825C2" w:rsidP="00EE17CE">
            <w:pPr>
              <w:rPr>
                <w:sz w:val="22"/>
                <w:szCs w:val="22"/>
                <w:lang w:val="en-US"/>
              </w:rPr>
            </w:pPr>
          </w:p>
        </w:tc>
      </w:tr>
      <w:tr w:rsidR="00D825C2" w:rsidRPr="002D6B2B" w14:paraId="47A8558F"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A4CED53"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4395821"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16F6AEB3" w14:textId="77777777" w:rsidR="00D825C2" w:rsidRPr="000E0709" w:rsidRDefault="00D825C2" w:rsidP="00EE17CE">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1098D229"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1C32D29" w14:textId="77777777" w:rsidR="00D825C2" w:rsidRPr="002D6B2B" w:rsidRDefault="00D825C2" w:rsidP="00EE17CE">
            <w:pPr>
              <w:rPr>
                <w:sz w:val="22"/>
                <w:szCs w:val="22"/>
                <w:lang w:val="en-US"/>
              </w:rPr>
            </w:pPr>
          </w:p>
        </w:tc>
      </w:tr>
      <w:tr w:rsidR="00D825C2" w:rsidRPr="002D6B2B" w14:paraId="65DEA0A0"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FE73CB9"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5113CA8"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0150BC65" w14:textId="77777777" w:rsidR="00D825C2" w:rsidRPr="000E0709" w:rsidRDefault="00D825C2" w:rsidP="00EE17CE">
            <w:pPr>
              <w:rPr>
                <w:sz w:val="22"/>
                <w:szCs w:val="22"/>
                <w:lang w:val="en-US"/>
              </w:rPr>
            </w:pPr>
            <w:r w:rsidRPr="000E0709">
              <w:rPr>
                <w:sz w:val="22"/>
                <w:szCs w:val="22"/>
                <w:lang w:val="en-US"/>
              </w:rPr>
              <w:t>Transportul materialelor</w:t>
            </w:r>
          </w:p>
        </w:tc>
        <w:tc>
          <w:tcPr>
            <w:tcW w:w="1027" w:type="dxa"/>
            <w:gridSpan w:val="4"/>
            <w:tcBorders>
              <w:top w:val="single" w:sz="4" w:space="0" w:color="auto"/>
              <w:bottom w:val="single" w:sz="4" w:space="0" w:color="auto"/>
              <w:right w:val="nil"/>
            </w:tcBorders>
          </w:tcPr>
          <w:p w14:paraId="11582D7C"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ED5A9C3" w14:textId="77777777" w:rsidR="00D825C2" w:rsidRPr="002D6B2B" w:rsidRDefault="00D825C2" w:rsidP="00EE17CE">
            <w:pPr>
              <w:rPr>
                <w:sz w:val="22"/>
                <w:szCs w:val="22"/>
                <w:lang w:val="en-US"/>
              </w:rPr>
            </w:pPr>
          </w:p>
        </w:tc>
      </w:tr>
      <w:tr w:rsidR="00D825C2" w:rsidRPr="002D6B2B" w14:paraId="192F6E1B"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8C5093F"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A0077AD"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6EFBEDC1" w14:textId="77777777" w:rsidR="00D825C2" w:rsidRPr="000E0709" w:rsidRDefault="00D825C2" w:rsidP="00EE17CE">
            <w:pPr>
              <w:rPr>
                <w:sz w:val="22"/>
                <w:szCs w:val="22"/>
                <w:lang w:val="en-US"/>
              </w:rPr>
            </w:pPr>
            <w:r w:rsidRPr="000E0709">
              <w:rPr>
                <w:sz w:val="22"/>
                <w:szCs w:val="22"/>
                <w:lang w:val="en-US"/>
              </w:rPr>
              <w:t>Cheltuieli de achizitionare depozitare</w:t>
            </w:r>
          </w:p>
        </w:tc>
        <w:tc>
          <w:tcPr>
            <w:tcW w:w="1027" w:type="dxa"/>
            <w:gridSpan w:val="4"/>
            <w:tcBorders>
              <w:top w:val="single" w:sz="4" w:space="0" w:color="auto"/>
              <w:bottom w:val="single" w:sz="4" w:space="0" w:color="auto"/>
              <w:right w:val="nil"/>
            </w:tcBorders>
          </w:tcPr>
          <w:p w14:paraId="51DCF102"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416C926" w14:textId="77777777" w:rsidR="00D825C2" w:rsidRPr="002D6B2B" w:rsidRDefault="00D825C2" w:rsidP="00EE17CE">
            <w:pPr>
              <w:rPr>
                <w:sz w:val="22"/>
                <w:szCs w:val="22"/>
                <w:lang w:val="en-US"/>
              </w:rPr>
            </w:pPr>
          </w:p>
        </w:tc>
      </w:tr>
      <w:tr w:rsidR="00D825C2" w:rsidRPr="002D6B2B" w14:paraId="44593C9E"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B9FB73B"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9453FD4"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00AE895A" w14:textId="77777777" w:rsidR="00D825C2" w:rsidRPr="000E0709" w:rsidRDefault="00D825C2" w:rsidP="00EE17CE">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42D7F34C"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19D8DE3" w14:textId="77777777" w:rsidR="00D825C2" w:rsidRPr="002D6B2B" w:rsidRDefault="00D825C2" w:rsidP="00EE17CE">
            <w:pPr>
              <w:rPr>
                <w:sz w:val="22"/>
                <w:szCs w:val="22"/>
                <w:lang w:val="en-US"/>
              </w:rPr>
            </w:pPr>
          </w:p>
        </w:tc>
      </w:tr>
      <w:tr w:rsidR="00D825C2" w:rsidRPr="002D6B2B" w14:paraId="35C57E6E"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E775CAE"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42B4C8A"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7C240EFD" w14:textId="77777777" w:rsidR="00D825C2" w:rsidRPr="000E0709" w:rsidRDefault="00D825C2" w:rsidP="00EE17CE">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0E5FFD58"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386CF25" w14:textId="77777777" w:rsidR="00D825C2" w:rsidRPr="002D6B2B" w:rsidRDefault="00D825C2" w:rsidP="00EE17CE">
            <w:pPr>
              <w:rPr>
                <w:sz w:val="22"/>
                <w:szCs w:val="22"/>
                <w:lang w:val="en-US"/>
              </w:rPr>
            </w:pPr>
          </w:p>
        </w:tc>
      </w:tr>
      <w:tr w:rsidR="00D825C2" w:rsidRPr="002D6B2B" w14:paraId="164A71FE"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4902071"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8399120"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33815F0E" w14:textId="77777777" w:rsidR="00D825C2" w:rsidRPr="000E0709" w:rsidRDefault="00D825C2" w:rsidP="00EE17CE">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05285B2E"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83EA4F0" w14:textId="77777777" w:rsidR="00D825C2" w:rsidRPr="002D6B2B" w:rsidRDefault="00D825C2" w:rsidP="00EE17CE">
            <w:pPr>
              <w:rPr>
                <w:sz w:val="22"/>
                <w:szCs w:val="22"/>
                <w:lang w:val="en-US"/>
              </w:rPr>
            </w:pPr>
          </w:p>
        </w:tc>
      </w:tr>
      <w:tr w:rsidR="00D825C2" w:rsidRPr="002D6B2B" w14:paraId="08D570A7"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103D8D7"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BA29974"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37E5DFD1" w14:textId="77777777" w:rsidR="00D825C2" w:rsidRPr="000E0709" w:rsidRDefault="00D825C2" w:rsidP="00EE17CE">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08C82541"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149D74E" w14:textId="77777777" w:rsidR="00D825C2" w:rsidRPr="002D6B2B" w:rsidRDefault="00D825C2" w:rsidP="00EE17CE">
            <w:pPr>
              <w:rPr>
                <w:sz w:val="22"/>
                <w:szCs w:val="22"/>
                <w:lang w:val="en-US"/>
              </w:rPr>
            </w:pPr>
          </w:p>
        </w:tc>
      </w:tr>
      <w:tr w:rsidR="00D825C2" w:rsidRPr="002D6B2B" w14:paraId="7E8AD89B"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F4F7BAD"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7488C5B"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253D3B87" w14:textId="77777777" w:rsidR="00D825C2" w:rsidRPr="000E0709" w:rsidRDefault="00D825C2" w:rsidP="00EE17CE">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392173EC"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3690252" w14:textId="77777777" w:rsidR="00D825C2" w:rsidRPr="002D6B2B" w:rsidRDefault="00D825C2" w:rsidP="00EE17CE">
            <w:pPr>
              <w:rPr>
                <w:sz w:val="22"/>
                <w:szCs w:val="22"/>
                <w:lang w:val="en-US"/>
              </w:rPr>
            </w:pPr>
          </w:p>
        </w:tc>
      </w:tr>
      <w:tr w:rsidR="00D825C2" w:rsidRPr="002D6B2B" w14:paraId="1C4D09FE" w14:textId="77777777" w:rsidTr="00EE17CE">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FA4A3D4" w14:textId="77777777" w:rsidR="00D825C2" w:rsidRPr="00B40365" w:rsidRDefault="00D825C2" w:rsidP="00EE17CE">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A2DB6AF" w14:textId="77777777" w:rsidR="00D825C2" w:rsidRPr="00B40365" w:rsidRDefault="00D825C2" w:rsidP="00EE17CE">
            <w:pPr>
              <w:rPr>
                <w:sz w:val="22"/>
                <w:szCs w:val="22"/>
                <w:lang w:val="en-US"/>
              </w:rPr>
            </w:pPr>
          </w:p>
        </w:tc>
        <w:tc>
          <w:tcPr>
            <w:tcW w:w="4332" w:type="dxa"/>
            <w:gridSpan w:val="3"/>
            <w:tcBorders>
              <w:top w:val="single" w:sz="4" w:space="0" w:color="auto"/>
              <w:bottom w:val="single" w:sz="4" w:space="0" w:color="auto"/>
            </w:tcBorders>
            <w:vAlign w:val="center"/>
          </w:tcPr>
          <w:p w14:paraId="26C63A08" w14:textId="77777777" w:rsidR="00D825C2" w:rsidRPr="000E0709" w:rsidRDefault="00D825C2" w:rsidP="00EE17CE">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1DAD124F" w14:textId="77777777" w:rsidR="00D825C2" w:rsidRPr="002D6B2B" w:rsidRDefault="00D825C2" w:rsidP="00EE17CE">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3A42C88" w14:textId="77777777" w:rsidR="00D825C2" w:rsidRPr="002D6B2B" w:rsidRDefault="00D825C2" w:rsidP="00EE17CE">
            <w:pPr>
              <w:rPr>
                <w:sz w:val="22"/>
                <w:szCs w:val="22"/>
                <w:lang w:val="en-US"/>
              </w:rPr>
            </w:pPr>
          </w:p>
        </w:tc>
      </w:tr>
      <w:tr w:rsidR="00D825C2" w:rsidRPr="00B40365" w14:paraId="2F091FFA" w14:textId="77777777" w:rsidTr="00EE17CE">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2850BAC" w14:textId="77777777" w:rsidR="00D825C2" w:rsidRPr="00B40365" w:rsidRDefault="00D825C2" w:rsidP="00EE17CE">
            <w:pPr>
              <w:jc w:val="center"/>
              <w:rPr>
                <w:sz w:val="22"/>
                <w:szCs w:val="22"/>
                <w:lang w:val="en-US"/>
              </w:rPr>
            </w:pPr>
          </w:p>
        </w:tc>
        <w:tc>
          <w:tcPr>
            <w:tcW w:w="1418" w:type="dxa"/>
            <w:gridSpan w:val="4"/>
            <w:tcBorders>
              <w:top w:val="nil"/>
              <w:bottom w:val="single" w:sz="6" w:space="0" w:color="auto"/>
            </w:tcBorders>
            <w:vAlign w:val="center"/>
          </w:tcPr>
          <w:p w14:paraId="551D9A61" w14:textId="77777777" w:rsidR="00D825C2" w:rsidRPr="00B40365" w:rsidRDefault="00D825C2" w:rsidP="00EE17CE">
            <w:pPr>
              <w:jc w:val="center"/>
              <w:rPr>
                <w:sz w:val="22"/>
                <w:szCs w:val="22"/>
                <w:lang w:val="en-US"/>
              </w:rPr>
            </w:pPr>
          </w:p>
        </w:tc>
        <w:tc>
          <w:tcPr>
            <w:tcW w:w="4253" w:type="dxa"/>
            <w:gridSpan w:val="4"/>
            <w:tcBorders>
              <w:top w:val="nil"/>
              <w:bottom w:val="single" w:sz="6" w:space="0" w:color="auto"/>
              <w:right w:val="nil"/>
            </w:tcBorders>
            <w:vAlign w:val="center"/>
          </w:tcPr>
          <w:p w14:paraId="6BB84D5B" w14:textId="77777777" w:rsidR="00D825C2" w:rsidRPr="00585DBD" w:rsidRDefault="00D825C2" w:rsidP="00EE17CE">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87C9F43" w14:textId="77777777" w:rsidR="00D825C2" w:rsidRPr="00B40365" w:rsidRDefault="00D825C2" w:rsidP="00EE17CE">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7FF682E9" w14:textId="77777777" w:rsidR="00D825C2" w:rsidRPr="00B40365" w:rsidRDefault="00D825C2" w:rsidP="00EE17CE">
            <w:pPr>
              <w:jc w:val="center"/>
              <w:rPr>
                <w:sz w:val="22"/>
                <w:szCs w:val="22"/>
                <w:lang w:val="en-US"/>
              </w:rPr>
            </w:pPr>
          </w:p>
        </w:tc>
      </w:tr>
    </w:tbl>
    <w:p w14:paraId="0C1C9310" w14:textId="77777777" w:rsidR="00D825C2" w:rsidRPr="00B40365" w:rsidRDefault="00D825C2" w:rsidP="00D825C2">
      <w:pPr>
        <w:rPr>
          <w:sz w:val="22"/>
          <w:szCs w:val="22"/>
          <w:lang w:val="en-US"/>
        </w:rPr>
      </w:pPr>
    </w:p>
    <w:p w14:paraId="3F428D1A" w14:textId="77777777" w:rsidR="00D825C2" w:rsidRPr="00B40365" w:rsidRDefault="00D825C2" w:rsidP="00D825C2">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D825C2" w:rsidRPr="00E625C5" w14:paraId="6FAB1FB7" w14:textId="77777777" w:rsidTr="00EE17CE">
        <w:tc>
          <w:tcPr>
            <w:tcW w:w="1548" w:type="dxa"/>
          </w:tcPr>
          <w:p w14:paraId="772BF270" w14:textId="77777777" w:rsidR="00D825C2" w:rsidRPr="00E625C5" w:rsidRDefault="00D825C2" w:rsidP="00EE17CE">
            <w:pPr>
              <w:spacing w:line="276" w:lineRule="auto"/>
              <w:rPr>
                <w:b/>
                <w:bCs/>
                <w:lang w:val="en-US"/>
              </w:rPr>
            </w:pPr>
            <w:r>
              <w:rPr>
                <w:b/>
                <w:bCs/>
              </w:rPr>
              <w:t>Primar</w:t>
            </w:r>
            <w:r w:rsidRPr="00E625C5">
              <w:rPr>
                <w:b/>
                <w:bCs/>
                <w:lang w:val="en-US"/>
              </w:rPr>
              <w:t xml:space="preserve"> </w:t>
            </w:r>
          </w:p>
        </w:tc>
        <w:tc>
          <w:tcPr>
            <w:tcW w:w="7808" w:type="dxa"/>
            <w:tcBorders>
              <w:top w:val="nil"/>
              <w:left w:val="nil"/>
              <w:bottom w:val="single" w:sz="6" w:space="0" w:color="auto"/>
              <w:right w:val="nil"/>
            </w:tcBorders>
          </w:tcPr>
          <w:p w14:paraId="6C00A447" w14:textId="77777777" w:rsidR="00D825C2" w:rsidRPr="00E625C5" w:rsidRDefault="00D825C2" w:rsidP="00EE17CE">
            <w:pPr>
              <w:spacing w:line="276" w:lineRule="auto"/>
              <w:ind w:right="176"/>
              <w:jc w:val="right"/>
              <w:rPr>
                <w:b/>
                <w:bCs/>
                <w:lang w:val="en-US"/>
              </w:rPr>
            </w:pPr>
            <w:r>
              <w:rPr>
                <w:b/>
                <w:bCs/>
                <w:lang w:val="en-US"/>
              </w:rPr>
              <w:t>Valeriu POPA</w:t>
            </w:r>
          </w:p>
        </w:tc>
      </w:tr>
      <w:tr w:rsidR="00D825C2" w:rsidRPr="009751BC" w14:paraId="1CC0A276" w14:textId="77777777" w:rsidTr="00EE17CE">
        <w:trPr>
          <w:trHeight w:val="355"/>
        </w:trPr>
        <w:tc>
          <w:tcPr>
            <w:tcW w:w="9356" w:type="dxa"/>
            <w:gridSpan w:val="2"/>
          </w:tcPr>
          <w:p w14:paraId="12ECAD4A" w14:textId="77777777" w:rsidR="00D825C2" w:rsidRPr="009751BC" w:rsidRDefault="00D825C2" w:rsidP="00EE17CE">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252553A6" w14:textId="77777777" w:rsidR="00D825C2" w:rsidRPr="000E0709" w:rsidRDefault="00D825C2" w:rsidP="00D825C2">
      <w:pPr>
        <w:jc w:val="center"/>
        <w:rPr>
          <w:sz w:val="28"/>
          <w:szCs w:val="28"/>
          <w:lang w:val="en-US"/>
        </w:rPr>
      </w:pPr>
    </w:p>
    <w:p w14:paraId="15CB0AC1" w14:textId="2E8D2BC4" w:rsidR="00881A0F" w:rsidRPr="000E0709" w:rsidRDefault="00881A0F" w:rsidP="00D825C2">
      <w:pPr>
        <w:ind w:firstLine="709"/>
        <w:jc w:val="both"/>
        <w:rPr>
          <w:sz w:val="28"/>
          <w:szCs w:val="28"/>
          <w:lang w:val="en-US"/>
        </w:rPr>
      </w:pPr>
    </w:p>
    <w:p w14:paraId="2378B997" w14:textId="06E04E52"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7AFE980D" w:rsidR="00DD2BFC" w:rsidRDefault="00DD2BFC" w:rsidP="00DD2BFC">
      <w:pPr>
        <w:tabs>
          <w:tab w:val="left" w:pos="567"/>
        </w:tabs>
        <w:jc w:val="both"/>
      </w:pPr>
      <w:r w:rsidRPr="005F278C">
        <w:rPr>
          <w:lang w:val="en-US"/>
        </w:rPr>
        <w:t>S</w:t>
      </w:r>
      <w:r w:rsidRPr="005F278C">
        <w:t>copul achiziției</w:t>
      </w:r>
      <w:r>
        <w:t xml:space="preserve">: </w:t>
      </w:r>
      <w:r w:rsidR="00D825C2" w:rsidRPr="00695445">
        <w:rPr>
          <w:b/>
          <w:bCs/>
          <w:sz w:val="28"/>
          <w:szCs w:val="28"/>
          <w:lang w:val="en-US"/>
        </w:rPr>
        <w:t>Lucr</w:t>
      </w:r>
      <w:r w:rsidR="00D825C2" w:rsidRPr="00695445">
        <w:rPr>
          <w:b/>
          <w:bCs/>
          <w:sz w:val="28"/>
          <w:szCs w:val="28"/>
          <w:lang w:val="ro-MD"/>
        </w:rPr>
        <w:t>ări de reparație curentă a învelitorii acoperișului Grădiniței nr.202 din or. Sîngera mun. Chișinău</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222424FE"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881A0F">
        <w:rPr>
          <w:b/>
          <w:u w:val="single"/>
        </w:rPr>
        <w:t>2</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317E09D9"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881A0F">
        <w:rPr>
          <w:b/>
        </w:rPr>
        <w:t>6</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lastRenderedPageBreak/>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1DA3B002"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D825C2" w:rsidRPr="00695445">
              <w:rPr>
                <w:b/>
                <w:bCs/>
                <w:sz w:val="28"/>
                <w:szCs w:val="28"/>
                <w:lang w:val="en-US"/>
              </w:rPr>
              <w:t>Lucr</w:t>
            </w:r>
            <w:r w:rsidR="00D825C2" w:rsidRPr="00695445">
              <w:rPr>
                <w:b/>
                <w:bCs/>
                <w:sz w:val="28"/>
                <w:szCs w:val="28"/>
                <w:lang w:val="ro-MD"/>
              </w:rPr>
              <w:t>ări de reparație curentă a învelitorii acoperișului Grădiniței nr.202 din or. Sîngera mun. Chișinău</w:t>
            </w:r>
            <w:bookmarkStart w:id="63" w:name="_GoBack"/>
            <w:bookmarkEnd w:id="63"/>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0D739AB7"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881A0F">
              <w:rPr>
                <w:noProof w:val="0"/>
                <w:lang w:val="en-US" w:eastAsia="ru-RU"/>
              </w:rPr>
              <w:t>2</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5D135ADA"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F56876">
              <w:rPr>
                <w:noProof w:val="0"/>
                <w:lang w:val="en-US" w:eastAsia="ru-RU"/>
              </w:rPr>
              <w:t>5</w:t>
            </w:r>
            <w:r w:rsidR="00C63CDE">
              <w:rPr>
                <w:noProof w:val="0"/>
                <w:lang w:val="en-US" w:eastAsia="ru-RU"/>
              </w:rPr>
              <w:t xml:space="preserve"> an</w:t>
            </w:r>
            <w:r w:rsidR="00924FE1">
              <w:rPr>
                <w:noProof w:val="0"/>
                <w:lang w:val="en-US" w:eastAsia="ru-RU"/>
              </w:rPr>
              <w:t>i</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019188AB"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924FE1" w:rsidRPr="00924FE1">
              <w:rPr>
                <w:noProof w:val="0"/>
                <w:u w:val="single"/>
                <w:lang w:eastAsia="ru-RU"/>
              </w:rPr>
              <w:t>nu se cere</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4DD08F62" w14:textId="29D2F4B4" w:rsidR="00005B44" w:rsidRDefault="00005B44" w:rsidP="00005B44">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B5835E" w14:textId="77777777" w:rsidR="00412E2F" w:rsidRDefault="00412E2F" w:rsidP="00A20ACF">
      <w:r>
        <w:separator/>
      </w:r>
    </w:p>
  </w:endnote>
  <w:endnote w:type="continuationSeparator" w:id="0">
    <w:p w14:paraId="6C34211A" w14:textId="77777777" w:rsidR="00412E2F" w:rsidRDefault="00412E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ato">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542EBEB5" w:rsidR="00BA2360" w:rsidRDefault="00BA2360">
        <w:pPr>
          <w:pStyle w:val="a4"/>
          <w:jc w:val="right"/>
        </w:pPr>
        <w:r>
          <w:fldChar w:fldCharType="begin"/>
        </w:r>
        <w:r>
          <w:instrText xml:space="preserve"> PAGE   \* MERGEFORMAT </w:instrText>
        </w:r>
        <w:r>
          <w:fldChar w:fldCharType="separate"/>
        </w:r>
        <w:r w:rsidR="00D825C2">
          <w:t>55</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269B3" w14:textId="77777777" w:rsidR="00412E2F" w:rsidRDefault="00412E2F" w:rsidP="00A20ACF">
      <w:r>
        <w:separator/>
      </w:r>
    </w:p>
  </w:footnote>
  <w:footnote w:type="continuationSeparator" w:id="0">
    <w:p w14:paraId="605B45B4" w14:textId="77777777" w:rsidR="00412E2F" w:rsidRDefault="00412E2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3F2"/>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61"/>
    <w:rsid w:val="002F14E8"/>
    <w:rsid w:val="002F556B"/>
    <w:rsid w:val="002F638E"/>
    <w:rsid w:val="002F6A1E"/>
    <w:rsid w:val="002F730D"/>
    <w:rsid w:val="003013DA"/>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E2F"/>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1A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27B9F"/>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2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2E"/>
    <w:rsid w:val="005B3BAD"/>
    <w:rsid w:val="005B4853"/>
    <w:rsid w:val="005B666D"/>
    <w:rsid w:val="005B7743"/>
    <w:rsid w:val="005C0219"/>
    <w:rsid w:val="005C2167"/>
    <w:rsid w:val="005C29C5"/>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28C"/>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D82"/>
    <w:rsid w:val="006A3DD5"/>
    <w:rsid w:val="006A4F83"/>
    <w:rsid w:val="006A5054"/>
    <w:rsid w:val="006A5D26"/>
    <w:rsid w:val="006A6756"/>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A0F"/>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FE1"/>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3E4B"/>
    <w:rsid w:val="00B94D54"/>
    <w:rsid w:val="00B96242"/>
    <w:rsid w:val="00B963D0"/>
    <w:rsid w:val="00B96B36"/>
    <w:rsid w:val="00BA1A8F"/>
    <w:rsid w:val="00BA1B0C"/>
    <w:rsid w:val="00BA2360"/>
    <w:rsid w:val="00BA33AC"/>
    <w:rsid w:val="00BA63BB"/>
    <w:rsid w:val="00BA6F95"/>
    <w:rsid w:val="00BA7076"/>
    <w:rsid w:val="00BA7C99"/>
    <w:rsid w:val="00BA7FF4"/>
    <w:rsid w:val="00BB04C2"/>
    <w:rsid w:val="00BB0773"/>
    <w:rsid w:val="00BB0832"/>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58E"/>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169B"/>
    <w:rsid w:val="00CB392C"/>
    <w:rsid w:val="00CB4A20"/>
    <w:rsid w:val="00CB4C97"/>
    <w:rsid w:val="00CB5DEC"/>
    <w:rsid w:val="00CB71A4"/>
    <w:rsid w:val="00CC114D"/>
    <w:rsid w:val="00CC3A09"/>
    <w:rsid w:val="00CC5DF4"/>
    <w:rsid w:val="00CC6514"/>
    <w:rsid w:val="00CC6536"/>
    <w:rsid w:val="00CD0EA7"/>
    <w:rsid w:val="00CD278A"/>
    <w:rsid w:val="00CD31E8"/>
    <w:rsid w:val="00CD6E1F"/>
    <w:rsid w:val="00CD74C4"/>
    <w:rsid w:val="00CE0FB7"/>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9C3"/>
    <w:rsid w:val="00D31A2C"/>
    <w:rsid w:val="00D32A3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5C2"/>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B59"/>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39CD"/>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876"/>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6FA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23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6B126-7C94-4B2D-9DFD-7FF245173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56</Pages>
  <Words>23255</Words>
  <Characters>132555</Characters>
  <Application>Microsoft Office Word</Application>
  <DocSecurity>0</DocSecurity>
  <Lines>1104</Lines>
  <Paragraphs>310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183</cp:revision>
  <cp:lastPrinted>2021-06-01T11:52:00Z</cp:lastPrinted>
  <dcterms:created xsi:type="dcterms:W3CDTF">2022-01-26T12:31:00Z</dcterms:created>
  <dcterms:modified xsi:type="dcterms:W3CDTF">2026-08-10T10:30:00Z</dcterms:modified>
</cp:coreProperties>
</file>