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30C0C" w14:textId="77777777" w:rsidR="003E4F1A" w:rsidRDefault="003E4F1A" w:rsidP="003E4F1A">
      <w:pPr>
        <w:jc w:val="right"/>
        <w:rPr>
          <w:sz w:val="28"/>
          <w:szCs w:val="28"/>
          <w:lang w:val="ro-MD"/>
        </w:rPr>
      </w:pPr>
      <w:r>
        <w:rPr>
          <w:sz w:val="28"/>
          <w:szCs w:val="28"/>
          <w:lang w:val="ro-MD"/>
        </w:rPr>
        <w:t xml:space="preserve">APROBAT </w:t>
      </w:r>
    </w:p>
    <w:p w14:paraId="0CD20E1E" w14:textId="77777777" w:rsidR="003E4F1A" w:rsidRDefault="003E4F1A" w:rsidP="003E4F1A">
      <w:pPr>
        <w:jc w:val="right"/>
        <w:rPr>
          <w:sz w:val="28"/>
          <w:szCs w:val="28"/>
          <w:lang w:val="ro-MD"/>
        </w:rPr>
      </w:pPr>
      <w:r>
        <w:rPr>
          <w:sz w:val="28"/>
          <w:szCs w:val="28"/>
          <w:lang w:val="ro-MD"/>
        </w:rPr>
        <w:t xml:space="preserve">prin Ordinul </w:t>
      </w:r>
    </w:p>
    <w:p w14:paraId="71743BA2" w14:textId="77777777" w:rsidR="003E4F1A" w:rsidRDefault="003E4F1A" w:rsidP="003E4F1A">
      <w:pPr>
        <w:jc w:val="right"/>
        <w:rPr>
          <w:sz w:val="28"/>
          <w:szCs w:val="28"/>
          <w:lang w:val="ro-MD"/>
        </w:rPr>
      </w:pPr>
      <w:r>
        <w:rPr>
          <w:sz w:val="28"/>
          <w:szCs w:val="28"/>
          <w:lang w:val="ro-MD"/>
        </w:rPr>
        <w:t>Ministrului Finanțelor</w:t>
      </w:r>
    </w:p>
    <w:p w14:paraId="1320B289" w14:textId="77777777" w:rsidR="003E4F1A" w:rsidRDefault="003E4F1A" w:rsidP="003E4F1A">
      <w:pPr>
        <w:jc w:val="right"/>
        <w:rPr>
          <w:sz w:val="28"/>
          <w:szCs w:val="28"/>
          <w:lang w:val="ro-MD"/>
        </w:rPr>
      </w:pPr>
      <w:r>
        <w:rPr>
          <w:sz w:val="28"/>
          <w:szCs w:val="28"/>
          <w:lang w:val="ro-MD"/>
        </w:rPr>
        <w:t xml:space="preserve">                                               nr.      din _________2020          </w:t>
      </w:r>
    </w:p>
    <w:p w14:paraId="686DEED5" w14:textId="77777777" w:rsidR="003E4F1A" w:rsidRDefault="003E4F1A" w:rsidP="003E4F1A">
      <w:pPr>
        <w:jc w:val="right"/>
        <w:rPr>
          <w:sz w:val="28"/>
          <w:szCs w:val="28"/>
          <w:lang w:val="ro-MD"/>
        </w:rPr>
      </w:pPr>
    </w:p>
    <w:p w14:paraId="5C706301" w14:textId="77777777" w:rsidR="003E4F1A" w:rsidRDefault="003E4F1A" w:rsidP="003E4F1A">
      <w:pPr>
        <w:jc w:val="center"/>
        <w:rPr>
          <w:b/>
          <w:lang w:val="ro-MD"/>
        </w:rPr>
      </w:pPr>
    </w:p>
    <w:p w14:paraId="5E930058" w14:textId="77777777" w:rsidR="003E4F1A" w:rsidRDefault="003E4F1A" w:rsidP="003E4F1A">
      <w:pPr>
        <w:jc w:val="center"/>
        <w:rPr>
          <w:b/>
          <w:sz w:val="28"/>
          <w:szCs w:val="28"/>
          <w:lang w:val="ro-MD"/>
        </w:rPr>
      </w:pPr>
      <w:r>
        <w:rPr>
          <w:b/>
          <w:sz w:val="28"/>
          <w:szCs w:val="28"/>
          <w:lang w:val="ro-MD"/>
        </w:rPr>
        <w:t xml:space="preserve">FORMULARUL STANDARD AL DOCUMENTULUI UNIC </w:t>
      </w:r>
    </w:p>
    <w:p w14:paraId="488107C9" w14:textId="77777777" w:rsidR="003E4F1A" w:rsidRDefault="003E4F1A" w:rsidP="003E4F1A">
      <w:pPr>
        <w:jc w:val="center"/>
        <w:rPr>
          <w:b/>
          <w:sz w:val="28"/>
          <w:szCs w:val="28"/>
          <w:lang w:val="ro-MD"/>
        </w:rPr>
      </w:pPr>
      <w:r>
        <w:rPr>
          <w:b/>
          <w:sz w:val="28"/>
          <w:szCs w:val="28"/>
          <w:lang w:val="ro-MD"/>
        </w:rPr>
        <w:t>DE ACHIZIȚII EUROPEAN</w:t>
      </w:r>
    </w:p>
    <w:p w14:paraId="19147F5E" w14:textId="77777777" w:rsidR="003E4F1A" w:rsidRDefault="003E4F1A" w:rsidP="003E4F1A">
      <w:pPr>
        <w:jc w:val="both"/>
        <w:rPr>
          <w:sz w:val="28"/>
          <w:szCs w:val="28"/>
          <w:lang w:val="ro-MD"/>
        </w:rPr>
      </w:pPr>
    </w:p>
    <w:p w14:paraId="4266E85A" w14:textId="77777777" w:rsidR="003E4F1A" w:rsidRDefault="003E4F1A" w:rsidP="003E4F1A">
      <w:pPr>
        <w:numPr>
          <w:ilvl w:val="0"/>
          <w:numId w:val="80"/>
        </w:numPr>
        <w:tabs>
          <w:tab w:val="left" w:pos="426"/>
        </w:tabs>
        <w:ind w:left="0" w:firstLine="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0ECAF2C" w14:textId="77777777" w:rsidR="003E4F1A" w:rsidRDefault="003E4F1A" w:rsidP="003E4F1A">
      <w:pPr>
        <w:numPr>
          <w:ilvl w:val="0"/>
          <w:numId w:val="80"/>
        </w:numPr>
        <w:tabs>
          <w:tab w:val="left" w:pos="426"/>
        </w:tabs>
        <w:ind w:left="0" w:firstLine="0"/>
        <w:jc w:val="both"/>
        <w:rPr>
          <w:sz w:val="28"/>
          <w:szCs w:val="28"/>
          <w:lang w:val="ro-MD"/>
        </w:rPr>
      </w:pPr>
      <w:r>
        <w:rPr>
          <w:sz w:val="28"/>
          <w:szCs w:val="28"/>
          <w:lang w:val="ro-MD"/>
        </w:rPr>
        <w:t xml:space="preserve">Formularul este completat, semnat electronic și transmis autorității contractante la depunerea ofertei. </w:t>
      </w:r>
    </w:p>
    <w:p w14:paraId="1308E2BC" w14:textId="77777777" w:rsidR="003E4F1A" w:rsidRDefault="003E4F1A" w:rsidP="003E4F1A">
      <w:pPr>
        <w:numPr>
          <w:ilvl w:val="0"/>
          <w:numId w:val="80"/>
        </w:numPr>
        <w:tabs>
          <w:tab w:val="left" w:pos="426"/>
        </w:tabs>
        <w:ind w:left="0" w:firstLine="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EEFF2B" w14:textId="77777777" w:rsidR="003E4F1A" w:rsidRDefault="003E4F1A" w:rsidP="003E4F1A">
      <w:pPr>
        <w:numPr>
          <w:ilvl w:val="0"/>
          <w:numId w:val="80"/>
        </w:numPr>
        <w:tabs>
          <w:tab w:val="left" w:pos="426"/>
        </w:tabs>
        <w:ind w:left="0" w:firstLine="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9BFF4CB" w14:textId="77777777" w:rsidR="003E4F1A" w:rsidRDefault="003E4F1A" w:rsidP="003E4F1A">
      <w:pPr>
        <w:numPr>
          <w:ilvl w:val="0"/>
          <w:numId w:val="80"/>
        </w:numPr>
        <w:jc w:val="both"/>
        <w:rPr>
          <w:sz w:val="28"/>
          <w:szCs w:val="28"/>
          <w:lang w:val="ro-MD"/>
        </w:rPr>
      </w:pPr>
      <w:r>
        <w:rPr>
          <w:sz w:val="28"/>
          <w:szCs w:val="28"/>
          <w:lang w:val="ro-MD"/>
        </w:rPr>
        <w:t>Formularul DUAE este constituit din 7 capitole, și anume:</w:t>
      </w:r>
    </w:p>
    <w:p w14:paraId="441EDB93" w14:textId="77777777" w:rsidR="003E4F1A" w:rsidRDefault="003E4F1A" w:rsidP="003E4F1A">
      <w:pPr>
        <w:numPr>
          <w:ilvl w:val="0"/>
          <w:numId w:val="81"/>
        </w:numPr>
        <w:ind w:left="0" w:firstLine="360"/>
        <w:jc w:val="both"/>
        <w:rPr>
          <w:sz w:val="28"/>
          <w:szCs w:val="28"/>
          <w:lang w:val="ro-MD"/>
        </w:rPr>
      </w:pPr>
      <w:r>
        <w:rPr>
          <w:sz w:val="28"/>
          <w:szCs w:val="28"/>
          <w:lang w:val="ro-MD"/>
        </w:rPr>
        <w:t>Capitolul I. Informații privind procedura de achiziție publică și autoritatea/entitatea contractantă;</w:t>
      </w:r>
    </w:p>
    <w:p w14:paraId="6EDA6958" w14:textId="77777777" w:rsidR="003E4F1A" w:rsidRDefault="003E4F1A" w:rsidP="003E4F1A">
      <w:pPr>
        <w:numPr>
          <w:ilvl w:val="0"/>
          <w:numId w:val="81"/>
        </w:numPr>
        <w:ind w:left="0" w:firstLine="360"/>
        <w:jc w:val="both"/>
        <w:rPr>
          <w:sz w:val="28"/>
          <w:szCs w:val="28"/>
          <w:lang w:val="ro-MD"/>
        </w:rPr>
      </w:pPr>
      <w:r>
        <w:rPr>
          <w:sz w:val="28"/>
          <w:szCs w:val="28"/>
          <w:lang w:val="ro-MD"/>
        </w:rPr>
        <w:t>Capitolul II. Informații referitoare la operatorul economic;</w:t>
      </w:r>
    </w:p>
    <w:p w14:paraId="4C085818" w14:textId="77777777" w:rsidR="003E4F1A" w:rsidRDefault="003E4F1A" w:rsidP="003E4F1A">
      <w:pPr>
        <w:numPr>
          <w:ilvl w:val="0"/>
          <w:numId w:val="81"/>
        </w:numPr>
        <w:ind w:left="0" w:firstLine="360"/>
        <w:jc w:val="both"/>
        <w:rPr>
          <w:sz w:val="28"/>
          <w:szCs w:val="28"/>
          <w:lang w:val="ro-MD"/>
        </w:rPr>
      </w:pPr>
      <w:r>
        <w:rPr>
          <w:sz w:val="28"/>
          <w:szCs w:val="28"/>
          <w:lang w:val="ro-MD"/>
        </w:rPr>
        <w:t>Capitolul III. Motive de excludere din cadrul procedurii de achiziție publică;</w:t>
      </w:r>
    </w:p>
    <w:p w14:paraId="772865C2" w14:textId="77777777" w:rsidR="003E4F1A" w:rsidRDefault="003E4F1A" w:rsidP="003E4F1A">
      <w:pPr>
        <w:numPr>
          <w:ilvl w:val="0"/>
          <w:numId w:val="81"/>
        </w:numPr>
        <w:ind w:left="0" w:firstLine="360"/>
        <w:jc w:val="both"/>
        <w:rPr>
          <w:sz w:val="28"/>
          <w:szCs w:val="28"/>
          <w:lang w:val="ro-MD"/>
        </w:rPr>
      </w:pPr>
      <w:r>
        <w:rPr>
          <w:sz w:val="28"/>
          <w:szCs w:val="28"/>
          <w:lang w:val="ro-MD"/>
        </w:rPr>
        <w:t>Capitolul IV. Criteriile de calificare și selecție a operatorilor economici;</w:t>
      </w:r>
    </w:p>
    <w:p w14:paraId="63D4C9E5" w14:textId="77777777" w:rsidR="003E4F1A" w:rsidRDefault="003E4F1A" w:rsidP="003E4F1A">
      <w:pPr>
        <w:numPr>
          <w:ilvl w:val="0"/>
          <w:numId w:val="81"/>
        </w:numPr>
        <w:ind w:left="0" w:firstLine="360"/>
        <w:jc w:val="both"/>
        <w:rPr>
          <w:sz w:val="28"/>
          <w:szCs w:val="28"/>
          <w:lang w:val="ro-MD"/>
        </w:rPr>
      </w:pPr>
      <w:r>
        <w:rPr>
          <w:sz w:val="28"/>
          <w:szCs w:val="28"/>
          <w:lang w:val="ro-MD"/>
        </w:rPr>
        <w:t>Capitolul V. Indicații generale pentru criteriile de selecție a operatorilor economici;</w:t>
      </w:r>
    </w:p>
    <w:p w14:paraId="7552514C" w14:textId="77777777" w:rsidR="003E4F1A" w:rsidRDefault="003E4F1A" w:rsidP="003E4F1A">
      <w:pPr>
        <w:numPr>
          <w:ilvl w:val="0"/>
          <w:numId w:val="81"/>
        </w:numPr>
        <w:ind w:left="0" w:firstLine="360"/>
        <w:jc w:val="both"/>
        <w:rPr>
          <w:sz w:val="28"/>
          <w:szCs w:val="28"/>
          <w:lang w:val="ro-MD"/>
        </w:rPr>
      </w:pPr>
      <w:r>
        <w:rPr>
          <w:sz w:val="28"/>
          <w:szCs w:val="28"/>
          <w:lang w:val="ro-MD"/>
        </w:rPr>
        <w:t>Capitolul VI. Preselecția candidaților pentru procedura de atribuire a contractului de achiziție publică;</w:t>
      </w:r>
    </w:p>
    <w:p w14:paraId="7205BB28" w14:textId="77777777" w:rsidR="003E4F1A" w:rsidRDefault="003E4F1A" w:rsidP="003E4F1A">
      <w:pPr>
        <w:numPr>
          <w:ilvl w:val="0"/>
          <w:numId w:val="81"/>
        </w:numPr>
        <w:jc w:val="both"/>
        <w:rPr>
          <w:sz w:val="28"/>
          <w:szCs w:val="28"/>
          <w:lang w:val="ro-MD"/>
        </w:rPr>
      </w:pPr>
      <w:r>
        <w:rPr>
          <w:sz w:val="28"/>
          <w:szCs w:val="28"/>
          <w:lang w:val="ro-MD"/>
        </w:rPr>
        <w:t>Capitolul VII. Declarații finale.</w:t>
      </w:r>
    </w:p>
    <w:p w14:paraId="60E9D2C2" w14:textId="77777777" w:rsidR="003E4F1A" w:rsidRDefault="003E4F1A" w:rsidP="003E4F1A">
      <w:pPr>
        <w:numPr>
          <w:ilvl w:val="0"/>
          <w:numId w:val="80"/>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14:paraId="0547459B" w14:textId="77777777" w:rsidR="003E4F1A" w:rsidRDefault="003E4F1A" w:rsidP="003E4F1A">
      <w:pPr>
        <w:jc w:val="both"/>
        <w:rPr>
          <w:b/>
          <w:sz w:val="28"/>
          <w:szCs w:val="28"/>
          <w:lang w:val="ro-MD"/>
        </w:rPr>
      </w:pPr>
      <w:r>
        <w:rPr>
          <w:b/>
          <w:sz w:val="28"/>
          <w:szCs w:val="28"/>
          <w:lang w:val="ro-MD"/>
        </w:rPr>
        <w:t>Capitolul I. Informații privind procedura de achiziție publică și autoritatea/entitatea contractantă</w:t>
      </w:r>
    </w:p>
    <w:p w14:paraId="1A45F8B8" w14:textId="77777777" w:rsidR="003E4F1A" w:rsidRDefault="003E4F1A" w:rsidP="003E4F1A">
      <w:pPr>
        <w:rPr>
          <w:b/>
          <w:sz w:val="28"/>
          <w:szCs w:val="28"/>
          <w:lang w:val="ro-MD"/>
        </w:rPr>
      </w:pPr>
    </w:p>
    <w:p w14:paraId="0963612C" w14:textId="77777777" w:rsidR="003E4F1A" w:rsidRDefault="003E4F1A" w:rsidP="003E4F1A">
      <w:pPr>
        <w:jc w:val="both"/>
        <w:rPr>
          <w:sz w:val="28"/>
          <w:szCs w:val="28"/>
          <w:lang w:val="ro-MD"/>
        </w:rPr>
      </w:pPr>
      <w:r>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E4F1A" w14:paraId="648745AA" w14:textId="77777777" w:rsidTr="003E4F1A">
        <w:tc>
          <w:tcPr>
            <w:tcW w:w="1526" w:type="dxa"/>
            <w:tcBorders>
              <w:top w:val="single" w:sz="4" w:space="0" w:color="auto"/>
              <w:left w:val="single" w:sz="4" w:space="0" w:color="auto"/>
              <w:bottom w:val="single" w:sz="4" w:space="0" w:color="auto"/>
              <w:right w:val="single" w:sz="4" w:space="0" w:color="auto"/>
            </w:tcBorders>
            <w:vAlign w:val="center"/>
            <w:hideMark/>
          </w:tcPr>
          <w:p w14:paraId="44937C8C" w14:textId="77777777" w:rsidR="003E4F1A" w:rsidRDefault="003E4F1A">
            <w:pPr>
              <w:jc w:val="center"/>
              <w:rPr>
                <w:b/>
                <w:sz w:val="28"/>
                <w:szCs w:val="28"/>
                <w:lang w:val="ro-MD"/>
              </w:rPr>
            </w:pPr>
            <w:r>
              <w:rPr>
                <w:b/>
                <w:sz w:val="28"/>
                <w:szCs w:val="28"/>
                <w:lang w:val="ro-MD"/>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91DDD1A" w14:textId="77777777" w:rsidR="003E4F1A" w:rsidRDefault="003E4F1A">
            <w:pPr>
              <w:ind w:left="720"/>
              <w:contextualSpacing/>
              <w:jc w:val="center"/>
              <w:rPr>
                <w:b/>
                <w:sz w:val="28"/>
                <w:szCs w:val="28"/>
                <w:lang w:val="ro-MD"/>
              </w:rPr>
            </w:pPr>
            <w:r>
              <w:rPr>
                <w:b/>
                <w:sz w:val="28"/>
                <w:szCs w:val="28"/>
                <w:lang w:val="ro-MD"/>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9B80AE8" w14:textId="77777777" w:rsidR="003E4F1A" w:rsidRDefault="003E4F1A">
            <w:pPr>
              <w:ind w:left="-77"/>
              <w:contextualSpacing/>
              <w:jc w:val="center"/>
              <w:rPr>
                <w:b/>
                <w:sz w:val="28"/>
                <w:szCs w:val="28"/>
                <w:lang w:val="ro-MD"/>
              </w:rPr>
            </w:pPr>
            <w:r>
              <w:rPr>
                <w:b/>
                <w:sz w:val="28"/>
                <w:szCs w:val="28"/>
                <w:lang w:val="ro-MD"/>
              </w:rPr>
              <w:t>Răspuns</w:t>
            </w:r>
          </w:p>
        </w:tc>
      </w:tr>
      <w:tr w:rsidR="003E4F1A" w14:paraId="036A6277" w14:textId="77777777" w:rsidTr="003E4F1A">
        <w:tc>
          <w:tcPr>
            <w:tcW w:w="1526" w:type="dxa"/>
            <w:tcBorders>
              <w:top w:val="single" w:sz="4" w:space="0" w:color="auto"/>
              <w:left w:val="single" w:sz="4" w:space="0" w:color="auto"/>
              <w:bottom w:val="single" w:sz="4" w:space="0" w:color="auto"/>
              <w:right w:val="single" w:sz="4" w:space="0" w:color="auto"/>
            </w:tcBorders>
            <w:vAlign w:val="center"/>
            <w:hideMark/>
          </w:tcPr>
          <w:p w14:paraId="34886D5D" w14:textId="77777777" w:rsidR="003E4F1A" w:rsidRDefault="003E4F1A">
            <w:pPr>
              <w:jc w:val="center"/>
              <w:rPr>
                <w:sz w:val="28"/>
                <w:szCs w:val="28"/>
                <w:lang w:val="ro-MD"/>
              </w:rPr>
            </w:pPr>
            <w:r>
              <w:rPr>
                <w:sz w:val="28"/>
                <w:szCs w:val="28"/>
                <w:lang w:val="ro-MD"/>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0D8641F" w14:textId="77777777" w:rsidR="003E4F1A" w:rsidRDefault="003E4F1A">
            <w:pPr>
              <w:ind w:left="720"/>
              <w:contextualSpacing/>
              <w:jc w:val="center"/>
              <w:rPr>
                <w:sz w:val="28"/>
                <w:szCs w:val="28"/>
                <w:lang w:val="ro-MD"/>
              </w:rPr>
            </w:pPr>
            <w:r>
              <w:rPr>
                <w:sz w:val="28"/>
                <w:szCs w:val="28"/>
                <w:lang w:val="ro-MD"/>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885E336" w14:textId="77777777" w:rsidR="003E4F1A" w:rsidRDefault="003E4F1A">
            <w:pPr>
              <w:ind w:left="-77"/>
              <w:contextualSpacing/>
              <w:jc w:val="center"/>
              <w:rPr>
                <w:sz w:val="28"/>
                <w:szCs w:val="28"/>
                <w:lang w:val="ro-MD"/>
              </w:rPr>
            </w:pPr>
            <w:r>
              <w:rPr>
                <w:sz w:val="28"/>
                <w:szCs w:val="28"/>
                <w:lang w:val="ro-MD"/>
              </w:rPr>
              <w:t>3</w:t>
            </w:r>
          </w:p>
        </w:tc>
      </w:tr>
      <w:tr w:rsidR="003E4F1A" w14:paraId="55C8DA7C" w14:textId="77777777" w:rsidTr="003E4F1A">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23502C86" w14:textId="77777777" w:rsidR="003E4F1A" w:rsidRDefault="003E4F1A" w:rsidP="003E4F1A">
            <w:pPr>
              <w:numPr>
                <w:ilvl w:val="0"/>
                <w:numId w:val="82"/>
              </w:numPr>
              <w:contextualSpacing/>
              <w:rPr>
                <w:b/>
                <w:sz w:val="28"/>
                <w:szCs w:val="28"/>
                <w:lang w:val="ro-MD"/>
              </w:rPr>
            </w:pPr>
            <w:r>
              <w:rPr>
                <w:b/>
                <w:sz w:val="28"/>
                <w:szCs w:val="28"/>
                <w:lang w:val="ro-MD"/>
              </w:rPr>
              <w:t>Informații despre publicare</w:t>
            </w:r>
          </w:p>
        </w:tc>
      </w:tr>
      <w:tr w:rsidR="003E4F1A" w14:paraId="00633F52" w14:textId="77777777" w:rsidTr="003E4F1A">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15729DAB" w14:textId="77777777" w:rsidR="003E4F1A" w:rsidRDefault="003E4F1A">
            <w:pPr>
              <w:spacing w:line="360" w:lineRule="auto"/>
              <w:ind w:left="-142"/>
              <w:contextualSpacing/>
              <w:jc w:val="center"/>
              <w:rPr>
                <w:sz w:val="28"/>
                <w:szCs w:val="28"/>
                <w:lang w:val="ro-MD"/>
              </w:rPr>
            </w:pPr>
            <w:r>
              <w:rPr>
                <w:sz w:val="28"/>
                <w:szCs w:val="28"/>
                <w:lang w:val="ro-MD"/>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9175BB2" w14:textId="77777777" w:rsidR="003E4F1A" w:rsidRDefault="003E4F1A">
            <w:pPr>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025ACCE" w14:textId="77777777" w:rsidR="003E4F1A" w:rsidRDefault="003E4F1A">
            <w:pPr>
              <w:spacing w:line="360" w:lineRule="auto"/>
              <w:ind w:left="47"/>
              <w:contextualSpacing/>
              <w:jc w:val="center"/>
              <w:rPr>
                <w:sz w:val="28"/>
                <w:szCs w:val="28"/>
                <w:lang w:val="ro-MD"/>
              </w:rPr>
            </w:pPr>
            <w:r>
              <w:rPr>
                <w:sz w:val="28"/>
                <w:szCs w:val="28"/>
                <w:lang w:val="ro-MD"/>
              </w:rPr>
              <w:t>|text|</w:t>
            </w:r>
          </w:p>
        </w:tc>
      </w:tr>
      <w:tr w:rsidR="003E4F1A" w14:paraId="3ABE5E2F" w14:textId="77777777" w:rsidTr="003E4F1A">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7A80D027" w14:textId="77777777" w:rsidR="003E4F1A" w:rsidRDefault="003E4F1A" w:rsidP="003E4F1A">
            <w:pPr>
              <w:numPr>
                <w:ilvl w:val="0"/>
                <w:numId w:val="82"/>
              </w:numPr>
              <w:contextualSpacing/>
              <w:rPr>
                <w:b/>
                <w:sz w:val="28"/>
                <w:szCs w:val="28"/>
                <w:lang w:val="ro-MD"/>
              </w:rPr>
            </w:pPr>
            <w:r>
              <w:rPr>
                <w:b/>
                <w:sz w:val="28"/>
                <w:szCs w:val="28"/>
                <w:lang w:val="ro-MD"/>
              </w:rPr>
              <w:lastRenderedPageBreak/>
              <w:t>Identitatea autorității/entității contractante</w:t>
            </w:r>
          </w:p>
        </w:tc>
      </w:tr>
      <w:tr w:rsidR="003E4F1A" w14:paraId="4C3BCA35" w14:textId="77777777" w:rsidTr="003E4F1A">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342FF63C" w14:textId="77777777" w:rsidR="003E4F1A" w:rsidRDefault="003E4F1A">
            <w:pPr>
              <w:ind w:left="-142"/>
              <w:contextualSpacing/>
              <w:jc w:val="center"/>
              <w:rPr>
                <w:sz w:val="28"/>
                <w:szCs w:val="28"/>
                <w:lang w:val="ro-MD"/>
              </w:rPr>
            </w:pPr>
            <w:r>
              <w:rPr>
                <w:sz w:val="28"/>
                <w:szCs w:val="28"/>
                <w:lang w:val="ro-MD"/>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2F062860" w14:textId="77777777" w:rsidR="003E4F1A" w:rsidRDefault="003E4F1A">
            <w:pPr>
              <w:ind w:left="69"/>
              <w:contextualSpacing/>
              <w:jc w:val="both"/>
              <w:rPr>
                <w:sz w:val="28"/>
                <w:szCs w:val="28"/>
                <w:lang w:val="ro-MD"/>
              </w:rPr>
            </w:pPr>
            <w:r>
              <w:rPr>
                <w:sz w:val="28"/>
                <w:szCs w:val="28"/>
                <w:lang w:val="ro-MD"/>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A47B6C8" w14:textId="3E98EAA8" w:rsidR="003E4F1A" w:rsidRDefault="003E4F1A">
            <w:pPr>
              <w:jc w:val="center"/>
              <w:rPr>
                <w:sz w:val="28"/>
                <w:szCs w:val="28"/>
                <w:lang w:val="ro-MD"/>
              </w:rPr>
            </w:pPr>
            <w:r>
              <w:rPr>
                <w:sz w:val="28"/>
                <w:szCs w:val="28"/>
                <w:lang w:val="ro-MD"/>
              </w:rPr>
              <w:t>DETS sectorul Ciocana</w:t>
            </w:r>
          </w:p>
        </w:tc>
      </w:tr>
      <w:tr w:rsidR="003E4F1A" w14:paraId="7758D9D2" w14:textId="77777777" w:rsidTr="003E4F1A">
        <w:trPr>
          <w:trHeight w:val="113"/>
        </w:trPr>
        <w:tc>
          <w:tcPr>
            <w:tcW w:w="1526" w:type="dxa"/>
            <w:tcBorders>
              <w:top w:val="single" w:sz="4" w:space="0" w:color="auto"/>
              <w:left w:val="single" w:sz="4" w:space="0" w:color="auto"/>
              <w:bottom w:val="single" w:sz="4" w:space="0" w:color="auto"/>
              <w:right w:val="single" w:sz="4" w:space="0" w:color="auto"/>
            </w:tcBorders>
            <w:hideMark/>
          </w:tcPr>
          <w:p w14:paraId="2CC92BE5" w14:textId="77777777" w:rsidR="003E4F1A" w:rsidRDefault="003E4F1A">
            <w:pPr>
              <w:ind w:left="-142"/>
              <w:contextualSpacing/>
              <w:jc w:val="center"/>
              <w:rPr>
                <w:sz w:val="28"/>
                <w:szCs w:val="28"/>
                <w:lang w:val="ro-MD"/>
              </w:rPr>
            </w:pPr>
            <w:r>
              <w:rPr>
                <w:sz w:val="28"/>
                <w:szCs w:val="28"/>
                <w:lang w:val="ro-MD"/>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3CA5C576" w14:textId="77777777" w:rsidR="003E4F1A" w:rsidRDefault="003E4F1A">
            <w:pPr>
              <w:ind w:left="69"/>
              <w:contextualSpacing/>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E950E78" w14:textId="487E8133" w:rsidR="003E4F1A" w:rsidRDefault="003E4F1A">
            <w:pPr>
              <w:ind w:left="-95"/>
              <w:contextualSpacing/>
              <w:jc w:val="center"/>
              <w:rPr>
                <w:sz w:val="28"/>
                <w:szCs w:val="28"/>
                <w:lang w:val="ro-MD"/>
              </w:rPr>
            </w:pPr>
            <w:r w:rsidRPr="003E4F1A">
              <w:rPr>
                <w:sz w:val="28"/>
                <w:szCs w:val="28"/>
                <w:lang w:val="ro-MD"/>
              </w:rPr>
              <w:t>1007601009565</w:t>
            </w:r>
          </w:p>
        </w:tc>
      </w:tr>
    </w:tbl>
    <w:p w14:paraId="26A95164" w14:textId="77777777" w:rsidR="003E4F1A" w:rsidRDefault="003E4F1A" w:rsidP="003E4F1A">
      <w:pPr>
        <w:jc w:val="both"/>
        <w:rPr>
          <w:b/>
          <w:lang w:val="ro-MD"/>
        </w:rPr>
      </w:pPr>
    </w:p>
    <w:p w14:paraId="48A425CC" w14:textId="77777777" w:rsidR="003E4F1A" w:rsidRDefault="003E4F1A" w:rsidP="003E4F1A">
      <w:pPr>
        <w:jc w:val="both"/>
        <w:rPr>
          <w:b/>
          <w:sz w:val="28"/>
          <w:szCs w:val="28"/>
          <w:lang w:val="ro-MD"/>
        </w:rPr>
      </w:pPr>
      <w:r>
        <w:rPr>
          <w:b/>
          <w:sz w:val="28"/>
          <w:szCs w:val="28"/>
          <w:lang w:val="ro-MD"/>
        </w:rPr>
        <w:t xml:space="preserve">Capitolul II. Informații referitoare la operatorul economic </w:t>
      </w:r>
    </w:p>
    <w:p w14:paraId="5C4ACCFD" w14:textId="77777777" w:rsidR="003E4F1A" w:rsidRDefault="003E4F1A" w:rsidP="003E4F1A">
      <w:pPr>
        <w:jc w:val="both"/>
        <w:rPr>
          <w:sz w:val="28"/>
          <w:szCs w:val="28"/>
          <w:lang w:val="ro-MD"/>
        </w:rPr>
      </w:pPr>
    </w:p>
    <w:p w14:paraId="3CA6E37F" w14:textId="77777777" w:rsidR="003E4F1A" w:rsidRDefault="003E4F1A" w:rsidP="003E4F1A">
      <w:pPr>
        <w:jc w:val="both"/>
        <w:rPr>
          <w:i/>
          <w:sz w:val="28"/>
          <w:szCs w:val="28"/>
          <w:lang w:val="ro-MD"/>
        </w:rPr>
      </w:pPr>
      <w:r>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6"/>
        <w:gridCol w:w="2545"/>
        <w:tblGridChange w:id="0">
          <w:tblGrid>
            <w:gridCol w:w="5"/>
            <w:gridCol w:w="1543"/>
            <w:gridCol w:w="5256"/>
            <w:gridCol w:w="2545"/>
            <w:gridCol w:w="504"/>
            <w:gridCol w:w="8250"/>
            <w:gridCol w:w="2622"/>
          </w:tblGrid>
        </w:tblGridChange>
      </w:tblGrid>
      <w:tr w:rsidR="003E4F1A" w14:paraId="6C014AE5"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697253F4" w14:textId="77777777" w:rsidR="003E4F1A" w:rsidRDefault="003E4F1A">
            <w:pPr>
              <w:jc w:val="center"/>
              <w:rPr>
                <w:b/>
                <w:sz w:val="28"/>
                <w:szCs w:val="28"/>
                <w:lang w:val="ro-MD"/>
              </w:rPr>
            </w:pPr>
            <w:r>
              <w:rPr>
                <w:b/>
                <w:sz w:val="28"/>
                <w:szCs w:val="28"/>
                <w:lang w:val="ro-MD"/>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20BA928" w14:textId="77777777" w:rsidR="003E4F1A" w:rsidRDefault="003E4F1A">
            <w:pPr>
              <w:ind w:left="720"/>
              <w:contextualSpacing/>
              <w:jc w:val="center"/>
              <w:rPr>
                <w:b/>
                <w:sz w:val="28"/>
                <w:szCs w:val="28"/>
                <w:lang w:val="ro-MD"/>
              </w:rPr>
            </w:pPr>
            <w:r>
              <w:rPr>
                <w:b/>
                <w:sz w:val="28"/>
                <w:szCs w:val="28"/>
                <w:lang w:val="ro-MD"/>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465447C" w14:textId="77777777" w:rsidR="003E4F1A" w:rsidRDefault="003E4F1A">
            <w:pPr>
              <w:ind w:left="720"/>
              <w:contextualSpacing/>
              <w:jc w:val="center"/>
              <w:rPr>
                <w:b/>
                <w:sz w:val="28"/>
                <w:szCs w:val="28"/>
                <w:lang w:val="ro-MD"/>
              </w:rPr>
            </w:pPr>
            <w:r>
              <w:rPr>
                <w:b/>
                <w:sz w:val="28"/>
                <w:szCs w:val="28"/>
                <w:lang w:val="ro-MD"/>
              </w:rPr>
              <w:t>Răspuns</w:t>
            </w:r>
          </w:p>
        </w:tc>
      </w:tr>
      <w:tr w:rsidR="003E4F1A" w14:paraId="1D3F1829"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08A32B28" w14:textId="77777777" w:rsidR="003E4F1A" w:rsidRDefault="003E4F1A">
            <w:pPr>
              <w:jc w:val="center"/>
              <w:rPr>
                <w:sz w:val="28"/>
                <w:szCs w:val="28"/>
                <w:lang w:val="ro-MD"/>
              </w:rPr>
            </w:pPr>
            <w:r>
              <w:rPr>
                <w:sz w:val="28"/>
                <w:szCs w:val="28"/>
                <w:lang w:val="ro-MD"/>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6BB49A9" w14:textId="77777777" w:rsidR="003E4F1A" w:rsidRDefault="003E4F1A">
            <w:pPr>
              <w:ind w:left="720"/>
              <w:contextualSpacing/>
              <w:jc w:val="center"/>
              <w:rPr>
                <w:sz w:val="28"/>
                <w:szCs w:val="28"/>
                <w:lang w:val="ro-MD"/>
              </w:rPr>
            </w:pPr>
            <w:r>
              <w:rPr>
                <w:sz w:val="28"/>
                <w:szCs w:val="28"/>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A05D813" w14:textId="77777777" w:rsidR="003E4F1A" w:rsidRDefault="003E4F1A">
            <w:pPr>
              <w:ind w:left="720"/>
              <w:contextualSpacing/>
              <w:jc w:val="center"/>
              <w:rPr>
                <w:sz w:val="28"/>
                <w:szCs w:val="28"/>
                <w:lang w:val="ro-MD"/>
              </w:rPr>
            </w:pPr>
            <w:r>
              <w:rPr>
                <w:sz w:val="28"/>
                <w:szCs w:val="28"/>
                <w:lang w:val="ro-MD"/>
              </w:rPr>
              <w:t>3</w:t>
            </w:r>
          </w:p>
        </w:tc>
      </w:tr>
      <w:tr w:rsidR="003E4F1A" w14:paraId="3486CD2C" w14:textId="77777777" w:rsidTr="003E4F1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88EACC5" w14:textId="77777777" w:rsidR="003E4F1A" w:rsidRDefault="003E4F1A" w:rsidP="003E4F1A">
            <w:pPr>
              <w:numPr>
                <w:ilvl w:val="0"/>
                <w:numId w:val="83"/>
              </w:numPr>
              <w:contextualSpacing/>
              <w:jc w:val="both"/>
              <w:rPr>
                <w:b/>
                <w:sz w:val="28"/>
                <w:szCs w:val="28"/>
                <w:lang w:val="ro-MD"/>
              </w:rPr>
            </w:pPr>
            <w:r>
              <w:rPr>
                <w:b/>
                <w:sz w:val="28"/>
                <w:szCs w:val="28"/>
                <w:lang w:val="ro-MD"/>
              </w:rPr>
              <w:t>Informații privind operatorul economic</w:t>
            </w:r>
          </w:p>
        </w:tc>
      </w:tr>
      <w:tr w:rsidR="003E4F1A" w14:paraId="3A546E7F"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3279CF07" w14:textId="77777777" w:rsidR="003E4F1A" w:rsidRDefault="003E4F1A">
            <w:pPr>
              <w:jc w:val="center"/>
              <w:rPr>
                <w:sz w:val="28"/>
                <w:szCs w:val="28"/>
                <w:lang w:val="ro-MD"/>
              </w:rPr>
            </w:pPr>
            <w:r>
              <w:rPr>
                <w:sz w:val="28"/>
                <w:szCs w:val="28"/>
                <w:lang w:val="ro-MD"/>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608024F" w14:textId="77777777" w:rsidR="003E4F1A" w:rsidRDefault="003E4F1A">
            <w:pPr>
              <w:ind w:left="66"/>
              <w:contextualSpacing/>
              <w:rPr>
                <w:sz w:val="28"/>
                <w:szCs w:val="28"/>
                <w:lang w:val="ro-MD"/>
              </w:rPr>
            </w:pPr>
            <w:r>
              <w:rPr>
                <w:sz w:val="28"/>
                <w:szCs w:val="28"/>
                <w:lang w:val="ro-MD"/>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C4D3E1A" w14:textId="77777777" w:rsidR="003E4F1A" w:rsidRDefault="003E4F1A">
            <w:pPr>
              <w:jc w:val="center"/>
              <w:rPr>
                <w:sz w:val="28"/>
                <w:szCs w:val="28"/>
                <w:lang w:val="ro-MD"/>
              </w:rPr>
            </w:pPr>
            <w:r>
              <w:rPr>
                <w:sz w:val="28"/>
                <w:szCs w:val="28"/>
                <w:lang w:val="ro-MD"/>
              </w:rPr>
              <w:t>|text|</w:t>
            </w:r>
          </w:p>
        </w:tc>
      </w:tr>
      <w:tr w:rsidR="003E4F1A" w14:paraId="0D7C4373"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541FCC23" w14:textId="77777777" w:rsidR="003E4F1A" w:rsidRDefault="003E4F1A">
            <w:pPr>
              <w:jc w:val="center"/>
              <w:rPr>
                <w:sz w:val="28"/>
                <w:szCs w:val="28"/>
                <w:lang w:val="ro-MD"/>
              </w:rPr>
            </w:pPr>
            <w:r>
              <w:rPr>
                <w:sz w:val="28"/>
                <w:szCs w:val="28"/>
                <w:lang w:val="ro-MD"/>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2E737ED" w14:textId="77777777" w:rsidR="003E4F1A" w:rsidRDefault="003E4F1A">
            <w:pPr>
              <w:ind w:left="66"/>
              <w:contextualSpacing/>
              <w:rPr>
                <w:sz w:val="28"/>
                <w:szCs w:val="28"/>
                <w:lang w:val="ro-MD"/>
              </w:rPr>
            </w:pPr>
            <w:r>
              <w:rPr>
                <w:sz w:val="28"/>
                <w:szCs w:val="28"/>
                <w:lang w:val="ro-MD"/>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595770" w14:textId="77777777" w:rsidR="003E4F1A" w:rsidRDefault="003E4F1A">
            <w:pPr>
              <w:jc w:val="center"/>
              <w:rPr>
                <w:sz w:val="28"/>
                <w:szCs w:val="28"/>
                <w:lang w:val="ro-MD"/>
              </w:rPr>
            </w:pPr>
            <w:r>
              <w:rPr>
                <w:sz w:val="28"/>
                <w:szCs w:val="28"/>
                <w:lang w:val="ro-MD"/>
              </w:rPr>
              <w:t>|text|</w:t>
            </w:r>
          </w:p>
        </w:tc>
      </w:tr>
      <w:tr w:rsidR="003E4F1A" w14:paraId="47865110"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73344B7F" w14:textId="77777777" w:rsidR="003E4F1A" w:rsidRDefault="003E4F1A">
            <w:pPr>
              <w:jc w:val="center"/>
              <w:rPr>
                <w:sz w:val="28"/>
                <w:szCs w:val="28"/>
                <w:lang w:val="ro-MD"/>
              </w:rPr>
            </w:pPr>
            <w:r>
              <w:rPr>
                <w:sz w:val="28"/>
                <w:szCs w:val="28"/>
                <w:lang w:val="ro-MD"/>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841343C" w14:textId="77777777" w:rsidR="003E4F1A" w:rsidRDefault="003E4F1A">
            <w:pPr>
              <w:ind w:left="66"/>
              <w:contextualSpacing/>
              <w:rPr>
                <w:sz w:val="28"/>
                <w:szCs w:val="28"/>
                <w:lang w:val="ro-MD"/>
              </w:rPr>
            </w:pPr>
            <w:r>
              <w:rPr>
                <w:sz w:val="28"/>
                <w:szCs w:val="28"/>
                <w:lang w:val="ro-MD"/>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87DA742" w14:textId="77777777" w:rsidR="003E4F1A" w:rsidRDefault="003E4F1A">
            <w:pPr>
              <w:jc w:val="center"/>
              <w:rPr>
                <w:sz w:val="28"/>
                <w:szCs w:val="28"/>
                <w:lang w:val="ro-MD"/>
              </w:rPr>
            </w:pPr>
            <w:r>
              <w:rPr>
                <w:sz w:val="28"/>
                <w:szCs w:val="28"/>
                <w:lang w:val="ro-MD"/>
              </w:rPr>
              <w:t>|text|</w:t>
            </w:r>
          </w:p>
        </w:tc>
      </w:tr>
      <w:tr w:rsidR="003E4F1A" w14:paraId="7EB1486D"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06E0B499" w14:textId="77777777" w:rsidR="003E4F1A" w:rsidRDefault="003E4F1A">
            <w:pPr>
              <w:jc w:val="center"/>
              <w:rPr>
                <w:sz w:val="28"/>
                <w:szCs w:val="28"/>
                <w:lang w:val="ro-MD"/>
              </w:rPr>
            </w:pPr>
            <w:r>
              <w:rPr>
                <w:sz w:val="28"/>
                <w:szCs w:val="28"/>
                <w:lang w:val="ro-MD"/>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7D06A1" w14:textId="77777777" w:rsidR="003E4F1A" w:rsidRDefault="003E4F1A">
            <w:pPr>
              <w:ind w:left="66"/>
              <w:contextualSpacing/>
              <w:rPr>
                <w:sz w:val="28"/>
                <w:szCs w:val="28"/>
                <w:lang w:val="ro-MD"/>
              </w:rPr>
            </w:pPr>
            <w:r>
              <w:rPr>
                <w:sz w:val="28"/>
                <w:szCs w:val="28"/>
                <w:lang w:val="ro-MD"/>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8743F67" w14:textId="77777777" w:rsidR="003E4F1A" w:rsidRDefault="003E4F1A">
            <w:pPr>
              <w:jc w:val="center"/>
              <w:rPr>
                <w:sz w:val="28"/>
                <w:szCs w:val="28"/>
                <w:lang w:val="ro-MD"/>
              </w:rPr>
            </w:pPr>
            <w:r>
              <w:rPr>
                <w:sz w:val="28"/>
                <w:szCs w:val="28"/>
                <w:lang w:val="ro-MD"/>
              </w:rPr>
              <w:t>|text|</w:t>
            </w:r>
          </w:p>
        </w:tc>
      </w:tr>
      <w:tr w:rsidR="003E4F1A" w14:paraId="49D404FA"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72348105" w14:textId="77777777" w:rsidR="003E4F1A" w:rsidRDefault="003E4F1A">
            <w:pPr>
              <w:jc w:val="center"/>
              <w:rPr>
                <w:sz w:val="28"/>
                <w:szCs w:val="28"/>
                <w:lang w:val="ro-MD"/>
              </w:rPr>
            </w:pPr>
            <w:r>
              <w:rPr>
                <w:sz w:val="28"/>
                <w:szCs w:val="28"/>
                <w:lang w:val="ro-MD"/>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3468DBB" w14:textId="77777777" w:rsidR="003E4F1A" w:rsidRDefault="003E4F1A">
            <w:pPr>
              <w:ind w:left="66"/>
              <w:contextualSpacing/>
              <w:rPr>
                <w:sz w:val="28"/>
                <w:szCs w:val="28"/>
                <w:lang w:val="ro-MD"/>
              </w:rPr>
            </w:pPr>
            <w:r>
              <w:rPr>
                <w:sz w:val="28"/>
                <w:szCs w:val="28"/>
                <w:lang w:val="ro-MD"/>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4B834F3" w14:textId="77777777" w:rsidR="003E4F1A" w:rsidRDefault="003E4F1A">
            <w:pPr>
              <w:jc w:val="center"/>
              <w:rPr>
                <w:sz w:val="28"/>
                <w:szCs w:val="28"/>
                <w:lang w:val="ro-MD"/>
              </w:rPr>
            </w:pPr>
            <w:r>
              <w:rPr>
                <w:sz w:val="28"/>
                <w:szCs w:val="28"/>
                <w:lang w:val="ro-MD"/>
              </w:rPr>
              <w:t>|text|</w:t>
            </w:r>
          </w:p>
        </w:tc>
      </w:tr>
      <w:tr w:rsidR="003E4F1A" w14:paraId="00C29136"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65CFB539" w14:textId="77777777" w:rsidR="003E4F1A" w:rsidRDefault="003E4F1A">
            <w:pPr>
              <w:jc w:val="center"/>
              <w:rPr>
                <w:sz w:val="28"/>
                <w:szCs w:val="28"/>
                <w:lang w:val="ro-MD"/>
              </w:rPr>
            </w:pPr>
            <w:r>
              <w:rPr>
                <w:sz w:val="28"/>
                <w:szCs w:val="28"/>
                <w:lang w:val="ro-MD"/>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6833B5" w14:textId="77777777" w:rsidR="003E4F1A" w:rsidRDefault="003E4F1A">
            <w:pPr>
              <w:ind w:left="66"/>
              <w:contextualSpacing/>
              <w:rPr>
                <w:sz w:val="28"/>
                <w:szCs w:val="28"/>
                <w:lang w:val="ro-MD"/>
              </w:rPr>
            </w:pPr>
            <w:r>
              <w:rPr>
                <w:sz w:val="28"/>
                <w:szCs w:val="28"/>
                <w:lang w:val="ro-MD"/>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4948516" w14:textId="77777777" w:rsidR="003E4F1A" w:rsidRDefault="003E4F1A">
            <w:pPr>
              <w:jc w:val="center"/>
              <w:rPr>
                <w:sz w:val="28"/>
                <w:szCs w:val="28"/>
                <w:lang w:val="ro-MD"/>
              </w:rPr>
            </w:pPr>
            <w:r>
              <w:rPr>
                <w:sz w:val="28"/>
                <w:szCs w:val="28"/>
                <w:lang w:val="ro-MD"/>
              </w:rPr>
              <w:t>|text|</w:t>
            </w:r>
          </w:p>
        </w:tc>
      </w:tr>
      <w:tr w:rsidR="003E4F1A" w14:paraId="5C33440B"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43496D9A" w14:textId="77777777" w:rsidR="003E4F1A" w:rsidRDefault="003E4F1A">
            <w:pPr>
              <w:jc w:val="center"/>
              <w:rPr>
                <w:sz w:val="28"/>
                <w:szCs w:val="28"/>
                <w:lang w:val="ro-MD"/>
              </w:rPr>
            </w:pPr>
            <w:r>
              <w:rPr>
                <w:sz w:val="28"/>
                <w:szCs w:val="28"/>
                <w:lang w:val="ro-MD"/>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2FE947F" w14:textId="77777777" w:rsidR="003E4F1A" w:rsidRDefault="003E4F1A">
            <w:pPr>
              <w:ind w:left="66"/>
              <w:contextualSpacing/>
              <w:rPr>
                <w:sz w:val="28"/>
                <w:szCs w:val="28"/>
                <w:lang w:val="ro-MD"/>
              </w:rPr>
            </w:pPr>
            <w:r>
              <w:rPr>
                <w:sz w:val="28"/>
                <w:szCs w:val="28"/>
                <w:lang w:val="ro-MD"/>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B93B27E" w14:textId="77777777" w:rsidR="003E4F1A" w:rsidRDefault="003E4F1A">
            <w:pPr>
              <w:jc w:val="center"/>
              <w:rPr>
                <w:sz w:val="28"/>
                <w:szCs w:val="28"/>
                <w:lang w:val="ro-MD"/>
              </w:rPr>
            </w:pPr>
            <w:r>
              <w:rPr>
                <w:sz w:val="28"/>
                <w:szCs w:val="28"/>
                <w:lang w:val="ro-MD"/>
              </w:rPr>
              <w:t>|text|</w:t>
            </w:r>
          </w:p>
        </w:tc>
      </w:tr>
      <w:tr w:rsidR="003E4F1A" w14:paraId="34D38991"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35C643A5" w14:textId="77777777" w:rsidR="003E4F1A" w:rsidRDefault="003E4F1A">
            <w:pPr>
              <w:jc w:val="center"/>
              <w:rPr>
                <w:i/>
                <w:sz w:val="28"/>
                <w:szCs w:val="28"/>
                <w:lang w:val="ro-MD"/>
              </w:rPr>
            </w:pPr>
            <w:r>
              <w:rPr>
                <w:i/>
                <w:sz w:val="28"/>
                <w:szCs w:val="28"/>
                <w:lang w:val="ro-MD"/>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21DEF21" w14:textId="77777777" w:rsidR="003E4F1A" w:rsidRDefault="003E4F1A">
            <w:pPr>
              <w:ind w:left="66"/>
              <w:contextualSpacing/>
              <w:rPr>
                <w:i/>
                <w:sz w:val="28"/>
                <w:szCs w:val="28"/>
                <w:lang w:val="ro-MD"/>
              </w:rPr>
            </w:pPr>
            <w:r>
              <w:rPr>
                <w:i/>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16B84D4" w14:textId="77777777" w:rsidR="003E4F1A" w:rsidRDefault="003E4F1A">
            <w:pPr>
              <w:jc w:val="center"/>
              <w:rPr>
                <w:i/>
                <w:sz w:val="28"/>
                <w:szCs w:val="28"/>
                <w:lang w:val="ro-MD"/>
              </w:rPr>
            </w:pPr>
            <w:r>
              <w:rPr>
                <w:sz w:val="28"/>
                <w:szCs w:val="28"/>
                <w:lang w:val="ro-MD"/>
              </w:rPr>
              <w:t>|text|</w:t>
            </w:r>
          </w:p>
        </w:tc>
      </w:tr>
      <w:tr w:rsidR="003E4F1A" w14:paraId="7C1CFEBB"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32513D45" w14:textId="77777777" w:rsidR="003E4F1A" w:rsidRDefault="003E4F1A">
            <w:pPr>
              <w:jc w:val="center"/>
              <w:rPr>
                <w:i/>
                <w:sz w:val="28"/>
                <w:szCs w:val="28"/>
                <w:lang w:val="ro-MD"/>
              </w:rPr>
            </w:pPr>
            <w:r>
              <w:rPr>
                <w:i/>
                <w:sz w:val="28"/>
                <w:szCs w:val="28"/>
                <w:lang w:val="ro-MD"/>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A83F61" w14:textId="77777777" w:rsidR="003E4F1A" w:rsidRDefault="003E4F1A">
            <w:pPr>
              <w:ind w:left="66"/>
              <w:contextualSpacing/>
              <w:rPr>
                <w:i/>
                <w:sz w:val="28"/>
                <w:szCs w:val="28"/>
                <w:lang w:val="ro-MD"/>
              </w:rPr>
            </w:pPr>
            <w:r>
              <w:rPr>
                <w:i/>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E9458BC" w14:textId="77777777" w:rsidR="003E4F1A" w:rsidRDefault="003E4F1A">
            <w:pPr>
              <w:jc w:val="center"/>
              <w:rPr>
                <w:i/>
                <w:sz w:val="28"/>
                <w:szCs w:val="28"/>
                <w:lang w:val="ro-MD"/>
              </w:rPr>
            </w:pPr>
            <w:r>
              <w:rPr>
                <w:i/>
                <w:sz w:val="28"/>
                <w:szCs w:val="28"/>
                <w:lang w:val="ro-MD"/>
              </w:rPr>
              <w:t>|text|</w:t>
            </w:r>
          </w:p>
        </w:tc>
      </w:tr>
      <w:tr w:rsidR="003E4F1A" w14:paraId="4DB64CF3"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7F655559" w14:textId="77777777" w:rsidR="003E4F1A" w:rsidRDefault="003E4F1A">
            <w:pPr>
              <w:jc w:val="center"/>
              <w:rPr>
                <w:sz w:val="28"/>
                <w:szCs w:val="28"/>
                <w:lang w:val="ro-MD"/>
              </w:rPr>
            </w:pPr>
            <w:r>
              <w:rPr>
                <w:sz w:val="28"/>
                <w:szCs w:val="28"/>
                <w:lang w:val="ro-MD"/>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D883CA1" w14:textId="77777777" w:rsidR="003E4F1A" w:rsidRDefault="003E4F1A">
            <w:pPr>
              <w:ind w:left="66"/>
              <w:contextualSpacing/>
              <w:rPr>
                <w:sz w:val="28"/>
                <w:szCs w:val="28"/>
                <w:lang w:val="ro-MD"/>
              </w:rPr>
            </w:pPr>
            <w:r>
              <w:rPr>
                <w:sz w:val="28"/>
                <w:szCs w:val="28"/>
                <w:lang w:val="ro-MD"/>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E8ACBB9" w14:textId="77777777" w:rsidR="003E4F1A" w:rsidRDefault="003E4F1A">
            <w:pPr>
              <w:jc w:val="center"/>
              <w:rPr>
                <w:sz w:val="28"/>
                <w:szCs w:val="28"/>
                <w:lang w:val="ro-MD"/>
              </w:rPr>
            </w:pPr>
            <w:r>
              <w:rPr>
                <w:sz w:val="28"/>
                <w:szCs w:val="28"/>
                <w:lang w:val="ro-MD"/>
              </w:rPr>
              <w:t>|număr|</w:t>
            </w:r>
          </w:p>
        </w:tc>
      </w:tr>
      <w:tr w:rsidR="003E4F1A" w14:paraId="11F6E968"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65B2F0D3" w14:textId="77777777" w:rsidR="003E4F1A" w:rsidRDefault="003E4F1A">
            <w:pPr>
              <w:jc w:val="center"/>
              <w:rPr>
                <w:sz w:val="28"/>
                <w:szCs w:val="28"/>
                <w:lang w:val="ro-MD"/>
              </w:rPr>
            </w:pPr>
            <w:r>
              <w:rPr>
                <w:sz w:val="28"/>
                <w:szCs w:val="28"/>
                <w:lang w:val="ro-MD"/>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CCDB3BC" w14:textId="77777777" w:rsidR="003E4F1A" w:rsidRDefault="003E4F1A">
            <w:pPr>
              <w:ind w:left="66"/>
              <w:contextualSpacing/>
              <w:rPr>
                <w:sz w:val="28"/>
                <w:szCs w:val="28"/>
                <w:lang w:val="ro-MD"/>
              </w:rPr>
            </w:pPr>
            <w:r>
              <w:rPr>
                <w:sz w:val="28"/>
                <w:szCs w:val="28"/>
                <w:lang w:val="ro-MD"/>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74E80D" w14:textId="77777777" w:rsidR="003E4F1A" w:rsidRDefault="003E4F1A">
            <w:pPr>
              <w:jc w:val="center"/>
              <w:rPr>
                <w:sz w:val="28"/>
                <w:szCs w:val="28"/>
                <w:lang w:val="ro-MD"/>
              </w:rPr>
            </w:pPr>
            <w:r>
              <w:rPr>
                <w:sz w:val="28"/>
                <w:szCs w:val="28"/>
                <w:lang w:val="ro-MD"/>
              </w:rPr>
              <w:t>|număr|</w:t>
            </w:r>
          </w:p>
        </w:tc>
      </w:tr>
      <w:tr w:rsidR="003E4F1A" w14:paraId="246D73B9"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4864F47A" w14:textId="77777777" w:rsidR="003E4F1A" w:rsidRDefault="003E4F1A">
            <w:pPr>
              <w:jc w:val="center"/>
              <w:rPr>
                <w:sz w:val="28"/>
                <w:szCs w:val="28"/>
                <w:lang w:val="ro-MD"/>
              </w:rPr>
            </w:pPr>
            <w:r>
              <w:rPr>
                <w:sz w:val="28"/>
                <w:szCs w:val="28"/>
                <w:lang w:val="ro-MD"/>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403C0EA" w14:textId="77777777" w:rsidR="003E4F1A" w:rsidRDefault="003E4F1A">
            <w:pPr>
              <w:ind w:left="66"/>
              <w:contextualSpacing/>
              <w:rPr>
                <w:sz w:val="28"/>
                <w:szCs w:val="28"/>
                <w:lang w:val="ro-MD"/>
              </w:rPr>
            </w:pPr>
            <w:r>
              <w:rPr>
                <w:sz w:val="28"/>
                <w:szCs w:val="28"/>
                <w:lang w:val="ro-MD"/>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F0CAD9E" w14:textId="77777777" w:rsidR="003E4F1A" w:rsidRDefault="003E4F1A">
            <w:pPr>
              <w:jc w:val="center"/>
              <w:rPr>
                <w:sz w:val="28"/>
                <w:szCs w:val="28"/>
                <w:lang w:val="ro-MD"/>
              </w:rPr>
            </w:pPr>
            <w:r>
              <w:rPr>
                <w:sz w:val="28"/>
                <w:szCs w:val="28"/>
                <w:lang w:val="ro-MD"/>
              </w:rPr>
              <w:t>|text|</w:t>
            </w:r>
          </w:p>
        </w:tc>
      </w:tr>
      <w:tr w:rsidR="003E4F1A" w14:paraId="758EA366"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15FD3449" w14:textId="77777777" w:rsidR="003E4F1A" w:rsidRDefault="003E4F1A">
            <w:pPr>
              <w:jc w:val="center"/>
              <w:rPr>
                <w:lang w:val="ro-MD"/>
              </w:rPr>
            </w:pPr>
            <w:r>
              <w:rPr>
                <w:lang w:val="ro-MD"/>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2DCB9136" w14:textId="77777777" w:rsidR="003E4F1A" w:rsidRDefault="003E4F1A">
            <w:pPr>
              <w:rPr>
                <w:sz w:val="28"/>
                <w:szCs w:val="28"/>
                <w:lang w:val="ro-MD"/>
              </w:rPr>
            </w:pPr>
            <w:r>
              <w:rPr>
                <w:sz w:val="28"/>
                <w:szCs w:val="28"/>
                <w:lang w:val="ro-MD"/>
              </w:rPr>
              <w:t>Informația cu privire la numele acționarilor/asociaților/beneficiarului efectiv</w:t>
            </w:r>
          </w:p>
        </w:tc>
      </w:tr>
      <w:tr w:rsidR="003E4F1A" w14:paraId="321F2571"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7C1F77A3" w14:textId="77777777" w:rsidR="003E4F1A" w:rsidRDefault="003E4F1A">
            <w:pPr>
              <w:jc w:val="center"/>
              <w:rPr>
                <w:i/>
                <w:sz w:val="28"/>
                <w:szCs w:val="28"/>
                <w:lang w:val="ro-MD"/>
              </w:rPr>
            </w:pPr>
            <w:r>
              <w:rPr>
                <w:i/>
                <w:sz w:val="28"/>
                <w:szCs w:val="28"/>
                <w:lang w:val="ro-MD"/>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E3DA485" w14:textId="77777777" w:rsidR="003E4F1A" w:rsidRDefault="003E4F1A">
            <w:pPr>
              <w:rPr>
                <w:sz w:val="28"/>
                <w:szCs w:val="28"/>
                <w:lang w:val="ro-MD"/>
              </w:rPr>
            </w:pPr>
            <w:r>
              <w:rPr>
                <w:sz w:val="28"/>
                <w:szCs w:val="28"/>
                <w:lang w:val="ro-MD"/>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DDD6957" w14:textId="77777777" w:rsidR="003E4F1A" w:rsidRDefault="003E4F1A">
            <w:pPr>
              <w:ind w:firstLine="851"/>
              <w:rPr>
                <w:sz w:val="28"/>
                <w:szCs w:val="28"/>
                <w:lang w:val="ro-MD"/>
              </w:rPr>
            </w:pPr>
            <w:r>
              <w:rPr>
                <w:sz w:val="28"/>
                <w:szCs w:val="28"/>
                <w:lang w:val="ro-MD"/>
              </w:rPr>
              <w:t>|text|</w:t>
            </w:r>
          </w:p>
        </w:tc>
      </w:tr>
      <w:tr w:rsidR="003E4F1A" w14:paraId="1A2C25DC"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6FEC3D2F" w14:textId="77777777" w:rsidR="003E4F1A" w:rsidRDefault="003E4F1A">
            <w:pPr>
              <w:jc w:val="center"/>
              <w:rPr>
                <w:i/>
                <w:sz w:val="28"/>
                <w:szCs w:val="28"/>
                <w:lang w:val="ro-MD"/>
              </w:rPr>
            </w:pPr>
            <w:r>
              <w:rPr>
                <w:i/>
                <w:sz w:val="28"/>
                <w:szCs w:val="28"/>
                <w:lang w:val="ro-MD"/>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4F42BCF" w14:textId="77777777" w:rsidR="003E4F1A" w:rsidRDefault="003E4F1A">
            <w:pPr>
              <w:rPr>
                <w:sz w:val="28"/>
                <w:szCs w:val="28"/>
                <w:lang w:val="ro-MD"/>
              </w:rPr>
            </w:pPr>
            <w:r>
              <w:rPr>
                <w:sz w:val="28"/>
                <w:szCs w:val="28"/>
                <w:lang w:val="ro-MD"/>
              </w:rPr>
              <w:t>Numele beneficiarului efectiv</w:t>
            </w:r>
          </w:p>
          <w:p w14:paraId="3641883B" w14:textId="77777777" w:rsidR="003E4F1A" w:rsidRDefault="003E4F1A">
            <w:pPr>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B1405B8" w14:textId="77777777" w:rsidR="003E4F1A" w:rsidRDefault="003E4F1A">
            <w:pPr>
              <w:ind w:firstLine="851"/>
              <w:rPr>
                <w:sz w:val="28"/>
                <w:szCs w:val="28"/>
                <w:lang w:val="ro-MD"/>
              </w:rPr>
            </w:pPr>
            <w:r>
              <w:rPr>
                <w:sz w:val="28"/>
                <w:szCs w:val="28"/>
                <w:lang w:val="ro-MD"/>
              </w:rPr>
              <w:t>|text|</w:t>
            </w:r>
          </w:p>
        </w:tc>
      </w:tr>
      <w:tr w:rsidR="003E4F1A" w14:paraId="04D88C3C" w14:textId="77777777" w:rsidTr="003E4F1A">
        <w:tc>
          <w:tcPr>
            <w:tcW w:w="1603" w:type="dxa"/>
            <w:tcBorders>
              <w:top w:val="single" w:sz="4" w:space="0" w:color="auto"/>
              <w:left w:val="single" w:sz="4" w:space="0" w:color="auto"/>
              <w:bottom w:val="single" w:sz="4" w:space="0" w:color="auto"/>
              <w:right w:val="single" w:sz="4" w:space="0" w:color="auto"/>
            </w:tcBorders>
            <w:hideMark/>
          </w:tcPr>
          <w:p w14:paraId="2AB51D60" w14:textId="77777777" w:rsidR="003E4F1A" w:rsidRDefault="003E4F1A">
            <w:pPr>
              <w:jc w:val="center"/>
              <w:rPr>
                <w:i/>
                <w:sz w:val="28"/>
                <w:szCs w:val="28"/>
                <w:lang w:val="ro-MD"/>
              </w:rPr>
            </w:pPr>
            <w:r>
              <w:rPr>
                <w:i/>
                <w:sz w:val="28"/>
                <w:szCs w:val="28"/>
                <w:lang w:val="ro-MD"/>
              </w:rPr>
              <w:lastRenderedPageBreak/>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134A50D" w14:textId="77777777" w:rsidR="003E4F1A" w:rsidRDefault="003E4F1A">
            <w:pPr>
              <w:rPr>
                <w:sz w:val="28"/>
                <w:szCs w:val="28"/>
                <w:lang w:val="ro-MD"/>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AC8789" w14:textId="77777777" w:rsidR="003E4F1A" w:rsidRDefault="003E4F1A">
            <w:pPr>
              <w:ind w:firstLine="851"/>
              <w:rPr>
                <w:sz w:val="28"/>
                <w:szCs w:val="28"/>
                <w:lang w:val="ro-MD"/>
              </w:rPr>
            </w:pPr>
            <w:r>
              <w:rPr>
                <w:sz w:val="28"/>
                <w:szCs w:val="28"/>
                <w:lang w:val="ro-MD"/>
              </w:rPr>
              <w:t>|text|</w:t>
            </w:r>
          </w:p>
        </w:tc>
      </w:tr>
      <w:tr w:rsidR="003E4F1A" w14:paraId="12F74DA3"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0288833C" w14:textId="77777777" w:rsidR="003E4F1A" w:rsidRDefault="003E4F1A">
            <w:pPr>
              <w:jc w:val="center"/>
              <w:rPr>
                <w:sz w:val="28"/>
                <w:szCs w:val="28"/>
                <w:lang w:val="ro-MD"/>
              </w:rPr>
            </w:pPr>
            <w:r>
              <w:rPr>
                <w:sz w:val="28"/>
                <w:szCs w:val="28"/>
                <w:lang w:val="ro-MD"/>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A1F596E" w14:textId="77777777" w:rsidR="003E4F1A" w:rsidRDefault="003E4F1A">
            <w:pPr>
              <w:ind w:left="66"/>
              <w:contextualSpacing/>
              <w:rPr>
                <w:sz w:val="28"/>
                <w:szCs w:val="28"/>
                <w:lang w:val="ro-MD"/>
              </w:rPr>
            </w:pPr>
            <w:r>
              <w:rPr>
                <w:sz w:val="28"/>
                <w:szCs w:val="28"/>
                <w:lang w:val="ro-MD"/>
              </w:rPr>
              <w:t>Operatorul economic este:</w:t>
            </w:r>
          </w:p>
          <w:p w14:paraId="2FB6B97D" w14:textId="77777777" w:rsidR="003E4F1A" w:rsidRDefault="003E4F1A" w:rsidP="003E4F1A">
            <w:pPr>
              <w:pStyle w:val="Listparagraf"/>
              <w:numPr>
                <w:ilvl w:val="0"/>
                <w:numId w:val="84"/>
              </w:numPr>
              <w:tabs>
                <w:tab w:val="clear" w:pos="1134"/>
              </w:tabs>
              <w:contextualSpacing/>
              <w:jc w:val="left"/>
              <w:rPr>
                <w:sz w:val="28"/>
                <w:szCs w:val="28"/>
                <w:lang w:val="ro-MD"/>
              </w:rPr>
            </w:pPr>
            <w:r>
              <w:rPr>
                <w:sz w:val="28"/>
                <w:szCs w:val="28"/>
                <w:lang w:val="ro-RO"/>
              </w:rPr>
              <w:t>întreprindere mică</w:t>
            </w:r>
          </w:p>
          <w:p w14:paraId="0FF6C9CE" w14:textId="77777777" w:rsidR="003E4F1A" w:rsidRDefault="003E4F1A" w:rsidP="003E4F1A">
            <w:pPr>
              <w:pStyle w:val="Listparagraf"/>
              <w:numPr>
                <w:ilvl w:val="0"/>
                <w:numId w:val="84"/>
              </w:numPr>
              <w:tabs>
                <w:tab w:val="clear" w:pos="1134"/>
              </w:tabs>
              <w:contextualSpacing/>
              <w:jc w:val="left"/>
              <w:rPr>
                <w:sz w:val="28"/>
                <w:szCs w:val="28"/>
                <w:lang w:val="ro-MD"/>
              </w:rPr>
            </w:pPr>
            <w:r>
              <w:rPr>
                <w:sz w:val="28"/>
                <w:szCs w:val="28"/>
                <w:lang w:val="ro-MD"/>
              </w:rPr>
              <w:t xml:space="preserve">întreprindere mijlocie </w:t>
            </w:r>
          </w:p>
          <w:p w14:paraId="09A88BB4" w14:textId="77777777" w:rsidR="003E4F1A" w:rsidRDefault="003E4F1A" w:rsidP="003E4F1A">
            <w:pPr>
              <w:pStyle w:val="Listparagraf"/>
              <w:numPr>
                <w:ilvl w:val="0"/>
                <w:numId w:val="84"/>
              </w:numPr>
              <w:tabs>
                <w:tab w:val="clear" w:pos="1134"/>
              </w:tabs>
              <w:contextualSpacing/>
              <w:jc w:val="left"/>
              <w:rPr>
                <w:sz w:val="28"/>
                <w:szCs w:val="28"/>
                <w:lang w:val="ro-MD"/>
              </w:rPr>
            </w:pPr>
            <w:r>
              <w:rPr>
                <w:sz w:val="28"/>
                <w:szCs w:val="28"/>
                <w:lang w:val="ro-RO"/>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2041DC8" w14:textId="77777777" w:rsidR="003E4F1A" w:rsidRDefault="003E4F1A">
            <w:pPr>
              <w:rPr>
                <w:sz w:val="28"/>
                <w:szCs w:val="28"/>
                <w:lang w:val="ro-MD"/>
              </w:rPr>
            </w:pPr>
            <w:r>
              <w:rPr>
                <w:sz w:val="28"/>
                <w:szCs w:val="28"/>
                <w:lang w:val="ro-MD"/>
              </w:rPr>
              <w:t xml:space="preserve">            |text|</w:t>
            </w:r>
          </w:p>
        </w:tc>
      </w:tr>
      <w:tr w:rsidR="003E4F1A" w14:paraId="72329CB3"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346A20BC" w14:textId="77777777" w:rsidR="003E4F1A" w:rsidRDefault="003E4F1A">
            <w:pPr>
              <w:jc w:val="center"/>
              <w:rPr>
                <w:i/>
                <w:sz w:val="28"/>
                <w:szCs w:val="28"/>
                <w:lang w:val="ro-MD"/>
              </w:rPr>
            </w:pPr>
            <w:r>
              <w:rPr>
                <w:sz w:val="28"/>
                <w:szCs w:val="28"/>
                <w:lang w:val="ro-MD"/>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676A0D0" w14:textId="77777777" w:rsidR="003E4F1A" w:rsidRDefault="003E4F1A">
            <w:pPr>
              <w:ind w:left="66"/>
              <w:contextualSpacing/>
              <w:jc w:val="both"/>
              <w:rPr>
                <w:i/>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70044791" w14:textId="77777777" w:rsidR="003E4F1A" w:rsidRDefault="003E4F1A">
            <w:pPr>
              <w:ind w:left="720"/>
              <w:contextualSpacing/>
              <w:jc w:val="center"/>
              <w:rPr>
                <w:sz w:val="28"/>
                <w:szCs w:val="28"/>
                <w:lang w:val="ro-MD"/>
              </w:rPr>
            </w:pPr>
          </w:p>
          <w:p w14:paraId="6F3A771D" w14:textId="77777777" w:rsidR="003E4F1A" w:rsidRDefault="003E4F1A">
            <w:pPr>
              <w:ind w:left="135"/>
              <w:contextualSpacing/>
              <w:jc w:val="center"/>
              <w:rPr>
                <w:sz w:val="28"/>
                <w:szCs w:val="28"/>
                <w:lang w:val="ro-MD"/>
              </w:rPr>
            </w:pPr>
            <w:r>
              <w:rPr>
                <w:sz w:val="28"/>
                <w:szCs w:val="28"/>
                <w:lang w:val="ro-MD"/>
              </w:rPr>
              <w:t>󠇡Da            󠇡󠇡Nu</w:t>
            </w:r>
          </w:p>
          <w:p w14:paraId="30F8940A" w14:textId="77777777" w:rsidR="003E4F1A" w:rsidRDefault="003E4F1A">
            <w:pPr>
              <w:jc w:val="center"/>
              <w:rPr>
                <w:sz w:val="28"/>
                <w:szCs w:val="28"/>
                <w:lang w:val="ro-MD"/>
              </w:rPr>
            </w:pPr>
          </w:p>
          <w:p w14:paraId="4B540AE4" w14:textId="77777777" w:rsidR="003E4F1A" w:rsidRDefault="003E4F1A">
            <w:pPr>
              <w:ind w:left="-148"/>
              <w:contextualSpacing/>
              <w:jc w:val="center"/>
              <w:rPr>
                <w:i/>
                <w:sz w:val="28"/>
                <w:szCs w:val="28"/>
                <w:lang w:val="ro-MD"/>
              </w:rPr>
            </w:pPr>
          </w:p>
        </w:tc>
      </w:tr>
      <w:tr w:rsidR="003E4F1A" w14:paraId="6C53B31D" w14:textId="77777777" w:rsidTr="003E4F1A">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 w:author="Unknown" w:date="2019-05-18T14:57: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2" w:author="Unknown" w:date="2019-05-18T14:57:00Z">
              <w:tcPr>
                <w:tcW w:w="1603" w:type="dxa"/>
                <w:gridSpan w:val="5"/>
                <w:tcBorders>
                  <w:top w:val="single" w:sz="4" w:space="0" w:color="auto"/>
                  <w:left w:val="single" w:sz="4" w:space="5" w:color="auto"/>
                  <w:bottom w:val="single" w:sz="4" w:space="0" w:color="auto"/>
                  <w:right w:val="single" w:sz="4" w:space="5" w:color="auto"/>
                </w:tcBorders>
                <w:vAlign w:val="center"/>
                <w:hideMark/>
              </w:tcPr>
            </w:tcPrChange>
          </w:tcPr>
          <w:p w14:paraId="1AB270FF" w14:textId="77777777" w:rsidR="003E4F1A" w:rsidRDefault="003E4F1A">
            <w:pPr>
              <w:jc w:val="center"/>
              <w:rPr>
                <w:i/>
                <w:sz w:val="28"/>
                <w:szCs w:val="28"/>
                <w:lang w:val="ro-MD"/>
              </w:rPr>
            </w:pPr>
            <w:r>
              <w:rPr>
                <w:i/>
                <w:sz w:val="28"/>
                <w:szCs w:val="28"/>
                <w:lang w:val="ro-MD"/>
              </w:rPr>
              <w:t>2A.13.1</w:t>
            </w:r>
          </w:p>
        </w:tc>
        <w:tc>
          <w:tcPr>
            <w:tcW w:w="5628" w:type="dxa"/>
            <w:tcBorders>
              <w:top w:val="single" w:sz="4" w:space="0" w:color="auto"/>
              <w:left w:val="single" w:sz="4" w:space="0" w:color="auto"/>
              <w:bottom w:val="single" w:sz="4" w:space="0" w:color="auto"/>
              <w:right w:val="single" w:sz="4" w:space="0" w:color="auto"/>
            </w:tcBorders>
            <w:vAlign w:val="center"/>
            <w:hideMark/>
            <w:tcPrChange w:id="3" w:author="Unknown"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4AA5A4C0" w14:textId="77777777" w:rsidR="003E4F1A" w:rsidRDefault="003E4F1A">
            <w:pPr>
              <w:ind w:left="66"/>
              <w:contextualSpacing/>
              <w:jc w:val="both"/>
              <w:rPr>
                <w:i/>
                <w:sz w:val="28"/>
                <w:szCs w:val="28"/>
                <w:lang w:val="ro-MD"/>
              </w:rPr>
            </w:pPr>
            <w:r>
              <w:rPr>
                <w:i/>
                <w:sz w:val="28"/>
                <w:szCs w:val="28"/>
                <w:lang w:val="ro-MD"/>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Change w:id="4" w:author="Unknown"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4FAE49D8" w14:textId="77777777" w:rsidR="003E4F1A" w:rsidRDefault="003E4F1A">
            <w:pPr>
              <w:ind w:left="-148"/>
              <w:contextualSpacing/>
              <w:jc w:val="center"/>
              <w:rPr>
                <w:i/>
                <w:sz w:val="28"/>
                <w:szCs w:val="28"/>
                <w:lang w:val="ro-MD"/>
              </w:rPr>
            </w:pPr>
            <w:r>
              <w:rPr>
                <w:i/>
                <w:sz w:val="28"/>
                <w:szCs w:val="28"/>
                <w:lang w:val="ro-MD"/>
              </w:rPr>
              <w:t>|număr|</w:t>
            </w:r>
          </w:p>
        </w:tc>
      </w:tr>
      <w:tr w:rsidR="003E4F1A" w14:paraId="52570ECB" w14:textId="77777777" w:rsidTr="003E4F1A">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5" w:author="Ristic Emilia" w:date="2019-05-18T14:57: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c>
          <w:tcPr>
            <w:tcW w:w="1603" w:type="dxa"/>
            <w:tcBorders>
              <w:top w:val="single" w:sz="4" w:space="0" w:color="auto"/>
              <w:left w:val="single" w:sz="4" w:space="0" w:color="auto"/>
              <w:bottom w:val="single" w:sz="4" w:space="0" w:color="auto"/>
              <w:right w:val="single" w:sz="4" w:space="0" w:color="auto"/>
            </w:tcBorders>
            <w:vAlign w:val="center"/>
            <w:hideMark/>
            <w:tcPrChange w:id="6" w:author="Ristic Emilia" w:date="2019-05-18T14:57:00Z">
              <w:tcPr>
                <w:tcW w:w="1603" w:type="dxa"/>
                <w:gridSpan w:val="5"/>
                <w:tcBorders>
                  <w:top w:val="single" w:sz="4" w:space="0" w:color="auto"/>
                  <w:left w:val="single" w:sz="4" w:space="5" w:color="auto"/>
                  <w:bottom w:val="single" w:sz="4" w:space="0" w:color="auto"/>
                  <w:right w:val="single" w:sz="4" w:space="5" w:color="auto"/>
                </w:tcBorders>
                <w:vAlign w:val="center"/>
                <w:hideMark/>
              </w:tcPr>
            </w:tcPrChange>
          </w:tcPr>
          <w:p w14:paraId="620B62F5" w14:textId="77777777" w:rsidR="003E4F1A" w:rsidRDefault="003E4F1A">
            <w:pPr>
              <w:jc w:val="center"/>
              <w:rPr>
                <w:i/>
                <w:sz w:val="28"/>
                <w:szCs w:val="28"/>
                <w:lang w:val="ro-MD"/>
              </w:rPr>
            </w:pPr>
            <w:r>
              <w:rPr>
                <w:i/>
                <w:sz w:val="28"/>
                <w:szCs w:val="28"/>
                <w:lang w:val="ro-MD"/>
              </w:rPr>
              <w:t>2A.13.2</w:t>
            </w:r>
          </w:p>
        </w:tc>
        <w:tc>
          <w:tcPr>
            <w:tcW w:w="5628" w:type="dxa"/>
            <w:tcBorders>
              <w:top w:val="single" w:sz="4" w:space="0" w:color="auto"/>
              <w:left w:val="single" w:sz="4" w:space="0" w:color="auto"/>
              <w:bottom w:val="single" w:sz="4" w:space="0" w:color="auto"/>
              <w:right w:val="single" w:sz="4" w:space="0" w:color="auto"/>
            </w:tcBorders>
            <w:vAlign w:val="center"/>
            <w:hideMark/>
            <w:tcPrChange w:id="7" w:author="Ristic Emilia" w:date="2019-05-18T14:57:00Z">
              <w:tcPr>
                <w:tcW w:w="5628" w:type="dxa"/>
                <w:tcBorders>
                  <w:top w:val="single" w:sz="4" w:space="0" w:color="auto"/>
                  <w:left w:val="single" w:sz="4" w:space="5" w:color="auto"/>
                  <w:bottom w:val="single" w:sz="4" w:space="0" w:color="auto"/>
                  <w:right w:val="single" w:sz="4" w:space="5" w:color="auto"/>
                </w:tcBorders>
                <w:vAlign w:val="center"/>
                <w:hideMark/>
              </w:tcPr>
            </w:tcPrChange>
          </w:tcPr>
          <w:p w14:paraId="69E041EB" w14:textId="77777777" w:rsidR="003E4F1A" w:rsidRDefault="003E4F1A">
            <w:pPr>
              <w:ind w:left="66"/>
              <w:contextualSpacing/>
              <w:jc w:val="both"/>
              <w:rPr>
                <w:i/>
                <w:sz w:val="28"/>
                <w:szCs w:val="28"/>
                <w:lang w:val="ro-MD"/>
              </w:rPr>
            </w:pPr>
            <w:r>
              <w:rPr>
                <w:i/>
                <w:sz w:val="28"/>
                <w:szCs w:val="28"/>
                <w:lang w:val="ro-MD"/>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Change w:id="8" w:author="Ristic Emilia" w:date="2019-05-18T14:57:00Z">
              <w:tcPr>
                <w:tcW w:w="2622" w:type="dxa"/>
                <w:tcBorders>
                  <w:top w:val="single" w:sz="4" w:space="0" w:color="auto"/>
                  <w:left w:val="single" w:sz="4" w:space="5" w:color="auto"/>
                  <w:bottom w:val="single" w:sz="4" w:space="0" w:color="auto"/>
                  <w:right w:val="single" w:sz="4" w:space="5" w:color="auto"/>
                </w:tcBorders>
                <w:vAlign w:val="center"/>
                <w:hideMark/>
              </w:tcPr>
            </w:tcPrChange>
          </w:tcPr>
          <w:p w14:paraId="5B4DCA4F" w14:textId="77777777" w:rsidR="003E4F1A" w:rsidRDefault="003E4F1A">
            <w:pPr>
              <w:ind w:left="-148"/>
              <w:contextualSpacing/>
              <w:jc w:val="center"/>
              <w:rPr>
                <w:i/>
                <w:sz w:val="28"/>
                <w:szCs w:val="28"/>
                <w:lang w:val="ro-MD"/>
              </w:rPr>
            </w:pPr>
            <w:r>
              <w:rPr>
                <w:i/>
                <w:sz w:val="28"/>
                <w:szCs w:val="28"/>
                <w:lang w:val="ro-MD"/>
              </w:rPr>
              <w:t>|text|</w:t>
            </w:r>
          </w:p>
        </w:tc>
      </w:tr>
      <w:tr w:rsidR="003E4F1A" w14:paraId="1CB8C6C9"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70DF5045" w14:textId="77777777" w:rsidR="003E4F1A" w:rsidRDefault="003E4F1A">
            <w:pPr>
              <w:jc w:val="center"/>
              <w:rPr>
                <w:sz w:val="28"/>
                <w:szCs w:val="28"/>
                <w:lang w:val="ro-MD"/>
              </w:rPr>
            </w:pPr>
            <w:r>
              <w:rPr>
                <w:sz w:val="28"/>
                <w:szCs w:val="28"/>
                <w:lang w:val="ro-MD"/>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2174EB1" w14:textId="77777777" w:rsidR="003E4F1A" w:rsidRDefault="003E4F1A">
            <w:pPr>
              <w:ind w:left="100" w:hanging="34"/>
              <w:contextualSpacing/>
              <w:rPr>
                <w:sz w:val="28"/>
                <w:szCs w:val="28"/>
                <w:lang w:val="ro-MD"/>
              </w:rPr>
            </w:pPr>
            <w:r>
              <w:rPr>
                <w:sz w:val="28"/>
                <w:szCs w:val="28"/>
                <w:lang w:val="ro-MD"/>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332BE3C" w14:textId="77777777" w:rsidR="003E4F1A" w:rsidRDefault="003E4F1A">
            <w:pPr>
              <w:ind w:left="135"/>
              <w:contextualSpacing/>
              <w:jc w:val="center"/>
              <w:rPr>
                <w:sz w:val="28"/>
                <w:szCs w:val="28"/>
                <w:lang w:val="ro-MD"/>
              </w:rPr>
            </w:pPr>
            <w:r>
              <w:rPr>
                <w:sz w:val="28"/>
                <w:szCs w:val="28"/>
                <w:lang w:val="ro-MD"/>
              </w:rPr>
              <w:t>󠇡Da            󠇡󠇡Nu</w:t>
            </w:r>
          </w:p>
        </w:tc>
      </w:tr>
      <w:tr w:rsidR="003E4F1A" w14:paraId="7D392270"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77AECF54" w14:textId="77777777" w:rsidR="003E4F1A" w:rsidRDefault="003E4F1A">
            <w:pPr>
              <w:jc w:val="center"/>
              <w:rPr>
                <w:i/>
                <w:sz w:val="28"/>
                <w:szCs w:val="28"/>
                <w:lang w:val="ro-MD"/>
              </w:rPr>
            </w:pPr>
            <w:r>
              <w:rPr>
                <w:i/>
                <w:sz w:val="28"/>
                <w:szCs w:val="28"/>
                <w:lang w:val="ro-MD"/>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854C035" w14:textId="77777777" w:rsidR="003E4F1A" w:rsidRDefault="003E4F1A">
            <w:pPr>
              <w:ind w:left="66"/>
              <w:contextualSpacing/>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365E59F1" w14:textId="77777777" w:rsidR="003E4F1A" w:rsidRDefault="003E4F1A">
            <w:pPr>
              <w:jc w:val="center"/>
              <w:rPr>
                <w:i/>
                <w:sz w:val="28"/>
                <w:szCs w:val="28"/>
                <w:lang w:val="ro-MD"/>
              </w:rPr>
            </w:pPr>
          </w:p>
          <w:p w14:paraId="5CAD3E3A" w14:textId="77777777" w:rsidR="003E4F1A" w:rsidRDefault="003E4F1A">
            <w:pPr>
              <w:ind w:left="208" w:hanging="142"/>
              <w:contextualSpacing/>
              <w:jc w:val="center"/>
              <w:rPr>
                <w:i/>
                <w:sz w:val="28"/>
                <w:szCs w:val="28"/>
                <w:lang w:val="ro-MD"/>
              </w:rPr>
            </w:pPr>
            <w:r>
              <w:rPr>
                <w:i/>
                <w:sz w:val="28"/>
                <w:szCs w:val="28"/>
                <w:lang w:val="ro-MD"/>
              </w:rPr>
              <w:t>|text|</w:t>
            </w:r>
          </w:p>
        </w:tc>
      </w:tr>
      <w:tr w:rsidR="003E4F1A" w14:paraId="4A5DB844"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13EB2E0F" w14:textId="77777777" w:rsidR="003E4F1A" w:rsidRDefault="003E4F1A">
            <w:pPr>
              <w:jc w:val="center"/>
              <w:rPr>
                <w:i/>
                <w:sz w:val="28"/>
                <w:szCs w:val="28"/>
                <w:lang w:val="ro-MD"/>
              </w:rPr>
            </w:pPr>
            <w:r>
              <w:rPr>
                <w:i/>
                <w:sz w:val="28"/>
                <w:szCs w:val="28"/>
                <w:lang w:val="ro-MD"/>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52A33B" w14:textId="77777777" w:rsidR="003E4F1A" w:rsidRDefault="003E4F1A">
            <w:pPr>
              <w:ind w:left="66"/>
              <w:contextualSpacing/>
              <w:jc w:val="both"/>
              <w:rPr>
                <w:i/>
                <w:sz w:val="28"/>
                <w:szCs w:val="28"/>
                <w:lang w:val="ro-MD"/>
              </w:rPr>
            </w:pPr>
            <w:r>
              <w:rPr>
                <w:i/>
                <w:sz w:val="28"/>
                <w:szCs w:val="28"/>
                <w:lang w:val="ro-MD"/>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D4CE799" w14:textId="77777777" w:rsidR="003E4F1A" w:rsidRDefault="003E4F1A">
            <w:pPr>
              <w:ind w:left="208" w:hanging="73"/>
              <w:contextualSpacing/>
              <w:jc w:val="center"/>
              <w:rPr>
                <w:i/>
                <w:sz w:val="28"/>
                <w:szCs w:val="28"/>
                <w:lang w:val="ro-MD"/>
              </w:rPr>
            </w:pPr>
            <w:r>
              <w:rPr>
                <w:i/>
                <w:sz w:val="28"/>
                <w:szCs w:val="28"/>
                <w:lang w:val="ro-MD"/>
              </w:rPr>
              <w:t>|text|</w:t>
            </w:r>
          </w:p>
        </w:tc>
      </w:tr>
      <w:tr w:rsidR="003E4F1A" w14:paraId="321E0BA7"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0872E0D3" w14:textId="77777777" w:rsidR="003E4F1A" w:rsidRDefault="003E4F1A">
            <w:pPr>
              <w:jc w:val="center"/>
              <w:rPr>
                <w:i/>
                <w:sz w:val="28"/>
                <w:szCs w:val="28"/>
                <w:lang w:val="ro-MD"/>
              </w:rPr>
            </w:pPr>
            <w:r>
              <w:rPr>
                <w:i/>
                <w:sz w:val="28"/>
                <w:szCs w:val="28"/>
                <w:lang w:val="ro-MD"/>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27A325" w14:textId="77777777" w:rsidR="003E4F1A" w:rsidRDefault="003E4F1A">
            <w:pPr>
              <w:ind w:left="66"/>
              <w:contextualSpacing/>
              <w:jc w:val="both"/>
              <w:rPr>
                <w:i/>
                <w:sz w:val="28"/>
                <w:szCs w:val="28"/>
                <w:lang w:val="ro-MD"/>
              </w:rPr>
            </w:pPr>
            <w:r>
              <w:rPr>
                <w:i/>
                <w:sz w:val="28"/>
                <w:szCs w:val="28"/>
                <w:lang w:val="ro-MD"/>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DAA8787" w14:textId="77777777" w:rsidR="003E4F1A" w:rsidRDefault="003E4F1A">
            <w:pPr>
              <w:ind w:left="277" w:hanging="142"/>
              <w:contextualSpacing/>
              <w:jc w:val="center"/>
              <w:rPr>
                <w:b/>
                <w:i/>
                <w:sz w:val="28"/>
                <w:szCs w:val="28"/>
                <w:lang w:val="ro-MD"/>
              </w:rPr>
            </w:pPr>
            <w:r>
              <w:rPr>
                <w:i/>
                <w:sz w:val="28"/>
                <w:szCs w:val="28"/>
                <w:lang w:val="ro-MD"/>
              </w:rPr>
              <w:t>|text|</w:t>
            </w:r>
          </w:p>
        </w:tc>
      </w:tr>
      <w:tr w:rsidR="003E4F1A" w14:paraId="525FC0D7" w14:textId="77777777" w:rsidTr="003E4F1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5B1D5B1" w14:textId="77777777" w:rsidR="003E4F1A" w:rsidRDefault="003E4F1A">
            <w:pPr>
              <w:ind w:left="66"/>
              <w:contextualSpacing/>
              <w:jc w:val="both"/>
              <w:rPr>
                <w:i/>
                <w:sz w:val="28"/>
                <w:szCs w:val="28"/>
                <w:lang w:val="ro-MD"/>
              </w:rPr>
            </w:pPr>
            <w:r>
              <w:rPr>
                <w:i/>
                <w:sz w:val="28"/>
                <w:szCs w:val="28"/>
                <w:lang w:val="ro-MD"/>
              </w:rPr>
              <w:t>Notă. Dacă ați răspuns Da la întrebarea 2A.14, asigurați-vă ca operatorii economici menționați să prezinte un formular DUAE separat.</w:t>
            </w:r>
          </w:p>
        </w:tc>
      </w:tr>
      <w:tr w:rsidR="003E4F1A" w14:paraId="495D1E94" w14:textId="77777777" w:rsidTr="003E4F1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E75D445" w14:textId="77777777" w:rsidR="003E4F1A" w:rsidRDefault="003E4F1A" w:rsidP="003E4F1A">
            <w:pPr>
              <w:numPr>
                <w:ilvl w:val="0"/>
                <w:numId w:val="83"/>
              </w:numPr>
              <w:contextualSpacing/>
              <w:rPr>
                <w:b/>
                <w:sz w:val="28"/>
                <w:szCs w:val="28"/>
                <w:lang w:val="ro-MD"/>
              </w:rPr>
            </w:pPr>
            <w:r>
              <w:rPr>
                <w:b/>
                <w:sz w:val="28"/>
                <w:szCs w:val="28"/>
                <w:lang w:val="ro-MD"/>
              </w:rPr>
              <w:t>Informații privind reprezentanții operatorului economic</w:t>
            </w:r>
          </w:p>
        </w:tc>
      </w:tr>
      <w:tr w:rsidR="003E4F1A" w14:paraId="63331B9C" w14:textId="77777777" w:rsidTr="003E4F1A">
        <w:tc>
          <w:tcPr>
            <w:tcW w:w="9853" w:type="dxa"/>
            <w:gridSpan w:val="3"/>
            <w:tcBorders>
              <w:top w:val="single" w:sz="4" w:space="0" w:color="auto"/>
              <w:left w:val="single" w:sz="4" w:space="0" w:color="auto"/>
              <w:bottom w:val="single" w:sz="4" w:space="0" w:color="auto"/>
              <w:right w:val="single" w:sz="4" w:space="0" w:color="auto"/>
            </w:tcBorders>
            <w:hideMark/>
          </w:tcPr>
          <w:p w14:paraId="146AE07F" w14:textId="77777777" w:rsidR="003E4F1A" w:rsidRDefault="003E4F1A">
            <w:pPr>
              <w:ind w:left="66"/>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rsidR="003E4F1A" w14:paraId="274A04E0"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3AB727B5" w14:textId="77777777" w:rsidR="003E4F1A" w:rsidRDefault="003E4F1A">
            <w:pPr>
              <w:jc w:val="center"/>
              <w:rPr>
                <w:sz w:val="28"/>
                <w:szCs w:val="28"/>
                <w:lang w:val="ro-MD"/>
              </w:rPr>
            </w:pPr>
            <w:r>
              <w:rPr>
                <w:sz w:val="28"/>
                <w:szCs w:val="28"/>
                <w:lang w:val="ro-MD"/>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F7B2425" w14:textId="77777777" w:rsidR="003E4F1A" w:rsidRDefault="003E4F1A">
            <w:pPr>
              <w:ind w:left="66"/>
              <w:contextualSpacing/>
              <w:rPr>
                <w:sz w:val="28"/>
                <w:szCs w:val="28"/>
                <w:lang w:val="ro-MD"/>
              </w:rPr>
            </w:pPr>
            <w:r>
              <w:rPr>
                <w:sz w:val="28"/>
                <w:szCs w:val="28"/>
                <w:lang w:val="ro-MD"/>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2266DAA" w14:textId="77777777" w:rsidR="003E4F1A" w:rsidRDefault="003E4F1A">
            <w:pPr>
              <w:jc w:val="center"/>
              <w:rPr>
                <w:sz w:val="28"/>
                <w:szCs w:val="28"/>
                <w:lang w:val="ro-MD"/>
              </w:rPr>
            </w:pPr>
            <w:r>
              <w:rPr>
                <w:sz w:val="28"/>
                <w:szCs w:val="28"/>
                <w:lang w:val="ro-MD"/>
              </w:rPr>
              <w:t>|text|</w:t>
            </w:r>
          </w:p>
        </w:tc>
      </w:tr>
      <w:tr w:rsidR="003E4F1A" w14:paraId="0D109A2A"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5DA9D15A" w14:textId="77777777" w:rsidR="003E4F1A" w:rsidRDefault="003E4F1A">
            <w:pPr>
              <w:jc w:val="center"/>
              <w:rPr>
                <w:sz w:val="28"/>
                <w:szCs w:val="28"/>
                <w:lang w:val="ro-MD"/>
              </w:rPr>
            </w:pPr>
            <w:r>
              <w:rPr>
                <w:sz w:val="28"/>
                <w:szCs w:val="28"/>
                <w:lang w:val="ro-MD"/>
              </w:rPr>
              <w:t>2B.2</w:t>
            </w:r>
          </w:p>
        </w:tc>
        <w:tc>
          <w:tcPr>
            <w:tcW w:w="5628" w:type="dxa"/>
            <w:tcBorders>
              <w:top w:val="single" w:sz="4" w:space="0" w:color="auto"/>
              <w:left w:val="single" w:sz="4" w:space="0" w:color="auto"/>
              <w:bottom w:val="single" w:sz="4" w:space="0" w:color="auto"/>
              <w:right w:val="single" w:sz="4" w:space="0" w:color="auto"/>
            </w:tcBorders>
            <w:hideMark/>
          </w:tcPr>
          <w:p w14:paraId="56D14A94" w14:textId="77777777" w:rsidR="003E4F1A" w:rsidRDefault="003E4F1A">
            <w:pPr>
              <w:ind w:left="66"/>
              <w:contextualSpacing/>
              <w:jc w:val="both"/>
              <w:rPr>
                <w:sz w:val="28"/>
                <w:szCs w:val="28"/>
                <w:lang w:val="ro-MD"/>
              </w:rPr>
            </w:pPr>
            <w:r>
              <w:rPr>
                <w:sz w:val="28"/>
                <w:szCs w:val="28"/>
                <w:lang w:val="ro-MD"/>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626E449" w14:textId="77777777" w:rsidR="003E4F1A" w:rsidRDefault="003E4F1A">
            <w:pPr>
              <w:jc w:val="center"/>
              <w:rPr>
                <w:sz w:val="28"/>
                <w:szCs w:val="28"/>
                <w:lang w:val="ro-MD"/>
              </w:rPr>
            </w:pPr>
            <w:r>
              <w:rPr>
                <w:sz w:val="28"/>
                <w:szCs w:val="28"/>
                <w:lang w:val="ro-MD"/>
              </w:rPr>
              <w:t>|text|</w:t>
            </w:r>
          </w:p>
        </w:tc>
      </w:tr>
      <w:tr w:rsidR="003E4F1A" w14:paraId="20ED7F25"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50F70856" w14:textId="77777777" w:rsidR="003E4F1A" w:rsidRDefault="003E4F1A">
            <w:pPr>
              <w:jc w:val="center"/>
              <w:rPr>
                <w:sz w:val="28"/>
                <w:szCs w:val="28"/>
                <w:lang w:val="ro-MD"/>
              </w:rPr>
            </w:pPr>
            <w:r>
              <w:rPr>
                <w:sz w:val="28"/>
                <w:szCs w:val="28"/>
                <w:lang w:val="ro-MD"/>
              </w:rPr>
              <w:t>2B.3</w:t>
            </w:r>
          </w:p>
        </w:tc>
        <w:tc>
          <w:tcPr>
            <w:tcW w:w="5628" w:type="dxa"/>
            <w:tcBorders>
              <w:top w:val="single" w:sz="4" w:space="0" w:color="auto"/>
              <w:left w:val="single" w:sz="4" w:space="0" w:color="auto"/>
              <w:bottom w:val="single" w:sz="4" w:space="0" w:color="auto"/>
              <w:right w:val="single" w:sz="4" w:space="0" w:color="auto"/>
            </w:tcBorders>
            <w:hideMark/>
          </w:tcPr>
          <w:p w14:paraId="3007A53B" w14:textId="77777777" w:rsidR="003E4F1A" w:rsidRDefault="003E4F1A">
            <w:pPr>
              <w:ind w:left="66"/>
              <w:contextualSpacing/>
              <w:jc w:val="both"/>
              <w:rPr>
                <w:sz w:val="28"/>
                <w:szCs w:val="28"/>
                <w:lang w:val="ro-MD"/>
              </w:rPr>
            </w:pPr>
            <w:r>
              <w:rPr>
                <w:sz w:val="28"/>
                <w:szCs w:val="28"/>
                <w:lang w:val="ro-MD"/>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05AA80B" w14:textId="77777777" w:rsidR="003E4F1A" w:rsidRDefault="003E4F1A">
            <w:pPr>
              <w:jc w:val="center"/>
              <w:rPr>
                <w:sz w:val="28"/>
                <w:szCs w:val="28"/>
                <w:lang w:val="ro-MD"/>
              </w:rPr>
            </w:pPr>
            <w:r>
              <w:rPr>
                <w:sz w:val="28"/>
                <w:szCs w:val="28"/>
                <w:lang w:val="ro-MD"/>
              </w:rPr>
              <w:t>|text|</w:t>
            </w:r>
          </w:p>
        </w:tc>
      </w:tr>
      <w:tr w:rsidR="003E4F1A" w14:paraId="08C5B79C"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52337D6A" w14:textId="77777777" w:rsidR="003E4F1A" w:rsidRDefault="003E4F1A">
            <w:pPr>
              <w:jc w:val="center"/>
              <w:rPr>
                <w:sz w:val="28"/>
                <w:szCs w:val="28"/>
                <w:lang w:val="ro-MD"/>
              </w:rPr>
            </w:pPr>
            <w:r>
              <w:rPr>
                <w:sz w:val="28"/>
                <w:szCs w:val="28"/>
                <w:lang w:val="ro-MD"/>
              </w:rPr>
              <w:t>2B.4</w:t>
            </w:r>
          </w:p>
        </w:tc>
        <w:tc>
          <w:tcPr>
            <w:tcW w:w="5628" w:type="dxa"/>
            <w:tcBorders>
              <w:top w:val="single" w:sz="4" w:space="0" w:color="auto"/>
              <w:left w:val="single" w:sz="4" w:space="0" w:color="auto"/>
              <w:bottom w:val="single" w:sz="4" w:space="0" w:color="auto"/>
              <w:right w:val="single" w:sz="4" w:space="0" w:color="auto"/>
            </w:tcBorders>
            <w:hideMark/>
          </w:tcPr>
          <w:p w14:paraId="1C5F3695" w14:textId="77777777" w:rsidR="003E4F1A" w:rsidRDefault="003E4F1A">
            <w:pPr>
              <w:ind w:left="66"/>
              <w:contextualSpacing/>
              <w:jc w:val="both"/>
              <w:rPr>
                <w:sz w:val="28"/>
                <w:szCs w:val="28"/>
                <w:lang w:val="ro-MD"/>
              </w:rPr>
            </w:pPr>
            <w:r>
              <w:rPr>
                <w:sz w:val="28"/>
                <w:szCs w:val="28"/>
                <w:lang w:val="ro-MD"/>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BBDBB43" w14:textId="77777777" w:rsidR="003E4F1A" w:rsidRDefault="003E4F1A">
            <w:pPr>
              <w:jc w:val="center"/>
              <w:rPr>
                <w:sz w:val="28"/>
                <w:szCs w:val="28"/>
                <w:lang w:val="ro-MD"/>
              </w:rPr>
            </w:pPr>
            <w:r>
              <w:rPr>
                <w:sz w:val="28"/>
                <w:szCs w:val="28"/>
                <w:lang w:val="ro-MD"/>
              </w:rPr>
              <w:t>[număr]</w:t>
            </w:r>
          </w:p>
        </w:tc>
      </w:tr>
      <w:tr w:rsidR="003E4F1A" w14:paraId="2757A177"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24218CFA" w14:textId="77777777" w:rsidR="003E4F1A" w:rsidRDefault="003E4F1A">
            <w:pPr>
              <w:jc w:val="center"/>
              <w:rPr>
                <w:sz w:val="28"/>
                <w:szCs w:val="28"/>
                <w:lang w:val="ro-MD"/>
              </w:rPr>
            </w:pPr>
            <w:r>
              <w:rPr>
                <w:sz w:val="28"/>
                <w:szCs w:val="28"/>
                <w:lang w:val="ro-MD"/>
              </w:rPr>
              <w:t>2B.5</w:t>
            </w:r>
          </w:p>
        </w:tc>
        <w:tc>
          <w:tcPr>
            <w:tcW w:w="5628" w:type="dxa"/>
            <w:tcBorders>
              <w:top w:val="single" w:sz="4" w:space="0" w:color="auto"/>
              <w:left w:val="single" w:sz="4" w:space="0" w:color="auto"/>
              <w:bottom w:val="single" w:sz="4" w:space="0" w:color="auto"/>
              <w:right w:val="single" w:sz="4" w:space="0" w:color="auto"/>
            </w:tcBorders>
            <w:hideMark/>
          </w:tcPr>
          <w:p w14:paraId="362A1A3A" w14:textId="77777777" w:rsidR="003E4F1A" w:rsidRDefault="003E4F1A">
            <w:pPr>
              <w:ind w:left="66"/>
              <w:contextualSpacing/>
              <w:jc w:val="both"/>
              <w:rPr>
                <w:sz w:val="28"/>
                <w:szCs w:val="28"/>
                <w:lang w:val="ro-MD"/>
              </w:rPr>
            </w:pPr>
            <w:r>
              <w:rPr>
                <w:sz w:val="28"/>
                <w:szCs w:val="28"/>
                <w:lang w:val="ro-MD"/>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83D00E2" w14:textId="77777777" w:rsidR="003E4F1A" w:rsidRDefault="003E4F1A">
            <w:pPr>
              <w:jc w:val="center"/>
              <w:rPr>
                <w:sz w:val="28"/>
                <w:szCs w:val="28"/>
                <w:lang w:val="ro-MD"/>
              </w:rPr>
            </w:pPr>
            <w:r>
              <w:rPr>
                <w:sz w:val="28"/>
                <w:szCs w:val="28"/>
                <w:lang w:val="ro-MD"/>
              </w:rPr>
              <w:t xml:space="preserve">|text| </w:t>
            </w:r>
          </w:p>
        </w:tc>
      </w:tr>
      <w:tr w:rsidR="003E4F1A" w14:paraId="33CBCEE6" w14:textId="77777777" w:rsidTr="003E4F1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7DA1105" w14:textId="77777777" w:rsidR="003E4F1A" w:rsidRDefault="003E4F1A" w:rsidP="003E4F1A">
            <w:pPr>
              <w:numPr>
                <w:ilvl w:val="0"/>
                <w:numId w:val="83"/>
              </w:numPr>
              <w:contextualSpacing/>
              <w:rPr>
                <w:b/>
                <w:sz w:val="28"/>
                <w:szCs w:val="28"/>
                <w:lang w:val="ro-MD"/>
              </w:rPr>
            </w:pPr>
            <w:r>
              <w:rPr>
                <w:b/>
                <w:sz w:val="28"/>
                <w:szCs w:val="28"/>
                <w:lang w:val="ro-MD"/>
              </w:rPr>
              <w:t>Informații privind utilizarea capacităților altor entități</w:t>
            </w:r>
          </w:p>
        </w:tc>
      </w:tr>
      <w:tr w:rsidR="003E4F1A" w14:paraId="4106FE3F"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2CCD1E7B" w14:textId="77777777" w:rsidR="003E4F1A" w:rsidRDefault="003E4F1A">
            <w:pPr>
              <w:jc w:val="center"/>
              <w:rPr>
                <w:sz w:val="28"/>
                <w:szCs w:val="28"/>
                <w:lang w:val="ro-MD"/>
              </w:rPr>
            </w:pPr>
            <w:r>
              <w:rPr>
                <w:sz w:val="28"/>
                <w:szCs w:val="28"/>
                <w:lang w:val="ro-MD"/>
              </w:rPr>
              <w:t>2C.1</w:t>
            </w:r>
          </w:p>
        </w:tc>
        <w:tc>
          <w:tcPr>
            <w:tcW w:w="5628" w:type="dxa"/>
            <w:tcBorders>
              <w:top w:val="single" w:sz="4" w:space="0" w:color="auto"/>
              <w:left w:val="single" w:sz="4" w:space="0" w:color="auto"/>
              <w:bottom w:val="single" w:sz="4" w:space="0" w:color="auto"/>
              <w:right w:val="single" w:sz="4" w:space="0" w:color="auto"/>
            </w:tcBorders>
            <w:hideMark/>
          </w:tcPr>
          <w:p w14:paraId="54170EC1" w14:textId="77777777" w:rsidR="003E4F1A" w:rsidRDefault="003E4F1A">
            <w:pPr>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139DD330" w14:textId="77777777" w:rsidR="003E4F1A" w:rsidRDefault="003E4F1A">
            <w:pPr>
              <w:ind w:left="720"/>
              <w:contextualSpacing/>
              <w:jc w:val="both"/>
              <w:rPr>
                <w:sz w:val="28"/>
                <w:szCs w:val="28"/>
                <w:lang w:val="ro-MD"/>
              </w:rPr>
            </w:pPr>
          </w:p>
          <w:p w14:paraId="28BBA072" w14:textId="77777777" w:rsidR="003E4F1A" w:rsidRDefault="003E4F1A">
            <w:pPr>
              <w:ind w:left="170"/>
              <w:contextualSpacing/>
              <w:jc w:val="both"/>
              <w:rPr>
                <w:sz w:val="28"/>
                <w:szCs w:val="28"/>
                <w:lang w:val="ro-MD"/>
              </w:rPr>
            </w:pPr>
            <w:r>
              <w:rPr>
                <w:sz w:val="28"/>
                <w:szCs w:val="28"/>
                <w:lang w:val="ro-MD"/>
              </w:rPr>
              <w:t>󠇡Da            󠇡󠇡Nu</w:t>
            </w:r>
          </w:p>
        </w:tc>
      </w:tr>
      <w:tr w:rsidR="003E4F1A" w14:paraId="78B19EBA" w14:textId="77777777" w:rsidTr="003E4F1A">
        <w:tc>
          <w:tcPr>
            <w:tcW w:w="9853" w:type="dxa"/>
            <w:gridSpan w:val="3"/>
            <w:tcBorders>
              <w:top w:val="single" w:sz="4" w:space="0" w:color="auto"/>
              <w:left w:val="single" w:sz="4" w:space="0" w:color="auto"/>
              <w:bottom w:val="single" w:sz="4" w:space="0" w:color="auto"/>
              <w:right w:val="single" w:sz="4" w:space="0" w:color="auto"/>
            </w:tcBorders>
            <w:hideMark/>
          </w:tcPr>
          <w:p w14:paraId="44547FA4" w14:textId="77777777" w:rsidR="003E4F1A" w:rsidRDefault="003E4F1A">
            <w:pPr>
              <w:jc w:val="both"/>
              <w:rPr>
                <w:i/>
                <w:sz w:val="28"/>
                <w:szCs w:val="28"/>
                <w:lang w:val="ro-MD"/>
              </w:rPr>
            </w:pPr>
            <w:r>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E4F1A" w14:paraId="4E3BF114" w14:textId="77777777" w:rsidTr="003E4F1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12331D7" w14:textId="77777777" w:rsidR="003E4F1A" w:rsidRDefault="003E4F1A" w:rsidP="003E4F1A">
            <w:pPr>
              <w:numPr>
                <w:ilvl w:val="0"/>
                <w:numId w:val="83"/>
              </w:numPr>
              <w:tabs>
                <w:tab w:val="left" w:pos="284"/>
              </w:tabs>
              <w:ind w:left="0" w:firstLine="0"/>
              <w:contextualSpacing/>
              <w:jc w:val="both"/>
              <w:rPr>
                <w:b/>
                <w:sz w:val="28"/>
                <w:szCs w:val="28"/>
                <w:lang w:val="ro-MD"/>
              </w:rPr>
            </w:pPr>
            <w:r>
              <w:rPr>
                <w:b/>
                <w:sz w:val="28"/>
                <w:szCs w:val="28"/>
                <w:lang w:val="ro-MD"/>
              </w:rPr>
              <w:t xml:space="preserve">Informații privind subcontractanții pe ale căror capacități operatorul economic se bazează </w:t>
            </w:r>
          </w:p>
        </w:tc>
      </w:tr>
      <w:tr w:rsidR="003E4F1A" w14:paraId="6137276F"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6C9C5C49" w14:textId="77777777" w:rsidR="003E4F1A" w:rsidRDefault="003E4F1A">
            <w:pPr>
              <w:ind w:left="284" w:hanging="568"/>
              <w:contextualSpacing/>
              <w:jc w:val="center"/>
              <w:rPr>
                <w:sz w:val="28"/>
                <w:szCs w:val="28"/>
                <w:lang w:val="ro-MD"/>
              </w:rPr>
            </w:pPr>
            <w:r>
              <w:rPr>
                <w:sz w:val="28"/>
                <w:szCs w:val="28"/>
                <w:lang w:val="ro-MD"/>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58D5C6C" w14:textId="77777777" w:rsidR="003E4F1A" w:rsidRDefault="003E4F1A">
            <w:pPr>
              <w:jc w:val="both"/>
              <w:rPr>
                <w:sz w:val="28"/>
                <w:szCs w:val="28"/>
                <w:lang w:val="ro-MD"/>
              </w:rPr>
            </w:pPr>
            <w:r>
              <w:rPr>
                <w:sz w:val="28"/>
                <w:szCs w:val="28"/>
                <w:lang w:val="ro-MD"/>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1F7778" w14:textId="77777777" w:rsidR="003E4F1A" w:rsidRDefault="003E4F1A">
            <w:pPr>
              <w:ind w:left="170"/>
              <w:contextualSpacing/>
              <w:jc w:val="center"/>
              <w:rPr>
                <w:sz w:val="28"/>
                <w:szCs w:val="28"/>
                <w:lang w:val="ro-MD"/>
              </w:rPr>
            </w:pPr>
            <w:r>
              <w:rPr>
                <w:sz w:val="28"/>
                <w:szCs w:val="28"/>
                <w:lang w:val="ro-MD"/>
              </w:rPr>
              <w:t>󠇡Da            󠇡󠇡Nu</w:t>
            </w:r>
          </w:p>
        </w:tc>
      </w:tr>
      <w:tr w:rsidR="003E4F1A" w14:paraId="4627A8AD"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1BF0BC4C" w14:textId="77777777" w:rsidR="003E4F1A" w:rsidRDefault="003E4F1A">
            <w:pPr>
              <w:ind w:left="-142"/>
              <w:contextualSpacing/>
              <w:jc w:val="center"/>
              <w:rPr>
                <w:i/>
                <w:sz w:val="28"/>
                <w:szCs w:val="28"/>
                <w:lang w:val="ro-MD"/>
              </w:rPr>
            </w:pPr>
            <w:r>
              <w:rPr>
                <w:i/>
                <w:sz w:val="28"/>
                <w:szCs w:val="28"/>
                <w:lang w:val="ro-MD"/>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D746375" w14:textId="77777777" w:rsidR="003E4F1A" w:rsidRDefault="003E4F1A">
            <w:pPr>
              <w:jc w:val="both"/>
              <w:rPr>
                <w:i/>
                <w:sz w:val="28"/>
                <w:szCs w:val="28"/>
                <w:lang w:val="ro-MD"/>
              </w:rPr>
            </w:pPr>
            <w:r>
              <w:rPr>
                <w:i/>
                <w:sz w:val="28"/>
                <w:szCs w:val="28"/>
                <w:lang w:val="ro-MD"/>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5187404" w14:textId="77777777" w:rsidR="003E4F1A" w:rsidRDefault="003E4F1A">
            <w:pPr>
              <w:ind w:left="720"/>
              <w:contextualSpacing/>
              <w:jc w:val="center"/>
              <w:rPr>
                <w:i/>
                <w:sz w:val="28"/>
                <w:szCs w:val="28"/>
                <w:lang w:val="ro-MD"/>
              </w:rPr>
            </w:pPr>
            <w:r>
              <w:rPr>
                <w:i/>
                <w:sz w:val="28"/>
                <w:szCs w:val="28"/>
                <w:lang w:val="ro-MD"/>
              </w:rPr>
              <w:t>|text|</w:t>
            </w:r>
          </w:p>
        </w:tc>
      </w:tr>
    </w:tbl>
    <w:p w14:paraId="7A7ECBFC" w14:textId="77777777" w:rsidR="003E4F1A" w:rsidRDefault="003E4F1A" w:rsidP="003E4F1A">
      <w:pPr>
        <w:jc w:val="both"/>
        <w:rPr>
          <w:b/>
          <w:sz w:val="28"/>
          <w:szCs w:val="28"/>
          <w:lang w:val="ro-MD"/>
        </w:rPr>
      </w:pPr>
    </w:p>
    <w:p w14:paraId="6D648C43" w14:textId="77777777" w:rsidR="003E4F1A" w:rsidRDefault="003E4F1A" w:rsidP="003E4F1A">
      <w:pPr>
        <w:jc w:val="both"/>
        <w:rPr>
          <w:b/>
          <w:sz w:val="28"/>
          <w:szCs w:val="28"/>
          <w:lang w:val="ro-MD"/>
        </w:rPr>
      </w:pPr>
    </w:p>
    <w:p w14:paraId="4565E126" w14:textId="77777777" w:rsidR="003E4F1A" w:rsidRDefault="003E4F1A" w:rsidP="003E4F1A">
      <w:pPr>
        <w:jc w:val="both"/>
        <w:rPr>
          <w:b/>
          <w:sz w:val="28"/>
          <w:szCs w:val="28"/>
          <w:lang w:val="ro-MD"/>
        </w:rPr>
      </w:pPr>
    </w:p>
    <w:p w14:paraId="707B3D8D" w14:textId="77777777" w:rsidR="003E4F1A" w:rsidRDefault="003E4F1A" w:rsidP="003E4F1A">
      <w:pPr>
        <w:jc w:val="both"/>
        <w:rPr>
          <w:b/>
          <w:sz w:val="28"/>
          <w:szCs w:val="28"/>
          <w:lang w:val="ro-MD"/>
        </w:rPr>
      </w:pPr>
      <w:r>
        <w:rPr>
          <w:b/>
          <w:sz w:val="28"/>
          <w:szCs w:val="28"/>
          <w:lang w:val="ro-MD"/>
        </w:rPr>
        <w:t>Capitolul III. Motive de excludere din cadrul procedurii de achiziție publică</w:t>
      </w:r>
    </w:p>
    <w:p w14:paraId="42F546C1" w14:textId="77777777" w:rsidR="003E4F1A" w:rsidRDefault="003E4F1A" w:rsidP="003E4F1A">
      <w:pPr>
        <w:jc w:val="both"/>
        <w:rPr>
          <w:sz w:val="28"/>
          <w:szCs w:val="28"/>
          <w:lang w:val="ro-MD"/>
        </w:rPr>
      </w:pPr>
    </w:p>
    <w:p w14:paraId="56A82FC1" w14:textId="77777777" w:rsidR="003E4F1A" w:rsidRDefault="003E4F1A" w:rsidP="003E4F1A">
      <w:pPr>
        <w:jc w:val="both"/>
        <w:rPr>
          <w:b/>
          <w:sz w:val="28"/>
          <w:szCs w:val="28"/>
          <w:lang w:val="ro-MD"/>
        </w:rPr>
      </w:pPr>
      <w:r>
        <w:rPr>
          <w:i/>
          <w:sz w:val="28"/>
          <w:szCs w:val="28"/>
          <w:lang w:val="ro-MD"/>
        </w:rPr>
        <w:t>Compartimentul se completează de către operatorii economici.</w:t>
      </w:r>
      <w:r>
        <w:rPr>
          <w:b/>
          <w:sz w:val="28"/>
          <w:szCs w:val="28"/>
          <w:lang w:val="ro-MD"/>
        </w:rPr>
        <w:t xml:space="preserve"> </w:t>
      </w:r>
    </w:p>
    <w:tbl>
      <w:tblPr>
        <w:tblpPr w:leftFromText="180" w:rightFromText="18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3E4F1A" w14:paraId="71DEC83C"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D3CF08F" w14:textId="77777777" w:rsidR="003E4F1A" w:rsidRDefault="003E4F1A">
            <w:pPr>
              <w:jc w:val="center"/>
              <w:rPr>
                <w:b/>
                <w:sz w:val="28"/>
                <w:szCs w:val="28"/>
                <w:lang w:val="ro-MD"/>
              </w:rPr>
            </w:pPr>
            <w:r>
              <w:rPr>
                <w:b/>
                <w:sz w:val="28"/>
                <w:szCs w:val="28"/>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75E55192" w14:textId="77777777" w:rsidR="003E4F1A" w:rsidRDefault="003E4F1A">
            <w:pPr>
              <w:ind w:left="720"/>
              <w:contextualSpacing/>
              <w:jc w:val="center"/>
              <w:rPr>
                <w:b/>
                <w:sz w:val="28"/>
                <w:szCs w:val="28"/>
                <w:lang w:val="ro-MD"/>
              </w:rPr>
            </w:pPr>
            <w:r>
              <w:rPr>
                <w:b/>
                <w:sz w:val="28"/>
                <w:szCs w:val="28"/>
                <w:lang w:val="ro-MD"/>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9775402" w14:textId="77777777" w:rsidR="003E4F1A" w:rsidRDefault="003E4F1A">
            <w:pPr>
              <w:ind w:left="-246"/>
              <w:contextualSpacing/>
              <w:jc w:val="center"/>
              <w:rPr>
                <w:b/>
                <w:sz w:val="28"/>
                <w:szCs w:val="28"/>
                <w:lang w:val="ro-MD"/>
              </w:rPr>
            </w:pPr>
            <w:r>
              <w:rPr>
                <w:b/>
                <w:sz w:val="28"/>
                <w:szCs w:val="28"/>
                <w:lang w:val="ro-MD"/>
              </w:rPr>
              <w:t>Răspuns</w:t>
            </w:r>
          </w:p>
        </w:tc>
      </w:tr>
      <w:tr w:rsidR="003E4F1A" w14:paraId="4DB3325F" w14:textId="77777777" w:rsidTr="003E4F1A">
        <w:tc>
          <w:tcPr>
            <w:tcW w:w="10145" w:type="dxa"/>
            <w:gridSpan w:val="4"/>
            <w:tcBorders>
              <w:top w:val="single" w:sz="4" w:space="0" w:color="auto"/>
              <w:left w:val="single" w:sz="4" w:space="0" w:color="auto"/>
              <w:bottom w:val="single" w:sz="4" w:space="0" w:color="auto"/>
              <w:right w:val="single" w:sz="4" w:space="0" w:color="auto"/>
            </w:tcBorders>
            <w:hideMark/>
          </w:tcPr>
          <w:p w14:paraId="0AB49B37" w14:textId="77777777" w:rsidR="003E4F1A" w:rsidRDefault="003E4F1A" w:rsidP="003E4F1A">
            <w:pPr>
              <w:numPr>
                <w:ilvl w:val="0"/>
                <w:numId w:val="85"/>
              </w:numPr>
              <w:ind w:left="284" w:hanging="284"/>
              <w:contextualSpacing/>
              <w:jc w:val="both"/>
              <w:rPr>
                <w:b/>
                <w:sz w:val="28"/>
                <w:szCs w:val="28"/>
                <w:lang w:val="ro-MD"/>
              </w:rPr>
            </w:pPr>
            <w:r>
              <w:rPr>
                <w:b/>
                <w:sz w:val="28"/>
                <w:szCs w:val="28"/>
                <w:lang w:val="ro-MD"/>
              </w:rPr>
              <w:t>Motive referitoare la condamnări prin hotărârea definitivă a unei instanțe judecătorești</w:t>
            </w:r>
          </w:p>
        </w:tc>
      </w:tr>
      <w:tr w:rsidR="003E4F1A" w14:paraId="119FB7B8"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6EA0327D" w14:textId="77777777" w:rsidR="003E4F1A" w:rsidRDefault="003E4F1A">
            <w:pPr>
              <w:jc w:val="center"/>
              <w:rPr>
                <w:b/>
                <w:sz w:val="28"/>
                <w:szCs w:val="28"/>
                <w:lang w:val="ro-MD"/>
              </w:rPr>
            </w:pPr>
            <w:r>
              <w:rPr>
                <w:b/>
                <w:sz w:val="28"/>
                <w:szCs w:val="28"/>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12BDC64C" w14:textId="77777777" w:rsidR="003E4F1A" w:rsidRDefault="003E4F1A">
            <w:pPr>
              <w:jc w:val="center"/>
              <w:rPr>
                <w:b/>
                <w:sz w:val="28"/>
                <w:szCs w:val="28"/>
                <w:lang w:val="ro-MD"/>
              </w:rPr>
            </w:pPr>
            <w:r>
              <w:rPr>
                <w:b/>
                <w:sz w:val="28"/>
                <w:szCs w:val="28"/>
                <w:lang w:val="ro-MD"/>
              </w:rPr>
              <w:t>2</w:t>
            </w:r>
          </w:p>
        </w:tc>
        <w:tc>
          <w:tcPr>
            <w:tcW w:w="2373" w:type="dxa"/>
            <w:tcBorders>
              <w:top w:val="single" w:sz="4" w:space="0" w:color="auto"/>
              <w:left w:val="single" w:sz="4" w:space="0" w:color="auto"/>
              <w:bottom w:val="single" w:sz="4" w:space="0" w:color="auto"/>
              <w:right w:val="single" w:sz="4" w:space="0" w:color="auto"/>
            </w:tcBorders>
            <w:hideMark/>
          </w:tcPr>
          <w:p w14:paraId="156CFFD8" w14:textId="77777777" w:rsidR="003E4F1A" w:rsidRDefault="003E4F1A">
            <w:pPr>
              <w:jc w:val="center"/>
              <w:rPr>
                <w:b/>
                <w:sz w:val="28"/>
                <w:szCs w:val="28"/>
                <w:lang w:val="ro-MD"/>
              </w:rPr>
            </w:pPr>
            <w:r>
              <w:rPr>
                <w:b/>
                <w:sz w:val="28"/>
                <w:szCs w:val="28"/>
                <w:lang w:val="ro-MD"/>
              </w:rPr>
              <w:t>3</w:t>
            </w:r>
          </w:p>
        </w:tc>
      </w:tr>
      <w:tr w:rsidR="003E4F1A" w14:paraId="5C5BDC95"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757D4CD" w14:textId="77777777" w:rsidR="003E4F1A" w:rsidRDefault="003E4F1A">
            <w:pPr>
              <w:ind w:left="-142"/>
              <w:contextualSpacing/>
              <w:rPr>
                <w:sz w:val="28"/>
                <w:szCs w:val="28"/>
                <w:lang w:val="ro-MD"/>
              </w:rPr>
            </w:pPr>
            <w:r>
              <w:rPr>
                <w:sz w:val="28"/>
                <w:szCs w:val="28"/>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3F8B96D6" w14:textId="77777777" w:rsidR="003E4F1A" w:rsidRDefault="003E4F1A">
            <w:pPr>
              <w:ind w:left="120"/>
              <w:contextualSpacing/>
              <w:jc w:val="both"/>
              <w:rPr>
                <w:b/>
                <w:sz w:val="28"/>
                <w:szCs w:val="28"/>
                <w:lang w:val="ro-MD"/>
              </w:rPr>
            </w:pPr>
            <w:r>
              <w:rPr>
                <w:b/>
                <w:sz w:val="28"/>
                <w:szCs w:val="28"/>
                <w:lang w:val="ro-MD"/>
              </w:rPr>
              <w:t xml:space="preserve">Participare la o organizație criminală. </w:t>
            </w:r>
          </w:p>
          <w:p w14:paraId="69266BD4" w14:textId="77777777" w:rsidR="003E4F1A" w:rsidRDefault="003E4F1A">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20386ED" w14:textId="77777777" w:rsidR="003E4F1A" w:rsidRDefault="003E4F1A">
            <w:pPr>
              <w:rPr>
                <w:sz w:val="28"/>
                <w:szCs w:val="28"/>
                <w:lang w:val="ro-MD"/>
              </w:rPr>
            </w:pPr>
            <w:r>
              <w:rPr>
                <w:sz w:val="28"/>
                <w:szCs w:val="28"/>
                <w:lang w:val="ro-MD"/>
              </w:rPr>
              <w:t>󠇡Da          󠇡󠇡Nu</w:t>
            </w:r>
          </w:p>
        </w:tc>
      </w:tr>
      <w:tr w:rsidR="003E4F1A" w14:paraId="3C864393"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B2A1998" w14:textId="77777777" w:rsidR="003E4F1A" w:rsidRDefault="003E4F1A">
            <w:pPr>
              <w:jc w:val="center"/>
              <w:rPr>
                <w:sz w:val="28"/>
                <w:szCs w:val="28"/>
                <w:lang w:val="ro-MD"/>
              </w:rPr>
            </w:pPr>
            <w:r>
              <w:rPr>
                <w:sz w:val="28"/>
                <w:szCs w:val="28"/>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2924C86B" w14:textId="77777777" w:rsidR="003E4F1A" w:rsidRDefault="003E4F1A">
            <w:pPr>
              <w:ind w:left="120"/>
              <w:contextualSpacing/>
              <w:jc w:val="both"/>
              <w:rPr>
                <w:b/>
                <w:sz w:val="28"/>
                <w:szCs w:val="28"/>
                <w:lang w:val="ro-MD"/>
              </w:rPr>
            </w:pPr>
            <w:r>
              <w:rPr>
                <w:b/>
                <w:sz w:val="28"/>
                <w:szCs w:val="28"/>
                <w:lang w:val="ro-MD"/>
              </w:rPr>
              <w:t>Corupție.</w:t>
            </w:r>
          </w:p>
          <w:p w14:paraId="03296F71" w14:textId="77777777" w:rsidR="003E4F1A" w:rsidRDefault="003E4F1A">
            <w:pPr>
              <w:ind w:left="120"/>
              <w:contextualSpacing/>
              <w:jc w:val="both"/>
              <w:rPr>
                <w:sz w:val="28"/>
                <w:szCs w:val="28"/>
                <w:lang w:val="ro-MD"/>
              </w:rPr>
            </w:pPr>
            <w:r>
              <w:rPr>
                <w:sz w:val="28"/>
                <w:szCs w:val="28"/>
                <w:lang w:val="ro-MD"/>
              </w:rPr>
              <w:t xml:space="preserve">Operatorul economic însuși sau orice persoană care este membru al organismului de administrare, de conducere sau de supraveghere al acestuia sau care </w:t>
            </w:r>
            <w:r>
              <w:rPr>
                <w:sz w:val="28"/>
                <w:szCs w:val="28"/>
                <w:lang w:val="ro-MD"/>
              </w:rPr>
              <w:lastRenderedPageBreak/>
              <w:t>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7A4E8DD" w14:textId="77777777" w:rsidR="003E4F1A" w:rsidRDefault="003E4F1A">
            <w:pPr>
              <w:rPr>
                <w:sz w:val="28"/>
                <w:szCs w:val="28"/>
                <w:lang w:val="ro-MD"/>
              </w:rPr>
            </w:pPr>
            <w:r>
              <w:rPr>
                <w:sz w:val="28"/>
                <w:szCs w:val="28"/>
                <w:lang w:val="ro-MD"/>
              </w:rPr>
              <w:lastRenderedPageBreak/>
              <w:t>󠇡Da          󠇡󠇡Nu</w:t>
            </w:r>
          </w:p>
        </w:tc>
      </w:tr>
      <w:tr w:rsidR="003E4F1A" w14:paraId="27BF1E9C"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5DB2E5B" w14:textId="77777777" w:rsidR="003E4F1A" w:rsidRDefault="003E4F1A">
            <w:pPr>
              <w:jc w:val="center"/>
              <w:rPr>
                <w:sz w:val="28"/>
                <w:szCs w:val="28"/>
                <w:lang w:val="ro-MD"/>
              </w:rPr>
            </w:pPr>
            <w:r>
              <w:rPr>
                <w:sz w:val="28"/>
                <w:szCs w:val="28"/>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448E0544" w14:textId="77777777" w:rsidR="003E4F1A" w:rsidRDefault="003E4F1A">
            <w:pPr>
              <w:ind w:left="120"/>
              <w:contextualSpacing/>
              <w:jc w:val="both"/>
              <w:rPr>
                <w:b/>
                <w:sz w:val="28"/>
                <w:szCs w:val="28"/>
                <w:lang w:val="ro-MD"/>
              </w:rPr>
            </w:pPr>
            <w:r>
              <w:rPr>
                <w:b/>
                <w:sz w:val="28"/>
                <w:szCs w:val="28"/>
                <w:lang w:val="ro-MD"/>
              </w:rPr>
              <w:t>Fraude.</w:t>
            </w:r>
          </w:p>
          <w:p w14:paraId="176CE1FD" w14:textId="77777777" w:rsidR="003E4F1A" w:rsidRDefault="003E4F1A">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7266A0C" w14:textId="77777777" w:rsidR="003E4F1A" w:rsidRDefault="003E4F1A">
            <w:pPr>
              <w:rPr>
                <w:sz w:val="28"/>
                <w:szCs w:val="28"/>
                <w:lang w:val="ro-MD"/>
              </w:rPr>
            </w:pPr>
            <w:r>
              <w:rPr>
                <w:sz w:val="28"/>
                <w:szCs w:val="28"/>
                <w:lang w:val="ro-MD"/>
              </w:rPr>
              <w:t>󠇡Da          󠇡󠇡Nu</w:t>
            </w:r>
          </w:p>
        </w:tc>
      </w:tr>
      <w:tr w:rsidR="003E4F1A" w14:paraId="1D622C33"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A060EC0" w14:textId="77777777" w:rsidR="003E4F1A" w:rsidRDefault="003E4F1A">
            <w:pPr>
              <w:jc w:val="center"/>
              <w:rPr>
                <w:sz w:val="28"/>
                <w:szCs w:val="28"/>
                <w:lang w:val="ro-MD"/>
              </w:rPr>
            </w:pPr>
            <w:r>
              <w:rPr>
                <w:sz w:val="28"/>
                <w:szCs w:val="28"/>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0570D1EA" w14:textId="77777777" w:rsidR="003E4F1A" w:rsidRDefault="003E4F1A">
            <w:pPr>
              <w:ind w:left="120"/>
              <w:contextualSpacing/>
              <w:jc w:val="both"/>
              <w:rPr>
                <w:b/>
                <w:sz w:val="28"/>
                <w:szCs w:val="28"/>
                <w:lang w:val="ro-MD"/>
              </w:rPr>
            </w:pPr>
            <w:r>
              <w:rPr>
                <w:b/>
                <w:sz w:val="28"/>
                <w:szCs w:val="28"/>
                <w:lang w:val="ro-MD"/>
              </w:rPr>
              <w:t>Infracțiuni teroriste sau infracțiuni legate de activitățile teroriste.</w:t>
            </w:r>
          </w:p>
          <w:p w14:paraId="5431C2A4" w14:textId="77777777" w:rsidR="003E4F1A" w:rsidRDefault="003E4F1A">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04F61B" w14:textId="77777777" w:rsidR="003E4F1A" w:rsidRDefault="003E4F1A">
            <w:pPr>
              <w:rPr>
                <w:sz w:val="28"/>
                <w:szCs w:val="28"/>
                <w:lang w:val="ro-MD"/>
              </w:rPr>
            </w:pPr>
            <w:r>
              <w:rPr>
                <w:sz w:val="28"/>
                <w:szCs w:val="28"/>
                <w:lang w:val="ro-MD"/>
              </w:rPr>
              <w:t>󠇡Da          󠇡󠇡Nu</w:t>
            </w:r>
          </w:p>
        </w:tc>
      </w:tr>
      <w:tr w:rsidR="003E4F1A" w14:paraId="56CEAFF8"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A465174" w14:textId="77777777" w:rsidR="003E4F1A" w:rsidRDefault="003E4F1A">
            <w:pPr>
              <w:jc w:val="center"/>
              <w:rPr>
                <w:sz w:val="28"/>
                <w:szCs w:val="28"/>
                <w:lang w:val="ro-MD"/>
              </w:rPr>
            </w:pPr>
            <w:r>
              <w:rPr>
                <w:sz w:val="28"/>
                <w:szCs w:val="28"/>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6AFC06E" w14:textId="77777777" w:rsidR="003E4F1A" w:rsidRDefault="003E4F1A">
            <w:pPr>
              <w:ind w:left="120"/>
              <w:contextualSpacing/>
              <w:jc w:val="both"/>
              <w:rPr>
                <w:b/>
                <w:sz w:val="28"/>
                <w:szCs w:val="28"/>
                <w:lang w:val="ro-MD"/>
              </w:rPr>
            </w:pPr>
            <w:r>
              <w:rPr>
                <w:b/>
                <w:sz w:val="28"/>
                <w:szCs w:val="28"/>
                <w:lang w:val="ro-MD"/>
              </w:rPr>
              <w:t>Spălare de bani sau finanțarea terorismului.</w:t>
            </w:r>
          </w:p>
          <w:p w14:paraId="2F762E61" w14:textId="77777777" w:rsidR="003E4F1A" w:rsidRDefault="003E4F1A">
            <w:pPr>
              <w:ind w:left="12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DE00B9" w14:textId="77777777" w:rsidR="003E4F1A" w:rsidRDefault="003E4F1A">
            <w:pPr>
              <w:rPr>
                <w:sz w:val="28"/>
                <w:szCs w:val="28"/>
                <w:lang w:val="ro-MD"/>
              </w:rPr>
            </w:pPr>
            <w:r>
              <w:rPr>
                <w:sz w:val="28"/>
                <w:szCs w:val="28"/>
                <w:lang w:val="ro-MD"/>
              </w:rPr>
              <w:t>󠇡Da          󠇡󠇡Nu</w:t>
            </w:r>
          </w:p>
        </w:tc>
      </w:tr>
      <w:tr w:rsidR="003E4F1A" w14:paraId="16EFC901"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241931C" w14:textId="77777777" w:rsidR="003E4F1A" w:rsidRDefault="003E4F1A">
            <w:pPr>
              <w:jc w:val="center"/>
              <w:rPr>
                <w:sz w:val="28"/>
                <w:szCs w:val="28"/>
                <w:lang w:val="ro-MD"/>
              </w:rPr>
            </w:pPr>
            <w:r>
              <w:rPr>
                <w:sz w:val="28"/>
                <w:szCs w:val="28"/>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38B58718" w14:textId="77777777" w:rsidR="003E4F1A" w:rsidRDefault="003E4F1A">
            <w:pPr>
              <w:ind w:left="120"/>
              <w:contextualSpacing/>
              <w:jc w:val="both"/>
              <w:rPr>
                <w:b/>
                <w:sz w:val="28"/>
                <w:szCs w:val="28"/>
                <w:lang w:val="ro-MD"/>
              </w:rPr>
            </w:pPr>
            <w:r>
              <w:rPr>
                <w:b/>
                <w:sz w:val="28"/>
                <w:szCs w:val="28"/>
                <w:lang w:val="ro-MD"/>
              </w:rPr>
              <w:t>Exploatarea prin muncă a copiilor și alte forme de trafic de persoane.</w:t>
            </w:r>
          </w:p>
          <w:p w14:paraId="270C691B" w14:textId="77777777" w:rsidR="003E4F1A" w:rsidRDefault="003E4F1A">
            <w:pPr>
              <w:ind w:left="120"/>
              <w:contextualSpacing/>
              <w:jc w:val="both"/>
              <w:rPr>
                <w:sz w:val="28"/>
                <w:szCs w:val="28"/>
                <w:lang w:val="ro-MD"/>
              </w:rPr>
            </w:pPr>
            <w:r>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28EBEE" w14:textId="77777777" w:rsidR="003E4F1A" w:rsidRDefault="003E4F1A">
            <w:pPr>
              <w:rPr>
                <w:sz w:val="28"/>
                <w:szCs w:val="28"/>
                <w:lang w:val="ro-MD"/>
              </w:rPr>
            </w:pPr>
            <w:r>
              <w:rPr>
                <w:sz w:val="28"/>
                <w:szCs w:val="28"/>
                <w:lang w:val="ro-MD"/>
              </w:rPr>
              <w:lastRenderedPageBreak/>
              <w:t>󠇡Da          󠇡󠇡Nu</w:t>
            </w:r>
          </w:p>
        </w:tc>
      </w:tr>
      <w:tr w:rsidR="003E4F1A" w14:paraId="1039910C"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7FEE00B" w14:textId="77777777" w:rsidR="003E4F1A" w:rsidRDefault="003E4F1A">
            <w:pPr>
              <w:jc w:val="center"/>
              <w:rPr>
                <w:sz w:val="28"/>
                <w:szCs w:val="28"/>
                <w:lang w:val="ro-MD"/>
              </w:rPr>
            </w:pPr>
            <w:r>
              <w:rPr>
                <w:sz w:val="28"/>
                <w:szCs w:val="28"/>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57E5ADB5" w14:textId="77777777" w:rsidR="003E4F1A" w:rsidRDefault="003E4F1A">
            <w:pPr>
              <w:ind w:left="120"/>
              <w:contextualSpacing/>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145DCEF" w14:textId="77777777" w:rsidR="003E4F1A" w:rsidRDefault="003E4F1A">
            <w:pPr>
              <w:rPr>
                <w:sz w:val="28"/>
                <w:szCs w:val="28"/>
                <w:lang w:val="ro-MD"/>
              </w:rPr>
            </w:pPr>
            <w:r>
              <w:rPr>
                <w:sz w:val="28"/>
                <w:szCs w:val="28"/>
                <w:lang w:val="ro-MD"/>
              </w:rPr>
              <w:t>󠇡Da          󠇡󠇡Nu</w:t>
            </w:r>
          </w:p>
        </w:tc>
      </w:tr>
      <w:tr w:rsidR="003E4F1A" w14:paraId="34179CD0"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7E3322" w14:textId="77777777" w:rsidR="003E4F1A" w:rsidRDefault="003E4F1A">
            <w:pPr>
              <w:jc w:val="center"/>
              <w:rPr>
                <w:i/>
                <w:sz w:val="28"/>
                <w:szCs w:val="28"/>
                <w:lang w:val="ro-MD"/>
              </w:rPr>
            </w:pPr>
            <w:r>
              <w:rPr>
                <w:i/>
                <w:sz w:val="28"/>
                <w:szCs w:val="28"/>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037C548E"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3C47DB6" w14:textId="77777777" w:rsidR="003E4F1A" w:rsidRDefault="003E4F1A">
            <w:pPr>
              <w:ind w:left="-9"/>
              <w:contextualSpacing/>
              <w:jc w:val="center"/>
              <w:rPr>
                <w:i/>
                <w:sz w:val="28"/>
                <w:szCs w:val="28"/>
                <w:lang w:val="ro-MD"/>
              </w:rPr>
            </w:pPr>
            <w:r>
              <w:rPr>
                <w:i/>
                <w:sz w:val="28"/>
                <w:szCs w:val="28"/>
                <w:lang w:val="ro-MD"/>
              </w:rPr>
              <w:t>|text|</w:t>
            </w:r>
          </w:p>
        </w:tc>
      </w:tr>
      <w:tr w:rsidR="003E4F1A" w14:paraId="3B1A9343" w14:textId="77777777" w:rsidTr="003E4F1A">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8E7AE68" w14:textId="77777777" w:rsidR="003E4F1A" w:rsidRDefault="003E4F1A" w:rsidP="003E4F1A">
            <w:pPr>
              <w:numPr>
                <w:ilvl w:val="0"/>
                <w:numId w:val="85"/>
              </w:numPr>
              <w:contextualSpacing/>
              <w:rPr>
                <w:b/>
                <w:sz w:val="28"/>
                <w:szCs w:val="28"/>
                <w:lang w:val="ro-MD"/>
              </w:rPr>
            </w:pPr>
            <w:r>
              <w:rPr>
                <w:b/>
                <w:sz w:val="28"/>
                <w:szCs w:val="28"/>
                <w:lang w:val="ro-MD"/>
              </w:rPr>
              <w:t>Motive privind plata impozitelor sau/și a contribuțiilor de asigurări sociale</w:t>
            </w:r>
          </w:p>
        </w:tc>
      </w:tr>
      <w:tr w:rsidR="003E4F1A" w14:paraId="2D2A611B" w14:textId="77777777" w:rsidTr="003E4F1A">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590561F" w14:textId="77777777" w:rsidR="003E4F1A" w:rsidRDefault="003E4F1A">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D44A281" w14:textId="77777777" w:rsidR="003E4F1A" w:rsidRDefault="003E4F1A">
            <w:pPr>
              <w:ind w:left="120"/>
              <w:contextualSpacing/>
              <w:jc w:val="both"/>
              <w:rPr>
                <w:b/>
                <w:sz w:val="28"/>
                <w:szCs w:val="28"/>
                <w:lang w:val="ro-MD"/>
              </w:rPr>
            </w:pPr>
            <w:r>
              <w:rPr>
                <w:b/>
                <w:sz w:val="28"/>
                <w:szCs w:val="28"/>
                <w:lang w:val="ro-MD"/>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1D1AEE08" w14:textId="77777777" w:rsidR="003E4F1A" w:rsidRDefault="003E4F1A">
            <w:pPr>
              <w:ind w:left="-9"/>
              <w:contextualSpacing/>
              <w:rPr>
                <w:sz w:val="28"/>
                <w:szCs w:val="28"/>
                <w:lang w:val="ro-MD"/>
              </w:rPr>
            </w:pPr>
          </w:p>
        </w:tc>
      </w:tr>
      <w:tr w:rsidR="003E4F1A" w14:paraId="19EA28F4" w14:textId="77777777" w:rsidTr="003E4F1A">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4DDC0520" w14:textId="77777777" w:rsidR="003E4F1A" w:rsidRDefault="003E4F1A">
            <w:pPr>
              <w:jc w:val="center"/>
              <w:rPr>
                <w:sz w:val="28"/>
                <w:szCs w:val="28"/>
                <w:lang w:val="ro-MD"/>
              </w:rPr>
            </w:pPr>
            <w:r>
              <w:rPr>
                <w:sz w:val="28"/>
                <w:szCs w:val="28"/>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0CBD7EEF" w14:textId="77777777" w:rsidR="003E4F1A" w:rsidRDefault="003E4F1A">
            <w:pPr>
              <w:ind w:left="12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CBB5649" w14:textId="77777777" w:rsidR="003E4F1A" w:rsidRDefault="003E4F1A">
            <w:pPr>
              <w:ind w:left="-9"/>
              <w:contextualSpacing/>
              <w:rPr>
                <w:sz w:val="28"/>
                <w:szCs w:val="28"/>
                <w:lang w:val="ro-MD"/>
              </w:rPr>
            </w:pPr>
            <w:r>
              <w:rPr>
                <w:sz w:val="28"/>
                <w:szCs w:val="28"/>
                <w:lang w:val="ro-MD"/>
              </w:rPr>
              <w:t>󠇡Da            󠇡󠇡Nu</w:t>
            </w:r>
          </w:p>
        </w:tc>
      </w:tr>
      <w:tr w:rsidR="003E4F1A" w14:paraId="0E901B53"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31EAD6" w14:textId="77777777" w:rsidR="003E4F1A" w:rsidRDefault="003E4F1A">
            <w:pPr>
              <w:jc w:val="center"/>
              <w:rPr>
                <w:i/>
                <w:sz w:val="28"/>
                <w:szCs w:val="28"/>
                <w:lang w:val="ro-MD"/>
              </w:rPr>
            </w:pPr>
            <w:r>
              <w:rPr>
                <w:i/>
                <w:sz w:val="28"/>
                <w:szCs w:val="28"/>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610AF78C" w14:textId="77777777" w:rsidR="003E4F1A" w:rsidRDefault="003E4F1A">
            <w:pPr>
              <w:ind w:left="120"/>
              <w:contextualSpacing/>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C78D99" w14:textId="77777777" w:rsidR="003E4F1A" w:rsidRDefault="003E4F1A">
            <w:pPr>
              <w:jc w:val="center"/>
              <w:rPr>
                <w:i/>
                <w:sz w:val="28"/>
                <w:szCs w:val="28"/>
                <w:lang w:val="ro-MD"/>
              </w:rPr>
            </w:pPr>
            <w:r>
              <w:rPr>
                <w:i/>
                <w:sz w:val="28"/>
                <w:szCs w:val="28"/>
                <w:lang w:val="ro-MD"/>
              </w:rPr>
              <w:t>|text|</w:t>
            </w:r>
          </w:p>
        </w:tc>
      </w:tr>
      <w:tr w:rsidR="003E4F1A" w14:paraId="29B6C0BF"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974F2A1" w14:textId="77777777" w:rsidR="003E4F1A" w:rsidRDefault="003E4F1A">
            <w:pPr>
              <w:jc w:val="center"/>
              <w:rPr>
                <w:i/>
                <w:sz w:val="28"/>
                <w:szCs w:val="28"/>
                <w:lang w:val="ro-MD"/>
              </w:rPr>
            </w:pPr>
            <w:r>
              <w:rPr>
                <w:i/>
                <w:sz w:val="28"/>
                <w:szCs w:val="28"/>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268CDC29" w14:textId="77777777" w:rsidR="003E4F1A" w:rsidRDefault="003E4F1A">
            <w:pPr>
              <w:ind w:left="120"/>
              <w:contextualSpacing/>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4E6EA4A" w14:textId="77777777" w:rsidR="003E4F1A" w:rsidRDefault="003E4F1A">
            <w:pPr>
              <w:rPr>
                <w:iCs/>
                <w:sz w:val="28"/>
                <w:szCs w:val="28"/>
                <w:lang w:val="ro-MD"/>
              </w:rPr>
            </w:pPr>
            <w:r>
              <w:rPr>
                <w:iCs/>
                <w:sz w:val="28"/>
                <w:szCs w:val="28"/>
                <w:lang w:val="ro-MD"/>
              </w:rPr>
              <w:t>󠇡Da           󠇡󠇡Nu</w:t>
            </w:r>
          </w:p>
        </w:tc>
      </w:tr>
      <w:tr w:rsidR="003E4F1A" w14:paraId="10E7C39E"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30D2B23" w14:textId="77777777" w:rsidR="003E4F1A" w:rsidRDefault="003E4F1A">
            <w:pPr>
              <w:jc w:val="center"/>
              <w:rPr>
                <w:i/>
                <w:sz w:val="28"/>
                <w:szCs w:val="28"/>
                <w:lang w:val="ro-MD"/>
              </w:rPr>
            </w:pPr>
            <w:r>
              <w:rPr>
                <w:i/>
                <w:sz w:val="28"/>
                <w:szCs w:val="28"/>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0B3CD00F" w14:textId="77777777" w:rsidR="003E4F1A" w:rsidRDefault="003E4F1A">
            <w:pPr>
              <w:ind w:left="120"/>
              <w:contextualSpacing/>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0689F8" w14:textId="77777777" w:rsidR="003E4F1A" w:rsidRDefault="003E4F1A">
            <w:pPr>
              <w:jc w:val="center"/>
              <w:rPr>
                <w:i/>
                <w:sz w:val="28"/>
                <w:szCs w:val="28"/>
                <w:lang w:val="ro-MD"/>
              </w:rPr>
            </w:pPr>
            <w:r>
              <w:rPr>
                <w:i/>
                <w:sz w:val="28"/>
                <w:szCs w:val="28"/>
                <w:lang w:val="ro-MD"/>
              </w:rPr>
              <w:t>|text|</w:t>
            </w:r>
          </w:p>
        </w:tc>
      </w:tr>
      <w:tr w:rsidR="003E4F1A" w14:paraId="2928A39F" w14:textId="77777777" w:rsidTr="003E4F1A">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64833AE" w14:textId="77777777" w:rsidR="003E4F1A" w:rsidRDefault="003E4F1A">
            <w:pPr>
              <w:jc w:val="center"/>
              <w:rPr>
                <w:i/>
                <w:sz w:val="28"/>
                <w:szCs w:val="28"/>
                <w:lang w:val="ro-MD"/>
              </w:rPr>
            </w:pPr>
            <w:r>
              <w:rPr>
                <w:sz w:val="28"/>
                <w:szCs w:val="28"/>
                <w:lang w:val="ro-MD"/>
              </w:rPr>
              <w:t>3B.2</w:t>
            </w:r>
          </w:p>
        </w:tc>
        <w:tc>
          <w:tcPr>
            <w:tcW w:w="6020" w:type="dxa"/>
            <w:tcBorders>
              <w:top w:val="single" w:sz="4" w:space="0" w:color="auto"/>
              <w:left w:val="single" w:sz="4" w:space="0" w:color="auto"/>
              <w:bottom w:val="single" w:sz="4" w:space="0" w:color="auto"/>
              <w:right w:val="single" w:sz="4" w:space="0" w:color="auto"/>
            </w:tcBorders>
          </w:tcPr>
          <w:p w14:paraId="3AF3654A" w14:textId="77777777" w:rsidR="003E4F1A" w:rsidRDefault="003E4F1A">
            <w:pPr>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681A1E0" w14:textId="77777777" w:rsidR="003E4F1A" w:rsidRDefault="003E4F1A">
            <w:pPr>
              <w:jc w:val="both"/>
              <w:rPr>
                <w:sz w:val="28"/>
                <w:szCs w:val="28"/>
                <w:lang w:val="ro-MD"/>
              </w:rPr>
            </w:pPr>
          </w:p>
          <w:p w14:paraId="562BC79F" w14:textId="77777777" w:rsidR="003E4F1A" w:rsidRDefault="003E4F1A">
            <w:pPr>
              <w:jc w:val="both"/>
              <w:rPr>
                <w:i/>
                <w:sz w:val="28"/>
                <w:szCs w:val="28"/>
                <w:lang w:val="ro-MD"/>
              </w:rPr>
            </w:pPr>
            <w:r>
              <w:rPr>
                <w:sz w:val="28"/>
                <w:szCs w:val="28"/>
                <w:lang w:val="ro-MD"/>
              </w:rPr>
              <w:lastRenderedPageBreak/>
              <w:t xml:space="preserve">Notă: </w:t>
            </w:r>
            <w:r>
              <w:rPr>
                <w:i/>
                <w:sz w:val="28"/>
                <w:szCs w:val="28"/>
                <w:lang w:val="ro-MD"/>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6895EFE8" w14:textId="77777777" w:rsidR="003E4F1A" w:rsidRDefault="003E4F1A">
            <w:pPr>
              <w:rPr>
                <w:sz w:val="28"/>
                <w:szCs w:val="28"/>
                <w:lang w:val="ro-MD"/>
              </w:rPr>
            </w:pPr>
          </w:p>
          <w:p w14:paraId="5B218C9E" w14:textId="77777777" w:rsidR="003E4F1A" w:rsidRDefault="003E4F1A">
            <w:pPr>
              <w:rPr>
                <w:sz w:val="28"/>
                <w:szCs w:val="28"/>
                <w:lang w:val="ro-MD"/>
              </w:rPr>
            </w:pPr>
          </w:p>
          <w:p w14:paraId="311C7479" w14:textId="77777777" w:rsidR="003E4F1A" w:rsidRDefault="003E4F1A">
            <w:pPr>
              <w:jc w:val="center"/>
              <w:rPr>
                <w:sz w:val="28"/>
                <w:szCs w:val="28"/>
                <w:lang w:val="ro-MD"/>
              </w:rPr>
            </w:pPr>
            <w:r>
              <w:rPr>
                <w:sz w:val="28"/>
                <w:szCs w:val="28"/>
                <w:lang w:val="ro-MD"/>
              </w:rPr>
              <w:t>󠇡Da           󠇡󠇡Nu</w:t>
            </w:r>
          </w:p>
          <w:p w14:paraId="2BAD0F17" w14:textId="77777777" w:rsidR="003E4F1A" w:rsidRDefault="003E4F1A">
            <w:pPr>
              <w:rPr>
                <w:i/>
                <w:sz w:val="28"/>
                <w:szCs w:val="28"/>
                <w:lang w:val="ro-MD"/>
              </w:rPr>
            </w:pPr>
          </w:p>
        </w:tc>
      </w:tr>
      <w:tr w:rsidR="003E4F1A" w14:paraId="478FECBA" w14:textId="77777777" w:rsidTr="003E4F1A">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719E26E" w14:textId="77777777" w:rsidR="003E4F1A" w:rsidRDefault="003E4F1A">
            <w:pPr>
              <w:jc w:val="center"/>
              <w:rPr>
                <w:i/>
                <w:sz w:val="28"/>
                <w:szCs w:val="28"/>
                <w:lang w:val="ro-MD"/>
              </w:rPr>
            </w:pPr>
            <w:r>
              <w:rPr>
                <w:i/>
                <w:sz w:val="28"/>
                <w:szCs w:val="28"/>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57105D5E" w14:textId="77777777" w:rsidR="003E4F1A" w:rsidRDefault="003E4F1A">
            <w:pPr>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9DABCF6" w14:textId="77777777" w:rsidR="003E4F1A" w:rsidRDefault="003E4F1A">
            <w:pPr>
              <w:jc w:val="center"/>
              <w:rPr>
                <w:iCs/>
                <w:sz w:val="28"/>
                <w:szCs w:val="28"/>
                <w:lang w:val="ro-MD"/>
              </w:rPr>
            </w:pPr>
            <w:r>
              <w:rPr>
                <w:iCs/>
                <w:sz w:val="28"/>
                <w:szCs w:val="28"/>
                <w:lang w:val="ro-MD"/>
              </w:rPr>
              <w:t>󠇡Da           󠇡󠇡Nu</w:t>
            </w:r>
          </w:p>
        </w:tc>
      </w:tr>
      <w:tr w:rsidR="003E4F1A" w14:paraId="32D7BD24" w14:textId="77777777" w:rsidTr="003E4F1A">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77980B8" w14:textId="77777777" w:rsidR="003E4F1A" w:rsidRDefault="003E4F1A">
            <w:pPr>
              <w:jc w:val="center"/>
              <w:rPr>
                <w:sz w:val="28"/>
                <w:szCs w:val="28"/>
                <w:lang w:val="ro-MD"/>
              </w:rPr>
            </w:pPr>
            <w:r>
              <w:rPr>
                <w:sz w:val="28"/>
                <w:szCs w:val="28"/>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0B4C1B4B" w14:textId="77777777" w:rsidR="003E4F1A" w:rsidRDefault="003E4F1A">
            <w:pPr>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1BFB6E2" w14:textId="77777777" w:rsidR="003E4F1A" w:rsidRDefault="003E4F1A">
            <w:pPr>
              <w:jc w:val="center"/>
              <w:rPr>
                <w:sz w:val="28"/>
                <w:szCs w:val="28"/>
                <w:lang w:val="ro-MD"/>
              </w:rPr>
            </w:pPr>
            <w:r>
              <w:rPr>
                <w:iCs/>
                <w:sz w:val="28"/>
                <w:szCs w:val="28"/>
                <w:lang w:val="ro-MD"/>
              </w:rPr>
              <w:t>󠇡Da           󠇡󠇡Nu</w:t>
            </w:r>
          </w:p>
        </w:tc>
      </w:tr>
      <w:tr w:rsidR="003E4F1A" w14:paraId="6363AD55" w14:textId="77777777" w:rsidTr="003E4F1A">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97FDB09" w14:textId="77777777" w:rsidR="003E4F1A" w:rsidRDefault="003E4F1A">
            <w:pPr>
              <w:jc w:val="center"/>
              <w:rPr>
                <w:sz w:val="28"/>
                <w:szCs w:val="28"/>
                <w:lang w:val="ro-MD"/>
              </w:rPr>
            </w:pPr>
            <w:r>
              <w:rPr>
                <w:sz w:val="28"/>
                <w:szCs w:val="28"/>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5902A14A" w14:textId="77777777" w:rsidR="003E4F1A" w:rsidRDefault="003E4F1A">
            <w:pPr>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54F2767D" w14:textId="77777777" w:rsidR="003E4F1A" w:rsidRDefault="003E4F1A">
            <w:pPr>
              <w:jc w:val="both"/>
              <w:rPr>
                <w:sz w:val="28"/>
                <w:szCs w:val="28"/>
                <w:lang w:val="ro-MD"/>
              </w:rPr>
            </w:pPr>
            <w:r>
              <w:rPr>
                <w:sz w:val="28"/>
                <w:szCs w:val="28"/>
                <w:lang w:val="ro-MD"/>
              </w:rPr>
              <w:t>Adresa de internet:</w:t>
            </w:r>
          </w:p>
          <w:p w14:paraId="74B874BF" w14:textId="77777777" w:rsidR="003E4F1A" w:rsidRDefault="003E4F1A">
            <w:pPr>
              <w:ind w:left="-151"/>
              <w:contextualSpacing/>
              <w:jc w:val="both"/>
              <w:rPr>
                <w:sz w:val="28"/>
                <w:szCs w:val="28"/>
                <w:lang w:val="ro-MD"/>
              </w:rPr>
            </w:pPr>
            <w:r>
              <w:rPr>
                <w:sz w:val="28"/>
                <w:szCs w:val="28"/>
                <w:lang w:val="ro-MD"/>
              </w:rPr>
              <w:t xml:space="preserve">    |text|</w:t>
            </w:r>
          </w:p>
        </w:tc>
      </w:tr>
      <w:tr w:rsidR="003E4F1A" w14:paraId="6519665D" w14:textId="77777777" w:rsidTr="003E4F1A">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01FD9017" w14:textId="77777777" w:rsidR="003E4F1A" w:rsidRDefault="003E4F1A">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778D7FA5" w14:textId="77777777" w:rsidR="003E4F1A" w:rsidRDefault="003E4F1A">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0A66CD1D" w14:textId="77777777" w:rsidR="003E4F1A" w:rsidRDefault="003E4F1A">
            <w:pPr>
              <w:ind w:left="-112"/>
              <w:contextualSpacing/>
              <w:jc w:val="both"/>
              <w:rPr>
                <w:sz w:val="28"/>
                <w:szCs w:val="28"/>
                <w:lang w:val="ro-MD"/>
              </w:rPr>
            </w:pPr>
            <w:r>
              <w:rPr>
                <w:sz w:val="28"/>
                <w:szCs w:val="28"/>
                <w:lang w:val="ro-MD"/>
              </w:rPr>
              <w:t xml:space="preserve"> Autoritatea sau</w:t>
            </w:r>
          </w:p>
          <w:p w14:paraId="24D798CB" w14:textId="77777777" w:rsidR="003E4F1A" w:rsidRDefault="003E4F1A">
            <w:pPr>
              <w:ind w:hanging="112"/>
              <w:jc w:val="both"/>
              <w:rPr>
                <w:sz w:val="28"/>
                <w:szCs w:val="28"/>
                <w:lang w:val="ro-MD"/>
              </w:rPr>
            </w:pPr>
            <w:r>
              <w:rPr>
                <w:sz w:val="28"/>
                <w:szCs w:val="28"/>
                <w:lang w:val="ro-MD"/>
              </w:rPr>
              <w:t xml:space="preserve"> organismul  emitent(ă): </w:t>
            </w:r>
          </w:p>
          <w:p w14:paraId="7E0D739E" w14:textId="77777777" w:rsidR="003E4F1A" w:rsidRDefault="003E4F1A">
            <w:pPr>
              <w:ind w:left="-112"/>
              <w:contextualSpacing/>
              <w:jc w:val="both"/>
              <w:rPr>
                <w:sz w:val="28"/>
                <w:szCs w:val="28"/>
                <w:lang w:val="ro-MD"/>
              </w:rPr>
            </w:pPr>
            <w:r>
              <w:rPr>
                <w:sz w:val="28"/>
                <w:szCs w:val="28"/>
                <w:lang w:val="ro-MD"/>
              </w:rPr>
              <w:t xml:space="preserve">  |text|</w:t>
            </w:r>
          </w:p>
        </w:tc>
      </w:tr>
      <w:tr w:rsidR="003E4F1A" w14:paraId="750E3C4E" w14:textId="77777777" w:rsidTr="003E4F1A">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1A78E244" w14:textId="77777777" w:rsidR="003E4F1A" w:rsidRDefault="003E4F1A">
            <w:pPr>
              <w:rPr>
                <w:sz w:val="28"/>
                <w:szCs w:val="28"/>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2A8D146F" w14:textId="77777777" w:rsidR="003E4F1A" w:rsidRDefault="003E4F1A">
            <w:pPr>
              <w:rPr>
                <w:sz w:val="28"/>
                <w:szCs w:val="28"/>
                <w:lang w:val="ro-MD"/>
              </w:rPr>
            </w:pPr>
          </w:p>
        </w:tc>
        <w:tc>
          <w:tcPr>
            <w:tcW w:w="2373" w:type="dxa"/>
            <w:tcBorders>
              <w:top w:val="single" w:sz="4" w:space="0" w:color="auto"/>
              <w:left w:val="single" w:sz="4" w:space="0" w:color="auto"/>
              <w:bottom w:val="single" w:sz="4" w:space="0" w:color="auto"/>
              <w:right w:val="single" w:sz="4" w:space="0" w:color="auto"/>
            </w:tcBorders>
            <w:hideMark/>
          </w:tcPr>
          <w:p w14:paraId="0155B5FA" w14:textId="77777777" w:rsidR="003E4F1A" w:rsidRDefault="003E4F1A">
            <w:pPr>
              <w:ind w:left="-6"/>
              <w:contextualSpacing/>
              <w:jc w:val="both"/>
              <w:rPr>
                <w:sz w:val="28"/>
                <w:szCs w:val="28"/>
                <w:lang w:val="ro-MD"/>
              </w:rPr>
            </w:pPr>
            <w:r>
              <w:rPr>
                <w:sz w:val="28"/>
                <w:szCs w:val="28"/>
                <w:lang w:val="ro-MD"/>
              </w:rPr>
              <w:t>Referința exactă a</w:t>
            </w:r>
          </w:p>
          <w:p w14:paraId="5032EE84" w14:textId="77777777" w:rsidR="003E4F1A" w:rsidRDefault="003E4F1A">
            <w:pPr>
              <w:ind w:left="-6"/>
              <w:contextualSpacing/>
              <w:jc w:val="both"/>
              <w:rPr>
                <w:sz w:val="28"/>
                <w:szCs w:val="28"/>
                <w:lang w:val="ro-MD"/>
              </w:rPr>
            </w:pPr>
            <w:r>
              <w:rPr>
                <w:sz w:val="28"/>
                <w:szCs w:val="28"/>
                <w:lang w:val="ro-MD"/>
              </w:rPr>
              <w:t xml:space="preserve">documentației:    </w:t>
            </w:r>
          </w:p>
          <w:p w14:paraId="4CF52EB9" w14:textId="77777777" w:rsidR="003E4F1A" w:rsidRDefault="003E4F1A">
            <w:pPr>
              <w:ind w:left="-151"/>
              <w:contextualSpacing/>
              <w:jc w:val="both"/>
              <w:rPr>
                <w:sz w:val="28"/>
                <w:szCs w:val="28"/>
                <w:lang w:val="ro-MD"/>
              </w:rPr>
            </w:pPr>
            <w:r>
              <w:rPr>
                <w:sz w:val="28"/>
                <w:szCs w:val="28"/>
                <w:lang w:val="ro-MD"/>
              </w:rPr>
              <w:t>|  |text|</w:t>
            </w:r>
          </w:p>
        </w:tc>
      </w:tr>
      <w:tr w:rsidR="003E4F1A" w14:paraId="4B2B71E2" w14:textId="77777777" w:rsidTr="003E4F1A">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E2C7904" w14:textId="77777777" w:rsidR="003E4F1A" w:rsidRDefault="003E4F1A" w:rsidP="003E4F1A">
            <w:pPr>
              <w:pStyle w:val="Listparagraf"/>
              <w:numPr>
                <w:ilvl w:val="0"/>
                <w:numId w:val="85"/>
              </w:numPr>
              <w:tabs>
                <w:tab w:val="clear" w:pos="1134"/>
              </w:tabs>
              <w:ind w:left="-151" w:firstLine="577"/>
              <w:contextualSpacing/>
              <w:jc w:val="left"/>
              <w:rPr>
                <w:b/>
                <w:sz w:val="28"/>
                <w:szCs w:val="28"/>
                <w:lang w:val="ro-MD"/>
              </w:rPr>
            </w:pPr>
            <w:r>
              <w:rPr>
                <w:b/>
                <w:sz w:val="28"/>
                <w:szCs w:val="28"/>
                <w:lang w:val="ro-MD"/>
              </w:rPr>
              <w:t>Includerea în lista de interdicție a operatorilor economici</w:t>
            </w:r>
          </w:p>
        </w:tc>
      </w:tr>
      <w:tr w:rsidR="003E4F1A" w14:paraId="7D065028"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BCC65D" w14:textId="77777777" w:rsidR="003E4F1A" w:rsidRDefault="003E4F1A">
            <w:pPr>
              <w:jc w:val="center"/>
              <w:rPr>
                <w:sz w:val="28"/>
                <w:szCs w:val="28"/>
                <w:lang w:val="ro-MD"/>
              </w:rPr>
            </w:pPr>
            <w:r>
              <w:rPr>
                <w:sz w:val="28"/>
                <w:szCs w:val="28"/>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112C0C4" w14:textId="77777777" w:rsidR="003E4F1A" w:rsidRDefault="003E4F1A">
            <w:pPr>
              <w:ind w:left="120"/>
              <w:contextualSpacing/>
              <w:jc w:val="both"/>
              <w:rPr>
                <w:sz w:val="28"/>
                <w:szCs w:val="28"/>
                <w:lang w:val="ro-MD"/>
              </w:rPr>
            </w:pPr>
            <w:r>
              <w:rPr>
                <w:sz w:val="28"/>
                <w:szCs w:val="28"/>
                <w:lang w:val="ro-MD"/>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779F705" w14:textId="77777777" w:rsidR="003E4F1A" w:rsidRDefault="003E4F1A">
            <w:pPr>
              <w:ind w:left="-151"/>
              <w:contextualSpacing/>
              <w:jc w:val="center"/>
              <w:rPr>
                <w:sz w:val="28"/>
                <w:szCs w:val="28"/>
                <w:lang w:val="ro-MD"/>
              </w:rPr>
            </w:pPr>
            <w:r>
              <w:rPr>
                <w:sz w:val="28"/>
                <w:szCs w:val="28"/>
                <w:lang w:val="ro-MD"/>
              </w:rPr>
              <w:t>󠇡Da            󠇡󠇡Nu</w:t>
            </w:r>
          </w:p>
        </w:tc>
      </w:tr>
      <w:tr w:rsidR="003E4F1A" w14:paraId="366C3D5E"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63E0A76" w14:textId="77777777" w:rsidR="003E4F1A" w:rsidRDefault="003E4F1A">
            <w:pPr>
              <w:jc w:val="center"/>
              <w:rPr>
                <w:i/>
                <w:sz w:val="28"/>
                <w:szCs w:val="28"/>
                <w:lang w:val="ro-MD"/>
              </w:rPr>
            </w:pPr>
            <w:r>
              <w:rPr>
                <w:i/>
                <w:sz w:val="28"/>
                <w:szCs w:val="28"/>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45243B7D" w14:textId="77777777" w:rsidR="003E4F1A" w:rsidRDefault="003E4F1A">
            <w:pPr>
              <w:ind w:left="120"/>
              <w:contextualSpacing/>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A0B1689" w14:textId="77777777" w:rsidR="003E4F1A" w:rsidRDefault="003E4F1A">
            <w:pPr>
              <w:rPr>
                <w:iCs/>
                <w:sz w:val="28"/>
                <w:szCs w:val="28"/>
                <w:lang w:val="ro-MD"/>
              </w:rPr>
            </w:pPr>
            <w:r>
              <w:rPr>
                <w:iCs/>
                <w:sz w:val="28"/>
                <w:szCs w:val="28"/>
                <w:lang w:val="ro-MD"/>
              </w:rPr>
              <w:t>󠇡Da            󠇡󠇡Nu</w:t>
            </w:r>
          </w:p>
        </w:tc>
      </w:tr>
      <w:tr w:rsidR="003E4F1A" w14:paraId="35A5A96D"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17B1071" w14:textId="77777777" w:rsidR="003E4F1A" w:rsidRDefault="003E4F1A">
            <w:pPr>
              <w:jc w:val="center"/>
              <w:rPr>
                <w:i/>
                <w:sz w:val="28"/>
                <w:szCs w:val="28"/>
                <w:lang w:val="ro-MD"/>
              </w:rPr>
            </w:pPr>
            <w:r>
              <w:rPr>
                <w:i/>
                <w:sz w:val="28"/>
                <w:szCs w:val="28"/>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1932C254"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B55CCFB" w14:textId="77777777" w:rsidR="003E4F1A" w:rsidRDefault="003E4F1A">
            <w:pPr>
              <w:ind w:left="-9"/>
              <w:contextualSpacing/>
              <w:jc w:val="center"/>
              <w:rPr>
                <w:i/>
                <w:sz w:val="28"/>
                <w:szCs w:val="28"/>
                <w:lang w:val="ro-MD"/>
              </w:rPr>
            </w:pPr>
            <w:r>
              <w:rPr>
                <w:i/>
                <w:sz w:val="28"/>
                <w:szCs w:val="28"/>
                <w:lang w:val="ro-MD"/>
              </w:rPr>
              <w:t>|text|</w:t>
            </w:r>
          </w:p>
        </w:tc>
      </w:tr>
      <w:tr w:rsidR="003E4F1A" w14:paraId="4E1817E4" w14:textId="77777777" w:rsidTr="003E4F1A">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2F61982F" w14:textId="77777777" w:rsidR="003E4F1A" w:rsidRDefault="003E4F1A" w:rsidP="003E4F1A">
            <w:pPr>
              <w:pStyle w:val="Listparagraf"/>
              <w:numPr>
                <w:ilvl w:val="0"/>
                <w:numId w:val="85"/>
              </w:numPr>
              <w:tabs>
                <w:tab w:val="clear" w:pos="1134"/>
              </w:tabs>
              <w:contextualSpacing/>
              <w:jc w:val="left"/>
              <w:rPr>
                <w:b/>
                <w:sz w:val="28"/>
                <w:szCs w:val="28"/>
                <w:lang w:val="ro-MD"/>
              </w:rPr>
            </w:pPr>
            <w:r>
              <w:rPr>
                <w:b/>
                <w:sz w:val="28"/>
                <w:szCs w:val="28"/>
                <w:lang w:val="ro-MD"/>
              </w:rPr>
              <w:t>Motive legate de insolvabilitate, conflicte de interese sau abateri profesionale</w:t>
            </w:r>
          </w:p>
        </w:tc>
      </w:tr>
      <w:tr w:rsidR="003E4F1A" w14:paraId="5BCDB203"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D597759" w14:textId="77777777" w:rsidR="003E4F1A" w:rsidRDefault="003E4F1A">
            <w:pPr>
              <w:ind w:left="720" w:hanging="862"/>
              <w:contextualSpacing/>
              <w:jc w:val="center"/>
              <w:rPr>
                <w:sz w:val="28"/>
                <w:szCs w:val="28"/>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C444BED" w14:textId="77777777" w:rsidR="003E4F1A" w:rsidRDefault="003E4F1A">
            <w:pPr>
              <w:ind w:left="26"/>
              <w:contextualSpacing/>
              <w:jc w:val="both"/>
              <w:rPr>
                <w:sz w:val="28"/>
                <w:szCs w:val="28"/>
                <w:lang w:val="ro-MD"/>
              </w:rPr>
            </w:pPr>
            <w:r>
              <w:rPr>
                <w:b/>
                <w:sz w:val="28"/>
                <w:szCs w:val="28"/>
                <w:lang w:val="ro-MD"/>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23219E96" w14:textId="77777777" w:rsidR="003E4F1A" w:rsidRDefault="003E4F1A">
            <w:pPr>
              <w:ind w:left="-9"/>
              <w:contextualSpacing/>
              <w:jc w:val="center"/>
              <w:rPr>
                <w:sz w:val="28"/>
                <w:szCs w:val="28"/>
                <w:lang w:val="ro-MD"/>
              </w:rPr>
            </w:pPr>
          </w:p>
        </w:tc>
      </w:tr>
      <w:tr w:rsidR="003E4F1A" w14:paraId="66A9FEE0"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D330EE7" w14:textId="77777777" w:rsidR="003E4F1A" w:rsidRDefault="003E4F1A">
            <w:pPr>
              <w:ind w:left="720" w:hanging="862"/>
              <w:contextualSpacing/>
              <w:jc w:val="center"/>
              <w:rPr>
                <w:sz w:val="28"/>
                <w:szCs w:val="28"/>
                <w:lang w:val="ro-MD"/>
              </w:rPr>
            </w:pPr>
            <w:r>
              <w:rPr>
                <w:sz w:val="28"/>
                <w:szCs w:val="28"/>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2ACFB0C0" w14:textId="77777777" w:rsidR="003E4F1A" w:rsidRDefault="003E4F1A">
            <w:pPr>
              <w:jc w:val="both"/>
              <w:rPr>
                <w:sz w:val="28"/>
                <w:szCs w:val="28"/>
                <w:lang w:val="ro-MD"/>
              </w:rPr>
            </w:pPr>
            <w:r>
              <w:rPr>
                <w:sz w:val="28"/>
                <w:szCs w:val="28"/>
                <w:lang w:val="ro-MD"/>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BC80E6" w14:textId="77777777" w:rsidR="003E4F1A" w:rsidRDefault="003E4F1A">
            <w:pPr>
              <w:ind w:left="-9"/>
              <w:contextualSpacing/>
              <w:jc w:val="center"/>
              <w:rPr>
                <w:sz w:val="28"/>
                <w:szCs w:val="28"/>
                <w:lang w:val="ro-MD"/>
              </w:rPr>
            </w:pPr>
            <w:r>
              <w:rPr>
                <w:sz w:val="28"/>
                <w:szCs w:val="28"/>
                <w:lang w:val="ro-MD"/>
              </w:rPr>
              <w:t>󠇡Da            󠇡󠇡Nu</w:t>
            </w:r>
          </w:p>
        </w:tc>
      </w:tr>
      <w:tr w:rsidR="003E4F1A" w14:paraId="594F2E9D"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2A3B304" w14:textId="77777777" w:rsidR="003E4F1A" w:rsidRDefault="003E4F1A">
            <w:pPr>
              <w:jc w:val="center"/>
              <w:rPr>
                <w:i/>
                <w:sz w:val="28"/>
                <w:szCs w:val="28"/>
                <w:lang w:val="ro-MD"/>
              </w:rPr>
            </w:pPr>
            <w:r>
              <w:rPr>
                <w:i/>
                <w:sz w:val="28"/>
                <w:szCs w:val="28"/>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D17598C" w14:textId="77777777" w:rsidR="003E4F1A" w:rsidRDefault="003E4F1A">
            <w:pPr>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D33970" w14:textId="77777777" w:rsidR="003E4F1A" w:rsidRDefault="003E4F1A">
            <w:pPr>
              <w:ind w:left="-9"/>
              <w:contextualSpacing/>
              <w:jc w:val="center"/>
              <w:rPr>
                <w:iCs/>
                <w:sz w:val="28"/>
                <w:szCs w:val="28"/>
                <w:lang w:val="ro-MD"/>
              </w:rPr>
            </w:pPr>
            <w:r>
              <w:rPr>
                <w:iCs/>
                <w:sz w:val="28"/>
                <w:szCs w:val="28"/>
                <w:lang w:val="ro-MD"/>
              </w:rPr>
              <w:t>󠇡Da            󠇡󠇡Nu</w:t>
            </w:r>
          </w:p>
        </w:tc>
      </w:tr>
      <w:tr w:rsidR="003E4F1A" w14:paraId="2FA6BD71"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DBC2E54" w14:textId="77777777" w:rsidR="003E4F1A" w:rsidRDefault="003E4F1A">
            <w:pPr>
              <w:jc w:val="center"/>
              <w:rPr>
                <w:i/>
                <w:sz w:val="28"/>
                <w:szCs w:val="28"/>
                <w:lang w:val="ro-MD"/>
              </w:rPr>
            </w:pPr>
            <w:r>
              <w:rPr>
                <w:i/>
                <w:sz w:val="28"/>
                <w:szCs w:val="28"/>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474A1891"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09D5A88" w14:textId="77777777" w:rsidR="003E4F1A" w:rsidRDefault="003E4F1A">
            <w:pPr>
              <w:ind w:left="-9"/>
              <w:contextualSpacing/>
              <w:jc w:val="center"/>
              <w:rPr>
                <w:i/>
                <w:sz w:val="28"/>
                <w:szCs w:val="28"/>
                <w:lang w:val="ro-MD"/>
              </w:rPr>
            </w:pPr>
            <w:r>
              <w:rPr>
                <w:i/>
                <w:sz w:val="28"/>
                <w:szCs w:val="28"/>
                <w:lang w:val="ro-MD"/>
              </w:rPr>
              <w:t>|text|</w:t>
            </w:r>
          </w:p>
        </w:tc>
      </w:tr>
      <w:tr w:rsidR="003E4F1A" w14:paraId="7AD018E3"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BE6E12" w14:textId="77777777" w:rsidR="003E4F1A" w:rsidRDefault="003E4F1A">
            <w:pPr>
              <w:jc w:val="center"/>
              <w:rPr>
                <w:sz w:val="28"/>
                <w:szCs w:val="28"/>
                <w:lang w:val="ro-MD"/>
              </w:rPr>
            </w:pPr>
            <w:r>
              <w:rPr>
                <w:sz w:val="28"/>
                <w:szCs w:val="28"/>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66917B98" w14:textId="77777777" w:rsidR="003E4F1A" w:rsidRDefault="003E4F1A">
            <w:pPr>
              <w:jc w:val="both"/>
              <w:rPr>
                <w:sz w:val="28"/>
                <w:szCs w:val="28"/>
                <w:lang w:val="ro-MD"/>
              </w:rPr>
            </w:pPr>
            <w:r>
              <w:rPr>
                <w:sz w:val="28"/>
                <w:szCs w:val="28"/>
                <w:lang w:val="ro-MD"/>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63F709C" w14:textId="77777777" w:rsidR="003E4F1A" w:rsidRDefault="003E4F1A">
            <w:pPr>
              <w:ind w:left="-9"/>
              <w:contextualSpacing/>
              <w:jc w:val="center"/>
              <w:rPr>
                <w:sz w:val="28"/>
                <w:szCs w:val="28"/>
                <w:lang w:val="ro-MD"/>
              </w:rPr>
            </w:pPr>
            <w:r>
              <w:rPr>
                <w:sz w:val="28"/>
                <w:szCs w:val="28"/>
                <w:lang w:val="ro-MD"/>
              </w:rPr>
              <w:t>󠇡Da            󠇡󠇡Nu</w:t>
            </w:r>
          </w:p>
        </w:tc>
      </w:tr>
      <w:tr w:rsidR="003E4F1A" w14:paraId="61154480"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C57C55D" w14:textId="77777777" w:rsidR="003E4F1A" w:rsidRDefault="003E4F1A">
            <w:pPr>
              <w:jc w:val="center"/>
              <w:rPr>
                <w:i/>
                <w:sz w:val="28"/>
                <w:szCs w:val="28"/>
                <w:lang w:val="ro-MD"/>
              </w:rPr>
            </w:pPr>
            <w:r>
              <w:rPr>
                <w:i/>
                <w:sz w:val="28"/>
                <w:szCs w:val="28"/>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6E3B2EDD" w14:textId="77777777" w:rsidR="003E4F1A" w:rsidRDefault="003E4F1A">
            <w:pPr>
              <w:jc w:val="both"/>
              <w:rPr>
                <w:i/>
                <w:sz w:val="28"/>
                <w:szCs w:val="28"/>
                <w:lang w:val="ro-MD"/>
              </w:rPr>
            </w:pPr>
            <w:r>
              <w:rPr>
                <w:i/>
                <w:sz w:val="28"/>
                <w:szCs w:val="28"/>
                <w:lang w:val="ro-MD"/>
              </w:rPr>
              <w:t xml:space="preserve">În cazul că răspunsul este Da pentru întrebarea 3D.2, puteți furniza dovezi care să arate că măsurile </w:t>
            </w:r>
            <w:r>
              <w:rPr>
                <w:i/>
                <w:sz w:val="28"/>
                <w:szCs w:val="28"/>
                <w:lang w:val="ro-MD"/>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81C952" w14:textId="77777777" w:rsidR="003E4F1A" w:rsidRDefault="003E4F1A">
            <w:pPr>
              <w:ind w:left="-9"/>
              <w:contextualSpacing/>
              <w:jc w:val="center"/>
              <w:rPr>
                <w:iCs/>
                <w:sz w:val="28"/>
                <w:szCs w:val="28"/>
                <w:lang w:val="ro-MD"/>
              </w:rPr>
            </w:pPr>
            <w:r>
              <w:rPr>
                <w:iCs/>
                <w:sz w:val="28"/>
                <w:szCs w:val="28"/>
                <w:lang w:val="ro-MD"/>
              </w:rPr>
              <w:lastRenderedPageBreak/>
              <w:t>󠇡Da            󠇡󠇡Nu</w:t>
            </w:r>
          </w:p>
        </w:tc>
      </w:tr>
      <w:tr w:rsidR="003E4F1A" w14:paraId="0798869D"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7F1CA21" w14:textId="77777777" w:rsidR="003E4F1A" w:rsidRDefault="003E4F1A">
            <w:pPr>
              <w:jc w:val="center"/>
              <w:rPr>
                <w:i/>
                <w:sz w:val="28"/>
                <w:szCs w:val="28"/>
                <w:lang w:val="ro-MD"/>
              </w:rPr>
            </w:pPr>
            <w:r>
              <w:rPr>
                <w:i/>
                <w:sz w:val="28"/>
                <w:szCs w:val="28"/>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61E40F7B"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532C411" w14:textId="77777777" w:rsidR="003E4F1A" w:rsidRDefault="003E4F1A">
            <w:pPr>
              <w:ind w:left="-9"/>
              <w:contextualSpacing/>
              <w:jc w:val="center"/>
              <w:rPr>
                <w:i/>
                <w:sz w:val="28"/>
                <w:szCs w:val="28"/>
                <w:lang w:val="ro-MD"/>
              </w:rPr>
            </w:pPr>
            <w:r>
              <w:rPr>
                <w:i/>
                <w:sz w:val="28"/>
                <w:szCs w:val="28"/>
                <w:lang w:val="ro-MD"/>
              </w:rPr>
              <w:t>|text|</w:t>
            </w:r>
          </w:p>
        </w:tc>
      </w:tr>
      <w:tr w:rsidR="003E4F1A" w14:paraId="27A7CEDC"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70DEA0" w14:textId="77777777" w:rsidR="003E4F1A" w:rsidRDefault="003E4F1A">
            <w:pPr>
              <w:jc w:val="center"/>
              <w:rPr>
                <w:sz w:val="28"/>
                <w:szCs w:val="28"/>
                <w:lang w:val="ro-MD"/>
              </w:rPr>
            </w:pPr>
            <w:r>
              <w:rPr>
                <w:sz w:val="28"/>
                <w:szCs w:val="28"/>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62194C55" w14:textId="77777777" w:rsidR="003E4F1A" w:rsidRDefault="003E4F1A">
            <w:pPr>
              <w:jc w:val="both"/>
              <w:rPr>
                <w:sz w:val="28"/>
                <w:szCs w:val="28"/>
                <w:lang w:val="ro-MD"/>
              </w:rPr>
            </w:pPr>
            <w:r>
              <w:rPr>
                <w:sz w:val="28"/>
                <w:szCs w:val="28"/>
                <w:lang w:val="ro-MD"/>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F923929" w14:textId="77777777" w:rsidR="003E4F1A" w:rsidRDefault="003E4F1A">
            <w:pPr>
              <w:ind w:left="-9"/>
              <w:contextualSpacing/>
              <w:jc w:val="center"/>
              <w:rPr>
                <w:sz w:val="28"/>
                <w:szCs w:val="28"/>
                <w:lang w:val="ro-MD"/>
              </w:rPr>
            </w:pPr>
            <w:r>
              <w:rPr>
                <w:sz w:val="28"/>
                <w:szCs w:val="28"/>
                <w:lang w:val="ro-MD"/>
              </w:rPr>
              <w:t>󠇡Da            󠇡󠇡Nu</w:t>
            </w:r>
          </w:p>
        </w:tc>
      </w:tr>
      <w:tr w:rsidR="003E4F1A" w14:paraId="51CB8B09"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BB7963A" w14:textId="77777777" w:rsidR="003E4F1A" w:rsidRDefault="003E4F1A">
            <w:pPr>
              <w:jc w:val="center"/>
              <w:rPr>
                <w:i/>
                <w:sz w:val="28"/>
                <w:szCs w:val="28"/>
                <w:lang w:val="ro-MD"/>
              </w:rPr>
            </w:pPr>
            <w:r>
              <w:rPr>
                <w:i/>
                <w:sz w:val="28"/>
                <w:szCs w:val="28"/>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7D0B13C5" w14:textId="77777777" w:rsidR="003E4F1A" w:rsidRDefault="003E4F1A">
            <w:pPr>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D027191" w14:textId="77777777" w:rsidR="003E4F1A" w:rsidRDefault="003E4F1A">
            <w:pPr>
              <w:ind w:left="-9"/>
              <w:contextualSpacing/>
              <w:jc w:val="center"/>
              <w:rPr>
                <w:iCs/>
                <w:sz w:val="28"/>
                <w:szCs w:val="28"/>
                <w:lang w:val="ro-MD"/>
              </w:rPr>
            </w:pPr>
            <w:r>
              <w:rPr>
                <w:iCs/>
                <w:sz w:val="28"/>
                <w:szCs w:val="28"/>
                <w:lang w:val="ro-MD"/>
              </w:rPr>
              <w:t>󠇡Da            󠇡󠇡Nu</w:t>
            </w:r>
          </w:p>
        </w:tc>
      </w:tr>
      <w:tr w:rsidR="003E4F1A" w14:paraId="6392E4C3"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8A1BD6D" w14:textId="77777777" w:rsidR="003E4F1A" w:rsidRDefault="003E4F1A">
            <w:pPr>
              <w:jc w:val="center"/>
              <w:rPr>
                <w:i/>
                <w:lang w:val="ro-MD"/>
              </w:rPr>
            </w:pPr>
            <w:r>
              <w:rPr>
                <w:i/>
                <w:sz w:val="28"/>
                <w:szCs w:val="28"/>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FECBA51"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B48658" w14:textId="77777777" w:rsidR="003E4F1A" w:rsidRDefault="003E4F1A">
            <w:pPr>
              <w:ind w:left="490"/>
              <w:contextualSpacing/>
              <w:jc w:val="center"/>
              <w:rPr>
                <w:i/>
                <w:sz w:val="28"/>
                <w:szCs w:val="28"/>
                <w:lang w:val="ro-MD"/>
              </w:rPr>
            </w:pPr>
            <w:r>
              <w:rPr>
                <w:i/>
                <w:sz w:val="28"/>
                <w:szCs w:val="28"/>
                <w:lang w:val="ro-MD"/>
              </w:rPr>
              <w:t>|text|</w:t>
            </w:r>
          </w:p>
        </w:tc>
      </w:tr>
      <w:tr w:rsidR="003E4F1A" w14:paraId="48B5BD5E"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55F045A" w14:textId="77777777" w:rsidR="003E4F1A" w:rsidRDefault="003E4F1A">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936BFAB" w14:textId="77777777" w:rsidR="003E4F1A" w:rsidRDefault="003E4F1A">
            <w:pPr>
              <w:ind w:left="26"/>
              <w:contextualSpacing/>
              <w:jc w:val="both"/>
              <w:rPr>
                <w:b/>
                <w:sz w:val="28"/>
                <w:szCs w:val="28"/>
                <w:lang w:val="ro-MD"/>
              </w:rPr>
            </w:pPr>
            <w:r>
              <w:rPr>
                <w:b/>
                <w:sz w:val="28"/>
                <w:szCs w:val="28"/>
                <w:lang w:val="ro-MD"/>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4463EE32" w14:textId="77777777" w:rsidR="003E4F1A" w:rsidRDefault="003E4F1A">
            <w:pPr>
              <w:ind w:left="65"/>
              <w:contextualSpacing/>
              <w:jc w:val="center"/>
              <w:rPr>
                <w:sz w:val="28"/>
                <w:szCs w:val="28"/>
                <w:lang w:val="ro-MD"/>
              </w:rPr>
            </w:pPr>
          </w:p>
        </w:tc>
      </w:tr>
      <w:tr w:rsidR="003E4F1A" w14:paraId="3BCC0078"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F2EAABE" w14:textId="77777777" w:rsidR="003E4F1A" w:rsidRDefault="003E4F1A">
            <w:pPr>
              <w:jc w:val="center"/>
              <w:rPr>
                <w:sz w:val="28"/>
                <w:szCs w:val="28"/>
                <w:lang w:val="ro-MD"/>
              </w:rPr>
            </w:pPr>
            <w:r>
              <w:rPr>
                <w:sz w:val="28"/>
                <w:szCs w:val="28"/>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5934EF" w14:textId="77777777" w:rsidR="003E4F1A" w:rsidRDefault="003E4F1A">
            <w:pPr>
              <w:ind w:left="26"/>
              <w:contextualSpacing/>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507CAE" w14:textId="77777777" w:rsidR="003E4F1A" w:rsidRDefault="003E4F1A">
            <w:pPr>
              <w:ind w:left="65"/>
              <w:contextualSpacing/>
              <w:jc w:val="center"/>
              <w:rPr>
                <w:sz w:val="28"/>
                <w:szCs w:val="28"/>
                <w:lang w:val="ro-MD"/>
              </w:rPr>
            </w:pPr>
            <w:r>
              <w:rPr>
                <w:sz w:val="28"/>
                <w:szCs w:val="28"/>
                <w:lang w:val="ro-MD"/>
              </w:rPr>
              <w:t>󠇡Da          󠇡󠇡Nu</w:t>
            </w:r>
          </w:p>
        </w:tc>
      </w:tr>
      <w:tr w:rsidR="003E4F1A" w14:paraId="736226D7"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C3ACC98" w14:textId="77777777" w:rsidR="003E4F1A" w:rsidRDefault="003E4F1A">
            <w:pPr>
              <w:jc w:val="center"/>
              <w:rPr>
                <w:i/>
                <w:sz w:val="28"/>
                <w:szCs w:val="28"/>
                <w:lang w:val="ro-MD"/>
              </w:rPr>
            </w:pPr>
            <w:r>
              <w:rPr>
                <w:i/>
                <w:sz w:val="28"/>
                <w:szCs w:val="28"/>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16C7A442" w14:textId="77777777" w:rsidR="003E4F1A" w:rsidRDefault="003E4F1A">
            <w:pPr>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F544EF" w14:textId="77777777" w:rsidR="003E4F1A" w:rsidRDefault="003E4F1A">
            <w:pPr>
              <w:ind w:left="-9"/>
              <w:contextualSpacing/>
              <w:jc w:val="center"/>
              <w:rPr>
                <w:iCs/>
                <w:sz w:val="28"/>
                <w:szCs w:val="28"/>
                <w:lang w:val="ro-MD"/>
              </w:rPr>
            </w:pPr>
            <w:r>
              <w:rPr>
                <w:iCs/>
                <w:sz w:val="28"/>
                <w:szCs w:val="28"/>
                <w:lang w:val="ro-MD"/>
              </w:rPr>
              <w:t>󠇡Da            󠇡󠇡Nu</w:t>
            </w:r>
          </w:p>
        </w:tc>
      </w:tr>
      <w:tr w:rsidR="003E4F1A" w14:paraId="262DA57A"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778F1C8" w14:textId="77777777" w:rsidR="003E4F1A" w:rsidRDefault="003E4F1A">
            <w:pPr>
              <w:jc w:val="center"/>
              <w:rPr>
                <w:i/>
                <w:lang w:val="ro-MD"/>
              </w:rPr>
            </w:pPr>
            <w:r>
              <w:rPr>
                <w:i/>
                <w:sz w:val="28"/>
                <w:szCs w:val="28"/>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15E039E2"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195DBB" w14:textId="77777777" w:rsidR="003E4F1A" w:rsidRDefault="003E4F1A">
            <w:pPr>
              <w:ind w:left="490"/>
              <w:contextualSpacing/>
              <w:jc w:val="center"/>
              <w:rPr>
                <w:i/>
                <w:sz w:val="28"/>
                <w:szCs w:val="28"/>
                <w:lang w:val="ro-MD"/>
              </w:rPr>
            </w:pPr>
            <w:r>
              <w:rPr>
                <w:i/>
                <w:sz w:val="28"/>
                <w:szCs w:val="28"/>
                <w:lang w:val="ro-MD"/>
              </w:rPr>
              <w:t>|text|</w:t>
            </w:r>
          </w:p>
        </w:tc>
      </w:tr>
      <w:tr w:rsidR="003E4F1A" w14:paraId="129DBE1D"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0320B4B" w14:textId="77777777" w:rsidR="003E4F1A" w:rsidRDefault="003E4F1A">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5AE80B25" w14:textId="77777777" w:rsidR="003E4F1A" w:rsidRDefault="003E4F1A">
            <w:pPr>
              <w:jc w:val="both"/>
              <w:rPr>
                <w:b/>
                <w:sz w:val="28"/>
                <w:szCs w:val="28"/>
                <w:lang w:val="ro-MD"/>
              </w:rPr>
            </w:pPr>
            <w:r>
              <w:rPr>
                <w:b/>
                <w:sz w:val="28"/>
                <w:szCs w:val="28"/>
                <w:lang w:val="ro-MD"/>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13006E8C" w14:textId="77777777" w:rsidR="003E4F1A" w:rsidRDefault="003E4F1A">
            <w:pPr>
              <w:ind w:left="720"/>
              <w:contextualSpacing/>
              <w:rPr>
                <w:sz w:val="28"/>
                <w:szCs w:val="28"/>
                <w:lang w:val="ro-MD"/>
              </w:rPr>
            </w:pPr>
          </w:p>
        </w:tc>
      </w:tr>
      <w:tr w:rsidR="003E4F1A" w14:paraId="6E0779D7"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931C6D" w14:textId="77777777" w:rsidR="003E4F1A" w:rsidRDefault="003E4F1A">
            <w:pPr>
              <w:jc w:val="center"/>
              <w:rPr>
                <w:sz w:val="28"/>
                <w:szCs w:val="28"/>
                <w:lang w:val="ro-MD"/>
              </w:rPr>
            </w:pPr>
            <w:r>
              <w:rPr>
                <w:sz w:val="28"/>
                <w:szCs w:val="28"/>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4EB65CC9" w14:textId="77777777" w:rsidR="003E4F1A" w:rsidRDefault="003E4F1A">
            <w:pPr>
              <w:jc w:val="both"/>
              <w:rPr>
                <w:sz w:val="28"/>
                <w:szCs w:val="28"/>
                <w:lang w:val="ro-MD"/>
              </w:rPr>
            </w:pPr>
            <w:r>
              <w:rPr>
                <w:sz w:val="28"/>
                <w:szCs w:val="28"/>
                <w:lang w:val="ro-MD"/>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126708" w14:textId="77777777" w:rsidR="003E4F1A" w:rsidRDefault="003E4F1A">
            <w:pPr>
              <w:rPr>
                <w:sz w:val="28"/>
                <w:szCs w:val="28"/>
                <w:lang w:val="ro-MD"/>
              </w:rPr>
            </w:pPr>
            <w:r>
              <w:rPr>
                <w:sz w:val="28"/>
                <w:szCs w:val="28"/>
                <w:lang w:val="ro-MD"/>
              </w:rPr>
              <w:t>󠇡Da          󠇡󠇡Nu</w:t>
            </w:r>
          </w:p>
        </w:tc>
      </w:tr>
      <w:tr w:rsidR="003E4F1A" w14:paraId="4B1F4CBF"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FDA2870" w14:textId="77777777" w:rsidR="003E4F1A" w:rsidRDefault="003E4F1A">
            <w:pPr>
              <w:jc w:val="center"/>
              <w:rPr>
                <w:i/>
                <w:sz w:val="28"/>
                <w:szCs w:val="28"/>
                <w:lang w:val="ro-MD"/>
              </w:rPr>
            </w:pPr>
            <w:r>
              <w:rPr>
                <w:i/>
                <w:sz w:val="28"/>
                <w:szCs w:val="28"/>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5F4E29ED" w14:textId="77777777" w:rsidR="003E4F1A" w:rsidRDefault="003E4F1A">
            <w:pPr>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4AB4FC0" w14:textId="77777777" w:rsidR="003E4F1A" w:rsidRDefault="003E4F1A">
            <w:pPr>
              <w:ind w:left="-9"/>
              <w:contextualSpacing/>
              <w:jc w:val="center"/>
              <w:rPr>
                <w:iCs/>
                <w:sz w:val="28"/>
                <w:szCs w:val="28"/>
                <w:lang w:val="ro-MD"/>
              </w:rPr>
            </w:pPr>
            <w:r>
              <w:rPr>
                <w:iCs/>
                <w:sz w:val="28"/>
                <w:szCs w:val="28"/>
                <w:lang w:val="ro-MD"/>
              </w:rPr>
              <w:t>󠇡Da            󠇡󠇡Nu</w:t>
            </w:r>
          </w:p>
        </w:tc>
      </w:tr>
      <w:tr w:rsidR="003E4F1A" w14:paraId="507FDE31"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AD0069E" w14:textId="77777777" w:rsidR="003E4F1A" w:rsidRDefault="003E4F1A">
            <w:pPr>
              <w:jc w:val="center"/>
              <w:rPr>
                <w:i/>
                <w:lang w:val="ro-MD"/>
              </w:rPr>
            </w:pPr>
            <w:r>
              <w:rPr>
                <w:i/>
                <w:sz w:val="28"/>
                <w:szCs w:val="28"/>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699A9CF5"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B8460BB" w14:textId="77777777" w:rsidR="003E4F1A" w:rsidRDefault="003E4F1A">
            <w:pPr>
              <w:ind w:left="490"/>
              <w:contextualSpacing/>
              <w:jc w:val="center"/>
              <w:rPr>
                <w:i/>
                <w:sz w:val="28"/>
                <w:szCs w:val="28"/>
                <w:lang w:val="ro-MD"/>
              </w:rPr>
            </w:pPr>
            <w:r>
              <w:rPr>
                <w:i/>
                <w:sz w:val="28"/>
                <w:szCs w:val="28"/>
                <w:lang w:val="ro-MD"/>
              </w:rPr>
              <w:t>|text|</w:t>
            </w:r>
          </w:p>
        </w:tc>
      </w:tr>
      <w:tr w:rsidR="003E4F1A" w14:paraId="30EA695D"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547BEC2B" w14:textId="77777777" w:rsidR="003E4F1A" w:rsidRDefault="003E4F1A">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1201CD1" w14:textId="77777777" w:rsidR="003E4F1A" w:rsidRDefault="003E4F1A">
            <w:pPr>
              <w:jc w:val="both"/>
              <w:rPr>
                <w:b/>
                <w:sz w:val="28"/>
                <w:szCs w:val="28"/>
                <w:lang w:val="ro-MD"/>
              </w:rPr>
            </w:pPr>
            <w:r>
              <w:rPr>
                <w:b/>
                <w:sz w:val="28"/>
                <w:szCs w:val="28"/>
                <w:lang w:val="ro-MD"/>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37FE46AF" w14:textId="77777777" w:rsidR="003E4F1A" w:rsidRDefault="003E4F1A">
            <w:pPr>
              <w:ind w:left="720"/>
              <w:contextualSpacing/>
              <w:rPr>
                <w:sz w:val="28"/>
                <w:szCs w:val="28"/>
                <w:lang w:val="ro-MD"/>
              </w:rPr>
            </w:pPr>
          </w:p>
        </w:tc>
      </w:tr>
      <w:tr w:rsidR="003E4F1A" w14:paraId="6C6B8EC9"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D8DAB2" w14:textId="77777777" w:rsidR="003E4F1A" w:rsidRDefault="003E4F1A">
            <w:pPr>
              <w:ind w:left="-284"/>
              <w:contextualSpacing/>
              <w:jc w:val="center"/>
              <w:rPr>
                <w:sz w:val="28"/>
                <w:szCs w:val="28"/>
                <w:lang w:val="ro-MD"/>
              </w:rPr>
            </w:pPr>
            <w:r>
              <w:rPr>
                <w:sz w:val="28"/>
                <w:szCs w:val="28"/>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94AA433" w14:textId="77777777" w:rsidR="003E4F1A" w:rsidRDefault="003E4F1A">
            <w:pPr>
              <w:jc w:val="both"/>
              <w:rPr>
                <w:sz w:val="28"/>
                <w:szCs w:val="28"/>
                <w:lang w:val="ro-MD"/>
              </w:rPr>
            </w:pPr>
            <w:r>
              <w:rPr>
                <w:sz w:val="28"/>
                <w:szCs w:val="28"/>
                <w:lang w:val="ro-MD"/>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F8A0194" w14:textId="77777777" w:rsidR="003E4F1A" w:rsidRDefault="003E4F1A">
            <w:pPr>
              <w:jc w:val="center"/>
              <w:rPr>
                <w:sz w:val="28"/>
                <w:szCs w:val="28"/>
                <w:lang w:val="ro-MD"/>
              </w:rPr>
            </w:pPr>
            <w:r>
              <w:rPr>
                <w:sz w:val="28"/>
                <w:szCs w:val="28"/>
                <w:lang w:val="ro-MD"/>
              </w:rPr>
              <w:t>󠇡Da           󠇡󠇡Nu</w:t>
            </w:r>
          </w:p>
        </w:tc>
      </w:tr>
      <w:tr w:rsidR="003E4F1A" w14:paraId="4AF75D27"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551B751" w14:textId="77777777" w:rsidR="003E4F1A" w:rsidRDefault="003E4F1A">
            <w:pPr>
              <w:jc w:val="center"/>
              <w:rPr>
                <w:i/>
                <w:sz w:val="28"/>
                <w:szCs w:val="28"/>
                <w:lang w:val="ro-MD"/>
              </w:rPr>
            </w:pPr>
            <w:r>
              <w:rPr>
                <w:i/>
                <w:sz w:val="28"/>
                <w:szCs w:val="28"/>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5AF299D5" w14:textId="77777777" w:rsidR="003E4F1A" w:rsidRDefault="003E4F1A">
            <w:pPr>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8046084" w14:textId="77777777" w:rsidR="003E4F1A" w:rsidRDefault="003E4F1A">
            <w:pPr>
              <w:ind w:left="-9"/>
              <w:contextualSpacing/>
              <w:jc w:val="center"/>
              <w:rPr>
                <w:iCs/>
                <w:sz w:val="28"/>
                <w:szCs w:val="28"/>
                <w:lang w:val="ro-MD"/>
              </w:rPr>
            </w:pPr>
            <w:r>
              <w:rPr>
                <w:iCs/>
                <w:sz w:val="28"/>
                <w:szCs w:val="28"/>
                <w:lang w:val="ro-MD"/>
              </w:rPr>
              <w:t>󠇡Da            󠇡󠇡Nu</w:t>
            </w:r>
          </w:p>
        </w:tc>
      </w:tr>
      <w:tr w:rsidR="003E4F1A" w14:paraId="67428EFD"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EBD79A9" w14:textId="77777777" w:rsidR="003E4F1A" w:rsidRDefault="003E4F1A">
            <w:pPr>
              <w:jc w:val="center"/>
              <w:rPr>
                <w:i/>
                <w:lang w:val="ro-MD"/>
              </w:rPr>
            </w:pPr>
            <w:r>
              <w:rPr>
                <w:i/>
                <w:sz w:val="28"/>
                <w:szCs w:val="28"/>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15F10FBB"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BF52969" w14:textId="77777777" w:rsidR="003E4F1A" w:rsidRDefault="003E4F1A">
            <w:pPr>
              <w:ind w:left="490"/>
              <w:contextualSpacing/>
              <w:jc w:val="center"/>
              <w:rPr>
                <w:i/>
                <w:sz w:val="28"/>
                <w:szCs w:val="28"/>
                <w:lang w:val="ro-MD"/>
              </w:rPr>
            </w:pPr>
            <w:r>
              <w:rPr>
                <w:i/>
                <w:sz w:val="28"/>
                <w:szCs w:val="28"/>
                <w:lang w:val="ro-MD"/>
              </w:rPr>
              <w:t>|text|</w:t>
            </w:r>
          </w:p>
        </w:tc>
      </w:tr>
      <w:tr w:rsidR="003E4F1A" w14:paraId="1456B9F5"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F7464AF" w14:textId="77777777" w:rsidR="003E4F1A" w:rsidRDefault="003E4F1A">
            <w:pPr>
              <w:ind w:left="720"/>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F47998B" w14:textId="77777777" w:rsidR="003E4F1A" w:rsidRDefault="003E4F1A">
            <w:pPr>
              <w:jc w:val="both"/>
              <w:rPr>
                <w:b/>
                <w:sz w:val="28"/>
                <w:szCs w:val="28"/>
                <w:lang w:val="ro-MD"/>
              </w:rPr>
            </w:pPr>
            <w:r>
              <w:rPr>
                <w:b/>
                <w:sz w:val="28"/>
                <w:szCs w:val="28"/>
                <w:lang w:val="ro-MD"/>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68DA28A9" w14:textId="77777777" w:rsidR="003E4F1A" w:rsidRDefault="003E4F1A">
            <w:pPr>
              <w:ind w:left="720"/>
              <w:contextualSpacing/>
              <w:rPr>
                <w:sz w:val="28"/>
                <w:szCs w:val="28"/>
                <w:lang w:val="ro-MD"/>
              </w:rPr>
            </w:pPr>
          </w:p>
        </w:tc>
      </w:tr>
      <w:tr w:rsidR="003E4F1A" w14:paraId="251E68EE"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E28A852" w14:textId="77777777" w:rsidR="003E4F1A" w:rsidRDefault="003E4F1A">
            <w:pPr>
              <w:ind w:left="-142"/>
              <w:contextualSpacing/>
              <w:jc w:val="center"/>
              <w:rPr>
                <w:sz w:val="28"/>
                <w:szCs w:val="28"/>
                <w:lang w:val="ro-MD"/>
              </w:rPr>
            </w:pPr>
            <w:r>
              <w:rPr>
                <w:sz w:val="28"/>
                <w:szCs w:val="28"/>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58CE3418" w14:textId="77777777" w:rsidR="003E4F1A" w:rsidRDefault="003E4F1A">
            <w:pPr>
              <w:jc w:val="both"/>
              <w:rPr>
                <w:sz w:val="28"/>
                <w:szCs w:val="28"/>
                <w:lang w:val="ro-MD"/>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9B1628B" w14:textId="77777777" w:rsidR="003E4F1A" w:rsidRDefault="003E4F1A">
            <w:pPr>
              <w:ind w:left="54"/>
              <w:contextualSpacing/>
              <w:jc w:val="center"/>
              <w:rPr>
                <w:sz w:val="28"/>
                <w:szCs w:val="28"/>
                <w:lang w:val="ro-MD"/>
              </w:rPr>
            </w:pPr>
            <w:r>
              <w:rPr>
                <w:sz w:val="28"/>
                <w:szCs w:val="28"/>
                <w:lang w:val="ro-MD"/>
              </w:rPr>
              <w:t>󠇡Da           󠇡󠇡Nu</w:t>
            </w:r>
          </w:p>
        </w:tc>
      </w:tr>
      <w:tr w:rsidR="003E4F1A" w14:paraId="2CCE8CD4"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AAC44CF" w14:textId="77777777" w:rsidR="003E4F1A" w:rsidRDefault="003E4F1A">
            <w:pPr>
              <w:jc w:val="center"/>
              <w:rPr>
                <w:i/>
                <w:sz w:val="28"/>
                <w:szCs w:val="28"/>
                <w:lang w:val="ro-MD"/>
              </w:rPr>
            </w:pPr>
            <w:r>
              <w:rPr>
                <w:i/>
                <w:sz w:val="28"/>
                <w:szCs w:val="28"/>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5DD88493" w14:textId="77777777" w:rsidR="003E4F1A" w:rsidRDefault="003E4F1A">
            <w:pPr>
              <w:jc w:val="both"/>
              <w:rPr>
                <w:i/>
                <w:sz w:val="28"/>
                <w:szCs w:val="28"/>
                <w:lang w:val="ro-MD"/>
              </w:rPr>
            </w:pPr>
            <w:r>
              <w:rPr>
                <w:i/>
                <w:sz w:val="28"/>
                <w:szCs w:val="28"/>
                <w:lang w:val="ro-MD"/>
              </w:rPr>
              <w:t xml:space="preserve">În cazul că răspunsul este Da pentru întrebarea 3D.7, puteți furniza dovezi care să arate că măsurile </w:t>
            </w:r>
            <w:r>
              <w:rPr>
                <w:i/>
                <w:sz w:val="28"/>
                <w:szCs w:val="28"/>
                <w:lang w:val="ro-MD"/>
              </w:rPr>
              <w:lastRenderedPageBreak/>
              <w:t>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62F143" w14:textId="77777777" w:rsidR="003E4F1A" w:rsidRDefault="003E4F1A">
            <w:pPr>
              <w:ind w:left="-9"/>
              <w:contextualSpacing/>
              <w:jc w:val="center"/>
              <w:rPr>
                <w:i/>
                <w:sz w:val="28"/>
                <w:szCs w:val="28"/>
                <w:lang w:val="ro-MD"/>
              </w:rPr>
            </w:pPr>
            <w:r>
              <w:rPr>
                <w:i/>
                <w:sz w:val="28"/>
                <w:szCs w:val="28"/>
                <w:lang w:val="ro-MD"/>
              </w:rPr>
              <w:lastRenderedPageBreak/>
              <w:t>󠇡Da            󠇡󠇡Nu</w:t>
            </w:r>
          </w:p>
        </w:tc>
      </w:tr>
      <w:tr w:rsidR="003E4F1A" w14:paraId="5EFEA669"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AFD73AA" w14:textId="77777777" w:rsidR="003E4F1A" w:rsidRDefault="003E4F1A">
            <w:pPr>
              <w:jc w:val="center"/>
              <w:rPr>
                <w:i/>
                <w:lang w:val="ro-MD"/>
              </w:rPr>
            </w:pPr>
            <w:r>
              <w:rPr>
                <w:i/>
                <w:sz w:val="28"/>
                <w:szCs w:val="28"/>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84B01A6"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8AFC52" w14:textId="77777777" w:rsidR="003E4F1A" w:rsidRDefault="003E4F1A">
            <w:pPr>
              <w:ind w:left="490"/>
              <w:contextualSpacing/>
              <w:jc w:val="center"/>
              <w:rPr>
                <w:i/>
                <w:sz w:val="28"/>
                <w:szCs w:val="28"/>
                <w:lang w:val="ro-MD"/>
              </w:rPr>
            </w:pPr>
            <w:r>
              <w:rPr>
                <w:i/>
                <w:sz w:val="28"/>
                <w:szCs w:val="28"/>
                <w:lang w:val="ro-MD"/>
              </w:rPr>
              <w:t>|text|</w:t>
            </w:r>
          </w:p>
        </w:tc>
      </w:tr>
      <w:tr w:rsidR="003E4F1A" w14:paraId="5443FDC0"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A42F511" w14:textId="77777777" w:rsidR="003E4F1A" w:rsidRDefault="003E4F1A">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5C06EBC" w14:textId="77777777" w:rsidR="003E4F1A" w:rsidRDefault="003E4F1A">
            <w:pPr>
              <w:jc w:val="both"/>
              <w:rPr>
                <w:b/>
                <w:sz w:val="28"/>
                <w:szCs w:val="28"/>
                <w:lang w:val="ro-MD"/>
              </w:rPr>
            </w:pPr>
            <w:r>
              <w:rPr>
                <w:b/>
                <w:sz w:val="28"/>
                <w:szCs w:val="28"/>
                <w:lang w:val="ro-MD"/>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6264E8CD" w14:textId="77777777" w:rsidR="003E4F1A" w:rsidRDefault="003E4F1A">
            <w:pPr>
              <w:ind w:left="54"/>
              <w:contextualSpacing/>
              <w:jc w:val="center"/>
              <w:rPr>
                <w:sz w:val="28"/>
                <w:szCs w:val="28"/>
                <w:lang w:val="ro-MD"/>
              </w:rPr>
            </w:pPr>
          </w:p>
        </w:tc>
      </w:tr>
      <w:tr w:rsidR="003E4F1A" w14:paraId="69BDA78B"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6AA390" w14:textId="77777777" w:rsidR="003E4F1A" w:rsidRDefault="003E4F1A">
            <w:pPr>
              <w:ind w:left="-142"/>
              <w:contextualSpacing/>
              <w:jc w:val="center"/>
              <w:rPr>
                <w:sz w:val="28"/>
                <w:szCs w:val="28"/>
                <w:lang w:val="ro-MD"/>
              </w:rPr>
            </w:pPr>
            <w:r>
              <w:rPr>
                <w:sz w:val="28"/>
                <w:szCs w:val="28"/>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4911ABF8" w14:textId="77777777" w:rsidR="003E4F1A" w:rsidRDefault="003E4F1A">
            <w:pPr>
              <w:jc w:val="both"/>
              <w:rPr>
                <w:sz w:val="28"/>
                <w:szCs w:val="28"/>
                <w:lang w:val="ro-MD"/>
              </w:rPr>
            </w:pPr>
            <w:r>
              <w:rPr>
                <w:sz w:val="28"/>
                <w:szCs w:val="28"/>
                <w:lang w:val="ro-MD"/>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5FF2F12" w14:textId="77777777" w:rsidR="003E4F1A" w:rsidRDefault="003E4F1A">
            <w:pPr>
              <w:ind w:left="54"/>
              <w:contextualSpacing/>
              <w:jc w:val="center"/>
              <w:rPr>
                <w:sz w:val="28"/>
                <w:szCs w:val="28"/>
                <w:lang w:val="ro-MD"/>
              </w:rPr>
            </w:pPr>
            <w:r>
              <w:rPr>
                <w:sz w:val="28"/>
                <w:szCs w:val="28"/>
                <w:lang w:val="ro-MD"/>
              </w:rPr>
              <w:t>󠇡Da            󠇡󠇡Nu</w:t>
            </w:r>
          </w:p>
        </w:tc>
      </w:tr>
      <w:tr w:rsidR="003E4F1A" w14:paraId="465F271C"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BD16FD1" w14:textId="77777777" w:rsidR="003E4F1A" w:rsidRDefault="003E4F1A">
            <w:pPr>
              <w:jc w:val="center"/>
              <w:rPr>
                <w:i/>
                <w:sz w:val="28"/>
                <w:szCs w:val="28"/>
                <w:lang w:val="ro-MD"/>
              </w:rPr>
            </w:pPr>
            <w:r>
              <w:rPr>
                <w:i/>
                <w:sz w:val="28"/>
                <w:szCs w:val="28"/>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CBB631E" w14:textId="77777777" w:rsidR="003E4F1A" w:rsidRDefault="003E4F1A">
            <w:pPr>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BD64698" w14:textId="77777777" w:rsidR="003E4F1A" w:rsidRDefault="003E4F1A">
            <w:pPr>
              <w:ind w:left="-9"/>
              <w:contextualSpacing/>
              <w:jc w:val="center"/>
              <w:rPr>
                <w:i/>
                <w:sz w:val="28"/>
                <w:szCs w:val="28"/>
                <w:lang w:val="ro-MD"/>
              </w:rPr>
            </w:pPr>
            <w:r>
              <w:rPr>
                <w:i/>
                <w:sz w:val="28"/>
                <w:szCs w:val="28"/>
                <w:lang w:val="ro-MD"/>
              </w:rPr>
              <w:t>󠇡Da            󠇡󠇡Nu</w:t>
            </w:r>
          </w:p>
        </w:tc>
      </w:tr>
      <w:tr w:rsidR="003E4F1A" w14:paraId="740CB063"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B6C3A9B" w14:textId="77777777" w:rsidR="003E4F1A" w:rsidRDefault="003E4F1A">
            <w:pPr>
              <w:jc w:val="center"/>
              <w:rPr>
                <w:i/>
                <w:lang w:val="ro-MD"/>
              </w:rPr>
            </w:pPr>
            <w:r>
              <w:rPr>
                <w:i/>
                <w:sz w:val="28"/>
                <w:szCs w:val="28"/>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1211398F"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9D9CFFB" w14:textId="77777777" w:rsidR="003E4F1A" w:rsidRDefault="003E4F1A">
            <w:pPr>
              <w:ind w:left="490"/>
              <w:contextualSpacing/>
              <w:jc w:val="center"/>
              <w:rPr>
                <w:i/>
                <w:sz w:val="28"/>
                <w:szCs w:val="28"/>
                <w:lang w:val="ro-MD"/>
              </w:rPr>
            </w:pPr>
            <w:r>
              <w:rPr>
                <w:i/>
                <w:sz w:val="28"/>
                <w:szCs w:val="28"/>
                <w:lang w:val="ro-MD"/>
              </w:rPr>
              <w:t>|text|</w:t>
            </w:r>
          </w:p>
        </w:tc>
      </w:tr>
      <w:tr w:rsidR="003E4F1A" w14:paraId="6C8173D9"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5D7CEDC" w14:textId="77777777" w:rsidR="003E4F1A" w:rsidRDefault="003E4F1A">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327A25D" w14:textId="77777777" w:rsidR="003E4F1A" w:rsidRDefault="003E4F1A">
            <w:pPr>
              <w:jc w:val="both"/>
              <w:rPr>
                <w:b/>
                <w:sz w:val="28"/>
                <w:szCs w:val="28"/>
                <w:lang w:val="ro-MD"/>
              </w:rPr>
            </w:pPr>
            <w:r>
              <w:rPr>
                <w:b/>
                <w:sz w:val="28"/>
                <w:szCs w:val="28"/>
                <w:lang w:val="ro-MD"/>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028CBED4" w14:textId="77777777" w:rsidR="003E4F1A" w:rsidRDefault="003E4F1A">
            <w:pPr>
              <w:ind w:left="54"/>
              <w:contextualSpacing/>
              <w:rPr>
                <w:sz w:val="28"/>
                <w:szCs w:val="28"/>
                <w:lang w:val="ro-MD"/>
              </w:rPr>
            </w:pPr>
          </w:p>
        </w:tc>
      </w:tr>
      <w:tr w:rsidR="003E4F1A" w14:paraId="2E31357E"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D464BD0" w14:textId="77777777" w:rsidR="003E4F1A" w:rsidRDefault="003E4F1A">
            <w:pPr>
              <w:ind w:left="-142"/>
              <w:contextualSpacing/>
              <w:jc w:val="center"/>
              <w:rPr>
                <w:sz w:val="28"/>
                <w:szCs w:val="28"/>
                <w:lang w:val="ro-MD"/>
              </w:rPr>
            </w:pPr>
            <w:r>
              <w:rPr>
                <w:sz w:val="28"/>
                <w:szCs w:val="28"/>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4CD73E68" w14:textId="77777777" w:rsidR="003E4F1A" w:rsidRDefault="003E4F1A">
            <w:pPr>
              <w:jc w:val="both"/>
              <w:rPr>
                <w:sz w:val="28"/>
                <w:szCs w:val="28"/>
                <w:lang w:val="ro-MD"/>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881FF6F" w14:textId="77777777" w:rsidR="003E4F1A" w:rsidRDefault="003E4F1A">
            <w:pPr>
              <w:rPr>
                <w:sz w:val="28"/>
                <w:szCs w:val="28"/>
                <w:lang w:val="ro-MD"/>
              </w:rPr>
            </w:pPr>
            <w:r>
              <w:rPr>
                <w:sz w:val="28"/>
                <w:szCs w:val="28"/>
                <w:lang w:val="ro-MD"/>
              </w:rPr>
              <w:t>󠇡Da           󠇡󠇡Nu</w:t>
            </w:r>
          </w:p>
        </w:tc>
      </w:tr>
      <w:tr w:rsidR="003E4F1A" w14:paraId="3EBFAA27"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0DDF977" w14:textId="77777777" w:rsidR="003E4F1A" w:rsidRDefault="003E4F1A">
            <w:pPr>
              <w:jc w:val="center"/>
              <w:rPr>
                <w:i/>
                <w:sz w:val="28"/>
                <w:szCs w:val="28"/>
                <w:lang w:val="ro-MD"/>
              </w:rPr>
            </w:pPr>
            <w:r>
              <w:rPr>
                <w:i/>
                <w:sz w:val="28"/>
                <w:szCs w:val="28"/>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4EB82A23" w14:textId="77777777" w:rsidR="003E4F1A" w:rsidRDefault="003E4F1A">
            <w:pPr>
              <w:jc w:val="both"/>
              <w:rPr>
                <w:i/>
                <w:sz w:val="28"/>
                <w:szCs w:val="28"/>
                <w:lang w:val="ro-MD"/>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A356DBD" w14:textId="77777777" w:rsidR="003E4F1A" w:rsidRDefault="003E4F1A">
            <w:pPr>
              <w:ind w:left="-9"/>
              <w:contextualSpacing/>
              <w:jc w:val="center"/>
              <w:rPr>
                <w:iCs/>
                <w:sz w:val="28"/>
                <w:szCs w:val="28"/>
                <w:lang w:val="ro-MD"/>
              </w:rPr>
            </w:pPr>
            <w:r>
              <w:rPr>
                <w:iCs/>
                <w:sz w:val="28"/>
                <w:szCs w:val="28"/>
                <w:lang w:val="ro-MD"/>
              </w:rPr>
              <w:t>󠇡Da            󠇡󠇡Nu</w:t>
            </w:r>
          </w:p>
        </w:tc>
      </w:tr>
      <w:tr w:rsidR="003E4F1A" w14:paraId="0007FA85"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9EF6060" w14:textId="77777777" w:rsidR="003E4F1A" w:rsidRDefault="003E4F1A">
            <w:pPr>
              <w:jc w:val="center"/>
              <w:rPr>
                <w:i/>
                <w:lang w:val="ro-MD"/>
              </w:rPr>
            </w:pPr>
            <w:r>
              <w:rPr>
                <w:i/>
                <w:sz w:val="28"/>
                <w:szCs w:val="28"/>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4F512448"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6E9BD16" w14:textId="77777777" w:rsidR="003E4F1A" w:rsidRDefault="003E4F1A">
            <w:pPr>
              <w:ind w:left="490"/>
              <w:contextualSpacing/>
              <w:jc w:val="center"/>
              <w:rPr>
                <w:i/>
                <w:sz w:val="28"/>
                <w:szCs w:val="28"/>
                <w:lang w:val="ro-MD"/>
              </w:rPr>
            </w:pPr>
            <w:r>
              <w:rPr>
                <w:i/>
                <w:sz w:val="28"/>
                <w:szCs w:val="28"/>
                <w:lang w:val="ro-MD"/>
              </w:rPr>
              <w:t>|text|</w:t>
            </w:r>
          </w:p>
        </w:tc>
      </w:tr>
      <w:tr w:rsidR="003E4F1A" w14:paraId="28FA1E96"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D2267CE" w14:textId="77777777" w:rsidR="003E4F1A" w:rsidRDefault="003E4F1A">
            <w:pPr>
              <w:ind w:left="-142"/>
              <w:contextualSpacing/>
              <w:jc w:val="center"/>
              <w:rPr>
                <w:b/>
                <w:sz w:val="28"/>
                <w:szCs w:val="28"/>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F5191D" w14:textId="77777777" w:rsidR="003E4F1A" w:rsidRDefault="003E4F1A">
            <w:pPr>
              <w:jc w:val="both"/>
              <w:rPr>
                <w:b/>
                <w:sz w:val="28"/>
                <w:szCs w:val="28"/>
                <w:lang w:val="ro-MD"/>
              </w:rPr>
            </w:pPr>
            <w:r>
              <w:rPr>
                <w:b/>
                <w:sz w:val="28"/>
                <w:szCs w:val="28"/>
                <w:lang w:val="ro-MD"/>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44D13564" w14:textId="77777777" w:rsidR="003E4F1A" w:rsidRDefault="003E4F1A">
            <w:pPr>
              <w:ind w:left="720"/>
              <w:contextualSpacing/>
              <w:jc w:val="center"/>
              <w:rPr>
                <w:sz w:val="28"/>
                <w:szCs w:val="28"/>
                <w:lang w:val="ro-MD"/>
              </w:rPr>
            </w:pPr>
          </w:p>
        </w:tc>
      </w:tr>
      <w:tr w:rsidR="003E4F1A" w14:paraId="46E6CF55"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E74317E" w14:textId="77777777" w:rsidR="003E4F1A" w:rsidRDefault="003E4F1A">
            <w:pPr>
              <w:ind w:left="-142"/>
              <w:contextualSpacing/>
              <w:jc w:val="center"/>
              <w:rPr>
                <w:sz w:val="28"/>
                <w:szCs w:val="28"/>
                <w:lang w:val="ro-MD"/>
              </w:rPr>
            </w:pPr>
            <w:r>
              <w:rPr>
                <w:sz w:val="28"/>
                <w:szCs w:val="28"/>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6A9B6FCF" w14:textId="77777777" w:rsidR="003E4F1A" w:rsidRDefault="003E4F1A">
            <w:pPr>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1D4B83" w14:textId="77777777" w:rsidR="003E4F1A" w:rsidRDefault="003E4F1A">
            <w:pPr>
              <w:ind w:left="-88"/>
              <w:contextualSpacing/>
              <w:jc w:val="center"/>
              <w:rPr>
                <w:sz w:val="28"/>
                <w:szCs w:val="28"/>
                <w:lang w:val="ro-MD"/>
              </w:rPr>
            </w:pPr>
            <w:r>
              <w:rPr>
                <w:sz w:val="28"/>
                <w:szCs w:val="28"/>
                <w:lang w:val="ro-MD"/>
              </w:rPr>
              <w:t>󠇡Da            󠇡󠇡Nu</w:t>
            </w:r>
          </w:p>
        </w:tc>
      </w:tr>
      <w:tr w:rsidR="003E4F1A" w14:paraId="65BF7C73"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FACDB8E" w14:textId="77777777" w:rsidR="003E4F1A" w:rsidRDefault="003E4F1A">
            <w:pPr>
              <w:jc w:val="center"/>
              <w:rPr>
                <w:i/>
                <w:sz w:val="28"/>
                <w:szCs w:val="28"/>
                <w:lang w:val="ro-MD"/>
              </w:rPr>
            </w:pPr>
            <w:r>
              <w:rPr>
                <w:i/>
                <w:sz w:val="28"/>
                <w:szCs w:val="28"/>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56F8ABC" w14:textId="77777777" w:rsidR="003E4F1A" w:rsidRDefault="003E4F1A">
            <w:pPr>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2A3852" w14:textId="77777777" w:rsidR="003E4F1A" w:rsidRDefault="003E4F1A">
            <w:pPr>
              <w:ind w:left="-9"/>
              <w:contextualSpacing/>
              <w:jc w:val="center"/>
              <w:rPr>
                <w:i/>
                <w:sz w:val="28"/>
                <w:szCs w:val="28"/>
                <w:lang w:val="ro-MD"/>
              </w:rPr>
            </w:pPr>
            <w:r>
              <w:rPr>
                <w:i/>
                <w:sz w:val="28"/>
                <w:szCs w:val="28"/>
                <w:lang w:val="ro-MD"/>
              </w:rPr>
              <w:t>󠇡Da            󠇡󠇡Nu</w:t>
            </w:r>
          </w:p>
        </w:tc>
      </w:tr>
      <w:tr w:rsidR="003E4F1A" w14:paraId="61EF4532" w14:textId="77777777" w:rsidTr="003E4F1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163FBC" w14:textId="77777777" w:rsidR="003E4F1A" w:rsidRDefault="003E4F1A">
            <w:pPr>
              <w:jc w:val="center"/>
              <w:rPr>
                <w:i/>
                <w:lang w:val="ro-MD"/>
              </w:rPr>
            </w:pPr>
            <w:r>
              <w:rPr>
                <w:i/>
                <w:sz w:val="28"/>
                <w:szCs w:val="28"/>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36980815" w14:textId="77777777" w:rsidR="003E4F1A" w:rsidRDefault="003E4F1A">
            <w:pPr>
              <w:jc w:val="both"/>
              <w:rPr>
                <w:i/>
                <w:sz w:val="28"/>
                <w:szCs w:val="28"/>
                <w:lang w:val="ro-MD"/>
              </w:rPr>
            </w:pPr>
            <w:r>
              <w:rPr>
                <w:i/>
                <w:sz w:val="28"/>
                <w:szCs w:val="28"/>
                <w:lang w:val="ro-MD"/>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17ADFFB" w14:textId="77777777" w:rsidR="003E4F1A" w:rsidRDefault="003E4F1A">
            <w:pPr>
              <w:ind w:left="490"/>
              <w:contextualSpacing/>
              <w:jc w:val="center"/>
              <w:rPr>
                <w:i/>
                <w:sz w:val="28"/>
                <w:szCs w:val="28"/>
                <w:lang w:val="ro-MD"/>
              </w:rPr>
            </w:pPr>
            <w:r>
              <w:rPr>
                <w:i/>
                <w:sz w:val="28"/>
                <w:szCs w:val="28"/>
                <w:lang w:val="ro-MD"/>
              </w:rPr>
              <w:t>|text|</w:t>
            </w:r>
          </w:p>
        </w:tc>
      </w:tr>
    </w:tbl>
    <w:p w14:paraId="333E8507" w14:textId="77777777" w:rsidR="003E4F1A" w:rsidRDefault="003E4F1A" w:rsidP="003E4F1A">
      <w:pPr>
        <w:jc w:val="both"/>
        <w:rPr>
          <w:sz w:val="28"/>
          <w:szCs w:val="28"/>
          <w:lang w:val="ro-MD"/>
        </w:rPr>
      </w:pPr>
    </w:p>
    <w:p w14:paraId="00823823" w14:textId="77777777" w:rsidR="003E4F1A" w:rsidRDefault="003E4F1A" w:rsidP="003E4F1A">
      <w:pPr>
        <w:jc w:val="both"/>
        <w:rPr>
          <w:b/>
          <w:sz w:val="28"/>
          <w:szCs w:val="28"/>
          <w:lang w:val="ro-MD"/>
        </w:rPr>
      </w:pPr>
      <w:r>
        <w:rPr>
          <w:b/>
          <w:sz w:val="28"/>
          <w:szCs w:val="28"/>
          <w:lang w:val="ro-MD"/>
        </w:rPr>
        <w:t>Capitolul IV. Criteriile de calificare și selecție a operatorilor economici</w:t>
      </w:r>
    </w:p>
    <w:p w14:paraId="1EB03AFC" w14:textId="77777777" w:rsidR="003E4F1A" w:rsidRDefault="003E4F1A" w:rsidP="003E4F1A">
      <w:pPr>
        <w:jc w:val="both"/>
        <w:rPr>
          <w:sz w:val="28"/>
          <w:szCs w:val="28"/>
          <w:lang w:val="ro-MD"/>
        </w:rPr>
      </w:pPr>
    </w:p>
    <w:p w14:paraId="69D385BA" w14:textId="77777777" w:rsidR="003E4F1A" w:rsidRDefault="003E4F1A" w:rsidP="003E4F1A">
      <w:pPr>
        <w:jc w:val="both"/>
        <w:rPr>
          <w:i/>
          <w:sz w:val="28"/>
          <w:szCs w:val="28"/>
          <w:lang w:val="ro-MD"/>
        </w:rPr>
      </w:pPr>
      <w:r>
        <w:rPr>
          <w:i/>
          <w:sz w:val="28"/>
          <w:szCs w:val="28"/>
          <w:lang w:val="ro-MD"/>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Change w:id="9">
          <w:tblGrid>
            <w:gridCol w:w="5"/>
            <w:gridCol w:w="1666"/>
            <w:gridCol w:w="6094"/>
            <w:gridCol w:w="2409"/>
            <w:gridCol w:w="1"/>
            <w:gridCol w:w="6095"/>
            <w:gridCol w:w="2411"/>
          </w:tblGrid>
        </w:tblGridChange>
      </w:tblGrid>
      <w:tr w:rsidR="003E4F1A" w14:paraId="3562748B"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72BE0E0A" w14:textId="77777777" w:rsidR="003E4F1A" w:rsidRDefault="003E4F1A">
            <w:pPr>
              <w:jc w:val="center"/>
              <w:rPr>
                <w:b/>
                <w:sz w:val="28"/>
                <w:szCs w:val="28"/>
                <w:lang w:val="ro-MD"/>
              </w:rPr>
            </w:pPr>
            <w:r>
              <w:rPr>
                <w:b/>
                <w:sz w:val="28"/>
                <w:szCs w:val="28"/>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02D9983" w14:textId="77777777" w:rsidR="003E4F1A" w:rsidRDefault="003E4F1A">
            <w:pPr>
              <w:ind w:left="720"/>
              <w:contextualSpacing/>
              <w:jc w:val="center"/>
              <w:rPr>
                <w:b/>
                <w:sz w:val="28"/>
                <w:szCs w:val="28"/>
                <w:lang w:val="ro-MD"/>
              </w:rPr>
            </w:pPr>
            <w:r>
              <w:rPr>
                <w:b/>
                <w:sz w:val="28"/>
                <w:szCs w:val="28"/>
                <w:lang w:val="ro-MD"/>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066DE13" w14:textId="77777777" w:rsidR="003E4F1A" w:rsidRDefault="003E4F1A">
            <w:pPr>
              <w:ind w:left="-246"/>
              <w:contextualSpacing/>
              <w:jc w:val="center"/>
              <w:rPr>
                <w:b/>
                <w:sz w:val="28"/>
                <w:szCs w:val="28"/>
                <w:lang w:val="ro-MD"/>
              </w:rPr>
            </w:pPr>
            <w:r>
              <w:rPr>
                <w:b/>
                <w:sz w:val="28"/>
                <w:szCs w:val="28"/>
                <w:lang w:val="ro-MD"/>
              </w:rPr>
              <w:t>Răspuns</w:t>
            </w:r>
          </w:p>
        </w:tc>
      </w:tr>
      <w:tr w:rsidR="003E4F1A" w14:paraId="226778A5" w14:textId="77777777" w:rsidTr="003E4F1A">
        <w:tc>
          <w:tcPr>
            <w:tcW w:w="1667" w:type="dxa"/>
            <w:tcBorders>
              <w:top w:val="single" w:sz="4" w:space="0" w:color="auto"/>
              <w:left w:val="single" w:sz="4" w:space="0" w:color="auto"/>
              <w:bottom w:val="single" w:sz="4" w:space="0" w:color="auto"/>
              <w:right w:val="single" w:sz="4" w:space="0" w:color="auto"/>
            </w:tcBorders>
            <w:hideMark/>
          </w:tcPr>
          <w:p w14:paraId="1D1DC11B" w14:textId="77777777" w:rsidR="003E4F1A" w:rsidRDefault="003E4F1A">
            <w:pPr>
              <w:jc w:val="center"/>
              <w:rPr>
                <w:b/>
                <w:sz w:val="28"/>
                <w:szCs w:val="28"/>
                <w:lang w:val="ro-MD"/>
              </w:rPr>
            </w:pPr>
            <w:r>
              <w:rPr>
                <w:b/>
                <w:sz w:val="28"/>
                <w:szCs w:val="28"/>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1985DCA9" w14:textId="77777777" w:rsidR="003E4F1A" w:rsidRDefault="003E4F1A">
            <w:pPr>
              <w:jc w:val="center"/>
              <w:rPr>
                <w:b/>
                <w:sz w:val="28"/>
                <w:szCs w:val="28"/>
                <w:lang w:val="ro-MD"/>
              </w:rPr>
            </w:pPr>
            <w:r>
              <w:rPr>
                <w:b/>
                <w:sz w:val="28"/>
                <w:szCs w:val="28"/>
                <w:lang w:val="ro-MD"/>
              </w:rPr>
              <w:t>2</w:t>
            </w:r>
          </w:p>
        </w:tc>
        <w:tc>
          <w:tcPr>
            <w:tcW w:w="2411" w:type="dxa"/>
            <w:tcBorders>
              <w:top w:val="single" w:sz="4" w:space="0" w:color="auto"/>
              <w:left w:val="single" w:sz="4" w:space="0" w:color="auto"/>
              <w:bottom w:val="single" w:sz="4" w:space="0" w:color="auto"/>
              <w:right w:val="single" w:sz="4" w:space="0" w:color="auto"/>
            </w:tcBorders>
            <w:hideMark/>
          </w:tcPr>
          <w:p w14:paraId="3F6F0D8C" w14:textId="77777777" w:rsidR="003E4F1A" w:rsidRDefault="003E4F1A">
            <w:pPr>
              <w:jc w:val="center"/>
              <w:rPr>
                <w:b/>
                <w:sz w:val="28"/>
                <w:szCs w:val="28"/>
                <w:lang w:val="ro-MD"/>
              </w:rPr>
            </w:pPr>
            <w:r>
              <w:rPr>
                <w:b/>
                <w:sz w:val="28"/>
                <w:szCs w:val="28"/>
                <w:lang w:val="ro-MD"/>
              </w:rPr>
              <w:t>3</w:t>
            </w:r>
          </w:p>
        </w:tc>
      </w:tr>
      <w:tr w:rsidR="003E4F1A" w14:paraId="7902BA23" w14:textId="77777777" w:rsidTr="003E4F1A">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68C2209" w14:textId="77777777" w:rsidR="003E4F1A" w:rsidRDefault="003E4F1A" w:rsidP="003E4F1A">
            <w:pPr>
              <w:numPr>
                <w:ilvl w:val="0"/>
                <w:numId w:val="86"/>
              </w:numPr>
              <w:ind w:left="567" w:hanging="425"/>
              <w:contextualSpacing/>
              <w:jc w:val="both"/>
              <w:rPr>
                <w:b/>
                <w:sz w:val="28"/>
                <w:szCs w:val="28"/>
                <w:lang w:val="ro-MD"/>
              </w:rPr>
            </w:pPr>
            <w:r>
              <w:rPr>
                <w:b/>
                <w:sz w:val="28"/>
                <w:szCs w:val="28"/>
                <w:lang w:val="ro-MD"/>
              </w:rPr>
              <w:t>Capacitatea de exercitare a activității profesionale</w:t>
            </w:r>
          </w:p>
        </w:tc>
      </w:tr>
      <w:tr w:rsidR="003E4F1A" w14:paraId="4192AD29"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78ABCF1E" w14:textId="77777777" w:rsidR="003E4F1A" w:rsidRDefault="003E4F1A">
            <w:pPr>
              <w:ind w:left="142"/>
              <w:contextualSpacing/>
              <w:jc w:val="center"/>
              <w:rPr>
                <w:sz w:val="28"/>
                <w:szCs w:val="28"/>
                <w:lang w:val="ro-MD"/>
              </w:rPr>
            </w:pPr>
            <w:r>
              <w:rPr>
                <w:sz w:val="28"/>
                <w:szCs w:val="28"/>
                <w:lang w:val="ro-MD"/>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359C38" w14:textId="77777777" w:rsidR="003E4F1A" w:rsidRDefault="003E4F1A">
            <w:pPr>
              <w:ind w:left="37"/>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DB706F5" w14:textId="77777777" w:rsidR="003E4F1A" w:rsidRDefault="003E4F1A">
            <w:pPr>
              <w:ind w:left="37"/>
              <w:contextualSpacing/>
              <w:jc w:val="both"/>
              <w:rPr>
                <w:sz w:val="28"/>
                <w:szCs w:val="28"/>
                <w:lang w:val="ro-MD"/>
              </w:rPr>
            </w:pPr>
            <w:r>
              <w:rPr>
                <w:sz w:val="28"/>
                <w:szCs w:val="28"/>
                <w:lang w:val="ro-MD"/>
              </w:rPr>
              <w:t>󠇡Da           󠇡󠇡Nu</w:t>
            </w:r>
          </w:p>
        </w:tc>
      </w:tr>
      <w:tr w:rsidR="003E4F1A" w14:paraId="1EA479F6"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3309D4AA" w14:textId="77777777" w:rsidR="003E4F1A" w:rsidRDefault="003E4F1A">
            <w:pPr>
              <w:ind w:left="142"/>
              <w:contextualSpacing/>
              <w:jc w:val="center"/>
              <w:rPr>
                <w:b/>
                <w:i/>
                <w:sz w:val="28"/>
                <w:szCs w:val="28"/>
                <w:lang w:val="ro-MD"/>
              </w:rPr>
            </w:pPr>
            <w:r>
              <w:rPr>
                <w:i/>
                <w:sz w:val="28"/>
                <w:szCs w:val="28"/>
                <w:lang w:val="ro-MD"/>
              </w:rPr>
              <w:lastRenderedPageBreak/>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B303E46" w14:textId="77777777" w:rsidR="003E4F1A" w:rsidRDefault="003E4F1A">
            <w:pPr>
              <w:ind w:left="66"/>
              <w:contextualSpacing/>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4D1C5F8" w14:textId="77777777" w:rsidR="003E4F1A" w:rsidRDefault="003E4F1A">
            <w:pPr>
              <w:ind w:left="135"/>
              <w:contextualSpacing/>
              <w:jc w:val="center"/>
              <w:rPr>
                <w:sz w:val="28"/>
                <w:szCs w:val="28"/>
                <w:lang w:val="ro-MD"/>
              </w:rPr>
              <w:pPrChange w:id="10" w:author="Unknown" w:date="2019-05-20T08:52:00Z">
                <w:pPr>
                  <w:ind w:left="135"/>
                  <w:contextualSpacing/>
                  <w:jc w:val="center"/>
                </w:pPr>
              </w:pPrChange>
            </w:pPr>
            <w:r>
              <w:rPr>
                <w:i/>
                <w:sz w:val="28"/>
                <w:szCs w:val="28"/>
                <w:lang w:val="ro-MD"/>
              </w:rPr>
              <w:t>|text|</w:t>
            </w:r>
          </w:p>
        </w:tc>
      </w:tr>
      <w:tr w:rsidR="003E4F1A" w14:paraId="32BD43F3" w14:textId="77777777" w:rsidTr="003E4F1A">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6E7950E" w14:textId="77777777" w:rsidR="003E4F1A" w:rsidRDefault="003E4F1A">
            <w:pPr>
              <w:ind w:left="142"/>
              <w:contextualSpacing/>
              <w:jc w:val="center"/>
              <w:rPr>
                <w:i/>
                <w:sz w:val="28"/>
                <w:szCs w:val="28"/>
                <w:lang w:val="ro-MD"/>
              </w:rPr>
            </w:pPr>
            <w:r>
              <w:rPr>
                <w:i/>
                <w:sz w:val="28"/>
                <w:szCs w:val="28"/>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D4E06E4" w14:textId="77777777" w:rsidR="003E4F1A" w:rsidRDefault="003E4F1A">
            <w:pPr>
              <w:ind w:left="37"/>
              <w:contextualSpacing/>
              <w:jc w:val="both"/>
              <w:rPr>
                <w:i/>
                <w:sz w:val="28"/>
                <w:szCs w:val="28"/>
                <w:lang w:val="ro-MD"/>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56B1345" w14:textId="77777777" w:rsidR="003E4F1A" w:rsidRDefault="003E4F1A">
            <w:pPr>
              <w:ind w:left="-9" w:firstLine="9"/>
              <w:contextualSpacing/>
              <w:rPr>
                <w:i/>
                <w:sz w:val="28"/>
                <w:szCs w:val="28"/>
                <w:lang w:val="ro-MD"/>
              </w:rPr>
            </w:pPr>
            <w:r>
              <w:rPr>
                <w:i/>
                <w:sz w:val="28"/>
                <w:szCs w:val="28"/>
                <w:lang w:val="ro-MD"/>
              </w:rPr>
              <w:t>Adresa de internet:</w:t>
            </w:r>
          </w:p>
          <w:p w14:paraId="07CF31FC" w14:textId="77777777" w:rsidR="003E4F1A" w:rsidRDefault="003E4F1A">
            <w:pPr>
              <w:rPr>
                <w:i/>
                <w:sz w:val="28"/>
                <w:szCs w:val="28"/>
                <w:lang w:val="ro-MD"/>
              </w:rPr>
            </w:pPr>
            <w:r>
              <w:rPr>
                <w:i/>
                <w:sz w:val="28"/>
                <w:szCs w:val="28"/>
                <w:lang w:val="ro-MD"/>
              </w:rPr>
              <w:t>|text|</w:t>
            </w:r>
          </w:p>
        </w:tc>
      </w:tr>
      <w:tr w:rsidR="003E4F1A" w14:paraId="4E3613A7" w14:textId="77777777" w:rsidTr="003E4F1A">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E48BFC"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AF9B1"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6A9EF85" w14:textId="77777777" w:rsidR="003E4F1A" w:rsidRDefault="003E4F1A">
            <w:pPr>
              <w:rPr>
                <w:i/>
                <w:sz w:val="28"/>
                <w:szCs w:val="28"/>
                <w:lang w:val="ro-MD"/>
              </w:rPr>
            </w:pPr>
            <w:r>
              <w:rPr>
                <w:i/>
                <w:sz w:val="28"/>
                <w:szCs w:val="28"/>
                <w:lang w:val="ro-MD"/>
              </w:rPr>
              <w:t>Autoritatea sau organismul emitent(ă):</w:t>
            </w:r>
          </w:p>
          <w:p w14:paraId="40566A3A" w14:textId="77777777" w:rsidR="003E4F1A" w:rsidRDefault="003E4F1A">
            <w:pPr>
              <w:rPr>
                <w:i/>
                <w:sz w:val="28"/>
                <w:szCs w:val="28"/>
                <w:lang w:val="ro-MD"/>
              </w:rPr>
            </w:pPr>
            <w:r>
              <w:rPr>
                <w:i/>
                <w:sz w:val="28"/>
                <w:szCs w:val="28"/>
                <w:lang w:val="ro-MD"/>
              </w:rPr>
              <w:t>|text|</w:t>
            </w:r>
          </w:p>
        </w:tc>
      </w:tr>
      <w:tr w:rsidR="003E4F1A" w14:paraId="5A328A4A" w14:textId="77777777" w:rsidTr="003E4F1A">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B9CCCAE"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64EEFA"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030B666" w14:textId="77777777" w:rsidR="003E4F1A" w:rsidRDefault="003E4F1A">
            <w:pPr>
              <w:ind w:left="54" w:hanging="17"/>
              <w:contextualSpacing/>
              <w:rPr>
                <w:i/>
                <w:sz w:val="28"/>
                <w:szCs w:val="28"/>
                <w:lang w:val="ro-MD"/>
              </w:rPr>
            </w:pPr>
            <w:r>
              <w:rPr>
                <w:i/>
                <w:sz w:val="28"/>
                <w:szCs w:val="28"/>
                <w:lang w:val="ro-MD"/>
              </w:rPr>
              <w:t>Referința exactă a documentației:</w:t>
            </w:r>
          </w:p>
          <w:p w14:paraId="77D24F21" w14:textId="77777777" w:rsidR="003E4F1A" w:rsidRDefault="003E4F1A">
            <w:pPr>
              <w:rPr>
                <w:i/>
                <w:sz w:val="28"/>
                <w:szCs w:val="28"/>
                <w:lang w:val="ro-MD"/>
              </w:rPr>
            </w:pPr>
            <w:r>
              <w:rPr>
                <w:i/>
                <w:sz w:val="28"/>
                <w:szCs w:val="28"/>
                <w:lang w:val="ro-MD"/>
              </w:rPr>
              <w:t>|text|</w:t>
            </w:r>
          </w:p>
        </w:tc>
      </w:tr>
      <w:tr w:rsidR="003E4F1A" w14:paraId="2F35DD3C"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5FF028E6" w14:textId="77777777" w:rsidR="003E4F1A" w:rsidRDefault="003E4F1A">
            <w:pPr>
              <w:ind w:left="142"/>
              <w:contextualSpacing/>
              <w:jc w:val="center"/>
              <w:rPr>
                <w:sz w:val="28"/>
                <w:szCs w:val="28"/>
                <w:lang w:val="ro-MD"/>
              </w:rPr>
            </w:pPr>
            <w:r>
              <w:rPr>
                <w:sz w:val="28"/>
                <w:szCs w:val="28"/>
                <w:lang w:val="ro-MD"/>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B5DEE9A" w14:textId="77777777" w:rsidR="003E4F1A" w:rsidRDefault="003E4F1A">
            <w:pPr>
              <w:ind w:left="35"/>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D9744C3" w14:textId="77777777" w:rsidR="003E4F1A" w:rsidRDefault="003E4F1A">
            <w:pPr>
              <w:ind w:left="37"/>
              <w:contextualSpacing/>
              <w:jc w:val="both"/>
              <w:rPr>
                <w:sz w:val="28"/>
                <w:szCs w:val="28"/>
                <w:lang w:val="ro-MD"/>
              </w:rPr>
            </w:pPr>
            <w:r>
              <w:rPr>
                <w:sz w:val="28"/>
                <w:szCs w:val="28"/>
                <w:lang w:val="ro-MD"/>
              </w:rPr>
              <w:t>󠇡Da           󠇡󠇡Nu</w:t>
            </w:r>
          </w:p>
        </w:tc>
      </w:tr>
      <w:tr w:rsidR="003E4F1A" w14:paraId="1608BED3"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40750BF5" w14:textId="77777777" w:rsidR="003E4F1A" w:rsidRDefault="003E4F1A">
            <w:pPr>
              <w:ind w:left="142"/>
              <w:contextualSpacing/>
              <w:jc w:val="center"/>
              <w:rPr>
                <w:b/>
                <w:i/>
                <w:sz w:val="28"/>
                <w:szCs w:val="28"/>
                <w:lang w:val="ro-MD"/>
              </w:rPr>
            </w:pPr>
            <w:r>
              <w:rPr>
                <w:i/>
                <w:sz w:val="28"/>
                <w:szCs w:val="28"/>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5588294" w14:textId="77777777" w:rsidR="003E4F1A" w:rsidRDefault="003E4F1A">
            <w:pPr>
              <w:ind w:left="66"/>
              <w:contextualSpacing/>
              <w:jc w:val="both"/>
              <w:rPr>
                <w:sz w:val="28"/>
                <w:szCs w:val="28"/>
                <w:highlight w:val="yellow"/>
                <w:lang w:val="ro-MD"/>
              </w:rPr>
            </w:pPr>
            <w:r>
              <w:rPr>
                <w:i/>
                <w:sz w:val="28"/>
                <w:szCs w:val="28"/>
                <w:lang w:val="ro-MD"/>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F965A09" w14:textId="77777777" w:rsidR="003E4F1A" w:rsidRDefault="003E4F1A">
            <w:pPr>
              <w:ind w:left="37"/>
              <w:contextualSpacing/>
              <w:jc w:val="both"/>
              <w:rPr>
                <w:sz w:val="28"/>
                <w:szCs w:val="28"/>
                <w:lang w:val="ro-MD"/>
              </w:rPr>
            </w:pPr>
            <w:r>
              <w:rPr>
                <w:sz w:val="28"/>
                <w:szCs w:val="28"/>
                <w:lang w:val="ro-MD"/>
              </w:rPr>
              <w:t>󠇡Da           󠇡󠇡Nu</w:t>
            </w:r>
          </w:p>
        </w:tc>
      </w:tr>
      <w:tr w:rsidR="003E4F1A" w14:paraId="1CC112BD" w14:textId="77777777" w:rsidTr="003E4F1A">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88D56ED" w14:textId="77777777" w:rsidR="003E4F1A" w:rsidRDefault="003E4F1A">
            <w:pPr>
              <w:ind w:left="142"/>
              <w:contextualSpacing/>
              <w:jc w:val="center"/>
              <w:rPr>
                <w:b/>
                <w:i/>
                <w:sz w:val="28"/>
                <w:szCs w:val="28"/>
                <w:lang w:val="ro-MD"/>
              </w:rPr>
            </w:pPr>
            <w:r>
              <w:rPr>
                <w:i/>
                <w:sz w:val="28"/>
                <w:szCs w:val="28"/>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14CBDBC" w14:textId="77777777" w:rsidR="003E4F1A" w:rsidRDefault="003E4F1A">
            <w:pPr>
              <w:jc w:val="both"/>
              <w:rPr>
                <w:i/>
                <w:color w:val="FF0000"/>
                <w:sz w:val="28"/>
                <w:szCs w:val="28"/>
                <w:lang w:val="ro-MD"/>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8177D89" w14:textId="77777777" w:rsidR="003E4F1A" w:rsidRDefault="003E4F1A">
            <w:pPr>
              <w:ind w:left="-9" w:firstLine="9"/>
              <w:contextualSpacing/>
              <w:jc w:val="both"/>
              <w:rPr>
                <w:i/>
                <w:sz w:val="28"/>
                <w:szCs w:val="28"/>
                <w:lang w:val="ro-MD"/>
              </w:rPr>
            </w:pPr>
            <w:r>
              <w:rPr>
                <w:i/>
                <w:sz w:val="28"/>
                <w:szCs w:val="28"/>
                <w:lang w:val="ro-MD"/>
              </w:rPr>
              <w:t>Adresa de internet:</w:t>
            </w:r>
          </w:p>
          <w:p w14:paraId="4837B900" w14:textId="77777777" w:rsidR="003E4F1A" w:rsidRDefault="003E4F1A">
            <w:pPr>
              <w:ind w:left="37" w:right="605"/>
              <w:contextualSpacing/>
              <w:jc w:val="both"/>
              <w:rPr>
                <w:sz w:val="28"/>
                <w:szCs w:val="28"/>
                <w:lang w:val="ro-MD"/>
              </w:rPr>
            </w:pPr>
            <w:r>
              <w:rPr>
                <w:i/>
                <w:sz w:val="28"/>
                <w:szCs w:val="28"/>
                <w:lang w:val="ro-MD"/>
              </w:rPr>
              <w:t>|text|</w:t>
            </w:r>
          </w:p>
        </w:tc>
      </w:tr>
      <w:tr w:rsidR="003E4F1A" w14:paraId="24E42D2F" w14:textId="77777777" w:rsidTr="003E4F1A">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5F8990E" w14:textId="77777777" w:rsidR="003E4F1A" w:rsidRDefault="003E4F1A">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147100" w14:textId="77777777" w:rsidR="003E4F1A" w:rsidRDefault="003E4F1A">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43FC858" w14:textId="77777777" w:rsidR="003E4F1A" w:rsidRDefault="003E4F1A">
            <w:pPr>
              <w:rPr>
                <w:i/>
                <w:sz w:val="28"/>
                <w:szCs w:val="28"/>
                <w:lang w:val="ro-MD"/>
              </w:rPr>
            </w:pPr>
            <w:r>
              <w:rPr>
                <w:i/>
                <w:sz w:val="28"/>
                <w:szCs w:val="28"/>
                <w:lang w:val="ro-MD"/>
              </w:rPr>
              <w:t>Autoritatea sau organismul emitent(ă):</w:t>
            </w:r>
          </w:p>
          <w:p w14:paraId="0DF5AC6B" w14:textId="77777777" w:rsidR="003E4F1A" w:rsidRDefault="003E4F1A">
            <w:pPr>
              <w:rPr>
                <w:i/>
                <w:sz w:val="28"/>
                <w:szCs w:val="28"/>
                <w:lang w:val="ro-MD"/>
              </w:rPr>
            </w:pPr>
            <w:r>
              <w:rPr>
                <w:i/>
                <w:sz w:val="28"/>
                <w:szCs w:val="28"/>
                <w:lang w:val="ro-MD"/>
              </w:rPr>
              <w:t>|text|</w:t>
            </w:r>
          </w:p>
        </w:tc>
      </w:tr>
      <w:tr w:rsidR="003E4F1A" w14:paraId="5FFE8A56" w14:textId="77777777" w:rsidTr="003E4F1A">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0A63346" w14:textId="77777777" w:rsidR="003E4F1A" w:rsidRDefault="003E4F1A">
            <w:pPr>
              <w:rPr>
                <w:b/>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309DE0B" w14:textId="77777777" w:rsidR="003E4F1A" w:rsidRDefault="003E4F1A">
            <w:pPr>
              <w:rPr>
                <w:i/>
                <w:color w:val="FF0000"/>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C982F21" w14:textId="77777777" w:rsidR="003E4F1A" w:rsidRDefault="003E4F1A">
            <w:pPr>
              <w:ind w:left="54" w:hanging="17"/>
              <w:contextualSpacing/>
              <w:rPr>
                <w:i/>
                <w:sz w:val="28"/>
                <w:szCs w:val="28"/>
                <w:lang w:val="ro-MD"/>
              </w:rPr>
            </w:pPr>
            <w:r>
              <w:rPr>
                <w:i/>
                <w:sz w:val="28"/>
                <w:szCs w:val="28"/>
                <w:lang w:val="ro-MD"/>
              </w:rPr>
              <w:t>Referința exactă a documentației:</w:t>
            </w:r>
          </w:p>
          <w:p w14:paraId="4554C461" w14:textId="77777777" w:rsidR="003E4F1A" w:rsidRDefault="003E4F1A">
            <w:pPr>
              <w:rPr>
                <w:i/>
                <w:sz w:val="28"/>
                <w:szCs w:val="28"/>
                <w:lang w:val="ro-MD"/>
              </w:rPr>
            </w:pPr>
            <w:r>
              <w:rPr>
                <w:i/>
                <w:sz w:val="28"/>
                <w:szCs w:val="28"/>
                <w:lang w:val="ro-MD"/>
              </w:rPr>
              <w:t>|text|</w:t>
            </w:r>
          </w:p>
        </w:tc>
      </w:tr>
      <w:tr w:rsidR="003E4F1A" w14:paraId="53A7AD4C"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430E01EC" w14:textId="77777777" w:rsidR="003E4F1A" w:rsidRDefault="003E4F1A">
            <w:pPr>
              <w:ind w:left="142"/>
              <w:contextualSpacing/>
              <w:jc w:val="center"/>
              <w:rPr>
                <w:sz w:val="28"/>
                <w:szCs w:val="28"/>
                <w:lang w:val="ro-MD"/>
              </w:rPr>
            </w:pPr>
            <w:r>
              <w:rPr>
                <w:sz w:val="28"/>
                <w:szCs w:val="28"/>
                <w:lang w:val="ro-MD"/>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B6C9E2B" w14:textId="77777777" w:rsidR="003E4F1A" w:rsidRDefault="003E4F1A">
            <w:pPr>
              <w:ind w:left="66"/>
              <w:contextualSpacing/>
              <w:jc w:val="both"/>
              <w:rPr>
                <w:i/>
                <w:sz w:val="28"/>
                <w:szCs w:val="28"/>
                <w:lang w:val="ro-MD"/>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0FC8C85" w14:textId="77777777" w:rsidR="003E4F1A" w:rsidRDefault="003E4F1A">
            <w:pPr>
              <w:ind w:left="37"/>
              <w:contextualSpacing/>
              <w:jc w:val="both"/>
              <w:rPr>
                <w:sz w:val="28"/>
                <w:szCs w:val="28"/>
                <w:lang w:val="ro-MD"/>
              </w:rPr>
            </w:pPr>
            <w:r>
              <w:rPr>
                <w:sz w:val="28"/>
                <w:szCs w:val="28"/>
                <w:lang w:val="ro-MD"/>
              </w:rPr>
              <w:t>󠇡Da           󠇡󠇡Nu</w:t>
            </w:r>
          </w:p>
        </w:tc>
      </w:tr>
      <w:tr w:rsidR="003E4F1A" w14:paraId="180C6EF2" w14:textId="77777777" w:rsidTr="003E4F1A">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2B0146C" w14:textId="77777777" w:rsidR="003E4F1A" w:rsidRDefault="003E4F1A" w:rsidP="003E4F1A">
            <w:pPr>
              <w:numPr>
                <w:ilvl w:val="0"/>
                <w:numId w:val="86"/>
              </w:numPr>
              <w:ind w:left="567" w:hanging="425"/>
              <w:contextualSpacing/>
              <w:jc w:val="both"/>
              <w:rPr>
                <w:sz w:val="28"/>
                <w:szCs w:val="28"/>
                <w:lang w:val="ro-MD"/>
              </w:rPr>
            </w:pPr>
            <w:r>
              <w:rPr>
                <w:b/>
                <w:sz w:val="28"/>
                <w:szCs w:val="28"/>
                <w:lang w:val="ro-MD"/>
              </w:rPr>
              <w:t>Capacitatea economică și financiară</w:t>
            </w:r>
          </w:p>
        </w:tc>
      </w:tr>
      <w:tr w:rsidR="003E4F1A" w14:paraId="5D3E22FE" w14:textId="77777777" w:rsidTr="003E4F1A">
        <w:tc>
          <w:tcPr>
            <w:tcW w:w="1667" w:type="dxa"/>
            <w:tcBorders>
              <w:top w:val="single" w:sz="4" w:space="0" w:color="auto"/>
              <w:left w:val="single" w:sz="4" w:space="0" w:color="auto"/>
              <w:bottom w:val="single" w:sz="4" w:space="0" w:color="auto"/>
              <w:right w:val="single" w:sz="4" w:space="0" w:color="auto"/>
            </w:tcBorders>
            <w:vAlign w:val="center"/>
          </w:tcPr>
          <w:p w14:paraId="3008E91F" w14:textId="77777777" w:rsidR="003E4F1A" w:rsidRDefault="003E4F1A">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0E40E5F" w14:textId="77777777" w:rsidR="003E4F1A" w:rsidRDefault="003E4F1A">
            <w:pPr>
              <w:ind w:left="37"/>
              <w:contextualSpacing/>
              <w:jc w:val="both"/>
              <w:rPr>
                <w:b/>
                <w:sz w:val="28"/>
                <w:szCs w:val="28"/>
                <w:lang w:val="ro-MD"/>
              </w:rPr>
            </w:pPr>
            <w:r>
              <w:rPr>
                <w:b/>
                <w:sz w:val="28"/>
                <w:szCs w:val="28"/>
                <w:lang w:val="ro-MD"/>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280830A0" w14:textId="77777777" w:rsidR="003E4F1A" w:rsidRDefault="003E4F1A">
            <w:pPr>
              <w:ind w:left="720"/>
              <w:contextualSpacing/>
              <w:jc w:val="both"/>
              <w:rPr>
                <w:sz w:val="28"/>
                <w:szCs w:val="28"/>
                <w:lang w:val="ro-MD"/>
              </w:rPr>
            </w:pPr>
          </w:p>
        </w:tc>
      </w:tr>
      <w:tr w:rsidR="003E4F1A" w14:paraId="0B7001FF"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33D1654F" w14:textId="77777777" w:rsidR="003E4F1A" w:rsidRDefault="003E4F1A">
            <w:pPr>
              <w:jc w:val="center"/>
              <w:rPr>
                <w:sz w:val="28"/>
                <w:szCs w:val="28"/>
                <w:lang w:val="ro-MD"/>
              </w:rPr>
            </w:pPr>
            <w:r>
              <w:rPr>
                <w:sz w:val="28"/>
                <w:szCs w:val="28"/>
                <w:lang w:val="ro-MD"/>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32844EB" w14:textId="77777777" w:rsidR="003E4F1A" w:rsidRDefault="003E4F1A">
            <w:pPr>
              <w:ind w:left="37"/>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AE8AE35" w14:textId="77777777" w:rsidR="003E4F1A" w:rsidRDefault="003E4F1A">
            <w:pPr>
              <w:rPr>
                <w:sz w:val="28"/>
                <w:szCs w:val="28"/>
                <w:lang w:val="ro-MD"/>
              </w:rPr>
            </w:pPr>
            <w:r>
              <w:rPr>
                <w:sz w:val="28"/>
                <w:szCs w:val="28"/>
                <w:lang w:val="ro-MD"/>
              </w:rPr>
              <w:t>󠇡Da            󠇡󠇡Nu</w:t>
            </w:r>
          </w:p>
        </w:tc>
      </w:tr>
      <w:tr w:rsidR="003E4F1A" w14:paraId="62DAE153" w14:textId="77777777" w:rsidTr="003E4F1A">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3095CD7" w14:textId="77777777" w:rsidR="003E4F1A" w:rsidRDefault="003E4F1A">
            <w:pPr>
              <w:jc w:val="center"/>
              <w:rPr>
                <w:i/>
                <w:sz w:val="28"/>
                <w:szCs w:val="28"/>
                <w:lang w:val="ro-MD"/>
              </w:rPr>
            </w:pPr>
            <w:r>
              <w:rPr>
                <w:i/>
                <w:sz w:val="28"/>
                <w:szCs w:val="28"/>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93B8FB3" w14:textId="77777777" w:rsidR="003E4F1A" w:rsidRDefault="003E4F1A">
            <w:pPr>
              <w:ind w:left="37"/>
              <w:contextualSpacing/>
              <w:rPr>
                <w:i/>
                <w:sz w:val="28"/>
                <w:szCs w:val="28"/>
                <w:lang w:val="ro-MD"/>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D04BFEF" w14:textId="77777777" w:rsidR="003E4F1A" w:rsidRDefault="003E4F1A">
            <w:pPr>
              <w:ind w:left="-9" w:firstLine="9"/>
              <w:contextualSpacing/>
              <w:rPr>
                <w:i/>
                <w:sz w:val="28"/>
                <w:szCs w:val="28"/>
                <w:lang w:val="ro-MD"/>
              </w:rPr>
            </w:pPr>
            <w:r>
              <w:rPr>
                <w:i/>
                <w:sz w:val="28"/>
                <w:szCs w:val="28"/>
                <w:lang w:val="ro-MD"/>
              </w:rPr>
              <w:t>Adresa de internet:</w:t>
            </w:r>
          </w:p>
          <w:p w14:paraId="3A44220B" w14:textId="77777777" w:rsidR="003E4F1A" w:rsidRDefault="003E4F1A">
            <w:pPr>
              <w:rPr>
                <w:i/>
                <w:sz w:val="28"/>
                <w:szCs w:val="28"/>
                <w:lang w:val="ro-MD"/>
              </w:rPr>
            </w:pPr>
            <w:r>
              <w:rPr>
                <w:i/>
                <w:sz w:val="28"/>
                <w:szCs w:val="28"/>
                <w:lang w:val="ro-MD"/>
              </w:rPr>
              <w:lastRenderedPageBreak/>
              <w:t>|text|</w:t>
            </w:r>
          </w:p>
        </w:tc>
      </w:tr>
      <w:tr w:rsidR="003E4F1A" w14:paraId="4AC96310" w14:textId="77777777" w:rsidTr="003E4F1A">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2032B7C"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A7F0F7"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D40110" w14:textId="77777777" w:rsidR="003E4F1A" w:rsidRDefault="003E4F1A">
            <w:pPr>
              <w:ind w:left="-110"/>
              <w:contextualSpacing/>
              <w:rPr>
                <w:i/>
                <w:sz w:val="28"/>
                <w:szCs w:val="28"/>
                <w:lang w:val="ro-MD"/>
              </w:rPr>
            </w:pPr>
            <w:r>
              <w:rPr>
                <w:i/>
                <w:sz w:val="28"/>
                <w:szCs w:val="28"/>
                <w:lang w:val="ro-MD"/>
              </w:rPr>
              <w:t xml:space="preserve"> Autoritatea sau organismul emitent(ă):</w:t>
            </w:r>
          </w:p>
          <w:p w14:paraId="2F397850" w14:textId="77777777" w:rsidR="003E4F1A" w:rsidRDefault="003E4F1A">
            <w:pPr>
              <w:rPr>
                <w:i/>
                <w:sz w:val="28"/>
                <w:szCs w:val="28"/>
                <w:lang w:val="ro-MD"/>
              </w:rPr>
            </w:pPr>
            <w:r>
              <w:rPr>
                <w:i/>
                <w:sz w:val="28"/>
                <w:szCs w:val="28"/>
                <w:lang w:val="ro-MD"/>
              </w:rPr>
              <w:t>|text|</w:t>
            </w:r>
          </w:p>
        </w:tc>
      </w:tr>
      <w:tr w:rsidR="003E4F1A" w14:paraId="6033B962" w14:textId="77777777" w:rsidTr="003E4F1A">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AEA3A06"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6C0D084"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E0C5E13" w14:textId="77777777" w:rsidR="003E4F1A" w:rsidRDefault="003E4F1A">
            <w:pPr>
              <w:ind w:left="54" w:hanging="54"/>
              <w:contextualSpacing/>
              <w:rPr>
                <w:i/>
                <w:sz w:val="28"/>
                <w:szCs w:val="28"/>
                <w:lang w:val="ro-MD"/>
              </w:rPr>
            </w:pPr>
            <w:r>
              <w:rPr>
                <w:i/>
                <w:sz w:val="28"/>
                <w:szCs w:val="28"/>
                <w:lang w:val="ro-MD"/>
              </w:rPr>
              <w:t>Referința exactă a documentației:</w:t>
            </w:r>
          </w:p>
          <w:p w14:paraId="1B81DE24" w14:textId="77777777" w:rsidR="003E4F1A" w:rsidRDefault="003E4F1A">
            <w:pPr>
              <w:rPr>
                <w:i/>
                <w:sz w:val="28"/>
                <w:szCs w:val="28"/>
                <w:lang w:val="ro-MD"/>
              </w:rPr>
            </w:pPr>
            <w:r>
              <w:rPr>
                <w:i/>
                <w:sz w:val="28"/>
                <w:szCs w:val="28"/>
                <w:lang w:val="ro-MD"/>
              </w:rPr>
              <w:t>|text|</w:t>
            </w:r>
          </w:p>
        </w:tc>
      </w:tr>
      <w:tr w:rsidR="003E4F1A" w14:paraId="1BA3F62B" w14:textId="77777777" w:rsidTr="003E4F1A">
        <w:tc>
          <w:tcPr>
            <w:tcW w:w="1667" w:type="dxa"/>
            <w:tcBorders>
              <w:top w:val="single" w:sz="4" w:space="0" w:color="auto"/>
              <w:left w:val="single" w:sz="4" w:space="0" w:color="auto"/>
              <w:bottom w:val="single" w:sz="4" w:space="0" w:color="auto"/>
              <w:right w:val="single" w:sz="4" w:space="0" w:color="auto"/>
            </w:tcBorders>
            <w:vAlign w:val="center"/>
          </w:tcPr>
          <w:p w14:paraId="3B5BC82F" w14:textId="77777777" w:rsidR="003E4F1A" w:rsidRDefault="003E4F1A">
            <w:pPr>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B1B75E9" w14:textId="77777777" w:rsidR="003E4F1A" w:rsidRDefault="003E4F1A">
            <w:pPr>
              <w:jc w:val="both"/>
              <w:rPr>
                <w:b/>
                <w:sz w:val="28"/>
                <w:szCs w:val="28"/>
                <w:lang w:val="ro-MD"/>
              </w:rPr>
            </w:pPr>
            <w:r>
              <w:rPr>
                <w:b/>
                <w:sz w:val="28"/>
                <w:szCs w:val="28"/>
                <w:lang w:val="ro-MD"/>
              </w:rPr>
              <w:t xml:space="preserve">Cifra de afaceri anuală </w:t>
            </w:r>
            <w:r>
              <w:rPr>
                <w:sz w:val="28"/>
                <w:szCs w:val="28"/>
                <w:lang w:val="ro-MD"/>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77874661" w14:textId="77777777" w:rsidR="003E4F1A" w:rsidRDefault="003E4F1A">
            <w:pPr>
              <w:jc w:val="both"/>
              <w:rPr>
                <w:b/>
                <w:sz w:val="28"/>
                <w:szCs w:val="28"/>
                <w:lang w:val="ro-MD"/>
              </w:rPr>
            </w:pPr>
          </w:p>
        </w:tc>
      </w:tr>
      <w:tr w:rsidR="003E4F1A" w14:paraId="304B46E1"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7C279E11" w14:textId="77777777" w:rsidR="003E4F1A" w:rsidRDefault="003E4F1A">
            <w:pPr>
              <w:jc w:val="center"/>
              <w:rPr>
                <w:sz w:val="28"/>
                <w:szCs w:val="28"/>
                <w:lang w:val="ro-MD"/>
              </w:rPr>
            </w:pPr>
            <w:r>
              <w:rPr>
                <w:sz w:val="28"/>
                <w:szCs w:val="28"/>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16E7F933" w14:textId="77777777" w:rsidR="003E4F1A" w:rsidRDefault="003E4F1A">
            <w:pPr>
              <w:ind w:left="37"/>
              <w:contextualSpacing/>
              <w:jc w:val="both"/>
              <w:rPr>
                <w:sz w:val="28"/>
                <w:szCs w:val="28"/>
                <w:lang w:val="ro-MD"/>
              </w:rPr>
            </w:pPr>
            <w:r>
              <w:rPr>
                <w:sz w:val="28"/>
                <w:szCs w:val="28"/>
                <w:lang w:val="ro-MD"/>
              </w:rPr>
              <w:t>Operatorul economic este în măsură să demonstreze o cifră de afaceri anuală, după cum urmează:</w:t>
            </w:r>
          </w:p>
          <w:p w14:paraId="5C4FD94A" w14:textId="77777777" w:rsidR="003E4F1A" w:rsidRDefault="003E4F1A">
            <w:pPr>
              <w:ind w:left="37"/>
              <w:contextualSpacing/>
              <w:jc w:val="both"/>
              <w:rPr>
                <w:sz w:val="28"/>
                <w:szCs w:val="28"/>
                <w:lang w:val="ro-MD"/>
              </w:rPr>
            </w:pPr>
          </w:p>
          <w:p w14:paraId="7E4FDBD2" w14:textId="77777777" w:rsidR="003E4F1A" w:rsidRDefault="003E4F1A">
            <w:pPr>
              <w:ind w:left="37"/>
              <w:contextualSpacing/>
              <w:jc w:val="both"/>
              <w:rPr>
                <w:sz w:val="28"/>
                <w:szCs w:val="28"/>
                <w:lang w:val="ro-MD"/>
              </w:rPr>
            </w:pPr>
            <w:r>
              <w:rPr>
                <w:sz w:val="28"/>
                <w:szCs w:val="28"/>
                <w:lang w:val="ro-MD"/>
              </w:rPr>
              <w:t>Valoare _____ Perioada _______</w:t>
            </w:r>
          </w:p>
          <w:p w14:paraId="58B115BA" w14:textId="77777777" w:rsidR="003E4F1A" w:rsidRDefault="003E4F1A">
            <w:pPr>
              <w:ind w:left="37"/>
              <w:contextualSpacing/>
              <w:jc w:val="both"/>
              <w:rPr>
                <w:sz w:val="28"/>
                <w:szCs w:val="28"/>
                <w:lang w:val="ro-MD"/>
              </w:rPr>
            </w:pPr>
          </w:p>
          <w:p w14:paraId="1C9B65F3" w14:textId="77777777" w:rsidR="003E4F1A" w:rsidRDefault="003E4F1A">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10A2EBE7" w14:textId="77777777" w:rsidR="003E4F1A" w:rsidRDefault="003E4F1A">
            <w:pPr>
              <w:jc w:val="center"/>
              <w:rPr>
                <w:sz w:val="28"/>
                <w:szCs w:val="28"/>
                <w:lang w:val="ro-MD"/>
              </w:rPr>
            </w:pPr>
            <w:r>
              <w:rPr>
                <w:sz w:val="28"/>
                <w:szCs w:val="28"/>
                <w:lang w:val="ro-MD"/>
              </w:rPr>
              <w:t>󠇡Da            󠇡󠇡Nu</w:t>
            </w:r>
          </w:p>
          <w:p w14:paraId="5540C17A" w14:textId="77777777" w:rsidR="003E4F1A" w:rsidRDefault="003E4F1A">
            <w:pPr>
              <w:spacing w:line="276" w:lineRule="auto"/>
              <w:ind w:left="720"/>
              <w:contextualSpacing/>
              <w:jc w:val="center"/>
              <w:rPr>
                <w:sz w:val="28"/>
                <w:szCs w:val="28"/>
                <w:lang w:val="ro-MD"/>
              </w:rPr>
            </w:pPr>
          </w:p>
        </w:tc>
      </w:tr>
      <w:tr w:rsidR="003E4F1A" w14:paraId="5083052D" w14:textId="77777777" w:rsidTr="003E4F1A">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2EAEC3F" w14:textId="77777777" w:rsidR="003E4F1A" w:rsidRDefault="003E4F1A">
            <w:pPr>
              <w:jc w:val="center"/>
              <w:rPr>
                <w:i/>
                <w:sz w:val="28"/>
                <w:szCs w:val="28"/>
                <w:lang w:val="ro-MD"/>
              </w:rPr>
            </w:pPr>
            <w:r>
              <w:rPr>
                <w:i/>
                <w:sz w:val="28"/>
                <w:szCs w:val="28"/>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7603CE" w14:textId="77777777" w:rsidR="003E4F1A" w:rsidRDefault="003E4F1A">
            <w:pPr>
              <w:ind w:left="37"/>
              <w:contextualSpacing/>
              <w:jc w:val="both"/>
              <w:rPr>
                <w:i/>
                <w:sz w:val="28"/>
                <w:szCs w:val="28"/>
                <w:lang w:val="ro-MD"/>
              </w:rPr>
            </w:pPr>
            <w:r>
              <w:rPr>
                <w:i/>
                <w:sz w:val="28"/>
                <w:szCs w:val="28"/>
                <w:lang w:val="ro-MD"/>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F7CC449" w14:textId="77777777" w:rsidR="003E4F1A" w:rsidRDefault="003E4F1A">
            <w:pPr>
              <w:rPr>
                <w:i/>
                <w:sz w:val="28"/>
                <w:szCs w:val="28"/>
                <w:lang w:val="ro-MD"/>
              </w:rPr>
            </w:pPr>
            <w:r>
              <w:rPr>
                <w:i/>
                <w:sz w:val="28"/>
                <w:szCs w:val="28"/>
                <w:lang w:val="ro-MD"/>
              </w:rPr>
              <w:t>Valoarea [număr]</w:t>
            </w:r>
          </w:p>
        </w:tc>
      </w:tr>
      <w:tr w:rsidR="003E4F1A" w14:paraId="04498A64" w14:textId="77777777" w:rsidTr="003E4F1A">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D6A7553"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23D32A"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6895D9" w14:textId="77777777" w:rsidR="003E4F1A" w:rsidRDefault="003E4F1A">
            <w:pPr>
              <w:rPr>
                <w:i/>
                <w:sz w:val="28"/>
                <w:szCs w:val="28"/>
                <w:lang w:val="ro-MD"/>
              </w:rPr>
            </w:pPr>
            <w:r>
              <w:rPr>
                <w:i/>
                <w:sz w:val="28"/>
                <w:szCs w:val="28"/>
                <w:lang w:val="ro-MD"/>
              </w:rPr>
              <w:t>Anul |text|</w:t>
            </w:r>
          </w:p>
        </w:tc>
      </w:tr>
      <w:tr w:rsidR="003E4F1A" w14:paraId="520C0BE3" w14:textId="77777777" w:rsidTr="003E4F1A">
        <w:tc>
          <w:tcPr>
            <w:tcW w:w="1667" w:type="dxa"/>
            <w:tcBorders>
              <w:top w:val="single" w:sz="4" w:space="0" w:color="auto"/>
              <w:left w:val="single" w:sz="4" w:space="0" w:color="auto"/>
              <w:bottom w:val="single" w:sz="4" w:space="0" w:color="auto"/>
              <w:right w:val="single" w:sz="4" w:space="0" w:color="auto"/>
            </w:tcBorders>
            <w:vAlign w:val="center"/>
          </w:tcPr>
          <w:p w14:paraId="144EC8AA" w14:textId="77777777" w:rsidR="003E4F1A" w:rsidRDefault="003E4F1A">
            <w:pPr>
              <w:ind w:left="720"/>
              <w:contextualSpacing/>
              <w:jc w:val="cente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D74ED49" w14:textId="77777777" w:rsidR="003E4F1A" w:rsidRDefault="003E4F1A">
            <w:pPr>
              <w:jc w:val="both"/>
              <w:rPr>
                <w:b/>
                <w:sz w:val="28"/>
                <w:szCs w:val="28"/>
                <w:lang w:val="ro-MD"/>
              </w:rPr>
            </w:pPr>
            <w:r>
              <w:rPr>
                <w:b/>
                <w:sz w:val="28"/>
                <w:szCs w:val="28"/>
                <w:lang w:val="ro-MD"/>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79BFE6F4" w14:textId="77777777" w:rsidR="003E4F1A" w:rsidRDefault="003E4F1A">
            <w:pPr>
              <w:ind w:left="720"/>
              <w:contextualSpacing/>
              <w:jc w:val="both"/>
              <w:rPr>
                <w:sz w:val="28"/>
                <w:szCs w:val="28"/>
                <w:lang w:val="ro-MD"/>
              </w:rPr>
            </w:pPr>
          </w:p>
        </w:tc>
      </w:tr>
      <w:tr w:rsidR="003E4F1A" w14:paraId="06889E5F"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3330D703" w14:textId="77777777" w:rsidR="003E4F1A" w:rsidRDefault="003E4F1A">
            <w:pPr>
              <w:jc w:val="center"/>
              <w:rPr>
                <w:sz w:val="28"/>
                <w:szCs w:val="28"/>
                <w:lang w:val="ro-MD"/>
              </w:rPr>
            </w:pPr>
            <w:r>
              <w:rPr>
                <w:sz w:val="28"/>
                <w:szCs w:val="28"/>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73B555DE" w14:textId="77777777" w:rsidR="003E4F1A" w:rsidRDefault="003E4F1A">
            <w:pPr>
              <w:ind w:left="37"/>
              <w:contextualSpacing/>
              <w:jc w:val="both"/>
              <w:rPr>
                <w:sz w:val="28"/>
                <w:szCs w:val="28"/>
                <w:lang w:val="ro-MD"/>
              </w:rPr>
            </w:pPr>
            <w:r>
              <w:rPr>
                <w:sz w:val="28"/>
                <w:szCs w:val="28"/>
                <w:lang w:val="ro-MD"/>
              </w:rPr>
              <w:t>Operatorul economic este în măsură să demonstreze o cifră medie anuală de afaceri,  după cum urmează:</w:t>
            </w:r>
          </w:p>
          <w:p w14:paraId="0EAC264E" w14:textId="77777777" w:rsidR="003E4F1A" w:rsidRDefault="003E4F1A">
            <w:pPr>
              <w:jc w:val="both"/>
              <w:rPr>
                <w:sz w:val="28"/>
                <w:szCs w:val="28"/>
                <w:lang w:val="ro-MD"/>
              </w:rPr>
            </w:pPr>
          </w:p>
          <w:p w14:paraId="7D462D2A" w14:textId="77777777" w:rsidR="003E4F1A" w:rsidRDefault="003E4F1A">
            <w:pPr>
              <w:ind w:left="37"/>
              <w:contextualSpacing/>
              <w:jc w:val="both"/>
              <w:rPr>
                <w:sz w:val="28"/>
                <w:szCs w:val="28"/>
                <w:lang w:val="ro-MD"/>
              </w:rPr>
            </w:pPr>
            <w:r>
              <w:rPr>
                <w:sz w:val="28"/>
                <w:szCs w:val="28"/>
                <w:lang w:val="ro-MD"/>
              </w:rPr>
              <w:t>Valoare _____  Perioada _______</w:t>
            </w:r>
          </w:p>
          <w:p w14:paraId="083F9242" w14:textId="77777777" w:rsidR="003E4F1A" w:rsidRDefault="003E4F1A">
            <w:pPr>
              <w:ind w:left="37"/>
              <w:contextualSpacing/>
              <w:jc w:val="both"/>
              <w:rPr>
                <w:sz w:val="28"/>
                <w:szCs w:val="28"/>
                <w:lang w:val="ro-MD"/>
              </w:rPr>
            </w:pPr>
            <w:r>
              <w:rPr>
                <w:sz w:val="28"/>
                <w:szCs w:val="28"/>
                <w:lang w:val="ro-MD"/>
              </w:rPr>
              <w:t xml:space="preserve"> </w:t>
            </w:r>
          </w:p>
          <w:p w14:paraId="09DA93F8" w14:textId="77777777" w:rsidR="003E4F1A" w:rsidRDefault="003E4F1A">
            <w:pPr>
              <w:ind w:left="37"/>
              <w:contextualSpacing/>
              <w:jc w:val="both"/>
              <w:rPr>
                <w:i/>
                <w:sz w:val="28"/>
                <w:szCs w:val="28"/>
                <w:lang w:val="ro-MD"/>
              </w:rPr>
            </w:pPr>
            <w:r>
              <w:rPr>
                <w:i/>
                <w:sz w:val="28"/>
                <w:szCs w:val="28"/>
                <w:lang w:val="ro-MD"/>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216B4818" w14:textId="77777777" w:rsidR="003E4F1A" w:rsidRDefault="003E4F1A">
            <w:pPr>
              <w:jc w:val="center"/>
              <w:rPr>
                <w:sz w:val="28"/>
                <w:szCs w:val="28"/>
                <w:lang w:val="ro-MD"/>
              </w:rPr>
            </w:pPr>
            <w:r>
              <w:rPr>
                <w:sz w:val="28"/>
                <w:szCs w:val="28"/>
                <w:lang w:val="ro-MD"/>
              </w:rPr>
              <w:t>󠇡Da            󠇡󠇡Nu</w:t>
            </w:r>
          </w:p>
          <w:p w14:paraId="2BB980A2" w14:textId="77777777" w:rsidR="003E4F1A" w:rsidRDefault="003E4F1A">
            <w:pPr>
              <w:ind w:left="720"/>
              <w:contextualSpacing/>
              <w:jc w:val="both"/>
              <w:rPr>
                <w:sz w:val="28"/>
                <w:szCs w:val="28"/>
                <w:lang w:val="ro-MD"/>
              </w:rPr>
            </w:pPr>
          </w:p>
        </w:tc>
      </w:tr>
      <w:tr w:rsidR="003E4F1A" w14:paraId="27ACA1C4" w14:textId="77777777" w:rsidTr="003E4F1A">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2305BFB" w14:textId="77777777" w:rsidR="003E4F1A" w:rsidRDefault="003E4F1A">
            <w:pPr>
              <w:jc w:val="center"/>
              <w:rPr>
                <w:i/>
                <w:sz w:val="28"/>
                <w:szCs w:val="28"/>
                <w:lang w:val="ro-MD"/>
              </w:rPr>
            </w:pPr>
            <w:r>
              <w:rPr>
                <w:i/>
                <w:sz w:val="28"/>
                <w:szCs w:val="28"/>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445923C" w14:textId="77777777" w:rsidR="003E4F1A" w:rsidRDefault="003E4F1A">
            <w:pPr>
              <w:ind w:left="37"/>
              <w:contextualSpacing/>
              <w:jc w:val="both"/>
              <w:rPr>
                <w:i/>
                <w:sz w:val="28"/>
                <w:szCs w:val="28"/>
                <w:lang w:val="ro-MD"/>
              </w:rPr>
            </w:pPr>
            <w:r>
              <w:rPr>
                <w:i/>
                <w:sz w:val="28"/>
                <w:szCs w:val="28"/>
                <w:lang w:val="ro-MD"/>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C07F0C6" w14:textId="77777777" w:rsidR="003E4F1A" w:rsidRDefault="003E4F1A">
            <w:pPr>
              <w:rPr>
                <w:i/>
                <w:sz w:val="28"/>
                <w:szCs w:val="28"/>
                <w:lang w:val="ro-MD"/>
              </w:rPr>
            </w:pPr>
            <w:r>
              <w:rPr>
                <w:i/>
                <w:sz w:val="28"/>
                <w:szCs w:val="28"/>
                <w:lang w:val="ro-MD"/>
              </w:rPr>
              <w:t>Valoarea [număr]</w:t>
            </w:r>
          </w:p>
        </w:tc>
      </w:tr>
      <w:tr w:rsidR="003E4F1A" w14:paraId="2AD65816" w14:textId="77777777" w:rsidTr="003E4F1A">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C69AC5"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22C44BD"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7560A50" w14:textId="77777777" w:rsidR="003E4F1A" w:rsidRDefault="003E4F1A">
            <w:pPr>
              <w:rPr>
                <w:i/>
                <w:sz w:val="28"/>
                <w:szCs w:val="28"/>
                <w:lang w:val="ro-MD"/>
              </w:rPr>
            </w:pPr>
            <w:r>
              <w:rPr>
                <w:i/>
                <w:sz w:val="28"/>
                <w:szCs w:val="28"/>
                <w:lang w:val="ro-MD"/>
              </w:rPr>
              <w:t>Anul |text|</w:t>
            </w:r>
          </w:p>
        </w:tc>
      </w:tr>
      <w:tr w:rsidR="003E4F1A" w14:paraId="4544588A" w14:textId="77777777" w:rsidTr="003E4F1A">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FE003B"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5BD922"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0A5D761" w14:textId="77777777" w:rsidR="003E4F1A" w:rsidRDefault="003E4F1A">
            <w:pPr>
              <w:rPr>
                <w:i/>
                <w:sz w:val="28"/>
                <w:szCs w:val="28"/>
                <w:lang w:val="ro-MD"/>
              </w:rPr>
            </w:pPr>
            <w:r>
              <w:rPr>
                <w:i/>
                <w:sz w:val="28"/>
                <w:szCs w:val="28"/>
                <w:lang w:val="ro-MD"/>
              </w:rPr>
              <w:t>Valoarea [număr]</w:t>
            </w:r>
          </w:p>
        </w:tc>
      </w:tr>
      <w:tr w:rsidR="003E4F1A" w14:paraId="6FB3CD3B" w14:textId="77777777" w:rsidTr="003E4F1A">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0577BA"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CF135A"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9265C68" w14:textId="77777777" w:rsidR="003E4F1A" w:rsidRDefault="003E4F1A">
            <w:pPr>
              <w:rPr>
                <w:i/>
                <w:sz w:val="28"/>
                <w:szCs w:val="28"/>
                <w:lang w:val="ro-MD"/>
              </w:rPr>
            </w:pPr>
            <w:r>
              <w:rPr>
                <w:i/>
                <w:sz w:val="28"/>
                <w:szCs w:val="28"/>
                <w:lang w:val="ro-MD"/>
              </w:rPr>
              <w:t>Anul |text|</w:t>
            </w:r>
          </w:p>
        </w:tc>
      </w:tr>
      <w:tr w:rsidR="003E4F1A" w14:paraId="3ED2E171" w14:textId="77777777" w:rsidTr="003E4F1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FD54D43"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01F4DC"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71B5685" w14:textId="77777777" w:rsidR="003E4F1A" w:rsidRDefault="003E4F1A">
            <w:pPr>
              <w:rPr>
                <w:i/>
                <w:sz w:val="28"/>
                <w:szCs w:val="28"/>
                <w:lang w:val="ro-MD"/>
              </w:rPr>
            </w:pPr>
            <w:r>
              <w:rPr>
                <w:i/>
                <w:sz w:val="28"/>
                <w:szCs w:val="28"/>
                <w:lang w:val="ro-MD"/>
              </w:rPr>
              <w:t>Valoarea [număr]</w:t>
            </w:r>
          </w:p>
        </w:tc>
      </w:tr>
      <w:tr w:rsidR="003E4F1A" w14:paraId="3B3A328C" w14:textId="77777777" w:rsidTr="003E4F1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B1F7D93"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213BDB"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0021707" w14:textId="77777777" w:rsidR="003E4F1A" w:rsidRDefault="003E4F1A">
            <w:pPr>
              <w:rPr>
                <w:i/>
                <w:sz w:val="28"/>
                <w:szCs w:val="28"/>
                <w:lang w:val="ro-MD"/>
              </w:rPr>
            </w:pPr>
            <w:r>
              <w:rPr>
                <w:i/>
                <w:sz w:val="28"/>
                <w:szCs w:val="28"/>
                <w:lang w:val="ro-MD"/>
              </w:rPr>
              <w:t>Anul |text|</w:t>
            </w:r>
          </w:p>
        </w:tc>
      </w:tr>
      <w:tr w:rsidR="003E4F1A" w14:paraId="580B8AA5" w14:textId="77777777" w:rsidTr="003E4F1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2B1F7E1"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07F5678"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0250A5D" w14:textId="77777777" w:rsidR="003E4F1A" w:rsidRDefault="003E4F1A">
            <w:pPr>
              <w:rPr>
                <w:i/>
                <w:sz w:val="28"/>
                <w:szCs w:val="28"/>
                <w:lang w:val="ro-MD"/>
              </w:rPr>
            </w:pPr>
            <w:r>
              <w:rPr>
                <w:i/>
                <w:sz w:val="28"/>
                <w:szCs w:val="28"/>
                <w:lang w:val="ro-MD"/>
              </w:rPr>
              <w:t>Valoarea medie totală [număr]</w:t>
            </w:r>
          </w:p>
        </w:tc>
      </w:tr>
      <w:tr w:rsidR="003E4F1A" w14:paraId="195D274B" w14:textId="77777777" w:rsidTr="003E4F1A">
        <w:tc>
          <w:tcPr>
            <w:tcW w:w="1667" w:type="dxa"/>
            <w:tcBorders>
              <w:top w:val="single" w:sz="4" w:space="0" w:color="auto"/>
              <w:left w:val="single" w:sz="4" w:space="0" w:color="auto"/>
              <w:bottom w:val="single" w:sz="4" w:space="0" w:color="auto"/>
              <w:right w:val="single" w:sz="4" w:space="0" w:color="auto"/>
            </w:tcBorders>
          </w:tcPr>
          <w:p w14:paraId="4DD2B555" w14:textId="77777777" w:rsidR="003E4F1A" w:rsidRDefault="003E4F1A">
            <w:pPr>
              <w:ind w:left="720"/>
              <w:contextualSpacing/>
              <w:jc w:val="both"/>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834C1B" w14:textId="77777777" w:rsidR="003E4F1A" w:rsidRDefault="003E4F1A">
            <w:pPr>
              <w:ind w:left="37"/>
              <w:contextualSpacing/>
              <w:jc w:val="both"/>
              <w:rPr>
                <w:b/>
                <w:sz w:val="28"/>
                <w:szCs w:val="28"/>
                <w:lang w:val="ro-MD"/>
              </w:rPr>
            </w:pPr>
            <w:r>
              <w:rPr>
                <w:b/>
                <w:sz w:val="28"/>
                <w:szCs w:val="28"/>
                <w:lang w:val="ro-MD"/>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730B738F" w14:textId="77777777" w:rsidR="003E4F1A" w:rsidRDefault="003E4F1A">
            <w:pPr>
              <w:ind w:left="720"/>
              <w:contextualSpacing/>
              <w:jc w:val="both"/>
              <w:rPr>
                <w:sz w:val="28"/>
                <w:szCs w:val="28"/>
                <w:lang w:val="ro-MD"/>
              </w:rPr>
            </w:pPr>
          </w:p>
        </w:tc>
      </w:tr>
      <w:tr w:rsidR="003E4F1A" w14:paraId="0E8C2329" w14:textId="77777777" w:rsidTr="003E4F1A">
        <w:tc>
          <w:tcPr>
            <w:tcW w:w="1667" w:type="dxa"/>
            <w:tcBorders>
              <w:top w:val="single" w:sz="4" w:space="0" w:color="auto"/>
              <w:left w:val="single" w:sz="4" w:space="0" w:color="auto"/>
              <w:bottom w:val="single" w:sz="4" w:space="0" w:color="auto"/>
              <w:right w:val="single" w:sz="4" w:space="0" w:color="auto"/>
            </w:tcBorders>
            <w:vAlign w:val="center"/>
          </w:tcPr>
          <w:p w14:paraId="25B922EB" w14:textId="77777777" w:rsidR="003E4F1A" w:rsidRDefault="003E4F1A">
            <w:pPr>
              <w:ind w:left="720"/>
              <w:contextualSpacing/>
              <w:jc w:val="center"/>
              <w:rPr>
                <w:sz w:val="28"/>
                <w:szCs w:val="28"/>
                <w:lang w:val="ro-MD"/>
              </w:rPr>
            </w:pPr>
          </w:p>
          <w:p w14:paraId="4A7D4D77" w14:textId="77777777" w:rsidR="003E4F1A" w:rsidRDefault="003E4F1A">
            <w:pPr>
              <w:jc w:val="center"/>
              <w:rPr>
                <w:sz w:val="28"/>
                <w:szCs w:val="28"/>
                <w:lang w:val="ro-MD"/>
              </w:rPr>
            </w:pPr>
            <w:r>
              <w:rPr>
                <w:sz w:val="28"/>
                <w:szCs w:val="28"/>
                <w:lang w:val="ro-MD"/>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4119BA2" w14:textId="77777777" w:rsidR="003E4F1A" w:rsidRDefault="003E4F1A">
            <w:pPr>
              <w:ind w:left="37"/>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28C61AD" w14:textId="77777777" w:rsidR="003E4F1A" w:rsidRDefault="003E4F1A">
            <w:pPr>
              <w:jc w:val="both"/>
              <w:rPr>
                <w:sz w:val="28"/>
                <w:szCs w:val="28"/>
                <w:lang w:val="ro-MD"/>
              </w:rPr>
            </w:pPr>
            <w:r>
              <w:rPr>
                <w:sz w:val="28"/>
                <w:szCs w:val="28"/>
                <w:lang w:val="ro-MD"/>
              </w:rPr>
              <w:t>󠇡Da            󠇡󠇡Nu</w:t>
            </w:r>
          </w:p>
        </w:tc>
      </w:tr>
      <w:tr w:rsidR="003E4F1A" w14:paraId="27B73B05" w14:textId="77777777" w:rsidTr="003E4F1A">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12D925E" w14:textId="77777777" w:rsidR="003E4F1A" w:rsidRDefault="003E4F1A">
            <w:pPr>
              <w:jc w:val="center"/>
              <w:rPr>
                <w:i/>
                <w:sz w:val="28"/>
                <w:szCs w:val="28"/>
                <w:lang w:val="ro-MD"/>
              </w:rPr>
            </w:pPr>
            <w:r>
              <w:rPr>
                <w:sz w:val="28"/>
                <w:szCs w:val="28"/>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C54FC03" w14:textId="77777777" w:rsidR="003E4F1A" w:rsidRDefault="003E4F1A">
            <w:pPr>
              <w:ind w:left="37"/>
              <w:contextualSpacing/>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354CD18" w14:textId="77777777" w:rsidR="003E4F1A" w:rsidRDefault="003E4F1A">
            <w:pPr>
              <w:rPr>
                <w:sz w:val="28"/>
                <w:szCs w:val="28"/>
                <w:lang w:val="ro-MD"/>
              </w:rPr>
            </w:pPr>
            <w:r>
              <w:rPr>
                <w:sz w:val="28"/>
                <w:szCs w:val="28"/>
                <w:lang w:val="ro-MD"/>
              </w:rPr>
              <w:t>Adresa de internet:</w:t>
            </w:r>
          </w:p>
          <w:p w14:paraId="074CC892" w14:textId="77777777" w:rsidR="003E4F1A" w:rsidRDefault="003E4F1A">
            <w:pPr>
              <w:rPr>
                <w:sz w:val="28"/>
                <w:szCs w:val="28"/>
                <w:lang w:val="ro-MD"/>
              </w:rPr>
            </w:pPr>
            <w:r>
              <w:rPr>
                <w:sz w:val="28"/>
                <w:szCs w:val="28"/>
                <w:lang w:val="ro-MD"/>
              </w:rPr>
              <w:t>|text|</w:t>
            </w:r>
          </w:p>
        </w:tc>
      </w:tr>
      <w:tr w:rsidR="003E4F1A" w14:paraId="302AB115" w14:textId="77777777" w:rsidTr="003E4F1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B5FE836"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95C3EB3" w14:textId="77777777" w:rsidR="003E4F1A" w:rsidRDefault="003E4F1A">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2DE4620" w14:textId="77777777" w:rsidR="003E4F1A" w:rsidRDefault="003E4F1A">
            <w:pPr>
              <w:rPr>
                <w:sz w:val="28"/>
                <w:szCs w:val="28"/>
                <w:lang w:val="ro-MD"/>
              </w:rPr>
            </w:pPr>
            <w:r>
              <w:rPr>
                <w:sz w:val="28"/>
                <w:szCs w:val="28"/>
                <w:lang w:val="ro-MD"/>
              </w:rPr>
              <w:t>Autoritatea sau organismul emitent(ă):</w:t>
            </w:r>
          </w:p>
          <w:p w14:paraId="7434FF15" w14:textId="77777777" w:rsidR="003E4F1A" w:rsidRDefault="003E4F1A">
            <w:pPr>
              <w:rPr>
                <w:sz w:val="28"/>
                <w:szCs w:val="28"/>
                <w:lang w:val="ro-MD"/>
              </w:rPr>
            </w:pPr>
            <w:r>
              <w:rPr>
                <w:sz w:val="28"/>
                <w:szCs w:val="28"/>
                <w:lang w:val="ro-MD"/>
              </w:rPr>
              <w:t>|text|</w:t>
            </w:r>
          </w:p>
        </w:tc>
      </w:tr>
      <w:tr w:rsidR="003E4F1A" w14:paraId="3967F786" w14:textId="77777777" w:rsidTr="003E4F1A">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D82E32"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0711D84" w14:textId="77777777" w:rsidR="003E4F1A" w:rsidRDefault="003E4F1A">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E861369" w14:textId="77777777" w:rsidR="003E4F1A" w:rsidRDefault="003E4F1A">
            <w:pPr>
              <w:rPr>
                <w:sz w:val="28"/>
                <w:szCs w:val="28"/>
                <w:lang w:val="ro-MD"/>
              </w:rPr>
            </w:pPr>
            <w:r>
              <w:rPr>
                <w:sz w:val="28"/>
                <w:szCs w:val="28"/>
                <w:lang w:val="ro-MD"/>
              </w:rPr>
              <w:t>Referința exactă a documentației:</w:t>
            </w:r>
          </w:p>
          <w:p w14:paraId="78A3A7C4" w14:textId="77777777" w:rsidR="003E4F1A" w:rsidRDefault="003E4F1A">
            <w:pPr>
              <w:rPr>
                <w:sz w:val="28"/>
                <w:szCs w:val="28"/>
                <w:lang w:val="ro-MD"/>
              </w:rPr>
            </w:pPr>
            <w:r>
              <w:rPr>
                <w:sz w:val="28"/>
                <w:szCs w:val="28"/>
                <w:lang w:val="ro-MD"/>
              </w:rPr>
              <w:t>|text|</w:t>
            </w:r>
          </w:p>
        </w:tc>
      </w:tr>
      <w:tr w:rsidR="003E4F1A" w14:paraId="767E23F3" w14:textId="77777777" w:rsidTr="003E4F1A">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648FAA1E" w14:textId="77777777" w:rsidR="003E4F1A" w:rsidRDefault="003E4F1A" w:rsidP="003E4F1A">
            <w:pPr>
              <w:numPr>
                <w:ilvl w:val="0"/>
                <w:numId w:val="86"/>
              </w:numPr>
              <w:ind w:left="567" w:hanging="425"/>
              <w:contextualSpacing/>
              <w:rPr>
                <w:i/>
                <w:sz w:val="28"/>
                <w:szCs w:val="28"/>
                <w:lang w:val="ro-MD"/>
              </w:rPr>
            </w:pPr>
            <w:r>
              <w:rPr>
                <w:b/>
                <w:sz w:val="28"/>
                <w:szCs w:val="28"/>
                <w:lang w:val="ro-MD"/>
              </w:rPr>
              <w:t>Capacitatea tehnică și/sau profesională</w:t>
            </w:r>
          </w:p>
        </w:tc>
      </w:tr>
      <w:tr w:rsidR="003E4F1A" w14:paraId="21A1F7AD" w14:textId="77777777" w:rsidTr="003E4F1A">
        <w:tc>
          <w:tcPr>
            <w:tcW w:w="1667" w:type="dxa"/>
            <w:tcBorders>
              <w:top w:val="single" w:sz="4" w:space="0" w:color="auto"/>
              <w:left w:val="single" w:sz="4" w:space="0" w:color="auto"/>
              <w:bottom w:val="single" w:sz="4" w:space="0" w:color="auto"/>
              <w:right w:val="single" w:sz="4" w:space="0" w:color="auto"/>
            </w:tcBorders>
            <w:vAlign w:val="center"/>
          </w:tcPr>
          <w:p w14:paraId="6036266C" w14:textId="77777777" w:rsidR="003E4F1A" w:rsidRDefault="003E4F1A">
            <w:pPr>
              <w:ind w:left="720"/>
              <w:contextualSpacing/>
              <w:jc w:val="center"/>
              <w:rPr>
                <w:sz w:val="28"/>
                <w:szCs w:val="28"/>
                <w:lang w:val="ro-MD"/>
              </w:rPr>
            </w:pPr>
          </w:p>
          <w:p w14:paraId="186CF4E6" w14:textId="77777777" w:rsidR="003E4F1A" w:rsidRDefault="003E4F1A">
            <w:pPr>
              <w:jc w:val="center"/>
              <w:rPr>
                <w:sz w:val="28"/>
                <w:szCs w:val="28"/>
                <w:lang w:val="ro-MD"/>
              </w:rPr>
            </w:pPr>
            <w:r>
              <w:rPr>
                <w:sz w:val="28"/>
                <w:szCs w:val="28"/>
                <w:lang w:val="ro-MD"/>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6FBD21B" w14:textId="77777777" w:rsidR="003E4F1A" w:rsidRDefault="003E4F1A">
            <w:pPr>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5B81247" w14:textId="77777777" w:rsidR="003E4F1A" w:rsidRDefault="003E4F1A">
            <w:pPr>
              <w:jc w:val="center"/>
              <w:rPr>
                <w:sz w:val="28"/>
                <w:szCs w:val="28"/>
                <w:lang w:val="ro-MD"/>
              </w:rPr>
            </w:pPr>
            <w:r>
              <w:rPr>
                <w:sz w:val="28"/>
                <w:szCs w:val="28"/>
                <w:lang w:val="ro-MD"/>
              </w:rPr>
              <w:t>󠇡Da            󠇡󠇡Nu</w:t>
            </w:r>
          </w:p>
        </w:tc>
      </w:tr>
      <w:tr w:rsidR="003E4F1A" w14:paraId="130132C8" w14:textId="77777777" w:rsidTr="003E4F1A">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DA75F11" w14:textId="77777777" w:rsidR="003E4F1A" w:rsidRDefault="003E4F1A">
            <w:pPr>
              <w:rPr>
                <w:i/>
                <w:sz w:val="28"/>
                <w:szCs w:val="28"/>
                <w:lang w:val="ro-MD"/>
              </w:rPr>
            </w:pPr>
            <w:r>
              <w:rPr>
                <w:i/>
                <w:sz w:val="28"/>
                <w:szCs w:val="28"/>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8F70A5B" w14:textId="77777777" w:rsidR="003E4F1A" w:rsidRDefault="003E4F1A">
            <w:pPr>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8553693" w14:textId="77777777" w:rsidR="003E4F1A" w:rsidRDefault="003E4F1A">
            <w:pPr>
              <w:rPr>
                <w:i/>
                <w:sz w:val="28"/>
                <w:szCs w:val="28"/>
                <w:lang w:val="ro-MD"/>
              </w:rPr>
            </w:pPr>
            <w:r>
              <w:rPr>
                <w:i/>
                <w:sz w:val="28"/>
                <w:szCs w:val="28"/>
                <w:lang w:val="ro-MD"/>
              </w:rPr>
              <w:t>Adresa de internet:</w:t>
            </w:r>
          </w:p>
          <w:p w14:paraId="381B866F" w14:textId="77777777" w:rsidR="003E4F1A" w:rsidRDefault="003E4F1A">
            <w:pPr>
              <w:rPr>
                <w:i/>
                <w:sz w:val="28"/>
                <w:szCs w:val="28"/>
                <w:lang w:val="ro-MD"/>
              </w:rPr>
            </w:pPr>
            <w:r>
              <w:rPr>
                <w:i/>
                <w:sz w:val="28"/>
                <w:szCs w:val="28"/>
                <w:lang w:val="ro-MD"/>
              </w:rPr>
              <w:t>|text|</w:t>
            </w:r>
          </w:p>
        </w:tc>
      </w:tr>
      <w:tr w:rsidR="003E4F1A" w14:paraId="28E5C400" w14:textId="77777777" w:rsidTr="003E4F1A">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005F00F"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D73B46"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209E5BD" w14:textId="77777777" w:rsidR="003E4F1A" w:rsidRDefault="003E4F1A">
            <w:pPr>
              <w:ind w:left="-110" w:right="-111"/>
              <w:contextualSpacing/>
              <w:rPr>
                <w:i/>
                <w:sz w:val="28"/>
                <w:szCs w:val="28"/>
                <w:lang w:val="ro-MD"/>
              </w:rPr>
            </w:pPr>
            <w:r>
              <w:rPr>
                <w:i/>
                <w:sz w:val="28"/>
                <w:szCs w:val="28"/>
                <w:lang w:val="ro-MD"/>
              </w:rPr>
              <w:t>Autoritatea sau organismul emitent(ă):</w:t>
            </w:r>
          </w:p>
          <w:p w14:paraId="60BF607F" w14:textId="77777777" w:rsidR="003E4F1A" w:rsidRDefault="003E4F1A">
            <w:pPr>
              <w:rPr>
                <w:i/>
                <w:sz w:val="28"/>
                <w:szCs w:val="28"/>
                <w:lang w:val="ro-MD"/>
              </w:rPr>
            </w:pPr>
            <w:r>
              <w:rPr>
                <w:i/>
                <w:sz w:val="28"/>
                <w:szCs w:val="28"/>
                <w:lang w:val="ro-MD"/>
              </w:rPr>
              <w:t>|text|</w:t>
            </w:r>
          </w:p>
        </w:tc>
      </w:tr>
      <w:tr w:rsidR="003E4F1A" w14:paraId="69392FEC" w14:textId="77777777" w:rsidTr="003E4F1A">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19D0201"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F629736"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44FCAF6" w14:textId="77777777" w:rsidR="003E4F1A" w:rsidRDefault="003E4F1A">
            <w:pPr>
              <w:rPr>
                <w:i/>
                <w:sz w:val="28"/>
                <w:szCs w:val="28"/>
                <w:lang w:val="ro-MD"/>
              </w:rPr>
            </w:pPr>
            <w:r>
              <w:rPr>
                <w:i/>
                <w:sz w:val="28"/>
                <w:szCs w:val="28"/>
                <w:lang w:val="ro-MD"/>
              </w:rPr>
              <w:t>Referința exactă a documentației:</w:t>
            </w:r>
          </w:p>
          <w:p w14:paraId="5429F8C3" w14:textId="77777777" w:rsidR="003E4F1A" w:rsidRDefault="003E4F1A">
            <w:pPr>
              <w:rPr>
                <w:i/>
                <w:sz w:val="28"/>
                <w:szCs w:val="28"/>
                <w:lang w:val="ro-MD"/>
              </w:rPr>
            </w:pPr>
            <w:r>
              <w:rPr>
                <w:i/>
                <w:sz w:val="28"/>
                <w:szCs w:val="28"/>
                <w:lang w:val="ro-MD"/>
              </w:rPr>
              <w:t>|text|</w:t>
            </w:r>
          </w:p>
        </w:tc>
      </w:tr>
      <w:tr w:rsidR="003E4F1A" w14:paraId="54E70C95" w14:textId="77777777" w:rsidTr="003E4F1A">
        <w:tc>
          <w:tcPr>
            <w:tcW w:w="1667" w:type="dxa"/>
            <w:tcBorders>
              <w:top w:val="single" w:sz="4" w:space="0" w:color="auto"/>
              <w:left w:val="single" w:sz="4" w:space="0" w:color="auto"/>
              <w:bottom w:val="single" w:sz="4" w:space="0" w:color="auto"/>
              <w:right w:val="single" w:sz="4" w:space="0" w:color="auto"/>
            </w:tcBorders>
            <w:vAlign w:val="center"/>
          </w:tcPr>
          <w:p w14:paraId="51F05DD4" w14:textId="77777777" w:rsidR="003E4F1A" w:rsidRDefault="003E4F1A">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D4C79D7" w14:textId="77777777" w:rsidR="003E4F1A" w:rsidRDefault="003E4F1A">
            <w:pPr>
              <w:jc w:val="both"/>
              <w:rPr>
                <w:sz w:val="28"/>
                <w:szCs w:val="28"/>
                <w:lang w:val="ro-MD"/>
              </w:rPr>
            </w:pPr>
            <w:r>
              <w:rPr>
                <w:b/>
                <w:sz w:val="28"/>
                <w:szCs w:val="28"/>
                <w:lang w:val="ro-MD"/>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49EAEF31" w14:textId="77777777" w:rsidR="003E4F1A" w:rsidRDefault="003E4F1A">
            <w:pPr>
              <w:jc w:val="center"/>
              <w:rPr>
                <w:sz w:val="28"/>
                <w:szCs w:val="28"/>
                <w:lang w:val="ro-MD"/>
              </w:rPr>
            </w:pPr>
          </w:p>
        </w:tc>
      </w:tr>
      <w:tr w:rsidR="003E4F1A" w14:paraId="68E641B3"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3EDA8B8B" w14:textId="77777777" w:rsidR="003E4F1A" w:rsidRDefault="003E4F1A">
            <w:pPr>
              <w:jc w:val="center"/>
              <w:rPr>
                <w:sz w:val="28"/>
                <w:szCs w:val="28"/>
                <w:lang w:val="ro-MD"/>
              </w:rPr>
            </w:pPr>
            <w:r>
              <w:rPr>
                <w:sz w:val="28"/>
                <w:szCs w:val="28"/>
                <w:lang w:val="ro-MD"/>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1281E0C" w14:textId="77777777" w:rsidR="003E4F1A" w:rsidRDefault="003E4F1A">
            <w:pPr>
              <w:ind w:left="37"/>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B15A84C" w14:textId="77777777" w:rsidR="003E4F1A" w:rsidRDefault="003E4F1A">
            <w:pPr>
              <w:jc w:val="center"/>
              <w:rPr>
                <w:sz w:val="28"/>
                <w:szCs w:val="28"/>
                <w:lang w:val="ro-MD"/>
              </w:rPr>
            </w:pPr>
            <w:r>
              <w:rPr>
                <w:sz w:val="28"/>
                <w:szCs w:val="28"/>
                <w:lang w:val="ro-MD"/>
              </w:rPr>
              <w:t>󠇡Da            󠇡󠇡Nu</w:t>
            </w:r>
          </w:p>
        </w:tc>
      </w:tr>
      <w:tr w:rsidR="003E4F1A" w14:paraId="4EBA3622"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647364EA" w14:textId="77777777" w:rsidR="003E4F1A" w:rsidRDefault="003E4F1A">
            <w:pPr>
              <w:jc w:val="center"/>
              <w:rPr>
                <w:sz w:val="28"/>
                <w:szCs w:val="28"/>
                <w:lang w:val="ro-MD"/>
              </w:rPr>
            </w:pPr>
            <w:r>
              <w:rPr>
                <w:sz w:val="28"/>
                <w:szCs w:val="28"/>
                <w:lang w:val="ro-MD"/>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9F34CA2" w14:textId="77777777" w:rsidR="003E4F1A" w:rsidRDefault="003E4F1A">
            <w:pPr>
              <w:ind w:left="37"/>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5CFC4B5" w14:textId="77777777" w:rsidR="003E4F1A" w:rsidRDefault="003E4F1A">
            <w:pPr>
              <w:jc w:val="center"/>
              <w:rPr>
                <w:sz w:val="28"/>
                <w:szCs w:val="28"/>
                <w:lang w:val="ro-MD"/>
              </w:rPr>
            </w:pPr>
            <w:r>
              <w:rPr>
                <w:sz w:val="28"/>
                <w:szCs w:val="28"/>
                <w:lang w:val="ro-MD"/>
              </w:rPr>
              <w:t>󠇡Da            󠇡󠇡Nu</w:t>
            </w:r>
          </w:p>
        </w:tc>
      </w:tr>
      <w:tr w:rsidR="003E4F1A" w14:paraId="4C0D9622" w14:textId="77777777" w:rsidTr="003E4F1A">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BBA325" w14:textId="77777777" w:rsidR="003E4F1A" w:rsidRDefault="003E4F1A">
            <w:pPr>
              <w:jc w:val="center"/>
              <w:rPr>
                <w:i/>
                <w:sz w:val="28"/>
                <w:szCs w:val="28"/>
                <w:lang w:val="ro-MD"/>
              </w:rPr>
            </w:pPr>
            <w:r>
              <w:rPr>
                <w:i/>
                <w:sz w:val="28"/>
                <w:szCs w:val="28"/>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16EB8C1" w14:textId="77777777" w:rsidR="003E4F1A" w:rsidRDefault="003E4F1A">
            <w:pPr>
              <w:ind w:left="37"/>
              <w:contextualSpacing/>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11" w:type="dxa"/>
            <w:tcBorders>
              <w:top w:val="single" w:sz="4" w:space="0" w:color="auto"/>
              <w:left w:val="single" w:sz="4" w:space="0" w:color="auto"/>
              <w:bottom w:val="single" w:sz="4" w:space="0" w:color="auto"/>
              <w:right w:val="single" w:sz="4" w:space="0" w:color="auto"/>
            </w:tcBorders>
            <w:hideMark/>
          </w:tcPr>
          <w:p w14:paraId="7FB296AE" w14:textId="77777777" w:rsidR="003E4F1A" w:rsidRDefault="003E4F1A">
            <w:pPr>
              <w:rPr>
                <w:i/>
                <w:sz w:val="28"/>
                <w:szCs w:val="28"/>
                <w:lang w:val="ro-MD"/>
              </w:rPr>
            </w:pPr>
            <w:r>
              <w:rPr>
                <w:i/>
                <w:sz w:val="28"/>
                <w:szCs w:val="28"/>
                <w:lang w:val="ro-MD"/>
              </w:rPr>
              <w:t>Adresa de internet:</w:t>
            </w:r>
          </w:p>
          <w:p w14:paraId="014B97DC" w14:textId="77777777" w:rsidR="003E4F1A" w:rsidRDefault="003E4F1A">
            <w:pPr>
              <w:rPr>
                <w:i/>
                <w:sz w:val="28"/>
                <w:szCs w:val="28"/>
                <w:lang w:val="ro-MD"/>
              </w:rPr>
            </w:pPr>
            <w:r>
              <w:rPr>
                <w:i/>
                <w:sz w:val="28"/>
                <w:szCs w:val="28"/>
                <w:lang w:val="ro-MD"/>
              </w:rPr>
              <w:t>|text|</w:t>
            </w:r>
          </w:p>
        </w:tc>
      </w:tr>
      <w:tr w:rsidR="003E4F1A" w14:paraId="50671ACF" w14:textId="77777777" w:rsidTr="003E4F1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0456D92"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894977"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27D42263" w14:textId="77777777" w:rsidR="003E4F1A" w:rsidRDefault="003E4F1A">
            <w:pPr>
              <w:ind w:left="-110"/>
              <w:contextualSpacing/>
              <w:rPr>
                <w:i/>
                <w:sz w:val="28"/>
                <w:szCs w:val="28"/>
                <w:lang w:val="ro-MD"/>
              </w:rPr>
            </w:pPr>
            <w:r>
              <w:rPr>
                <w:i/>
                <w:sz w:val="28"/>
                <w:szCs w:val="28"/>
                <w:lang w:val="ro-MD"/>
              </w:rPr>
              <w:t>Autoritatea sau organismul emitent(ă):</w:t>
            </w:r>
          </w:p>
          <w:p w14:paraId="103806BC" w14:textId="77777777" w:rsidR="003E4F1A" w:rsidRDefault="003E4F1A">
            <w:pPr>
              <w:rPr>
                <w:i/>
                <w:sz w:val="28"/>
                <w:szCs w:val="28"/>
                <w:lang w:val="ro-MD"/>
              </w:rPr>
            </w:pPr>
            <w:r>
              <w:rPr>
                <w:i/>
                <w:sz w:val="28"/>
                <w:szCs w:val="28"/>
                <w:lang w:val="ro-MD"/>
              </w:rPr>
              <w:t>|text|</w:t>
            </w:r>
          </w:p>
        </w:tc>
      </w:tr>
      <w:tr w:rsidR="003E4F1A" w14:paraId="52F69707" w14:textId="77777777" w:rsidTr="003E4F1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E7C601A"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7F8450"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hideMark/>
          </w:tcPr>
          <w:p w14:paraId="4B03B3C0" w14:textId="77777777" w:rsidR="003E4F1A" w:rsidRDefault="003E4F1A">
            <w:pPr>
              <w:rPr>
                <w:i/>
                <w:sz w:val="28"/>
                <w:szCs w:val="28"/>
                <w:lang w:val="ro-MD"/>
              </w:rPr>
            </w:pPr>
            <w:r>
              <w:rPr>
                <w:i/>
                <w:sz w:val="28"/>
                <w:szCs w:val="28"/>
                <w:lang w:val="ro-MD"/>
              </w:rPr>
              <w:t>Referința exactă a documentației:</w:t>
            </w:r>
          </w:p>
          <w:p w14:paraId="6813998D" w14:textId="77777777" w:rsidR="003E4F1A" w:rsidRDefault="003E4F1A">
            <w:pPr>
              <w:rPr>
                <w:i/>
                <w:sz w:val="28"/>
                <w:szCs w:val="28"/>
                <w:lang w:val="ro-MD"/>
              </w:rPr>
            </w:pPr>
            <w:r>
              <w:rPr>
                <w:i/>
                <w:sz w:val="28"/>
                <w:szCs w:val="28"/>
                <w:lang w:val="ro-MD"/>
              </w:rPr>
              <w:t>|text|</w:t>
            </w:r>
          </w:p>
        </w:tc>
      </w:tr>
      <w:tr w:rsidR="003E4F1A" w14:paraId="02049915" w14:textId="77777777" w:rsidTr="003E4F1A">
        <w:tc>
          <w:tcPr>
            <w:tcW w:w="1667" w:type="dxa"/>
            <w:tcBorders>
              <w:top w:val="single" w:sz="4" w:space="0" w:color="auto"/>
              <w:left w:val="single" w:sz="4" w:space="0" w:color="auto"/>
              <w:bottom w:val="single" w:sz="4" w:space="0" w:color="auto"/>
              <w:right w:val="single" w:sz="4" w:space="0" w:color="auto"/>
            </w:tcBorders>
          </w:tcPr>
          <w:p w14:paraId="590CDB75" w14:textId="77777777" w:rsidR="003E4F1A" w:rsidRDefault="003E4F1A">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D4BF144" w14:textId="77777777" w:rsidR="003E4F1A" w:rsidRDefault="003E4F1A">
            <w:pPr>
              <w:ind w:left="37"/>
              <w:contextualSpacing/>
              <w:jc w:val="both"/>
              <w:rPr>
                <w:b/>
                <w:sz w:val="28"/>
                <w:szCs w:val="28"/>
                <w:lang w:val="ro-MD"/>
              </w:rPr>
            </w:pPr>
            <w:r>
              <w:rPr>
                <w:b/>
                <w:sz w:val="28"/>
                <w:szCs w:val="28"/>
                <w:lang w:val="ro-MD"/>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4573AEC5" w14:textId="77777777" w:rsidR="003E4F1A" w:rsidRDefault="003E4F1A">
            <w:pPr>
              <w:jc w:val="center"/>
              <w:rPr>
                <w:sz w:val="28"/>
                <w:szCs w:val="28"/>
                <w:lang w:val="ro-MD"/>
              </w:rPr>
            </w:pPr>
          </w:p>
        </w:tc>
      </w:tr>
      <w:tr w:rsidR="003E4F1A" w14:paraId="076A75F9"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0571621F" w14:textId="77777777" w:rsidR="003E4F1A" w:rsidRDefault="003E4F1A">
            <w:pPr>
              <w:jc w:val="center"/>
              <w:rPr>
                <w:sz w:val="28"/>
                <w:szCs w:val="28"/>
                <w:lang w:val="ro-MD"/>
              </w:rPr>
            </w:pPr>
            <w:r>
              <w:rPr>
                <w:sz w:val="28"/>
                <w:szCs w:val="28"/>
                <w:lang w:val="ro-MD"/>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CDE82C" w14:textId="77777777" w:rsidR="003E4F1A" w:rsidRDefault="003E4F1A">
            <w:pPr>
              <w:ind w:left="37"/>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B50D790" w14:textId="77777777" w:rsidR="003E4F1A" w:rsidRDefault="003E4F1A">
            <w:pPr>
              <w:jc w:val="center"/>
              <w:rPr>
                <w:sz w:val="28"/>
                <w:szCs w:val="28"/>
                <w:lang w:val="ro-MD"/>
              </w:rPr>
            </w:pPr>
            <w:r>
              <w:rPr>
                <w:sz w:val="28"/>
                <w:szCs w:val="28"/>
                <w:lang w:val="ro-MD"/>
              </w:rPr>
              <w:t>󠇡Da            󠇡󠇡Nu</w:t>
            </w:r>
          </w:p>
        </w:tc>
      </w:tr>
      <w:tr w:rsidR="003E4F1A" w14:paraId="4B059A13"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1A3C8FF3" w14:textId="77777777" w:rsidR="003E4F1A" w:rsidRDefault="003E4F1A">
            <w:pPr>
              <w:jc w:val="center"/>
              <w:rPr>
                <w:sz w:val="28"/>
                <w:szCs w:val="28"/>
                <w:lang w:val="ro-MD"/>
              </w:rPr>
            </w:pPr>
            <w:r>
              <w:rPr>
                <w:sz w:val="28"/>
                <w:szCs w:val="28"/>
                <w:lang w:val="ro-MD"/>
              </w:rPr>
              <w:lastRenderedPageBreak/>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06B237D" w14:textId="77777777" w:rsidR="003E4F1A" w:rsidRDefault="003E4F1A">
            <w:pPr>
              <w:ind w:left="37"/>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93D2D74" w14:textId="77777777" w:rsidR="003E4F1A" w:rsidRDefault="003E4F1A">
            <w:pPr>
              <w:jc w:val="center"/>
              <w:rPr>
                <w:sz w:val="28"/>
                <w:szCs w:val="28"/>
                <w:lang w:val="ro-MD"/>
              </w:rPr>
            </w:pPr>
            <w:r>
              <w:rPr>
                <w:sz w:val="28"/>
                <w:szCs w:val="28"/>
                <w:lang w:val="ro-MD"/>
              </w:rPr>
              <w:t>󠇡Da            󠇡󠇡Nu</w:t>
            </w:r>
          </w:p>
        </w:tc>
      </w:tr>
      <w:tr w:rsidR="003E4F1A" w14:paraId="066D21B6" w14:textId="77777777" w:rsidTr="003E4F1A">
        <w:tc>
          <w:tcPr>
            <w:tcW w:w="1667" w:type="dxa"/>
            <w:tcBorders>
              <w:top w:val="single" w:sz="4" w:space="0" w:color="auto"/>
              <w:left w:val="single" w:sz="4" w:space="0" w:color="auto"/>
              <w:bottom w:val="single" w:sz="4" w:space="0" w:color="auto"/>
              <w:right w:val="single" w:sz="4" w:space="0" w:color="auto"/>
            </w:tcBorders>
            <w:vAlign w:val="center"/>
          </w:tcPr>
          <w:p w14:paraId="30F4AA10" w14:textId="77777777" w:rsidR="003E4F1A" w:rsidRDefault="003E4F1A">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52CF584" w14:textId="77777777" w:rsidR="003E4F1A" w:rsidRDefault="003E4F1A">
            <w:pPr>
              <w:ind w:left="37"/>
              <w:contextualSpacing/>
              <w:jc w:val="both"/>
              <w:rPr>
                <w:b/>
                <w:sz w:val="28"/>
                <w:szCs w:val="28"/>
                <w:lang w:val="ro-MD"/>
              </w:rPr>
            </w:pPr>
            <w:r>
              <w:rPr>
                <w:b/>
                <w:sz w:val="28"/>
                <w:szCs w:val="28"/>
                <w:lang w:val="ro-MD"/>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18D38A4B" w14:textId="77777777" w:rsidR="003E4F1A" w:rsidRDefault="003E4F1A">
            <w:pPr>
              <w:jc w:val="center"/>
              <w:rPr>
                <w:sz w:val="28"/>
                <w:szCs w:val="28"/>
                <w:lang w:val="ro-MD"/>
              </w:rPr>
            </w:pPr>
          </w:p>
        </w:tc>
      </w:tr>
      <w:tr w:rsidR="003E4F1A" w14:paraId="7B314887"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23B2FB04" w14:textId="77777777" w:rsidR="003E4F1A" w:rsidRDefault="003E4F1A">
            <w:pPr>
              <w:jc w:val="center"/>
              <w:rPr>
                <w:sz w:val="28"/>
                <w:szCs w:val="28"/>
                <w:lang w:val="ro-MD"/>
              </w:rPr>
            </w:pPr>
            <w:r>
              <w:rPr>
                <w:sz w:val="28"/>
                <w:szCs w:val="28"/>
                <w:lang w:val="ro-MD"/>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4548F43" w14:textId="77777777" w:rsidR="003E4F1A" w:rsidRDefault="003E4F1A">
            <w:pPr>
              <w:ind w:left="37"/>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B08C9C4" w14:textId="77777777" w:rsidR="003E4F1A" w:rsidRDefault="003E4F1A">
            <w:pPr>
              <w:jc w:val="center"/>
              <w:rPr>
                <w:sz w:val="28"/>
                <w:szCs w:val="28"/>
                <w:lang w:val="ro-MD"/>
              </w:rPr>
            </w:pPr>
            <w:r>
              <w:rPr>
                <w:sz w:val="28"/>
                <w:szCs w:val="28"/>
                <w:lang w:val="ro-MD"/>
              </w:rPr>
              <w:t>󠇡Da            󠇡󠇡Nu</w:t>
            </w:r>
          </w:p>
        </w:tc>
      </w:tr>
      <w:tr w:rsidR="003E4F1A" w14:paraId="4EE0FE1E"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2CB86B90" w14:textId="77777777" w:rsidR="003E4F1A" w:rsidRDefault="003E4F1A">
            <w:pPr>
              <w:jc w:val="center"/>
              <w:rPr>
                <w:sz w:val="28"/>
                <w:szCs w:val="28"/>
                <w:lang w:val="ro-MD"/>
              </w:rPr>
            </w:pPr>
            <w:r>
              <w:rPr>
                <w:sz w:val="28"/>
                <w:szCs w:val="28"/>
                <w:lang w:val="ro-MD"/>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A034B5B" w14:textId="77777777" w:rsidR="003E4F1A" w:rsidRDefault="003E4F1A">
            <w:pPr>
              <w:ind w:left="37"/>
              <w:contextualSpacing/>
              <w:jc w:val="both"/>
              <w:rPr>
                <w:sz w:val="28"/>
                <w:szCs w:val="28"/>
                <w:lang w:val="ro-MD"/>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6EA5F2" w14:textId="77777777" w:rsidR="003E4F1A" w:rsidRDefault="003E4F1A">
            <w:pPr>
              <w:jc w:val="center"/>
              <w:rPr>
                <w:sz w:val="28"/>
                <w:szCs w:val="28"/>
                <w:lang w:val="ro-MD"/>
              </w:rPr>
            </w:pPr>
            <w:r>
              <w:rPr>
                <w:sz w:val="28"/>
                <w:szCs w:val="28"/>
                <w:lang w:val="ro-MD"/>
              </w:rPr>
              <w:t>󠇡Da            󠇡󠇡Nu</w:t>
            </w:r>
          </w:p>
        </w:tc>
      </w:tr>
      <w:tr w:rsidR="003E4F1A" w14:paraId="24263D59" w14:textId="77777777" w:rsidTr="003E4F1A">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881B07F" w14:textId="77777777" w:rsidR="003E4F1A" w:rsidRDefault="003E4F1A">
            <w:pPr>
              <w:jc w:val="center"/>
              <w:rPr>
                <w:sz w:val="28"/>
                <w:szCs w:val="28"/>
                <w:lang w:val="ro-MD"/>
              </w:rPr>
            </w:pPr>
            <w:r>
              <w:rPr>
                <w:sz w:val="28"/>
                <w:szCs w:val="28"/>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25CCBAF" w14:textId="77777777" w:rsidR="003E4F1A" w:rsidRDefault="003E4F1A">
            <w:pPr>
              <w:ind w:left="37"/>
              <w:contextualSpacing/>
              <w:jc w:val="both"/>
              <w:rPr>
                <w:i/>
                <w:sz w:val="28"/>
                <w:szCs w:val="28"/>
                <w:lang w:val="ro-MD"/>
              </w:rPr>
            </w:pPr>
            <w:r>
              <w:rPr>
                <w:sz w:val="28"/>
                <w:szCs w:val="28"/>
                <w:lang w:val="ro-MD"/>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CFEC05C" w14:textId="77777777" w:rsidR="003E4F1A" w:rsidRDefault="003E4F1A">
            <w:pPr>
              <w:rPr>
                <w:sz w:val="28"/>
                <w:szCs w:val="28"/>
                <w:lang w:val="ro-MD"/>
              </w:rPr>
            </w:pPr>
            <w:r>
              <w:rPr>
                <w:sz w:val="28"/>
                <w:szCs w:val="28"/>
                <w:lang w:val="ro-MD"/>
              </w:rPr>
              <w:t>Anul |text|</w:t>
            </w:r>
          </w:p>
        </w:tc>
      </w:tr>
      <w:tr w:rsidR="003E4F1A" w14:paraId="4D919CD6" w14:textId="77777777" w:rsidTr="003E4F1A">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0C5473"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610A6CD"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7DBFD4E" w14:textId="77777777" w:rsidR="003E4F1A" w:rsidRDefault="003E4F1A">
            <w:pPr>
              <w:rPr>
                <w:sz w:val="28"/>
                <w:szCs w:val="28"/>
                <w:lang w:val="ro-MD"/>
              </w:rPr>
            </w:pPr>
            <w:r>
              <w:rPr>
                <w:sz w:val="28"/>
                <w:szCs w:val="28"/>
                <w:lang w:val="ro-MD"/>
              </w:rPr>
              <w:t>Angajați [număr]</w:t>
            </w:r>
          </w:p>
        </w:tc>
      </w:tr>
      <w:tr w:rsidR="003E4F1A" w14:paraId="162A82E1" w14:textId="77777777" w:rsidTr="003E4F1A">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63A8F30"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940F48"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E1B3E1C" w14:textId="77777777" w:rsidR="003E4F1A" w:rsidRDefault="003E4F1A">
            <w:pPr>
              <w:rPr>
                <w:sz w:val="28"/>
                <w:szCs w:val="28"/>
                <w:lang w:val="ro-MD"/>
              </w:rPr>
            </w:pPr>
            <w:r>
              <w:rPr>
                <w:sz w:val="28"/>
                <w:szCs w:val="28"/>
                <w:lang w:val="ro-MD"/>
              </w:rPr>
              <w:t>Anul |text|</w:t>
            </w:r>
          </w:p>
        </w:tc>
      </w:tr>
      <w:tr w:rsidR="003E4F1A" w14:paraId="28CDA77B" w14:textId="77777777" w:rsidTr="003E4F1A">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7EBA8E2"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6BADA51"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95624C6" w14:textId="77777777" w:rsidR="003E4F1A" w:rsidRDefault="003E4F1A">
            <w:pPr>
              <w:rPr>
                <w:sz w:val="28"/>
                <w:szCs w:val="28"/>
                <w:lang w:val="ro-MD"/>
              </w:rPr>
            </w:pPr>
            <w:r>
              <w:rPr>
                <w:sz w:val="28"/>
                <w:szCs w:val="28"/>
                <w:lang w:val="ro-MD"/>
              </w:rPr>
              <w:t>Angajați [număr]</w:t>
            </w:r>
          </w:p>
        </w:tc>
      </w:tr>
      <w:tr w:rsidR="003E4F1A" w14:paraId="7927100E" w14:textId="77777777" w:rsidTr="003E4F1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49EF492"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196B8B"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73F798F" w14:textId="77777777" w:rsidR="003E4F1A" w:rsidRDefault="003E4F1A">
            <w:pPr>
              <w:rPr>
                <w:sz w:val="28"/>
                <w:szCs w:val="28"/>
                <w:lang w:val="ro-MD"/>
              </w:rPr>
            </w:pPr>
            <w:r>
              <w:rPr>
                <w:sz w:val="28"/>
                <w:szCs w:val="28"/>
                <w:lang w:val="ro-MD"/>
              </w:rPr>
              <w:t>Anul |text|</w:t>
            </w:r>
          </w:p>
        </w:tc>
      </w:tr>
      <w:tr w:rsidR="003E4F1A" w14:paraId="3A426036" w14:textId="77777777" w:rsidTr="003E4F1A">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A9FD043"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0578D4"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CF9125D" w14:textId="77777777" w:rsidR="003E4F1A" w:rsidRDefault="003E4F1A">
            <w:pPr>
              <w:rPr>
                <w:sz w:val="28"/>
                <w:szCs w:val="28"/>
                <w:lang w:val="ro-MD"/>
              </w:rPr>
            </w:pPr>
            <w:r>
              <w:rPr>
                <w:sz w:val="28"/>
                <w:szCs w:val="28"/>
                <w:lang w:val="ro-MD"/>
              </w:rPr>
              <w:t>Angajați [număr]</w:t>
            </w:r>
          </w:p>
        </w:tc>
      </w:tr>
      <w:tr w:rsidR="003E4F1A" w14:paraId="7DAD4A50" w14:textId="77777777" w:rsidTr="003E4F1A">
        <w:tc>
          <w:tcPr>
            <w:tcW w:w="1667" w:type="dxa"/>
            <w:tcBorders>
              <w:top w:val="single" w:sz="4" w:space="0" w:color="auto"/>
              <w:left w:val="single" w:sz="4" w:space="0" w:color="auto"/>
              <w:bottom w:val="single" w:sz="4" w:space="0" w:color="auto"/>
              <w:right w:val="single" w:sz="4" w:space="0" w:color="auto"/>
            </w:tcBorders>
            <w:vAlign w:val="center"/>
          </w:tcPr>
          <w:p w14:paraId="1F71DD13" w14:textId="77777777" w:rsidR="003E4F1A" w:rsidRDefault="003E4F1A">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E3AD321" w14:textId="77777777" w:rsidR="003E4F1A" w:rsidRDefault="003E4F1A">
            <w:pPr>
              <w:ind w:left="37"/>
              <w:contextualSpacing/>
              <w:jc w:val="both"/>
              <w:rPr>
                <w:b/>
                <w:sz w:val="28"/>
                <w:szCs w:val="28"/>
                <w:lang w:val="ro-MD"/>
              </w:rPr>
            </w:pPr>
            <w:r>
              <w:rPr>
                <w:b/>
                <w:sz w:val="28"/>
                <w:szCs w:val="28"/>
                <w:lang w:val="ro-MD"/>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61C27FCA" w14:textId="77777777" w:rsidR="003E4F1A" w:rsidRDefault="003E4F1A">
            <w:pPr>
              <w:jc w:val="center"/>
              <w:rPr>
                <w:sz w:val="28"/>
                <w:szCs w:val="28"/>
                <w:lang w:val="ro-MD"/>
              </w:rPr>
            </w:pPr>
          </w:p>
        </w:tc>
      </w:tr>
      <w:tr w:rsidR="003E4F1A" w14:paraId="5476DDCF" w14:textId="77777777" w:rsidTr="003E4F1A">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C08C869" w14:textId="77777777" w:rsidR="003E4F1A" w:rsidRDefault="003E4F1A">
            <w:pPr>
              <w:jc w:val="center"/>
              <w:rPr>
                <w:sz w:val="28"/>
                <w:szCs w:val="28"/>
                <w:lang w:val="ro-MD"/>
              </w:rPr>
            </w:pPr>
            <w:r>
              <w:rPr>
                <w:sz w:val="28"/>
                <w:szCs w:val="28"/>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7FD4CF7" w14:textId="77777777" w:rsidR="003E4F1A" w:rsidRDefault="003E4F1A">
            <w:pPr>
              <w:ind w:left="37"/>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B7EA46E" w14:textId="77777777" w:rsidR="003E4F1A" w:rsidRDefault="003E4F1A">
            <w:pPr>
              <w:rPr>
                <w:sz w:val="28"/>
                <w:szCs w:val="28"/>
                <w:lang w:val="ro-MD"/>
              </w:rPr>
            </w:pPr>
            <w:r>
              <w:rPr>
                <w:sz w:val="28"/>
                <w:szCs w:val="28"/>
                <w:lang w:val="ro-MD"/>
              </w:rPr>
              <w:t>Anul |text|</w:t>
            </w:r>
          </w:p>
        </w:tc>
      </w:tr>
      <w:tr w:rsidR="003E4F1A" w14:paraId="2116EEF8" w14:textId="77777777" w:rsidTr="003E4F1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F2843D6"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6BF4952" w14:textId="77777777" w:rsidR="003E4F1A" w:rsidRDefault="003E4F1A">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36CD43D" w14:textId="77777777" w:rsidR="003E4F1A" w:rsidRDefault="003E4F1A">
            <w:pPr>
              <w:rPr>
                <w:sz w:val="28"/>
                <w:szCs w:val="28"/>
                <w:lang w:val="ro-MD"/>
              </w:rPr>
            </w:pPr>
            <w:r>
              <w:rPr>
                <w:sz w:val="28"/>
                <w:szCs w:val="28"/>
                <w:lang w:val="ro-MD"/>
              </w:rPr>
              <w:t>Persoane [număr]</w:t>
            </w:r>
          </w:p>
        </w:tc>
      </w:tr>
      <w:tr w:rsidR="003E4F1A" w14:paraId="125540FA" w14:textId="77777777" w:rsidTr="003E4F1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7DA6C86"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820EA5" w14:textId="77777777" w:rsidR="003E4F1A" w:rsidRDefault="003E4F1A">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578B219" w14:textId="77777777" w:rsidR="003E4F1A" w:rsidRDefault="003E4F1A">
            <w:pPr>
              <w:rPr>
                <w:sz w:val="28"/>
                <w:szCs w:val="28"/>
                <w:lang w:val="ro-MD"/>
              </w:rPr>
            </w:pPr>
            <w:r>
              <w:rPr>
                <w:sz w:val="28"/>
                <w:szCs w:val="28"/>
                <w:lang w:val="ro-MD"/>
              </w:rPr>
              <w:t>Anul |text|</w:t>
            </w:r>
          </w:p>
        </w:tc>
      </w:tr>
      <w:tr w:rsidR="003E4F1A" w14:paraId="2D09E5A6" w14:textId="77777777" w:rsidTr="003E4F1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BAA6CC4"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1B9304" w14:textId="77777777" w:rsidR="003E4F1A" w:rsidRDefault="003E4F1A">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E3C504" w14:textId="77777777" w:rsidR="003E4F1A" w:rsidRDefault="003E4F1A">
            <w:pPr>
              <w:rPr>
                <w:sz w:val="28"/>
                <w:szCs w:val="28"/>
                <w:lang w:val="ro-MD"/>
              </w:rPr>
            </w:pPr>
            <w:r>
              <w:rPr>
                <w:sz w:val="28"/>
                <w:szCs w:val="28"/>
                <w:lang w:val="ro-MD"/>
              </w:rPr>
              <w:t>Persoane [număr]</w:t>
            </w:r>
          </w:p>
        </w:tc>
      </w:tr>
      <w:tr w:rsidR="003E4F1A" w14:paraId="0D23E703" w14:textId="77777777" w:rsidTr="003E4F1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FBBD7CF"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531D7B" w14:textId="77777777" w:rsidR="003E4F1A" w:rsidRDefault="003E4F1A">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39EC622" w14:textId="77777777" w:rsidR="003E4F1A" w:rsidRDefault="003E4F1A">
            <w:pPr>
              <w:rPr>
                <w:sz w:val="28"/>
                <w:szCs w:val="28"/>
                <w:lang w:val="ro-MD"/>
              </w:rPr>
            </w:pPr>
            <w:r>
              <w:rPr>
                <w:sz w:val="28"/>
                <w:szCs w:val="28"/>
                <w:lang w:val="ro-MD"/>
              </w:rPr>
              <w:t>Anul |text|</w:t>
            </w:r>
          </w:p>
        </w:tc>
      </w:tr>
      <w:tr w:rsidR="003E4F1A" w14:paraId="5B9E9C47" w14:textId="77777777" w:rsidTr="003E4F1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5621DB4"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1A6466" w14:textId="77777777" w:rsidR="003E4F1A" w:rsidRDefault="003E4F1A">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F8A6702" w14:textId="77777777" w:rsidR="003E4F1A" w:rsidRDefault="003E4F1A">
            <w:pPr>
              <w:rPr>
                <w:sz w:val="28"/>
                <w:szCs w:val="28"/>
                <w:lang w:val="ro-MD"/>
              </w:rPr>
            </w:pPr>
            <w:r>
              <w:rPr>
                <w:sz w:val="28"/>
                <w:szCs w:val="28"/>
                <w:lang w:val="ro-MD"/>
              </w:rPr>
              <w:t>Persoane [număr]</w:t>
            </w:r>
          </w:p>
        </w:tc>
      </w:tr>
      <w:tr w:rsidR="003E4F1A" w14:paraId="7FD2CAD7" w14:textId="77777777" w:rsidTr="003E4F1A">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EDE46DA" w14:textId="77777777" w:rsidR="003E4F1A" w:rsidRDefault="003E4F1A">
            <w:pPr>
              <w:jc w:val="center"/>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0510B16" w14:textId="77777777" w:rsidR="003E4F1A" w:rsidRDefault="003E4F1A">
            <w:pPr>
              <w:ind w:left="37"/>
              <w:contextualSpacing/>
              <w:rPr>
                <w:b/>
                <w:sz w:val="28"/>
                <w:szCs w:val="28"/>
                <w:lang w:val="ro-MD"/>
              </w:rPr>
            </w:pPr>
            <w:r>
              <w:rPr>
                <w:b/>
                <w:sz w:val="28"/>
                <w:szCs w:val="28"/>
                <w:lang w:val="ro-MD"/>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2023286E" w14:textId="77777777" w:rsidR="003E4F1A" w:rsidRDefault="003E4F1A">
            <w:pPr>
              <w:rPr>
                <w:sz w:val="28"/>
                <w:szCs w:val="28"/>
                <w:lang w:val="ro-MD"/>
              </w:rPr>
            </w:pPr>
          </w:p>
        </w:tc>
      </w:tr>
      <w:tr w:rsidR="003E4F1A" w14:paraId="0C2A6F99" w14:textId="77777777" w:rsidTr="003E4F1A">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54BC93DD" w14:textId="77777777" w:rsidR="003E4F1A" w:rsidRDefault="003E4F1A">
            <w:pPr>
              <w:jc w:val="center"/>
              <w:rPr>
                <w:sz w:val="28"/>
                <w:szCs w:val="28"/>
                <w:lang w:val="ro-MD"/>
              </w:rPr>
            </w:pPr>
            <w:r>
              <w:rPr>
                <w:sz w:val="28"/>
                <w:szCs w:val="28"/>
                <w:lang w:val="ro-MD"/>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1816591" w14:textId="77777777" w:rsidR="003E4F1A" w:rsidRDefault="003E4F1A">
            <w:pPr>
              <w:ind w:left="37"/>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C22552D" w14:textId="77777777" w:rsidR="003E4F1A" w:rsidRDefault="003E4F1A">
            <w:pPr>
              <w:jc w:val="center"/>
              <w:rPr>
                <w:sz w:val="28"/>
                <w:szCs w:val="28"/>
                <w:lang w:val="ro-MD"/>
              </w:rPr>
            </w:pPr>
            <w:r>
              <w:rPr>
                <w:sz w:val="28"/>
                <w:szCs w:val="28"/>
                <w:lang w:val="ro-MD"/>
              </w:rPr>
              <w:t>󠇡Da            󠇡󠇡Nu</w:t>
            </w:r>
          </w:p>
        </w:tc>
      </w:tr>
      <w:tr w:rsidR="003E4F1A" w14:paraId="1357DFA8" w14:textId="77777777" w:rsidTr="003E4F1A">
        <w:tc>
          <w:tcPr>
            <w:tcW w:w="1667" w:type="dxa"/>
            <w:tcBorders>
              <w:top w:val="single" w:sz="4" w:space="0" w:color="auto"/>
              <w:left w:val="single" w:sz="4" w:space="0" w:color="auto"/>
              <w:bottom w:val="single" w:sz="4" w:space="0" w:color="auto"/>
              <w:right w:val="single" w:sz="4" w:space="0" w:color="auto"/>
            </w:tcBorders>
          </w:tcPr>
          <w:p w14:paraId="530808AA" w14:textId="77777777" w:rsidR="003E4F1A" w:rsidRDefault="003E4F1A">
            <w:pPr>
              <w:rPr>
                <w:b/>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641318E" w14:textId="77777777" w:rsidR="003E4F1A" w:rsidRDefault="003E4F1A">
            <w:pPr>
              <w:ind w:left="37"/>
              <w:contextualSpacing/>
              <w:rPr>
                <w:b/>
                <w:sz w:val="28"/>
                <w:szCs w:val="28"/>
                <w:lang w:val="ro-MD"/>
              </w:rPr>
            </w:pPr>
            <w:r>
              <w:rPr>
                <w:b/>
                <w:sz w:val="28"/>
                <w:szCs w:val="28"/>
                <w:lang w:val="ro-MD"/>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3E16FF95" w14:textId="77777777" w:rsidR="003E4F1A" w:rsidRDefault="003E4F1A">
            <w:pPr>
              <w:ind w:left="720"/>
              <w:contextualSpacing/>
              <w:rPr>
                <w:sz w:val="28"/>
                <w:szCs w:val="28"/>
                <w:lang w:val="ro-MD"/>
              </w:rPr>
            </w:pPr>
          </w:p>
        </w:tc>
      </w:tr>
      <w:tr w:rsidR="003E4F1A" w14:paraId="2E3E957E"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2D2BF26B" w14:textId="77777777" w:rsidR="003E4F1A" w:rsidRDefault="003E4F1A">
            <w:pPr>
              <w:jc w:val="center"/>
              <w:rPr>
                <w:sz w:val="28"/>
                <w:szCs w:val="28"/>
                <w:lang w:val="ro-MD"/>
              </w:rPr>
            </w:pPr>
            <w:r>
              <w:rPr>
                <w:sz w:val="28"/>
                <w:szCs w:val="28"/>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FFCA2B" w14:textId="77777777" w:rsidR="003E4F1A" w:rsidRDefault="003E4F1A">
            <w:pPr>
              <w:ind w:left="37"/>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4FB7830" w14:textId="77777777" w:rsidR="003E4F1A" w:rsidRDefault="003E4F1A">
            <w:pPr>
              <w:rPr>
                <w:sz w:val="28"/>
                <w:szCs w:val="28"/>
                <w:lang w:val="ro-MD"/>
              </w:rPr>
            </w:pPr>
            <w:r>
              <w:rPr>
                <w:sz w:val="28"/>
                <w:szCs w:val="28"/>
                <w:lang w:val="ro-MD"/>
              </w:rPr>
              <w:t>󠇡Da            󠇡󠇡Nu</w:t>
            </w:r>
          </w:p>
        </w:tc>
      </w:tr>
      <w:tr w:rsidR="003E4F1A" w14:paraId="05EE60C5" w14:textId="77777777" w:rsidTr="003E4F1A">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1F9C443" w14:textId="77777777" w:rsidR="003E4F1A" w:rsidRDefault="003E4F1A">
            <w:pPr>
              <w:jc w:val="center"/>
              <w:rPr>
                <w:i/>
                <w:sz w:val="28"/>
                <w:szCs w:val="28"/>
                <w:lang w:val="ro-MD"/>
              </w:rPr>
            </w:pPr>
            <w:r>
              <w:rPr>
                <w:i/>
                <w:sz w:val="28"/>
                <w:szCs w:val="28"/>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5EB0EBD" w14:textId="77777777" w:rsidR="003E4F1A" w:rsidRDefault="003E4F1A">
            <w:pPr>
              <w:ind w:left="37"/>
              <w:contextualSpacing/>
              <w:jc w:val="both"/>
              <w:rPr>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5A13EAE" w14:textId="77777777" w:rsidR="003E4F1A" w:rsidRDefault="003E4F1A">
            <w:pPr>
              <w:ind w:left="36"/>
              <w:contextualSpacing/>
              <w:rPr>
                <w:i/>
                <w:sz w:val="28"/>
                <w:szCs w:val="28"/>
                <w:lang w:val="ro-MD"/>
              </w:rPr>
            </w:pPr>
            <w:r>
              <w:rPr>
                <w:i/>
                <w:sz w:val="28"/>
                <w:szCs w:val="28"/>
                <w:lang w:val="ro-MD"/>
              </w:rPr>
              <w:t>|text|</w:t>
            </w:r>
          </w:p>
        </w:tc>
      </w:tr>
      <w:tr w:rsidR="003E4F1A" w14:paraId="371D3147" w14:textId="77777777" w:rsidTr="003E4F1A">
        <w:tc>
          <w:tcPr>
            <w:tcW w:w="10174" w:type="dxa"/>
            <w:vMerge/>
            <w:tcBorders>
              <w:top w:val="single" w:sz="4" w:space="0" w:color="auto"/>
              <w:left w:val="single" w:sz="4" w:space="0" w:color="auto"/>
              <w:bottom w:val="single" w:sz="4" w:space="0" w:color="auto"/>
              <w:right w:val="single" w:sz="4" w:space="0" w:color="auto"/>
            </w:tcBorders>
            <w:vAlign w:val="center"/>
            <w:hideMark/>
          </w:tcPr>
          <w:p w14:paraId="25032AF4"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5938DC3"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08B23162" w14:textId="77777777" w:rsidR="003E4F1A" w:rsidRDefault="003E4F1A">
            <w:pPr>
              <w:ind w:left="36"/>
              <w:contextualSpacing/>
              <w:rPr>
                <w:i/>
                <w:sz w:val="28"/>
                <w:szCs w:val="28"/>
                <w:lang w:val="ro-MD"/>
              </w:rPr>
            </w:pPr>
          </w:p>
        </w:tc>
      </w:tr>
      <w:tr w:rsidR="003E4F1A" w14:paraId="3410F0CD" w14:textId="77777777" w:rsidTr="003E4F1A">
        <w:tc>
          <w:tcPr>
            <w:tcW w:w="10174" w:type="dxa"/>
            <w:vMerge/>
            <w:tcBorders>
              <w:top w:val="single" w:sz="4" w:space="0" w:color="auto"/>
              <w:left w:val="single" w:sz="4" w:space="0" w:color="auto"/>
              <w:bottom w:val="single" w:sz="4" w:space="0" w:color="auto"/>
              <w:right w:val="single" w:sz="4" w:space="0" w:color="auto"/>
            </w:tcBorders>
            <w:vAlign w:val="center"/>
            <w:hideMark/>
          </w:tcPr>
          <w:p w14:paraId="75F83EDE"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F90AED4"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7C8FCF4E" w14:textId="77777777" w:rsidR="003E4F1A" w:rsidRDefault="003E4F1A">
            <w:pPr>
              <w:ind w:left="36"/>
              <w:contextualSpacing/>
              <w:rPr>
                <w:i/>
                <w:sz w:val="28"/>
                <w:szCs w:val="28"/>
                <w:lang w:val="ro-MD"/>
              </w:rPr>
            </w:pPr>
          </w:p>
        </w:tc>
      </w:tr>
      <w:tr w:rsidR="003E4F1A" w14:paraId="291F80AD" w14:textId="77777777" w:rsidTr="003E4F1A">
        <w:tc>
          <w:tcPr>
            <w:tcW w:w="10174" w:type="dxa"/>
            <w:vMerge/>
            <w:tcBorders>
              <w:top w:val="single" w:sz="4" w:space="0" w:color="auto"/>
              <w:left w:val="single" w:sz="4" w:space="0" w:color="auto"/>
              <w:bottom w:val="single" w:sz="4" w:space="0" w:color="auto"/>
              <w:right w:val="single" w:sz="4" w:space="0" w:color="auto"/>
            </w:tcBorders>
            <w:vAlign w:val="center"/>
            <w:hideMark/>
          </w:tcPr>
          <w:p w14:paraId="08F2BFEB"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3B94CDF"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56C6F12F" w14:textId="77777777" w:rsidR="003E4F1A" w:rsidRDefault="003E4F1A">
            <w:pPr>
              <w:ind w:left="36"/>
              <w:contextualSpacing/>
              <w:rPr>
                <w:i/>
                <w:sz w:val="28"/>
                <w:szCs w:val="28"/>
                <w:lang w:val="ro-MD"/>
              </w:rPr>
            </w:pPr>
          </w:p>
        </w:tc>
      </w:tr>
      <w:tr w:rsidR="003E4F1A" w14:paraId="15DB306F" w14:textId="77777777" w:rsidTr="003E4F1A">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8983634"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2643C10"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1A60FD1E" w14:textId="77777777" w:rsidR="003E4F1A" w:rsidRDefault="003E4F1A">
            <w:pPr>
              <w:rPr>
                <w:i/>
                <w:sz w:val="28"/>
                <w:szCs w:val="28"/>
                <w:lang w:val="ro-MD"/>
              </w:rPr>
            </w:pPr>
          </w:p>
        </w:tc>
      </w:tr>
      <w:tr w:rsidR="003E4F1A" w14:paraId="02C5AEC4" w14:textId="77777777" w:rsidTr="003E4F1A">
        <w:tc>
          <w:tcPr>
            <w:tcW w:w="1667" w:type="dxa"/>
            <w:tcBorders>
              <w:top w:val="single" w:sz="4" w:space="0" w:color="auto"/>
              <w:left w:val="single" w:sz="4" w:space="0" w:color="auto"/>
              <w:bottom w:val="single" w:sz="4" w:space="0" w:color="auto"/>
              <w:right w:val="single" w:sz="4" w:space="0" w:color="auto"/>
            </w:tcBorders>
          </w:tcPr>
          <w:p w14:paraId="14DDBF36" w14:textId="77777777" w:rsidR="003E4F1A" w:rsidRDefault="003E4F1A">
            <w:pPr>
              <w:ind w:left="720"/>
              <w:contextualSpacing/>
              <w:jc w:val="both"/>
              <w:rPr>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9FD2687" w14:textId="77777777" w:rsidR="003E4F1A" w:rsidRDefault="003E4F1A">
            <w:pPr>
              <w:ind w:left="37"/>
              <w:contextualSpacing/>
              <w:jc w:val="both"/>
              <w:rPr>
                <w:sz w:val="28"/>
                <w:szCs w:val="28"/>
                <w:lang w:val="ro-MD"/>
              </w:rPr>
            </w:pPr>
            <w:r>
              <w:rPr>
                <w:b/>
                <w:sz w:val="28"/>
                <w:szCs w:val="28"/>
                <w:lang w:val="ro-MD"/>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1FBBCD74" w14:textId="77777777" w:rsidR="003E4F1A" w:rsidRDefault="003E4F1A">
            <w:pPr>
              <w:ind w:left="720"/>
              <w:contextualSpacing/>
              <w:rPr>
                <w:sz w:val="28"/>
                <w:szCs w:val="28"/>
                <w:lang w:val="ro-MD"/>
              </w:rPr>
            </w:pPr>
          </w:p>
        </w:tc>
      </w:tr>
      <w:tr w:rsidR="003E4F1A" w14:paraId="71BD9127"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74CE3D96" w14:textId="77777777" w:rsidR="003E4F1A" w:rsidRDefault="003E4F1A">
            <w:pPr>
              <w:ind w:left="-142"/>
              <w:contextualSpacing/>
              <w:jc w:val="center"/>
              <w:rPr>
                <w:sz w:val="28"/>
                <w:szCs w:val="28"/>
                <w:lang w:val="ro-MD"/>
              </w:rPr>
            </w:pPr>
            <w:r>
              <w:rPr>
                <w:sz w:val="28"/>
                <w:szCs w:val="28"/>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71DA007" w14:textId="77777777" w:rsidR="003E4F1A" w:rsidRDefault="003E4F1A">
            <w:pPr>
              <w:ind w:left="37"/>
              <w:contextualSpacing/>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690F2C0" w14:textId="77777777" w:rsidR="003E4F1A" w:rsidRDefault="003E4F1A">
            <w:pPr>
              <w:rPr>
                <w:sz w:val="28"/>
                <w:szCs w:val="28"/>
                <w:lang w:val="ro-MD"/>
              </w:rPr>
            </w:pPr>
            <w:r>
              <w:rPr>
                <w:sz w:val="28"/>
                <w:szCs w:val="28"/>
                <w:lang w:val="ro-MD"/>
              </w:rPr>
              <w:t>󠇡Da            󠇡󠇡Nu</w:t>
            </w:r>
          </w:p>
        </w:tc>
      </w:tr>
      <w:tr w:rsidR="003E4F1A" w14:paraId="7088C622" w14:textId="77777777" w:rsidTr="003E4F1A">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0768A78" w14:textId="77777777" w:rsidR="003E4F1A" w:rsidRDefault="003E4F1A">
            <w:pPr>
              <w:jc w:val="center"/>
              <w:rPr>
                <w:i/>
                <w:sz w:val="28"/>
                <w:szCs w:val="28"/>
                <w:lang w:val="ro-MD"/>
              </w:rPr>
            </w:pPr>
            <w:r>
              <w:rPr>
                <w:i/>
                <w:sz w:val="28"/>
                <w:szCs w:val="28"/>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EAAD677" w14:textId="77777777" w:rsidR="003E4F1A" w:rsidRDefault="003E4F1A">
            <w:pPr>
              <w:ind w:left="37"/>
              <w:contextualSpacing/>
              <w:jc w:val="both"/>
              <w:rPr>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AF267E6" w14:textId="77777777" w:rsidR="003E4F1A" w:rsidRDefault="003E4F1A">
            <w:pPr>
              <w:ind w:left="36"/>
              <w:contextualSpacing/>
              <w:rPr>
                <w:i/>
                <w:sz w:val="28"/>
                <w:szCs w:val="28"/>
                <w:lang w:val="ro-MD"/>
              </w:rPr>
            </w:pPr>
            <w:r>
              <w:rPr>
                <w:i/>
                <w:sz w:val="28"/>
                <w:szCs w:val="28"/>
                <w:lang w:val="ro-MD"/>
              </w:rPr>
              <w:t>|text|</w:t>
            </w:r>
          </w:p>
        </w:tc>
      </w:tr>
      <w:tr w:rsidR="003E4F1A" w14:paraId="0A22D839" w14:textId="77777777" w:rsidTr="003E4F1A">
        <w:tc>
          <w:tcPr>
            <w:tcW w:w="10174" w:type="dxa"/>
            <w:vMerge/>
            <w:tcBorders>
              <w:top w:val="single" w:sz="4" w:space="0" w:color="auto"/>
              <w:left w:val="single" w:sz="4" w:space="0" w:color="auto"/>
              <w:bottom w:val="single" w:sz="4" w:space="0" w:color="auto"/>
              <w:right w:val="single" w:sz="4" w:space="0" w:color="auto"/>
            </w:tcBorders>
            <w:vAlign w:val="center"/>
            <w:hideMark/>
          </w:tcPr>
          <w:p w14:paraId="4A25EFA0"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66AEE8"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7A50D5B1" w14:textId="77777777" w:rsidR="003E4F1A" w:rsidRDefault="003E4F1A">
            <w:pPr>
              <w:ind w:left="36"/>
              <w:contextualSpacing/>
              <w:rPr>
                <w:i/>
                <w:sz w:val="28"/>
                <w:szCs w:val="28"/>
                <w:lang w:val="ro-MD"/>
              </w:rPr>
            </w:pPr>
          </w:p>
        </w:tc>
      </w:tr>
      <w:tr w:rsidR="003E4F1A" w14:paraId="75BEA6C1" w14:textId="77777777" w:rsidTr="003E4F1A">
        <w:tc>
          <w:tcPr>
            <w:tcW w:w="10174" w:type="dxa"/>
            <w:vMerge/>
            <w:tcBorders>
              <w:top w:val="single" w:sz="4" w:space="0" w:color="auto"/>
              <w:left w:val="single" w:sz="4" w:space="0" w:color="auto"/>
              <w:bottom w:val="single" w:sz="4" w:space="0" w:color="auto"/>
              <w:right w:val="single" w:sz="4" w:space="0" w:color="auto"/>
            </w:tcBorders>
            <w:vAlign w:val="center"/>
            <w:hideMark/>
          </w:tcPr>
          <w:p w14:paraId="75CDABFD"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4C0C55"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768209CB" w14:textId="77777777" w:rsidR="003E4F1A" w:rsidRDefault="003E4F1A">
            <w:pPr>
              <w:ind w:left="36"/>
              <w:contextualSpacing/>
              <w:rPr>
                <w:i/>
                <w:sz w:val="28"/>
                <w:szCs w:val="28"/>
                <w:lang w:val="ro-MD"/>
              </w:rPr>
            </w:pPr>
          </w:p>
        </w:tc>
      </w:tr>
      <w:tr w:rsidR="003E4F1A" w14:paraId="4634D9FF" w14:textId="77777777" w:rsidTr="003E4F1A">
        <w:tc>
          <w:tcPr>
            <w:tcW w:w="10174" w:type="dxa"/>
            <w:vMerge/>
            <w:tcBorders>
              <w:top w:val="single" w:sz="4" w:space="0" w:color="auto"/>
              <w:left w:val="single" w:sz="4" w:space="0" w:color="auto"/>
              <w:bottom w:val="single" w:sz="4" w:space="0" w:color="auto"/>
              <w:right w:val="single" w:sz="4" w:space="0" w:color="auto"/>
            </w:tcBorders>
            <w:vAlign w:val="center"/>
            <w:hideMark/>
          </w:tcPr>
          <w:p w14:paraId="2E103D9D"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018817C"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072C3689" w14:textId="77777777" w:rsidR="003E4F1A" w:rsidRDefault="003E4F1A">
            <w:pPr>
              <w:ind w:left="36"/>
              <w:contextualSpacing/>
              <w:rPr>
                <w:i/>
                <w:sz w:val="28"/>
                <w:szCs w:val="28"/>
                <w:lang w:val="ro-MD"/>
              </w:rPr>
            </w:pPr>
          </w:p>
        </w:tc>
      </w:tr>
      <w:tr w:rsidR="003E4F1A" w14:paraId="268D4DB2" w14:textId="77777777" w:rsidTr="003E4F1A">
        <w:tc>
          <w:tcPr>
            <w:tcW w:w="1667" w:type="dxa"/>
            <w:tcBorders>
              <w:top w:val="single" w:sz="4" w:space="0" w:color="auto"/>
              <w:left w:val="single" w:sz="4" w:space="0" w:color="auto"/>
              <w:bottom w:val="single" w:sz="4" w:space="0" w:color="auto"/>
              <w:right w:val="single" w:sz="4" w:space="0" w:color="auto"/>
            </w:tcBorders>
          </w:tcPr>
          <w:p w14:paraId="749BD643" w14:textId="77777777" w:rsidR="003E4F1A" w:rsidRDefault="003E4F1A">
            <w:pPr>
              <w:ind w:left="720"/>
              <w:contextualSpacing/>
              <w:rPr>
                <w:i/>
                <w:sz w:val="28"/>
                <w:szCs w:val="28"/>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977C53F" w14:textId="77777777" w:rsidR="003E4F1A" w:rsidRDefault="003E4F1A">
            <w:pPr>
              <w:ind w:left="37"/>
              <w:contextualSpacing/>
              <w:rPr>
                <w:sz w:val="28"/>
                <w:szCs w:val="28"/>
                <w:lang w:val="ro-MD"/>
              </w:rPr>
            </w:pPr>
            <w:r>
              <w:rPr>
                <w:b/>
                <w:sz w:val="28"/>
                <w:szCs w:val="28"/>
                <w:lang w:val="ro-MD"/>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22D6D3EF" w14:textId="77777777" w:rsidR="003E4F1A" w:rsidRDefault="003E4F1A">
            <w:pPr>
              <w:ind w:left="720"/>
              <w:contextualSpacing/>
              <w:rPr>
                <w:sz w:val="28"/>
                <w:szCs w:val="28"/>
                <w:lang w:val="ro-MD"/>
              </w:rPr>
            </w:pPr>
          </w:p>
        </w:tc>
      </w:tr>
      <w:tr w:rsidR="003E4F1A" w14:paraId="1082C9EF" w14:textId="77777777" w:rsidTr="003E4F1A">
        <w:tc>
          <w:tcPr>
            <w:tcW w:w="1667" w:type="dxa"/>
            <w:tcBorders>
              <w:top w:val="single" w:sz="4" w:space="0" w:color="auto"/>
              <w:left w:val="single" w:sz="4" w:space="0" w:color="auto"/>
              <w:bottom w:val="single" w:sz="4" w:space="0" w:color="auto"/>
              <w:right w:val="single" w:sz="4" w:space="0" w:color="auto"/>
            </w:tcBorders>
            <w:vAlign w:val="center"/>
            <w:hideMark/>
          </w:tcPr>
          <w:p w14:paraId="15EA5F49" w14:textId="77777777" w:rsidR="003E4F1A" w:rsidRDefault="003E4F1A">
            <w:pPr>
              <w:jc w:val="center"/>
              <w:rPr>
                <w:i/>
                <w:sz w:val="28"/>
                <w:szCs w:val="28"/>
                <w:lang w:val="ro-MD"/>
              </w:rPr>
            </w:pPr>
            <w:r>
              <w:rPr>
                <w:sz w:val="28"/>
                <w:szCs w:val="28"/>
                <w:lang w:val="ro-MD"/>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564125" w14:textId="77777777" w:rsidR="003E4F1A" w:rsidRDefault="003E4F1A">
            <w:pPr>
              <w:ind w:left="37"/>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70E092D" w14:textId="77777777" w:rsidR="003E4F1A" w:rsidRDefault="003E4F1A">
            <w:pPr>
              <w:rPr>
                <w:sz w:val="28"/>
                <w:szCs w:val="28"/>
                <w:lang w:val="ro-MD"/>
              </w:rPr>
            </w:pPr>
            <w:r>
              <w:rPr>
                <w:sz w:val="28"/>
                <w:szCs w:val="28"/>
                <w:lang w:val="ro-MD"/>
              </w:rPr>
              <w:t>󠇡Da            󠇡󠇡Nu</w:t>
            </w:r>
          </w:p>
        </w:tc>
      </w:tr>
      <w:tr w:rsidR="003E4F1A" w14:paraId="18E8CF7D" w14:textId="77777777" w:rsidTr="003E4F1A">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4898D5A" w14:textId="77777777" w:rsidR="003E4F1A" w:rsidRDefault="003E4F1A">
            <w:pPr>
              <w:jc w:val="center"/>
              <w:rPr>
                <w:i/>
                <w:sz w:val="28"/>
                <w:szCs w:val="28"/>
                <w:lang w:val="ro-MD"/>
              </w:rPr>
            </w:pPr>
            <w:r>
              <w:rPr>
                <w:i/>
                <w:sz w:val="28"/>
                <w:szCs w:val="28"/>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C0059AA" w14:textId="77777777" w:rsidR="003E4F1A" w:rsidRDefault="003E4F1A">
            <w:pPr>
              <w:rPr>
                <w:i/>
                <w:sz w:val="28"/>
                <w:szCs w:val="28"/>
                <w:lang w:val="ro-MD"/>
              </w:rPr>
            </w:pPr>
            <w:r>
              <w:rPr>
                <w:i/>
                <w:sz w:val="28"/>
                <w:szCs w:val="28"/>
                <w:lang w:val="ro-MD"/>
              </w:rPr>
              <w:t>Dacă Da, enumerați-le specificând descrierea serviciilor, valoarea lor, durata de execuție, data începerii, beneficiarul și altă informație relevantă.</w:t>
            </w:r>
          </w:p>
          <w:p w14:paraId="247C896E"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B0FD0D" w14:textId="77777777" w:rsidR="003E4F1A" w:rsidRDefault="003E4F1A">
            <w:pPr>
              <w:rPr>
                <w:i/>
                <w:sz w:val="28"/>
                <w:szCs w:val="28"/>
                <w:lang w:val="ro-MD"/>
              </w:rPr>
            </w:pPr>
            <w:r>
              <w:rPr>
                <w:i/>
                <w:sz w:val="28"/>
                <w:szCs w:val="28"/>
                <w:lang w:val="ro-MD"/>
              </w:rPr>
              <w:t>|text|</w:t>
            </w:r>
          </w:p>
        </w:tc>
      </w:tr>
      <w:tr w:rsidR="003E4F1A" w14:paraId="06C08EF0" w14:textId="77777777" w:rsidTr="003E4F1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66CBA3D"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431891C"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
          <w:p w14:paraId="7B65AD91" w14:textId="77777777" w:rsidR="003E4F1A" w:rsidRDefault="003E4F1A">
            <w:pPr>
              <w:rPr>
                <w:i/>
                <w:sz w:val="28"/>
                <w:szCs w:val="28"/>
                <w:lang w:val="ro-MD"/>
              </w:rPr>
            </w:pPr>
          </w:p>
        </w:tc>
      </w:tr>
      <w:tr w:rsidR="003E4F1A" w14:paraId="71815A3C"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1"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11"/>
          <w:trPrChange w:id="12" w:author="Unknown"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3" w:author="Unknown"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24383906"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4" w:author="Unknown" w:date="2019-05-18T15:52: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14:paraId="1BF058A0"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15" w:author="Unknown" w:date="2019-05-18T15:52:00Z">
              <w:tcPr>
                <w:tcW w:w="2411" w:type="dxa"/>
                <w:tcBorders>
                  <w:top w:val="single" w:sz="4" w:space="0" w:color="auto"/>
                  <w:left w:val="single" w:sz="4" w:space="5" w:color="auto"/>
                  <w:bottom w:val="single" w:sz="4" w:space="0" w:color="auto"/>
                  <w:right w:val="single" w:sz="4" w:space="5" w:color="auto"/>
                </w:tcBorders>
                <w:vAlign w:val="center"/>
              </w:tcPr>
            </w:tcPrChange>
          </w:tcPr>
          <w:p w14:paraId="6E84A380" w14:textId="77777777" w:rsidR="003E4F1A" w:rsidRDefault="003E4F1A">
            <w:pPr>
              <w:rPr>
                <w:i/>
                <w:sz w:val="28"/>
                <w:szCs w:val="28"/>
                <w:lang w:val="ro-MD"/>
              </w:rPr>
            </w:pPr>
          </w:p>
        </w:tc>
      </w:tr>
      <w:tr w:rsidR="003E4F1A" w14:paraId="4A2215A4"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6"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30"/>
          <w:trPrChange w:id="17" w:author="Unknown"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18" w:author="Unknown"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0A6FB001"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19" w:author="Unknown" w:date="2019-05-18T15:52: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14:paraId="79BFC1BE"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0" w:author="Unknown"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4C789CBE" w14:textId="77777777" w:rsidR="003E4F1A" w:rsidRDefault="003E4F1A">
            <w:pPr>
              <w:rPr>
                <w:i/>
                <w:sz w:val="28"/>
                <w:szCs w:val="28"/>
                <w:lang w:val="ro-MD"/>
              </w:rPr>
            </w:pPr>
          </w:p>
        </w:tc>
      </w:tr>
      <w:tr w:rsidR="003E4F1A" w14:paraId="34C00C4D"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07"/>
          <w:trPrChange w:id="22" w:author="Unknown" w:date="2019-05-18T15:52:00Z">
            <w:trPr>
              <w:trHeight w:val="111"/>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23" w:author="Unknown"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18A50EA5"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24" w:author="Unknown" w:date="2019-05-18T15:52: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14:paraId="0F2F9029"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tcPrChange w:id="25" w:author="Unknown" w:date="2019-05-18T15:52:00Z">
              <w:tcPr>
                <w:tcW w:w="2411" w:type="dxa"/>
                <w:tcBorders>
                  <w:top w:val="single" w:sz="4" w:space="0" w:color="auto"/>
                  <w:left w:val="single" w:sz="4" w:space="0" w:color="auto"/>
                  <w:bottom w:val="single" w:sz="4" w:space="0" w:color="auto"/>
                  <w:right w:val="single" w:sz="4" w:space="0" w:color="auto"/>
                </w:tcBorders>
                <w:vAlign w:val="center"/>
              </w:tcPr>
            </w:tcPrChange>
          </w:tcPr>
          <w:p w14:paraId="2EBA1B8F" w14:textId="77777777" w:rsidR="003E4F1A" w:rsidRDefault="003E4F1A">
            <w:pPr>
              <w:rPr>
                <w:i/>
                <w:sz w:val="28"/>
                <w:szCs w:val="28"/>
                <w:lang w:val="ro-MD"/>
              </w:rPr>
            </w:pPr>
          </w:p>
        </w:tc>
      </w:tr>
      <w:tr w:rsidR="003E4F1A" w14:paraId="64B24C59"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00"/>
          <w:trPrChange w:id="27" w:author="Unknown"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28" w:author="Unknown"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46A4A729" w14:textId="77777777" w:rsidR="003E4F1A" w:rsidRDefault="003E4F1A">
            <w:pPr>
              <w:jc w:val="center"/>
              <w:rPr>
                <w:sz w:val="28"/>
                <w:szCs w:val="28"/>
                <w:lang w:val="ro-MD"/>
              </w:rPr>
            </w:pPr>
            <w:r>
              <w:rPr>
                <w:sz w:val="28"/>
                <w:szCs w:val="28"/>
                <w:lang w:val="ro-MD"/>
              </w:rPr>
              <w:t>4C.14</w:t>
            </w:r>
          </w:p>
        </w:tc>
        <w:tc>
          <w:tcPr>
            <w:tcW w:w="6096" w:type="dxa"/>
            <w:tcBorders>
              <w:top w:val="single" w:sz="4" w:space="0" w:color="auto"/>
              <w:left w:val="single" w:sz="4" w:space="0" w:color="auto"/>
              <w:bottom w:val="single" w:sz="4" w:space="0" w:color="auto"/>
              <w:right w:val="single" w:sz="4" w:space="0" w:color="auto"/>
            </w:tcBorders>
            <w:vAlign w:val="center"/>
            <w:hideMark/>
            <w:tcPrChange w:id="29" w:author="Unknown" w:date="2019-05-18T15:52:00Z">
              <w:tcPr>
                <w:tcW w:w="6096" w:type="dxa"/>
                <w:gridSpan w:val="2"/>
                <w:tcBorders>
                  <w:top w:val="single" w:sz="4" w:space="0" w:color="auto"/>
                  <w:left w:val="single" w:sz="4" w:space="0" w:color="auto"/>
                  <w:bottom w:val="single" w:sz="4" w:space="0" w:color="auto"/>
                  <w:right w:val="single" w:sz="4" w:space="0" w:color="auto"/>
                </w:tcBorders>
                <w:vAlign w:val="center"/>
                <w:hideMark/>
              </w:tcPr>
            </w:tcPrChange>
          </w:tcPr>
          <w:p w14:paraId="35ADAAC9" w14:textId="77777777" w:rsidR="003E4F1A" w:rsidRDefault="003E4F1A">
            <w:pPr>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Change w:id="30" w:author="Unknown" w:date="2019-05-18T15:52:00Z">
              <w:tcPr>
                <w:tcW w:w="2411" w:type="dxa"/>
                <w:tcBorders>
                  <w:top w:val="single" w:sz="4" w:space="0" w:color="auto"/>
                  <w:left w:val="single" w:sz="4" w:space="0" w:color="auto"/>
                  <w:bottom w:val="single" w:sz="4" w:space="0" w:color="auto"/>
                  <w:right w:val="single" w:sz="4" w:space="0" w:color="auto"/>
                </w:tcBorders>
              </w:tcPr>
            </w:tcPrChange>
          </w:tcPr>
          <w:p w14:paraId="627DA128" w14:textId="77777777" w:rsidR="003E4F1A" w:rsidRDefault="003E4F1A">
            <w:pPr>
              <w:jc w:val="center"/>
              <w:rPr>
                <w:sz w:val="28"/>
                <w:szCs w:val="28"/>
                <w:lang w:val="ro-MD"/>
              </w:rPr>
            </w:pPr>
          </w:p>
          <w:p w14:paraId="089C67F5" w14:textId="77777777" w:rsidR="003E4F1A" w:rsidRDefault="003E4F1A">
            <w:pPr>
              <w:jc w:val="center"/>
              <w:rPr>
                <w:sz w:val="28"/>
                <w:szCs w:val="28"/>
                <w:lang w:val="ro-MD"/>
              </w:rPr>
            </w:pPr>
          </w:p>
          <w:p w14:paraId="734CCF1C" w14:textId="77777777" w:rsidR="003E4F1A" w:rsidRDefault="003E4F1A">
            <w:pPr>
              <w:jc w:val="center"/>
              <w:rPr>
                <w:lang w:val="ro-MD"/>
              </w:rPr>
            </w:pPr>
            <w:r>
              <w:rPr>
                <w:sz w:val="28"/>
                <w:szCs w:val="28"/>
                <w:lang w:val="ro-MD"/>
              </w:rPr>
              <w:t>󠇡Da            󠇡󠇡Nu</w:t>
            </w:r>
          </w:p>
        </w:tc>
      </w:tr>
      <w:tr w:rsidR="003E4F1A" w14:paraId="3D82BDA3" w14:textId="77777777" w:rsidTr="003E4F1A">
        <w:tc>
          <w:tcPr>
            <w:tcW w:w="10174" w:type="dxa"/>
            <w:gridSpan w:val="3"/>
            <w:tcBorders>
              <w:top w:val="single" w:sz="4" w:space="0" w:color="auto"/>
              <w:left w:val="single" w:sz="4" w:space="0" w:color="auto"/>
              <w:bottom w:val="single" w:sz="4" w:space="0" w:color="auto"/>
              <w:right w:val="single" w:sz="4" w:space="0" w:color="auto"/>
            </w:tcBorders>
            <w:hideMark/>
          </w:tcPr>
          <w:p w14:paraId="2727D0D2" w14:textId="77777777" w:rsidR="003E4F1A" w:rsidRDefault="003E4F1A" w:rsidP="003E4F1A">
            <w:pPr>
              <w:numPr>
                <w:ilvl w:val="0"/>
                <w:numId w:val="86"/>
              </w:numPr>
              <w:ind w:left="426" w:hanging="284"/>
              <w:contextualSpacing/>
              <w:rPr>
                <w:sz w:val="28"/>
                <w:szCs w:val="28"/>
                <w:lang w:val="ro-MD"/>
              </w:rPr>
            </w:pPr>
            <w:r>
              <w:rPr>
                <w:b/>
                <w:sz w:val="28"/>
                <w:szCs w:val="28"/>
                <w:lang w:val="ro-MD"/>
              </w:rPr>
              <w:t>Standarde de asigurare a calității</w:t>
            </w:r>
          </w:p>
        </w:tc>
      </w:tr>
      <w:tr w:rsidR="003E4F1A" w14:paraId="51D07DF0"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 w:author="Unknown"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32" w:author="Unknown" w:date="2019-05-18T15:52:00Z">
            <w:trPr>
              <w:trHeight w:val="111"/>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33" w:author="Unknown"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5BB1FCA4" w14:textId="77777777" w:rsidR="003E4F1A" w:rsidRDefault="003E4F1A">
            <w:pPr>
              <w:jc w:val="center"/>
              <w:rPr>
                <w:sz w:val="28"/>
                <w:szCs w:val="28"/>
                <w:lang w:val="ro-MD"/>
              </w:rPr>
            </w:pPr>
            <w:r>
              <w:rPr>
                <w:sz w:val="28"/>
                <w:szCs w:val="28"/>
                <w:lang w:val="ro-MD"/>
              </w:rPr>
              <w:t>4D.1</w:t>
            </w:r>
          </w:p>
        </w:tc>
        <w:tc>
          <w:tcPr>
            <w:tcW w:w="6096" w:type="dxa"/>
            <w:tcBorders>
              <w:top w:val="single" w:sz="4" w:space="0" w:color="auto"/>
              <w:left w:val="single" w:sz="4" w:space="0" w:color="auto"/>
              <w:bottom w:val="single" w:sz="4" w:space="0" w:color="auto"/>
              <w:right w:val="single" w:sz="4" w:space="0" w:color="auto"/>
            </w:tcBorders>
            <w:vAlign w:val="center"/>
            <w:hideMark/>
            <w:tcPrChange w:id="34" w:author="Unknown" w:date="2019-05-18T15:52:00Z">
              <w:tcPr>
                <w:tcW w:w="6096" w:type="dxa"/>
                <w:gridSpan w:val="2"/>
                <w:tcBorders>
                  <w:top w:val="single" w:sz="4" w:space="0" w:color="auto"/>
                  <w:left w:val="single" w:sz="4" w:space="0" w:color="auto"/>
                  <w:bottom w:val="single" w:sz="4" w:space="0" w:color="auto"/>
                  <w:right w:val="single" w:sz="4" w:space="0" w:color="auto"/>
                </w:tcBorders>
                <w:vAlign w:val="center"/>
                <w:hideMark/>
              </w:tcPr>
            </w:tcPrChange>
          </w:tcPr>
          <w:p w14:paraId="56360508" w14:textId="77777777" w:rsidR="003E4F1A" w:rsidRDefault="003E4F1A">
            <w:pPr>
              <w:ind w:left="37"/>
              <w:contextualSpacing/>
              <w:jc w:val="both"/>
              <w:rPr>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Change w:id="35" w:author="Unknown"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16BDB7F" w14:textId="77777777" w:rsidR="003E4F1A" w:rsidRDefault="003E4F1A">
            <w:pPr>
              <w:jc w:val="center"/>
              <w:rPr>
                <w:sz w:val="28"/>
                <w:szCs w:val="28"/>
                <w:lang w:val="ro-MD"/>
              </w:rPr>
            </w:pPr>
            <w:r>
              <w:rPr>
                <w:sz w:val="28"/>
                <w:szCs w:val="28"/>
                <w:lang w:val="ro-MD"/>
              </w:rPr>
              <w:t>󠇡Da            󠇡󠇡Nu</w:t>
            </w:r>
          </w:p>
        </w:tc>
      </w:tr>
      <w:tr w:rsidR="003E4F1A" w14:paraId="5F535B43"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37"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38" w:author="Ristic Emilia" w:date="2019-05-18T15:52:00Z">
              <w:tcPr>
                <w:tcW w:w="1667" w:type="dxa"/>
                <w:gridSpan w:val="4"/>
                <w:vMerge w:val="restart"/>
                <w:tcBorders>
                  <w:top w:val="single" w:sz="4" w:space="0" w:color="auto"/>
                  <w:left w:val="single" w:sz="4" w:space="5" w:color="auto"/>
                  <w:bottom w:val="single" w:sz="4" w:space="0" w:color="auto"/>
                  <w:right w:val="single" w:sz="4" w:space="5" w:color="auto"/>
                </w:tcBorders>
                <w:vAlign w:val="center"/>
                <w:hideMark/>
              </w:tcPr>
            </w:tcPrChange>
          </w:tcPr>
          <w:p w14:paraId="467C421E" w14:textId="77777777" w:rsidR="003E4F1A" w:rsidRDefault="003E4F1A">
            <w:pPr>
              <w:jc w:val="center"/>
              <w:rPr>
                <w:i/>
                <w:sz w:val="28"/>
                <w:szCs w:val="28"/>
                <w:lang w:val="ro-MD"/>
              </w:rPr>
              <w:pPrChange w:id="39" w:author="Unknown" w:date="2019-05-20T10:49:00Z">
                <w:pPr>
                  <w:jc w:val="center"/>
                </w:pPr>
              </w:pPrChange>
            </w:pPr>
            <w:r>
              <w:rPr>
                <w:sz w:val="28"/>
                <w:szCs w:val="28"/>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40" w:author="Ristic Emilia" w:date="2019-05-18T15:52:00Z">
              <w:tcPr>
                <w:tcW w:w="6096" w:type="dxa"/>
                <w:gridSpan w:val="2"/>
                <w:vMerge w:val="restart"/>
                <w:tcBorders>
                  <w:top w:val="single" w:sz="4" w:space="0" w:color="auto"/>
                  <w:left w:val="single" w:sz="4" w:space="5" w:color="auto"/>
                  <w:bottom w:val="single" w:sz="4" w:space="0" w:color="auto"/>
                  <w:right w:val="single" w:sz="4" w:space="5" w:color="auto"/>
                </w:tcBorders>
                <w:vAlign w:val="center"/>
                <w:hideMark/>
              </w:tcPr>
            </w:tcPrChange>
          </w:tcPr>
          <w:p w14:paraId="28016240" w14:textId="77777777" w:rsidR="003E4F1A" w:rsidRDefault="003E4F1A">
            <w:pPr>
              <w:ind w:left="37"/>
              <w:contextualSpacing/>
              <w:jc w:val="both"/>
              <w:rPr>
                <w:i/>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4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5822F38F" w14:textId="77777777" w:rsidR="003E4F1A" w:rsidRDefault="003E4F1A">
            <w:pPr>
              <w:rPr>
                <w:sz w:val="28"/>
                <w:szCs w:val="28"/>
                <w:lang w:val="ro-MD"/>
              </w:rPr>
            </w:pPr>
            <w:r>
              <w:rPr>
                <w:sz w:val="28"/>
                <w:szCs w:val="28"/>
                <w:lang w:val="ro-MD"/>
              </w:rPr>
              <w:t>Adresa de internet:</w:t>
            </w:r>
          </w:p>
          <w:p w14:paraId="4FE6ABA3" w14:textId="77777777" w:rsidR="003E4F1A" w:rsidRDefault="003E4F1A">
            <w:pPr>
              <w:jc w:val="center"/>
              <w:rPr>
                <w:sz w:val="28"/>
                <w:szCs w:val="28"/>
                <w:lang w:val="ro-MD"/>
              </w:rPr>
            </w:pPr>
            <w:r>
              <w:rPr>
                <w:sz w:val="28"/>
                <w:szCs w:val="28"/>
                <w:lang w:val="ro-MD"/>
              </w:rPr>
              <w:t>|text|</w:t>
            </w:r>
          </w:p>
        </w:tc>
      </w:tr>
      <w:tr w:rsidR="003E4F1A" w14:paraId="0E821571"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3"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1BE10B62"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45" w:author="Ristic Emilia" w:date="2019-05-18T15:52: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14:paraId="237E739D"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46"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45260CAD" w14:textId="77777777" w:rsidR="003E4F1A" w:rsidRDefault="003E4F1A">
            <w:pPr>
              <w:rPr>
                <w:sz w:val="28"/>
                <w:szCs w:val="28"/>
                <w:lang w:val="ro-MD"/>
              </w:rPr>
            </w:pPr>
            <w:r>
              <w:rPr>
                <w:sz w:val="28"/>
                <w:szCs w:val="28"/>
                <w:lang w:val="ro-MD"/>
              </w:rPr>
              <w:t>Autoritatea sau organismul emitent(ă):</w:t>
            </w:r>
          </w:p>
          <w:p w14:paraId="5FC11CFE" w14:textId="77777777" w:rsidR="003E4F1A" w:rsidRDefault="003E4F1A">
            <w:pPr>
              <w:jc w:val="center"/>
              <w:rPr>
                <w:sz w:val="28"/>
                <w:szCs w:val="28"/>
                <w:lang w:val="ro-MD"/>
              </w:rPr>
            </w:pPr>
            <w:r>
              <w:rPr>
                <w:sz w:val="28"/>
                <w:szCs w:val="28"/>
                <w:lang w:val="ro-MD"/>
              </w:rPr>
              <w:t>|text|</w:t>
            </w:r>
          </w:p>
        </w:tc>
      </w:tr>
      <w:tr w:rsidR="003E4F1A" w14:paraId="2D283F91"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7"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90"/>
          <w:trPrChange w:id="48"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4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2F7D495F" w14:textId="77777777" w:rsidR="003E4F1A" w:rsidRDefault="003E4F1A">
            <w:pPr>
              <w:rPr>
                <w:i/>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50" w:author="Ristic Emilia" w:date="2019-05-18T15:52: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14:paraId="747499A0" w14:textId="77777777" w:rsidR="003E4F1A" w:rsidRDefault="003E4F1A">
            <w:pPr>
              <w:rPr>
                <w:i/>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51" w:author="Ristic Emilia" w:date="2019-05-18T15:52:00Z">
              <w:tcPr>
                <w:tcW w:w="2411" w:type="dxa"/>
                <w:tcBorders>
                  <w:top w:val="single" w:sz="4" w:space="0" w:color="auto"/>
                  <w:left w:val="single" w:sz="4" w:space="5" w:color="auto"/>
                  <w:bottom w:val="single" w:sz="4" w:space="0" w:color="auto"/>
                  <w:right w:val="single" w:sz="4" w:space="5" w:color="auto"/>
                </w:tcBorders>
                <w:vAlign w:val="center"/>
                <w:hideMark/>
              </w:tcPr>
            </w:tcPrChange>
          </w:tcPr>
          <w:p w14:paraId="38368058" w14:textId="77777777" w:rsidR="003E4F1A" w:rsidRDefault="003E4F1A">
            <w:pPr>
              <w:rPr>
                <w:sz w:val="28"/>
                <w:szCs w:val="28"/>
                <w:lang w:val="ro-MD"/>
              </w:rPr>
            </w:pPr>
            <w:r>
              <w:rPr>
                <w:sz w:val="28"/>
                <w:szCs w:val="28"/>
                <w:lang w:val="ro-MD"/>
              </w:rPr>
              <w:t>Referința exactă a documentației:</w:t>
            </w:r>
          </w:p>
          <w:p w14:paraId="1DE67521" w14:textId="77777777" w:rsidR="003E4F1A" w:rsidRDefault="003E4F1A">
            <w:pPr>
              <w:jc w:val="center"/>
              <w:rPr>
                <w:sz w:val="28"/>
                <w:szCs w:val="28"/>
                <w:lang w:val="ro-MD"/>
              </w:rPr>
            </w:pPr>
            <w:r>
              <w:rPr>
                <w:sz w:val="28"/>
                <w:szCs w:val="28"/>
                <w:lang w:val="ro-MD"/>
              </w:rPr>
              <w:t>|text|</w:t>
            </w:r>
          </w:p>
        </w:tc>
      </w:tr>
      <w:tr w:rsidR="003E4F1A" w14:paraId="42AE2CAE" w14:textId="77777777" w:rsidTr="003E4F1A">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C1B6993" w14:textId="77777777" w:rsidR="003E4F1A" w:rsidRDefault="003E4F1A" w:rsidP="003E4F1A">
            <w:pPr>
              <w:numPr>
                <w:ilvl w:val="0"/>
                <w:numId w:val="86"/>
              </w:numPr>
              <w:ind w:left="426" w:hanging="284"/>
              <w:contextualSpacing/>
              <w:rPr>
                <w:b/>
                <w:sz w:val="28"/>
                <w:szCs w:val="28"/>
                <w:lang w:val="ro-MD"/>
              </w:rPr>
            </w:pPr>
            <w:r>
              <w:rPr>
                <w:b/>
                <w:sz w:val="28"/>
                <w:szCs w:val="28"/>
                <w:lang w:val="ro-MD"/>
              </w:rPr>
              <w:t>Standarde de protecție a mediului</w:t>
            </w:r>
          </w:p>
        </w:tc>
      </w:tr>
      <w:tr w:rsidR="003E4F1A" w14:paraId="13F9ED9D"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2"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53"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5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2EF4E7DA" w14:textId="77777777" w:rsidR="003E4F1A" w:rsidRDefault="003E4F1A">
            <w:pPr>
              <w:jc w:val="center"/>
              <w:rPr>
                <w:b/>
                <w:sz w:val="28"/>
                <w:szCs w:val="28"/>
                <w:lang w:val="ro-MD"/>
              </w:rPr>
            </w:pPr>
            <w:r>
              <w:rPr>
                <w:sz w:val="28"/>
                <w:szCs w:val="28"/>
                <w:lang w:val="ro-MD"/>
              </w:rPr>
              <w:lastRenderedPageBreak/>
              <w:t>4E.1</w:t>
            </w:r>
          </w:p>
        </w:tc>
        <w:tc>
          <w:tcPr>
            <w:tcW w:w="6096" w:type="dxa"/>
            <w:tcBorders>
              <w:top w:val="single" w:sz="4" w:space="0" w:color="auto"/>
              <w:left w:val="single" w:sz="4" w:space="0" w:color="auto"/>
              <w:bottom w:val="single" w:sz="4" w:space="0" w:color="auto"/>
              <w:right w:val="single" w:sz="4" w:space="0" w:color="auto"/>
            </w:tcBorders>
            <w:vAlign w:val="center"/>
            <w:hideMark/>
            <w:tcPrChange w:id="55" w:author="Ristic Emilia" w:date="2019-05-18T15:52:00Z">
              <w:tcPr>
                <w:tcW w:w="6096" w:type="dxa"/>
                <w:gridSpan w:val="2"/>
                <w:tcBorders>
                  <w:top w:val="single" w:sz="4" w:space="0" w:color="auto"/>
                  <w:left w:val="single" w:sz="4" w:space="0" w:color="auto"/>
                  <w:bottom w:val="single" w:sz="4" w:space="0" w:color="auto"/>
                  <w:right w:val="single" w:sz="4" w:space="0" w:color="auto"/>
                </w:tcBorders>
                <w:vAlign w:val="center"/>
                <w:hideMark/>
              </w:tcPr>
            </w:tcPrChange>
          </w:tcPr>
          <w:p w14:paraId="046F6B78" w14:textId="77777777" w:rsidR="003E4F1A" w:rsidRDefault="003E4F1A">
            <w:pPr>
              <w:ind w:left="37"/>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Change w:id="5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417A82D5" w14:textId="77777777" w:rsidR="003E4F1A" w:rsidRDefault="003E4F1A">
            <w:pPr>
              <w:jc w:val="center"/>
              <w:rPr>
                <w:sz w:val="28"/>
                <w:szCs w:val="28"/>
                <w:lang w:val="ro-MD"/>
              </w:rPr>
            </w:pPr>
            <w:r>
              <w:rPr>
                <w:sz w:val="28"/>
                <w:szCs w:val="28"/>
                <w:lang w:val="ro-MD"/>
              </w:rPr>
              <w:t>󠇡Da            󠇡󠇡Nu</w:t>
            </w:r>
          </w:p>
        </w:tc>
      </w:tr>
      <w:tr w:rsidR="003E4F1A" w14:paraId="09F7C4C5"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57"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35"/>
          <w:trPrChange w:id="58" w:author="Ristic Emilia" w:date="2019-05-18T15:52:00Z">
            <w:trPr>
              <w:trHeight w:val="90"/>
            </w:trPr>
          </w:trPrChange>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Change w:id="59" w:author="Ristic Emilia" w:date="2019-05-18T15:52:00Z">
              <w:tcPr>
                <w:tcW w:w="1667" w:type="dxa"/>
                <w:gridSpan w:val="4"/>
                <w:vMerge w:val="restart"/>
                <w:tcBorders>
                  <w:top w:val="single" w:sz="4" w:space="0" w:color="auto"/>
                  <w:left w:val="single" w:sz="4" w:space="0" w:color="auto"/>
                  <w:bottom w:val="single" w:sz="4" w:space="0" w:color="auto"/>
                  <w:right w:val="single" w:sz="4" w:space="0" w:color="auto"/>
                </w:tcBorders>
                <w:vAlign w:val="center"/>
                <w:hideMark/>
              </w:tcPr>
            </w:tcPrChange>
          </w:tcPr>
          <w:p w14:paraId="761D5767" w14:textId="77777777" w:rsidR="003E4F1A" w:rsidRDefault="003E4F1A">
            <w:pPr>
              <w:jc w:val="center"/>
              <w:rPr>
                <w:sz w:val="28"/>
                <w:szCs w:val="28"/>
                <w:lang w:val="ro-MD"/>
              </w:rPr>
            </w:pPr>
            <w:r>
              <w:rPr>
                <w:sz w:val="28"/>
                <w:szCs w:val="28"/>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Change w:id="60" w:author="Ristic Emilia" w:date="2019-05-18T15:52:00Z">
              <w:tcPr>
                <w:tcW w:w="6096" w:type="dxa"/>
                <w:gridSpan w:val="2"/>
                <w:vMerge w:val="restart"/>
                <w:tcBorders>
                  <w:top w:val="single" w:sz="4" w:space="0" w:color="auto"/>
                  <w:left w:val="single" w:sz="4" w:space="0" w:color="auto"/>
                  <w:bottom w:val="single" w:sz="4" w:space="0" w:color="auto"/>
                  <w:right w:val="single" w:sz="4" w:space="0" w:color="auto"/>
                </w:tcBorders>
                <w:vAlign w:val="center"/>
                <w:hideMark/>
              </w:tcPr>
            </w:tcPrChange>
          </w:tcPr>
          <w:p w14:paraId="5EAF1389" w14:textId="77777777" w:rsidR="003E4F1A" w:rsidRDefault="003E4F1A">
            <w:pPr>
              <w:ind w:left="37"/>
              <w:contextualSpacing/>
              <w:jc w:val="both"/>
              <w:rPr>
                <w:sz w:val="28"/>
                <w:szCs w:val="28"/>
                <w:lang w:val="ro-MD"/>
              </w:rPr>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Change w:id="6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D8D5831" w14:textId="77777777" w:rsidR="003E4F1A" w:rsidRDefault="003E4F1A">
            <w:pPr>
              <w:rPr>
                <w:sz w:val="28"/>
                <w:szCs w:val="28"/>
                <w:lang w:val="ro-MD"/>
              </w:rPr>
            </w:pPr>
            <w:r>
              <w:rPr>
                <w:sz w:val="28"/>
                <w:szCs w:val="28"/>
                <w:lang w:val="ro-MD"/>
              </w:rPr>
              <w:t>Adresa de internet:</w:t>
            </w:r>
          </w:p>
          <w:p w14:paraId="327D3F72" w14:textId="77777777" w:rsidR="003E4F1A" w:rsidRDefault="003E4F1A">
            <w:pPr>
              <w:rPr>
                <w:sz w:val="28"/>
                <w:szCs w:val="28"/>
                <w:lang w:val="ro-MD"/>
              </w:rPr>
            </w:pPr>
            <w:r>
              <w:rPr>
                <w:sz w:val="28"/>
                <w:szCs w:val="28"/>
                <w:lang w:val="ro-MD"/>
              </w:rPr>
              <w:t>|text|</w:t>
            </w:r>
          </w:p>
        </w:tc>
      </w:tr>
      <w:tr w:rsidR="003E4F1A" w14:paraId="1930183D"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2"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20"/>
          <w:trPrChange w:id="63"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4"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01447091"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65" w:author="Ristic Emilia" w:date="2019-05-18T15:52: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14:paraId="399F2A97" w14:textId="77777777" w:rsidR="003E4F1A" w:rsidRDefault="003E4F1A">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6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2A31BA60" w14:textId="77777777" w:rsidR="003E4F1A" w:rsidRDefault="003E4F1A">
            <w:pPr>
              <w:rPr>
                <w:sz w:val="28"/>
                <w:szCs w:val="28"/>
                <w:lang w:val="ro-MD"/>
              </w:rPr>
            </w:pPr>
            <w:r>
              <w:rPr>
                <w:sz w:val="28"/>
                <w:szCs w:val="28"/>
                <w:lang w:val="ro-MD"/>
              </w:rPr>
              <w:t>Autoritatea sau organismul emitent(ă):</w:t>
            </w:r>
          </w:p>
          <w:p w14:paraId="50C7B9CF" w14:textId="77777777" w:rsidR="003E4F1A" w:rsidRDefault="003E4F1A">
            <w:pPr>
              <w:rPr>
                <w:sz w:val="28"/>
                <w:szCs w:val="28"/>
                <w:lang w:val="ro-MD"/>
              </w:rPr>
            </w:pPr>
            <w:r>
              <w:rPr>
                <w:sz w:val="28"/>
                <w:szCs w:val="28"/>
                <w:lang w:val="ro-MD"/>
              </w:rPr>
              <w:t>|text|</w:t>
            </w:r>
          </w:p>
        </w:tc>
      </w:tr>
      <w:tr w:rsidR="003E4F1A" w14:paraId="7CC07D05"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67"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285"/>
          <w:trPrChange w:id="68" w:author="Ristic Emilia" w:date="2019-05-18T15:52:00Z">
            <w:trPr>
              <w:trHeight w:val="90"/>
            </w:trPr>
          </w:trPrChange>
        </w:trPr>
        <w:tc>
          <w:tcPr>
            <w:tcW w:w="10174" w:type="dxa"/>
            <w:vMerge/>
            <w:tcBorders>
              <w:top w:val="single" w:sz="4" w:space="0" w:color="auto"/>
              <w:left w:val="single" w:sz="4" w:space="0" w:color="auto"/>
              <w:bottom w:val="single" w:sz="4" w:space="0" w:color="auto"/>
              <w:right w:val="single" w:sz="4" w:space="0" w:color="auto"/>
            </w:tcBorders>
            <w:vAlign w:val="center"/>
            <w:hideMark/>
            <w:tcPrChange w:id="69" w:author="Ristic Emilia" w:date="2019-05-18T15:52:00Z">
              <w:tcPr>
                <w:tcW w:w="0" w:type="auto"/>
                <w:gridSpan w:val="4"/>
                <w:vMerge/>
                <w:tcBorders>
                  <w:top w:val="single" w:sz="4" w:space="0" w:color="auto"/>
                  <w:left w:val="single" w:sz="4" w:space="0" w:color="auto"/>
                  <w:bottom w:val="single" w:sz="4" w:space="0" w:color="auto"/>
                  <w:right w:val="single" w:sz="4" w:space="0" w:color="auto"/>
                </w:tcBorders>
                <w:vAlign w:val="center"/>
                <w:hideMark/>
              </w:tcPr>
            </w:tcPrChange>
          </w:tcPr>
          <w:p w14:paraId="651E8E0F" w14:textId="77777777" w:rsidR="003E4F1A" w:rsidRDefault="003E4F1A">
            <w:pPr>
              <w:rPr>
                <w:sz w:val="28"/>
                <w:szCs w:val="28"/>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Change w:id="70" w:author="Ristic Emilia" w:date="2019-05-18T15:52: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14:paraId="603CD49A" w14:textId="77777777" w:rsidR="003E4F1A" w:rsidRDefault="003E4F1A">
            <w:pPr>
              <w:rPr>
                <w:sz w:val="28"/>
                <w:szCs w:val="28"/>
                <w:lang w:val="ro-MD"/>
              </w:rPr>
            </w:pPr>
          </w:p>
        </w:tc>
        <w:tc>
          <w:tcPr>
            <w:tcW w:w="2411" w:type="dxa"/>
            <w:tcBorders>
              <w:top w:val="single" w:sz="4" w:space="0" w:color="auto"/>
              <w:left w:val="single" w:sz="4" w:space="0" w:color="auto"/>
              <w:bottom w:val="single" w:sz="4" w:space="0" w:color="auto"/>
              <w:right w:val="single" w:sz="4" w:space="0" w:color="auto"/>
            </w:tcBorders>
            <w:vAlign w:val="center"/>
            <w:hideMark/>
            <w:tcPrChange w:id="71"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18B4FB27" w14:textId="77777777" w:rsidR="003E4F1A" w:rsidRDefault="003E4F1A">
            <w:pPr>
              <w:rPr>
                <w:sz w:val="28"/>
                <w:szCs w:val="28"/>
                <w:lang w:val="ro-MD"/>
              </w:rPr>
            </w:pPr>
            <w:r>
              <w:rPr>
                <w:sz w:val="28"/>
                <w:szCs w:val="28"/>
                <w:lang w:val="ro-MD"/>
              </w:rPr>
              <w:t>Referința exactă a documentației:</w:t>
            </w:r>
          </w:p>
          <w:p w14:paraId="7213CD86" w14:textId="77777777" w:rsidR="003E4F1A" w:rsidRDefault="003E4F1A">
            <w:pPr>
              <w:rPr>
                <w:sz w:val="28"/>
                <w:szCs w:val="28"/>
                <w:lang w:val="ro-MD"/>
              </w:rPr>
            </w:pPr>
            <w:r>
              <w:rPr>
                <w:sz w:val="28"/>
                <w:szCs w:val="28"/>
                <w:lang w:val="ro-MD"/>
              </w:rPr>
              <w:t>|text|</w:t>
            </w:r>
          </w:p>
        </w:tc>
      </w:tr>
      <w:tr w:rsidR="003E4F1A" w14:paraId="4B847BBC" w14:textId="77777777" w:rsidTr="003E4F1A">
        <w:tc>
          <w:tcPr>
            <w:tcW w:w="10174" w:type="dxa"/>
            <w:gridSpan w:val="3"/>
            <w:tcBorders>
              <w:top w:val="single" w:sz="4" w:space="0" w:color="auto"/>
              <w:left w:val="single" w:sz="4" w:space="0" w:color="auto"/>
              <w:bottom w:val="single" w:sz="4" w:space="0" w:color="auto"/>
              <w:right w:val="single" w:sz="4" w:space="0" w:color="auto"/>
            </w:tcBorders>
            <w:hideMark/>
          </w:tcPr>
          <w:p w14:paraId="7F892605" w14:textId="77777777" w:rsidR="003E4F1A" w:rsidRDefault="003E4F1A" w:rsidP="003E4F1A">
            <w:pPr>
              <w:numPr>
                <w:ilvl w:val="0"/>
                <w:numId w:val="86"/>
              </w:numPr>
              <w:ind w:left="426" w:hanging="284"/>
              <w:contextualSpacing/>
              <w:rPr>
                <w:sz w:val="28"/>
                <w:szCs w:val="28"/>
                <w:lang w:val="ro-MD"/>
              </w:rPr>
            </w:pPr>
            <w:r>
              <w:rPr>
                <w:b/>
                <w:sz w:val="28"/>
                <w:szCs w:val="28"/>
                <w:lang w:val="ro-MD"/>
              </w:rPr>
              <w:t>Permiterea controalelor</w:t>
            </w:r>
          </w:p>
        </w:tc>
      </w:tr>
      <w:tr w:rsidR="003E4F1A" w14:paraId="09CF4E07" w14:textId="77777777" w:rsidTr="003E4F1A">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72" w:author="Ristic Emilia" w:date="2019-05-18T15:52:00Z">
            <w:tblPrEx>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PrChange w:id="73" w:author="Ristic Emilia" w:date="2019-05-18T15:52:00Z">
            <w:trPr>
              <w:trHeight w:val="90"/>
            </w:trPr>
          </w:trPrChange>
        </w:trPr>
        <w:tc>
          <w:tcPr>
            <w:tcW w:w="1667" w:type="dxa"/>
            <w:tcBorders>
              <w:top w:val="single" w:sz="4" w:space="0" w:color="auto"/>
              <w:left w:val="single" w:sz="4" w:space="0" w:color="auto"/>
              <w:bottom w:val="single" w:sz="4" w:space="0" w:color="auto"/>
              <w:right w:val="single" w:sz="4" w:space="0" w:color="auto"/>
            </w:tcBorders>
            <w:vAlign w:val="center"/>
            <w:hideMark/>
            <w:tcPrChange w:id="74" w:author="Ristic Emilia" w:date="2019-05-18T15:52:00Z">
              <w:tcPr>
                <w:tcW w:w="1667" w:type="dxa"/>
                <w:gridSpan w:val="4"/>
                <w:tcBorders>
                  <w:top w:val="single" w:sz="4" w:space="0" w:color="auto"/>
                  <w:left w:val="single" w:sz="4" w:space="0" w:color="auto"/>
                  <w:bottom w:val="single" w:sz="4" w:space="0" w:color="auto"/>
                  <w:right w:val="single" w:sz="4" w:space="0" w:color="auto"/>
                </w:tcBorders>
                <w:vAlign w:val="center"/>
                <w:hideMark/>
              </w:tcPr>
            </w:tcPrChange>
          </w:tcPr>
          <w:p w14:paraId="348BC71F" w14:textId="77777777" w:rsidR="003E4F1A" w:rsidRDefault="003E4F1A">
            <w:pPr>
              <w:jc w:val="center"/>
              <w:rPr>
                <w:sz w:val="28"/>
                <w:szCs w:val="28"/>
                <w:lang w:val="ro-MD"/>
              </w:rPr>
            </w:pPr>
            <w:r>
              <w:rPr>
                <w:sz w:val="28"/>
                <w:szCs w:val="28"/>
                <w:lang w:val="ro-MD"/>
              </w:rPr>
              <w:t>4F.1</w:t>
            </w:r>
          </w:p>
        </w:tc>
        <w:tc>
          <w:tcPr>
            <w:tcW w:w="6096" w:type="dxa"/>
            <w:tcBorders>
              <w:top w:val="single" w:sz="4" w:space="0" w:color="auto"/>
              <w:left w:val="single" w:sz="4" w:space="0" w:color="auto"/>
              <w:bottom w:val="single" w:sz="4" w:space="0" w:color="auto"/>
              <w:right w:val="single" w:sz="4" w:space="0" w:color="auto"/>
            </w:tcBorders>
            <w:vAlign w:val="center"/>
            <w:hideMark/>
            <w:tcPrChange w:id="75" w:author="Ristic Emilia" w:date="2019-05-18T15:52:00Z">
              <w:tcPr>
                <w:tcW w:w="6096" w:type="dxa"/>
                <w:gridSpan w:val="2"/>
                <w:tcBorders>
                  <w:top w:val="single" w:sz="4" w:space="0" w:color="auto"/>
                  <w:left w:val="single" w:sz="4" w:space="0" w:color="auto"/>
                  <w:bottom w:val="single" w:sz="4" w:space="0" w:color="auto"/>
                  <w:right w:val="single" w:sz="4" w:space="0" w:color="auto"/>
                </w:tcBorders>
                <w:vAlign w:val="center"/>
                <w:hideMark/>
              </w:tcPr>
            </w:tcPrChange>
          </w:tcPr>
          <w:p w14:paraId="7162B259" w14:textId="77777777" w:rsidR="003E4F1A" w:rsidRDefault="003E4F1A">
            <w:pPr>
              <w:ind w:left="37"/>
              <w:contextualSpacing/>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Change w:id="76" w:author="Ristic Emilia" w:date="2019-05-18T15:52:00Z">
              <w:tcPr>
                <w:tcW w:w="2411" w:type="dxa"/>
                <w:tcBorders>
                  <w:top w:val="single" w:sz="4" w:space="0" w:color="auto"/>
                  <w:left w:val="single" w:sz="4" w:space="0" w:color="auto"/>
                  <w:bottom w:val="single" w:sz="4" w:space="0" w:color="auto"/>
                  <w:right w:val="single" w:sz="4" w:space="0" w:color="auto"/>
                </w:tcBorders>
                <w:vAlign w:val="center"/>
                <w:hideMark/>
              </w:tcPr>
            </w:tcPrChange>
          </w:tcPr>
          <w:p w14:paraId="7260E21C" w14:textId="77777777" w:rsidR="003E4F1A" w:rsidRDefault="003E4F1A">
            <w:pPr>
              <w:jc w:val="center"/>
              <w:rPr>
                <w:sz w:val="28"/>
                <w:szCs w:val="28"/>
                <w:lang w:val="ro-MD"/>
              </w:rPr>
            </w:pPr>
            <w:r>
              <w:rPr>
                <w:sz w:val="28"/>
                <w:szCs w:val="28"/>
                <w:lang w:val="ro-MD"/>
              </w:rPr>
              <w:t>󠇡Da            󠇡󠇡Nu</w:t>
            </w:r>
          </w:p>
        </w:tc>
      </w:tr>
    </w:tbl>
    <w:p w14:paraId="70F10DC6" w14:textId="77777777" w:rsidR="003E4F1A" w:rsidRDefault="003E4F1A" w:rsidP="003E4F1A">
      <w:pPr>
        <w:jc w:val="both"/>
        <w:rPr>
          <w:sz w:val="28"/>
          <w:szCs w:val="28"/>
          <w:lang w:val="ro-MD"/>
        </w:rPr>
      </w:pPr>
    </w:p>
    <w:p w14:paraId="6AAA5DB6" w14:textId="77777777" w:rsidR="003E4F1A" w:rsidRDefault="003E4F1A" w:rsidP="003E4F1A">
      <w:pPr>
        <w:jc w:val="both"/>
        <w:rPr>
          <w:b/>
          <w:sz w:val="28"/>
          <w:szCs w:val="28"/>
          <w:lang w:val="ro-MD"/>
        </w:rPr>
      </w:pPr>
      <w:r>
        <w:rPr>
          <w:b/>
          <w:sz w:val="28"/>
          <w:szCs w:val="28"/>
          <w:lang w:val="ro-MD"/>
        </w:rPr>
        <w:t>Capitolul V. Indicații generale pentru criteriile de calificare și selecție</w:t>
      </w:r>
    </w:p>
    <w:p w14:paraId="24DA07D4" w14:textId="77777777" w:rsidR="003E4F1A" w:rsidRDefault="003E4F1A" w:rsidP="003E4F1A">
      <w:pPr>
        <w:jc w:val="both"/>
        <w:rPr>
          <w:b/>
          <w:sz w:val="28"/>
          <w:szCs w:val="28"/>
          <w:lang w:val="ro-MD"/>
        </w:rPr>
      </w:pPr>
    </w:p>
    <w:p w14:paraId="5B6B1B64" w14:textId="77777777" w:rsidR="003E4F1A" w:rsidRDefault="003E4F1A" w:rsidP="003E4F1A">
      <w:pPr>
        <w:jc w:val="both"/>
        <w:rPr>
          <w:b/>
          <w:sz w:val="28"/>
          <w:szCs w:val="28"/>
          <w:lang w:val="ro-MD"/>
        </w:rPr>
      </w:pPr>
      <w:r>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E4F1A" w14:paraId="12463947"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3706C131" w14:textId="77777777" w:rsidR="003E4F1A" w:rsidRDefault="003E4F1A">
            <w:pPr>
              <w:jc w:val="center"/>
              <w:rPr>
                <w:b/>
                <w:sz w:val="28"/>
                <w:szCs w:val="28"/>
                <w:lang w:val="ro-MD"/>
              </w:rPr>
            </w:pPr>
            <w:r>
              <w:rPr>
                <w:b/>
                <w:sz w:val="28"/>
                <w:szCs w:val="28"/>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192E43EE" w14:textId="77777777" w:rsidR="003E4F1A" w:rsidRDefault="003E4F1A">
            <w:pPr>
              <w:ind w:left="720"/>
              <w:contextualSpacing/>
              <w:jc w:val="center"/>
              <w:rPr>
                <w:b/>
                <w:sz w:val="28"/>
                <w:szCs w:val="28"/>
                <w:lang w:val="ro-MD"/>
              </w:rPr>
            </w:pPr>
            <w:r>
              <w:rPr>
                <w:b/>
                <w:sz w:val="28"/>
                <w:szCs w:val="28"/>
                <w:lang w:val="ro-MD"/>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1EF0ADBF" w14:textId="77777777" w:rsidR="003E4F1A" w:rsidRDefault="003E4F1A">
            <w:pPr>
              <w:ind w:left="-246"/>
              <w:contextualSpacing/>
              <w:jc w:val="center"/>
              <w:rPr>
                <w:b/>
                <w:sz w:val="28"/>
                <w:szCs w:val="28"/>
                <w:lang w:val="ro-MD"/>
              </w:rPr>
            </w:pPr>
            <w:r>
              <w:rPr>
                <w:b/>
                <w:sz w:val="28"/>
                <w:szCs w:val="28"/>
                <w:lang w:val="ro-MD"/>
              </w:rPr>
              <w:t>Răspuns</w:t>
            </w:r>
          </w:p>
        </w:tc>
      </w:tr>
      <w:tr w:rsidR="003E4F1A" w14:paraId="0BDAA02D"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2B1017CF" w14:textId="77777777" w:rsidR="003E4F1A" w:rsidRDefault="003E4F1A">
            <w:pPr>
              <w:ind w:left="284"/>
              <w:contextualSpacing/>
              <w:jc w:val="center"/>
              <w:rPr>
                <w:b/>
                <w:sz w:val="28"/>
                <w:szCs w:val="28"/>
                <w:lang w:val="ro-MD"/>
              </w:rPr>
            </w:pPr>
            <w:r>
              <w:rPr>
                <w:b/>
                <w:sz w:val="28"/>
                <w:szCs w:val="28"/>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236E30D3" w14:textId="77777777" w:rsidR="003E4F1A" w:rsidRDefault="003E4F1A">
            <w:pPr>
              <w:jc w:val="center"/>
              <w:rPr>
                <w:b/>
                <w:sz w:val="28"/>
                <w:szCs w:val="28"/>
                <w:lang w:val="ro-MD"/>
              </w:rPr>
            </w:pPr>
            <w:r>
              <w:rPr>
                <w:b/>
                <w:sz w:val="28"/>
                <w:szCs w:val="28"/>
                <w:lang w:val="ro-MD"/>
              </w:rPr>
              <w:t>2</w:t>
            </w:r>
          </w:p>
        </w:tc>
        <w:tc>
          <w:tcPr>
            <w:tcW w:w="2155" w:type="dxa"/>
            <w:tcBorders>
              <w:top w:val="single" w:sz="4" w:space="0" w:color="auto"/>
              <w:left w:val="single" w:sz="4" w:space="0" w:color="auto"/>
              <w:bottom w:val="single" w:sz="4" w:space="0" w:color="auto"/>
              <w:right w:val="single" w:sz="4" w:space="0" w:color="auto"/>
            </w:tcBorders>
            <w:hideMark/>
          </w:tcPr>
          <w:p w14:paraId="5553D336" w14:textId="77777777" w:rsidR="003E4F1A" w:rsidRDefault="003E4F1A">
            <w:pPr>
              <w:ind w:left="720"/>
              <w:contextualSpacing/>
              <w:jc w:val="center"/>
              <w:rPr>
                <w:sz w:val="28"/>
                <w:szCs w:val="28"/>
                <w:lang w:val="ro-MD"/>
              </w:rPr>
            </w:pPr>
            <w:r>
              <w:rPr>
                <w:sz w:val="28"/>
                <w:szCs w:val="28"/>
                <w:lang w:val="ro-MD"/>
              </w:rPr>
              <w:t>3</w:t>
            </w:r>
          </w:p>
        </w:tc>
      </w:tr>
      <w:tr w:rsidR="003E4F1A" w14:paraId="50B0E2C5" w14:textId="77777777" w:rsidTr="003E4F1A">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5D3FA4DB" w14:textId="77777777" w:rsidR="003E4F1A" w:rsidRDefault="003E4F1A" w:rsidP="003E4F1A">
            <w:pPr>
              <w:numPr>
                <w:ilvl w:val="0"/>
                <w:numId w:val="87"/>
              </w:numPr>
              <w:contextualSpacing/>
              <w:jc w:val="both"/>
              <w:rPr>
                <w:b/>
                <w:sz w:val="28"/>
                <w:szCs w:val="28"/>
                <w:lang w:val="ro-MD"/>
              </w:rPr>
            </w:pPr>
            <w:r>
              <w:rPr>
                <w:b/>
                <w:sz w:val="28"/>
                <w:szCs w:val="28"/>
                <w:lang w:val="ro-MD"/>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6DA43C79" w14:textId="77777777" w:rsidR="003E4F1A" w:rsidRDefault="003E4F1A">
            <w:pPr>
              <w:ind w:left="720"/>
              <w:contextualSpacing/>
              <w:jc w:val="both"/>
              <w:rPr>
                <w:sz w:val="28"/>
                <w:szCs w:val="28"/>
                <w:lang w:val="ro-MD"/>
              </w:rPr>
            </w:pPr>
          </w:p>
        </w:tc>
      </w:tr>
      <w:tr w:rsidR="003E4F1A" w14:paraId="7BB1C9C0" w14:textId="77777777" w:rsidTr="003E4F1A">
        <w:tc>
          <w:tcPr>
            <w:tcW w:w="1603" w:type="dxa"/>
            <w:tcBorders>
              <w:top w:val="single" w:sz="4" w:space="0" w:color="auto"/>
              <w:left w:val="single" w:sz="4" w:space="0" w:color="auto"/>
              <w:bottom w:val="single" w:sz="4" w:space="0" w:color="auto"/>
              <w:right w:val="single" w:sz="4" w:space="0" w:color="auto"/>
            </w:tcBorders>
            <w:vAlign w:val="center"/>
            <w:hideMark/>
          </w:tcPr>
          <w:p w14:paraId="2CF8804D" w14:textId="77777777" w:rsidR="003E4F1A" w:rsidRDefault="003E4F1A">
            <w:pPr>
              <w:jc w:val="center"/>
              <w:rPr>
                <w:sz w:val="28"/>
                <w:szCs w:val="28"/>
                <w:lang w:val="ro-MD"/>
              </w:rPr>
            </w:pPr>
            <w:r>
              <w:rPr>
                <w:sz w:val="28"/>
                <w:szCs w:val="28"/>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545ED08E" w14:textId="77777777" w:rsidR="003E4F1A" w:rsidRDefault="003E4F1A">
            <w:pPr>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473B578" w14:textId="77777777" w:rsidR="003E4F1A" w:rsidRDefault="003E4F1A">
            <w:pPr>
              <w:jc w:val="both"/>
              <w:rPr>
                <w:sz w:val="28"/>
                <w:szCs w:val="28"/>
                <w:lang w:val="ro-MD"/>
              </w:rPr>
            </w:pPr>
          </w:p>
          <w:p w14:paraId="7605AD48" w14:textId="77777777" w:rsidR="003E4F1A" w:rsidRDefault="003E4F1A">
            <w:pPr>
              <w:jc w:val="both"/>
              <w:rPr>
                <w:sz w:val="28"/>
                <w:szCs w:val="28"/>
                <w:lang w:val="ro-MD"/>
              </w:rPr>
            </w:pPr>
            <w:r>
              <w:rPr>
                <w:sz w:val="28"/>
                <w:szCs w:val="28"/>
                <w:lang w:val="ro-MD"/>
              </w:rPr>
              <w:t>Termen ____ zile de la solicitare.</w:t>
            </w:r>
          </w:p>
          <w:p w14:paraId="52D5AA8D" w14:textId="77777777" w:rsidR="003E4F1A" w:rsidRDefault="003E4F1A">
            <w:pPr>
              <w:ind w:left="107"/>
              <w:contextualSpacing/>
              <w:jc w:val="both"/>
              <w:rPr>
                <w:sz w:val="28"/>
                <w:szCs w:val="28"/>
                <w:lang w:val="ro-MD"/>
              </w:rPr>
            </w:pPr>
          </w:p>
          <w:p w14:paraId="69FCC5C0" w14:textId="77777777" w:rsidR="003E4F1A" w:rsidRDefault="003E4F1A">
            <w:pPr>
              <w:ind w:left="107"/>
              <w:contextualSpacing/>
              <w:jc w:val="both"/>
              <w:rPr>
                <w:i/>
                <w:sz w:val="28"/>
                <w:szCs w:val="28"/>
                <w:lang w:val="ro-MD"/>
              </w:rPr>
            </w:pPr>
            <w:r>
              <w:rPr>
                <w:i/>
                <w:sz w:val="28"/>
                <w:szCs w:val="28"/>
                <w:lang w:val="ro-MD"/>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13B517C" w14:textId="77777777" w:rsidR="003E4F1A" w:rsidRDefault="003E4F1A">
            <w:pPr>
              <w:rPr>
                <w:sz w:val="28"/>
                <w:szCs w:val="28"/>
                <w:lang w:val="ro-MD"/>
              </w:rPr>
            </w:pPr>
            <w:r>
              <w:rPr>
                <w:sz w:val="28"/>
                <w:szCs w:val="28"/>
                <w:lang w:val="ro-MD"/>
              </w:rPr>
              <w:t>󠇡Da        󠇡󠇡Nu</w:t>
            </w:r>
          </w:p>
        </w:tc>
      </w:tr>
      <w:tr w:rsidR="003E4F1A" w14:paraId="13647BC5" w14:textId="77777777" w:rsidTr="003E4F1A">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6E95C46E" w14:textId="77777777" w:rsidR="003E4F1A" w:rsidRDefault="003E4F1A">
            <w:pPr>
              <w:jc w:val="center"/>
              <w:rPr>
                <w:sz w:val="28"/>
                <w:szCs w:val="28"/>
                <w:lang w:val="ro-MD"/>
              </w:rPr>
            </w:pPr>
            <w:r>
              <w:rPr>
                <w:sz w:val="28"/>
                <w:szCs w:val="28"/>
                <w:lang w:val="ro-MD"/>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029DAF91" w14:textId="77777777" w:rsidR="003E4F1A" w:rsidRDefault="003E4F1A">
            <w:pPr>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6650E09" w14:textId="77777777" w:rsidR="003E4F1A" w:rsidRDefault="003E4F1A">
            <w:pPr>
              <w:rPr>
                <w:sz w:val="28"/>
                <w:szCs w:val="28"/>
                <w:lang w:val="ro-MD"/>
              </w:rPr>
            </w:pPr>
            <w:r>
              <w:rPr>
                <w:sz w:val="28"/>
                <w:szCs w:val="28"/>
                <w:lang w:val="ro-MD"/>
              </w:rPr>
              <w:t>Adresa de internet:</w:t>
            </w:r>
          </w:p>
          <w:p w14:paraId="1DD8709A" w14:textId="77777777" w:rsidR="003E4F1A" w:rsidRDefault="003E4F1A">
            <w:pPr>
              <w:rPr>
                <w:sz w:val="28"/>
                <w:szCs w:val="28"/>
                <w:lang w:val="ro-MD"/>
              </w:rPr>
            </w:pPr>
            <w:r>
              <w:rPr>
                <w:sz w:val="28"/>
                <w:szCs w:val="28"/>
                <w:lang w:val="ro-MD"/>
              </w:rPr>
              <w:t>|text|</w:t>
            </w:r>
          </w:p>
        </w:tc>
      </w:tr>
      <w:tr w:rsidR="003E4F1A" w14:paraId="17AABC62" w14:textId="77777777" w:rsidTr="003E4F1A">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ECF469" w14:textId="77777777" w:rsidR="003E4F1A" w:rsidRDefault="003E4F1A">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690A54" w14:textId="77777777" w:rsidR="003E4F1A" w:rsidRDefault="003E4F1A">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71BE1C78" w14:textId="77777777" w:rsidR="003E4F1A" w:rsidRDefault="003E4F1A">
            <w:pPr>
              <w:ind w:left="-76" w:right="-253"/>
              <w:contextualSpacing/>
              <w:rPr>
                <w:sz w:val="28"/>
                <w:szCs w:val="28"/>
                <w:lang w:val="ro-MD"/>
              </w:rPr>
            </w:pPr>
            <w:r>
              <w:rPr>
                <w:sz w:val="28"/>
                <w:szCs w:val="28"/>
                <w:lang w:val="ro-MD"/>
              </w:rPr>
              <w:t>Autoritatea sau organismul emitent(ă):</w:t>
            </w:r>
          </w:p>
          <w:p w14:paraId="25570D6C" w14:textId="77777777" w:rsidR="003E4F1A" w:rsidRDefault="003E4F1A">
            <w:pPr>
              <w:ind w:right="-253"/>
              <w:contextualSpacing/>
              <w:rPr>
                <w:sz w:val="28"/>
                <w:szCs w:val="28"/>
                <w:lang w:val="ro-MD"/>
              </w:rPr>
            </w:pPr>
            <w:r>
              <w:rPr>
                <w:sz w:val="28"/>
                <w:szCs w:val="28"/>
                <w:lang w:val="ro-MD"/>
              </w:rPr>
              <w:t>|text|</w:t>
            </w:r>
          </w:p>
        </w:tc>
      </w:tr>
      <w:tr w:rsidR="003E4F1A" w14:paraId="6A85B7B4" w14:textId="77777777" w:rsidTr="003E4F1A">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09AE68" w14:textId="77777777" w:rsidR="003E4F1A" w:rsidRDefault="003E4F1A">
            <w:pPr>
              <w:rPr>
                <w:sz w:val="28"/>
                <w:szCs w:val="28"/>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48519" w14:textId="77777777" w:rsidR="003E4F1A" w:rsidRDefault="003E4F1A">
            <w:pPr>
              <w:rPr>
                <w:sz w:val="28"/>
                <w:szCs w:val="28"/>
                <w:lang w:val="ro-MD"/>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13230E90" w14:textId="77777777" w:rsidR="003E4F1A" w:rsidRDefault="003E4F1A">
            <w:pPr>
              <w:rPr>
                <w:sz w:val="28"/>
                <w:szCs w:val="28"/>
                <w:lang w:val="ro-MD"/>
              </w:rPr>
            </w:pPr>
            <w:r>
              <w:rPr>
                <w:sz w:val="28"/>
                <w:szCs w:val="28"/>
                <w:lang w:val="ro-MD"/>
              </w:rPr>
              <w:t>Referința exactă a documentației:</w:t>
            </w:r>
          </w:p>
          <w:p w14:paraId="42F2752A" w14:textId="77777777" w:rsidR="003E4F1A" w:rsidRDefault="003E4F1A">
            <w:pPr>
              <w:rPr>
                <w:sz w:val="28"/>
                <w:szCs w:val="28"/>
                <w:lang w:val="ro-MD"/>
              </w:rPr>
            </w:pPr>
            <w:r>
              <w:rPr>
                <w:sz w:val="28"/>
                <w:szCs w:val="28"/>
                <w:lang w:val="ro-MD"/>
              </w:rPr>
              <w:t>|text|</w:t>
            </w:r>
          </w:p>
        </w:tc>
      </w:tr>
    </w:tbl>
    <w:p w14:paraId="26E5605D" w14:textId="77777777" w:rsidR="003E4F1A" w:rsidRDefault="003E4F1A" w:rsidP="003E4F1A">
      <w:pPr>
        <w:jc w:val="both"/>
        <w:rPr>
          <w:b/>
          <w:sz w:val="28"/>
          <w:szCs w:val="28"/>
          <w:lang w:val="ro-MD"/>
        </w:rPr>
      </w:pPr>
    </w:p>
    <w:p w14:paraId="48AE9FCF" w14:textId="77777777" w:rsidR="003E4F1A" w:rsidRDefault="003E4F1A" w:rsidP="003E4F1A">
      <w:pPr>
        <w:jc w:val="both"/>
        <w:rPr>
          <w:b/>
          <w:sz w:val="28"/>
          <w:szCs w:val="28"/>
          <w:lang w:val="ro-MD"/>
        </w:rPr>
      </w:pPr>
      <w:r>
        <w:rPr>
          <w:b/>
          <w:sz w:val="28"/>
          <w:szCs w:val="28"/>
          <w:lang w:val="ro-MD"/>
        </w:rPr>
        <w:t>Capitolul VI. Preselecția candidaților pentru procedura de atribuire a contractului de achiziție publică</w:t>
      </w:r>
    </w:p>
    <w:p w14:paraId="6E35A1BC" w14:textId="77777777" w:rsidR="003E4F1A" w:rsidRDefault="003E4F1A" w:rsidP="003E4F1A">
      <w:pPr>
        <w:jc w:val="both"/>
        <w:rPr>
          <w:sz w:val="28"/>
          <w:szCs w:val="28"/>
          <w:lang w:val="ro-MD"/>
        </w:rPr>
      </w:pPr>
    </w:p>
    <w:p w14:paraId="1A8AABD3" w14:textId="77777777" w:rsidR="003E4F1A" w:rsidRDefault="003E4F1A" w:rsidP="003E4F1A">
      <w:pPr>
        <w:jc w:val="both"/>
        <w:rPr>
          <w:sz w:val="28"/>
          <w:szCs w:val="28"/>
          <w:lang w:val="ro-MD"/>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3E4F1A" w14:paraId="59CDE50A" w14:textId="77777777" w:rsidTr="003E4F1A">
        <w:tc>
          <w:tcPr>
            <w:tcW w:w="1384" w:type="dxa"/>
            <w:tcBorders>
              <w:top w:val="single" w:sz="4" w:space="0" w:color="auto"/>
              <w:left w:val="single" w:sz="4" w:space="0" w:color="auto"/>
              <w:bottom w:val="single" w:sz="4" w:space="0" w:color="auto"/>
              <w:right w:val="single" w:sz="4" w:space="0" w:color="auto"/>
            </w:tcBorders>
            <w:vAlign w:val="center"/>
            <w:hideMark/>
          </w:tcPr>
          <w:p w14:paraId="54EE8150" w14:textId="77777777" w:rsidR="003E4F1A" w:rsidRDefault="003E4F1A">
            <w:pPr>
              <w:jc w:val="center"/>
              <w:rPr>
                <w:b/>
                <w:sz w:val="28"/>
                <w:szCs w:val="28"/>
                <w:lang w:val="ro-MD"/>
              </w:rPr>
            </w:pPr>
            <w:r>
              <w:rPr>
                <w:b/>
                <w:sz w:val="28"/>
                <w:szCs w:val="28"/>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CE3B4B9" w14:textId="77777777" w:rsidR="003E4F1A" w:rsidRDefault="003E4F1A">
            <w:pPr>
              <w:ind w:left="720"/>
              <w:contextualSpacing/>
              <w:jc w:val="center"/>
              <w:rPr>
                <w:b/>
                <w:sz w:val="28"/>
                <w:szCs w:val="28"/>
                <w:lang w:val="ro-MD"/>
              </w:rPr>
            </w:pPr>
            <w:r>
              <w:rPr>
                <w:b/>
                <w:sz w:val="28"/>
                <w:szCs w:val="28"/>
                <w:lang w:val="ro-MD"/>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699152B" w14:textId="77777777" w:rsidR="003E4F1A" w:rsidRDefault="003E4F1A">
            <w:pPr>
              <w:ind w:left="-246"/>
              <w:contextualSpacing/>
              <w:jc w:val="center"/>
              <w:rPr>
                <w:b/>
                <w:sz w:val="28"/>
                <w:szCs w:val="28"/>
                <w:lang w:val="ro-MD"/>
              </w:rPr>
            </w:pPr>
            <w:r>
              <w:rPr>
                <w:b/>
                <w:sz w:val="28"/>
                <w:szCs w:val="28"/>
                <w:lang w:val="ro-MD"/>
              </w:rPr>
              <w:t>Răspuns</w:t>
            </w:r>
          </w:p>
        </w:tc>
      </w:tr>
      <w:tr w:rsidR="003E4F1A" w14:paraId="15228B95" w14:textId="77777777" w:rsidTr="003E4F1A">
        <w:tc>
          <w:tcPr>
            <w:tcW w:w="1384" w:type="dxa"/>
            <w:tcBorders>
              <w:top w:val="single" w:sz="4" w:space="0" w:color="auto"/>
              <w:left w:val="single" w:sz="4" w:space="0" w:color="auto"/>
              <w:bottom w:val="single" w:sz="4" w:space="0" w:color="auto"/>
              <w:right w:val="single" w:sz="4" w:space="0" w:color="auto"/>
            </w:tcBorders>
            <w:vAlign w:val="center"/>
            <w:hideMark/>
          </w:tcPr>
          <w:p w14:paraId="4AD8A958" w14:textId="77777777" w:rsidR="003E4F1A" w:rsidRDefault="003E4F1A">
            <w:pPr>
              <w:jc w:val="center"/>
              <w:rPr>
                <w:b/>
                <w:sz w:val="28"/>
                <w:szCs w:val="28"/>
                <w:lang w:val="ro-MD"/>
              </w:rPr>
            </w:pPr>
            <w:r>
              <w:rPr>
                <w:b/>
                <w:sz w:val="28"/>
                <w:szCs w:val="28"/>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4E56058" w14:textId="77777777" w:rsidR="003E4F1A" w:rsidRDefault="003E4F1A">
            <w:pPr>
              <w:ind w:left="720"/>
              <w:contextualSpacing/>
              <w:jc w:val="center"/>
              <w:rPr>
                <w:b/>
                <w:sz w:val="28"/>
                <w:szCs w:val="28"/>
                <w:lang w:val="ro-MD"/>
              </w:rPr>
            </w:pPr>
            <w:r>
              <w:rPr>
                <w:b/>
                <w:sz w:val="28"/>
                <w:szCs w:val="28"/>
                <w:lang w:val="ro-MD"/>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EAE05D5" w14:textId="77777777" w:rsidR="003E4F1A" w:rsidRDefault="003E4F1A">
            <w:pPr>
              <w:ind w:left="-246"/>
              <w:contextualSpacing/>
              <w:jc w:val="center"/>
              <w:rPr>
                <w:b/>
                <w:sz w:val="28"/>
                <w:szCs w:val="28"/>
                <w:lang w:val="ro-MD"/>
              </w:rPr>
            </w:pPr>
            <w:r>
              <w:rPr>
                <w:b/>
                <w:sz w:val="28"/>
                <w:szCs w:val="28"/>
                <w:lang w:val="ro-MD"/>
              </w:rPr>
              <w:t>3</w:t>
            </w:r>
          </w:p>
        </w:tc>
      </w:tr>
      <w:tr w:rsidR="003E4F1A" w14:paraId="61096DE6" w14:textId="77777777" w:rsidTr="003E4F1A">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9518661" w14:textId="77777777" w:rsidR="003E4F1A" w:rsidRDefault="003E4F1A">
            <w:pPr>
              <w:ind w:left="720"/>
              <w:contextualSpacing/>
              <w:rPr>
                <w:b/>
                <w:sz w:val="28"/>
                <w:szCs w:val="28"/>
                <w:lang w:val="ro-MD"/>
              </w:rPr>
            </w:pPr>
            <w:r>
              <w:rPr>
                <w:b/>
                <w:sz w:val="28"/>
                <w:szCs w:val="28"/>
                <w:lang w:val="ro-MD"/>
              </w:rPr>
              <w:t>A.</w:t>
            </w:r>
            <w:r>
              <w:rPr>
                <w:b/>
                <w:sz w:val="28"/>
                <w:szCs w:val="28"/>
                <w:lang w:val="ro-MD"/>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779D1A5E" w14:textId="77777777" w:rsidR="003E4F1A" w:rsidRDefault="003E4F1A">
            <w:pPr>
              <w:ind w:left="-246"/>
              <w:contextualSpacing/>
              <w:jc w:val="center"/>
              <w:rPr>
                <w:b/>
                <w:sz w:val="28"/>
                <w:szCs w:val="28"/>
                <w:lang w:val="ro-MD"/>
              </w:rPr>
            </w:pPr>
          </w:p>
        </w:tc>
      </w:tr>
      <w:tr w:rsidR="003E4F1A" w14:paraId="3A087D66" w14:textId="77777777" w:rsidTr="003E4F1A">
        <w:tc>
          <w:tcPr>
            <w:tcW w:w="1384" w:type="dxa"/>
            <w:tcBorders>
              <w:top w:val="single" w:sz="4" w:space="0" w:color="auto"/>
              <w:left w:val="single" w:sz="4" w:space="0" w:color="auto"/>
              <w:bottom w:val="single" w:sz="4" w:space="0" w:color="auto"/>
              <w:right w:val="single" w:sz="4" w:space="0" w:color="auto"/>
            </w:tcBorders>
            <w:vAlign w:val="center"/>
            <w:hideMark/>
          </w:tcPr>
          <w:p w14:paraId="41CA042B" w14:textId="77777777" w:rsidR="003E4F1A" w:rsidRDefault="003E4F1A">
            <w:pPr>
              <w:jc w:val="center"/>
              <w:rPr>
                <w:sz w:val="28"/>
                <w:szCs w:val="28"/>
                <w:lang w:val="ro-MD"/>
              </w:rPr>
            </w:pPr>
            <w:r>
              <w:rPr>
                <w:sz w:val="28"/>
                <w:szCs w:val="28"/>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7E0EC9DF" w14:textId="77777777" w:rsidR="003E4F1A" w:rsidRDefault="003E4F1A">
            <w:pPr>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637191" w14:textId="77777777" w:rsidR="003E4F1A" w:rsidRDefault="003E4F1A">
            <w:pPr>
              <w:bidi/>
              <w:ind w:left="91"/>
              <w:contextualSpacing/>
              <w:jc w:val="center"/>
              <w:rPr>
                <w:sz w:val="28"/>
                <w:szCs w:val="28"/>
                <w:lang w:val="ro-MD"/>
              </w:rPr>
            </w:pPr>
            <w:r>
              <w:rPr>
                <w:sz w:val="28"/>
                <w:szCs w:val="28"/>
                <w:lang w:val="ro-MD"/>
              </w:rPr>
              <w:t>󠇡Da       󠇡󠇡Nu</w:t>
            </w:r>
          </w:p>
        </w:tc>
      </w:tr>
      <w:tr w:rsidR="003E4F1A" w14:paraId="5209A77A" w14:textId="77777777" w:rsidTr="003E4F1A">
        <w:tc>
          <w:tcPr>
            <w:tcW w:w="1384" w:type="dxa"/>
            <w:tcBorders>
              <w:top w:val="single" w:sz="4" w:space="0" w:color="auto"/>
              <w:left w:val="single" w:sz="4" w:space="0" w:color="auto"/>
              <w:bottom w:val="single" w:sz="4" w:space="0" w:color="auto"/>
              <w:right w:val="single" w:sz="4" w:space="0" w:color="auto"/>
            </w:tcBorders>
            <w:vAlign w:val="center"/>
            <w:hideMark/>
          </w:tcPr>
          <w:p w14:paraId="72BF94F5" w14:textId="77777777" w:rsidR="003E4F1A" w:rsidRDefault="003E4F1A">
            <w:pPr>
              <w:jc w:val="center"/>
              <w:rPr>
                <w:sz w:val="28"/>
                <w:szCs w:val="28"/>
                <w:lang w:val="ro-MD"/>
              </w:rPr>
            </w:pPr>
            <w:r>
              <w:rPr>
                <w:sz w:val="28"/>
                <w:szCs w:val="28"/>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3AC27237" w14:textId="77777777" w:rsidR="003E4F1A" w:rsidRDefault="003E4F1A">
            <w:pPr>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A48185" w14:textId="77777777" w:rsidR="003E4F1A" w:rsidRDefault="003E4F1A">
            <w:pPr>
              <w:jc w:val="both"/>
              <w:rPr>
                <w:sz w:val="28"/>
                <w:szCs w:val="28"/>
                <w:lang w:val="ro-MD"/>
              </w:rPr>
            </w:pPr>
            <w:r>
              <w:rPr>
                <w:sz w:val="28"/>
                <w:szCs w:val="28"/>
                <w:lang w:val="ro-MD"/>
              </w:rPr>
              <w:t>󠇡Da       󠇡󠇡Nu</w:t>
            </w:r>
          </w:p>
        </w:tc>
      </w:tr>
    </w:tbl>
    <w:p w14:paraId="576ADD31" w14:textId="77777777" w:rsidR="003E4F1A" w:rsidRDefault="003E4F1A" w:rsidP="003E4F1A">
      <w:pPr>
        <w:jc w:val="both"/>
        <w:rPr>
          <w:sz w:val="28"/>
          <w:szCs w:val="28"/>
          <w:lang w:val="ro-MD"/>
        </w:rPr>
      </w:pPr>
    </w:p>
    <w:p w14:paraId="39B493E4" w14:textId="77777777" w:rsidR="003E4F1A" w:rsidRDefault="003E4F1A" w:rsidP="003E4F1A">
      <w:pPr>
        <w:jc w:val="both"/>
        <w:rPr>
          <w:b/>
          <w:sz w:val="28"/>
          <w:szCs w:val="28"/>
          <w:lang w:val="ro-MD"/>
        </w:rPr>
      </w:pPr>
      <w:r>
        <w:rPr>
          <w:b/>
          <w:sz w:val="28"/>
          <w:szCs w:val="28"/>
          <w:lang w:val="ro-MD"/>
        </w:rPr>
        <w:t>Capitolul VII. Declarații finale</w:t>
      </w:r>
    </w:p>
    <w:p w14:paraId="5F9A6BAA" w14:textId="77777777" w:rsidR="003E4F1A" w:rsidRDefault="003E4F1A" w:rsidP="003E4F1A">
      <w:pPr>
        <w:jc w:val="both"/>
        <w:rPr>
          <w:b/>
          <w:sz w:val="28"/>
          <w:szCs w:val="28"/>
          <w:lang w:val="ro-MD"/>
        </w:rPr>
      </w:pPr>
    </w:p>
    <w:p w14:paraId="422150CB" w14:textId="77777777" w:rsidR="003E4F1A" w:rsidRDefault="003E4F1A" w:rsidP="003E4F1A">
      <w:pPr>
        <w:jc w:val="both"/>
        <w:rPr>
          <w:sz w:val="28"/>
          <w:szCs w:val="28"/>
          <w:lang w:val="ro-MD"/>
        </w:rPr>
      </w:pPr>
      <w:r>
        <w:rPr>
          <w:sz w:val="28"/>
          <w:szCs w:val="28"/>
          <w:lang w:val="ro-MD"/>
        </w:rPr>
        <w:t>Operatorul economic declară că informațiile prezentate în capitolele II – V (după caz II-VI) sunt exacte și corect furnizate, cunoscând pe deplin consecințele cazurilor grave de declarații false.</w:t>
      </w:r>
    </w:p>
    <w:p w14:paraId="13255523" w14:textId="77777777" w:rsidR="003E4F1A" w:rsidRDefault="003E4F1A" w:rsidP="003E4F1A">
      <w:pPr>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w:t>
      </w:r>
      <w:r>
        <w:rPr>
          <w:sz w:val="28"/>
          <w:szCs w:val="28"/>
          <w:lang w:val="ro-MD"/>
        </w:rPr>
        <w:lastRenderedPageBreak/>
        <w:t xml:space="preserve">contractante sau entității contractante să facă acest lucru și se consimte accesul la informațiile menționate, în cazul în care acest lucru este necesar. </w:t>
      </w:r>
    </w:p>
    <w:p w14:paraId="1A3FEDF1" w14:textId="77777777" w:rsidR="003E4F1A" w:rsidRDefault="003E4F1A" w:rsidP="003E4F1A">
      <w:pPr>
        <w:jc w:val="both"/>
        <w:rPr>
          <w:sz w:val="28"/>
          <w:szCs w:val="28"/>
          <w:lang w:val="ro-MD"/>
        </w:rPr>
      </w:pPr>
    </w:p>
    <w:p w14:paraId="2198024E" w14:textId="2EBABF5B" w:rsidR="003E4F1A" w:rsidRDefault="003E4F1A" w:rsidP="003E4F1A">
      <w:pPr>
        <w:jc w:val="both"/>
        <w:rPr>
          <w:sz w:val="28"/>
          <w:szCs w:val="28"/>
          <w:lang w:val="ro-MD"/>
        </w:rPr>
      </w:pPr>
      <w:r>
        <w:rPr>
          <w:sz w:val="28"/>
          <w:szCs w:val="28"/>
          <w:lang w:val="ro-MD"/>
        </w:rPr>
        <w:t>Operatorul economic declară în mod oficial că este de acord ca [</w:t>
      </w:r>
      <w:r>
        <w:rPr>
          <w:sz w:val="28"/>
          <w:szCs w:val="28"/>
          <w:lang w:val="ro-MD"/>
        </w:rPr>
        <w:t>DETS sectorul Ciocana</w:t>
      </w:r>
      <w:r>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F9D3650" w14:textId="77777777" w:rsidR="003E4F1A" w:rsidRDefault="003E4F1A" w:rsidP="003E4F1A">
      <w:pPr>
        <w:jc w:val="both"/>
        <w:rPr>
          <w:sz w:val="28"/>
          <w:szCs w:val="28"/>
          <w:lang w:val="ro-MD"/>
        </w:rPr>
      </w:pPr>
    </w:p>
    <w:p w14:paraId="2D397BF2" w14:textId="77777777" w:rsidR="003E4F1A" w:rsidRDefault="003E4F1A" w:rsidP="003E4F1A">
      <w:pPr>
        <w:jc w:val="both"/>
        <w:rPr>
          <w:sz w:val="28"/>
          <w:szCs w:val="28"/>
          <w:lang w:val="ro-MD"/>
        </w:rPr>
      </w:pPr>
      <w:r>
        <w:rPr>
          <w:sz w:val="28"/>
          <w:szCs w:val="28"/>
          <w:lang w:val="ro-MD"/>
        </w:rPr>
        <w:t>(Se va completa și semna de către operatorul economic)</w:t>
      </w:r>
    </w:p>
    <w:p w14:paraId="1154C770" w14:textId="77777777" w:rsidR="003E4F1A" w:rsidRDefault="003E4F1A" w:rsidP="003E4F1A">
      <w:pPr>
        <w:jc w:val="both"/>
        <w:rPr>
          <w:sz w:val="28"/>
          <w:szCs w:val="28"/>
          <w:lang w:val="ro-MD"/>
        </w:rPr>
      </w:pPr>
    </w:p>
    <w:p w14:paraId="7C73C2F7" w14:textId="77777777" w:rsidR="003E4F1A" w:rsidRDefault="003E4F1A" w:rsidP="003E4F1A">
      <w:pPr>
        <w:jc w:val="both"/>
        <w:rPr>
          <w:sz w:val="28"/>
          <w:szCs w:val="28"/>
          <w:lang w:val="ro-MD"/>
        </w:rPr>
      </w:pPr>
      <w:r>
        <w:rPr>
          <w:sz w:val="28"/>
          <w:szCs w:val="28"/>
          <w:lang w:val="ro-MD"/>
        </w:rPr>
        <w:t>Nume: [text]</w:t>
      </w:r>
    </w:p>
    <w:p w14:paraId="000B6F2D" w14:textId="77777777" w:rsidR="003E4F1A" w:rsidRDefault="003E4F1A" w:rsidP="003E4F1A">
      <w:pPr>
        <w:jc w:val="both"/>
        <w:rPr>
          <w:sz w:val="28"/>
          <w:szCs w:val="28"/>
          <w:lang w:val="ro-MD"/>
        </w:rPr>
      </w:pPr>
      <w:r>
        <w:rPr>
          <w:sz w:val="28"/>
          <w:szCs w:val="28"/>
          <w:lang w:val="ro-MD"/>
        </w:rPr>
        <w:t>Funcția: [text]</w:t>
      </w:r>
    </w:p>
    <w:p w14:paraId="51B4C51F" w14:textId="77777777" w:rsidR="003E4F1A" w:rsidRDefault="003E4F1A" w:rsidP="003E4F1A">
      <w:pPr>
        <w:jc w:val="both"/>
        <w:rPr>
          <w:sz w:val="28"/>
          <w:szCs w:val="28"/>
          <w:lang w:val="ro-MD"/>
        </w:rPr>
      </w:pPr>
      <w:r>
        <w:rPr>
          <w:sz w:val="28"/>
          <w:szCs w:val="28"/>
          <w:lang w:val="ro-MD"/>
        </w:rPr>
        <w:t>Data: [date]</w:t>
      </w:r>
    </w:p>
    <w:p w14:paraId="1EFB23D0" w14:textId="77777777" w:rsidR="003E4F1A" w:rsidRDefault="003E4F1A" w:rsidP="003E4F1A">
      <w:pPr>
        <w:jc w:val="both"/>
        <w:rPr>
          <w:sz w:val="28"/>
          <w:szCs w:val="28"/>
          <w:lang w:val="ro-MD"/>
        </w:rPr>
      </w:pPr>
      <w:r>
        <w:rPr>
          <w:sz w:val="28"/>
          <w:szCs w:val="28"/>
          <w:lang w:val="ro-MD"/>
        </w:rPr>
        <w:t>Adresa: [text]</w:t>
      </w:r>
    </w:p>
    <w:p w14:paraId="239992BE" w14:textId="77777777" w:rsidR="003E4F1A" w:rsidRDefault="003E4F1A" w:rsidP="003E4F1A">
      <w:pPr>
        <w:jc w:val="both"/>
        <w:rPr>
          <w:sz w:val="28"/>
          <w:szCs w:val="28"/>
          <w:lang w:val="ro-MD"/>
        </w:rPr>
      </w:pPr>
      <w:r>
        <w:rPr>
          <w:sz w:val="28"/>
          <w:szCs w:val="28"/>
          <w:lang w:val="ro-MD"/>
        </w:rPr>
        <w:t xml:space="preserve">Semnătura </w:t>
      </w:r>
    </w:p>
    <w:p w14:paraId="7158C8DD" w14:textId="77777777" w:rsidR="00F12C76" w:rsidRPr="003E4F1A" w:rsidRDefault="00F12C76" w:rsidP="003E4F1A"/>
    <w:sectPr w:rsidR="00F12C76" w:rsidRPr="003E4F1A"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9"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1"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2B60348A"/>
    <w:multiLevelType w:val="hybridMultilevel"/>
    <w:tmpl w:val="CB643C46"/>
    <w:lvl w:ilvl="0" w:tplc="AFC6BD9E">
      <w:start w:val="7"/>
      <w:numFmt w:val="decimal"/>
      <w:lvlText w:val="%1."/>
      <w:lvlJc w:val="left"/>
      <w:pPr>
        <w:tabs>
          <w:tab w:val="num" w:pos="660"/>
        </w:tabs>
        <w:ind w:left="660" w:hanging="360"/>
      </w:p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6" w15:restartNumberingAfterBreak="0">
    <w:nsid w:val="313A2AC0"/>
    <w:multiLevelType w:val="hybridMultilevel"/>
    <w:tmpl w:val="AA7A911A"/>
    <w:lvl w:ilvl="0" w:tplc="804C873A">
      <w:start w:val="1"/>
      <w:numFmt w:val="lowerLetter"/>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7"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9"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32" w15:restartNumberingAfterBreak="0">
    <w:nsid w:val="42713452"/>
    <w:multiLevelType w:val="singleLevel"/>
    <w:tmpl w:val="3B8CC7EA"/>
    <w:name w:val="Tiret 1"/>
    <w:lvl w:ilvl="0">
      <w:start w:val="1"/>
      <w:numFmt w:val="bullet"/>
      <w:pStyle w:val="Listanumerotat4"/>
      <w:lvlText w:val="–"/>
      <w:lvlJc w:val="left"/>
      <w:pPr>
        <w:tabs>
          <w:tab w:val="num" w:pos="1417"/>
        </w:tabs>
        <w:ind w:left="1417" w:hanging="567"/>
      </w:p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4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42"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43"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5" w15:restartNumberingAfterBreak="0">
    <w:nsid w:val="68210A08"/>
    <w:multiLevelType w:val="hybridMultilevel"/>
    <w:tmpl w:val="122EAEC0"/>
    <w:lvl w:ilvl="0" w:tplc="6A3869F2">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7" w15:restartNumberingAfterBreak="0">
    <w:nsid w:val="6AE930E5"/>
    <w:multiLevelType w:val="hybridMultilevel"/>
    <w:tmpl w:val="792ABF72"/>
    <w:lvl w:ilvl="0" w:tplc="283CDCA0">
      <w:start w:val="1"/>
      <w:numFmt w:val="decimal"/>
      <w:lvlText w:val="%1)"/>
      <w:lvlJc w:val="left"/>
      <w:pPr>
        <w:ind w:left="360" w:hanging="360"/>
      </w:p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48" w15:restartNumberingAfterBreak="0">
    <w:nsid w:val="76C23C19"/>
    <w:multiLevelType w:val="hybridMultilevel"/>
    <w:tmpl w:val="9EF217D2"/>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505176726">
    <w:abstractNumId w:val="40"/>
  </w:num>
  <w:num w:numId="2" w16cid:durableId="16248458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6498692">
    <w:abstractNumId w:val="49"/>
  </w:num>
  <w:num w:numId="4" w16cid:durableId="214279727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9444520">
    <w:abstractNumId w:val="10"/>
  </w:num>
  <w:num w:numId="6" w16cid:durableId="11941982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9269927">
    <w:abstractNumId w:val="18"/>
  </w:num>
  <w:num w:numId="8" w16cid:durableId="13417406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3229550">
    <w:abstractNumId w:val="47"/>
  </w:num>
  <w:num w:numId="10" w16cid:durableId="16981953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8385045">
    <w:abstractNumId w:val="38"/>
  </w:num>
  <w:num w:numId="12" w16cid:durableId="182223077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07185364">
    <w:abstractNumId w:val="11"/>
  </w:num>
  <w:num w:numId="14" w16cid:durableId="1743446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33332039">
    <w:abstractNumId w:val="22"/>
  </w:num>
  <w:num w:numId="16" w16cid:durableId="14623355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39995">
    <w:abstractNumId w:val="30"/>
  </w:num>
  <w:num w:numId="18" w16cid:durableId="121696669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1895034">
    <w:abstractNumId w:val="24"/>
  </w:num>
  <w:num w:numId="20" w16cid:durableId="2157742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74883131">
    <w:abstractNumId w:val="46"/>
  </w:num>
  <w:num w:numId="22" w16cid:durableId="2754779">
    <w:abstractNumId w:val="46"/>
    <w:lvlOverride w:ilvl="0"/>
    <w:lvlOverride w:ilvl="1"/>
    <w:lvlOverride w:ilvl="2"/>
    <w:lvlOverride w:ilvl="3"/>
    <w:lvlOverride w:ilvl="4"/>
    <w:lvlOverride w:ilvl="5"/>
    <w:lvlOverride w:ilvl="6"/>
    <w:lvlOverride w:ilvl="7"/>
    <w:lvlOverride w:ilvl="8"/>
  </w:num>
  <w:num w:numId="23" w16cid:durableId="540289980">
    <w:abstractNumId w:val="6"/>
  </w:num>
  <w:num w:numId="24" w16cid:durableId="32925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5025712">
    <w:abstractNumId w:val="13"/>
  </w:num>
  <w:num w:numId="26" w16cid:durableId="10063228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4215572">
    <w:abstractNumId w:val="9"/>
  </w:num>
  <w:num w:numId="28" w16cid:durableId="622670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8047934">
    <w:abstractNumId w:val="17"/>
  </w:num>
  <w:num w:numId="30" w16cid:durableId="3539254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0394718">
    <w:abstractNumId w:val="8"/>
  </w:num>
  <w:num w:numId="32" w16cid:durableId="1379087650">
    <w:abstractNumId w:val="8"/>
    <w:lvlOverride w:ilvl="0">
      <w:startOverride w:val="1"/>
    </w:lvlOverride>
    <w:lvlOverride w:ilvl="1"/>
    <w:lvlOverride w:ilvl="2"/>
    <w:lvlOverride w:ilvl="3"/>
    <w:lvlOverride w:ilvl="4"/>
    <w:lvlOverride w:ilvl="5"/>
    <w:lvlOverride w:ilvl="6"/>
    <w:lvlOverride w:ilvl="7"/>
    <w:lvlOverride w:ilvl="8"/>
  </w:num>
  <w:num w:numId="33" w16cid:durableId="1953706689">
    <w:abstractNumId w:val="35"/>
  </w:num>
  <w:num w:numId="34" w16cid:durableId="1537506313">
    <w:abstractNumId w:val="35"/>
    <w:lvlOverride w:ilvl="0">
      <w:startOverride w:val="1"/>
    </w:lvlOverride>
  </w:num>
  <w:num w:numId="35" w16cid:durableId="626351051">
    <w:abstractNumId w:val="14"/>
  </w:num>
  <w:num w:numId="36" w16cid:durableId="8470626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56773554">
    <w:abstractNumId w:val="20"/>
  </w:num>
  <w:num w:numId="38" w16cid:durableId="15464088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6975092">
    <w:abstractNumId w:val="37"/>
  </w:num>
  <w:num w:numId="40" w16cid:durableId="13670241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43971979">
    <w:abstractNumId w:val="36"/>
  </w:num>
  <w:num w:numId="42" w16cid:durableId="9679308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97339221">
    <w:abstractNumId w:val="7"/>
  </w:num>
  <w:num w:numId="44" w16cid:durableId="19765698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31703651">
    <w:abstractNumId w:val="33"/>
  </w:num>
  <w:num w:numId="46" w16cid:durableId="14042608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50257067">
    <w:abstractNumId w:val="12"/>
  </w:num>
  <w:num w:numId="48" w16cid:durableId="7389424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00294547">
    <w:abstractNumId w:val="26"/>
  </w:num>
  <w:num w:numId="50" w16cid:durableId="163625678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30149465">
    <w:abstractNumId w:val="28"/>
  </w:num>
  <w:num w:numId="52" w16cid:durableId="1572352289">
    <w:abstractNumId w:val="2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57750030">
    <w:abstractNumId w:val="27"/>
  </w:num>
  <w:num w:numId="54" w16cid:durableId="2441902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48242569">
    <w:abstractNumId w:val="31"/>
  </w:num>
  <w:num w:numId="56" w16cid:durableId="1601910440">
    <w:abstractNumId w:val="31"/>
    <w:lvlOverride w:ilvl="0"/>
    <w:lvlOverride w:ilvl="1"/>
    <w:lvlOverride w:ilvl="2"/>
    <w:lvlOverride w:ilvl="3"/>
    <w:lvlOverride w:ilvl="4"/>
    <w:lvlOverride w:ilvl="5"/>
    <w:lvlOverride w:ilvl="6"/>
    <w:lvlOverride w:ilvl="7"/>
    <w:lvlOverride w:ilvl="8"/>
  </w:num>
  <w:num w:numId="57" w16cid:durableId="110979143">
    <w:abstractNumId w:val="45"/>
  </w:num>
  <w:num w:numId="58" w16cid:durableId="12627597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925913998">
    <w:abstractNumId w:val="42"/>
  </w:num>
  <w:num w:numId="60" w16cid:durableId="2449240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8118168">
    <w:abstractNumId w:val="4"/>
  </w:num>
  <w:num w:numId="62" w16cid:durableId="669989411">
    <w:abstractNumId w:val="4"/>
    <w:lvlOverride w:ilvl="0">
      <w:startOverride w:val="1"/>
    </w:lvlOverride>
  </w:num>
  <w:num w:numId="63" w16cid:durableId="332995620">
    <w:abstractNumId w:val="1"/>
  </w:num>
  <w:num w:numId="64" w16cid:durableId="1062752215">
    <w:abstractNumId w:val="1"/>
    <w:lvlOverride w:ilvl="0">
      <w:startOverride w:val="1"/>
    </w:lvlOverride>
  </w:num>
  <w:num w:numId="65" w16cid:durableId="679743102">
    <w:abstractNumId w:val="3"/>
  </w:num>
  <w:num w:numId="66" w16cid:durableId="616177044">
    <w:abstractNumId w:val="3"/>
    <w:lvlOverride w:ilvl="0">
      <w:startOverride w:val="1"/>
    </w:lvlOverride>
  </w:num>
  <w:num w:numId="67" w16cid:durableId="2004820153">
    <w:abstractNumId w:val="5"/>
  </w:num>
  <w:num w:numId="68" w16cid:durableId="171646889">
    <w:abstractNumId w:val="5"/>
    <w:lvlOverride w:ilvl="0">
      <w:startOverride w:val="1"/>
    </w:lvlOverride>
  </w:num>
  <w:num w:numId="69" w16cid:durableId="387266805">
    <w:abstractNumId w:val="2"/>
  </w:num>
  <w:num w:numId="70" w16cid:durableId="1220938892">
    <w:abstractNumId w:val="2"/>
    <w:lvlOverride w:ilvl="0">
      <w:startOverride w:val="1"/>
    </w:lvlOverride>
  </w:num>
  <w:num w:numId="71" w16cid:durableId="143857776">
    <w:abstractNumId w:val="23"/>
  </w:num>
  <w:num w:numId="72" w16cid:durableId="840119000">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432407950">
    <w:abstractNumId w:val="48"/>
  </w:num>
  <w:num w:numId="74" w16cid:durableId="153295889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488666944">
    <w:abstractNumId w:val="32"/>
    <w:lvlOverride w:ilvl="0"/>
  </w:num>
  <w:num w:numId="76" w16cid:durableId="585456026">
    <w:abstractNumId w:val="41"/>
    <w:lvlOverride w:ilvl="0"/>
  </w:num>
  <w:num w:numId="77" w16cid:durableId="1652371847">
    <w:abstractNumId w:val="39"/>
    <w:lvlOverride w:ilvl="0"/>
  </w:num>
  <w:num w:numId="78" w16cid:durableId="9772261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782117335">
    <w:abstractNumId w:val="0"/>
    <w:lvlOverride w:ilvl="0">
      <w:startOverride w:val="1"/>
    </w:lvlOverride>
  </w:num>
  <w:num w:numId="80" w16cid:durableId="133518320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810130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20319548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6642824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29721822">
    <w:abstractNumId w:val="25"/>
    <w:lvlOverride w:ilvl="0"/>
    <w:lvlOverride w:ilvl="1"/>
    <w:lvlOverride w:ilvl="2"/>
    <w:lvlOverride w:ilvl="3"/>
    <w:lvlOverride w:ilvl="4"/>
    <w:lvlOverride w:ilvl="5"/>
    <w:lvlOverride w:ilvl="6"/>
    <w:lvlOverride w:ilvl="7"/>
    <w:lvlOverride w:ilvl="8"/>
  </w:num>
  <w:num w:numId="85" w16cid:durableId="11973552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6180715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7208629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5A0"/>
    <w:rsid w:val="00050761"/>
    <w:rsid w:val="001D15A0"/>
    <w:rsid w:val="003E4F1A"/>
    <w:rsid w:val="006C0B77"/>
    <w:rsid w:val="008242FF"/>
    <w:rsid w:val="00870751"/>
    <w:rsid w:val="00922C48"/>
    <w:rsid w:val="00B915B7"/>
    <w:rsid w:val="00C30193"/>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0A39E"/>
  <w15:chartTrackingRefBased/>
  <w15:docId w15:val="{C0B638BA-24DE-49E2-B13A-20ADAC5C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F1A"/>
    <w:pPr>
      <w:spacing w:after="0" w:line="240" w:lineRule="auto"/>
    </w:pPr>
    <w:rPr>
      <w:rFonts w:ascii="Times New Roman" w:eastAsia="Times New Roman" w:hAnsi="Times New Roman" w:cs="Times New Roman"/>
      <w:kern w:val="0"/>
      <w:sz w:val="24"/>
      <w:szCs w:val="24"/>
      <w:lang w:eastAsia="ru-RU"/>
      <w14:ligatures w14:val="none"/>
    </w:rPr>
  </w:style>
  <w:style w:type="paragraph" w:styleId="Titlu1">
    <w:name w:val="heading 1"/>
    <w:aliases w:val="Outline1"/>
    <w:basedOn w:val="Listparagraf"/>
    <w:next w:val="Normal"/>
    <w:link w:val="Titlu1Caracter"/>
    <w:qFormat/>
    <w:rsid w:val="003E4F1A"/>
    <w:pPr>
      <w:numPr>
        <w:numId w:val="1"/>
      </w:numPr>
      <w:jc w:val="center"/>
      <w:outlineLvl w:val="0"/>
    </w:pPr>
    <w:rPr>
      <w:b/>
    </w:rPr>
  </w:style>
  <w:style w:type="paragraph" w:styleId="Titlu2">
    <w:name w:val="heading 2"/>
    <w:aliases w:val="Outline2"/>
    <w:basedOn w:val="Normal"/>
    <w:next w:val="Normal"/>
    <w:link w:val="Titlu2Caracter"/>
    <w:semiHidden/>
    <w:unhideWhenUsed/>
    <w:qFormat/>
    <w:rsid w:val="003E4F1A"/>
    <w:pPr>
      <w:keepNext/>
      <w:keepLines/>
      <w:spacing w:before="40"/>
      <w:outlineLvl w:val="1"/>
    </w:pPr>
    <w:rPr>
      <w:rFonts w:ascii="Calibri Light" w:hAnsi="Calibri Light"/>
      <w:b/>
      <w:bCs/>
      <w:noProof/>
      <w:color w:val="5B9BD5"/>
      <w:sz w:val="26"/>
      <w:szCs w:val="26"/>
      <w:lang w:val="ro-RO"/>
    </w:rPr>
  </w:style>
  <w:style w:type="paragraph" w:styleId="Titlu3">
    <w:name w:val="heading 3"/>
    <w:aliases w:val="Outline3"/>
    <w:basedOn w:val="Normal"/>
    <w:next w:val="Normal"/>
    <w:link w:val="Titlu3Caracter"/>
    <w:semiHidden/>
    <w:unhideWhenUsed/>
    <w:qFormat/>
    <w:rsid w:val="003E4F1A"/>
    <w:pPr>
      <w:keepNext/>
      <w:keepLines/>
      <w:spacing w:before="40"/>
      <w:outlineLvl w:val="2"/>
    </w:pPr>
    <w:rPr>
      <w:rFonts w:ascii="Calibri Light" w:hAnsi="Calibri Light"/>
      <w:b/>
      <w:bCs/>
      <w:noProof/>
      <w:color w:val="5B9BD5"/>
      <w:lang w:val="ro-RO"/>
    </w:rPr>
  </w:style>
  <w:style w:type="paragraph" w:styleId="Titlu4">
    <w:name w:val="heading 4"/>
    <w:aliases w:val="Sub-Clause Sub-paragraph"/>
    <w:basedOn w:val="Normal"/>
    <w:next w:val="Normal"/>
    <w:link w:val="Titlu4Caracter"/>
    <w:semiHidden/>
    <w:unhideWhenUsed/>
    <w:qFormat/>
    <w:rsid w:val="003E4F1A"/>
    <w:pPr>
      <w:keepNext/>
      <w:outlineLvl w:val="3"/>
    </w:pPr>
    <w:rPr>
      <w:rFonts w:ascii="Baltica RR" w:hAnsi="Baltica RR"/>
      <w:b/>
      <w:szCs w:val="20"/>
      <w:lang w:val="ro-RO"/>
    </w:rPr>
  </w:style>
  <w:style w:type="paragraph" w:styleId="Titlu5">
    <w:name w:val="heading 5"/>
    <w:basedOn w:val="Normal"/>
    <w:next w:val="Normal"/>
    <w:link w:val="Titlu5Caracter"/>
    <w:semiHidden/>
    <w:unhideWhenUsed/>
    <w:qFormat/>
    <w:rsid w:val="003E4F1A"/>
    <w:pPr>
      <w:keepNext/>
      <w:ind w:firstLine="6804"/>
      <w:outlineLvl w:val="4"/>
    </w:pPr>
    <w:rPr>
      <w:szCs w:val="20"/>
      <w:lang w:val="ro-RO"/>
    </w:rPr>
  </w:style>
  <w:style w:type="paragraph" w:styleId="Titlu8">
    <w:name w:val="heading 8"/>
    <w:basedOn w:val="Normal"/>
    <w:next w:val="Normal"/>
    <w:link w:val="Titlu8Caracter"/>
    <w:uiPriority w:val="99"/>
    <w:semiHidden/>
    <w:unhideWhenUsed/>
    <w:qFormat/>
    <w:rsid w:val="003E4F1A"/>
    <w:pPr>
      <w:spacing w:before="240" w:after="60"/>
      <w:outlineLvl w:val="7"/>
    </w:pPr>
    <w:rPr>
      <w:rFonts w:ascii="Calibri" w:hAnsi="Calibri"/>
      <w:i/>
      <w:iCs/>
      <w:lang w:val="ro-RO"/>
    </w:rPr>
  </w:style>
  <w:style w:type="paragraph" w:styleId="Titlu9">
    <w:name w:val="heading 9"/>
    <w:basedOn w:val="Normal"/>
    <w:next w:val="Normal"/>
    <w:link w:val="Titlu9Caracter"/>
    <w:uiPriority w:val="99"/>
    <w:semiHidden/>
    <w:unhideWhenUsed/>
    <w:qFormat/>
    <w:rsid w:val="003E4F1A"/>
    <w:pPr>
      <w:spacing w:before="240" w:after="60"/>
      <w:outlineLvl w:val="8"/>
    </w:pPr>
    <w:rPr>
      <w:rFonts w:ascii="Cambria" w:hAnsi="Cambria"/>
      <w:sz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E4F1A"/>
    <w:rPr>
      <w:rFonts w:ascii="Times New Roman" w:eastAsia="Times New Roman" w:hAnsi="Times New Roman" w:cs="Times New Roman"/>
      <w:b/>
      <w:kern w:val="0"/>
      <w:sz w:val="24"/>
      <w:szCs w:val="24"/>
      <w:lang w:val="en-US"/>
      <w14:ligatures w14:val="none"/>
    </w:rPr>
  </w:style>
  <w:style w:type="paragraph" w:customStyle="1" w:styleId="Titlu21">
    <w:name w:val="Titlu 21"/>
    <w:basedOn w:val="Normal"/>
    <w:next w:val="Normal"/>
    <w:semiHidden/>
    <w:unhideWhenUsed/>
    <w:qFormat/>
    <w:rsid w:val="003E4F1A"/>
    <w:pPr>
      <w:keepNext/>
      <w:keepLines/>
      <w:spacing w:before="200"/>
      <w:outlineLvl w:val="1"/>
    </w:pPr>
    <w:rPr>
      <w:rFonts w:ascii="Calibri Light" w:hAnsi="Calibri Light"/>
      <w:b/>
      <w:bCs/>
      <w:noProof/>
      <w:color w:val="5B9BD5"/>
      <w:sz w:val="26"/>
      <w:szCs w:val="26"/>
      <w:lang w:val="ro-RO"/>
    </w:rPr>
  </w:style>
  <w:style w:type="paragraph" w:customStyle="1" w:styleId="Titlu31">
    <w:name w:val="Titlu 31"/>
    <w:basedOn w:val="Normal"/>
    <w:next w:val="Normal"/>
    <w:semiHidden/>
    <w:unhideWhenUsed/>
    <w:qFormat/>
    <w:rsid w:val="003E4F1A"/>
    <w:pPr>
      <w:keepNext/>
      <w:keepLines/>
      <w:spacing w:before="200"/>
      <w:outlineLvl w:val="2"/>
    </w:pPr>
    <w:rPr>
      <w:rFonts w:ascii="Calibri Light" w:hAnsi="Calibri Light"/>
      <w:b/>
      <w:bCs/>
      <w:noProof/>
      <w:color w:val="5B9BD5"/>
      <w:lang w:val="ro-RO"/>
    </w:rPr>
  </w:style>
  <w:style w:type="character" w:customStyle="1" w:styleId="Titlu4Caracter">
    <w:name w:val="Titlu 4 Caracter"/>
    <w:aliases w:val="Sub-Clause Sub-paragraph Caracter"/>
    <w:basedOn w:val="Fontdeparagrafimplicit"/>
    <w:link w:val="Titlu4"/>
    <w:semiHidden/>
    <w:rsid w:val="003E4F1A"/>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semiHidden/>
    <w:rsid w:val="003E4F1A"/>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uiPriority w:val="99"/>
    <w:semiHidden/>
    <w:rsid w:val="003E4F1A"/>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uiPriority w:val="99"/>
    <w:semiHidden/>
    <w:rsid w:val="003E4F1A"/>
    <w:rPr>
      <w:rFonts w:ascii="Cambria" w:eastAsia="Times New Roman" w:hAnsi="Cambria" w:cs="Times New Roman"/>
      <w:kern w:val="0"/>
      <w:lang w:val="ro-RO"/>
      <w14:ligatures w14:val="none"/>
    </w:rPr>
  </w:style>
  <w:style w:type="numbering" w:customStyle="1" w:styleId="FrListare1">
    <w:name w:val="Fără Listare1"/>
    <w:next w:val="FrListare"/>
    <w:uiPriority w:val="99"/>
    <w:semiHidden/>
    <w:unhideWhenUsed/>
    <w:rsid w:val="003E4F1A"/>
  </w:style>
  <w:style w:type="character" w:customStyle="1" w:styleId="Titlu2Caracter">
    <w:name w:val="Titlu 2 Caracter"/>
    <w:aliases w:val="Outline2 Caracter"/>
    <w:basedOn w:val="Fontdeparagrafimplicit"/>
    <w:link w:val="Titlu2"/>
    <w:semiHidden/>
    <w:rsid w:val="003E4F1A"/>
    <w:rPr>
      <w:rFonts w:ascii="Calibri Light" w:eastAsia="Times New Roman" w:hAnsi="Calibri Light" w:cs="Times New Roman"/>
      <w:b/>
      <w:bCs/>
      <w:noProof/>
      <w:color w:val="5B9BD5"/>
      <w:kern w:val="0"/>
      <w:sz w:val="26"/>
      <w:szCs w:val="26"/>
      <w:lang w:val="ro-RO"/>
      <w14:ligatures w14:val="none"/>
    </w:rPr>
  </w:style>
  <w:style w:type="character" w:customStyle="1" w:styleId="Titlu3Caracter">
    <w:name w:val="Titlu 3 Caracter"/>
    <w:aliases w:val="Outline3 Caracter"/>
    <w:basedOn w:val="Fontdeparagrafimplicit"/>
    <w:link w:val="Titlu3"/>
    <w:semiHidden/>
    <w:rsid w:val="003E4F1A"/>
    <w:rPr>
      <w:rFonts w:ascii="Calibri Light" w:eastAsia="Times New Roman" w:hAnsi="Calibri Light" w:cs="Times New Roman"/>
      <w:b/>
      <w:bCs/>
      <w:noProof/>
      <w:color w:val="5B9BD5"/>
      <w:kern w:val="0"/>
      <w:sz w:val="24"/>
      <w:szCs w:val="24"/>
      <w:lang w:val="ro-RO"/>
      <w14:ligatures w14:val="none"/>
    </w:rPr>
  </w:style>
  <w:style w:type="character" w:styleId="Hyperlink">
    <w:name w:val="Hyperlink"/>
    <w:uiPriority w:val="99"/>
    <w:semiHidden/>
    <w:unhideWhenUsed/>
    <w:rsid w:val="003E4F1A"/>
    <w:rPr>
      <w:color w:val="0000FF"/>
      <w:u w:val="single"/>
    </w:rPr>
  </w:style>
  <w:style w:type="character" w:customStyle="1" w:styleId="HyperlinkParcurs1">
    <w:name w:val="HyperlinkParcurs1"/>
    <w:basedOn w:val="Fontdeparagrafimplicit"/>
    <w:uiPriority w:val="99"/>
    <w:semiHidden/>
    <w:unhideWhenUsed/>
    <w:rsid w:val="003E4F1A"/>
    <w:rPr>
      <w:color w:val="954F72"/>
      <w:u w:val="single"/>
    </w:rPr>
  </w:style>
  <w:style w:type="paragraph" w:styleId="Listparagraf">
    <w:name w:val="List Paragraph"/>
    <w:aliases w:val="HotarirePunct1"/>
    <w:basedOn w:val="Normal"/>
    <w:uiPriority w:val="34"/>
    <w:qFormat/>
    <w:rsid w:val="003E4F1A"/>
    <w:pPr>
      <w:numPr>
        <w:numId w:val="3"/>
      </w:numPr>
      <w:tabs>
        <w:tab w:val="left" w:pos="1134"/>
      </w:tabs>
      <w:jc w:val="both"/>
    </w:pPr>
    <w:rPr>
      <w:lang w:val="en-US"/>
    </w:rPr>
  </w:style>
  <w:style w:type="character" w:customStyle="1" w:styleId="Titlu4Caracter1">
    <w:name w:val="Titlu 4 Caracter1"/>
    <w:aliases w:val="Sub-Clause Sub-paragraph Caracter1"/>
    <w:basedOn w:val="Fontdeparagrafimplicit"/>
    <w:semiHidden/>
    <w:rsid w:val="003E4F1A"/>
    <w:rPr>
      <w:rFonts w:ascii="Calibri Light" w:eastAsia="Times New Roman" w:hAnsi="Calibri Light" w:cs="Times New Roman"/>
      <w:i/>
      <w:iCs/>
      <w:noProof/>
      <w:color w:val="2E74B5"/>
      <w:sz w:val="24"/>
      <w:szCs w:val="24"/>
      <w:lang w:val="ro-RO"/>
    </w:rPr>
  </w:style>
  <w:style w:type="paragraph" w:styleId="PreformatatHTML">
    <w:name w:val="HTML Preformatted"/>
    <w:basedOn w:val="Normal"/>
    <w:link w:val="PreformatatHTMLCaracter"/>
    <w:uiPriority w:val="99"/>
    <w:semiHidden/>
    <w:unhideWhenUsed/>
    <w:rsid w:val="003E4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noProof/>
      <w:sz w:val="20"/>
      <w:szCs w:val="20"/>
      <w:lang w:val="ro-RO"/>
    </w:rPr>
  </w:style>
  <w:style w:type="character" w:customStyle="1" w:styleId="PreformatatHTMLCaracter">
    <w:name w:val="Preformatat HTML Caracter"/>
    <w:basedOn w:val="Fontdeparagrafimplicit"/>
    <w:link w:val="PreformatatHTML"/>
    <w:uiPriority w:val="99"/>
    <w:semiHidden/>
    <w:rsid w:val="003E4F1A"/>
    <w:rPr>
      <w:rFonts w:ascii="Consolas" w:eastAsia="Times New Roman" w:hAnsi="Consolas" w:cs="Times New Roman"/>
      <w:noProof/>
      <w:kern w:val="0"/>
      <w:sz w:val="20"/>
      <w:szCs w:val="20"/>
      <w:lang w:val="ro-RO"/>
      <w14:ligatures w14:val="none"/>
    </w:rPr>
  </w:style>
  <w:style w:type="paragraph" w:customStyle="1" w:styleId="msonormal0">
    <w:name w:val="msonormal"/>
    <w:basedOn w:val="Normal"/>
    <w:uiPriority w:val="99"/>
    <w:rsid w:val="003E4F1A"/>
    <w:pPr>
      <w:ind w:firstLine="567"/>
      <w:jc w:val="both"/>
    </w:pPr>
  </w:style>
  <w:style w:type="paragraph" w:styleId="NormalWeb">
    <w:name w:val="Normal (Web)"/>
    <w:basedOn w:val="Normal"/>
    <w:uiPriority w:val="99"/>
    <w:semiHidden/>
    <w:unhideWhenUsed/>
    <w:rsid w:val="003E4F1A"/>
    <w:pPr>
      <w:ind w:firstLine="567"/>
      <w:jc w:val="both"/>
    </w:pPr>
  </w:style>
  <w:style w:type="paragraph" w:styleId="Cuprins1">
    <w:name w:val="toc 1"/>
    <w:basedOn w:val="Normal"/>
    <w:next w:val="Normal"/>
    <w:autoRedefine/>
    <w:uiPriority w:val="39"/>
    <w:semiHidden/>
    <w:unhideWhenUsed/>
    <w:rsid w:val="003E4F1A"/>
    <w:pPr>
      <w:tabs>
        <w:tab w:val="right" w:leader="dot" w:pos="9638"/>
      </w:tabs>
      <w:spacing w:after="100" w:line="256" w:lineRule="auto"/>
    </w:pPr>
    <w:rPr>
      <w:rFonts w:eastAsia="SimSun"/>
      <w:b/>
      <w:noProof/>
      <w:lang w:val="en-US"/>
    </w:rPr>
  </w:style>
  <w:style w:type="paragraph" w:styleId="Cuprins2">
    <w:name w:val="toc 2"/>
    <w:basedOn w:val="Normal"/>
    <w:next w:val="Normal"/>
    <w:autoRedefine/>
    <w:uiPriority w:val="39"/>
    <w:semiHidden/>
    <w:unhideWhenUsed/>
    <w:rsid w:val="003E4F1A"/>
    <w:pPr>
      <w:tabs>
        <w:tab w:val="left" w:pos="660"/>
        <w:tab w:val="right" w:leader="dot" w:pos="9628"/>
      </w:tabs>
      <w:spacing w:after="100" w:line="256" w:lineRule="auto"/>
      <w:ind w:left="220"/>
    </w:pPr>
    <w:rPr>
      <w:rFonts w:eastAsia="SimSun"/>
      <w:b/>
      <w:noProof/>
      <w:lang w:val="en-US"/>
    </w:rPr>
  </w:style>
  <w:style w:type="paragraph" w:styleId="Cuprins3">
    <w:name w:val="toc 3"/>
    <w:basedOn w:val="Normal"/>
    <w:next w:val="Normal"/>
    <w:autoRedefine/>
    <w:uiPriority w:val="39"/>
    <w:semiHidden/>
    <w:unhideWhenUsed/>
    <w:rsid w:val="003E4F1A"/>
    <w:pPr>
      <w:spacing w:after="100" w:line="256" w:lineRule="auto"/>
      <w:ind w:left="440"/>
    </w:pPr>
    <w:rPr>
      <w:rFonts w:ascii="Calibri" w:eastAsia="SimSun" w:hAnsi="Calibri"/>
      <w:sz w:val="22"/>
      <w:lang w:val="en-US"/>
    </w:rPr>
  </w:style>
  <w:style w:type="paragraph" w:styleId="Cuprins4">
    <w:name w:val="toc 4"/>
    <w:basedOn w:val="Normal"/>
    <w:next w:val="Normal"/>
    <w:autoRedefine/>
    <w:uiPriority w:val="39"/>
    <w:semiHidden/>
    <w:unhideWhenUsed/>
    <w:rsid w:val="003E4F1A"/>
    <w:pPr>
      <w:spacing w:after="100" w:line="276" w:lineRule="auto"/>
      <w:ind w:left="660"/>
    </w:pPr>
    <w:rPr>
      <w:rFonts w:ascii="Calibri" w:hAnsi="Calibri"/>
      <w:sz w:val="22"/>
      <w:lang w:val="en-US"/>
    </w:rPr>
  </w:style>
  <w:style w:type="paragraph" w:styleId="Cuprins5">
    <w:name w:val="toc 5"/>
    <w:basedOn w:val="Normal"/>
    <w:next w:val="Normal"/>
    <w:autoRedefine/>
    <w:uiPriority w:val="39"/>
    <w:semiHidden/>
    <w:unhideWhenUsed/>
    <w:rsid w:val="003E4F1A"/>
    <w:pPr>
      <w:spacing w:after="100" w:line="276" w:lineRule="auto"/>
      <w:ind w:left="880"/>
    </w:pPr>
    <w:rPr>
      <w:rFonts w:ascii="Calibri" w:hAnsi="Calibri"/>
      <w:sz w:val="22"/>
      <w:lang w:val="en-US"/>
    </w:rPr>
  </w:style>
  <w:style w:type="paragraph" w:styleId="Cuprins6">
    <w:name w:val="toc 6"/>
    <w:basedOn w:val="Normal"/>
    <w:next w:val="Normal"/>
    <w:autoRedefine/>
    <w:uiPriority w:val="39"/>
    <w:semiHidden/>
    <w:unhideWhenUsed/>
    <w:rsid w:val="003E4F1A"/>
    <w:pPr>
      <w:spacing w:after="100" w:line="276" w:lineRule="auto"/>
      <w:ind w:left="1100"/>
    </w:pPr>
    <w:rPr>
      <w:rFonts w:ascii="Calibri" w:hAnsi="Calibri"/>
      <w:sz w:val="22"/>
      <w:lang w:val="en-US"/>
    </w:rPr>
  </w:style>
  <w:style w:type="paragraph" w:styleId="Cuprins7">
    <w:name w:val="toc 7"/>
    <w:basedOn w:val="Normal"/>
    <w:next w:val="Normal"/>
    <w:autoRedefine/>
    <w:uiPriority w:val="39"/>
    <w:semiHidden/>
    <w:unhideWhenUsed/>
    <w:rsid w:val="003E4F1A"/>
    <w:pPr>
      <w:spacing w:after="100" w:line="276" w:lineRule="auto"/>
      <w:ind w:left="1320"/>
    </w:pPr>
    <w:rPr>
      <w:rFonts w:ascii="Calibri" w:hAnsi="Calibri"/>
      <w:sz w:val="22"/>
      <w:lang w:val="en-US"/>
    </w:rPr>
  </w:style>
  <w:style w:type="paragraph" w:styleId="Cuprins8">
    <w:name w:val="toc 8"/>
    <w:basedOn w:val="Normal"/>
    <w:next w:val="Normal"/>
    <w:autoRedefine/>
    <w:uiPriority w:val="39"/>
    <w:semiHidden/>
    <w:unhideWhenUsed/>
    <w:rsid w:val="003E4F1A"/>
    <w:pPr>
      <w:spacing w:after="100" w:line="276" w:lineRule="auto"/>
      <w:ind w:left="1540"/>
    </w:pPr>
    <w:rPr>
      <w:rFonts w:ascii="Calibri" w:hAnsi="Calibri"/>
      <w:sz w:val="22"/>
      <w:lang w:val="en-US"/>
    </w:rPr>
  </w:style>
  <w:style w:type="paragraph" w:styleId="Cuprins9">
    <w:name w:val="toc 9"/>
    <w:basedOn w:val="Normal"/>
    <w:next w:val="Normal"/>
    <w:autoRedefine/>
    <w:uiPriority w:val="39"/>
    <w:semiHidden/>
    <w:unhideWhenUsed/>
    <w:rsid w:val="003E4F1A"/>
    <w:pPr>
      <w:spacing w:after="100" w:line="276" w:lineRule="auto"/>
      <w:ind w:left="1760"/>
    </w:pPr>
    <w:rPr>
      <w:rFonts w:ascii="Calibri" w:hAnsi="Calibri"/>
      <w:sz w:val="22"/>
      <w:lang w:val="en-US"/>
    </w:rPr>
  </w:style>
  <w:style w:type="paragraph" w:styleId="Textnotdesubsol">
    <w:name w:val="footnote text"/>
    <w:basedOn w:val="Normal"/>
    <w:link w:val="TextnotdesubsolCaracter"/>
    <w:uiPriority w:val="99"/>
    <w:semiHidden/>
    <w:unhideWhenUsed/>
    <w:rsid w:val="003E4F1A"/>
    <w:pPr>
      <w:jc w:val="both"/>
    </w:pPr>
    <w:rPr>
      <w:sz w:val="20"/>
      <w:szCs w:val="20"/>
      <w:lang w:val="en-US"/>
    </w:rPr>
  </w:style>
  <w:style w:type="character" w:customStyle="1" w:styleId="TextnotdesubsolCaracter">
    <w:name w:val="Text notă de subsol Caracter"/>
    <w:basedOn w:val="Fontdeparagrafimplicit"/>
    <w:link w:val="Textnotdesubsol"/>
    <w:uiPriority w:val="99"/>
    <w:semiHidden/>
    <w:rsid w:val="003E4F1A"/>
    <w:rPr>
      <w:rFonts w:ascii="Times New Roman" w:eastAsia="Times New Roman" w:hAnsi="Times New Roman" w:cs="Times New Roman"/>
      <w:kern w:val="0"/>
      <w:sz w:val="20"/>
      <w:szCs w:val="20"/>
      <w:lang w:val="en-US"/>
      <w14:ligatures w14:val="none"/>
    </w:rPr>
  </w:style>
  <w:style w:type="paragraph" w:styleId="Textcomentariu">
    <w:name w:val="annotation text"/>
    <w:basedOn w:val="Normal"/>
    <w:link w:val="TextcomentariuCaracter"/>
    <w:uiPriority w:val="99"/>
    <w:semiHidden/>
    <w:unhideWhenUsed/>
    <w:rsid w:val="003E4F1A"/>
    <w:rPr>
      <w:sz w:val="20"/>
      <w:szCs w:val="20"/>
    </w:rPr>
  </w:style>
  <w:style w:type="character" w:customStyle="1" w:styleId="TextcomentariuCaracter">
    <w:name w:val="Text comentariu Caracter"/>
    <w:basedOn w:val="Fontdeparagrafimplicit"/>
    <w:link w:val="Textcomentariu"/>
    <w:uiPriority w:val="99"/>
    <w:semiHidden/>
    <w:rsid w:val="003E4F1A"/>
    <w:rPr>
      <w:rFonts w:ascii="Times New Roman" w:eastAsia="Times New Roman" w:hAnsi="Times New Roman" w:cs="Times New Roman"/>
      <w:kern w:val="0"/>
      <w:sz w:val="20"/>
      <w:szCs w:val="20"/>
      <w:lang w:eastAsia="ru-RU"/>
      <w14:ligatures w14:val="none"/>
    </w:rPr>
  </w:style>
  <w:style w:type="paragraph" w:styleId="Antet">
    <w:name w:val="header"/>
    <w:basedOn w:val="Normal"/>
    <w:link w:val="AntetCaracter"/>
    <w:uiPriority w:val="99"/>
    <w:semiHidden/>
    <w:unhideWhenUsed/>
    <w:rsid w:val="003E4F1A"/>
    <w:pPr>
      <w:tabs>
        <w:tab w:val="center" w:pos="4703"/>
        <w:tab w:val="right" w:pos="9406"/>
      </w:tabs>
    </w:pPr>
    <w:rPr>
      <w:sz w:val="20"/>
      <w:szCs w:val="20"/>
    </w:rPr>
  </w:style>
  <w:style w:type="character" w:customStyle="1" w:styleId="AntetCaracter">
    <w:name w:val="Antet Caracter"/>
    <w:basedOn w:val="Fontdeparagrafimplicit"/>
    <w:link w:val="Antet"/>
    <w:uiPriority w:val="99"/>
    <w:semiHidden/>
    <w:rsid w:val="003E4F1A"/>
    <w:rPr>
      <w:rFonts w:ascii="Times New Roman" w:eastAsia="Times New Roman" w:hAnsi="Times New Roman" w:cs="Times New Roman"/>
      <w:kern w:val="0"/>
      <w:sz w:val="20"/>
      <w:szCs w:val="20"/>
      <w:lang w:eastAsia="ru-RU"/>
      <w14:ligatures w14:val="none"/>
    </w:rPr>
  </w:style>
  <w:style w:type="paragraph" w:styleId="Subsol">
    <w:name w:val="footer"/>
    <w:basedOn w:val="Normal"/>
    <w:link w:val="SubsolCaracter"/>
    <w:uiPriority w:val="99"/>
    <w:semiHidden/>
    <w:unhideWhenUsed/>
    <w:rsid w:val="003E4F1A"/>
    <w:pPr>
      <w:tabs>
        <w:tab w:val="center" w:pos="4536"/>
        <w:tab w:val="right" w:pos="9072"/>
      </w:tabs>
    </w:pPr>
    <w:rPr>
      <w:noProof/>
      <w:lang w:val="ro-RO"/>
    </w:rPr>
  </w:style>
  <w:style w:type="character" w:customStyle="1" w:styleId="SubsolCaracter">
    <w:name w:val="Subsol Caracter"/>
    <w:basedOn w:val="Fontdeparagrafimplicit"/>
    <w:link w:val="Subsol"/>
    <w:uiPriority w:val="99"/>
    <w:semiHidden/>
    <w:rsid w:val="003E4F1A"/>
    <w:rPr>
      <w:rFonts w:ascii="Times New Roman" w:eastAsia="Times New Roman" w:hAnsi="Times New Roman" w:cs="Times New Roman"/>
      <w:noProof/>
      <w:kern w:val="0"/>
      <w:sz w:val="24"/>
      <w:szCs w:val="24"/>
      <w:lang w:val="ro-RO"/>
      <w14:ligatures w14:val="none"/>
    </w:rPr>
  </w:style>
  <w:style w:type="paragraph" w:styleId="Legend">
    <w:name w:val="caption"/>
    <w:basedOn w:val="Normal"/>
    <w:uiPriority w:val="99"/>
    <w:semiHidden/>
    <w:unhideWhenUsed/>
    <w:qFormat/>
    <w:rsid w:val="003E4F1A"/>
    <w:pPr>
      <w:spacing w:before="240" w:after="60"/>
      <w:jc w:val="center"/>
    </w:pPr>
    <w:rPr>
      <w:rFonts w:ascii="Arial" w:hAnsi="Arial"/>
      <w:b/>
      <w:kern w:val="28"/>
      <w:sz w:val="32"/>
      <w:szCs w:val="20"/>
    </w:rPr>
  </w:style>
  <w:style w:type="paragraph" w:styleId="Corptext">
    <w:name w:val="Body Text"/>
    <w:basedOn w:val="Normal"/>
    <w:link w:val="CorptextCaracter"/>
    <w:uiPriority w:val="99"/>
    <w:semiHidden/>
    <w:unhideWhenUsed/>
    <w:rsid w:val="003E4F1A"/>
    <w:rPr>
      <w:rFonts w:ascii="Baltica RR" w:hAnsi="Baltica RR"/>
      <w:szCs w:val="20"/>
      <w:lang w:val="ro-RO"/>
    </w:rPr>
  </w:style>
  <w:style w:type="character" w:customStyle="1" w:styleId="CorptextCaracter">
    <w:name w:val="Corp text Caracter"/>
    <w:basedOn w:val="Fontdeparagrafimplicit"/>
    <w:link w:val="Corptext"/>
    <w:uiPriority w:val="99"/>
    <w:semiHidden/>
    <w:rsid w:val="003E4F1A"/>
    <w:rPr>
      <w:rFonts w:ascii="Baltica RR" w:eastAsia="Times New Roman" w:hAnsi="Baltica RR" w:cs="Times New Roman"/>
      <w:kern w:val="0"/>
      <w:sz w:val="24"/>
      <w:szCs w:val="20"/>
      <w:lang w:val="ro-RO"/>
      <w14:ligatures w14:val="none"/>
    </w:rPr>
  </w:style>
  <w:style w:type="paragraph" w:styleId="Indentcorptext">
    <w:name w:val="Body Text Indent"/>
    <w:basedOn w:val="Normal"/>
    <w:link w:val="IndentcorptextCaracter"/>
    <w:uiPriority w:val="99"/>
    <w:semiHidden/>
    <w:unhideWhenUsed/>
    <w:rsid w:val="003E4F1A"/>
    <w:pPr>
      <w:ind w:firstLine="720"/>
      <w:jc w:val="both"/>
    </w:pPr>
    <w:rPr>
      <w:sz w:val="20"/>
      <w:szCs w:val="20"/>
      <w:lang w:val="ro-RO"/>
    </w:rPr>
  </w:style>
  <w:style w:type="character" w:customStyle="1" w:styleId="IndentcorptextCaracter">
    <w:name w:val="Indent corp text Caracter"/>
    <w:basedOn w:val="Fontdeparagrafimplicit"/>
    <w:link w:val="Indentcorptext"/>
    <w:uiPriority w:val="99"/>
    <w:semiHidden/>
    <w:rsid w:val="003E4F1A"/>
    <w:rPr>
      <w:rFonts w:ascii="Times New Roman" w:eastAsia="Times New Roman" w:hAnsi="Times New Roman" w:cs="Times New Roman"/>
      <w:kern w:val="0"/>
      <w:sz w:val="20"/>
      <w:szCs w:val="20"/>
      <w:lang w:val="ro-RO" w:eastAsia="ru-RU"/>
      <w14:ligatures w14:val="none"/>
    </w:rPr>
  </w:style>
  <w:style w:type="paragraph" w:styleId="Subtitlu">
    <w:name w:val="Subtitle"/>
    <w:basedOn w:val="Normal"/>
    <w:link w:val="SubtitluCaracter"/>
    <w:uiPriority w:val="99"/>
    <w:qFormat/>
    <w:rsid w:val="003E4F1A"/>
    <w:pPr>
      <w:jc w:val="center"/>
    </w:pPr>
    <w:rPr>
      <w:b/>
      <w:sz w:val="32"/>
      <w:szCs w:val="20"/>
      <w:lang w:val="en-US"/>
    </w:rPr>
  </w:style>
  <w:style w:type="character" w:customStyle="1" w:styleId="SubtitluCaracter">
    <w:name w:val="Subtitlu Caracter"/>
    <w:basedOn w:val="Fontdeparagrafimplicit"/>
    <w:link w:val="Subtitlu"/>
    <w:uiPriority w:val="99"/>
    <w:rsid w:val="003E4F1A"/>
    <w:rPr>
      <w:rFonts w:ascii="Times New Roman" w:eastAsia="Times New Roman" w:hAnsi="Times New Roman" w:cs="Times New Roman"/>
      <w:b/>
      <w:kern w:val="0"/>
      <w:sz w:val="32"/>
      <w:szCs w:val="20"/>
      <w:lang w:val="en-US" w:eastAsia="ru-RU"/>
      <w14:ligatures w14:val="none"/>
    </w:rPr>
  </w:style>
  <w:style w:type="paragraph" w:styleId="Corptext2">
    <w:name w:val="Body Text 2"/>
    <w:basedOn w:val="Normal"/>
    <w:link w:val="Corptext2Caracter"/>
    <w:uiPriority w:val="99"/>
    <w:semiHidden/>
    <w:unhideWhenUsed/>
    <w:rsid w:val="003E4F1A"/>
    <w:pPr>
      <w:tabs>
        <w:tab w:val="left" w:pos="426"/>
      </w:tabs>
      <w:jc w:val="both"/>
    </w:pPr>
    <w:rPr>
      <w:rFonts w:ascii="Baltica RR" w:hAnsi="Baltica RR"/>
      <w:szCs w:val="20"/>
      <w:lang w:val="ro-RO"/>
    </w:rPr>
  </w:style>
  <w:style w:type="character" w:customStyle="1" w:styleId="Corptext2Caracter">
    <w:name w:val="Corp text 2 Caracter"/>
    <w:basedOn w:val="Fontdeparagrafimplicit"/>
    <w:link w:val="Corptext2"/>
    <w:uiPriority w:val="99"/>
    <w:semiHidden/>
    <w:rsid w:val="003E4F1A"/>
    <w:rPr>
      <w:rFonts w:ascii="Baltica RR" w:eastAsia="Times New Roman" w:hAnsi="Baltica RR" w:cs="Times New Roman"/>
      <w:kern w:val="0"/>
      <w:sz w:val="24"/>
      <w:szCs w:val="20"/>
      <w:lang w:val="ro-RO" w:eastAsia="ru-RU"/>
      <w14:ligatures w14:val="none"/>
    </w:rPr>
  </w:style>
  <w:style w:type="paragraph" w:styleId="Indentcorptext2">
    <w:name w:val="Body Text Indent 2"/>
    <w:basedOn w:val="Normal"/>
    <w:link w:val="Indentcorptext2Caracter"/>
    <w:uiPriority w:val="99"/>
    <w:semiHidden/>
    <w:unhideWhenUsed/>
    <w:rsid w:val="003E4F1A"/>
    <w:pPr>
      <w:ind w:firstLine="567"/>
    </w:pPr>
    <w:rPr>
      <w:rFonts w:ascii="Baltica RR" w:hAnsi="Baltica RR"/>
      <w:szCs w:val="20"/>
      <w:lang w:val="ro-RO"/>
    </w:rPr>
  </w:style>
  <w:style w:type="character" w:customStyle="1" w:styleId="Indentcorptext2Caracter">
    <w:name w:val="Indent corp text 2 Caracter"/>
    <w:basedOn w:val="Fontdeparagrafimplicit"/>
    <w:link w:val="Indentcorptext2"/>
    <w:uiPriority w:val="99"/>
    <w:semiHidden/>
    <w:rsid w:val="003E4F1A"/>
    <w:rPr>
      <w:rFonts w:ascii="Baltica RR" w:eastAsia="Times New Roman" w:hAnsi="Baltica RR" w:cs="Times New Roman"/>
      <w:kern w:val="0"/>
      <w:sz w:val="24"/>
      <w:szCs w:val="20"/>
      <w:lang w:val="ro-RO" w:eastAsia="ru-RU"/>
      <w14:ligatures w14:val="none"/>
    </w:rPr>
  </w:style>
  <w:style w:type="paragraph" w:styleId="Indentcorptext3">
    <w:name w:val="Body Text Indent 3"/>
    <w:basedOn w:val="Normal"/>
    <w:link w:val="Indentcorptext3Caracter"/>
    <w:uiPriority w:val="99"/>
    <w:semiHidden/>
    <w:unhideWhenUsed/>
    <w:rsid w:val="003E4F1A"/>
    <w:pPr>
      <w:spacing w:after="120"/>
      <w:ind w:left="283"/>
    </w:pPr>
    <w:rPr>
      <w:sz w:val="16"/>
      <w:szCs w:val="16"/>
      <w:lang w:val="ro-RO"/>
    </w:rPr>
  </w:style>
  <w:style w:type="character" w:customStyle="1" w:styleId="Indentcorptext3Caracter">
    <w:name w:val="Indent corp text 3 Caracter"/>
    <w:basedOn w:val="Fontdeparagrafimplicit"/>
    <w:link w:val="Indentcorptext3"/>
    <w:uiPriority w:val="99"/>
    <w:semiHidden/>
    <w:rsid w:val="003E4F1A"/>
    <w:rPr>
      <w:rFonts w:ascii="Times New Roman" w:eastAsia="Times New Roman" w:hAnsi="Times New Roman" w:cs="Times New Roman"/>
      <w:kern w:val="0"/>
      <w:sz w:val="16"/>
      <w:szCs w:val="16"/>
      <w:lang w:val="ro-RO"/>
      <w14:ligatures w14:val="none"/>
    </w:rPr>
  </w:style>
  <w:style w:type="paragraph" w:styleId="SubiectComentariu">
    <w:name w:val="annotation subject"/>
    <w:basedOn w:val="Textcomentariu"/>
    <w:next w:val="Textcomentariu"/>
    <w:link w:val="SubiectComentariuCaracter"/>
    <w:uiPriority w:val="99"/>
    <w:semiHidden/>
    <w:unhideWhenUsed/>
    <w:rsid w:val="003E4F1A"/>
    <w:rPr>
      <w:b/>
      <w:bCs/>
    </w:rPr>
  </w:style>
  <w:style w:type="character" w:customStyle="1" w:styleId="SubiectComentariuCaracter">
    <w:name w:val="Subiect Comentariu Caracter"/>
    <w:basedOn w:val="TextcomentariuCaracter"/>
    <w:link w:val="SubiectComentariu"/>
    <w:uiPriority w:val="99"/>
    <w:semiHidden/>
    <w:rsid w:val="003E4F1A"/>
    <w:rPr>
      <w:rFonts w:ascii="Times New Roman" w:eastAsia="Times New Roman" w:hAnsi="Times New Roman" w:cs="Times New Roman"/>
      <w:b/>
      <w:bCs/>
      <w:kern w:val="0"/>
      <w:sz w:val="20"/>
      <w:szCs w:val="20"/>
      <w:lang w:eastAsia="ru-RU"/>
      <w14:ligatures w14:val="none"/>
    </w:rPr>
  </w:style>
  <w:style w:type="paragraph" w:styleId="TextnBalon">
    <w:name w:val="Balloon Text"/>
    <w:basedOn w:val="Normal"/>
    <w:link w:val="TextnBalonCaracter"/>
    <w:uiPriority w:val="99"/>
    <w:semiHidden/>
    <w:unhideWhenUsed/>
    <w:rsid w:val="003E4F1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4F1A"/>
    <w:rPr>
      <w:rFonts w:ascii="Tahoma" w:eastAsia="Times New Roman" w:hAnsi="Tahoma" w:cs="Tahoma"/>
      <w:kern w:val="0"/>
      <w:sz w:val="16"/>
      <w:szCs w:val="16"/>
      <w:lang w:eastAsia="ru-RU"/>
      <w14:ligatures w14:val="none"/>
    </w:rPr>
  </w:style>
  <w:style w:type="paragraph" w:styleId="Revizuire">
    <w:name w:val="Revision"/>
    <w:uiPriority w:val="99"/>
    <w:semiHidden/>
    <w:rsid w:val="003E4F1A"/>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cuprins">
    <w:name w:val="TOC Heading"/>
    <w:basedOn w:val="Titlu1"/>
    <w:next w:val="Normal"/>
    <w:uiPriority w:val="39"/>
    <w:semiHidden/>
    <w:unhideWhenUsed/>
    <w:qFormat/>
    <w:rsid w:val="003E4F1A"/>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3E4F1A"/>
    <w:pPr>
      <w:jc w:val="center"/>
    </w:pPr>
  </w:style>
  <w:style w:type="paragraph" w:customStyle="1" w:styleId="cb">
    <w:name w:val="cb"/>
    <w:basedOn w:val="Normal"/>
    <w:uiPriority w:val="99"/>
    <w:rsid w:val="003E4F1A"/>
    <w:pPr>
      <w:jc w:val="center"/>
    </w:pPr>
    <w:rPr>
      <w:b/>
      <w:bCs/>
    </w:rPr>
  </w:style>
  <w:style w:type="paragraph" w:customStyle="1" w:styleId="cp">
    <w:name w:val="cp"/>
    <w:basedOn w:val="Normal"/>
    <w:uiPriority w:val="99"/>
    <w:rsid w:val="003E4F1A"/>
    <w:pPr>
      <w:jc w:val="center"/>
    </w:pPr>
    <w:rPr>
      <w:b/>
      <w:bCs/>
      <w:lang w:val="ro-RO"/>
    </w:rPr>
  </w:style>
  <w:style w:type="paragraph" w:customStyle="1" w:styleId="rg">
    <w:name w:val="rg"/>
    <w:basedOn w:val="Normal"/>
    <w:uiPriority w:val="99"/>
    <w:rsid w:val="003E4F1A"/>
    <w:pPr>
      <w:jc w:val="right"/>
    </w:pPr>
  </w:style>
  <w:style w:type="paragraph" w:customStyle="1" w:styleId="Listparagraf1">
    <w:name w:val="Listă paragraf1"/>
    <w:basedOn w:val="Normal"/>
    <w:uiPriority w:val="99"/>
    <w:qFormat/>
    <w:rsid w:val="003E4F1A"/>
    <w:pPr>
      <w:ind w:left="708"/>
    </w:pPr>
    <w:rPr>
      <w:lang w:val="ro-RO"/>
    </w:rPr>
  </w:style>
  <w:style w:type="paragraph" w:customStyle="1" w:styleId="Sub-ClauseText">
    <w:name w:val="Sub-Clause Text"/>
    <w:basedOn w:val="Normal"/>
    <w:uiPriority w:val="99"/>
    <w:rsid w:val="003E4F1A"/>
    <w:pPr>
      <w:spacing w:before="120" w:after="120"/>
      <w:jc w:val="both"/>
    </w:pPr>
    <w:rPr>
      <w:spacing w:val="-4"/>
      <w:szCs w:val="20"/>
      <w:lang w:val="en-US"/>
    </w:rPr>
  </w:style>
  <w:style w:type="paragraph" w:customStyle="1" w:styleId="i">
    <w:name w:val="(i)"/>
    <w:basedOn w:val="Normal"/>
    <w:uiPriority w:val="99"/>
    <w:rsid w:val="003E4F1A"/>
    <w:pPr>
      <w:suppressAutoHyphens/>
      <w:jc w:val="both"/>
    </w:pPr>
    <w:rPr>
      <w:rFonts w:ascii="Tms Rmn" w:hAnsi="Tms Rmn"/>
      <w:szCs w:val="20"/>
      <w:lang w:val="en-US"/>
    </w:rPr>
  </w:style>
  <w:style w:type="paragraph" w:customStyle="1" w:styleId="ListParagraph1">
    <w:name w:val="List Paragraph1"/>
    <w:basedOn w:val="Normal"/>
    <w:uiPriority w:val="99"/>
    <w:qFormat/>
    <w:rsid w:val="003E4F1A"/>
    <w:pPr>
      <w:spacing w:after="200" w:line="276" w:lineRule="auto"/>
      <w:ind w:left="720"/>
      <w:contextualSpacing/>
    </w:pPr>
    <w:rPr>
      <w:rFonts w:ascii="Calibri" w:eastAsia="PMingLiU" w:hAnsi="Calibri"/>
      <w:sz w:val="22"/>
      <w:lang w:val="en-US" w:eastAsia="zh-CN"/>
    </w:rPr>
  </w:style>
  <w:style w:type="paragraph" w:customStyle="1" w:styleId="BankNormal">
    <w:name w:val="BankNormal"/>
    <w:basedOn w:val="Normal"/>
    <w:uiPriority w:val="99"/>
    <w:rsid w:val="003E4F1A"/>
    <w:pPr>
      <w:spacing w:after="240"/>
    </w:pPr>
    <w:rPr>
      <w:szCs w:val="20"/>
      <w:lang w:val="en-US"/>
    </w:rPr>
  </w:style>
  <w:style w:type="paragraph" w:customStyle="1" w:styleId="Default">
    <w:name w:val="Default"/>
    <w:uiPriority w:val="99"/>
    <w:rsid w:val="003E4F1A"/>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uiPriority w:val="99"/>
    <w:rsid w:val="003E4F1A"/>
    <w:pPr>
      <w:suppressAutoHyphens/>
      <w:autoSpaceDN w:val="0"/>
      <w:spacing w:after="200" w:line="276" w:lineRule="auto"/>
    </w:pPr>
    <w:rPr>
      <w:rFonts w:ascii="Calibri" w:eastAsia="Calibri" w:hAnsi="Calibri" w:cs="Calibri"/>
      <w:kern w:val="3"/>
      <w:lang w:val="en-US"/>
      <w14:ligatures w14:val="none"/>
    </w:rPr>
  </w:style>
  <w:style w:type="character" w:customStyle="1" w:styleId="Style3Char">
    <w:name w:val="Style3 Char"/>
    <w:link w:val="Style3"/>
    <w:locked/>
    <w:rsid w:val="003E4F1A"/>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3E4F1A"/>
    <w:rPr>
      <w:rFonts w:ascii="Times New Roman" w:hAnsi="Times New Roman"/>
      <w:bCs w:val="0"/>
      <w:noProof w:val="0"/>
      <w:color w:val="auto"/>
      <w:kern w:val="2"/>
      <w:lang w:val="en-US"/>
      <w14:ligatures w14:val="standardContextual"/>
    </w:rPr>
  </w:style>
  <w:style w:type="paragraph" w:customStyle="1" w:styleId="Style153">
    <w:name w:val="Style153"/>
    <w:basedOn w:val="Normal"/>
    <w:uiPriority w:val="99"/>
    <w:rsid w:val="003E4F1A"/>
    <w:pPr>
      <w:widowControl w:val="0"/>
      <w:autoSpaceDE w:val="0"/>
      <w:autoSpaceDN w:val="0"/>
      <w:adjustRightInd w:val="0"/>
      <w:spacing w:line="317" w:lineRule="exact"/>
      <w:jc w:val="both"/>
    </w:pPr>
    <w:rPr>
      <w:lang w:val="ro-RO" w:eastAsia="ro-RO"/>
    </w:rPr>
  </w:style>
  <w:style w:type="paragraph" w:customStyle="1" w:styleId="Style73">
    <w:name w:val="Style73"/>
    <w:basedOn w:val="Normal"/>
    <w:uiPriority w:val="99"/>
    <w:rsid w:val="003E4F1A"/>
    <w:pPr>
      <w:widowControl w:val="0"/>
      <w:autoSpaceDE w:val="0"/>
      <w:autoSpaceDN w:val="0"/>
      <w:adjustRightInd w:val="0"/>
      <w:spacing w:line="314" w:lineRule="exact"/>
      <w:jc w:val="both"/>
    </w:pPr>
    <w:rPr>
      <w:lang w:val="ro-RO" w:eastAsia="ro-RO"/>
    </w:rPr>
  </w:style>
  <w:style w:type="paragraph" w:customStyle="1" w:styleId="nt">
    <w:name w:val="nt"/>
    <w:basedOn w:val="Normal"/>
    <w:uiPriority w:val="99"/>
    <w:rsid w:val="003E4F1A"/>
    <w:pPr>
      <w:ind w:left="567" w:right="567" w:hanging="567"/>
      <w:jc w:val="both"/>
    </w:pPr>
    <w:rPr>
      <w:i/>
      <w:iCs/>
      <w:color w:val="663300"/>
      <w:sz w:val="20"/>
      <w:szCs w:val="20"/>
    </w:rPr>
  </w:style>
  <w:style w:type="character" w:customStyle="1" w:styleId="DefaultTextChar">
    <w:name w:val="Default Text Char"/>
    <w:link w:val="DefaultText"/>
    <w:uiPriority w:val="99"/>
    <w:locked/>
    <w:rsid w:val="003E4F1A"/>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3E4F1A"/>
    <w:rPr>
      <w:noProof/>
      <w:szCs w:val="20"/>
      <w:lang w:val="en-US"/>
    </w:rPr>
  </w:style>
  <w:style w:type="character" w:styleId="Referinnotdesubsol">
    <w:name w:val="footnote reference"/>
    <w:semiHidden/>
    <w:unhideWhenUsed/>
    <w:rsid w:val="003E4F1A"/>
    <w:rPr>
      <w:vertAlign w:val="superscript"/>
    </w:rPr>
  </w:style>
  <w:style w:type="character" w:styleId="Referincomentariu">
    <w:name w:val="annotation reference"/>
    <w:uiPriority w:val="99"/>
    <w:semiHidden/>
    <w:unhideWhenUsed/>
    <w:rsid w:val="003E4F1A"/>
    <w:rPr>
      <w:sz w:val="16"/>
      <w:szCs w:val="16"/>
    </w:rPr>
  </w:style>
  <w:style w:type="character" w:styleId="Textsubstituent">
    <w:name w:val="Placeholder Text"/>
    <w:basedOn w:val="Fontdeparagrafimplicit"/>
    <w:uiPriority w:val="99"/>
    <w:semiHidden/>
    <w:rsid w:val="003E4F1A"/>
    <w:rPr>
      <w:color w:val="808080"/>
    </w:rPr>
  </w:style>
  <w:style w:type="character" w:customStyle="1" w:styleId="apple-converted-space">
    <w:name w:val="apple-converted-space"/>
    <w:rsid w:val="003E4F1A"/>
  </w:style>
  <w:style w:type="character" w:customStyle="1" w:styleId="FontStyle195">
    <w:name w:val="Font Style195"/>
    <w:uiPriority w:val="99"/>
    <w:rsid w:val="003E4F1A"/>
    <w:rPr>
      <w:rFonts w:ascii="Times New Roman" w:hAnsi="Times New Roman" w:cs="Times New Roman" w:hint="default"/>
      <w:b/>
      <w:bCs/>
      <w:i/>
      <w:iCs/>
      <w:sz w:val="22"/>
      <w:szCs w:val="22"/>
    </w:rPr>
  </w:style>
  <w:style w:type="character" w:customStyle="1" w:styleId="FontStyle197">
    <w:name w:val="Font Style197"/>
    <w:uiPriority w:val="99"/>
    <w:rsid w:val="003E4F1A"/>
    <w:rPr>
      <w:rFonts w:ascii="Times New Roman" w:hAnsi="Times New Roman" w:cs="Times New Roman" w:hint="default"/>
      <w:sz w:val="22"/>
      <w:szCs w:val="22"/>
    </w:rPr>
  </w:style>
  <w:style w:type="character" w:customStyle="1" w:styleId="Style4Char">
    <w:name w:val="Style4 Char"/>
    <w:basedOn w:val="Style3Char"/>
    <w:locked/>
    <w:rsid w:val="003E4F1A"/>
    <w:rPr>
      <w:rFonts w:ascii="Times New Roman" w:eastAsia="Calibri" w:hAnsi="Times New Roman" w:cs="Times New Roman"/>
      <w:b/>
      <w:sz w:val="24"/>
      <w:szCs w:val="24"/>
      <w:lang w:val="ru-RU" w:eastAsia="ru-RU" w:bidi="ar-SA"/>
    </w:rPr>
  </w:style>
  <w:style w:type="character" w:customStyle="1" w:styleId="shorttext">
    <w:name w:val="short_text"/>
    <w:rsid w:val="003E4F1A"/>
  </w:style>
  <w:style w:type="character" w:customStyle="1" w:styleId="a">
    <w:name w:val="Основной текст + Курсив"/>
    <w:rsid w:val="003E4F1A"/>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3E4F1A"/>
    <w:rPr>
      <w:b/>
      <w:bCs/>
    </w:rPr>
  </w:style>
  <w:style w:type="character" w:customStyle="1" w:styleId="ln2tparagraf">
    <w:name w:val="ln2tparagraf"/>
    <w:rsid w:val="003E4F1A"/>
  </w:style>
  <w:style w:type="character" w:customStyle="1" w:styleId="ln2tpunct">
    <w:name w:val="ln2tpunct"/>
    <w:rsid w:val="003E4F1A"/>
  </w:style>
  <w:style w:type="character" w:customStyle="1" w:styleId="tax1">
    <w:name w:val="tax1"/>
    <w:rsid w:val="003E4F1A"/>
    <w:rPr>
      <w:b/>
      <w:bCs/>
      <w:sz w:val="26"/>
      <w:szCs w:val="26"/>
    </w:rPr>
  </w:style>
  <w:style w:type="table" w:styleId="Tabelgril">
    <w:name w:val="Table Grid"/>
    <w:basedOn w:val="TabelNormal"/>
    <w:uiPriority w:val="59"/>
    <w:rsid w:val="003E4F1A"/>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3E4F1A"/>
    <w:pPr>
      <w:spacing w:after="0" w:line="240" w:lineRule="auto"/>
    </w:pPr>
    <w:rPr>
      <w:rFonts w:ascii="Calibri" w:eastAsia="Calibri" w:hAnsi="Calibri"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3E4F1A"/>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3E4F1A"/>
    <w:pPr>
      <w:spacing w:after="0" w:line="240" w:lineRule="auto"/>
    </w:pPr>
    <w:rPr>
      <w:rFonts w:ascii="Calibri" w:eastAsia="Calibri" w:hAnsi="Calibri" w:cs="Times New Roman"/>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3E4F1A"/>
    <w:pPr>
      <w:spacing w:after="0" w:line="240" w:lineRule="auto"/>
    </w:pPr>
    <w:rPr>
      <w:rFonts w:ascii="Calibri" w:eastAsia="Calibri" w:hAnsi="Calibri"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3E4F1A"/>
    <w:pPr>
      <w:spacing w:after="0" w:line="240" w:lineRule="auto"/>
    </w:pPr>
    <w:rPr>
      <w:rFonts w:ascii="Calibri" w:eastAsia="Calibri" w:hAnsi="Calibri" w:cs="Times New Roman"/>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obust">
    <w:name w:val="Strong"/>
    <w:basedOn w:val="Fontdeparagrafimplicit"/>
    <w:uiPriority w:val="22"/>
    <w:qFormat/>
    <w:rsid w:val="003E4F1A"/>
    <w:rPr>
      <w:b/>
      <w:bCs/>
    </w:rPr>
  </w:style>
  <w:style w:type="character" w:customStyle="1" w:styleId="Titlu2Caracter1">
    <w:name w:val="Titlu 2 Caracter1"/>
    <w:aliases w:val="Outline2 Caracter1"/>
    <w:basedOn w:val="Fontdeparagrafimplicit"/>
    <w:link w:val="Titlu2"/>
    <w:semiHidden/>
    <w:rsid w:val="003E4F1A"/>
    <w:rPr>
      <w:rFonts w:asciiTheme="majorHAnsi" w:eastAsiaTheme="majorEastAsia" w:hAnsiTheme="majorHAnsi" w:cstheme="majorBidi"/>
      <w:color w:val="2E74B5" w:themeColor="accent1" w:themeShade="BF"/>
      <w:sz w:val="26"/>
      <w:szCs w:val="26"/>
    </w:rPr>
  </w:style>
  <w:style w:type="character" w:customStyle="1" w:styleId="Titlu3Caracter1">
    <w:name w:val="Titlu 3 Caracter1"/>
    <w:aliases w:val="Outline3 Caracter1"/>
    <w:basedOn w:val="Fontdeparagrafimplicit"/>
    <w:link w:val="Titlu3"/>
    <w:semiHidden/>
    <w:rsid w:val="003E4F1A"/>
    <w:rPr>
      <w:rFonts w:asciiTheme="majorHAnsi" w:eastAsiaTheme="majorEastAsia" w:hAnsiTheme="majorHAnsi" w:cstheme="majorBidi"/>
      <w:color w:val="1F4D78" w:themeColor="accent1" w:themeShade="7F"/>
      <w:sz w:val="24"/>
      <w:szCs w:val="24"/>
    </w:rPr>
  </w:style>
  <w:style w:type="character" w:styleId="HyperlinkParcurs">
    <w:name w:val="FollowedHyperlink"/>
    <w:basedOn w:val="Fontdeparagrafimplicit"/>
    <w:uiPriority w:val="99"/>
    <w:semiHidden/>
    <w:unhideWhenUsed/>
    <w:rsid w:val="003E4F1A"/>
    <w:rPr>
      <w:color w:val="954F72" w:themeColor="followedHyperlink"/>
      <w:u w:val="single"/>
    </w:rPr>
  </w:style>
  <w:style w:type="character" w:customStyle="1" w:styleId="Titlu1Caracter1">
    <w:name w:val="Titlu 1 Caracter1"/>
    <w:aliases w:val="Outline1 Caracter1"/>
    <w:basedOn w:val="Fontdeparagrafimplicit"/>
    <w:rsid w:val="003E4F1A"/>
    <w:rPr>
      <w:rFonts w:asciiTheme="majorHAnsi" w:eastAsiaTheme="majorEastAsia" w:hAnsiTheme="majorHAnsi" w:cstheme="majorBidi"/>
      <w:color w:val="2E74B5" w:themeColor="accent1" w:themeShade="BF"/>
      <w:sz w:val="32"/>
      <w:szCs w:val="32"/>
      <w:lang w:val="ru-RU" w:eastAsia="ru-RU"/>
    </w:rPr>
  </w:style>
  <w:style w:type="paragraph" w:styleId="Listanumerotat4">
    <w:name w:val="List Number 4"/>
    <w:basedOn w:val="Normal"/>
    <w:uiPriority w:val="99"/>
    <w:semiHidden/>
    <w:unhideWhenUsed/>
    <w:rsid w:val="003E4F1A"/>
    <w:pPr>
      <w:numPr>
        <w:numId w:val="75"/>
      </w:numPr>
      <w:tabs>
        <w:tab w:val="num" w:pos="1209"/>
      </w:tabs>
      <w:spacing w:before="120" w:after="120"/>
      <w:ind w:left="1209" w:hanging="360"/>
      <w:contextualSpacing/>
      <w:jc w:val="both"/>
    </w:pPr>
    <w:rPr>
      <w:rFonts w:eastAsia="Calibri"/>
      <w:szCs w:val="22"/>
      <w:lang w:val="en-GB" w:eastAsia="fr-FR"/>
    </w:rPr>
  </w:style>
  <w:style w:type="character" w:customStyle="1" w:styleId="FrspaiereCaracter">
    <w:name w:val="Fără spațiere Caracter"/>
    <w:link w:val="Frspaiere"/>
    <w:uiPriority w:val="1"/>
    <w:locked/>
    <w:rsid w:val="003E4F1A"/>
    <w:rPr>
      <w:rFonts w:ascii="Times New Roman" w:eastAsia="Times New Roman" w:hAnsi="Times New Roman" w:cs="Times New Roman"/>
      <w:sz w:val="24"/>
      <w:szCs w:val="24"/>
      <w:lang w:eastAsia="ru-RU"/>
    </w:rPr>
  </w:style>
  <w:style w:type="paragraph" w:styleId="Frspaiere">
    <w:name w:val="No Spacing"/>
    <w:link w:val="FrspaiereCaracter"/>
    <w:uiPriority w:val="1"/>
    <w:qFormat/>
    <w:rsid w:val="003E4F1A"/>
    <w:pPr>
      <w:spacing w:after="0" w:line="240" w:lineRule="auto"/>
    </w:pPr>
    <w:rPr>
      <w:rFonts w:ascii="Times New Roman" w:eastAsia="Times New Roman" w:hAnsi="Times New Roman" w:cs="Times New Roman"/>
      <w:sz w:val="24"/>
      <w:szCs w:val="24"/>
      <w:lang w:eastAsia="ru-RU"/>
    </w:rPr>
  </w:style>
  <w:style w:type="paragraph" w:customStyle="1" w:styleId="FR1">
    <w:name w:val="FR1"/>
    <w:uiPriority w:val="99"/>
    <w:rsid w:val="003E4F1A"/>
    <w:pPr>
      <w:widowControl w:val="0"/>
      <w:snapToGrid w:val="0"/>
      <w:spacing w:after="0" w:line="256" w:lineRule="auto"/>
      <w:ind w:firstLine="720"/>
      <w:jc w:val="both"/>
    </w:pPr>
    <w:rPr>
      <w:rFonts w:ascii="Times New Roman" w:eastAsia="Times New Roman" w:hAnsi="Times New Roman" w:cs="Times New Roman"/>
      <w:kern w:val="0"/>
      <w:szCs w:val="20"/>
      <w:lang w:val="ro-RO"/>
      <w14:ligatures w14:val="none"/>
    </w:rPr>
  </w:style>
  <w:style w:type="paragraph" w:customStyle="1" w:styleId="p3">
    <w:name w:val="p3"/>
    <w:basedOn w:val="Normal"/>
    <w:uiPriority w:val="99"/>
    <w:rsid w:val="003E4F1A"/>
    <w:pPr>
      <w:numPr>
        <w:numId w:val="76"/>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3E4F1A"/>
    <w:pPr>
      <w:numPr>
        <w:numId w:val="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E4F1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E4F1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E4F1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E4F1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3E4F1A"/>
    <w:pPr>
      <w:numPr>
        <w:numId w:val="7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E4F1A"/>
    <w:pPr>
      <w:keepNext/>
      <w:spacing w:before="120" w:after="360"/>
      <w:jc w:val="center"/>
    </w:pPr>
    <w:rPr>
      <w:rFonts w:eastAsia="Calibri"/>
      <w:b/>
      <w:sz w:val="32"/>
      <w:szCs w:val="22"/>
      <w:lang w:val="en-GB" w:eastAsia="fr-FR"/>
    </w:rPr>
  </w:style>
  <w:style w:type="paragraph" w:customStyle="1" w:styleId="SectionTitle">
    <w:name w:val="SectionTitle"/>
    <w:basedOn w:val="Normal"/>
    <w:next w:val="Titlu1"/>
    <w:uiPriority w:val="99"/>
    <w:rsid w:val="003E4F1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E4F1A"/>
    <w:pPr>
      <w:numPr>
        <w:numId w:val="4"/>
      </w:numPr>
      <w:spacing w:before="120" w:after="120"/>
      <w:jc w:val="both"/>
    </w:pPr>
    <w:rPr>
      <w:rFonts w:eastAsia="Calibri"/>
      <w:szCs w:val="22"/>
      <w:lang w:val="en-GB" w:eastAsia="fr-FR"/>
    </w:rPr>
  </w:style>
  <w:style w:type="paragraph" w:customStyle="1" w:styleId="NumPar2">
    <w:name w:val="NumPar 2"/>
    <w:basedOn w:val="Normal"/>
    <w:next w:val="Normal"/>
    <w:uiPriority w:val="99"/>
    <w:rsid w:val="003E4F1A"/>
    <w:pPr>
      <w:numPr>
        <w:numId w:val="7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3E4F1A"/>
    <w:pPr>
      <w:numPr>
        <w:ilvl w:val="1"/>
        <w:numId w:val="7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3E4F1A"/>
    <w:pPr>
      <w:numPr>
        <w:ilvl w:val="2"/>
        <w:numId w:val="78"/>
      </w:numPr>
      <w:spacing w:before="120" w:after="120"/>
      <w:jc w:val="both"/>
    </w:pPr>
    <w:rPr>
      <w:rFonts w:eastAsia="Calibri"/>
      <w:szCs w:val="22"/>
      <w:lang w:val="en-GB" w:eastAsia="fr-FR"/>
    </w:rPr>
  </w:style>
  <w:style w:type="paragraph" w:customStyle="1" w:styleId="Text1">
    <w:name w:val="Text 1"/>
    <w:basedOn w:val="Normal"/>
    <w:uiPriority w:val="99"/>
    <w:rsid w:val="003E4F1A"/>
    <w:pPr>
      <w:numPr>
        <w:ilvl w:val="3"/>
        <w:numId w:val="78"/>
      </w:numPr>
      <w:spacing w:before="120" w:after="120"/>
      <w:ind w:firstLine="0"/>
      <w:jc w:val="both"/>
    </w:pPr>
    <w:rPr>
      <w:rFonts w:eastAsia="Calibri"/>
      <w:szCs w:val="22"/>
      <w:lang w:val="en-GB" w:eastAsia="fr-FR"/>
    </w:rPr>
  </w:style>
  <w:style w:type="paragraph" w:customStyle="1" w:styleId="Tiret1">
    <w:name w:val="Tiret 1"/>
    <w:basedOn w:val="Normal"/>
    <w:uiPriority w:val="99"/>
    <w:rsid w:val="003E4F1A"/>
    <w:pPr>
      <w:numPr>
        <w:numId w:val="1"/>
      </w:numPr>
      <w:spacing w:before="120" w:after="120"/>
      <w:jc w:val="both"/>
    </w:pPr>
    <w:rPr>
      <w:rFonts w:eastAsia="Calibri"/>
      <w:szCs w:val="22"/>
      <w:lang w:val="en-GB" w:eastAsia="fr-FR"/>
    </w:rPr>
  </w:style>
  <w:style w:type="paragraph" w:customStyle="1" w:styleId="NormalLeft">
    <w:name w:val="Normal Left"/>
    <w:basedOn w:val="Normal"/>
    <w:uiPriority w:val="99"/>
    <w:rsid w:val="003E4F1A"/>
    <w:pPr>
      <w:numPr>
        <w:numId w:val="79"/>
      </w:numPr>
      <w:spacing w:before="120" w:after="120"/>
      <w:ind w:left="0" w:firstLine="0"/>
    </w:pPr>
    <w:rPr>
      <w:rFonts w:eastAsia="Calibri"/>
      <w:szCs w:val="22"/>
      <w:lang w:val="en-GB" w:eastAsia="fr-FR"/>
    </w:rPr>
  </w:style>
  <w:style w:type="character" w:customStyle="1" w:styleId="NormalBoldChar">
    <w:name w:val="NormalBold Char"/>
    <w:link w:val="NormalBold"/>
    <w:locked/>
    <w:rsid w:val="003E4F1A"/>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3E4F1A"/>
    <w:pPr>
      <w:widowControl w:val="0"/>
    </w:pPr>
    <w:rPr>
      <w:b/>
      <w:kern w:val="2"/>
      <w:szCs w:val="22"/>
      <w:lang w:val="en-GB" w:eastAsia="fr-FR"/>
      <w14:ligatures w14:val="standardContextual"/>
    </w:rPr>
  </w:style>
  <w:style w:type="character" w:customStyle="1" w:styleId="DeltaViewInsertion">
    <w:name w:val="DeltaView Insertion"/>
    <w:rsid w:val="003E4F1A"/>
    <w:rPr>
      <w:b/>
      <w:bCs w:val="0"/>
      <w:i/>
      <w:iCs w:val="0"/>
      <w:spacing w:val="0"/>
    </w:rPr>
  </w:style>
  <w:style w:type="character" w:customStyle="1" w:styleId="legds2">
    <w:name w:val="legds2"/>
    <w:rsid w:val="003E4F1A"/>
    <w:rPr>
      <w:vanish/>
      <w:webHidden w:val="0"/>
      <w:specVanish/>
    </w:rPr>
  </w:style>
  <w:style w:type="character" w:customStyle="1" w:styleId="notranslate">
    <w:name w:val="notranslate"/>
    <w:rsid w:val="003E4F1A"/>
  </w:style>
  <w:style w:type="character" w:customStyle="1" w:styleId="docblue">
    <w:name w:val="doc_blue"/>
    <w:rsid w:val="003E4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70035">
      <w:bodyDiv w:val="1"/>
      <w:marLeft w:val="0"/>
      <w:marRight w:val="0"/>
      <w:marTop w:val="0"/>
      <w:marBottom w:val="0"/>
      <w:divBdr>
        <w:top w:val="none" w:sz="0" w:space="0" w:color="auto"/>
        <w:left w:val="none" w:sz="0" w:space="0" w:color="auto"/>
        <w:bottom w:val="none" w:sz="0" w:space="0" w:color="auto"/>
        <w:right w:val="none" w:sz="0" w:space="0" w:color="auto"/>
      </w:divBdr>
    </w:div>
    <w:div w:id="275723823">
      <w:bodyDiv w:val="1"/>
      <w:marLeft w:val="0"/>
      <w:marRight w:val="0"/>
      <w:marTop w:val="0"/>
      <w:marBottom w:val="0"/>
      <w:divBdr>
        <w:top w:val="none" w:sz="0" w:space="0" w:color="auto"/>
        <w:left w:val="none" w:sz="0" w:space="0" w:color="auto"/>
        <w:bottom w:val="none" w:sz="0" w:space="0" w:color="auto"/>
        <w:right w:val="none" w:sz="0" w:space="0" w:color="auto"/>
      </w:divBdr>
    </w:div>
    <w:div w:id="1011026121">
      <w:bodyDiv w:val="1"/>
      <w:marLeft w:val="0"/>
      <w:marRight w:val="0"/>
      <w:marTop w:val="0"/>
      <w:marBottom w:val="0"/>
      <w:divBdr>
        <w:top w:val="none" w:sz="0" w:space="0" w:color="auto"/>
        <w:left w:val="none" w:sz="0" w:space="0" w:color="auto"/>
        <w:bottom w:val="none" w:sz="0" w:space="0" w:color="auto"/>
        <w:right w:val="none" w:sz="0" w:space="0" w:color="auto"/>
      </w:divBdr>
    </w:div>
    <w:div w:id="192869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4817</Words>
  <Characters>27942</Characters>
  <Application>Microsoft Office Word</Application>
  <DocSecurity>0</DocSecurity>
  <Lines>232</Lines>
  <Paragraphs>65</Paragraphs>
  <ScaleCrop>false</ScaleCrop>
  <Company/>
  <LinksUpToDate>false</LinksUpToDate>
  <CharactersWithSpaces>32694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2025-11-20T11:41:00Z</dcterms:created>
  <dcterms:modified xsi:type="dcterms:W3CDTF">2025-11-20T11:45:00Z</dcterms:modified>
</cp:coreProperties>
</file>