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page" w:horzAnchor="margin" w:tblpX="-567" w:tblpY="347"/>
        <w:tblW w:w="5371" w:type="pct"/>
        <w:tblLook w:val="04A0" w:firstRow="1" w:lastRow="0" w:firstColumn="1" w:lastColumn="0" w:noHBand="0" w:noVBand="1"/>
      </w:tblPr>
      <w:tblGrid>
        <w:gridCol w:w="2167"/>
        <w:gridCol w:w="1905"/>
        <w:gridCol w:w="1219"/>
        <w:gridCol w:w="1059"/>
        <w:gridCol w:w="6941"/>
        <w:gridCol w:w="1618"/>
        <w:gridCol w:w="1212"/>
        <w:gridCol w:w="49"/>
        <w:gridCol w:w="170"/>
      </w:tblGrid>
      <w:tr w:rsidR="00981A4D" w14:paraId="212EB369" w14:textId="77777777" w:rsidTr="00CB46AC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14:paraId="6A129E19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sz w:val="22"/>
                <w:szCs w:val="22"/>
                <w:lang w:val="it-IT"/>
              </w:rPr>
            </w:pPr>
            <w:bookmarkStart w:id="0" w:name="_Toc449692114"/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  <w:sz w:val="20"/>
                <w:szCs w:val="20"/>
                <w:lang w:val="en-US"/>
              </w:rPr>
              <w:br w:type="page"/>
            </w:r>
            <w:bookmarkStart w:id="1" w:name="_Toc449539095"/>
            <w:bookmarkStart w:id="2" w:name="_Toc392180206"/>
            <w:bookmarkStart w:id="3" w:name="_Toc356920194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674809B5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51A962C8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A3F806D" w14:textId="77777777" w:rsidR="00981A4D" w:rsidRDefault="00981A4D" w:rsidP="00CB46AC">
            <w:pPr>
              <w:pStyle w:val="2"/>
              <w:spacing w:line="256" w:lineRule="auto"/>
              <w:rPr>
                <w:sz w:val="24"/>
                <w:lang w:val="en-US"/>
              </w:rPr>
            </w:pPr>
            <w:bookmarkStart w:id="4" w:name="_Hlk77771394"/>
            <w:r>
              <w:rPr>
                <w:lang w:val="en-GB"/>
              </w:rPr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981A4D" w14:paraId="05542FB2" w14:textId="77777777" w:rsidTr="00CB46AC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3050" w:type="dxa"/>
              <w:jc w:val="center"/>
              <w:tblLook w:val="04A0" w:firstRow="1" w:lastRow="0" w:firstColumn="1" w:lastColumn="0" w:noHBand="0" w:noVBand="1"/>
            </w:tblPr>
            <w:tblGrid>
              <w:gridCol w:w="13050"/>
            </w:tblGrid>
            <w:tr w:rsidR="00981A4D" w14:paraId="4425E804" w14:textId="77777777" w:rsidTr="00A65389">
              <w:trPr>
                <w:jc w:val="center"/>
              </w:trPr>
              <w:tc>
                <w:tcPr>
                  <w:tcW w:w="1305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7A58682" w14:textId="77777777" w:rsidR="00981A4D" w:rsidRDefault="00981A4D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D42C388" w14:textId="77777777" w:rsidR="00981A4D" w:rsidRDefault="00981A4D" w:rsidP="00CB46AC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981A4D" w14:paraId="3868F25F" w14:textId="77777777" w:rsidTr="00CB46AC">
        <w:trPr>
          <w:gridAfter w:val="1"/>
          <w:wAfter w:w="52" w:type="pct"/>
          <w:trHeight w:val="397"/>
        </w:trPr>
        <w:tc>
          <w:tcPr>
            <w:tcW w:w="4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679BD" w14:textId="77777777" w:rsidR="00981A4D" w:rsidRDefault="00981A4D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achiziție______________din_________</w:t>
            </w:r>
          </w:p>
        </w:tc>
      </w:tr>
      <w:tr w:rsidR="00981A4D" w14:paraId="49992D25" w14:textId="77777777" w:rsidTr="00CB46AC">
        <w:trPr>
          <w:gridAfter w:val="1"/>
          <w:wAfter w:w="52" w:type="pct"/>
          <w:trHeight w:val="397"/>
        </w:trPr>
        <w:tc>
          <w:tcPr>
            <w:tcW w:w="4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6EE85" w14:textId="68053A29" w:rsidR="00981A4D" w:rsidRDefault="00981A4D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Obiectul achiziției:___</w:t>
            </w:r>
            <w:r w:rsidR="00B476AD">
              <w:rPr>
                <w:b/>
                <w:bCs/>
                <w:lang w:eastAsia="ru-RU"/>
              </w:rPr>
              <w:t xml:space="preserve"> </w:t>
            </w:r>
            <w:r w:rsidR="008A0544" w:rsidRPr="008A0544">
              <w:rPr>
                <w:bCs/>
              </w:rPr>
              <w:t xml:space="preserve"> </w:t>
            </w:r>
            <w:r w:rsidR="00225FD0" w:rsidRPr="00225FD0">
              <w:rPr>
                <w:b/>
              </w:rPr>
              <w:t xml:space="preserve"> Mobilier (canapea pentru zona de așteptare , fotoliu de birou)</w:t>
            </w:r>
            <w:r>
              <w:rPr>
                <w:lang w:val="en-GB"/>
              </w:rPr>
              <w:t>_________________</w:t>
            </w:r>
          </w:p>
        </w:tc>
      </w:tr>
      <w:tr w:rsidR="00CB46AC" w14:paraId="7A39EC5B" w14:textId="77777777" w:rsidTr="00CB46AC">
        <w:trPr>
          <w:gridAfter w:val="2"/>
          <w:wAfter w:w="67" w:type="pct"/>
          <w:trHeight w:val="104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32C98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28C46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3717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4925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D779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00AB1E4B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D4D9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3DB36C1D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6D54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CB46AC" w14:paraId="30B7CB0D" w14:textId="77777777" w:rsidTr="00CB46AC">
        <w:trPr>
          <w:gridAfter w:val="2"/>
          <w:wAfter w:w="67" w:type="pct"/>
          <w:trHeight w:val="28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D4BC8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100B6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23C8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A6515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49DAA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3DBB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E089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CB46AC" w14:paraId="4DEC420F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57F0D" w14:textId="32A4F03A" w:rsidR="00981A4D" w:rsidRDefault="00A53A2F" w:rsidP="00AF5941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bCs/>
                <w:lang w:eastAsia="ru-RU"/>
              </w:rPr>
              <w:t xml:space="preserve"> Lot</w:t>
            </w:r>
            <w:r w:rsidR="00AF5941">
              <w:rPr>
                <w:b/>
                <w:bCs/>
                <w:lang w:eastAsia="ru-RU"/>
              </w:rPr>
              <w:t xml:space="preserve">ul </w:t>
            </w:r>
            <w:r>
              <w:rPr>
                <w:b/>
                <w:bCs/>
                <w:lang w:eastAsia="ru-RU"/>
              </w:rPr>
              <w:t xml:space="preserve"> 1</w:t>
            </w:r>
            <w:r w:rsidR="00AF5941">
              <w:rPr>
                <w:b/>
                <w:bCs/>
                <w:lang w:eastAsia="ru-RU"/>
              </w:rPr>
              <w:t xml:space="preserve"> </w:t>
            </w:r>
            <w:r w:rsidR="00225FD0" w:rsidRPr="00225FD0">
              <w:rPr>
                <w:b/>
                <w:bCs/>
                <w:lang w:eastAsia="ru-RU"/>
              </w:rPr>
              <w:t>Mobilier (ca</w:t>
            </w:r>
            <w:r w:rsidR="00AF5941">
              <w:rPr>
                <w:b/>
                <w:bCs/>
                <w:lang w:eastAsia="ru-RU"/>
              </w:rPr>
              <w:t xml:space="preserve">napea pentru zona de așteptare </w:t>
            </w:r>
            <w:r w:rsidR="00225FD0" w:rsidRPr="00225FD0">
              <w:rPr>
                <w:b/>
                <w:bCs/>
                <w:lang w:eastAsia="ru-RU"/>
              </w:rPr>
              <w:t>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DA96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95D32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238D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B0A3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43F1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4F83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6478399D" w14:textId="77777777" w:rsidTr="008E6C25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21BF" w14:textId="7DD9A342" w:rsidR="00B6339D" w:rsidRDefault="00225FD0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225FD0">
              <w:rPr>
                <w:sz w:val="20"/>
                <w:szCs w:val="20"/>
                <w:lang w:val="en-GB"/>
              </w:rPr>
              <w:t>Canapea pentru zona de așteptare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9699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28F3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C30C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224B" w14:textId="77777777" w:rsidR="00225FD0" w:rsidRPr="00225FD0" w:rsidRDefault="00225FD0" w:rsidP="00225FD0">
            <w:pPr>
              <w:rPr>
                <w:b/>
                <w:sz w:val="22"/>
                <w:szCs w:val="22"/>
                <w:lang w:val="en-US"/>
              </w:rPr>
            </w:pPr>
            <w:r w:rsidRPr="00225FD0">
              <w:rPr>
                <w:b/>
                <w:sz w:val="22"/>
                <w:szCs w:val="22"/>
                <w:lang w:val="en-US"/>
              </w:rPr>
              <w:t xml:space="preserve">Material </w:t>
            </w:r>
          </w:p>
          <w:p w14:paraId="367E6C97" w14:textId="77777777" w:rsidR="00225FD0" w:rsidRPr="00225FD0" w:rsidRDefault="00225FD0" w:rsidP="00225FD0">
            <w:pPr>
              <w:rPr>
                <w:b/>
                <w:sz w:val="22"/>
                <w:szCs w:val="22"/>
                <w:lang w:val="en-US"/>
              </w:rPr>
            </w:pPr>
            <w:r w:rsidRPr="00225FD0">
              <w:rPr>
                <w:b/>
                <w:sz w:val="22"/>
                <w:szCs w:val="22"/>
                <w:lang w:val="en-US"/>
              </w:rPr>
              <w:t xml:space="preserve">- </w:t>
            </w:r>
            <w:r w:rsidRPr="00225FD0">
              <w:rPr>
                <w:sz w:val="22"/>
                <w:szCs w:val="22"/>
                <w:lang w:val="en-US"/>
              </w:rPr>
              <w:t>Material tapițerie:</w:t>
            </w:r>
            <w:r w:rsidRPr="00225FD0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225FD0">
              <w:rPr>
                <w:sz w:val="22"/>
                <w:szCs w:val="22"/>
                <w:lang w:val="en-US"/>
              </w:rPr>
              <w:t>imitație piele ecologică</w:t>
            </w:r>
            <w:r w:rsidRPr="00225FD0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14:paraId="2B18B26D" w14:textId="77777777" w:rsidR="00225FD0" w:rsidRPr="00225FD0" w:rsidRDefault="00225FD0" w:rsidP="00225FD0">
            <w:pPr>
              <w:rPr>
                <w:sz w:val="22"/>
                <w:szCs w:val="22"/>
                <w:lang w:val="en-US"/>
              </w:rPr>
            </w:pPr>
            <w:r w:rsidRPr="00225FD0">
              <w:rPr>
                <w:b/>
                <w:sz w:val="22"/>
                <w:szCs w:val="22"/>
                <w:lang w:val="en-US"/>
              </w:rPr>
              <w:t xml:space="preserve">- </w:t>
            </w:r>
            <w:r w:rsidRPr="00225FD0">
              <w:rPr>
                <w:sz w:val="22"/>
                <w:szCs w:val="22"/>
                <w:lang w:val="en-US"/>
              </w:rPr>
              <w:t>Material carcasa : lemn</w:t>
            </w:r>
          </w:p>
          <w:p w14:paraId="6D81C3B4" w14:textId="77777777" w:rsidR="00225FD0" w:rsidRPr="00225FD0" w:rsidRDefault="00225FD0" w:rsidP="00225FD0">
            <w:pPr>
              <w:rPr>
                <w:sz w:val="22"/>
                <w:szCs w:val="22"/>
                <w:lang w:val="en-US"/>
              </w:rPr>
            </w:pPr>
            <w:r w:rsidRPr="00225FD0">
              <w:rPr>
                <w:b/>
                <w:sz w:val="22"/>
                <w:szCs w:val="22"/>
                <w:lang w:val="en-US"/>
              </w:rPr>
              <w:t xml:space="preserve">- </w:t>
            </w:r>
            <w:r w:rsidRPr="00225FD0">
              <w:rPr>
                <w:sz w:val="22"/>
                <w:szCs w:val="22"/>
                <w:lang w:val="en-US"/>
              </w:rPr>
              <w:t>Material baz</w:t>
            </w:r>
            <w:r w:rsidRPr="00225FD0">
              <w:rPr>
                <w:sz w:val="22"/>
                <w:szCs w:val="22"/>
                <w:lang w:val="ro-MO"/>
              </w:rPr>
              <w:t>ă</w:t>
            </w:r>
            <w:r w:rsidRPr="00225FD0">
              <w:rPr>
                <w:sz w:val="22"/>
                <w:szCs w:val="22"/>
                <w:lang w:val="en-US"/>
              </w:rPr>
              <w:t xml:space="preserve"> picior :</w:t>
            </w:r>
            <w:r w:rsidRPr="00225FD0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225FD0">
              <w:rPr>
                <w:sz w:val="22"/>
                <w:szCs w:val="22"/>
                <w:lang w:val="en-US"/>
              </w:rPr>
              <w:t>metal cromat</w:t>
            </w:r>
          </w:p>
          <w:p w14:paraId="263DD4DE" w14:textId="77777777" w:rsidR="00225FD0" w:rsidRPr="00225FD0" w:rsidRDefault="00225FD0" w:rsidP="00225FD0">
            <w:pPr>
              <w:rPr>
                <w:sz w:val="22"/>
                <w:szCs w:val="22"/>
                <w:lang w:val="en-US"/>
              </w:rPr>
            </w:pPr>
            <w:r w:rsidRPr="00225FD0">
              <w:rPr>
                <w:b/>
                <w:sz w:val="22"/>
                <w:szCs w:val="22"/>
                <w:lang w:val="en-US"/>
              </w:rPr>
              <w:t xml:space="preserve"> -</w:t>
            </w:r>
            <w:r w:rsidRPr="00225FD0">
              <w:rPr>
                <w:sz w:val="22"/>
                <w:szCs w:val="22"/>
                <w:lang w:val="en-US"/>
              </w:rPr>
              <w:t xml:space="preserve">Material </w:t>
            </w:r>
            <w:r w:rsidRPr="00225FD0">
              <w:rPr>
                <w:sz w:val="22"/>
                <w:szCs w:val="22"/>
                <w:lang w:val="ro-MO"/>
              </w:rPr>
              <w:t xml:space="preserve">șezut și spetiază </w:t>
            </w:r>
            <w:r w:rsidRPr="00225FD0">
              <w:rPr>
                <w:sz w:val="22"/>
                <w:szCs w:val="22"/>
                <w:lang w:val="en-US"/>
              </w:rPr>
              <w:t>: cu strat de spumă poliuretanică de înaltă densitate</w:t>
            </w:r>
          </w:p>
          <w:p w14:paraId="2D1C0185" w14:textId="77777777" w:rsidR="00225FD0" w:rsidRPr="00225FD0" w:rsidRDefault="00225FD0" w:rsidP="00225FD0">
            <w:pPr>
              <w:numPr>
                <w:ilvl w:val="0"/>
                <w:numId w:val="34"/>
              </w:numPr>
              <w:rPr>
                <w:b/>
                <w:sz w:val="22"/>
                <w:szCs w:val="22"/>
                <w:lang w:val="ro-MO"/>
              </w:rPr>
            </w:pPr>
            <w:r w:rsidRPr="00225FD0">
              <w:rPr>
                <w:b/>
                <w:sz w:val="22"/>
                <w:szCs w:val="22"/>
                <w:lang w:val="ro-MO"/>
              </w:rPr>
              <w:t>Dimensiuni</w:t>
            </w:r>
          </w:p>
          <w:p w14:paraId="26731FFD" w14:textId="77777777" w:rsidR="00225FD0" w:rsidRPr="00225FD0" w:rsidRDefault="00225FD0" w:rsidP="00225FD0">
            <w:pPr>
              <w:rPr>
                <w:sz w:val="22"/>
                <w:szCs w:val="22"/>
                <w:lang w:val="ro-MO"/>
              </w:rPr>
            </w:pPr>
            <w:r w:rsidRPr="00225FD0">
              <w:rPr>
                <w:sz w:val="22"/>
                <w:szCs w:val="22"/>
                <w:lang w:val="ro-MO"/>
              </w:rPr>
              <w:t>-Înalțimea minimal : 93 cm</w:t>
            </w:r>
          </w:p>
          <w:p w14:paraId="299EEA21" w14:textId="77777777" w:rsidR="00225FD0" w:rsidRPr="00225FD0" w:rsidRDefault="00225FD0" w:rsidP="00225FD0">
            <w:pPr>
              <w:rPr>
                <w:sz w:val="22"/>
                <w:szCs w:val="22"/>
                <w:lang w:val="ro-MO"/>
              </w:rPr>
            </w:pPr>
            <w:r w:rsidRPr="00225FD0">
              <w:rPr>
                <w:sz w:val="22"/>
                <w:szCs w:val="22"/>
                <w:lang w:val="ro-MO"/>
              </w:rPr>
              <w:t>-Înălțimea maxim : 95 cm</w:t>
            </w:r>
          </w:p>
          <w:p w14:paraId="5088B6D3" w14:textId="77777777" w:rsidR="00225FD0" w:rsidRPr="00225FD0" w:rsidRDefault="00225FD0" w:rsidP="00225FD0">
            <w:pPr>
              <w:rPr>
                <w:sz w:val="22"/>
                <w:szCs w:val="22"/>
                <w:lang w:val="ro-MO"/>
              </w:rPr>
            </w:pPr>
            <w:r w:rsidRPr="00225FD0">
              <w:rPr>
                <w:sz w:val="22"/>
                <w:szCs w:val="22"/>
                <w:lang w:val="ro-MO"/>
              </w:rPr>
              <w:t>-Adăncimea șezut interir : 45 cm</w:t>
            </w:r>
          </w:p>
          <w:p w14:paraId="27DA9764" w14:textId="77777777" w:rsidR="00225FD0" w:rsidRPr="00225FD0" w:rsidRDefault="00225FD0" w:rsidP="00225FD0">
            <w:pPr>
              <w:rPr>
                <w:sz w:val="22"/>
                <w:szCs w:val="22"/>
                <w:lang w:val="ro-MO"/>
              </w:rPr>
            </w:pPr>
            <w:r w:rsidRPr="00225FD0">
              <w:rPr>
                <w:sz w:val="22"/>
                <w:szCs w:val="22"/>
                <w:lang w:val="ro-MO"/>
              </w:rPr>
              <w:t>-Înălțimea minim șezut : 44 cm</w:t>
            </w:r>
          </w:p>
          <w:p w14:paraId="07EEAFE6" w14:textId="77777777" w:rsidR="00225FD0" w:rsidRPr="00225FD0" w:rsidRDefault="00225FD0" w:rsidP="00225FD0">
            <w:pPr>
              <w:rPr>
                <w:sz w:val="22"/>
                <w:szCs w:val="22"/>
                <w:lang w:val="ro-MO"/>
              </w:rPr>
            </w:pPr>
            <w:r w:rsidRPr="00225FD0">
              <w:rPr>
                <w:sz w:val="22"/>
                <w:szCs w:val="22"/>
                <w:lang w:val="ro-MO"/>
              </w:rPr>
              <w:t>-Înălțimea maxim sezut : 46 cm</w:t>
            </w:r>
          </w:p>
          <w:p w14:paraId="6ADEB27D" w14:textId="77777777" w:rsidR="00225FD0" w:rsidRPr="00225FD0" w:rsidRDefault="00225FD0" w:rsidP="00225FD0">
            <w:pPr>
              <w:rPr>
                <w:sz w:val="22"/>
                <w:szCs w:val="22"/>
                <w:lang w:val="ro-MO"/>
              </w:rPr>
            </w:pPr>
            <w:r w:rsidRPr="00225FD0">
              <w:rPr>
                <w:sz w:val="22"/>
                <w:szCs w:val="22"/>
                <w:lang w:val="ro-MO"/>
              </w:rPr>
              <w:t>-Lățimea spătar : 46 cm</w:t>
            </w:r>
          </w:p>
          <w:p w14:paraId="7C725E7E" w14:textId="77777777" w:rsidR="00225FD0" w:rsidRPr="00225FD0" w:rsidRDefault="00225FD0" w:rsidP="00225FD0">
            <w:pPr>
              <w:rPr>
                <w:sz w:val="22"/>
                <w:szCs w:val="22"/>
                <w:lang w:val="ro-MO"/>
              </w:rPr>
            </w:pPr>
            <w:r w:rsidRPr="00225FD0">
              <w:rPr>
                <w:sz w:val="22"/>
                <w:szCs w:val="22"/>
                <w:lang w:val="ro-MO"/>
              </w:rPr>
              <w:t>-Adăncimea : 65 cm</w:t>
            </w:r>
          </w:p>
          <w:p w14:paraId="4A9FF5FE" w14:textId="77777777" w:rsidR="00225FD0" w:rsidRPr="00225FD0" w:rsidRDefault="00225FD0" w:rsidP="00225FD0">
            <w:pPr>
              <w:rPr>
                <w:sz w:val="22"/>
                <w:szCs w:val="22"/>
                <w:lang w:val="ro-MO"/>
              </w:rPr>
            </w:pPr>
            <w:r w:rsidRPr="00225FD0">
              <w:rPr>
                <w:sz w:val="22"/>
                <w:szCs w:val="22"/>
                <w:lang w:val="ro-MO"/>
              </w:rPr>
              <w:t>-Lungimea : 120 cm</w:t>
            </w:r>
          </w:p>
          <w:p w14:paraId="75ACF29A" w14:textId="77777777" w:rsidR="00225FD0" w:rsidRPr="00225FD0" w:rsidRDefault="00225FD0" w:rsidP="00225FD0">
            <w:pPr>
              <w:rPr>
                <w:sz w:val="22"/>
                <w:szCs w:val="22"/>
                <w:lang w:val="ro-MO"/>
              </w:rPr>
            </w:pPr>
            <w:r w:rsidRPr="00225FD0">
              <w:rPr>
                <w:sz w:val="22"/>
                <w:szCs w:val="22"/>
                <w:lang w:val="ro-MO"/>
              </w:rPr>
              <w:t>-Înălțime picior (4 buc) : 10 cm</w:t>
            </w:r>
          </w:p>
          <w:p w14:paraId="06E3FC47" w14:textId="77777777" w:rsidR="00225FD0" w:rsidRPr="00225FD0" w:rsidRDefault="00225FD0" w:rsidP="00225FD0">
            <w:pPr>
              <w:numPr>
                <w:ilvl w:val="0"/>
                <w:numId w:val="34"/>
              </w:numPr>
              <w:rPr>
                <w:b/>
                <w:sz w:val="22"/>
                <w:szCs w:val="22"/>
                <w:lang w:val="ro-MO"/>
              </w:rPr>
            </w:pPr>
            <w:r w:rsidRPr="00225FD0">
              <w:rPr>
                <w:b/>
                <w:sz w:val="22"/>
                <w:szCs w:val="22"/>
                <w:lang w:val="ro-MO"/>
              </w:rPr>
              <w:t xml:space="preserve">Culoarea </w:t>
            </w:r>
            <w:r w:rsidRPr="00225FD0">
              <w:rPr>
                <w:b/>
                <w:sz w:val="22"/>
                <w:szCs w:val="22"/>
                <w:lang w:val="en-US"/>
              </w:rPr>
              <w:t xml:space="preserve">: </w:t>
            </w:r>
            <w:r w:rsidRPr="00225FD0">
              <w:rPr>
                <w:sz w:val="22"/>
                <w:szCs w:val="22"/>
                <w:lang w:val="en-US"/>
              </w:rPr>
              <w:t>maro/nuață închisă cu aprobarea autorității contractante</w:t>
            </w:r>
          </w:p>
          <w:p w14:paraId="7351ECDB" w14:textId="77777777" w:rsidR="00225FD0" w:rsidRPr="00225FD0" w:rsidRDefault="00225FD0" w:rsidP="00225FD0">
            <w:pPr>
              <w:rPr>
                <w:b/>
                <w:sz w:val="22"/>
                <w:szCs w:val="22"/>
                <w:lang w:val="ro-MO"/>
              </w:rPr>
            </w:pPr>
            <w:r w:rsidRPr="00225FD0">
              <w:rPr>
                <w:sz w:val="22"/>
                <w:szCs w:val="22"/>
                <w:lang w:val="en-US"/>
              </w:rPr>
              <w:lastRenderedPageBreak/>
              <w:t xml:space="preserve">             </w:t>
            </w:r>
          </w:p>
          <w:p w14:paraId="28F88F30" w14:textId="77777777" w:rsidR="00225FD0" w:rsidRPr="00225FD0" w:rsidRDefault="00225FD0" w:rsidP="00225FD0">
            <w:pPr>
              <w:rPr>
                <w:sz w:val="22"/>
                <w:szCs w:val="22"/>
                <w:lang w:val="ro-MO"/>
              </w:rPr>
            </w:pPr>
            <w:r w:rsidRPr="00225FD0">
              <w:rPr>
                <w:sz w:val="22"/>
                <w:szCs w:val="22"/>
                <w:lang w:val="ro-MO"/>
              </w:rPr>
              <w:t>Materiale calitative , rezistente la prelucrarea cu detergenți (flux mare de vizitatori)</w:t>
            </w:r>
          </w:p>
          <w:p w14:paraId="6299E134" w14:textId="77777777" w:rsidR="00225FD0" w:rsidRPr="00225FD0" w:rsidRDefault="00225FD0" w:rsidP="00225FD0">
            <w:pPr>
              <w:rPr>
                <w:b/>
                <w:sz w:val="22"/>
                <w:szCs w:val="22"/>
                <w:lang w:val="ro-MO"/>
              </w:rPr>
            </w:pPr>
            <w:r w:rsidRPr="00225FD0">
              <w:rPr>
                <w:sz w:val="22"/>
                <w:szCs w:val="22"/>
                <w:lang w:val="ro-MO"/>
              </w:rPr>
              <w:t xml:space="preserve">. </w:t>
            </w:r>
            <w:r w:rsidRPr="00225FD0">
              <w:rPr>
                <w:b/>
                <w:sz w:val="22"/>
                <w:szCs w:val="22"/>
                <w:lang w:val="ro-MO"/>
              </w:rPr>
              <w:t xml:space="preserve">Garanție </w:t>
            </w:r>
            <w:r w:rsidRPr="00225FD0">
              <w:rPr>
                <w:b/>
                <w:sz w:val="22"/>
                <w:szCs w:val="22"/>
                <w:lang w:val="en-US"/>
              </w:rPr>
              <w:t>: min .12 luni</w:t>
            </w:r>
          </w:p>
          <w:p w14:paraId="76CE9C37" w14:textId="1A3998C3" w:rsidR="00B6339D" w:rsidRPr="00D33C92" w:rsidRDefault="00B6339D" w:rsidP="008A0544">
            <w:pPr>
              <w:rPr>
                <w:sz w:val="22"/>
                <w:szCs w:val="22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9A8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BFA7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AF5941" w14:paraId="61F8A5D1" w14:textId="77777777" w:rsidTr="00AF5941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E86F" w14:textId="3314A375" w:rsidR="00AF5941" w:rsidRPr="00225FD0" w:rsidRDefault="00AF5941" w:rsidP="00AF5941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b/>
              </w:rPr>
              <w:lastRenderedPageBreak/>
              <w:t xml:space="preserve">Lotul 2       </w:t>
            </w:r>
            <w:r>
              <w:rPr>
                <w:b/>
              </w:rPr>
              <w:t xml:space="preserve">  </w:t>
            </w:r>
            <w:r>
              <w:rPr>
                <w:b/>
              </w:rPr>
              <w:t xml:space="preserve">Mobilier     </w:t>
            </w:r>
            <w:r>
              <w:rPr>
                <w:b/>
              </w:rPr>
              <w:t xml:space="preserve">            </w:t>
            </w:r>
            <w:r>
              <w:rPr>
                <w:b/>
              </w:rPr>
              <w:t>(</w:t>
            </w:r>
            <w:r w:rsidRPr="00225FD0">
              <w:rPr>
                <w:b/>
              </w:rPr>
              <w:t xml:space="preserve"> fotoliu de birou)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ACE94" w14:textId="77777777" w:rsidR="00AF5941" w:rsidRDefault="00AF5941" w:rsidP="00AF5941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DEF5" w14:textId="77777777" w:rsidR="00AF5941" w:rsidRDefault="00AF5941" w:rsidP="00AF5941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D12A7" w14:textId="77777777" w:rsidR="00AF5941" w:rsidRDefault="00AF5941" w:rsidP="00AF5941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6C9B" w14:textId="6CD3F20C" w:rsidR="00AF5941" w:rsidRPr="00D33C92" w:rsidRDefault="00AF5941" w:rsidP="00AF5941">
            <w:pPr>
              <w:spacing w:line="256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4B47" w14:textId="77777777" w:rsidR="00AF5941" w:rsidRDefault="00AF5941" w:rsidP="00AF5941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BBE3" w14:textId="77777777" w:rsidR="00AF5941" w:rsidRDefault="00AF5941" w:rsidP="00AF5941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AF5941" w14:paraId="01A6C5AA" w14:textId="77777777" w:rsidTr="00BB33A9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0F539" w14:textId="0DBD8F6C" w:rsidR="00AF5941" w:rsidRDefault="00AF5941" w:rsidP="00AF5941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225FD0">
              <w:rPr>
                <w:sz w:val="20"/>
                <w:szCs w:val="20"/>
                <w:lang w:val="en-GB"/>
              </w:rPr>
              <w:t>Fotoliu de birou pe rotile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4F98" w14:textId="77777777" w:rsidR="00AF5941" w:rsidRDefault="00AF5941" w:rsidP="00AF5941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6436D" w14:textId="77777777" w:rsidR="00AF5941" w:rsidRDefault="00AF5941" w:rsidP="00AF5941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71D6" w14:textId="77777777" w:rsidR="00AF5941" w:rsidRDefault="00AF5941" w:rsidP="00AF5941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CAC5" w14:textId="77777777" w:rsidR="00AF5941" w:rsidRPr="00225FD0" w:rsidRDefault="00AF5941" w:rsidP="00AF5941">
            <w:pPr>
              <w:numPr>
                <w:ilvl w:val="0"/>
                <w:numId w:val="34"/>
              </w:numPr>
              <w:rPr>
                <w:b/>
                <w:sz w:val="21"/>
                <w:szCs w:val="21"/>
                <w:lang w:val="en-US"/>
              </w:rPr>
            </w:pPr>
            <w:r w:rsidRPr="00225FD0">
              <w:rPr>
                <w:b/>
                <w:sz w:val="21"/>
                <w:szCs w:val="21"/>
                <w:lang w:val="en-US"/>
              </w:rPr>
              <w:t>Material</w:t>
            </w:r>
          </w:p>
          <w:p w14:paraId="29F6CBAC" w14:textId="77777777" w:rsidR="00AF5941" w:rsidRPr="00225FD0" w:rsidRDefault="00AF5941" w:rsidP="00AF5941">
            <w:pPr>
              <w:rPr>
                <w:b/>
                <w:sz w:val="21"/>
                <w:szCs w:val="21"/>
                <w:lang w:val="en-US"/>
              </w:rPr>
            </w:pPr>
            <w:r w:rsidRPr="00225FD0">
              <w:rPr>
                <w:b/>
                <w:sz w:val="21"/>
                <w:szCs w:val="21"/>
                <w:lang w:val="en-US"/>
              </w:rPr>
              <w:t>-</w:t>
            </w:r>
            <w:r w:rsidRPr="00225FD0">
              <w:rPr>
                <w:sz w:val="21"/>
                <w:szCs w:val="21"/>
                <w:lang w:val="en-US"/>
              </w:rPr>
              <w:t>Material tapițerie:</w:t>
            </w:r>
            <w:r w:rsidRPr="00225FD0">
              <w:rPr>
                <w:b/>
                <w:sz w:val="21"/>
                <w:szCs w:val="21"/>
                <w:lang w:val="en-US"/>
              </w:rPr>
              <w:t xml:space="preserve"> </w:t>
            </w:r>
            <w:r w:rsidRPr="00225FD0">
              <w:rPr>
                <w:sz w:val="21"/>
                <w:szCs w:val="21"/>
                <w:lang w:val="en-US"/>
              </w:rPr>
              <w:t>imitație piele ecologică</w:t>
            </w:r>
            <w:r w:rsidRPr="00225FD0">
              <w:rPr>
                <w:b/>
                <w:sz w:val="21"/>
                <w:szCs w:val="21"/>
                <w:lang w:val="en-US"/>
              </w:rPr>
              <w:t xml:space="preserve"> </w:t>
            </w:r>
          </w:p>
          <w:p w14:paraId="7BF052BB" w14:textId="77777777" w:rsidR="00AF5941" w:rsidRPr="00225FD0" w:rsidRDefault="00AF5941" w:rsidP="00AF5941">
            <w:pPr>
              <w:rPr>
                <w:sz w:val="21"/>
                <w:szCs w:val="21"/>
                <w:lang w:val="en-US"/>
              </w:rPr>
            </w:pPr>
            <w:r w:rsidRPr="00225FD0">
              <w:rPr>
                <w:b/>
                <w:sz w:val="21"/>
                <w:szCs w:val="21"/>
                <w:lang w:val="en-US"/>
              </w:rPr>
              <w:t>-</w:t>
            </w:r>
            <w:r w:rsidRPr="00225FD0">
              <w:rPr>
                <w:sz w:val="21"/>
                <w:szCs w:val="21"/>
                <w:lang w:val="en-US"/>
              </w:rPr>
              <w:t>Material baz</w:t>
            </w:r>
            <w:r w:rsidRPr="00225FD0">
              <w:rPr>
                <w:sz w:val="21"/>
                <w:szCs w:val="21"/>
                <w:lang w:val="ro-MO"/>
              </w:rPr>
              <w:t>ă</w:t>
            </w:r>
            <w:r w:rsidRPr="00225FD0">
              <w:rPr>
                <w:sz w:val="21"/>
                <w:szCs w:val="21"/>
                <w:lang w:val="en-US"/>
              </w:rPr>
              <w:t xml:space="preserve"> picior :</w:t>
            </w:r>
            <w:r w:rsidRPr="00225FD0">
              <w:rPr>
                <w:b/>
                <w:sz w:val="21"/>
                <w:szCs w:val="21"/>
                <w:lang w:val="en-US"/>
              </w:rPr>
              <w:t xml:space="preserve"> </w:t>
            </w:r>
            <w:r w:rsidRPr="00225FD0">
              <w:rPr>
                <w:sz w:val="21"/>
                <w:szCs w:val="21"/>
                <w:lang w:val="en-US"/>
              </w:rPr>
              <w:t>metal cromat</w:t>
            </w:r>
          </w:p>
          <w:p w14:paraId="4DA2DA8D" w14:textId="77777777" w:rsidR="00AF5941" w:rsidRPr="00225FD0" w:rsidRDefault="00AF5941" w:rsidP="00AF5941">
            <w:pPr>
              <w:rPr>
                <w:sz w:val="21"/>
                <w:szCs w:val="21"/>
                <w:lang w:val="en-US"/>
              </w:rPr>
            </w:pPr>
            <w:r w:rsidRPr="00225FD0">
              <w:rPr>
                <w:b/>
                <w:sz w:val="21"/>
                <w:szCs w:val="21"/>
                <w:lang w:val="en-US"/>
              </w:rPr>
              <w:t>-</w:t>
            </w:r>
            <w:r w:rsidRPr="00225FD0">
              <w:rPr>
                <w:sz w:val="21"/>
                <w:szCs w:val="21"/>
                <w:lang w:val="en-US"/>
              </w:rPr>
              <w:t>Material brațe,cotiere : cotiere metalice cu aplicări moi din piele</w:t>
            </w:r>
          </w:p>
          <w:p w14:paraId="7BA72E8F" w14:textId="77777777" w:rsidR="00AF5941" w:rsidRPr="00225FD0" w:rsidRDefault="00AF5941" w:rsidP="00AF5941">
            <w:pPr>
              <w:rPr>
                <w:sz w:val="21"/>
                <w:szCs w:val="21"/>
                <w:lang w:val="en-US"/>
              </w:rPr>
            </w:pPr>
            <w:r w:rsidRPr="00225FD0">
              <w:rPr>
                <w:b/>
                <w:sz w:val="21"/>
                <w:szCs w:val="21"/>
                <w:lang w:val="en-US"/>
              </w:rPr>
              <w:t>-</w:t>
            </w:r>
            <w:r w:rsidRPr="00225FD0">
              <w:rPr>
                <w:sz w:val="21"/>
                <w:szCs w:val="21"/>
                <w:lang w:val="en-US"/>
              </w:rPr>
              <w:t xml:space="preserve">Material </w:t>
            </w:r>
            <w:r w:rsidRPr="00225FD0">
              <w:rPr>
                <w:sz w:val="21"/>
                <w:szCs w:val="21"/>
                <w:lang w:val="ro-MO"/>
              </w:rPr>
              <w:t xml:space="preserve">șezut și spetiază </w:t>
            </w:r>
            <w:r w:rsidRPr="00225FD0">
              <w:rPr>
                <w:sz w:val="21"/>
                <w:szCs w:val="21"/>
                <w:lang w:val="en-US"/>
              </w:rPr>
              <w:t>: cu strat de spumă poliuretanică de înaltă densitate</w:t>
            </w:r>
          </w:p>
          <w:p w14:paraId="57B20DE6" w14:textId="77777777" w:rsidR="00AF5941" w:rsidRPr="00225FD0" w:rsidRDefault="00AF5941" w:rsidP="00AF5941">
            <w:pPr>
              <w:numPr>
                <w:ilvl w:val="0"/>
                <w:numId w:val="34"/>
              </w:numPr>
              <w:rPr>
                <w:b/>
                <w:sz w:val="21"/>
                <w:szCs w:val="21"/>
                <w:lang w:val="ro-MO"/>
              </w:rPr>
            </w:pPr>
            <w:r w:rsidRPr="00225FD0">
              <w:rPr>
                <w:b/>
                <w:sz w:val="21"/>
                <w:szCs w:val="21"/>
                <w:lang w:val="ro-MO"/>
              </w:rPr>
              <w:t>Dimensiuni</w:t>
            </w:r>
          </w:p>
          <w:p w14:paraId="64CC0466" w14:textId="77777777" w:rsidR="00AF5941" w:rsidRPr="00225FD0" w:rsidRDefault="00AF5941" w:rsidP="00AF5941">
            <w:pPr>
              <w:rPr>
                <w:sz w:val="21"/>
                <w:szCs w:val="21"/>
                <w:lang w:val="ro-MO"/>
              </w:rPr>
            </w:pPr>
            <w:r w:rsidRPr="00225FD0">
              <w:rPr>
                <w:sz w:val="21"/>
                <w:szCs w:val="21"/>
                <w:lang w:val="ro-MO"/>
              </w:rPr>
              <w:t>-Înalțimea minimal : 114 cm</w:t>
            </w:r>
          </w:p>
          <w:p w14:paraId="01D1A0B7" w14:textId="77777777" w:rsidR="00AF5941" w:rsidRPr="00225FD0" w:rsidRDefault="00AF5941" w:rsidP="00AF5941">
            <w:pPr>
              <w:rPr>
                <w:sz w:val="21"/>
                <w:szCs w:val="21"/>
                <w:lang w:val="ro-MO"/>
              </w:rPr>
            </w:pPr>
            <w:r w:rsidRPr="00225FD0">
              <w:rPr>
                <w:sz w:val="21"/>
                <w:szCs w:val="21"/>
                <w:lang w:val="ro-MO"/>
              </w:rPr>
              <w:t>-Înălțimea maxim : 125 cm</w:t>
            </w:r>
          </w:p>
          <w:p w14:paraId="620F2FEB" w14:textId="77777777" w:rsidR="00AF5941" w:rsidRPr="00225FD0" w:rsidRDefault="00AF5941" w:rsidP="00AF5941">
            <w:pPr>
              <w:rPr>
                <w:sz w:val="21"/>
                <w:szCs w:val="21"/>
                <w:lang w:val="ro-MO"/>
              </w:rPr>
            </w:pPr>
            <w:r w:rsidRPr="00225FD0">
              <w:rPr>
                <w:sz w:val="21"/>
                <w:szCs w:val="21"/>
                <w:lang w:val="ro-MO"/>
              </w:rPr>
              <w:t>-Lățimea șezut interior : 52 cm</w:t>
            </w:r>
          </w:p>
          <w:p w14:paraId="7BAE475A" w14:textId="77777777" w:rsidR="00AF5941" w:rsidRPr="00225FD0" w:rsidRDefault="00AF5941" w:rsidP="00AF5941">
            <w:pPr>
              <w:rPr>
                <w:sz w:val="21"/>
                <w:szCs w:val="21"/>
                <w:lang w:val="ro-MO"/>
              </w:rPr>
            </w:pPr>
            <w:r w:rsidRPr="00225FD0">
              <w:rPr>
                <w:sz w:val="21"/>
                <w:szCs w:val="21"/>
                <w:lang w:val="ro-MO"/>
              </w:rPr>
              <w:t>-Adăncimea șezut interir : 60 cm</w:t>
            </w:r>
          </w:p>
          <w:p w14:paraId="67F437A3" w14:textId="77777777" w:rsidR="00AF5941" w:rsidRPr="00225FD0" w:rsidRDefault="00AF5941" w:rsidP="00AF5941">
            <w:pPr>
              <w:rPr>
                <w:sz w:val="21"/>
                <w:szCs w:val="21"/>
                <w:lang w:val="ro-MO"/>
              </w:rPr>
            </w:pPr>
            <w:r w:rsidRPr="00225FD0">
              <w:rPr>
                <w:sz w:val="21"/>
                <w:szCs w:val="21"/>
                <w:lang w:val="ro-MO"/>
              </w:rPr>
              <w:t>-Înălțimea minim șezut : 45 cm</w:t>
            </w:r>
          </w:p>
          <w:p w14:paraId="1F075071" w14:textId="77777777" w:rsidR="00AF5941" w:rsidRPr="00225FD0" w:rsidRDefault="00AF5941" w:rsidP="00AF5941">
            <w:pPr>
              <w:rPr>
                <w:sz w:val="21"/>
                <w:szCs w:val="21"/>
                <w:lang w:val="ro-MO"/>
              </w:rPr>
            </w:pPr>
            <w:r w:rsidRPr="00225FD0">
              <w:rPr>
                <w:sz w:val="21"/>
                <w:szCs w:val="21"/>
                <w:lang w:val="ro-MO"/>
              </w:rPr>
              <w:t>-Înălțimea maxim sezut : 55 cm</w:t>
            </w:r>
          </w:p>
          <w:p w14:paraId="76A5CBED" w14:textId="77777777" w:rsidR="00AF5941" w:rsidRPr="00225FD0" w:rsidRDefault="00AF5941" w:rsidP="00AF5941">
            <w:pPr>
              <w:rPr>
                <w:sz w:val="21"/>
                <w:szCs w:val="21"/>
                <w:lang w:val="ro-MO"/>
              </w:rPr>
            </w:pPr>
            <w:r w:rsidRPr="00225FD0">
              <w:rPr>
                <w:sz w:val="21"/>
                <w:szCs w:val="21"/>
                <w:lang w:val="ro-MO"/>
              </w:rPr>
              <w:t>-Lățimea spătar : 46 cm</w:t>
            </w:r>
          </w:p>
          <w:p w14:paraId="518D2ADF" w14:textId="77777777" w:rsidR="00AF5941" w:rsidRPr="00225FD0" w:rsidRDefault="00AF5941" w:rsidP="00AF5941">
            <w:pPr>
              <w:rPr>
                <w:sz w:val="21"/>
                <w:szCs w:val="21"/>
                <w:lang w:val="ro-MO"/>
              </w:rPr>
            </w:pPr>
            <w:r w:rsidRPr="00225FD0">
              <w:rPr>
                <w:sz w:val="21"/>
                <w:szCs w:val="21"/>
                <w:lang w:val="ro-MO"/>
              </w:rPr>
              <w:t>-Înălțimea spătar : 72 cm</w:t>
            </w:r>
          </w:p>
          <w:p w14:paraId="2FB29CE2" w14:textId="77777777" w:rsidR="00AF5941" w:rsidRPr="00225FD0" w:rsidRDefault="00AF5941" w:rsidP="00AF5941">
            <w:pPr>
              <w:numPr>
                <w:ilvl w:val="0"/>
                <w:numId w:val="34"/>
              </w:numPr>
              <w:rPr>
                <w:b/>
                <w:sz w:val="21"/>
                <w:szCs w:val="21"/>
                <w:lang w:val="ro-MO"/>
              </w:rPr>
            </w:pPr>
            <w:r w:rsidRPr="00225FD0">
              <w:rPr>
                <w:b/>
                <w:sz w:val="21"/>
                <w:szCs w:val="21"/>
                <w:lang w:val="ro-MO"/>
              </w:rPr>
              <w:t xml:space="preserve">Culoarea </w:t>
            </w:r>
            <w:r w:rsidRPr="00225FD0">
              <w:rPr>
                <w:b/>
                <w:sz w:val="21"/>
                <w:szCs w:val="21"/>
                <w:lang w:val="en-US"/>
              </w:rPr>
              <w:t xml:space="preserve">: </w:t>
            </w:r>
            <w:r w:rsidRPr="00225FD0">
              <w:rPr>
                <w:sz w:val="21"/>
                <w:szCs w:val="21"/>
                <w:lang w:val="en-US"/>
              </w:rPr>
              <w:t>neagră</w:t>
            </w:r>
          </w:p>
          <w:p w14:paraId="723944D8" w14:textId="77777777" w:rsidR="00AF5941" w:rsidRPr="00225FD0" w:rsidRDefault="00AF5941" w:rsidP="00AF5941">
            <w:pPr>
              <w:rPr>
                <w:b/>
                <w:sz w:val="21"/>
                <w:szCs w:val="21"/>
                <w:lang w:val="ro-MO"/>
              </w:rPr>
            </w:pPr>
            <w:r w:rsidRPr="00225FD0">
              <w:rPr>
                <w:sz w:val="21"/>
                <w:szCs w:val="21"/>
                <w:lang w:val="en-US"/>
              </w:rPr>
              <w:t xml:space="preserve">             </w:t>
            </w:r>
          </w:p>
          <w:p w14:paraId="1A12FBE5" w14:textId="77777777" w:rsidR="00AF5941" w:rsidRPr="00225FD0" w:rsidRDefault="00AF5941" w:rsidP="00AF5941">
            <w:pPr>
              <w:rPr>
                <w:sz w:val="21"/>
                <w:szCs w:val="21"/>
                <w:lang w:val="ro-MO"/>
              </w:rPr>
            </w:pPr>
            <w:r w:rsidRPr="00225FD0">
              <w:rPr>
                <w:sz w:val="21"/>
                <w:szCs w:val="21"/>
                <w:lang w:val="ro-MO"/>
              </w:rPr>
              <w:t xml:space="preserve">Mechanizm separat de reglare pe înălțime, mechanism separae de reglare pentru balansare și fixare. </w:t>
            </w:r>
          </w:p>
          <w:p w14:paraId="5E6CCBEC" w14:textId="6556498B" w:rsidR="00AF5941" w:rsidRDefault="00AF5941" w:rsidP="00AF5941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225FD0">
              <w:rPr>
                <w:b/>
                <w:sz w:val="21"/>
                <w:szCs w:val="21"/>
                <w:lang w:val="ro-MO"/>
              </w:rPr>
              <w:t xml:space="preserve">Garanție </w:t>
            </w:r>
            <w:r w:rsidRPr="00225FD0">
              <w:rPr>
                <w:b/>
                <w:sz w:val="21"/>
                <w:szCs w:val="21"/>
                <w:lang w:val="en-US"/>
              </w:rPr>
              <w:t>: min .12 luni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0AE2" w14:textId="77777777" w:rsidR="00AF5941" w:rsidRDefault="00AF5941" w:rsidP="00AF5941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3408" w14:textId="77777777" w:rsidR="00AF5941" w:rsidRDefault="00AF5941" w:rsidP="00AF5941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AF5941" w14:paraId="34098D81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482C" w14:textId="77777777" w:rsidR="00AF5941" w:rsidRDefault="00AF5941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EA18B" w14:textId="77777777" w:rsidR="00AF5941" w:rsidRDefault="00AF5941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1801" w14:textId="77777777" w:rsidR="00AF5941" w:rsidRDefault="00AF5941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DB547" w14:textId="77777777" w:rsidR="00AF5941" w:rsidRDefault="00AF5941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599A" w14:textId="77777777" w:rsidR="00AF5941" w:rsidRDefault="00AF5941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6FF8" w14:textId="77777777" w:rsidR="00AF5941" w:rsidRDefault="00AF5941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63CDB" w14:textId="77777777" w:rsidR="00AF5941" w:rsidRDefault="00AF5941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4571B" w14:paraId="5BCD2166" w14:textId="77777777" w:rsidTr="008A054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F9CB6B" w14:textId="77777777" w:rsidR="0024571B" w:rsidRDefault="0024571B" w:rsidP="00CB46AC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AFDBEB6" w14:textId="77777777" w:rsidR="0024571B" w:rsidRDefault="0024571B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________________</w:t>
            </w:r>
          </w:p>
          <w:p w14:paraId="38A0A6B3" w14:textId="6EA3E995" w:rsidR="00C96C01" w:rsidRDefault="0024571B" w:rsidP="00CB46AC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2472"/>
              <w:gridCol w:w="950"/>
              <w:gridCol w:w="917"/>
              <w:gridCol w:w="1355"/>
              <w:gridCol w:w="1142"/>
              <w:gridCol w:w="1423"/>
              <w:gridCol w:w="1133"/>
              <w:gridCol w:w="54"/>
              <w:gridCol w:w="1631"/>
              <w:gridCol w:w="36"/>
              <w:gridCol w:w="1183"/>
              <w:gridCol w:w="25"/>
              <w:gridCol w:w="36"/>
              <w:gridCol w:w="1169"/>
              <w:gridCol w:w="25"/>
              <w:gridCol w:w="32"/>
              <w:gridCol w:w="421"/>
            </w:tblGrid>
            <w:tr w:rsidR="0024571B" w14:paraId="485FA5E0" w14:textId="77777777" w:rsidTr="00F87BF2">
              <w:trPr>
                <w:gridAfter w:val="3"/>
                <w:wAfter w:w="478" w:type="dxa"/>
                <w:trHeight w:val="697"/>
              </w:trPr>
              <w:tc>
                <w:tcPr>
                  <w:tcW w:w="13851" w:type="dxa"/>
                  <w:gridSpan w:val="13"/>
                  <w:vAlign w:val="center"/>
                </w:tcPr>
                <w:p w14:paraId="5BF9061D" w14:textId="6F6FB5EA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3C0CCBF3" w14:textId="77777777" w:rsidR="00CB46AC" w:rsidRDefault="00CB46AC" w:rsidP="00A53A2F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675848A" w14:textId="77777777" w:rsidR="00CB46AC" w:rsidRDefault="00CB46AC" w:rsidP="00A53A2F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50587BE" w14:textId="77777777" w:rsidR="00CB46AC" w:rsidRDefault="00CB46AC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lang w:val="it-IT"/>
                    </w:rPr>
                  </w:pPr>
                  <w:bookmarkStart w:id="5" w:name="_GoBack"/>
                  <w:bookmarkEnd w:id="5"/>
                </w:p>
                <w:p w14:paraId="65EF8CFD" w14:textId="77777777" w:rsidR="00661F94" w:rsidRDefault="00661F94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61BD43B7" w14:textId="77777777" w:rsidR="00661F94" w:rsidRDefault="00661F94" w:rsidP="00A53A2F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B56E01E" w14:textId="77777777" w:rsidR="00661F94" w:rsidRDefault="00661F94" w:rsidP="00A53A2F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B6C6E62" w14:textId="34DBB260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09D39C5E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42779343" w14:textId="2144FE6E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005958F8" w14:textId="77777777" w:rsidR="0024571B" w:rsidRDefault="0024571B" w:rsidP="00A53A2F">
                  <w:pPr>
                    <w:pStyle w:val="2"/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0" w:type="dxa"/>
                  <w:gridSpan w:val="3"/>
                </w:tcPr>
                <w:p w14:paraId="7EB6DD95" w14:textId="77777777" w:rsidR="0024571B" w:rsidRDefault="0024571B" w:rsidP="00A53A2F">
                  <w:pPr>
                    <w:pStyle w:val="2"/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4571B" w14:paraId="6BF9534A" w14:textId="77777777" w:rsidTr="00F87BF2">
              <w:trPr>
                <w:gridAfter w:val="3"/>
                <w:wAfter w:w="478" w:type="dxa"/>
              </w:trPr>
              <w:tc>
                <w:tcPr>
                  <w:tcW w:w="13851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86B5746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both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68FFC430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7164246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24571B" w14:paraId="4A780F4B" w14:textId="77777777" w:rsidTr="00F87BF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D323F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7D782C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Numărul  procedurii de achiziție______________din_________</w:t>
                  </w:r>
                </w:p>
              </w:tc>
            </w:tr>
            <w:tr w:rsidR="0024571B" w14:paraId="7FDE23AB" w14:textId="77777777" w:rsidTr="00F87BF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F8BE1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D63C8F" w14:textId="161A7E10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Obiectul de achiziției:_____</w:t>
                  </w:r>
                  <w:r w:rsidR="00183D2D">
                    <w:rPr>
                      <w:b/>
                      <w:bCs/>
                      <w:lang w:eastAsia="ru-RU"/>
                    </w:rPr>
                    <w:t xml:space="preserve"> </w:t>
                  </w:r>
                  <w:r w:rsidR="008A0544">
                    <w:t xml:space="preserve"> </w:t>
                  </w:r>
                  <w:r w:rsidR="00225FD0" w:rsidRPr="00225FD0">
                    <w:rPr>
                      <w:b/>
                    </w:rPr>
                    <w:t xml:space="preserve"> Mobilier (canapea pentru zona de așteptare , fotoliu de birou)</w:t>
                  </w:r>
                  <w:r>
                    <w:rPr>
                      <w:lang w:val="en-GB"/>
                    </w:rPr>
                    <w:t>_________</w:t>
                  </w:r>
                </w:p>
              </w:tc>
            </w:tr>
            <w:tr w:rsidR="0024571B" w14:paraId="25111EF9" w14:textId="77777777" w:rsidTr="00F87BF2">
              <w:trPr>
                <w:gridAfter w:val="2"/>
                <w:wAfter w:w="453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10A796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F9E674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0ADC7C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33B973EA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A09CF0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B1A795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76FDD6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29F4B424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2BAF81CE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137336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0379B03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428500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52F532B5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A71E33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3E5933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3BF0EF17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24571B" w14:paraId="22CBD33D" w14:textId="77777777" w:rsidTr="00F87BF2">
              <w:trPr>
                <w:gridAfter w:val="2"/>
                <w:wAfter w:w="453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DDF33A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C8B777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32F6F7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395E69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E7C593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9373AA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C923BC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6CE17A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12DAA9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5B8154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7D37A1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24571B" w14:paraId="17D43FD3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38409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9CFB93" w14:textId="6507C089" w:rsidR="0024571B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</w:rPr>
                    <w:t xml:space="preserve">Lotul 1        </w:t>
                  </w:r>
                  <w:r w:rsidR="00225FD0" w:rsidRPr="00225FD0">
                    <w:rPr>
                      <w:b/>
                    </w:rPr>
                    <w:t>Mobilier (canapea pentru zona de așteptare)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C19FC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DA6DA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6A58E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A0071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FD04F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737B3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08F12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D4C20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E565E" w14:textId="77777777" w:rsidR="0024571B" w:rsidRDefault="0024571B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83D2D" w14:paraId="59DFAB71" w14:textId="77777777" w:rsidTr="008A0544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135CD" w14:textId="2E92A3B8" w:rsidR="00183D2D" w:rsidRDefault="00225FD0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t>39100000-3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9E37E" w14:textId="7AAFE54C" w:rsidR="00183D2D" w:rsidRDefault="00225FD0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225FD0">
                    <w:rPr>
                      <w:sz w:val="20"/>
                      <w:lang w:val="en-GB"/>
                    </w:rPr>
                    <w:t>Canapea pentru zona de așteptare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959CC" w14:textId="0042E354" w:rsidR="00183D2D" w:rsidRDefault="00183D2D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6DF39" w14:textId="76EE5B0B" w:rsidR="00183D2D" w:rsidRDefault="00225FD0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30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E47B4" w14:textId="77777777" w:rsidR="00183D2D" w:rsidRDefault="00183D2D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18E7F" w14:textId="77777777" w:rsidR="00183D2D" w:rsidRDefault="00183D2D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46A44" w14:textId="77777777" w:rsidR="00183D2D" w:rsidRDefault="00183D2D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7B29" w14:textId="77777777" w:rsidR="00183D2D" w:rsidRDefault="00183D2D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CAA02B" w14:textId="0B1BD4EB" w:rsidR="00183D2D" w:rsidRDefault="00183D2D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  <w:r w:rsidR="00161E79">
                    <w:rPr>
                      <w:sz w:val="20"/>
                      <w:lang w:val="en-GB"/>
                    </w:rPr>
                    <w:t>0</w:t>
                  </w:r>
                  <w:r>
                    <w:rPr>
                      <w:sz w:val="20"/>
                      <w:lang w:val="en-GB"/>
                    </w:rPr>
                    <w:t xml:space="preserve"> zile de la semnarea </w:t>
                  </w:r>
                  <w:r w:rsidR="008A0544">
                    <w:rPr>
                      <w:sz w:val="20"/>
                      <w:lang w:val="en-GB"/>
                    </w:rPr>
                    <w:t xml:space="preserve">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F8E61" w14:textId="77777777" w:rsidR="00183D2D" w:rsidRDefault="00183D2D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5E35A" w14:textId="77777777" w:rsidR="00183D2D" w:rsidRDefault="00183D2D" w:rsidP="00A53A2F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F5941" w14:paraId="317DF23C" w14:textId="77777777" w:rsidTr="00021FA9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257A30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D3E7A" w14:textId="7530C75E" w:rsidR="00AF5941" w:rsidRPr="00225FD0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b/>
                    </w:rPr>
                    <w:t xml:space="preserve">Lotul </w:t>
                  </w:r>
                  <w:r>
                    <w:rPr>
                      <w:b/>
                    </w:rPr>
                    <w:t>2       Mobilier        (</w:t>
                  </w:r>
                  <w:r w:rsidRPr="00225FD0">
                    <w:rPr>
                      <w:b/>
                    </w:rPr>
                    <w:t xml:space="preserve"> fotoliu de birou)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2D39E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D33A2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2A286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1ABE6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C5964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E2C11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4D60BD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52753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26DE0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F5941" w14:paraId="00538A72" w14:textId="77777777" w:rsidTr="008A0544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8475C" w14:textId="68933F2D" w:rsidR="00AF5941" w:rsidRPr="00064396" w:rsidRDefault="00AF5941" w:rsidP="00AF5941">
                  <w:pPr>
                    <w:framePr w:hSpace="180" w:wrap="around" w:vAnchor="page" w:hAnchor="margin" w:x="-567" w:y="347"/>
                    <w:spacing w:line="256" w:lineRule="auto"/>
                  </w:pPr>
                  <w:r>
                    <w:t>39100000-3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65B14" w14:textId="108D0A78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</w:pPr>
                  <w:r w:rsidRPr="00225FD0">
                    <w:t>Fotoliu de birou pe rotile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0F31F" w14:textId="2B03AF10" w:rsidR="00AF5941" w:rsidRPr="004F6792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F42B0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BB278" w14:textId="5D5FDCC3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30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A8701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A9E9EE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054FC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920CA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7BA5AB" w14:textId="77777777" w:rsidR="00AF5941" w:rsidRPr="00A7607D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F8B7C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8FC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F5941" w14:paraId="0FCB2193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ED816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E4A075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C6186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63448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0AFDC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74E95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E84CC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93159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6CF64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F01AC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01539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F5941" w14:paraId="5C2130AC" w14:textId="77777777" w:rsidTr="00F87BF2">
              <w:trPr>
                <w:gridAfter w:val="1"/>
                <w:wAfter w:w="421" w:type="dxa"/>
                <w:trHeight w:val="397"/>
              </w:trPr>
              <w:tc>
                <w:tcPr>
                  <w:tcW w:w="1100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7ED3AD3C" w14:textId="77777777" w:rsidR="00AF5941" w:rsidRDefault="00AF5941" w:rsidP="00AF5941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19A9D6C7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7E161E33" w14:textId="77777777" w:rsidR="00AF5941" w:rsidRDefault="00AF5941" w:rsidP="00AF5941">
                  <w:pPr>
                    <w:framePr w:hSpace="180" w:wrap="around" w:vAnchor="page" w:hAnchor="margin" w:x="-567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1917DFE" w14:textId="77777777" w:rsidR="00AF5941" w:rsidRDefault="00AF5941" w:rsidP="00AF5941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59B4FAB" w14:textId="77777777" w:rsidR="00AF5941" w:rsidRDefault="00AF5941" w:rsidP="00AF5941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4C1728" w14:textId="77777777" w:rsidR="00AF5941" w:rsidRDefault="00AF5941" w:rsidP="00AF5941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005519D8" w14:textId="77777777" w:rsidR="0024571B" w:rsidRDefault="0024571B" w:rsidP="00CB46A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  <w:bookmarkEnd w:id="0"/>
    </w:tbl>
    <w:p w14:paraId="0D9747DC" w14:textId="77777777" w:rsidR="002D6E71" w:rsidRPr="00FF430B" w:rsidRDefault="002D6E71" w:rsidP="00834DC2">
      <w:pPr>
        <w:rPr>
          <w:b/>
          <w:noProof w:val="0"/>
        </w:rPr>
      </w:pPr>
    </w:p>
    <w:sectPr w:rsidR="002D6E71" w:rsidRPr="00FF430B" w:rsidSect="00CB46AC">
      <w:footerReference w:type="default" r:id="rId9"/>
      <w:pgSz w:w="16838" w:h="11906" w:orient="landscape"/>
      <w:pgMar w:top="1134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07AC32" w14:textId="77777777" w:rsidR="00552853" w:rsidRDefault="00552853" w:rsidP="00A20ACF">
      <w:r>
        <w:separator/>
      </w:r>
    </w:p>
  </w:endnote>
  <w:endnote w:type="continuationSeparator" w:id="0">
    <w:p w14:paraId="5DF268F3" w14:textId="77777777" w:rsidR="00552853" w:rsidRDefault="0055285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19529"/>
      <w:docPartObj>
        <w:docPartGallery w:val="Page Numbers (Bottom of Page)"/>
        <w:docPartUnique/>
      </w:docPartObj>
    </w:sdtPr>
    <w:sdtEndPr/>
    <w:sdtContent>
      <w:p w14:paraId="40B4F6C9" w14:textId="77777777" w:rsidR="002A2EA3" w:rsidRDefault="00370C1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5941">
          <w:t>2</w:t>
        </w:r>
        <w:r>
          <w:fldChar w:fldCharType="end"/>
        </w:r>
      </w:p>
    </w:sdtContent>
  </w:sdt>
  <w:p w14:paraId="796C5009" w14:textId="77777777" w:rsidR="002A2EA3" w:rsidRDefault="002A2EA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8CD649" w14:textId="77777777" w:rsidR="00552853" w:rsidRDefault="00552853" w:rsidP="00A20ACF">
      <w:r>
        <w:separator/>
      </w:r>
    </w:p>
  </w:footnote>
  <w:footnote w:type="continuationSeparator" w:id="0">
    <w:p w14:paraId="143F51C9" w14:textId="77777777" w:rsidR="00552853" w:rsidRDefault="0055285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7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2985128D"/>
    <w:multiLevelType w:val="hybridMultilevel"/>
    <w:tmpl w:val="153AA7AA"/>
    <w:lvl w:ilvl="0" w:tplc="3BD48CCA">
      <w:start w:val="2"/>
      <w:numFmt w:val="decimal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19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E01AD5"/>
    <w:multiLevelType w:val="hybridMultilevel"/>
    <w:tmpl w:val="5D6C520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3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32"/>
  </w:num>
  <w:num w:numId="3">
    <w:abstractNumId w:val="23"/>
  </w:num>
  <w:num w:numId="4">
    <w:abstractNumId w:val="22"/>
  </w:num>
  <w:num w:numId="5">
    <w:abstractNumId w:val="9"/>
  </w:num>
  <w:num w:numId="6">
    <w:abstractNumId w:val="13"/>
  </w:num>
  <w:num w:numId="7">
    <w:abstractNumId w:val="5"/>
  </w:num>
  <w:num w:numId="8">
    <w:abstractNumId w:val="20"/>
  </w:num>
  <w:num w:numId="9">
    <w:abstractNumId w:val="8"/>
  </w:num>
  <w:num w:numId="10">
    <w:abstractNumId w:val="16"/>
  </w:num>
  <w:num w:numId="11">
    <w:abstractNumId w:val="17"/>
  </w:num>
  <w:num w:numId="12">
    <w:abstractNumId w:val="28"/>
  </w:num>
  <w:num w:numId="13">
    <w:abstractNumId w:val="19"/>
  </w:num>
  <w:num w:numId="14">
    <w:abstractNumId w:val="18"/>
  </w:num>
  <w:num w:numId="15">
    <w:abstractNumId w:val="6"/>
  </w:num>
  <w:num w:numId="16">
    <w:abstractNumId w:val="29"/>
  </w:num>
  <w:num w:numId="17">
    <w:abstractNumId w:val="25"/>
  </w:num>
  <w:num w:numId="18">
    <w:abstractNumId w:val="7"/>
  </w:num>
  <w:num w:numId="19">
    <w:abstractNumId w:val="24"/>
  </w:num>
  <w:num w:numId="20">
    <w:abstractNumId w:val="15"/>
  </w:num>
  <w:num w:numId="21">
    <w:abstractNumId w:val="3"/>
  </w:num>
  <w:num w:numId="22">
    <w:abstractNumId w:val="0"/>
  </w:num>
  <w:num w:numId="23">
    <w:abstractNumId w:val="2"/>
  </w:num>
  <w:num w:numId="24">
    <w:abstractNumId w:val="4"/>
  </w:num>
  <w:num w:numId="25">
    <w:abstractNumId w:val="1"/>
  </w:num>
  <w:num w:numId="26">
    <w:abstractNumId w:val="27"/>
  </w:num>
  <w:num w:numId="27">
    <w:abstractNumId w:val="12"/>
  </w:num>
  <w:num w:numId="28">
    <w:abstractNumId w:val="30"/>
  </w:num>
  <w:num w:numId="29">
    <w:abstractNumId w:val="31"/>
  </w:num>
  <w:num w:numId="30">
    <w:abstractNumId w:val="10"/>
  </w:num>
  <w:num w:numId="31">
    <w:abstractNumId w:val="11"/>
  </w:num>
  <w:num w:numId="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530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104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1E79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2D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CF5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24A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5FD0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398"/>
    <w:rsid w:val="00236F50"/>
    <w:rsid w:val="00240751"/>
    <w:rsid w:val="002439D3"/>
    <w:rsid w:val="00244A30"/>
    <w:rsid w:val="0024571B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87200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2EA3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5D2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AB4"/>
    <w:rsid w:val="002E32D2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07578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333E"/>
    <w:rsid w:val="00334529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C1A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5FB8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758"/>
    <w:rsid w:val="00424AE2"/>
    <w:rsid w:val="004252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552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55A3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2853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3989"/>
    <w:rsid w:val="005805E6"/>
    <w:rsid w:val="00580D91"/>
    <w:rsid w:val="005826AD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D7925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975"/>
    <w:rsid w:val="00627CE2"/>
    <w:rsid w:val="00627D01"/>
    <w:rsid w:val="00631A2C"/>
    <w:rsid w:val="00632D64"/>
    <w:rsid w:val="00632E88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037F"/>
    <w:rsid w:val="00661F94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4313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1F97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16C4"/>
    <w:rsid w:val="006E301C"/>
    <w:rsid w:val="006E3A91"/>
    <w:rsid w:val="006E45E3"/>
    <w:rsid w:val="006E53E5"/>
    <w:rsid w:val="006E67CA"/>
    <w:rsid w:val="006F0166"/>
    <w:rsid w:val="006F164C"/>
    <w:rsid w:val="006F17C5"/>
    <w:rsid w:val="006F24A8"/>
    <w:rsid w:val="006F264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0D8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4DC2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0544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6C25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40D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926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A4D"/>
    <w:rsid w:val="00981C6E"/>
    <w:rsid w:val="00983C29"/>
    <w:rsid w:val="009848E1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6DEF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77B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A2F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5389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97A8F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1621"/>
    <w:rsid w:val="00AF1DE9"/>
    <w:rsid w:val="00AF3627"/>
    <w:rsid w:val="00AF3952"/>
    <w:rsid w:val="00AF4FDB"/>
    <w:rsid w:val="00AF5941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A2C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476AD"/>
    <w:rsid w:val="00B501CC"/>
    <w:rsid w:val="00B501F9"/>
    <w:rsid w:val="00B51B6E"/>
    <w:rsid w:val="00B51DAA"/>
    <w:rsid w:val="00B5234C"/>
    <w:rsid w:val="00B541A3"/>
    <w:rsid w:val="00B54EFC"/>
    <w:rsid w:val="00B555F2"/>
    <w:rsid w:val="00B60832"/>
    <w:rsid w:val="00B618C5"/>
    <w:rsid w:val="00B6339D"/>
    <w:rsid w:val="00B65C93"/>
    <w:rsid w:val="00B663FE"/>
    <w:rsid w:val="00B67953"/>
    <w:rsid w:val="00B67A26"/>
    <w:rsid w:val="00B67AF4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849E3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97919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570"/>
    <w:rsid w:val="00BE362C"/>
    <w:rsid w:val="00BE48D7"/>
    <w:rsid w:val="00BE49DD"/>
    <w:rsid w:val="00BE5129"/>
    <w:rsid w:val="00BE5425"/>
    <w:rsid w:val="00BE5A1E"/>
    <w:rsid w:val="00BE73CA"/>
    <w:rsid w:val="00BF13DF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236E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26FE2"/>
    <w:rsid w:val="00C30266"/>
    <w:rsid w:val="00C318C7"/>
    <w:rsid w:val="00C325CC"/>
    <w:rsid w:val="00C32620"/>
    <w:rsid w:val="00C32CB2"/>
    <w:rsid w:val="00C33218"/>
    <w:rsid w:val="00C33344"/>
    <w:rsid w:val="00C3383B"/>
    <w:rsid w:val="00C3566C"/>
    <w:rsid w:val="00C376EF"/>
    <w:rsid w:val="00C415AE"/>
    <w:rsid w:val="00C41D86"/>
    <w:rsid w:val="00C44B96"/>
    <w:rsid w:val="00C45975"/>
    <w:rsid w:val="00C459CA"/>
    <w:rsid w:val="00C47818"/>
    <w:rsid w:val="00C50A6A"/>
    <w:rsid w:val="00C53BAB"/>
    <w:rsid w:val="00C5446F"/>
    <w:rsid w:val="00C545CD"/>
    <w:rsid w:val="00C546BD"/>
    <w:rsid w:val="00C54D89"/>
    <w:rsid w:val="00C55FC5"/>
    <w:rsid w:val="00C562C2"/>
    <w:rsid w:val="00C57430"/>
    <w:rsid w:val="00C6086C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1D7C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6C01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1C89"/>
    <w:rsid w:val="00CB392C"/>
    <w:rsid w:val="00CB46AC"/>
    <w:rsid w:val="00CB4A20"/>
    <w:rsid w:val="00CB5DEC"/>
    <w:rsid w:val="00CB71A4"/>
    <w:rsid w:val="00CC01A9"/>
    <w:rsid w:val="00CC0CEA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3C92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4C26"/>
    <w:rsid w:val="00D850C2"/>
    <w:rsid w:val="00D8523F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D5CF1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67BC"/>
    <w:rsid w:val="00E474B3"/>
    <w:rsid w:val="00E503F9"/>
    <w:rsid w:val="00E53234"/>
    <w:rsid w:val="00E577E4"/>
    <w:rsid w:val="00E57AFE"/>
    <w:rsid w:val="00E6009A"/>
    <w:rsid w:val="00E6012E"/>
    <w:rsid w:val="00E614FD"/>
    <w:rsid w:val="00E6690A"/>
    <w:rsid w:val="00E70001"/>
    <w:rsid w:val="00E706C1"/>
    <w:rsid w:val="00E7180A"/>
    <w:rsid w:val="00E71F7B"/>
    <w:rsid w:val="00E73079"/>
    <w:rsid w:val="00E77515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6B0A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87BF2"/>
    <w:rsid w:val="00F902A7"/>
    <w:rsid w:val="00F90362"/>
    <w:rsid w:val="00F92ACB"/>
    <w:rsid w:val="00F94BAD"/>
    <w:rsid w:val="00F954EF"/>
    <w:rsid w:val="00F9734C"/>
    <w:rsid w:val="00FA0A8D"/>
    <w:rsid w:val="00FA12D0"/>
    <w:rsid w:val="00FA1DBA"/>
    <w:rsid w:val="00FA2195"/>
    <w:rsid w:val="00FA3E26"/>
    <w:rsid w:val="00FA4A7C"/>
    <w:rsid w:val="00FA66D8"/>
    <w:rsid w:val="00FA6B1F"/>
    <w:rsid w:val="00FB15FD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D511D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397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fontstyle01">
    <w:name w:val="fontstyle01"/>
    <w:basedOn w:val="a1"/>
    <w:rsid w:val="005055A3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981A4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fontstyle01">
    <w:name w:val="fontstyle01"/>
    <w:basedOn w:val="a1"/>
    <w:rsid w:val="005055A3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981A4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F3B2A-110D-43E1-8809-F97158FEF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638</Words>
  <Characters>3637</Characters>
  <Application>Microsoft Office Word</Application>
  <DocSecurity>0</DocSecurity>
  <Lines>30</Lines>
  <Paragraphs>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PC 88</cp:lastModifiedBy>
  <cp:revision>7</cp:revision>
  <cp:lastPrinted>2021-06-01T11:52:00Z</cp:lastPrinted>
  <dcterms:created xsi:type="dcterms:W3CDTF">2023-08-22T09:39:00Z</dcterms:created>
  <dcterms:modified xsi:type="dcterms:W3CDTF">2026-06-17T12:11:00Z</dcterms:modified>
</cp:coreProperties>
</file>