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A5B81"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2203AE5B" w14:textId="77777777" w:rsidR="00F137A3" w:rsidRPr="00814865" w:rsidRDefault="00F137A3" w:rsidP="00F137A3">
      <w:pPr>
        <w:ind w:right="57"/>
        <w:jc w:val="right"/>
        <w:rPr>
          <w:rFonts w:ascii="Arial Narrow" w:hAnsi="Arial Narrow"/>
          <w:lang w:eastAsia="ru-RU"/>
        </w:rPr>
      </w:pPr>
      <w:r w:rsidRPr="00814865">
        <w:rPr>
          <w:rFonts w:ascii="Arial Narrow" w:hAnsi="Arial Narrow"/>
          <w:lang w:eastAsia="ru-RU"/>
        </w:rPr>
        <w:t>Anexa nr. 1</w:t>
      </w:r>
    </w:p>
    <w:p w14:paraId="02448EA3" w14:textId="77777777" w:rsidR="00F137A3" w:rsidRPr="00814865" w:rsidRDefault="00F137A3" w:rsidP="00F137A3">
      <w:pPr>
        <w:ind w:right="57"/>
        <w:jc w:val="right"/>
        <w:rPr>
          <w:rFonts w:ascii="Arial Narrow" w:hAnsi="Arial Narrow"/>
          <w:lang w:eastAsia="ru-RU"/>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la Regulamentul cu privire la achizițiile</w:t>
      </w:r>
    </w:p>
    <w:p w14:paraId="1B20B1D3" w14:textId="77777777" w:rsidR="00F137A3" w:rsidRPr="00814865" w:rsidRDefault="00F137A3" w:rsidP="00F137A3">
      <w:pPr>
        <w:ind w:right="57"/>
        <w:jc w:val="right"/>
        <w:rPr>
          <w:rFonts w:ascii="Arial Narrow" w:hAnsi="Arial Narrow"/>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 xml:space="preserve">publice de valoare mică </w:t>
      </w:r>
    </w:p>
    <w:p w14:paraId="50529E61" w14:textId="77777777" w:rsidR="00F137A3" w:rsidRPr="00814865" w:rsidRDefault="00F137A3" w:rsidP="00F137A3">
      <w:pPr>
        <w:ind w:right="57"/>
        <w:jc w:val="right"/>
        <w:rPr>
          <w:rFonts w:ascii="Arial Narrow" w:hAnsi="Arial Narrow"/>
          <w:b/>
          <w:bCs/>
          <w:lang w:eastAsia="ru-RU"/>
        </w:rPr>
      </w:pPr>
    </w:p>
    <w:p w14:paraId="0C92DEF6" w14:textId="77777777" w:rsidR="00F137A3" w:rsidRPr="00814865" w:rsidRDefault="00F137A3" w:rsidP="00F137A3">
      <w:pPr>
        <w:ind w:right="57"/>
        <w:jc w:val="center"/>
        <w:rPr>
          <w:rFonts w:ascii="Arial Narrow" w:hAnsi="Arial Narrow"/>
          <w:b/>
          <w:bCs/>
          <w:lang w:eastAsia="ru-RU"/>
        </w:rPr>
      </w:pPr>
      <w:r w:rsidRPr="00814865">
        <w:rPr>
          <w:rFonts w:ascii="Arial Narrow" w:hAnsi="Arial Narrow"/>
          <w:b/>
          <w:bCs/>
          <w:lang w:eastAsia="ru-RU"/>
        </w:rPr>
        <w:t>ANUNŢ DE PARTICIPARE SIMPLIFICAT</w:t>
      </w:r>
    </w:p>
    <w:p w14:paraId="7980302C" w14:textId="77777777" w:rsidR="00F137A3" w:rsidRPr="00814865" w:rsidRDefault="00F137A3" w:rsidP="00F137A3">
      <w:pPr>
        <w:ind w:right="57"/>
        <w:jc w:val="center"/>
        <w:rPr>
          <w:rFonts w:ascii="Arial Narrow" w:hAnsi="Arial Narrow"/>
          <w:b/>
          <w:bCs/>
          <w:lang w:eastAsia="ru-RU"/>
        </w:rPr>
      </w:pPr>
      <w:r w:rsidRPr="00814865">
        <w:rPr>
          <w:rFonts w:ascii="Arial Narrow" w:hAnsi="Arial Narrow"/>
          <w:b/>
          <w:bCs/>
          <w:lang w:eastAsia="ru-RU"/>
        </w:rPr>
        <w:t xml:space="preserve"> PENTRU ACHIZIȚIA DE VALOARE MICĂ</w:t>
      </w:r>
    </w:p>
    <w:p w14:paraId="45C4F9A7" w14:textId="77777777" w:rsidR="00F137A3" w:rsidRPr="00814865" w:rsidRDefault="00F137A3" w:rsidP="00F137A3">
      <w:pPr>
        <w:ind w:right="57"/>
        <w:jc w:val="center"/>
        <w:rPr>
          <w:rFonts w:ascii="Arial Narrow" w:hAnsi="Arial Narrow"/>
          <w:lang w:eastAsia="ru-RU"/>
        </w:rPr>
      </w:pPr>
    </w:p>
    <w:p w14:paraId="30AA4446" w14:textId="77777777" w:rsidR="00F137A3" w:rsidRPr="00552303" w:rsidRDefault="00F137A3" w:rsidP="00F137A3">
      <w:pPr>
        <w:ind w:right="57"/>
        <w:jc w:val="center"/>
        <w:rPr>
          <w:rFonts w:ascii="Arial Narrow" w:hAnsi="Arial Narrow"/>
          <w:b/>
          <w:sz w:val="28"/>
          <w:szCs w:val="28"/>
          <w:lang w:eastAsia="ru-RU"/>
        </w:rPr>
      </w:pPr>
      <w:r w:rsidRPr="00814865">
        <w:rPr>
          <w:rFonts w:ascii="Arial Narrow" w:hAnsi="Arial Narrow"/>
          <w:bCs/>
          <w:lang w:eastAsia="ru-RU"/>
        </w:rPr>
        <w:t>Privind achiziţionarea</w:t>
      </w:r>
      <w:r w:rsidRPr="00814865">
        <w:rPr>
          <w:rFonts w:ascii="Arial Narrow" w:hAnsi="Arial Narrow"/>
          <w:lang w:eastAsia="ru-RU"/>
        </w:rPr>
        <w:t xml:space="preserve">: </w:t>
      </w:r>
      <w:r w:rsidRPr="00552303">
        <w:rPr>
          <w:rFonts w:ascii="Arial Narrow" w:hAnsi="Arial Narrow"/>
          <w:b/>
          <w:sz w:val="28"/>
          <w:szCs w:val="28"/>
          <w:lang w:eastAsia="ru-RU"/>
        </w:rPr>
        <w:t xml:space="preserve">  </w:t>
      </w:r>
      <w:r>
        <w:rPr>
          <w:rFonts w:ascii="Arial Narrow" w:hAnsi="Arial Narrow"/>
          <w:b/>
          <w:lang w:eastAsia="ru-RU"/>
        </w:rPr>
        <w:t>Lucrari de reparație a spatiului destinat cab.Rentghen</w:t>
      </w:r>
      <w:r w:rsidRPr="00133109">
        <w:rPr>
          <w:rFonts w:ascii="Arial Narrow" w:hAnsi="Arial Narrow"/>
          <w:b/>
          <w:lang w:eastAsia="ru-RU"/>
        </w:rPr>
        <w:t xml:space="preserve"> </w:t>
      </w:r>
      <w:r>
        <w:rPr>
          <w:rFonts w:ascii="Arial Narrow" w:hAnsi="Arial Narrow"/>
          <w:b/>
          <w:lang w:eastAsia="ru-RU"/>
        </w:rPr>
        <w:t xml:space="preserve">nr.2, bl.3, et.1 , </w:t>
      </w:r>
      <w:r w:rsidRPr="00133109">
        <w:rPr>
          <w:rFonts w:ascii="Arial Narrow" w:hAnsi="Arial Narrow"/>
          <w:b/>
          <w:lang w:eastAsia="ru-RU"/>
        </w:rPr>
        <w:t>î</w:t>
      </w:r>
      <w:r>
        <w:rPr>
          <w:rFonts w:ascii="Arial Narrow" w:hAnsi="Arial Narrow"/>
          <w:b/>
          <w:lang w:eastAsia="ru-RU"/>
        </w:rPr>
        <w:t>n cadrul</w:t>
      </w:r>
      <w:r w:rsidRPr="00133109">
        <w:rPr>
          <w:rFonts w:ascii="Arial Narrow" w:hAnsi="Arial Narrow"/>
          <w:b/>
          <w:lang w:eastAsia="ru-RU"/>
        </w:rPr>
        <w:t xml:space="preserve"> reconstrucț</w:t>
      </w:r>
      <w:r>
        <w:rPr>
          <w:rFonts w:ascii="Arial Narrow" w:hAnsi="Arial Narrow"/>
          <w:b/>
          <w:lang w:eastAsia="ru-RU"/>
        </w:rPr>
        <w:t>iei</w:t>
      </w:r>
      <w:r w:rsidRPr="00133109">
        <w:rPr>
          <w:rFonts w:ascii="Arial Narrow" w:hAnsi="Arial Narrow"/>
          <w:b/>
          <w:lang w:eastAsia="ru-RU"/>
        </w:rPr>
        <w:t xml:space="preserve"> CCD a IMSP IMU</w:t>
      </w:r>
    </w:p>
    <w:p w14:paraId="0F0A0BA6" w14:textId="77777777" w:rsidR="00F137A3" w:rsidRPr="00FE6A8E" w:rsidRDefault="00F137A3" w:rsidP="00F137A3">
      <w:pPr>
        <w:ind w:right="57"/>
        <w:jc w:val="center"/>
        <w:rPr>
          <w:rFonts w:ascii="Arial Narrow" w:hAnsi="Arial Narrow"/>
          <w:lang w:eastAsia="ru-RU"/>
        </w:rPr>
      </w:pPr>
    </w:p>
    <w:p w14:paraId="0F6D8718" w14:textId="77777777" w:rsidR="00F137A3" w:rsidRPr="00814865" w:rsidRDefault="00F137A3" w:rsidP="00F137A3">
      <w:pPr>
        <w:ind w:right="57"/>
        <w:jc w:val="center"/>
        <w:rPr>
          <w:rFonts w:ascii="Arial Narrow" w:hAnsi="Arial Narrow"/>
          <w:lang w:eastAsia="ru-RU"/>
        </w:rPr>
      </w:pPr>
      <w:r w:rsidRPr="00814865">
        <w:rPr>
          <w:rFonts w:ascii="Arial Narrow" w:hAnsi="Arial Narrow"/>
          <w:bCs/>
          <w:lang w:eastAsia="ru-RU"/>
        </w:rPr>
        <w:t>prin achiziţie</w:t>
      </w:r>
      <w:r w:rsidRPr="00814865">
        <w:rPr>
          <w:rFonts w:ascii="Arial Narrow" w:hAnsi="Arial Narrow"/>
          <w:lang w:eastAsia="ru-RU"/>
        </w:rPr>
        <w:t xml:space="preserve"> publică de valoare mică.</w:t>
      </w:r>
    </w:p>
    <w:p w14:paraId="77E46880" w14:textId="77777777" w:rsidR="00F137A3" w:rsidRPr="00814865" w:rsidRDefault="00F137A3" w:rsidP="00F137A3">
      <w:pPr>
        <w:ind w:right="57"/>
        <w:rPr>
          <w:rFonts w:ascii="Arial Narrow" w:hAnsi="Arial Narrow"/>
          <w:lang w:eastAsia="ru-RU"/>
        </w:rPr>
      </w:pPr>
    </w:p>
    <w:p w14:paraId="1089ECF7" w14:textId="77777777" w:rsidR="00F137A3" w:rsidRPr="00E86294" w:rsidRDefault="00F137A3" w:rsidP="00F137A3">
      <w:pPr>
        <w:ind w:right="57"/>
        <w:rPr>
          <w:rFonts w:ascii="Arial Narrow" w:hAnsi="Arial Narrow"/>
          <w:lang w:eastAsia="ru-RU"/>
        </w:rPr>
      </w:pPr>
      <w:r w:rsidRPr="00814865">
        <w:rPr>
          <w:rFonts w:ascii="Arial Narrow" w:hAnsi="Arial Narrow"/>
          <w:bCs/>
          <w:lang w:eastAsia="ru-RU"/>
        </w:rPr>
        <w:t>1. Denumirea autorităţii contractante</w:t>
      </w:r>
      <w:r w:rsidRPr="00814865">
        <w:rPr>
          <w:rFonts w:ascii="Arial Narrow" w:hAnsi="Arial Narrow"/>
          <w:lang w:eastAsia="ru-RU"/>
        </w:rPr>
        <w:t>:</w:t>
      </w:r>
      <w:r w:rsidRPr="00814865">
        <w:rPr>
          <w:rFonts w:ascii="Arial Narrow" w:hAnsi="Arial Narrow"/>
          <w:b/>
          <w:sz w:val="22"/>
          <w:szCs w:val="22"/>
          <w:shd w:val="clear" w:color="auto" w:fill="FFFFFF"/>
        </w:rPr>
        <w:t xml:space="preserve"> </w:t>
      </w:r>
      <w:r w:rsidRPr="00E86294">
        <w:rPr>
          <w:rFonts w:ascii="Arial Narrow" w:hAnsi="Arial Narrow"/>
          <w:b/>
          <w:shd w:val="clear" w:color="auto" w:fill="FFFFFF"/>
        </w:rPr>
        <w:t>IMSP  Institutul de Medicină Urgentă</w:t>
      </w:r>
    </w:p>
    <w:p w14:paraId="165479F4" w14:textId="77777777" w:rsidR="00F137A3" w:rsidRPr="00E86294" w:rsidRDefault="00F137A3" w:rsidP="00F137A3">
      <w:pPr>
        <w:ind w:right="57"/>
        <w:rPr>
          <w:rFonts w:ascii="Arial Narrow" w:hAnsi="Arial Narrow"/>
          <w:lang w:eastAsia="ru-RU"/>
        </w:rPr>
      </w:pPr>
      <w:r w:rsidRPr="00E86294">
        <w:rPr>
          <w:rFonts w:ascii="Arial Narrow" w:hAnsi="Arial Narrow"/>
          <w:bCs/>
          <w:lang w:eastAsia="ru-RU"/>
        </w:rPr>
        <w:t>2. IDNO</w:t>
      </w:r>
      <w:r w:rsidRPr="00E86294">
        <w:rPr>
          <w:rFonts w:ascii="Arial Narrow" w:hAnsi="Arial Narrow"/>
          <w:lang w:eastAsia="ru-RU"/>
        </w:rPr>
        <w:t xml:space="preserve">: </w:t>
      </w:r>
      <w:r w:rsidRPr="00E86294">
        <w:rPr>
          <w:rFonts w:ascii="Arial Narrow" w:hAnsi="Arial Narrow"/>
          <w:b/>
        </w:rPr>
        <w:t>1003600152606</w:t>
      </w:r>
    </w:p>
    <w:p w14:paraId="41D73E49" w14:textId="77777777" w:rsidR="00F137A3" w:rsidRPr="00E86294" w:rsidRDefault="00F137A3" w:rsidP="00F137A3">
      <w:pPr>
        <w:ind w:right="57"/>
        <w:rPr>
          <w:rFonts w:ascii="Arial Narrow" w:hAnsi="Arial Narrow"/>
          <w:lang w:eastAsia="ru-RU"/>
        </w:rPr>
      </w:pPr>
      <w:r w:rsidRPr="00E86294">
        <w:rPr>
          <w:rFonts w:ascii="Arial Narrow" w:hAnsi="Arial Narrow"/>
          <w:bCs/>
          <w:lang w:eastAsia="ru-RU"/>
        </w:rPr>
        <w:t>3. Adresa</w:t>
      </w:r>
      <w:r w:rsidRPr="00E86294">
        <w:rPr>
          <w:rFonts w:ascii="Arial Narrow" w:hAnsi="Arial Narrow"/>
          <w:lang w:eastAsia="ru-RU"/>
        </w:rPr>
        <w:t xml:space="preserve">: </w:t>
      </w:r>
      <w:r w:rsidRPr="00E86294">
        <w:rPr>
          <w:rFonts w:ascii="Arial Narrow" w:hAnsi="Arial Narrow"/>
          <w:b/>
          <w:shd w:val="clear" w:color="auto" w:fill="FFFFFF"/>
        </w:rPr>
        <w:t>mun.Chişinău, str. T. Ciorba,1</w:t>
      </w:r>
    </w:p>
    <w:p w14:paraId="797D5CA5" w14:textId="77777777" w:rsidR="00F137A3" w:rsidRPr="00DB1E05" w:rsidRDefault="00F137A3" w:rsidP="00F137A3">
      <w:pPr>
        <w:ind w:right="57"/>
        <w:rPr>
          <w:rFonts w:ascii="Arial Narrow" w:hAnsi="Arial Narrow"/>
          <w:color w:val="FF0000"/>
          <w:lang w:eastAsia="ru-RU"/>
        </w:rPr>
      </w:pPr>
      <w:r w:rsidRPr="00E86294">
        <w:rPr>
          <w:rFonts w:ascii="Arial Narrow" w:hAnsi="Arial Narrow"/>
          <w:bCs/>
          <w:lang w:eastAsia="ru-RU"/>
        </w:rPr>
        <w:t>4. Numărul de telefon/fax:</w:t>
      </w:r>
      <w:r w:rsidRPr="00DB1E05">
        <w:rPr>
          <w:rFonts w:ascii="Arial Narrow" w:hAnsi="Arial Narrow"/>
          <w:b/>
          <w:color w:val="FF0000"/>
        </w:rPr>
        <w:t xml:space="preserve"> </w:t>
      </w:r>
      <w:r w:rsidRPr="0005529A">
        <w:rPr>
          <w:rFonts w:ascii="Arial Narrow" w:hAnsi="Arial Narrow"/>
          <w:b/>
          <w:highlight w:val="yellow"/>
        </w:rPr>
        <w:t>060400907-Sîrbu Timur- Șef secție mentenanță infrastructură și dezvoltare</w:t>
      </w:r>
    </w:p>
    <w:p w14:paraId="595815E2" w14:textId="77777777" w:rsidR="00F137A3" w:rsidRPr="00E86294" w:rsidRDefault="00F137A3" w:rsidP="00F137A3">
      <w:pPr>
        <w:ind w:right="57"/>
        <w:rPr>
          <w:rFonts w:ascii="Arial Narrow" w:hAnsi="Arial Narrow"/>
          <w:lang w:eastAsia="ru-RU"/>
        </w:rPr>
      </w:pPr>
      <w:r w:rsidRPr="00E86294">
        <w:rPr>
          <w:rFonts w:ascii="Arial Narrow" w:hAnsi="Arial Narrow"/>
          <w:bCs/>
          <w:lang w:eastAsia="ru-RU"/>
        </w:rPr>
        <w:t>5. Adresa de e-mail şi pagina web oficială ale autorităţii contractante</w:t>
      </w:r>
      <w:r w:rsidRPr="00E86294">
        <w:rPr>
          <w:rFonts w:ascii="Arial Narrow" w:hAnsi="Arial Narrow"/>
          <w:lang w:eastAsia="ru-RU"/>
        </w:rPr>
        <w:t xml:space="preserve">: </w:t>
      </w:r>
      <w:r w:rsidRPr="00E86294">
        <w:rPr>
          <w:rFonts w:ascii="Arial Narrow" w:hAnsi="Arial Narrow"/>
          <w:b/>
          <w:shd w:val="clear" w:color="auto" w:fill="FFFFFF"/>
        </w:rPr>
        <w:t>achizitii@urgenta . md / www.urgenta.md;</w:t>
      </w:r>
    </w:p>
    <w:p w14:paraId="234C6754" w14:textId="77777777" w:rsidR="00F137A3" w:rsidRPr="00E86294" w:rsidRDefault="00F137A3" w:rsidP="00F137A3">
      <w:pPr>
        <w:ind w:right="57"/>
        <w:rPr>
          <w:rFonts w:ascii="Arial Narrow" w:hAnsi="Arial Narrow"/>
          <w:bCs/>
          <w:lang w:eastAsia="ru-RU"/>
        </w:rPr>
      </w:pPr>
    </w:p>
    <w:p w14:paraId="4524CE64" w14:textId="77777777" w:rsidR="00F137A3" w:rsidRPr="00814865" w:rsidRDefault="00F137A3" w:rsidP="00F137A3">
      <w:pPr>
        <w:ind w:right="57"/>
        <w:rPr>
          <w:rFonts w:ascii="Arial Narrow" w:hAnsi="Arial Narrow"/>
          <w:lang w:eastAsia="ru-RU"/>
        </w:rPr>
      </w:pPr>
      <w:r w:rsidRPr="00814865">
        <w:rPr>
          <w:rFonts w:ascii="Arial Narrow" w:hAnsi="Arial Narrow"/>
          <w:bCs/>
          <w:lang w:eastAsia="ru-RU"/>
        </w:rPr>
        <w:t xml:space="preserve">6. Adresa de e-mail sau pagina web oficială de la care se va putea obţine accesul la documentaţia de atribuire: </w:t>
      </w:r>
      <w:r w:rsidRPr="00814865">
        <w:rPr>
          <w:rFonts w:ascii="Arial Narrow" w:hAnsi="Arial Narrow"/>
          <w:bCs/>
          <w:i/>
          <w:iCs/>
          <w:lang w:eastAsia="ru-RU"/>
        </w:rPr>
        <w:t>documentaţia de atribuire este anexată în cadrul procedurii în SIA RSAP.</w:t>
      </w:r>
    </w:p>
    <w:p w14:paraId="300EBA1B" w14:textId="77777777" w:rsidR="00F137A3" w:rsidRPr="00E86294" w:rsidRDefault="00F137A3" w:rsidP="00F137A3">
      <w:pPr>
        <w:ind w:right="57"/>
        <w:rPr>
          <w:rFonts w:ascii="Arial Narrow" w:hAnsi="Arial Narrow"/>
          <w:lang w:eastAsia="ru-RU"/>
        </w:rPr>
      </w:pPr>
      <w:r w:rsidRPr="00814865">
        <w:rPr>
          <w:rFonts w:ascii="Arial Narrow" w:hAnsi="Arial Narrow"/>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E86294">
        <w:rPr>
          <w:rFonts w:ascii="Arial Narrow" w:hAnsi="Arial Narrow"/>
          <w:bCs/>
          <w:lang w:eastAsia="ru-RU"/>
        </w:rPr>
        <w:t>)</w:t>
      </w:r>
      <w:r w:rsidRPr="00E86294">
        <w:rPr>
          <w:rFonts w:ascii="Arial Narrow" w:hAnsi="Arial Narrow"/>
          <w:lang w:eastAsia="ru-RU"/>
        </w:rPr>
        <w:t xml:space="preserve">: </w:t>
      </w:r>
      <w:r w:rsidRPr="00E86294">
        <w:rPr>
          <w:rFonts w:ascii="Arial Narrow" w:hAnsi="Arial Narrow"/>
          <w:b/>
          <w:shd w:val="clear" w:color="auto" w:fill="FFFFFF"/>
        </w:rPr>
        <w:t>IMSP  Institutul de Medicină Urgentă – servicii medicale</w:t>
      </w:r>
    </w:p>
    <w:p w14:paraId="4006673D" w14:textId="77777777" w:rsidR="00F137A3" w:rsidRPr="00814865" w:rsidRDefault="00F137A3" w:rsidP="00F137A3">
      <w:pPr>
        <w:ind w:right="57"/>
        <w:rPr>
          <w:rFonts w:ascii="Arial Narrow" w:hAnsi="Arial Narrow"/>
        </w:rPr>
      </w:pPr>
      <w:r w:rsidRPr="00814865">
        <w:rPr>
          <w:rFonts w:ascii="Arial Narrow" w:hAnsi="Arial Narrow"/>
          <w:bCs/>
          <w:lang w:eastAsia="ru-RU"/>
        </w:rPr>
        <w:t>8. Cumpărătorul invită operatorii economici interesaţi, care îi pot satisface necesităţile, să participe la procedura de achiziţie privind livrarea/prestarea următoarelor bunuri/servicii:</w:t>
      </w:r>
    </w:p>
    <w:p w14:paraId="50B3694C" w14:textId="77777777" w:rsidR="00F137A3" w:rsidRPr="00814865" w:rsidRDefault="00F137A3" w:rsidP="00F137A3">
      <w:pPr>
        <w:tabs>
          <w:tab w:val="left" w:pos="6386"/>
        </w:tabs>
        <w:rPr>
          <w:rFonts w:ascii="Arial Narrow" w:hAnsi="Arial Narrow" w:cstheme="majorBidi"/>
          <w:lang w:eastAsia="ru-RU"/>
        </w:rPr>
      </w:pPr>
    </w:p>
    <w:tbl>
      <w:tblPr>
        <w:tblW w:w="10349" w:type="dxa"/>
        <w:tblInd w:w="-431" w:type="dxa"/>
        <w:tblLayout w:type="fixed"/>
        <w:tblLook w:val="04A0" w:firstRow="1" w:lastRow="0" w:firstColumn="1" w:lastColumn="0" w:noHBand="0" w:noVBand="1"/>
      </w:tblPr>
      <w:tblGrid>
        <w:gridCol w:w="568"/>
        <w:gridCol w:w="373"/>
        <w:gridCol w:w="2604"/>
        <w:gridCol w:w="567"/>
        <w:gridCol w:w="850"/>
        <w:gridCol w:w="4253"/>
        <w:gridCol w:w="1134"/>
      </w:tblGrid>
      <w:tr w:rsidR="00F137A3" w:rsidRPr="00814865" w14:paraId="75186BFB" w14:textId="77777777" w:rsidTr="00276C4F">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B7628" w14:textId="77777777" w:rsidR="00F137A3" w:rsidRPr="00814865" w:rsidRDefault="00F137A3" w:rsidP="00276C4F">
            <w:pPr>
              <w:rPr>
                <w:rFonts w:ascii="Arial Narrow" w:hAnsi="Arial Narrow"/>
                <w:b/>
                <w:sz w:val="16"/>
              </w:rPr>
            </w:pPr>
            <w:r w:rsidRPr="00814865">
              <w:rPr>
                <w:rFonts w:ascii="Arial Narrow" w:hAnsi="Arial Narrow"/>
                <w:b/>
                <w:sz w:val="16"/>
              </w:rPr>
              <w:t>Nr</w:t>
            </w:r>
          </w:p>
        </w:tc>
        <w:tc>
          <w:tcPr>
            <w:tcW w:w="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0A570"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Cod CPV</w:t>
            </w:r>
          </w:p>
        </w:tc>
        <w:tc>
          <w:tcPr>
            <w:tcW w:w="2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7896A" w14:textId="77777777" w:rsidR="00F137A3" w:rsidRPr="00814865" w:rsidRDefault="00F137A3" w:rsidP="00276C4F">
            <w:pPr>
              <w:rPr>
                <w:rFonts w:ascii="Arial Narrow" w:hAnsi="Arial Narrow"/>
                <w:b/>
                <w:sz w:val="16"/>
              </w:rPr>
            </w:pPr>
            <w:r w:rsidRPr="00814865">
              <w:rPr>
                <w:rFonts w:ascii="Arial Narrow" w:hAnsi="Arial Narrow"/>
                <w:b/>
                <w:sz w:val="16"/>
              </w:rPr>
              <w:t>Denumirea bunurilor/serviciilor</w:t>
            </w:r>
          </w:p>
          <w:p w14:paraId="6C8F652C" w14:textId="77777777" w:rsidR="00F137A3" w:rsidRPr="00814865" w:rsidRDefault="00F137A3" w:rsidP="00276C4F">
            <w:pPr>
              <w:jc w:val="center"/>
              <w:rPr>
                <w:rFonts w:ascii="Arial Narrow" w:hAnsi="Arial Narrow"/>
                <w:b/>
                <w:sz w:val="16"/>
              </w:rPr>
            </w:pPr>
            <w:r w:rsidRPr="00814865">
              <w:rPr>
                <w:rFonts w:ascii="Arial Narrow" w:hAnsi="Arial Narrow"/>
                <w:b/>
                <w:sz w:val="16"/>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935A1"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FB4A03"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33DD8" w14:textId="77777777" w:rsidR="00F137A3" w:rsidRPr="00814865" w:rsidRDefault="00F137A3" w:rsidP="00276C4F">
            <w:pPr>
              <w:rPr>
                <w:rFonts w:ascii="Arial Narrow" w:hAnsi="Arial Narrow"/>
                <w:b/>
                <w:sz w:val="16"/>
              </w:rPr>
            </w:pPr>
            <w:r w:rsidRPr="00814865">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783865"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Valoarea estimate (p/u fiecare lot în parte) lei MD</w:t>
            </w:r>
          </w:p>
        </w:tc>
      </w:tr>
      <w:tr w:rsidR="00F137A3" w:rsidRPr="00814865" w14:paraId="48ED2109" w14:textId="77777777" w:rsidTr="00276C4F">
        <w:trPr>
          <w:trHeight w:val="1098"/>
        </w:trPr>
        <w:tc>
          <w:tcPr>
            <w:tcW w:w="568" w:type="dxa"/>
            <w:tcBorders>
              <w:top w:val="single" w:sz="4" w:space="0" w:color="auto"/>
              <w:left w:val="single" w:sz="4" w:space="0" w:color="auto"/>
              <w:right w:val="single" w:sz="4" w:space="0" w:color="auto"/>
            </w:tcBorders>
            <w:shd w:val="clear" w:color="auto" w:fill="auto"/>
            <w:vAlign w:val="center"/>
          </w:tcPr>
          <w:p w14:paraId="44F3859A" w14:textId="77777777" w:rsidR="00F137A3" w:rsidRPr="00B31D67" w:rsidRDefault="00F137A3" w:rsidP="00276C4F">
            <w:pPr>
              <w:jc w:val="center"/>
              <w:rPr>
                <w:rFonts w:ascii="Arial Narrow" w:hAnsi="Arial Narrow"/>
              </w:rPr>
            </w:pPr>
            <w:r w:rsidRPr="00B31D67">
              <w:rPr>
                <w:rFonts w:ascii="Arial Narrow" w:hAnsi="Arial Narrow"/>
              </w:rPr>
              <w:t>3</w:t>
            </w:r>
            <w:r w:rsidRPr="00B31D67">
              <w:rPr>
                <w:rFonts w:ascii="Arial Narrow" w:hAnsi="Arial Narrow"/>
                <w:b/>
              </w:rPr>
              <w:t>1</w:t>
            </w:r>
          </w:p>
        </w:tc>
        <w:tc>
          <w:tcPr>
            <w:tcW w:w="373" w:type="dxa"/>
            <w:tcBorders>
              <w:top w:val="single" w:sz="4" w:space="0" w:color="auto"/>
              <w:left w:val="single" w:sz="4" w:space="0" w:color="auto"/>
              <w:right w:val="single" w:sz="4" w:space="0" w:color="auto"/>
            </w:tcBorders>
            <w:shd w:val="clear" w:color="auto" w:fill="auto"/>
            <w:textDirection w:val="btLr"/>
          </w:tcPr>
          <w:p w14:paraId="4D5943E1" w14:textId="77777777" w:rsidR="00F137A3" w:rsidRPr="002731F0" w:rsidRDefault="00F137A3" w:rsidP="00276C4F">
            <w:pPr>
              <w:ind w:left="-108" w:right="-108"/>
              <w:jc w:val="center"/>
              <w:rPr>
                <w:rFonts w:ascii="Arial Narrow" w:hAnsi="Arial Narrow"/>
                <w:b/>
                <w:sz w:val="22"/>
                <w:szCs w:val="22"/>
              </w:rPr>
            </w:pPr>
            <w:r w:rsidRPr="00BB5CC6">
              <w:rPr>
                <w:rFonts w:ascii="Arial Narrow" w:hAnsi="Arial Narrow" w:cs="Tahoma"/>
                <w:b/>
                <w:sz w:val="18"/>
                <w:szCs w:val="18"/>
              </w:rPr>
              <w:t>45453000-7</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748DEDE5" w14:textId="77777777" w:rsidR="00F137A3" w:rsidRPr="00133109" w:rsidRDefault="00F137A3" w:rsidP="00276C4F">
            <w:pPr>
              <w:rPr>
                <w:rFonts w:ascii="Arial Narrow" w:hAnsi="Arial Narrow"/>
                <w:b/>
                <w:sz w:val="22"/>
                <w:szCs w:val="22"/>
              </w:rPr>
            </w:pPr>
            <w:r>
              <w:rPr>
                <w:rFonts w:ascii="Arial Narrow" w:hAnsi="Arial Narrow"/>
                <w:b/>
                <w:lang w:eastAsia="ru-RU"/>
              </w:rPr>
              <w:t>Lucrari de reparație a spatiului destinat cab.Rentghen</w:t>
            </w:r>
            <w:r w:rsidRPr="00133109">
              <w:rPr>
                <w:rFonts w:ascii="Arial Narrow" w:hAnsi="Arial Narrow"/>
                <w:b/>
                <w:lang w:eastAsia="ru-RU"/>
              </w:rPr>
              <w:t xml:space="preserve"> </w:t>
            </w:r>
            <w:r>
              <w:rPr>
                <w:rFonts w:ascii="Arial Narrow" w:hAnsi="Arial Narrow"/>
                <w:b/>
                <w:lang w:eastAsia="ru-RU"/>
              </w:rPr>
              <w:t xml:space="preserve">nr.2, bl.3, et.1 , </w:t>
            </w:r>
            <w:r w:rsidRPr="00133109">
              <w:rPr>
                <w:rFonts w:ascii="Arial Narrow" w:hAnsi="Arial Narrow"/>
                <w:b/>
                <w:lang w:eastAsia="ru-RU"/>
              </w:rPr>
              <w:t>î</w:t>
            </w:r>
            <w:r>
              <w:rPr>
                <w:rFonts w:ascii="Arial Narrow" w:hAnsi="Arial Narrow"/>
                <w:b/>
                <w:lang w:eastAsia="ru-RU"/>
              </w:rPr>
              <w:t>n cadrul</w:t>
            </w:r>
            <w:r w:rsidRPr="00133109">
              <w:rPr>
                <w:rFonts w:ascii="Arial Narrow" w:hAnsi="Arial Narrow"/>
                <w:b/>
                <w:lang w:eastAsia="ru-RU"/>
              </w:rPr>
              <w:t xml:space="preserve"> reconstrucț</w:t>
            </w:r>
            <w:r>
              <w:rPr>
                <w:rFonts w:ascii="Arial Narrow" w:hAnsi="Arial Narrow"/>
                <w:b/>
                <w:lang w:eastAsia="ru-RU"/>
              </w:rPr>
              <w:t>iei</w:t>
            </w:r>
            <w:r w:rsidRPr="00133109">
              <w:rPr>
                <w:rFonts w:ascii="Arial Narrow" w:hAnsi="Arial Narrow"/>
                <w:b/>
                <w:lang w:eastAsia="ru-RU"/>
              </w:rPr>
              <w:t xml:space="preserve"> CCD a IMSP IMU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C5E42" w14:textId="77777777" w:rsidR="00F137A3" w:rsidRPr="00814865" w:rsidRDefault="00F137A3" w:rsidP="00276C4F">
            <w:pPr>
              <w:ind w:right="-108"/>
              <w:jc w:val="center"/>
              <w:rPr>
                <w:rFonts w:ascii="Arial Narrow" w:hAnsi="Arial Narrow"/>
              </w:rPr>
            </w:pPr>
            <w:r>
              <w:rPr>
                <w:rFonts w:ascii="Arial Narrow" w:hAnsi="Arial Narrow"/>
              </w:rPr>
              <w:t>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E8CB64" w14:textId="77777777" w:rsidR="00F137A3" w:rsidRPr="00814865" w:rsidRDefault="00F137A3" w:rsidP="00276C4F">
            <w:pPr>
              <w:jc w:val="center"/>
              <w:rPr>
                <w:rFonts w:ascii="Arial Narrow" w:hAnsi="Arial Narrow" w:cs="Calibri"/>
              </w:rPr>
            </w:pPr>
            <w:r>
              <w:rPr>
                <w:rFonts w:ascii="Arial Narrow" w:hAnsi="Arial Narrow" w:cs="Calibri"/>
              </w:rPr>
              <w:t>1</w:t>
            </w:r>
          </w:p>
        </w:tc>
        <w:tc>
          <w:tcPr>
            <w:tcW w:w="4253" w:type="dxa"/>
            <w:tcBorders>
              <w:top w:val="single" w:sz="4" w:space="0" w:color="auto"/>
              <w:left w:val="single" w:sz="4" w:space="0" w:color="auto"/>
              <w:right w:val="single" w:sz="4" w:space="0" w:color="auto"/>
            </w:tcBorders>
            <w:shd w:val="clear" w:color="auto" w:fill="auto"/>
            <w:vAlign w:val="center"/>
          </w:tcPr>
          <w:p w14:paraId="06CF84C3" w14:textId="77777777" w:rsidR="00F137A3" w:rsidRPr="0040489F" w:rsidRDefault="00F137A3" w:rsidP="00276C4F">
            <w:pPr>
              <w:jc w:val="center"/>
              <w:rPr>
                <w:rFonts w:ascii="Arial Narrow" w:hAnsi="Arial Narrow"/>
                <w:sz w:val="22"/>
                <w:szCs w:val="22"/>
              </w:rPr>
            </w:pPr>
            <w:r w:rsidRPr="0040489F">
              <w:rPr>
                <w:rFonts w:ascii="Arial Narrow" w:hAnsi="Arial Narrow"/>
                <w:sz w:val="22"/>
                <w:szCs w:val="22"/>
              </w:rPr>
              <w:t>Conform caietului de sarcini atașat.</w:t>
            </w:r>
          </w:p>
          <w:p w14:paraId="6224E09D" w14:textId="77777777" w:rsidR="00F137A3" w:rsidRPr="0040489F" w:rsidRDefault="00F137A3" w:rsidP="00276C4F">
            <w:pPr>
              <w:jc w:val="center"/>
              <w:rPr>
                <w:rFonts w:ascii="Arial Narrow" w:hAnsi="Arial Narrow"/>
              </w:rPr>
            </w:pPr>
            <w:r w:rsidRPr="0040489F">
              <w:rPr>
                <w:rFonts w:ascii="Arial Narrow" w:hAnsi="Arial Narrow"/>
                <w:sz w:val="22"/>
                <w:szCs w:val="22"/>
              </w:rPr>
              <w:t>Notă: Denumirile comerciale indicate în caietul de sarcini servesc ca reper. Se vor propune materialele indicate sau echivalente calității solicitate in caietul de sarcini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9D495" w14:textId="77777777" w:rsidR="00F137A3" w:rsidRPr="008A3D00" w:rsidRDefault="00F137A3" w:rsidP="00276C4F">
            <w:pPr>
              <w:jc w:val="right"/>
              <w:rPr>
                <w:rFonts w:ascii="Arial Narrow" w:hAnsi="Arial Narrow"/>
                <w:sz w:val="22"/>
                <w:szCs w:val="22"/>
              </w:rPr>
            </w:pPr>
            <w:r>
              <w:rPr>
                <w:rFonts w:ascii="Arial Narrow" w:hAnsi="Arial Narrow"/>
                <w:sz w:val="22"/>
                <w:szCs w:val="22"/>
              </w:rPr>
              <w:t>259 456</w:t>
            </w:r>
            <w:r w:rsidRPr="008A3D00">
              <w:rPr>
                <w:rFonts w:ascii="Arial Narrow" w:hAnsi="Arial Narrow"/>
                <w:sz w:val="22"/>
                <w:szCs w:val="22"/>
              </w:rPr>
              <w:t>,00</w:t>
            </w:r>
          </w:p>
        </w:tc>
      </w:tr>
      <w:tr w:rsidR="00F137A3" w:rsidRPr="00814865" w14:paraId="77E2279E" w14:textId="77777777" w:rsidTr="00276C4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1925FE" w14:textId="77777777" w:rsidR="00F137A3" w:rsidRPr="00814865" w:rsidRDefault="00F137A3" w:rsidP="00276C4F">
            <w:pPr>
              <w:rPr>
                <w:rFonts w:ascii="Arial Narrow" w:hAnsi="Arial Narrow"/>
                <w:b/>
              </w:rPr>
            </w:pPr>
            <w:r w:rsidRPr="00814865">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3654D" w14:textId="77777777" w:rsidR="00F137A3" w:rsidRPr="00D20635" w:rsidRDefault="00F137A3" w:rsidP="00276C4F">
            <w:pPr>
              <w:ind w:left="-108" w:right="-108"/>
              <w:jc w:val="right"/>
              <w:rPr>
                <w:rFonts w:ascii="Arial Narrow" w:hAnsi="Arial Narrow"/>
                <w:b/>
              </w:rPr>
            </w:pPr>
            <w:r>
              <w:rPr>
                <w:rFonts w:ascii="Arial Narrow" w:hAnsi="Arial Narrow"/>
                <w:sz w:val="22"/>
                <w:szCs w:val="22"/>
              </w:rPr>
              <w:t>259 456</w:t>
            </w:r>
            <w:r w:rsidRPr="008A3D00">
              <w:rPr>
                <w:rFonts w:ascii="Arial Narrow" w:hAnsi="Arial Narrow"/>
                <w:sz w:val="22"/>
                <w:szCs w:val="22"/>
              </w:rPr>
              <w:t>,00</w:t>
            </w:r>
          </w:p>
        </w:tc>
      </w:tr>
    </w:tbl>
    <w:p w14:paraId="3A16C0ED" w14:textId="77777777" w:rsidR="00F137A3" w:rsidRPr="00814865" w:rsidRDefault="00F137A3" w:rsidP="00F137A3">
      <w:pPr>
        <w:tabs>
          <w:tab w:val="left" w:pos="6386"/>
        </w:tabs>
        <w:rPr>
          <w:rFonts w:ascii="Arial Narrow" w:hAnsi="Arial Narrow" w:cstheme="majorBidi"/>
          <w:lang w:eastAsia="ru-RU"/>
        </w:rPr>
      </w:pPr>
    </w:p>
    <w:p w14:paraId="15F40690" w14:textId="77777777" w:rsidR="00F137A3" w:rsidRPr="00814865" w:rsidRDefault="00F137A3" w:rsidP="00F137A3">
      <w:pPr>
        <w:rPr>
          <w:rFonts w:ascii="Arial Narrow" w:hAnsi="Arial Narrow"/>
          <w:lang w:eastAsia="ru-RU"/>
        </w:rPr>
      </w:pPr>
      <w:r w:rsidRPr="00814865">
        <w:rPr>
          <w:rFonts w:ascii="Arial Narrow" w:hAnsi="Arial Narrow"/>
          <w:bCs/>
          <w:lang w:eastAsia="ru-RU"/>
        </w:rPr>
        <w:t>9. În cazul în care contractul este împărţit pe loturi, un operator economic poate depune oferta (se va selecta):</w:t>
      </w:r>
    </w:p>
    <w:p w14:paraId="4DAC7A35" w14:textId="77777777" w:rsidR="00F137A3" w:rsidRPr="007F2EE1" w:rsidRDefault="00F137A3" w:rsidP="00F137A3">
      <w:pPr>
        <w:ind w:firstLine="567"/>
        <w:rPr>
          <w:rFonts w:ascii="Arial Narrow" w:hAnsi="Arial Narrow"/>
          <w:lang w:eastAsia="ru-RU"/>
        </w:rPr>
      </w:pPr>
      <w:r w:rsidRPr="007F2EE1">
        <w:rPr>
          <w:rFonts w:ascii="Arial Narrow" w:hAnsi="Arial Narrow"/>
          <w:lang w:eastAsia="ru-RU"/>
        </w:rPr>
        <w:t xml:space="preserve">1) </w:t>
      </w:r>
      <w:r w:rsidRPr="008A3D00">
        <w:rPr>
          <w:rFonts w:ascii="Arial Narrow" w:hAnsi="Arial Narrow"/>
          <w:u w:val="single"/>
          <w:lang w:eastAsia="ru-RU"/>
        </w:rPr>
        <w:t>pentru un singur lot;</w:t>
      </w:r>
    </w:p>
    <w:p w14:paraId="6CD9306C" w14:textId="77777777" w:rsidR="00F137A3" w:rsidRPr="00814865" w:rsidRDefault="00F137A3" w:rsidP="00F137A3">
      <w:pPr>
        <w:ind w:firstLine="567"/>
        <w:rPr>
          <w:rFonts w:ascii="Arial Narrow" w:hAnsi="Arial Narrow"/>
          <w:lang w:eastAsia="ru-RU"/>
        </w:rPr>
      </w:pPr>
      <w:r w:rsidRPr="00814865">
        <w:rPr>
          <w:rFonts w:ascii="Arial Narrow" w:hAnsi="Arial Narrow"/>
          <w:lang w:eastAsia="ru-RU"/>
        </w:rPr>
        <w:t>2) pentru mai multe loturi;</w:t>
      </w:r>
    </w:p>
    <w:p w14:paraId="63239206" w14:textId="77777777" w:rsidR="00F137A3" w:rsidRPr="00814865" w:rsidRDefault="00F137A3" w:rsidP="00F137A3">
      <w:pPr>
        <w:ind w:firstLine="567"/>
        <w:rPr>
          <w:rFonts w:ascii="Arial Narrow" w:hAnsi="Arial Narrow"/>
          <w:lang w:eastAsia="ru-RU"/>
        </w:rPr>
      </w:pPr>
      <w:r w:rsidRPr="00814865">
        <w:rPr>
          <w:rFonts w:ascii="Arial Narrow" w:hAnsi="Arial Narrow"/>
          <w:lang w:eastAsia="ru-RU"/>
        </w:rPr>
        <w:t>3) pentru toate loturile;</w:t>
      </w:r>
    </w:p>
    <w:p w14:paraId="66A5D482" w14:textId="77777777" w:rsidR="00F137A3" w:rsidRPr="00814865" w:rsidRDefault="00F137A3" w:rsidP="00F137A3">
      <w:pPr>
        <w:ind w:firstLine="567"/>
        <w:rPr>
          <w:rFonts w:ascii="Arial Narrow" w:hAnsi="Arial Narrow"/>
          <w:lang w:eastAsia="ru-RU"/>
        </w:rPr>
      </w:pPr>
      <w:r w:rsidRPr="00814865">
        <w:rPr>
          <w:rFonts w:ascii="Arial Narrow" w:hAnsi="Arial Narrow"/>
          <w:lang w:eastAsia="ru-RU"/>
        </w:rPr>
        <w:t xml:space="preserve">4) alte limitări privind numărul de loturi care pot fi atribuite aceluiaşi ofertant: </w:t>
      </w:r>
      <w:r w:rsidRPr="00814865">
        <w:rPr>
          <w:rFonts w:ascii="Arial Narrow" w:hAnsi="Arial Narrow"/>
          <w:b/>
          <w:lang w:eastAsia="ru-RU"/>
        </w:rPr>
        <w:t>nu se aplică</w:t>
      </w:r>
    </w:p>
    <w:p w14:paraId="02D66163" w14:textId="77777777" w:rsidR="00F137A3" w:rsidRPr="00463F1D" w:rsidRDefault="00F137A3" w:rsidP="00F137A3">
      <w:pPr>
        <w:rPr>
          <w:rFonts w:ascii="Arial Narrow" w:hAnsi="Arial Narrow"/>
          <w:lang w:eastAsia="ru-RU"/>
        </w:rPr>
      </w:pPr>
      <w:r w:rsidRPr="00814865">
        <w:rPr>
          <w:rFonts w:ascii="Arial Narrow" w:hAnsi="Arial Narrow"/>
          <w:bCs/>
          <w:lang w:eastAsia="ru-RU"/>
        </w:rPr>
        <w:t>10. Termenele şi condiţiile de livrare/prestare solicitate</w:t>
      </w:r>
      <w:r w:rsidRPr="00814865">
        <w:rPr>
          <w:rFonts w:ascii="Arial Narrow" w:hAnsi="Arial Narrow"/>
          <w:lang w:eastAsia="ru-RU"/>
        </w:rPr>
        <w:t xml:space="preserve">: </w:t>
      </w:r>
      <w:r w:rsidRPr="00463F1D">
        <w:rPr>
          <w:rFonts w:ascii="Arial Narrow" w:hAnsi="Arial Narrow"/>
          <w:b/>
          <w:shd w:val="clear" w:color="auto" w:fill="FFFF00"/>
        </w:rPr>
        <w:t xml:space="preserve">La comandă, după necesități, timp de </w:t>
      </w:r>
      <w:r>
        <w:rPr>
          <w:rFonts w:ascii="Arial Narrow" w:hAnsi="Arial Narrow"/>
          <w:b/>
          <w:shd w:val="clear" w:color="auto" w:fill="FFFF00"/>
        </w:rPr>
        <w:t>40</w:t>
      </w:r>
      <w:r w:rsidRPr="00463F1D">
        <w:rPr>
          <w:rFonts w:ascii="Arial Narrow" w:hAnsi="Arial Narrow"/>
          <w:b/>
          <w:shd w:val="clear" w:color="auto" w:fill="FFFF00"/>
        </w:rPr>
        <w:t xml:space="preserve"> zile</w:t>
      </w:r>
      <w:r>
        <w:rPr>
          <w:rFonts w:ascii="Arial Narrow" w:hAnsi="Arial Narrow"/>
          <w:b/>
          <w:shd w:val="clear" w:color="auto" w:fill="FFFF00"/>
        </w:rPr>
        <w:t xml:space="preserve"> lucratoare</w:t>
      </w:r>
      <w:r w:rsidRPr="00463F1D">
        <w:rPr>
          <w:rFonts w:ascii="Arial Narrow" w:hAnsi="Arial Narrow"/>
          <w:b/>
          <w:shd w:val="clear" w:color="auto" w:fill="FFFF00"/>
        </w:rPr>
        <w:t xml:space="preserve"> după efectuarea comenzii. Incoterms DDP 2020</w:t>
      </w:r>
    </w:p>
    <w:p w14:paraId="7562C47D" w14:textId="77777777" w:rsidR="00F137A3" w:rsidRPr="00463F1D" w:rsidRDefault="00F137A3" w:rsidP="00F137A3">
      <w:pPr>
        <w:rPr>
          <w:rFonts w:ascii="Arial Narrow" w:hAnsi="Arial Narrow"/>
          <w:lang w:eastAsia="ru-RU"/>
        </w:rPr>
      </w:pPr>
      <w:r w:rsidRPr="00814865">
        <w:rPr>
          <w:rFonts w:ascii="Arial Narrow" w:hAnsi="Arial Narrow"/>
          <w:bCs/>
          <w:lang w:eastAsia="ru-RU"/>
        </w:rPr>
        <w:t>11. Termenul de valabilitate a contractului</w:t>
      </w:r>
      <w:r w:rsidRPr="00814865">
        <w:rPr>
          <w:rFonts w:ascii="Arial Narrow" w:hAnsi="Arial Narrow"/>
          <w:lang w:eastAsia="ru-RU"/>
        </w:rPr>
        <w:t xml:space="preserve">: </w:t>
      </w:r>
      <w:r w:rsidRPr="00463F1D">
        <w:rPr>
          <w:rFonts w:ascii="Arial Narrow" w:hAnsi="Arial Narrow"/>
          <w:b/>
          <w:shd w:val="clear" w:color="auto" w:fill="FFFFFF"/>
        </w:rPr>
        <w:t>din data semnării până la 31.12.202</w:t>
      </w:r>
      <w:r>
        <w:rPr>
          <w:rFonts w:ascii="Arial Narrow" w:hAnsi="Arial Narrow"/>
          <w:b/>
          <w:shd w:val="clear" w:color="auto" w:fill="FFFFFF"/>
        </w:rPr>
        <w:t>6</w:t>
      </w:r>
    </w:p>
    <w:p w14:paraId="6918F216" w14:textId="77777777" w:rsidR="00F137A3" w:rsidRPr="00463F1D" w:rsidRDefault="00F137A3" w:rsidP="00F137A3">
      <w:pPr>
        <w:rPr>
          <w:rFonts w:ascii="Arial Narrow" w:hAnsi="Arial Narrow"/>
          <w:bCs/>
          <w:lang w:eastAsia="ru-RU"/>
        </w:rPr>
      </w:pPr>
      <w:r w:rsidRPr="00463F1D">
        <w:rPr>
          <w:rFonts w:ascii="Arial Narrow" w:hAnsi="Arial Narrow"/>
          <w:bCs/>
          <w:lang w:eastAsia="ru-RU"/>
        </w:rPr>
        <w:t>12. Scurtă descriere (indicați după caz) a criteriilor de calificare:</w:t>
      </w:r>
    </w:p>
    <w:p w14:paraId="7D0C1E84" w14:textId="77777777" w:rsidR="00F137A3" w:rsidRDefault="00F137A3" w:rsidP="00F137A3">
      <w:pPr>
        <w:rPr>
          <w:rFonts w:ascii="Arial Narrow" w:hAnsi="Arial Narrow"/>
          <w:bCs/>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146"/>
        <w:gridCol w:w="4522"/>
        <w:gridCol w:w="1573"/>
      </w:tblGrid>
      <w:tr w:rsidR="00F137A3" w:rsidRPr="00814865" w14:paraId="49D0E344" w14:textId="77777777" w:rsidTr="00276C4F">
        <w:trPr>
          <w:trHeight w:val="713"/>
        </w:trPr>
        <w:tc>
          <w:tcPr>
            <w:tcW w:w="1108" w:type="dxa"/>
            <w:shd w:val="clear" w:color="auto" w:fill="FFFFFF"/>
          </w:tcPr>
          <w:p w14:paraId="54FB96B4"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Nr. d/o</w:t>
            </w:r>
          </w:p>
        </w:tc>
        <w:tc>
          <w:tcPr>
            <w:tcW w:w="3146" w:type="dxa"/>
            <w:shd w:val="clear" w:color="auto" w:fill="FFFFFF"/>
          </w:tcPr>
          <w:p w14:paraId="52D14ED5"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Descrierea criteriului/cerinței</w:t>
            </w:r>
          </w:p>
        </w:tc>
        <w:tc>
          <w:tcPr>
            <w:tcW w:w="4522" w:type="dxa"/>
            <w:shd w:val="clear" w:color="auto" w:fill="FFFFFF"/>
          </w:tcPr>
          <w:p w14:paraId="42CA1A3E"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Mod de demonstrare a îndeplinirii criteriului/cerinței:</w:t>
            </w:r>
          </w:p>
        </w:tc>
        <w:tc>
          <w:tcPr>
            <w:tcW w:w="1573" w:type="dxa"/>
            <w:shd w:val="clear" w:color="auto" w:fill="FFFFFF"/>
          </w:tcPr>
          <w:p w14:paraId="5E5DA6B2"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Nivelul minim/</w:t>
            </w:r>
            <w:r w:rsidRPr="00814865">
              <w:rPr>
                <w:rFonts w:ascii="Arial Narrow" w:hAnsi="Arial Narrow"/>
                <w:b/>
                <w:iCs/>
              </w:rPr>
              <w:br/>
              <w:t>Obligativitatea</w:t>
            </w:r>
          </w:p>
        </w:tc>
      </w:tr>
      <w:tr w:rsidR="00F137A3" w:rsidRPr="00814865" w14:paraId="137A0B73" w14:textId="77777777" w:rsidTr="00276C4F">
        <w:trPr>
          <w:trHeight w:val="541"/>
        </w:trPr>
        <w:tc>
          <w:tcPr>
            <w:tcW w:w="1108" w:type="dxa"/>
            <w:shd w:val="clear" w:color="auto" w:fill="auto"/>
          </w:tcPr>
          <w:p w14:paraId="6DAB710E" w14:textId="77777777" w:rsidR="00F137A3" w:rsidRPr="00814865" w:rsidRDefault="00F137A3" w:rsidP="00276C4F">
            <w:pPr>
              <w:shd w:val="clear" w:color="auto" w:fill="FFFFFF"/>
              <w:tabs>
                <w:tab w:val="left" w:pos="612"/>
              </w:tabs>
              <w:rPr>
                <w:rFonts w:ascii="Arial Narrow" w:hAnsi="Arial Narrow"/>
                <w:b/>
                <w:iCs/>
              </w:rPr>
            </w:pPr>
            <w:r w:rsidRPr="00814865">
              <w:rPr>
                <w:rFonts w:ascii="Arial Narrow" w:hAnsi="Arial Narrow"/>
                <w:b/>
                <w:iCs/>
              </w:rPr>
              <w:t>1</w:t>
            </w:r>
          </w:p>
        </w:tc>
        <w:tc>
          <w:tcPr>
            <w:tcW w:w="3146" w:type="dxa"/>
            <w:shd w:val="clear" w:color="auto" w:fill="auto"/>
          </w:tcPr>
          <w:p w14:paraId="651D1F9E" w14:textId="77777777" w:rsidR="00F137A3" w:rsidRPr="002731F0" w:rsidRDefault="00F137A3" w:rsidP="00276C4F">
            <w:pPr>
              <w:rPr>
                <w:rFonts w:ascii="Arial Narrow" w:hAnsi="Arial Narrow"/>
                <w:b/>
                <w:sz w:val="22"/>
                <w:szCs w:val="22"/>
              </w:rPr>
            </w:pPr>
            <w:r w:rsidRPr="002731F0">
              <w:rPr>
                <w:rFonts w:ascii="Arial Narrow" w:hAnsi="Arial Narrow"/>
                <w:b/>
                <w:iCs/>
                <w:sz w:val="22"/>
                <w:szCs w:val="22"/>
              </w:rPr>
              <w:t>Declarație privind valabilitatea ofertei (anexa nr.8 din DS)</w:t>
            </w:r>
          </w:p>
        </w:tc>
        <w:tc>
          <w:tcPr>
            <w:tcW w:w="4522" w:type="dxa"/>
            <w:shd w:val="clear" w:color="auto" w:fill="auto"/>
          </w:tcPr>
          <w:p w14:paraId="2952E237" w14:textId="77777777" w:rsidR="00F137A3" w:rsidRPr="003072CA" w:rsidRDefault="00F137A3" w:rsidP="00276C4F">
            <w:pPr>
              <w:shd w:val="clear" w:color="auto" w:fill="FFFFFF"/>
              <w:tabs>
                <w:tab w:val="left" w:pos="612"/>
              </w:tabs>
              <w:spacing w:before="120" w:after="120"/>
              <w:rPr>
                <w:rFonts w:ascii="Arial Narrow" w:hAnsi="Arial Narrow"/>
                <w:sz w:val="22"/>
                <w:szCs w:val="22"/>
              </w:rPr>
            </w:pPr>
            <w:r w:rsidRPr="003072CA">
              <w:rPr>
                <w:rFonts w:ascii="Arial Narrow" w:hAnsi="Arial Narrow"/>
                <w:sz w:val="22"/>
                <w:szCs w:val="22"/>
              </w:rPr>
              <w:t xml:space="preserve">Conform </w:t>
            </w:r>
            <w:r w:rsidRPr="003072CA">
              <w:rPr>
                <w:rFonts w:ascii="Arial Narrow" w:hAnsi="Arial Narrow"/>
                <w:b/>
                <w:iCs/>
                <w:sz w:val="22"/>
                <w:szCs w:val="22"/>
              </w:rPr>
              <w:t>anexei nr.8 din D</w:t>
            </w:r>
            <w:r>
              <w:rPr>
                <w:rFonts w:ascii="Arial Narrow" w:hAnsi="Arial Narrow"/>
                <w:b/>
                <w:iCs/>
                <w:sz w:val="22"/>
                <w:szCs w:val="22"/>
              </w:rPr>
              <w:t xml:space="preserve">ocumentatia </w:t>
            </w:r>
            <w:r w:rsidRPr="003072CA">
              <w:rPr>
                <w:rFonts w:ascii="Arial Narrow" w:hAnsi="Arial Narrow"/>
                <w:b/>
                <w:iCs/>
                <w:sz w:val="22"/>
                <w:szCs w:val="22"/>
              </w:rPr>
              <w:t>S</w:t>
            </w:r>
            <w:r>
              <w:rPr>
                <w:rFonts w:ascii="Arial Narrow" w:hAnsi="Arial Narrow"/>
                <w:b/>
                <w:iCs/>
                <w:sz w:val="22"/>
                <w:szCs w:val="22"/>
              </w:rPr>
              <w:t>tandard</w:t>
            </w:r>
          </w:p>
          <w:p w14:paraId="6BBD2E72" w14:textId="77777777" w:rsidR="00F137A3" w:rsidRPr="002731F0" w:rsidRDefault="00F137A3" w:rsidP="00276C4F">
            <w:pPr>
              <w:rPr>
                <w:rFonts w:ascii="Arial Narrow" w:hAnsi="Arial Narrow"/>
                <w:b/>
                <w:sz w:val="22"/>
                <w:szCs w:val="22"/>
              </w:rPr>
            </w:pPr>
            <w:r w:rsidRPr="002731F0">
              <w:rPr>
                <w:rFonts w:ascii="Arial Narrow" w:hAnsi="Arial Narrow"/>
              </w:rPr>
              <w:lastRenderedPageBreak/>
              <w:t xml:space="preserve">– </w:t>
            </w:r>
            <w:r w:rsidRPr="002731F0">
              <w:rPr>
                <w:rFonts w:ascii="Arial Narrow" w:hAnsi="Arial Narrow"/>
                <w:iCs/>
                <w:lang w:val="ro-MD"/>
              </w:rPr>
              <w:t>În format electronic, confirmat prin semnătura electronică a participantului</w:t>
            </w:r>
            <w:r w:rsidRPr="002731F0">
              <w:rPr>
                <w:rFonts w:ascii="Arial Narrow" w:hAnsi="Arial Narrow"/>
              </w:rPr>
              <w:t>;</w:t>
            </w:r>
          </w:p>
        </w:tc>
        <w:tc>
          <w:tcPr>
            <w:tcW w:w="1573" w:type="dxa"/>
            <w:shd w:val="clear" w:color="auto" w:fill="FFFFFF"/>
          </w:tcPr>
          <w:p w14:paraId="53ABBCC8"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7E7617C0" w14:textId="77777777" w:rsidR="00F137A3" w:rsidRPr="00814865" w:rsidRDefault="00F137A3" w:rsidP="00276C4F">
            <w:pPr>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0A8D507F" w14:textId="77777777" w:rsidTr="00276C4F">
        <w:trPr>
          <w:trHeight w:val="541"/>
        </w:trPr>
        <w:tc>
          <w:tcPr>
            <w:tcW w:w="1108" w:type="dxa"/>
            <w:shd w:val="clear" w:color="auto" w:fill="auto"/>
          </w:tcPr>
          <w:p w14:paraId="4C16076E" w14:textId="77777777" w:rsidR="00F137A3" w:rsidRPr="00814865" w:rsidRDefault="00F137A3" w:rsidP="00276C4F">
            <w:pPr>
              <w:shd w:val="clear" w:color="auto" w:fill="FFFFFF"/>
              <w:tabs>
                <w:tab w:val="left" w:pos="612"/>
              </w:tabs>
              <w:rPr>
                <w:rFonts w:ascii="Arial Narrow" w:hAnsi="Arial Narrow"/>
                <w:b/>
                <w:iCs/>
              </w:rPr>
            </w:pPr>
            <w:r w:rsidRPr="00814865">
              <w:rPr>
                <w:rFonts w:ascii="Arial Narrow" w:hAnsi="Arial Narrow"/>
                <w:b/>
                <w:iCs/>
              </w:rPr>
              <w:lastRenderedPageBreak/>
              <w:t>2</w:t>
            </w:r>
          </w:p>
        </w:tc>
        <w:tc>
          <w:tcPr>
            <w:tcW w:w="3146" w:type="dxa"/>
            <w:shd w:val="clear" w:color="auto" w:fill="auto"/>
          </w:tcPr>
          <w:p w14:paraId="0427D9D6" w14:textId="77777777" w:rsidR="00F137A3" w:rsidRPr="002731F0" w:rsidRDefault="00F137A3" w:rsidP="00276C4F">
            <w:pPr>
              <w:rPr>
                <w:rFonts w:ascii="Arial Narrow" w:hAnsi="Arial Narrow"/>
                <w:b/>
                <w:sz w:val="22"/>
                <w:szCs w:val="22"/>
                <w:u w:val="single"/>
              </w:rPr>
            </w:pPr>
            <w:r w:rsidRPr="002731F0">
              <w:rPr>
                <w:rFonts w:ascii="Arial Narrow" w:hAnsi="Arial Narrow"/>
                <w:b/>
                <w:sz w:val="22"/>
                <w:szCs w:val="22"/>
              </w:rPr>
              <w:t xml:space="preserve">Propunerea tehnică </w:t>
            </w:r>
          </w:p>
        </w:tc>
        <w:tc>
          <w:tcPr>
            <w:tcW w:w="4522" w:type="dxa"/>
            <w:shd w:val="clear" w:color="auto" w:fill="auto"/>
          </w:tcPr>
          <w:p w14:paraId="16A18E32" w14:textId="77777777" w:rsidR="006A4389" w:rsidRPr="00A3504D" w:rsidRDefault="006A4389" w:rsidP="006A4389">
            <w:pPr>
              <w:shd w:val="clear" w:color="auto" w:fill="FFFFFF" w:themeFill="background1"/>
              <w:tabs>
                <w:tab w:val="left" w:pos="612"/>
              </w:tabs>
              <w:rPr>
                <w:rFonts w:ascii="Arial Narrow" w:hAnsi="Arial Narrow"/>
                <w:b/>
                <w:lang w:val="ro-MD"/>
              </w:rPr>
            </w:pPr>
            <w:r w:rsidRPr="00703118">
              <w:rPr>
                <w:rFonts w:ascii="Arial Narrow" w:hAnsi="Arial Narrow"/>
                <w:b/>
              </w:rPr>
              <w:t>Specificații tehnice-</w:t>
            </w:r>
            <w:r w:rsidRPr="00703118">
              <w:rPr>
                <w:rFonts w:ascii="Arial Narrow" w:hAnsi="Arial Narrow"/>
                <w:b/>
                <w:lang w:val="ro-MD"/>
              </w:rPr>
              <w:t xml:space="preserve">documentația de deviz, </w:t>
            </w:r>
            <w:r w:rsidRPr="00703118">
              <w:rPr>
                <w:rFonts w:ascii="Arial Narrow" w:hAnsi="Arial Narrow"/>
                <w:lang w:val="ro-MD"/>
              </w:rPr>
              <w:t>(formularele 3, 5 și 7 corespunzător CPL.01.01-2012)</w:t>
            </w:r>
            <w:r w:rsidRPr="00067DE5">
              <w:rPr>
                <w:rFonts w:ascii="Arial Narrow" w:hAnsi="Arial Narrow"/>
                <w:b/>
              </w:rPr>
              <w:t xml:space="preserve"> și </w:t>
            </w:r>
            <w:r>
              <w:rPr>
                <w:rFonts w:ascii="Arial Narrow" w:hAnsi="Arial Narrow"/>
                <w:b/>
                <w:lang w:val="ro-MD"/>
              </w:rPr>
              <w:t>grafic</w:t>
            </w:r>
            <w:r w:rsidRPr="00067DE5">
              <w:rPr>
                <w:rFonts w:ascii="Arial Narrow" w:hAnsi="Arial Narrow"/>
                <w:b/>
                <w:lang w:val="ro-MD"/>
              </w:rPr>
              <w:t xml:space="preserve"> de executare a lucrarilor – anexa nr.10</w:t>
            </w:r>
          </w:p>
          <w:p w14:paraId="3479EF00" w14:textId="4ED8D773" w:rsidR="00F137A3" w:rsidRPr="00703118" w:rsidRDefault="006A4389" w:rsidP="006A4389">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bookmarkStart w:id="45" w:name="_GoBack"/>
            <w:bookmarkEnd w:id="45"/>
          </w:p>
        </w:tc>
        <w:tc>
          <w:tcPr>
            <w:tcW w:w="1573" w:type="dxa"/>
            <w:shd w:val="clear" w:color="auto" w:fill="FFFFFF"/>
          </w:tcPr>
          <w:p w14:paraId="44D2A4BF"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600713BE"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655C6618" w14:textId="77777777" w:rsidTr="00276C4F">
        <w:trPr>
          <w:trHeight w:val="541"/>
        </w:trPr>
        <w:tc>
          <w:tcPr>
            <w:tcW w:w="1108" w:type="dxa"/>
            <w:shd w:val="clear" w:color="auto" w:fill="auto"/>
          </w:tcPr>
          <w:p w14:paraId="6A55BDE6"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3</w:t>
            </w:r>
          </w:p>
        </w:tc>
        <w:tc>
          <w:tcPr>
            <w:tcW w:w="3146" w:type="dxa"/>
            <w:shd w:val="clear" w:color="auto" w:fill="auto"/>
          </w:tcPr>
          <w:p w14:paraId="76630F5F" w14:textId="77777777" w:rsidR="00F137A3" w:rsidRPr="002731F0" w:rsidRDefault="00F137A3" w:rsidP="00276C4F">
            <w:pPr>
              <w:rPr>
                <w:rFonts w:ascii="Arial Narrow" w:hAnsi="Arial Narrow"/>
                <w:b/>
                <w:sz w:val="22"/>
                <w:szCs w:val="22"/>
              </w:rPr>
            </w:pPr>
            <w:r w:rsidRPr="002731F0">
              <w:rPr>
                <w:rFonts w:ascii="Arial Narrow" w:hAnsi="Arial Narrow"/>
                <w:b/>
                <w:sz w:val="22"/>
                <w:szCs w:val="22"/>
              </w:rPr>
              <w:t>Propunerea financiară</w:t>
            </w:r>
          </w:p>
          <w:p w14:paraId="5151A227" w14:textId="77777777" w:rsidR="00F137A3" w:rsidRPr="002731F0" w:rsidRDefault="00F137A3" w:rsidP="00276C4F">
            <w:pPr>
              <w:rPr>
                <w:rFonts w:ascii="Arial Narrow" w:hAnsi="Arial Narrow"/>
                <w:b/>
                <w:iCs/>
                <w:sz w:val="22"/>
                <w:szCs w:val="22"/>
              </w:rPr>
            </w:pPr>
          </w:p>
        </w:tc>
        <w:tc>
          <w:tcPr>
            <w:tcW w:w="4522" w:type="dxa"/>
            <w:shd w:val="clear" w:color="auto" w:fill="auto"/>
          </w:tcPr>
          <w:p w14:paraId="43C688B6" w14:textId="77777777" w:rsidR="00F137A3" w:rsidRPr="00703118" w:rsidRDefault="00F137A3" w:rsidP="00276C4F">
            <w:pPr>
              <w:rPr>
                <w:rFonts w:ascii="Arial Narrow" w:hAnsi="Arial Narrow"/>
              </w:rPr>
            </w:pPr>
            <w:r w:rsidRPr="00703118">
              <w:rPr>
                <w:rFonts w:ascii="Arial Narrow" w:hAnsi="Arial Narrow"/>
                <w:b/>
              </w:rPr>
              <w:t>Specificații de preț conform documentației de deviz și conform anexei nr.29 din DS</w:t>
            </w:r>
          </w:p>
          <w:p w14:paraId="32778017" w14:textId="77777777" w:rsidR="00F137A3" w:rsidRPr="00703118" w:rsidRDefault="00F137A3" w:rsidP="00276C4F">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2D79C142"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32F7BEB8"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72555162" w14:textId="77777777" w:rsidTr="00276C4F">
        <w:trPr>
          <w:trHeight w:val="541"/>
        </w:trPr>
        <w:tc>
          <w:tcPr>
            <w:tcW w:w="1108" w:type="dxa"/>
            <w:shd w:val="clear" w:color="auto" w:fill="auto"/>
            <w:vAlign w:val="center"/>
          </w:tcPr>
          <w:p w14:paraId="24C58AFA"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4</w:t>
            </w:r>
          </w:p>
        </w:tc>
        <w:tc>
          <w:tcPr>
            <w:tcW w:w="3146" w:type="dxa"/>
            <w:shd w:val="clear" w:color="auto" w:fill="auto"/>
            <w:vAlign w:val="center"/>
          </w:tcPr>
          <w:p w14:paraId="49714DA5" w14:textId="77777777" w:rsidR="00F137A3" w:rsidRPr="00153A63" w:rsidRDefault="00F137A3" w:rsidP="00276C4F">
            <w:pPr>
              <w:rPr>
                <w:rFonts w:ascii="Arial Narrow" w:hAnsi="Arial Narrow"/>
                <w:b/>
                <w:sz w:val="22"/>
                <w:szCs w:val="22"/>
                <w:u w:val="single"/>
              </w:rPr>
            </w:pPr>
            <w:r>
              <w:rPr>
                <w:rFonts w:ascii="Arial Narrow" w:eastAsia="PMingLiU" w:hAnsi="Arial Narrow"/>
                <w:b/>
                <w:bCs/>
                <w:sz w:val="22"/>
                <w:szCs w:val="22"/>
              </w:rPr>
              <w:t>Declarația de eligibilitate</w:t>
            </w:r>
          </w:p>
        </w:tc>
        <w:tc>
          <w:tcPr>
            <w:tcW w:w="4522" w:type="dxa"/>
            <w:shd w:val="clear" w:color="auto" w:fill="auto"/>
            <w:vAlign w:val="center"/>
          </w:tcPr>
          <w:p w14:paraId="1ABC8EF5" w14:textId="77777777" w:rsidR="00F137A3" w:rsidRPr="00703118"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703118">
              <w:rPr>
                <w:rFonts w:ascii="Arial Narrow" w:hAnsi="Arial Narrow"/>
                <w:b/>
                <w:iCs/>
                <w:sz w:val="20"/>
                <w:szCs w:val="20"/>
              </w:rPr>
              <w:t>Declarație confirmată prin semnătura electronică</w:t>
            </w:r>
          </w:p>
        </w:tc>
        <w:tc>
          <w:tcPr>
            <w:tcW w:w="1573" w:type="dxa"/>
            <w:shd w:val="clear" w:color="auto" w:fill="FFFFFF"/>
          </w:tcPr>
          <w:p w14:paraId="4EC50294"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7700BCBB"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64665CFF" w14:textId="77777777" w:rsidTr="00276C4F">
        <w:trPr>
          <w:trHeight w:val="541"/>
        </w:trPr>
        <w:tc>
          <w:tcPr>
            <w:tcW w:w="1108" w:type="dxa"/>
            <w:shd w:val="clear" w:color="auto" w:fill="auto"/>
            <w:vAlign w:val="center"/>
          </w:tcPr>
          <w:p w14:paraId="4E201BC1"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5</w:t>
            </w:r>
          </w:p>
        </w:tc>
        <w:tc>
          <w:tcPr>
            <w:tcW w:w="3146" w:type="dxa"/>
            <w:shd w:val="clear" w:color="auto" w:fill="auto"/>
          </w:tcPr>
          <w:p w14:paraId="40D59E65" w14:textId="77777777" w:rsidR="00F137A3" w:rsidRPr="009712AF" w:rsidRDefault="00F137A3" w:rsidP="00276C4F">
            <w:pPr>
              <w:rPr>
                <w:rFonts w:ascii="Arial Narrow" w:hAnsi="Arial Narrow"/>
                <w:b/>
                <w:sz w:val="22"/>
                <w:szCs w:val="22"/>
                <w:u w:val="single"/>
              </w:rPr>
            </w:pPr>
          </w:p>
          <w:p w14:paraId="5E2A5604" w14:textId="77777777" w:rsidR="00F137A3" w:rsidRPr="009712AF" w:rsidRDefault="00F137A3" w:rsidP="00276C4F">
            <w:pPr>
              <w:rPr>
                <w:rFonts w:ascii="Arial Narrow" w:hAnsi="Arial Narrow"/>
                <w:b/>
                <w:sz w:val="22"/>
                <w:szCs w:val="22"/>
                <w:u w:val="single"/>
              </w:rPr>
            </w:pPr>
          </w:p>
          <w:p w14:paraId="1932C2AE" w14:textId="77777777" w:rsidR="00F137A3" w:rsidRPr="009712AF" w:rsidRDefault="00F137A3" w:rsidP="00276C4F">
            <w:pPr>
              <w:rPr>
                <w:rFonts w:ascii="Arial Narrow" w:hAnsi="Arial Narrow"/>
                <w:b/>
                <w:sz w:val="22"/>
                <w:szCs w:val="22"/>
                <w:u w:val="single"/>
              </w:rPr>
            </w:pPr>
          </w:p>
          <w:p w14:paraId="4B633DEA" w14:textId="77777777" w:rsidR="00F137A3" w:rsidRDefault="00F137A3" w:rsidP="00276C4F">
            <w:pPr>
              <w:rPr>
                <w:rFonts w:ascii="Arial Narrow" w:eastAsia="PMingLiU" w:hAnsi="Arial Narrow"/>
                <w:b/>
                <w:bCs/>
                <w:sz w:val="22"/>
                <w:szCs w:val="22"/>
              </w:rPr>
            </w:pPr>
            <w:r w:rsidRPr="009712AF">
              <w:rPr>
                <w:rFonts w:ascii="Arial Narrow" w:hAnsi="Arial Narrow"/>
                <w:b/>
                <w:sz w:val="22"/>
                <w:szCs w:val="22"/>
                <w:u w:val="single"/>
              </w:rPr>
              <w:t xml:space="preserve">Garanția pentru ofertă </w:t>
            </w:r>
            <w:r w:rsidRPr="009712AF">
              <w:rPr>
                <w:rFonts w:ascii="Arial Narrow" w:hAnsi="Arial Narrow"/>
                <w:b/>
                <w:i/>
                <w:sz w:val="22"/>
                <w:szCs w:val="22"/>
              </w:rPr>
              <w:t>1% din valoarea ofertei fără TVA</w:t>
            </w:r>
            <w:r w:rsidRPr="009712AF">
              <w:rPr>
                <w:rFonts w:ascii="Arial Narrow" w:hAnsi="Arial Narrow"/>
                <w:i/>
                <w:sz w:val="22"/>
                <w:szCs w:val="22"/>
              </w:rPr>
              <w:t>.</w:t>
            </w:r>
            <w:r w:rsidRPr="009712AF">
              <w:rPr>
                <w:rFonts w:ascii="Arial Narrow" w:hAnsi="Arial Narrow"/>
                <w:b/>
                <w:sz w:val="22"/>
                <w:szCs w:val="22"/>
                <w:u w:val="single"/>
              </w:rPr>
              <w:t xml:space="preserve"> </w:t>
            </w:r>
          </w:p>
        </w:tc>
        <w:tc>
          <w:tcPr>
            <w:tcW w:w="4522" w:type="dxa"/>
            <w:shd w:val="clear" w:color="auto" w:fill="auto"/>
          </w:tcPr>
          <w:p w14:paraId="394B1665" w14:textId="77777777" w:rsidR="00F137A3" w:rsidRPr="008A52F4"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8A52F4">
              <w:rPr>
                <w:rFonts w:ascii="Arial Narrow" w:hAnsi="Arial Narrow"/>
                <w:iCs/>
                <w:sz w:val="20"/>
                <w:szCs w:val="20"/>
                <w:lang w:val="ro-MD"/>
              </w:rPr>
              <w:t xml:space="preserve">Emisă de o bancă comercială </w:t>
            </w:r>
            <w:r w:rsidRPr="008A52F4">
              <w:rPr>
                <w:rFonts w:ascii="Arial Narrow" w:hAnsi="Arial Narrow"/>
                <w:b/>
                <w:sz w:val="20"/>
                <w:szCs w:val="20"/>
                <w:u w:val="single"/>
              </w:rPr>
              <w:t>(anexa nr.9 din DS)</w:t>
            </w:r>
          </w:p>
          <w:p w14:paraId="10A6F91C" w14:textId="77777777" w:rsidR="00F137A3" w:rsidRPr="008A52F4" w:rsidRDefault="00F137A3" w:rsidP="00276C4F">
            <w:pPr>
              <w:tabs>
                <w:tab w:val="left" w:pos="612"/>
              </w:tabs>
              <w:spacing w:line="276" w:lineRule="auto"/>
              <w:rPr>
                <w:rFonts w:ascii="Arial Narrow" w:hAnsi="Arial Narrow"/>
                <w:iCs/>
                <w:lang w:val="ro-MD"/>
              </w:rPr>
            </w:pPr>
            <w:r w:rsidRPr="008A52F4">
              <w:rPr>
                <w:rFonts w:ascii="Arial Narrow" w:hAnsi="Arial Narrow"/>
                <w:iCs/>
                <w:lang w:val="ro-MD"/>
              </w:rPr>
              <w:t>sau</w:t>
            </w:r>
          </w:p>
          <w:p w14:paraId="70AF6788" w14:textId="77777777" w:rsidR="00F137A3" w:rsidRPr="008A52F4" w:rsidRDefault="00F137A3" w:rsidP="00F137A3">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8A52F4">
              <w:rPr>
                <w:rFonts w:ascii="Arial Narrow" w:hAnsi="Arial Narrow"/>
                <w:iCs/>
                <w:sz w:val="20"/>
                <w:szCs w:val="20"/>
                <w:lang w:val="ro-MD"/>
              </w:rPr>
              <w:t>Transfer la contul IMSP IMU (</w:t>
            </w:r>
            <w:r w:rsidRPr="008A52F4">
              <w:rPr>
                <w:rFonts w:ascii="Arial Narrow" w:hAnsi="Arial Narrow"/>
                <w:b/>
                <w:iCs/>
                <w:sz w:val="20"/>
                <w:szCs w:val="20"/>
                <w:lang w:val="ro-MD"/>
              </w:rPr>
              <w:t>confirmat prin ștampila băncii</w:t>
            </w:r>
            <w:r w:rsidRPr="008A52F4">
              <w:rPr>
                <w:rFonts w:ascii="Arial Narrow" w:hAnsi="Arial Narrow"/>
                <w:iCs/>
                <w:sz w:val="20"/>
                <w:szCs w:val="20"/>
                <w:lang w:val="ro-MD"/>
              </w:rPr>
              <w:t>)</w:t>
            </w:r>
          </w:p>
          <w:p w14:paraId="1423CDBC" w14:textId="77777777" w:rsidR="00F137A3" w:rsidRPr="008A52F4" w:rsidRDefault="00F137A3" w:rsidP="00276C4F">
            <w:pPr>
              <w:rPr>
                <w:rFonts w:ascii="Arial Narrow" w:hAnsi="Arial Narrow"/>
                <w:iCs/>
                <w:lang w:val="ro-MD"/>
              </w:rPr>
            </w:pPr>
            <w:r w:rsidRPr="008A52F4">
              <w:rPr>
                <w:rFonts w:ascii="Arial Narrow" w:hAnsi="Arial Narrow"/>
                <w:iCs/>
                <w:lang w:val="ro-MD"/>
              </w:rPr>
              <w:t>(IBAN: MD55VI022510300000002MDL</w:t>
            </w:r>
            <w:r w:rsidRPr="008A52F4">
              <w:rPr>
                <w:rFonts w:ascii="Arial Narrow" w:hAnsi="Arial Narrow"/>
                <w:iCs/>
              </w:rPr>
              <w:t>, c/b:VICBMD2X416</w:t>
            </w:r>
            <w:r w:rsidRPr="008A52F4">
              <w:rPr>
                <w:rFonts w:ascii="Arial Narrow" w:hAnsi="Arial Narrow"/>
                <w:iCs/>
                <w:lang w:val="ro-MD"/>
              </w:rPr>
              <w:t>)</w:t>
            </w:r>
          </w:p>
          <w:p w14:paraId="3C986C8E" w14:textId="77777777" w:rsidR="00F137A3" w:rsidRPr="00703118"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b/>
                <w:iCs/>
                <w:sz w:val="20"/>
                <w:szCs w:val="20"/>
              </w:rPr>
            </w:pPr>
            <w:r w:rsidRPr="008A52F4">
              <w:rPr>
                <w:rFonts w:ascii="Arial Narrow" w:hAnsi="Arial Narrow"/>
                <w:iCs/>
                <w:sz w:val="20"/>
                <w:szCs w:val="20"/>
                <w:lang w:val="ro-MD"/>
              </w:rPr>
              <w:t>-În format electronic, confirmat prin semnătura electronică a participantului</w:t>
            </w:r>
            <w:r w:rsidRPr="008A52F4">
              <w:rPr>
                <w:rFonts w:ascii="Arial Narrow" w:hAnsi="Arial Narrow"/>
                <w:sz w:val="20"/>
                <w:szCs w:val="20"/>
              </w:rPr>
              <w:t>;</w:t>
            </w:r>
          </w:p>
        </w:tc>
        <w:tc>
          <w:tcPr>
            <w:tcW w:w="1573" w:type="dxa"/>
            <w:shd w:val="clear" w:color="auto" w:fill="FFFFFF"/>
          </w:tcPr>
          <w:p w14:paraId="3E895376" w14:textId="77777777" w:rsidR="00F137A3" w:rsidRPr="009712AF" w:rsidRDefault="00F137A3" w:rsidP="00276C4F">
            <w:pPr>
              <w:shd w:val="clear" w:color="auto" w:fill="FFFFFF"/>
              <w:tabs>
                <w:tab w:val="left" w:pos="612"/>
              </w:tabs>
              <w:spacing w:before="120" w:after="120"/>
              <w:rPr>
                <w:rFonts w:ascii="Arial Narrow" w:hAnsi="Arial Narrow"/>
                <w:b/>
                <w:sz w:val="22"/>
                <w:szCs w:val="22"/>
              </w:rPr>
            </w:pPr>
            <w:r w:rsidRPr="009712AF">
              <w:rPr>
                <w:rFonts w:ascii="Arial Narrow" w:hAnsi="Arial Narrow"/>
                <w:b/>
                <w:sz w:val="22"/>
                <w:szCs w:val="22"/>
              </w:rPr>
              <w:t xml:space="preserve">Obligatoriu </w:t>
            </w:r>
          </w:p>
          <w:p w14:paraId="3553A179" w14:textId="77777777" w:rsidR="00F137A3" w:rsidRPr="00814865" w:rsidRDefault="00F137A3" w:rsidP="00276C4F">
            <w:pPr>
              <w:shd w:val="clear" w:color="auto" w:fill="FFFFFF"/>
              <w:tabs>
                <w:tab w:val="left" w:pos="612"/>
              </w:tabs>
              <w:rPr>
                <w:rFonts w:ascii="Arial Narrow" w:hAnsi="Arial Narrow"/>
                <w:b/>
              </w:rPr>
            </w:pPr>
            <w:r w:rsidRPr="009712AF">
              <w:rPr>
                <w:rFonts w:ascii="Arial Narrow" w:hAnsi="Arial Narrow"/>
                <w:sz w:val="16"/>
                <w:szCs w:val="16"/>
              </w:rPr>
              <w:t>de a fi prezentate la depunerea ofertei prin intermediul SIA RSAP</w:t>
            </w:r>
          </w:p>
        </w:tc>
      </w:tr>
      <w:tr w:rsidR="00F137A3" w:rsidRPr="00814865" w14:paraId="2EE41ADD" w14:textId="77777777" w:rsidTr="00276C4F">
        <w:trPr>
          <w:trHeight w:val="1503"/>
        </w:trPr>
        <w:tc>
          <w:tcPr>
            <w:tcW w:w="1108" w:type="dxa"/>
            <w:shd w:val="clear" w:color="auto" w:fill="auto"/>
            <w:vAlign w:val="center"/>
          </w:tcPr>
          <w:p w14:paraId="460A8BC3"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6</w:t>
            </w:r>
          </w:p>
        </w:tc>
        <w:tc>
          <w:tcPr>
            <w:tcW w:w="3146" w:type="dxa"/>
            <w:shd w:val="clear" w:color="auto" w:fill="auto"/>
          </w:tcPr>
          <w:p w14:paraId="1DA08B9D" w14:textId="77777777" w:rsidR="00F137A3" w:rsidRPr="00814865" w:rsidRDefault="00F137A3" w:rsidP="00276C4F">
            <w:pPr>
              <w:shd w:val="clear" w:color="auto" w:fill="FFFFFF"/>
              <w:tabs>
                <w:tab w:val="left" w:pos="612"/>
              </w:tabs>
              <w:rPr>
                <w:rFonts w:ascii="Arial Narrow" w:hAnsi="Arial Narrow"/>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4522" w:type="dxa"/>
            <w:shd w:val="clear" w:color="auto" w:fill="auto"/>
          </w:tcPr>
          <w:p w14:paraId="3318BC5C" w14:textId="77777777" w:rsidR="00F137A3" w:rsidRPr="00703118" w:rsidRDefault="00F137A3" w:rsidP="00276C4F">
            <w:pPr>
              <w:shd w:val="clear" w:color="auto" w:fill="FFFFFF"/>
              <w:tabs>
                <w:tab w:val="left" w:pos="612"/>
              </w:tabs>
              <w:rPr>
                <w:rFonts w:ascii="Arial Narrow" w:hAnsi="Arial Narrow"/>
                <w:iCs/>
              </w:rPr>
            </w:pPr>
            <w:r w:rsidRPr="0070311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56FEE359"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0B64A394"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561E7599" w14:textId="77777777" w:rsidTr="00276C4F">
        <w:trPr>
          <w:trHeight w:val="652"/>
        </w:trPr>
        <w:tc>
          <w:tcPr>
            <w:tcW w:w="1108" w:type="dxa"/>
            <w:shd w:val="clear" w:color="auto" w:fill="FFFFFF"/>
            <w:vAlign w:val="center"/>
          </w:tcPr>
          <w:p w14:paraId="7FE76FAA"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7</w:t>
            </w:r>
          </w:p>
        </w:tc>
        <w:tc>
          <w:tcPr>
            <w:tcW w:w="3146" w:type="dxa"/>
            <w:shd w:val="clear" w:color="auto" w:fill="FFFFFF"/>
          </w:tcPr>
          <w:p w14:paraId="6CB3D5B9" w14:textId="77777777" w:rsidR="00F137A3" w:rsidRPr="00703118" w:rsidRDefault="00F137A3" w:rsidP="00276C4F">
            <w:pPr>
              <w:tabs>
                <w:tab w:val="left" w:pos="612"/>
              </w:tabs>
              <w:rPr>
                <w:rFonts w:ascii="Arial Narrow" w:hAnsi="Arial Narrow"/>
                <w:b/>
                <w:iCs/>
                <w:sz w:val="22"/>
                <w:szCs w:val="22"/>
              </w:rPr>
            </w:pPr>
            <w:r w:rsidRPr="00703118">
              <w:rPr>
                <w:rFonts w:ascii="Arial Narrow" w:hAnsi="Arial Narrow"/>
                <w:b/>
                <w:sz w:val="22"/>
                <w:szCs w:val="22"/>
                <w:lang w:val="ro-MD"/>
              </w:rPr>
              <w:t>Declarație privind lista principalelor lucrări executate în ultimul an de activitate (anexa nr. 13)</w:t>
            </w:r>
          </w:p>
        </w:tc>
        <w:tc>
          <w:tcPr>
            <w:tcW w:w="4522" w:type="dxa"/>
            <w:shd w:val="clear" w:color="auto" w:fill="FFFFFF"/>
          </w:tcPr>
          <w:p w14:paraId="4A1B1BE8" w14:textId="77777777" w:rsidR="00F137A3" w:rsidRPr="00703118" w:rsidRDefault="00F137A3" w:rsidP="00276C4F">
            <w:pPr>
              <w:tabs>
                <w:tab w:val="left" w:pos="612"/>
              </w:tabs>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0D0A7D4F"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6675F3FF" w14:textId="77777777" w:rsidR="00F137A3" w:rsidRPr="00814865" w:rsidRDefault="00F137A3" w:rsidP="00276C4F">
            <w:pPr>
              <w:tabs>
                <w:tab w:val="left" w:pos="0"/>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F137A3" w:rsidRPr="00814865" w14:paraId="2CD47141" w14:textId="77777777" w:rsidTr="00276C4F">
        <w:trPr>
          <w:trHeight w:val="652"/>
        </w:trPr>
        <w:tc>
          <w:tcPr>
            <w:tcW w:w="1108" w:type="dxa"/>
            <w:shd w:val="clear" w:color="auto" w:fill="FFFFFF"/>
            <w:vAlign w:val="center"/>
          </w:tcPr>
          <w:p w14:paraId="69924100"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8</w:t>
            </w:r>
          </w:p>
        </w:tc>
        <w:tc>
          <w:tcPr>
            <w:tcW w:w="3146" w:type="dxa"/>
            <w:shd w:val="clear" w:color="auto" w:fill="FFFFFF"/>
          </w:tcPr>
          <w:p w14:paraId="2AD495B6" w14:textId="77777777" w:rsidR="00F137A3" w:rsidRPr="00703118" w:rsidRDefault="00F137A3" w:rsidP="00276C4F">
            <w:pPr>
              <w:tabs>
                <w:tab w:val="left" w:pos="612"/>
              </w:tabs>
              <w:rPr>
                <w:rFonts w:ascii="Arial Narrow" w:hAnsi="Arial Narrow"/>
                <w:b/>
                <w:color w:val="000000"/>
                <w:sz w:val="22"/>
                <w:szCs w:val="22"/>
              </w:rPr>
            </w:pPr>
            <w:r w:rsidRPr="00703118">
              <w:rPr>
                <w:rFonts w:ascii="Arial Narrow" w:hAnsi="Arial Narrow"/>
                <w:b/>
                <w:sz w:val="22"/>
                <w:szCs w:val="22"/>
                <w:lang w:val="ro-MD"/>
              </w:rPr>
              <w:t>Declaraţie privind dotările specifice, utilajul şi echipamentul necesar pentru îndeplinirea corespunzătoare a contractului (anexa nr. 14)</w:t>
            </w:r>
          </w:p>
        </w:tc>
        <w:tc>
          <w:tcPr>
            <w:tcW w:w="4522" w:type="dxa"/>
            <w:shd w:val="clear" w:color="auto" w:fill="FFFFFF"/>
          </w:tcPr>
          <w:p w14:paraId="3880327F" w14:textId="77777777" w:rsidR="00F137A3" w:rsidRPr="00703118" w:rsidRDefault="00F137A3" w:rsidP="00276C4F">
            <w:pPr>
              <w:tabs>
                <w:tab w:val="left" w:pos="612"/>
              </w:tabs>
              <w:rPr>
                <w:rFonts w:ascii="Arial Narrow" w:hAnsi="Arial Narrow"/>
                <w:color w:val="000000"/>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291E01A3"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7F319956" w14:textId="77777777" w:rsidR="00F137A3" w:rsidRPr="00814865" w:rsidRDefault="00F137A3" w:rsidP="00276C4F">
            <w:pPr>
              <w:tabs>
                <w:tab w:val="left" w:pos="0"/>
              </w:tabs>
              <w:rPr>
                <w:rFonts w:ascii="Arial Narrow" w:hAnsi="Arial Narrow"/>
                <w:b/>
                <w:iCs/>
              </w:rPr>
            </w:pPr>
            <w:r w:rsidRPr="00814865">
              <w:rPr>
                <w:rFonts w:ascii="Arial Narrow" w:hAnsi="Arial Narrow"/>
                <w:sz w:val="16"/>
                <w:szCs w:val="16"/>
              </w:rPr>
              <w:t>de a fi prezentate la depunerea ofertei prin intermediul SIA RSAP</w:t>
            </w:r>
          </w:p>
        </w:tc>
      </w:tr>
      <w:tr w:rsidR="00F137A3" w:rsidRPr="00814865" w14:paraId="40E03FDD" w14:textId="77777777" w:rsidTr="00276C4F">
        <w:trPr>
          <w:trHeight w:val="652"/>
        </w:trPr>
        <w:tc>
          <w:tcPr>
            <w:tcW w:w="1108" w:type="dxa"/>
            <w:shd w:val="clear" w:color="auto" w:fill="FFFFFF"/>
            <w:vAlign w:val="center"/>
          </w:tcPr>
          <w:p w14:paraId="6D098B93"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9</w:t>
            </w:r>
          </w:p>
        </w:tc>
        <w:tc>
          <w:tcPr>
            <w:tcW w:w="3146" w:type="dxa"/>
            <w:shd w:val="clear" w:color="auto" w:fill="FFFFFF"/>
          </w:tcPr>
          <w:p w14:paraId="223C72C0" w14:textId="77777777" w:rsidR="00F137A3" w:rsidRPr="00703118" w:rsidRDefault="00F137A3" w:rsidP="00276C4F">
            <w:pPr>
              <w:tabs>
                <w:tab w:val="left" w:pos="612"/>
              </w:tabs>
              <w:rPr>
                <w:rFonts w:ascii="Arial Narrow" w:hAnsi="Arial Narrow"/>
                <w:b/>
                <w:sz w:val="22"/>
                <w:szCs w:val="22"/>
                <w:lang w:val="ro-MD"/>
              </w:rPr>
            </w:pPr>
            <w:r w:rsidRPr="00703118">
              <w:rPr>
                <w:rFonts w:ascii="Arial Narrow" w:hAnsi="Arial Narrow"/>
                <w:b/>
                <w:sz w:val="22"/>
                <w:szCs w:val="22"/>
                <w:lang w:val="ro-MD"/>
              </w:rPr>
              <w:t>Declaraţie privind personalul de specialitate propus pentru implementarea contractului (anexa nr. 15)</w:t>
            </w:r>
          </w:p>
        </w:tc>
        <w:tc>
          <w:tcPr>
            <w:tcW w:w="4522" w:type="dxa"/>
            <w:shd w:val="clear" w:color="auto" w:fill="FFFFFF"/>
          </w:tcPr>
          <w:p w14:paraId="040AFC68" w14:textId="77777777" w:rsidR="00F137A3" w:rsidRPr="00703118" w:rsidRDefault="00F137A3" w:rsidP="00276C4F">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3481CE4A"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72D3C2AC"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4E6CB837" w14:textId="77777777" w:rsidTr="00276C4F">
        <w:trPr>
          <w:trHeight w:val="652"/>
        </w:trPr>
        <w:tc>
          <w:tcPr>
            <w:tcW w:w="1108" w:type="dxa"/>
            <w:shd w:val="clear" w:color="auto" w:fill="FFFFFF"/>
            <w:vAlign w:val="center"/>
          </w:tcPr>
          <w:p w14:paraId="75FED307"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10</w:t>
            </w:r>
          </w:p>
        </w:tc>
        <w:tc>
          <w:tcPr>
            <w:tcW w:w="3146" w:type="dxa"/>
            <w:shd w:val="clear" w:color="auto" w:fill="FFFFFF"/>
          </w:tcPr>
          <w:p w14:paraId="4BF2BA43" w14:textId="77777777" w:rsidR="00F137A3" w:rsidRPr="00A64971" w:rsidRDefault="00F137A3" w:rsidP="00276C4F">
            <w:pPr>
              <w:tabs>
                <w:tab w:val="left" w:pos="612"/>
              </w:tabs>
              <w:rPr>
                <w:rFonts w:ascii="Arial Narrow" w:hAnsi="Arial Narrow"/>
                <w:b/>
                <w:sz w:val="22"/>
                <w:szCs w:val="22"/>
                <w:lang w:val="ro-MD"/>
              </w:rPr>
            </w:pPr>
            <w:r w:rsidRPr="00A64971">
              <w:rPr>
                <w:rFonts w:ascii="Arial Narrow" w:hAnsi="Arial Narrow"/>
                <w:b/>
                <w:sz w:val="22"/>
                <w:szCs w:val="22"/>
                <w:lang w:val="ro-MD"/>
              </w:rPr>
              <w:t>Lista subcontractanților şi partea/părţile din contract care sunt îndeplinite de aceştia (anexa nr. 16)</w:t>
            </w:r>
          </w:p>
        </w:tc>
        <w:tc>
          <w:tcPr>
            <w:tcW w:w="4522" w:type="dxa"/>
            <w:shd w:val="clear" w:color="auto" w:fill="FFFFFF"/>
          </w:tcPr>
          <w:p w14:paraId="39E08CF5" w14:textId="77777777" w:rsidR="00F137A3" w:rsidRPr="00703118" w:rsidRDefault="00F137A3" w:rsidP="00276C4F">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768C6D11" w14:textId="77777777" w:rsidR="00F137A3" w:rsidRPr="00A64971" w:rsidRDefault="00F137A3" w:rsidP="00276C4F">
            <w:pPr>
              <w:shd w:val="clear" w:color="auto" w:fill="FFFFFF"/>
              <w:tabs>
                <w:tab w:val="left" w:pos="612"/>
              </w:tabs>
              <w:rPr>
                <w:rFonts w:ascii="Arial Narrow" w:hAnsi="Arial Narrow"/>
                <w:b/>
              </w:rPr>
            </w:pPr>
            <w:r w:rsidRPr="00A64971">
              <w:rPr>
                <w:rFonts w:ascii="Arial Narrow" w:hAnsi="Arial Narrow"/>
                <w:b/>
              </w:rPr>
              <w:t xml:space="preserve">Obligatoriu </w:t>
            </w:r>
          </w:p>
          <w:p w14:paraId="04410BC2" w14:textId="77777777" w:rsidR="00F137A3" w:rsidRPr="00814865" w:rsidRDefault="00F137A3" w:rsidP="00276C4F">
            <w:pPr>
              <w:shd w:val="clear" w:color="auto" w:fill="FFFFFF"/>
              <w:tabs>
                <w:tab w:val="left" w:pos="612"/>
              </w:tabs>
              <w:rPr>
                <w:rFonts w:ascii="Arial Narrow" w:hAnsi="Arial Narrow"/>
                <w:b/>
              </w:rPr>
            </w:pPr>
            <w:r>
              <w:rPr>
                <w:rFonts w:ascii="Arial Narrow" w:hAnsi="Arial Narrow"/>
                <w:sz w:val="16"/>
                <w:szCs w:val="16"/>
              </w:rPr>
              <w:t>de a fi prezentate la necesitate, după caz</w:t>
            </w:r>
          </w:p>
        </w:tc>
      </w:tr>
      <w:tr w:rsidR="00F137A3" w:rsidRPr="00814865" w14:paraId="3B77C9C3" w14:textId="77777777" w:rsidTr="00276C4F">
        <w:trPr>
          <w:trHeight w:val="652"/>
        </w:trPr>
        <w:tc>
          <w:tcPr>
            <w:tcW w:w="1108" w:type="dxa"/>
            <w:shd w:val="clear" w:color="auto" w:fill="FFFFFF"/>
            <w:vAlign w:val="center"/>
          </w:tcPr>
          <w:p w14:paraId="3BE3EC4C"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11</w:t>
            </w:r>
          </w:p>
        </w:tc>
        <w:tc>
          <w:tcPr>
            <w:tcW w:w="3146" w:type="dxa"/>
            <w:shd w:val="clear" w:color="auto" w:fill="FFFFFF"/>
          </w:tcPr>
          <w:p w14:paraId="31ED030A" w14:textId="77777777" w:rsidR="00F137A3" w:rsidRPr="00A64971" w:rsidRDefault="00F137A3" w:rsidP="00276C4F">
            <w:pPr>
              <w:tabs>
                <w:tab w:val="left" w:pos="612"/>
              </w:tabs>
              <w:rPr>
                <w:rFonts w:ascii="Arial Narrow" w:hAnsi="Arial Narrow"/>
                <w:b/>
                <w:sz w:val="22"/>
                <w:szCs w:val="22"/>
                <w:lang w:val="ro-MD"/>
              </w:rPr>
            </w:pPr>
            <w:r w:rsidRPr="00A64971">
              <w:rPr>
                <w:rFonts w:ascii="Arial Narrow" w:hAnsi="Arial Narrow"/>
                <w:b/>
                <w:sz w:val="22"/>
                <w:szCs w:val="22"/>
                <w:lang w:val="ro-MD"/>
              </w:rPr>
              <w:t>Aviz pentru participare la licitațiile publice de lucrări din domeniul construcțiilor și instalațiilor (anexa nr. 22)</w:t>
            </w:r>
          </w:p>
        </w:tc>
        <w:tc>
          <w:tcPr>
            <w:tcW w:w="4522" w:type="dxa"/>
            <w:shd w:val="clear" w:color="auto" w:fill="FFFFFF"/>
          </w:tcPr>
          <w:p w14:paraId="6C9A71E5" w14:textId="77777777" w:rsidR="00F137A3" w:rsidRPr="009712AF" w:rsidRDefault="00F137A3" w:rsidP="00276C4F">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7C10412B"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16A10CE1" w14:textId="77777777" w:rsidR="00F137A3" w:rsidRPr="00A64971"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7C030211" w14:textId="77777777" w:rsidTr="00276C4F">
        <w:trPr>
          <w:trHeight w:val="580"/>
        </w:trPr>
        <w:tc>
          <w:tcPr>
            <w:tcW w:w="1108" w:type="dxa"/>
            <w:shd w:val="clear" w:color="auto" w:fill="FFFFFF"/>
            <w:vAlign w:val="center"/>
          </w:tcPr>
          <w:p w14:paraId="7D841640"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12</w:t>
            </w:r>
          </w:p>
        </w:tc>
        <w:tc>
          <w:tcPr>
            <w:tcW w:w="3146" w:type="dxa"/>
            <w:shd w:val="clear" w:color="auto" w:fill="FFFFFF"/>
          </w:tcPr>
          <w:p w14:paraId="4F56A257" w14:textId="77777777" w:rsidR="00F137A3" w:rsidRPr="002E5233" w:rsidRDefault="00F137A3" w:rsidP="00276C4F">
            <w:pPr>
              <w:tabs>
                <w:tab w:val="left" w:pos="612"/>
              </w:tabs>
              <w:rPr>
                <w:rFonts w:ascii="Arial Narrow" w:hAnsi="Arial Narrow"/>
                <w:b/>
                <w:sz w:val="22"/>
                <w:szCs w:val="22"/>
                <w:lang w:val="ro-MD"/>
              </w:rPr>
            </w:pPr>
            <w:r w:rsidRPr="002E5233">
              <w:rPr>
                <w:rFonts w:ascii="Arial Narrow" w:hAnsi="Arial Narrow"/>
                <w:b/>
                <w:sz w:val="22"/>
                <w:szCs w:val="22"/>
              </w:rPr>
              <w:t>Certificate de calitate ale principalelor materiale utilizate</w:t>
            </w:r>
          </w:p>
        </w:tc>
        <w:tc>
          <w:tcPr>
            <w:tcW w:w="4522" w:type="dxa"/>
            <w:shd w:val="clear" w:color="auto" w:fill="FFFFFF"/>
          </w:tcPr>
          <w:p w14:paraId="499EBEA5" w14:textId="77777777" w:rsidR="00F137A3" w:rsidRPr="00703118" w:rsidRDefault="00F137A3" w:rsidP="00276C4F">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6A048E04"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4BC913A2"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314F8660" w14:textId="77777777" w:rsidTr="00276C4F">
        <w:trPr>
          <w:trHeight w:val="652"/>
        </w:trPr>
        <w:tc>
          <w:tcPr>
            <w:tcW w:w="1108" w:type="dxa"/>
            <w:shd w:val="clear" w:color="auto" w:fill="FFFFFF"/>
            <w:vAlign w:val="center"/>
          </w:tcPr>
          <w:p w14:paraId="1A734CAD"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13</w:t>
            </w:r>
          </w:p>
        </w:tc>
        <w:tc>
          <w:tcPr>
            <w:tcW w:w="3146" w:type="dxa"/>
            <w:shd w:val="clear" w:color="auto" w:fill="FFFFFF"/>
          </w:tcPr>
          <w:p w14:paraId="54513E1F" w14:textId="77777777" w:rsidR="00F137A3" w:rsidRPr="003072CA" w:rsidRDefault="00F137A3" w:rsidP="00276C4F">
            <w:pPr>
              <w:tabs>
                <w:tab w:val="left" w:pos="612"/>
              </w:tabs>
              <w:rPr>
                <w:rFonts w:ascii="Arial Narrow" w:hAnsi="Arial Narrow"/>
                <w:b/>
                <w:sz w:val="22"/>
                <w:szCs w:val="22"/>
              </w:rPr>
            </w:pPr>
            <w:r w:rsidRPr="003072CA">
              <w:rPr>
                <w:rFonts w:ascii="Arial Narrow" w:hAnsi="Arial Narrow"/>
                <w:b/>
                <w:sz w:val="22"/>
                <w:szCs w:val="22"/>
              </w:rPr>
              <w:t>Capacitatea tehnico profesională</w:t>
            </w:r>
          </w:p>
        </w:tc>
        <w:tc>
          <w:tcPr>
            <w:tcW w:w="4522" w:type="dxa"/>
            <w:shd w:val="clear" w:color="auto" w:fill="FFFFFF"/>
          </w:tcPr>
          <w:p w14:paraId="4BC90AB8" w14:textId="77777777" w:rsidR="00F137A3" w:rsidRPr="00A737E7" w:rsidRDefault="00F137A3" w:rsidP="00276C4F">
            <w:pPr>
              <w:tabs>
                <w:tab w:val="left" w:pos="612"/>
              </w:tabs>
              <w:rPr>
                <w:rFonts w:ascii="Arial Narrow" w:hAnsi="Arial Narrow"/>
              </w:rPr>
            </w:pPr>
            <w:r w:rsidRPr="00A737E7">
              <w:rPr>
                <w:rFonts w:ascii="Arial Narrow" w:hAnsi="Arial Narrow"/>
              </w:rPr>
              <w:t>Prezentarea contractelor cu lucrări similare executate în ultimii 5 ani, însoţită de</w:t>
            </w:r>
            <w:r w:rsidRPr="00A737E7">
              <w:rPr>
                <w:rFonts w:ascii="Arial Narrow" w:hAnsi="Arial Narrow"/>
                <w:b/>
              </w:rPr>
              <w:t xml:space="preserve"> </w:t>
            </w:r>
            <w:r w:rsidRPr="00A737E7">
              <w:rPr>
                <w:rFonts w:ascii="Arial Narrow" w:hAnsi="Arial Narrow"/>
              </w:rPr>
              <w:t xml:space="preserve">certificări de </w:t>
            </w:r>
            <w:r w:rsidRPr="00A737E7">
              <w:rPr>
                <w:rFonts w:ascii="Arial Narrow" w:hAnsi="Arial Narrow"/>
              </w:rPr>
              <w:lastRenderedPageBreak/>
              <w:t>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AD1E6A" w14:textId="77777777" w:rsidR="00F137A3" w:rsidRPr="00A737E7" w:rsidRDefault="00F137A3" w:rsidP="00276C4F">
            <w:pPr>
              <w:tabs>
                <w:tab w:val="left" w:pos="612"/>
              </w:tabs>
              <w:rPr>
                <w:rFonts w:ascii="Arial Narrow" w:hAnsi="Arial Narrow"/>
              </w:rPr>
            </w:pPr>
            <w:r w:rsidRPr="00A737E7">
              <w:rPr>
                <w:rFonts w:ascii="Arial Narrow" w:hAnsi="Arial Narrow"/>
              </w:rPr>
              <w:t>Se vor prezenta urmatoarele acte:</w:t>
            </w:r>
          </w:p>
          <w:p w14:paraId="5E74C616" w14:textId="77777777" w:rsidR="00F137A3" w:rsidRPr="00A737E7" w:rsidRDefault="00F137A3" w:rsidP="00276C4F">
            <w:pPr>
              <w:tabs>
                <w:tab w:val="left" w:pos="612"/>
              </w:tabs>
              <w:rPr>
                <w:rFonts w:ascii="Arial Narrow" w:hAnsi="Arial Narrow"/>
                <w:b/>
              </w:rPr>
            </w:pPr>
            <w:r w:rsidRPr="00A737E7">
              <w:rPr>
                <w:rFonts w:ascii="Arial Narrow" w:hAnsi="Arial Narrow"/>
                <w:b/>
              </w:rPr>
              <w:t>-contracte de lucrari similare cu anexele devizelor;</w:t>
            </w:r>
          </w:p>
          <w:p w14:paraId="40E02451" w14:textId="77777777" w:rsidR="00F137A3" w:rsidRPr="00A737E7" w:rsidRDefault="00F137A3" w:rsidP="00276C4F">
            <w:pPr>
              <w:tabs>
                <w:tab w:val="left" w:pos="612"/>
              </w:tabs>
              <w:rPr>
                <w:rFonts w:ascii="Arial Narrow" w:hAnsi="Arial Narrow"/>
                <w:b/>
              </w:rPr>
            </w:pPr>
            <w:r w:rsidRPr="00A737E7">
              <w:rPr>
                <w:rFonts w:ascii="Arial Narrow" w:hAnsi="Arial Narrow"/>
                <w:b/>
              </w:rPr>
              <w:t>-certificari de buna executie.</w:t>
            </w:r>
          </w:p>
          <w:p w14:paraId="71DE0799" w14:textId="77777777" w:rsidR="00F137A3" w:rsidRPr="00A737E7" w:rsidRDefault="00F137A3" w:rsidP="00276C4F">
            <w:pPr>
              <w:tabs>
                <w:tab w:val="left" w:pos="612"/>
              </w:tabs>
              <w:rPr>
                <w:rFonts w:ascii="Arial Narrow" w:hAnsi="Arial Narrow"/>
                <w:b/>
              </w:rPr>
            </w:pPr>
            <w:r w:rsidRPr="00A737E7">
              <w:rPr>
                <w:rFonts w:ascii="Arial Narrow" w:hAnsi="Arial Narrow"/>
                <w:b/>
              </w:rPr>
              <w:t>-proces verbal d</w:t>
            </w:r>
            <w:r w:rsidRPr="00A737E7">
              <w:rPr>
                <w:rFonts w:ascii="Arial Narrow" w:hAnsi="Arial Narrow"/>
                <w:b/>
                <w:lang w:val="ro-MD"/>
              </w:rPr>
              <w:t>e recepție la terminarea lucrărilor</w:t>
            </w:r>
          </w:p>
          <w:p w14:paraId="6DD6600E" w14:textId="77777777" w:rsidR="00F137A3" w:rsidRPr="00A737E7" w:rsidRDefault="00F137A3" w:rsidP="00276C4F">
            <w:pPr>
              <w:tabs>
                <w:tab w:val="left" w:pos="612"/>
              </w:tabs>
              <w:rPr>
                <w:rFonts w:ascii="Arial Narrow" w:hAnsi="Arial Narrow"/>
              </w:rPr>
            </w:pPr>
            <w:r w:rsidRPr="00A737E7">
              <w:rPr>
                <w:rFonts w:ascii="Arial Narrow" w:hAnsi="Arial Narrow"/>
              </w:rPr>
              <w:t xml:space="preserve"> </w:t>
            </w:r>
            <w:r w:rsidRPr="00A737E7">
              <w:rPr>
                <w:rFonts w:ascii="Arial Narrow" w:hAnsi="Arial Narrow"/>
                <w:iCs/>
                <w:lang w:val="ro-MD"/>
              </w:rPr>
              <w:t>În format electronic, confirmat prin semnătura electronică a participantului</w:t>
            </w:r>
            <w:r w:rsidRPr="00A737E7">
              <w:rPr>
                <w:rFonts w:ascii="Arial Narrow" w:hAnsi="Arial Narrow"/>
              </w:rPr>
              <w:t>;</w:t>
            </w:r>
          </w:p>
        </w:tc>
        <w:tc>
          <w:tcPr>
            <w:tcW w:w="1573" w:type="dxa"/>
            <w:shd w:val="clear" w:color="auto" w:fill="FFFFFF"/>
          </w:tcPr>
          <w:p w14:paraId="542FF371"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4E9B27B7"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lastRenderedPageBreak/>
              <w:t>de a fi prezentate la depunerea ofertei prin intermediul SIA RSAP</w:t>
            </w:r>
          </w:p>
        </w:tc>
      </w:tr>
      <w:tr w:rsidR="00F137A3" w:rsidRPr="00814865" w14:paraId="2B1B86A1" w14:textId="77777777" w:rsidTr="00276C4F">
        <w:trPr>
          <w:trHeight w:val="652"/>
        </w:trPr>
        <w:tc>
          <w:tcPr>
            <w:tcW w:w="1108" w:type="dxa"/>
            <w:shd w:val="clear" w:color="auto" w:fill="FFFFFF"/>
            <w:vAlign w:val="center"/>
          </w:tcPr>
          <w:p w14:paraId="52E2E41F"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lastRenderedPageBreak/>
              <w:t>14</w:t>
            </w:r>
          </w:p>
        </w:tc>
        <w:tc>
          <w:tcPr>
            <w:tcW w:w="3146" w:type="dxa"/>
            <w:shd w:val="clear" w:color="auto" w:fill="FFFFFF"/>
          </w:tcPr>
          <w:p w14:paraId="65564B88" w14:textId="77777777" w:rsidR="00F137A3" w:rsidRPr="003072CA" w:rsidRDefault="00F137A3" w:rsidP="00276C4F">
            <w:pPr>
              <w:tabs>
                <w:tab w:val="left" w:pos="612"/>
              </w:tabs>
              <w:rPr>
                <w:rFonts w:ascii="Arial Narrow" w:hAnsi="Arial Narrow"/>
                <w:b/>
                <w:sz w:val="22"/>
                <w:szCs w:val="22"/>
              </w:rPr>
            </w:pPr>
            <w:r w:rsidRPr="00814865">
              <w:rPr>
                <w:rFonts w:ascii="Arial Narrow" w:hAnsi="Arial Narrow"/>
                <w:b/>
                <w:sz w:val="22"/>
                <w:szCs w:val="22"/>
              </w:rPr>
              <w:t xml:space="preserve">Mostre </w:t>
            </w:r>
            <w:r>
              <w:rPr>
                <w:rFonts w:ascii="Arial Narrow" w:hAnsi="Arial Narrow"/>
                <w:b/>
                <w:sz w:val="22"/>
                <w:szCs w:val="22"/>
              </w:rPr>
              <w:t>pentru evaluare</w:t>
            </w:r>
          </w:p>
        </w:tc>
        <w:tc>
          <w:tcPr>
            <w:tcW w:w="4522" w:type="dxa"/>
            <w:shd w:val="clear" w:color="auto" w:fill="FFFFFF"/>
          </w:tcPr>
          <w:p w14:paraId="3A9C8B2E" w14:textId="77777777" w:rsidR="00F137A3" w:rsidRPr="00703118" w:rsidRDefault="00F137A3" w:rsidP="00276C4F">
            <w:pPr>
              <w:tabs>
                <w:tab w:val="left" w:pos="612"/>
              </w:tabs>
              <w:rPr>
                <w:rFonts w:ascii="Arial Narrow" w:hAnsi="Arial Narrow"/>
              </w:rPr>
            </w:pPr>
            <w:r w:rsidRPr="00703118">
              <w:rPr>
                <w:rFonts w:ascii="Arial Narrow" w:hAnsi="Arial Narrow"/>
                <w:i/>
              </w:rPr>
              <w:t>În termen de 1 zile de la solicitarea scrisă a IMSP IMU, ofertantul va prezenta catalog/ pasaport tehnic/fisa tehnica/jurnal/poze/brosure sau mostre disponibile in stoc.</w:t>
            </w:r>
          </w:p>
        </w:tc>
        <w:tc>
          <w:tcPr>
            <w:tcW w:w="1573" w:type="dxa"/>
            <w:shd w:val="clear" w:color="auto" w:fill="FFFFFF"/>
          </w:tcPr>
          <w:p w14:paraId="22943755" w14:textId="77777777" w:rsidR="00F137A3" w:rsidRPr="00814865" w:rsidRDefault="00F137A3" w:rsidP="00276C4F">
            <w:pPr>
              <w:shd w:val="clear" w:color="auto" w:fill="FFFFFF"/>
              <w:tabs>
                <w:tab w:val="left" w:pos="612"/>
              </w:tabs>
              <w:rPr>
                <w:rFonts w:ascii="Arial Narrow" w:hAnsi="Arial Narrow"/>
                <w:b/>
              </w:rPr>
            </w:pPr>
            <w:r w:rsidRPr="006C461B">
              <w:rPr>
                <w:rFonts w:ascii="Arial Narrow" w:hAnsi="Arial Narrow"/>
                <w:b/>
                <w:iCs/>
                <w:sz w:val="22"/>
                <w:szCs w:val="22"/>
                <w:lang w:val="ro-MD"/>
              </w:rPr>
              <w:t>Obligatoriu</w:t>
            </w:r>
          </w:p>
        </w:tc>
      </w:tr>
      <w:tr w:rsidR="00F137A3" w:rsidRPr="00814865" w14:paraId="7482AC5A" w14:textId="77777777" w:rsidTr="00276C4F">
        <w:trPr>
          <w:trHeight w:val="652"/>
        </w:trPr>
        <w:tc>
          <w:tcPr>
            <w:tcW w:w="1108" w:type="dxa"/>
            <w:shd w:val="clear" w:color="auto" w:fill="FFFFFF"/>
            <w:vAlign w:val="center"/>
          </w:tcPr>
          <w:p w14:paraId="5A08A4A8"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15</w:t>
            </w:r>
          </w:p>
        </w:tc>
        <w:tc>
          <w:tcPr>
            <w:tcW w:w="3146" w:type="dxa"/>
            <w:shd w:val="clear" w:color="auto" w:fill="FFFFFF"/>
          </w:tcPr>
          <w:p w14:paraId="18A19687" w14:textId="77777777" w:rsidR="00F137A3" w:rsidRPr="0004122A" w:rsidRDefault="00F137A3" w:rsidP="00276C4F">
            <w:pPr>
              <w:tabs>
                <w:tab w:val="left" w:pos="612"/>
              </w:tabs>
              <w:rPr>
                <w:rFonts w:ascii="Arial Narrow" w:hAnsi="Arial Narrow"/>
                <w:b/>
                <w:sz w:val="22"/>
                <w:szCs w:val="22"/>
              </w:rPr>
            </w:pPr>
            <w:r w:rsidRPr="0004122A">
              <w:rPr>
                <w:rFonts w:ascii="Arial Narrow" w:hAnsi="Arial Narrow"/>
                <w:b/>
                <w:sz w:val="22"/>
                <w:szCs w:val="22"/>
              </w:rPr>
              <w:t xml:space="preserve">Confirmare/Dovada de vizită a amplasamentului obiectului </w:t>
            </w:r>
          </w:p>
        </w:tc>
        <w:tc>
          <w:tcPr>
            <w:tcW w:w="4522" w:type="dxa"/>
            <w:shd w:val="clear" w:color="auto" w:fill="FFFFFF"/>
          </w:tcPr>
          <w:p w14:paraId="0A187630" w14:textId="77777777" w:rsidR="00F137A3" w:rsidRPr="00703118" w:rsidRDefault="00F137A3" w:rsidP="00276C4F">
            <w:pPr>
              <w:tabs>
                <w:tab w:val="left" w:pos="612"/>
              </w:tabs>
              <w:rPr>
                <w:rFonts w:ascii="Arial Narrow" w:hAnsi="Arial Narrow"/>
                <w:i/>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rPr>
              <w:t>;</w:t>
            </w:r>
          </w:p>
        </w:tc>
        <w:tc>
          <w:tcPr>
            <w:tcW w:w="1573" w:type="dxa"/>
            <w:shd w:val="clear" w:color="auto" w:fill="FFFFFF"/>
          </w:tcPr>
          <w:p w14:paraId="677ACB4E" w14:textId="77777777" w:rsidR="00F137A3" w:rsidRPr="00A64971" w:rsidRDefault="00F137A3" w:rsidP="00276C4F">
            <w:pPr>
              <w:shd w:val="clear" w:color="auto" w:fill="FFFFFF"/>
              <w:tabs>
                <w:tab w:val="left" w:pos="612"/>
              </w:tabs>
              <w:rPr>
                <w:rFonts w:ascii="Arial Narrow" w:hAnsi="Arial Narrow"/>
                <w:b/>
              </w:rPr>
            </w:pPr>
            <w:r w:rsidRPr="00A64971">
              <w:rPr>
                <w:rFonts w:ascii="Arial Narrow" w:hAnsi="Arial Narrow"/>
                <w:b/>
              </w:rPr>
              <w:t xml:space="preserve">Obligatoriu </w:t>
            </w:r>
          </w:p>
          <w:p w14:paraId="6CD64E31" w14:textId="77777777" w:rsidR="00F137A3" w:rsidRPr="006C461B" w:rsidRDefault="00F137A3" w:rsidP="00276C4F">
            <w:pPr>
              <w:shd w:val="clear" w:color="auto" w:fill="FFFFFF"/>
              <w:tabs>
                <w:tab w:val="left" w:pos="612"/>
              </w:tabs>
              <w:rPr>
                <w:rFonts w:ascii="Arial Narrow" w:hAnsi="Arial Narrow"/>
                <w:b/>
                <w:iCs/>
                <w:sz w:val="22"/>
                <w:szCs w:val="22"/>
                <w:lang w:val="ro-MD"/>
              </w:rPr>
            </w:pPr>
            <w:r>
              <w:rPr>
                <w:rFonts w:ascii="Arial Narrow" w:hAnsi="Arial Narrow"/>
                <w:sz w:val="16"/>
                <w:szCs w:val="16"/>
              </w:rPr>
              <w:t>de a fi prezentate la solicitare timp de 1 zi</w:t>
            </w:r>
          </w:p>
        </w:tc>
      </w:tr>
      <w:tr w:rsidR="00F137A3" w:rsidRPr="00814865" w14:paraId="2B91E36D" w14:textId="77777777" w:rsidTr="00276C4F">
        <w:trPr>
          <w:trHeight w:val="557"/>
        </w:trPr>
        <w:tc>
          <w:tcPr>
            <w:tcW w:w="1108" w:type="dxa"/>
            <w:shd w:val="clear" w:color="auto" w:fill="FFFFFF"/>
            <w:vAlign w:val="center"/>
          </w:tcPr>
          <w:p w14:paraId="541AF0F4"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16</w:t>
            </w:r>
          </w:p>
        </w:tc>
        <w:tc>
          <w:tcPr>
            <w:tcW w:w="3146" w:type="dxa"/>
            <w:shd w:val="clear" w:color="auto" w:fill="FFFFFF"/>
          </w:tcPr>
          <w:p w14:paraId="289AAF03" w14:textId="77777777" w:rsidR="00F137A3" w:rsidRPr="00982188" w:rsidRDefault="00F137A3" w:rsidP="00276C4F">
            <w:pPr>
              <w:tabs>
                <w:tab w:val="left" w:pos="612"/>
              </w:tabs>
              <w:spacing w:line="276" w:lineRule="auto"/>
              <w:rPr>
                <w:rFonts w:ascii="Arial Narrow" w:hAnsi="Arial Narrow"/>
                <w:b/>
                <w:sz w:val="22"/>
                <w:szCs w:val="22"/>
              </w:rPr>
            </w:pPr>
            <w:r w:rsidRPr="00982188">
              <w:rPr>
                <w:rFonts w:ascii="Arial Narrow" w:hAnsi="Arial Narrow"/>
                <w:b/>
                <w:iCs/>
                <w:sz w:val="22"/>
                <w:szCs w:val="22"/>
                <w:lang w:val="ro-MD"/>
              </w:rPr>
              <w:t>Cerințe suplimentare obligatorii</w:t>
            </w:r>
          </w:p>
        </w:tc>
        <w:tc>
          <w:tcPr>
            <w:tcW w:w="4522" w:type="dxa"/>
            <w:shd w:val="clear" w:color="auto" w:fill="FFFFFF"/>
          </w:tcPr>
          <w:p w14:paraId="5138CEEB" w14:textId="77777777" w:rsidR="00F137A3" w:rsidRPr="00703118" w:rsidRDefault="00F137A3" w:rsidP="00276C4F">
            <w:pPr>
              <w:tabs>
                <w:tab w:val="left" w:pos="106"/>
              </w:tabs>
              <w:spacing w:line="276" w:lineRule="auto"/>
              <w:rPr>
                <w:rFonts w:ascii="Arial Narrow" w:hAnsi="Arial Narrow"/>
              </w:rPr>
            </w:pPr>
            <w:r w:rsidRPr="00703118">
              <w:rPr>
                <w:rFonts w:ascii="Arial Narrow" w:hAnsi="Arial Narrow"/>
              </w:rPr>
              <w:t>1. Utilizarea materialelor de calitatea indicate în proiect, cu prezentarea certificatelor de calitate si a mostrelor înaintea aplicării/montării</w:t>
            </w:r>
          </w:p>
          <w:p w14:paraId="0B66FC7E" w14:textId="77777777" w:rsidR="00F137A3" w:rsidRPr="00703118" w:rsidRDefault="00F137A3" w:rsidP="00276C4F">
            <w:pPr>
              <w:tabs>
                <w:tab w:val="left" w:pos="317"/>
              </w:tabs>
              <w:spacing w:line="276" w:lineRule="auto"/>
              <w:rPr>
                <w:rFonts w:ascii="Arial Narrow" w:hAnsi="Arial Narrow"/>
              </w:rPr>
            </w:pPr>
            <w:r w:rsidRPr="00703118">
              <w:rPr>
                <w:rFonts w:ascii="Arial Narrow" w:hAnsi="Arial Narrow"/>
              </w:rPr>
              <w:t>2. Materialele de construcție, înainte de a fi procurate, urmează a fi aprobate de către Beneficiar (IMSP Institutul de Medicină Urgentă).</w:t>
            </w:r>
          </w:p>
          <w:p w14:paraId="08F12F90" w14:textId="77777777" w:rsidR="00F137A3" w:rsidRPr="00703118" w:rsidRDefault="00F137A3" w:rsidP="00276C4F">
            <w:pPr>
              <w:tabs>
                <w:tab w:val="left" w:pos="317"/>
              </w:tabs>
              <w:spacing w:line="276" w:lineRule="auto"/>
              <w:rPr>
                <w:rFonts w:ascii="Arial Narrow" w:hAnsi="Arial Narrow"/>
              </w:rPr>
            </w:pPr>
            <w:r w:rsidRPr="00703118">
              <w:rPr>
                <w:rFonts w:ascii="Arial Narrow" w:hAnsi="Arial Narrow"/>
              </w:rPr>
              <w:t>3. Materialele necalitative depistate vor fi înlocuite cu altele calitative din contul Antreprenorului.</w:t>
            </w:r>
          </w:p>
          <w:p w14:paraId="27BA6D39" w14:textId="77777777" w:rsidR="00F137A3" w:rsidRPr="00703118" w:rsidRDefault="00F137A3" w:rsidP="00276C4F">
            <w:pPr>
              <w:tabs>
                <w:tab w:val="left" w:pos="106"/>
              </w:tabs>
              <w:spacing w:line="276" w:lineRule="auto"/>
              <w:rPr>
                <w:rFonts w:ascii="Arial Narrow" w:hAnsi="Arial Narrow"/>
              </w:rPr>
            </w:pPr>
            <w:r w:rsidRPr="00703118">
              <w:rPr>
                <w:rFonts w:ascii="Arial Narrow" w:hAnsi="Arial Narrow"/>
              </w:rPr>
              <w:t>4.Viciile ascunse, defectele și lucrările executate  necalitativ vor fi remediate cu forțele și din contul Antreprenorului</w:t>
            </w:r>
          </w:p>
          <w:p w14:paraId="35FCE93E" w14:textId="77777777" w:rsidR="00F137A3" w:rsidRPr="00982188" w:rsidRDefault="00F137A3" w:rsidP="00276C4F">
            <w:pPr>
              <w:shd w:val="clear" w:color="auto" w:fill="FFFFFF"/>
              <w:tabs>
                <w:tab w:val="left" w:pos="612"/>
              </w:tabs>
              <w:spacing w:after="120"/>
              <w:rPr>
                <w:rFonts w:ascii="Arial Narrow" w:hAnsi="Arial Narrow"/>
                <w:sz w:val="22"/>
                <w:szCs w:val="22"/>
              </w:rPr>
            </w:pPr>
            <w:r w:rsidRPr="00703118">
              <w:rPr>
                <w:rFonts w:ascii="Arial Narrow" w:hAnsi="Arial Narrow"/>
              </w:rPr>
              <w:t xml:space="preserve">5. Garanție pentru lucrările efectuate nu mai puțin de </w:t>
            </w:r>
            <w:r w:rsidRPr="00703118">
              <w:rPr>
                <w:rFonts w:ascii="Arial Narrow" w:hAnsi="Arial Narrow"/>
                <w:b/>
              </w:rPr>
              <w:t>5 ani.</w:t>
            </w:r>
          </w:p>
        </w:tc>
        <w:tc>
          <w:tcPr>
            <w:tcW w:w="1573" w:type="dxa"/>
            <w:shd w:val="clear" w:color="auto" w:fill="FFFFFF"/>
          </w:tcPr>
          <w:p w14:paraId="428CB894" w14:textId="77777777" w:rsidR="00F137A3" w:rsidRPr="006C461B" w:rsidRDefault="00F137A3" w:rsidP="00276C4F">
            <w:pPr>
              <w:spacing w:line="276" w:lineRule="auto"/>
              <w:ind w:left="-108" w:right="-108" w:hanging="129"/>
              <w:rPr>
                <w:rFonts w:ascii="Arial Narrow" w:hAnsi="Arial Narrow"/>
                <w:b/>
                <w:sz w:val="22"/>
                <w:szCs w:val="22"/>
              </w:rPr>
            </w:pPr>
            <w:r w:rsidRPr="006C461B">
              <w:rPr>
                <w:rFonts w:ascii="Arial Narrow" w:hAnsi="Arial Narrow"/>
                <w:b/>
                <w:iCs/>
                <w:sz w:val="22"/>
                <w:szCs w:val="22"/>
                <w:lang w:val="ro-MD"/>
              </w:rPr>
              <w:t xml:space="preserve">    Obligatoriu</w:t>
            </w:r>
          </w:p>
        </w:tc>
      </w:tr>
      <w:tr w:rsidR="00F137A3" w:rsidRPr="00814865" w14:paraId="058AAD13" w14:textId="77777777" w:rsidTr="00276C4F">
        <w:trPr>
          <w:trHeight w:val="857"/>
        </w:trPr>
        <w:tc>
          <w:tcPr>
            <w:tcW w:w="1108" w:type="dxa"/>
            <w:shd w:val="clear" w:color="auto" w:fill="FFFFFF"/>
            <w:vAlign w:val="center"/>
          </w:tcPr>
          <w:p w14:paraId="16CEA863"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17</w:t>
            </w:r>
          </w:p>
        </w:tc>
        <w:tc>
          <w:tcPr>
            <w:tcW w:w="3146" w:type="dxa"/>
            <w:shd w:val="clear" w:color="auto" w:fill="FFFFFF"/>
          </w:tcPr>
          <w:p w14:paraId="111EA500" w14:textId="77777777" w:rsidR="00F137A3" w:rsidRPr="00982188" w:rsidRDefault="00F137A3" w:rsidP="00276C4F">
            <w:pPr>
              <w:tabs>
                <w:tab w:val="left" w:pos="612"/>
              </w:tabs>
              <w:spacing w:line="276" w:lineRule="auto"/>
              <w:rPr>
                <w:rFonts w:ascii="Arial Narrow" w:hAnsi="Arial Narrow"/>
                <w:b/>
                <w:iCs/>
                <w:sz w:val="22"/>
                <w:szCs w:val="22"/>
                <w:lang w:val="ro-MD"/>
              </w:rPr>
            </w:pPr>
            <w:r w:rsidRPr="00814865">
              <w:rPr>
                <w:rFonts w:ascii="Arial Narrow" w:hAnsi="Arial Narrow"/>
                <w:b/>
                <w:iCs/>
                <w:sz w:val="22"/>
                <w:szCs w:val="22"/>
              </w:rPr>
              <w:t>Notă</w:t>
            </w:r>
          </w:p>
        </w:tc>
        <w:tc>
          <w:tcPr>
            <w:tcW w:w="4522" w:type="dxa"/>
            <w:shd w:val="clear" w:color="auto" w:fill="FFFFFF"/>
          </w:tcPr>
          <w:p w14:paraId="5FACABF8" w14:textId="77777777" w:rsidR="00F137A3" w:rsidRDefault="00F137A3" w:rsidP="00276C4F">
            <w:pPr>
              <w:tabs>
                <w:tab w:val="left" w:pos="106"/>
              </w:tabs>
              <w:spacing w:line="276" w:lineRule="auto"/>
              <w:rPr>
                <w:rFonts w:ascii="Arial Narrow" w:hAnsi="Arial Narrow"/>
                <w:iCs/>
              </w:rPr>
            </w:pPr>
            <w:r w:rsidRPr="00D77136">
              <w:rPr>
                <w:rFonts w:ascii="Arial Narrow" w:hAnsi="Arial Narrow"/>
              </w:rPr>
              <w:t xml:space="preserve">- </w:t>
            </w:r>
            <w:r w:rsidRPr="00D77136">
              <w:rPr>
                <w:rFonts w:ascii="Arial Narrow" w:hAnsi="Arial Narrow"/>
                <w:b/>
              </w:rPr>
              <w:t>În scopul elaborării ofertei pentru participare la procedura de atribuire a contractului de achizitie publică, autoritatea contractantă solicită operatorilor economici să viziteze amplasamentul obiectului.</w:t>
            </w:r>
            <w:r w:rsidRPr="00D77136">
              <w:rPr>
                <w:rFonts w:ascii="Arial Narrow" w:hAnsi="Arial Narrow"/>
                <w:iCs/>
              </w:rPr>
              <w:t xml:space="preserve"> </w:t>
            </w:r>
          </w:p>
          <w:p w14:paraId="7E4E210E" w14:textId="77777777" w:rsidR="00F137A3" w:rsidRPr="00D77136" w:rsidRDefault="00F137A3" w:rsidP="00276C4F">
            <w:pPr>
              <w:tabs>
                <w:tab w:val="left" w:pos="106"/>
              </w:tabs>
              <w:spacing w:line="276" w:lineRule="auto"/>
              <w:rPr>
                <w:rFonts w:ascii="Arial Narrow" w:hAnsi="Arial Narrow"/>
              </w:rPr>
            </w:pPr>
            <w:r>
              <w:rPr>
                <w:rFonts w:ascii="Arial Narrow" w:hAnsi="Arial Narrow"/>
                <w:iCs/>
              </w:rPr>
              <w:t>-</w:t>
            </w:r>
            <w:r>
              <w:rPr>
                <w:rFonts w:ascii="Arial Narrow" w:hAnsi="Arial Narrow"/>
                <w:sz w:val="18"/>
                <w:szCs w:val="18"/>
              </w:rPr>
              <w:t xml:space="preserve"> </w:t>
            </w:r>
            <w:r w:rsidRPr="008A52F4">
              <w:rPr>
                <w:rFonts w:ascii="Arial Narrow" w:hAnsi="Arial Narrow"/>
                <w:b/>
              </w:rPr>
              <w:t>Ofertele depuse cu preț identic</w:t>
            </w:r>
            <w:r w:rsidRPr="008A52F4">
              <w:rPr>
                <w:rFonts w:ascii="Arial Narrow" w:hAnsi="Arial Narrow"/>
              </w:rPr>
              <w:t xml:space="preserve"> – oferta care a fost depusă prima in SIA RSAP va avea prioritate la procedura de evaluare</w:t>
            </w:r>
          </w:p>
        </w:tc>
        <w:tc>
          <w:tcPr>
            <w:tcW w:w="1573" w:type="dxa"/>
            <w:shd w:val="clear" w:color="auto" w:fill="FFFFFF"/>
          </w:tcPr>
          <w:p w14:paraId="16571FBB" w14:textId="77777777" w:rsidR="00F137A3" w:rsidRPr="006C461B" w:rsidRDefault="00F137A3" w:rsidP="00276C4F">
            <w:pPr>
              <w:tabs>
                <w:tab w:val="left" w:pos="0"/>
              </w:tabs>
              <w:rPr>
                <w:rFonts w:ascii="Arial Narrow" w:hAnsi="Arial Narrow"/>
                <w:b/>
                <w:iCs/>
                <w:sz w:val="22"/>
                <w:szCs w:val="22"/>
              </w:rPr>
            </w:pPr>
            <w:r w:rsidRPr="006C461B">
              <w:rPr>
                <w:rFonts w:ascii="Arial Narrow" w:hAnsi="Arial Narrow"/>
                <w:b/>
                <w:iCs/>
                <w:sz w:val="22"/>
                <w:szCs w:val="22"/>
              </w:rPr>
              <w:t xml:space="preserve">  </w:t>
            </w:r>
            <w:r w:rsidRPr="009712AF">
              <w:rPr>
                <w:rFonts w:ascii="Arial Narrow" w:hAnsi="Arial Narrow"/>
                <w:b/>
                <w:sz w:val="22"/>
                <w:szCs w:val="22"/>
              </w:rPr>
              <w:t>Obligatoriu</w:t>
            </w:r>
          </w:p>
          <w:p w14:paraId="27691656" w14:textId="77777777" w:rsidR="00F137A3" w:rsidRPr="006C461B" w:rsidRDefault="00F137A3" w:rsidP="00276C4F">
            <w:pPr>
              <w:spacing w:line="276" w:lineRule="auto"/>
              <w:ind w:left="-108" w:right="-108" w:hanging="129"/>
              <w:rPr>
                <w:rFonts w:ascii="Arial Narrow" w:hAnsi="Arial Narrow"/>
                <w:b/>
                <w:iCs/>
                <w:sz w:val="22"/>
                <w:szCs w:val="22"/>
                <w:lang w:val="ro-MD"/>
              </w:rPr>
            </w:pPr>
          </w:p>
        </w:tc>
      </w:tr>
      <w:tr w:rsidR="00F137A3" w:rsidRPr="00814865" w14:paraId="3119B0A9" w14:textId="77777777" w:rsidTr="00276C4F">
        <w:trPr>
          <w:trHeight w:val="857"/>
        </w:trPr>
        <w:tc>
          <w:tcPr>
            <w:tcW w:w="1108" w:type="dxa"/>
            <w:shd w:val="clear" w:color="auto" w:fill="FFFFFF"/>
            <w:vAlign w:val="center"/>
          </w:tcPr>
          <w:p w14:paraId="341E5E7C"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lastRenderedPageBreak/>
              <w:t>18</w:t>
            </w:r>
          </w:p>
        </w:tc>
        <w:tc>
          <w:tcPr>
            <w:tcW w:w="3146" w:type="dxa"/>
            <w:shd w:val="clear" w:color="auto" w:fill="FFFFFF"/>
          </w:tcPr>
          <w:p w14:paraId="0C1B97D0" w14:textId="77777777" w:rsidR="00F137A3" w:rsidRPr="002619C6" w:rsidRDefault="00F137A3" w:rsidP="00276C4F">
            <w:pPr>
              <w:tabs>
                <w:tab w:val="left" w:pos="612"/>
              </w:tabs>
              <w:spacing w:line="276" w:lineRule="auto"/>
              <w:rPr>
                <w:rFonts w:ascii="Arial Narrow" w:hAnsi="Arial Narrow"/>
                <w:b/>
                <w:iCs/>
                <w:sz w:val="22"/>
                <w:szCs w:val="22"/>
              </w:rPr>
            </w:pPr>
            <w:r w:rsidRPr="002619C6">
              <w:rPr>
                <w:rFonts w:ascii="Arial Narrow" w:hAnsi="Arial Narrow"/>
                <w:b/>
                <w:iCs/>
                <w:sz w:val="22"/>
                <w:szCs w:val="22"/>
                <w:lang w:val="ro-MD"/>
              </w:rPr>
              <w:t xml:space="preserve">Garanția de bună execuție 5% (în cazul semnării contractului) </w:t>
            </w:r>
          </w:p>
        </w:tc>
        <w:tc>
          <w:tcPr>
            <w:tcW w:w="4522" w:type="dxa"/>
            <w:shd w:val="clear" w:color="auto" w:fill="FFFFFF"/>
          </w:tcPr>
          <w:p w14:paraId="199BB518" w14:textId="77777777" w:rsidR="00F137A3" w:rsidRPr="00D77136" w:rsidRDefault="00F137A3" w:rsidP="00F137A3">
            <w:pPr>
              <w:pStyle w:val="a"/>
              <w:numPr>
                <w:ilvl w:val="0"/>
                <w:numId w:val="39"/>
              </w:numPr>
              <w:tabs>
                <w:tab w:val="clear" w:pos="1134"/>
                <w:tab w:val="left" w:pos="106"/>
              </w:tabs>
              <w:spacing w:line="276" w:lineRule="auto"/>
              <w:ind w:left="360"/>
              <w:contextualSpacing/>
              <w:jc w:val="left"/>
              <w:rPr>
                <w:rFonts w:ascii="Arial Narrow" w:hAnsi="Arial Narrow"/>
                <w:sz w:val="20"/>
                <w:szCs w:val="20"/>
                <w:lang w:val="ro-RO"/>
              </w:rPr>
            </w:pPr>
            <w:r>
              <w:rPr>
                <w:rFonts w:ascii="Arial Narrow" w:hAnsi="Arial Narrow"/>
                <w:sz w:val="20"/>
                <w:szCs w:val="20"/>
                <w:lang w:val="ro-RO"/>
              </w:rPr>
              <w:t>Garanție bancară sau</w:t>
            </w:r>
          </w:p>
          <w:p w14:paraId="057F2BD8" w14:textId="77777777" w:rsidR="00F137A3" w:rsidRPr="00D77136"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sz w:val="20"/>
                <w:szCs w:val="20"/>
              </w:rPr>
            </w:pPr>
            <w:r w:rsidRPr="00D77136">
              <w:rPr>
                <w:rFonts w:ascii="Arial Narrow" w:hAnsi="Arial Narrow"/>
                <w:sz w:val="20"/>
                <w:szCs w:val="20"/>
              </w:rPr>
              <w:t>Transfer  la contul IMSP IMU</w:t>
            </w:r>
          </w:p>
          <w:p w14:paraId="7AC1B3F0" w14:textId="77777777" w:rsidR="00F137A3" w:rsidRPr="00D77136" w:rsidRDefault="00F137A3" w:rsidP="00276C4F">
            <w:pPr>
              <w:pStyle w:val="a"/>
              <w:tabs>
                <w:tab w:val="left" w:pos="106"/>
              </w:tabs>
              <w:spacing w:line="276" w:lineRule="auto"/>
              <w:ind w:left="0" w:right="-122"/>
              <w:rPr>
                <w:rFonts w:ascii="Arial Narrow" w:hAnsi="Arial Narrow"/>
                <w:sz w:val="20"/>
                <w:szCs w:val="20"/>
              </w:rPr>
            </w:pPr>
            <w:r w:rsidRPr="00D77136">
              <w:rPr>
                <w:rFonts w:ascii="Arial Narrow" w:hAnsi="Arial Narrow"/>
                <w:sz w:val="20"/>
                <w:szCs w:val="20"/>
              </w:rPr>
              <w:t>(IBAN: MD55VI022510300000002MDL, c/b:VICBMD2X416)</w:t>
            </w:r>
          </w:p>
        </w:tc>
        <w:tc>
          <w:tcPr>
            <w:tcW w:w="1573" w:type="dxa"/>
            <w:shd w:val="clear" w:color="auto" w:fill="FFFFFF"/>
          </w:tcPr>
          <w:p w14:paraId="74210069" w14:textId="77777777" w:rsidR="00F137A3" w:rsidRPr="006C461B" w:rsidRDefault="00F137A3" w:rsidP="00276C4F">
            <w:pPr>
              <w:tabs>
                <w:tab w:val="left" w:pos="0"/>
              </w:tabs>
              <w:rPr>
                <w:rFonts w:ascii="Arial Narrow" w:hAnsi="Arial Narrow"/>
                <w:b/>
                <w:iCs/>
                <w:sz w:val="22"/>
                <w:szCs w:val="22"/>
              </w:rPr>
            </w:pPr>
            <w:r w:rsidRPr="009712AF">
              <w:rPr>
                <w:rFonts w:ascii="Arial Narrow" w:hAnsi="Arial Narrow"/>
                <w:b/>
                <w:sz w:val="22"/>
                <w:szCs w:val="22"/>
              </w:rPr>
              <w:t>Obligatoriu</w:t>
            </w:r>
          </w:p>
        </w:tc>
      </w:tr>
      <w:tr w:rsidR="00F137A3" w:rsidRPr="00814865" w14:paraId="3E51A13C" w14:textId="77777777" w:rsidTr="00276C4F">
        <w:trPr>
          <w:trHeight w:val="776"/>
        </w:trPr>
        <w:tc>
          <w:tcPr>
            <w:tcW w:w="1108" w:type="dxa"/>
            <w:shd w:val="clear" w:color="auto" w:fill="FFFFFF"/>
            <w:vAlign w:val="center"/>
          </w:tcPr>
          <w:p w14:paraId="419B0841"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19</w:t>
            </w:r>
          </w:p>
        </w:tc>
        <w:tc>
          <w:tcPr>
            <w:tcW w:w="3146" w:type="dxa"/>
            <w:shd w:val="clear" w:color="auto" w:fill="FFFFFF"/>
          </w:tcPr>
          <w:p w14:paraId="73987CAD" w14:textId="77777777" w:rsidR="00F137A3" w:rsidRPr="00814865" w:rsidRDefault="00F137A3" w:rsidP="00276C4F">
            <w:pPr>
              <w:tabs>
                <w:tab w:val="left" w:pos="612"/>
              </w:tabs>
              <w:rPr>
                <w:rFonts w:ascii="Arial Narrow" w:hAnsi="Arial Narrow"/>
                <w:b/>
                <w:iCs/>
                <w:sz w:val="22"/>
                <w:szCs w:val="22"/>
              </w:rPr>
            </w:pPr>
            <w:r w:rsidRPr="00814865">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14865">
              <w:rPr>
                <w:rStyle w:val="aff0"/>
                <w:rFonts w:ascii="Arial Narrow" w:hAnsi="Arial Narrow"/>
                <w:i/>
                <w:sz w:val="22"/>
                <w:szCs w:val="22"/>
              </w:rPr>
              <w:t> (conform Ordinului MF nr. 145 din 24.11.2020).</w:t>
            </w:r>
          </w:p>
        </w:tc>
        <w:tc>
          <w:tcPr>
            <w:tcW w:w="4522" w:type="dxa"/>
          </w:tcPr>
          <w:p w14:paraId="3BF3FB99" w14:textId="77777777" w:rsidR="00F137A3" w:rsidRPr="00D77136" w:rsidRDefault="00F137A3" w:rsidP="00276C4F">
            <w:pPr>
              <w:rPr>
                <w:rFonts w:ascii="Arial Narrow" w:hAnsi="Arial Narrow"/>
              </w:rPr>
            </w:pPr>
            <w:r w:rsidRPr="00D77136">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1A07F513" w14:textId="77777777" w:rsidR="00F137A3" w:rsidRPr="006C461B" w:rsidRDefault="00F137A3" w:rsidP="00276C4F">
            <w:pPr>
              <w:tabs>
                <w:tab w:val="left" w:pos="0"/>
              </w:tabs>
              <w:ind w:hanging="95"/>
              <w:rPr>
                <w:rFonts w:ascii="Arial Narrow" w:hAnsi="Arial Narrow"/>
                <w:b/>
                <w:iCs/>
                <w:sz w:val="22"/>
                <w:szCs w:val="22"/>
              </w:rPr>
            </w:pPr>
            <w:r w:rsidRPr="006C461B">
              <w:rPr>
                <w:rFonts w:ascii="Arial Narrow" w:hAnsi="Arial Narrow"/>
                <w:b/>
                <w:iCs/>
                <w:sz w:val="22"/>
                <w:szCs w:val="22"/>
                <w:lang w:val="ro-MD"/>
              </w:rPr>
              <w:t xml:space="preserve">  Obligatoriu</w:t>
            </w:r>
          </w:p>
        </w:tc>
      </w:tr>
      <w:tr w:rsidR="00F137A3" w:rsidRPr="00814865" w14:paraId="1D78617B" w14:textId="77777777" w:rsidTr="00276C4F">
        <w:trPr>
          <w:trHeight w:val="350"/>
        </w:trPr>
        <w:tc>
          <w:tcPr>
            <w:tcW w:w="1108" w:type="dxa"/>
            <w:shd w:val="clear" w:color="auto" w:fill="FFFFFF"/>
            <w:vAlign w:val="center"/>
          </w:tcPr>
          <w:p w14:paraId="5CA351A3"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20</w:t>
            </w:r>
          </w:p>
        </w:tc>
        <w:tc>
          <w:tcPr>
            <w:tcW w:w="3146" w:type="dxa"/>
            <w:shd w:val="clear" w:color="auto" w:fill="FFFFFF"/>
          </w:tcPr>
          <w:p w14:paraId="007FC810" w14:textId="77777777" w:rsidR="00F137A3" w:rsidRPr="00814865" w:rsidRDefault="00F137A3" w:rsidP="00276C4F">
            <w:pPr>
              <w:rPr>
                <w:rFonts w:ascii="Arial Narrow" w:hAnsi="Arial Narrow"/>
                <w:b/>
                <w:sz w:val="22"/>
                <w:szCs w:val="22"/>
              </w:rPr>
            </w:pPr>
            <w:r w:rsidRPr="00814865">
              <w:rPr>
                <w:rFonts w:ascii="Arial Narrow" w:hAnsi="Arial Narrow"/>
                <w:b/>
                <w:sz w:val="22"/>
                <w:szCs w:val="22"/>
              </w:rPr>
              <w:t>Metoda și condițiile de plată:</w:t>
            </w:r>
          </w:p>
        </w:tc>
        <w:tc>
          <w:tcPr>
            <w:tcW w:w="4522" w:type="dxa"/>
            <w:tcBorders>
              <w:bottom w:val="single" w:sz="4" w:space="0" w:color="auto"/>
            </w:tcBorders>
            <w:shd w:val="clear" w:color="auto" w:fill="FFFFFF"/>
          </w:tcPr>
          <w:p w14:paraId="412ACC3A" w14:textId="77777777" w:rsidR="00F137A3" w:rsidRPr="00814865" w:rsidRDefault="00F137A3" w:rsidP="00276C4F">
            <w:pPr>
              <w:spacing w:line="276" w:lineRule="auto"/>
              <w:ind w:left="-108" w:right="-108"/>
              <w:rPr>
                <w:rFonts w:ascii="Arial Narrow" w:hAnsi="Arial Narrow"/>
                <w:iCs/>
                <w:sz w:val="22"/>
                <w:szCs w:val="22"/>
                <w:lang w:val="ro-MD"/>
              </w:rPr>
            </w:pPr>
            <w:r w:rsidRPr="00814865">
              <w:rPr>
                <w:rFonts w:ascii="Arial Narrow" w:hAnsi="Arial Narrow"/>
                <w:b/>
              </w:rPr>
              <w:t>–</w:t>
            </w:r>
            <w:r w:rsidRPr="006C461B">
              <w:rPr>
                <w:rFonts w:ascii="Arial Narrow" w:hAnsi="Arial Narrow"/>
                <w:b/>
              </w:rPr>
              <w:t>Prin transfer, în termen de 90 zile după prezentarea facturii;</w:t>
            </w:r>
          </w:p>
        </w:tc>
        <w:tc>
          <w:tcPr>
            <w:tcW w:w="1573" w:type="dxa"/>
            <w:shd w:val="clear" w:color="auto" w:fill="FFFFFF"/>
          </w:tcPr>
          <w:p w14:paraId="21E9B2AD" w14:textId="77777777" w:rsidR="00F137A3" w:rsidRPr="006C461B" w:rsidRDefault="00F137A3" w:rsidP="00276C4F">
            <w:pPr>
              <w:spacing w:line="276" w:lineRule="auto"/>
              <w:ind w:left="-108" w:right="-108" w:hanging="129"/>
              <w:rPr>
                <w:rFonts w:ascii="Arial Narrow" w:hAnsi="Arial Narrow"/>
                <w:iCs/>
                <w:sz w:val="22"/>
                <w:szCs w:val="22"/>
                <w:lang w:val="ro-MD"/>
              </w:rPr>
            </w:pPr>
            <w:r w:rsidRPr="006C461B">
              <w:rPr>
                <w:rFonts w:ascii="Arial Narrow" w:hAnsi="Arial Narrow"/>
                <w:b/>
                <w:iCs/>
                <w:sz w:val="22"/>
                <w:szCs w:val="22"/>
                <w:lang w:val="ro-MD"/>
              </w:rPr>
              <w:t xml:space="preserve">    Obligatoriu</w:t>
            </w:r>
          </w:p>
        </w:tc>
      </w:tr>
    </w:tbl>
    <w:p w14:paraId="2E405BDD" w14:textId="77777777" w:rsidR="00F137A3" w:rsidRPr="00814865" w:rsidRDefault="00F137A3" w:rsidP="00F137A3">
      <w:pPr>
        <w:rPr>
          <w:rFonts w:ascii="Arial Narrow" w:hAnsi="Arial Narrow"/>
        </w:rPr>
      </w:pPr>
    </w:p>
    <w:p w14:paraId="7610FF41" w14:textId="77777777" w:rsidR="00F137A3" w:rsidRPr="00814865" w:rsidRDefault="00F137A3" w:rsidP="00F137A3">
      <w:pPr>
        <w:rPr>
          <w:rFonts w:ascii="Arial Narrow" w:hAnsi="Arial Narrow"/>
          <w:bCs/>
          <w:lang w:eastAsia="ru-RU"/>
        </w:rPr>
      </w:pPr>
      <w:r w:rsidRPr="00814865">
        <w:rPr>
          <w:rFonts w:ascii="Arial Narrow" w:hAnsi="Arial Narrow"/>
          <w:bCs/>
          <w:lang w:eastAsia="ru-RU"/>
        </w:rPr>
        <w:t>13. Tehnici şi instrumente specifice de atribuire (după caz, specificaţi dacă se va utiliza licitaţia electronică)</w:t>
      </w:r>
      <w:r w:rsidRPr="00814865">
        <w:rPr>
          <w:rFonts w:ascii="Arial Narrow" w:hAnsi="Arial Narrow"/>
          <w:lang w:eastAsia="ru-RU"/>
        </w:rPr>
        <w:t xml:space="preserve">: </w:t>
      </w:r>
      <w:r w:rsidRPr="00814865">
        <w:rPr>
          <w:rFonts w:ascii="Arial Narrow" w:hAnsi="Arial Narrow"/>
          <w:b/>
          <w:shd w:val="clear" w:color="auto" w:fill="FFFFFF"/>
        </w:rPr>
        <w:t>nu se aplică</w:t>
      </w:r>
      <w:r w:rsidRPr="00814865">
        <w:rPr>
          <w:rFonts w:ascii="Arial Narrow" w:hAnsi="Arial Narrow"/>
          <w:lang w:eastAsia="ru-RU"/>
        </w:rPr>
        <w:t>.</w:t>
      </w:r>
    </w:p>
    <w:p w14:paraId="051D55E1" w14:textId="77777777" w:rsidR="00F137A3" w:rsidRPr="00814865" w:rsidRDefault="00F137A3" w:rsidP="00F137A3">
      <w:pPr>
        <w:rPr>
          <w:rFonts w:ascii="Arial Narrow" w:hAnsi="Arial Narrow"/>
          <w:lang w:eastAsia="ru-RU"/>
        </w:rPr>
      </w:pPr>
      <w:r w:rsidRPr="00814865">
        <w:rPr>
          <w:rFonts w:ascii="Arial Narrow" w:hAnsi="Arial Narrow"/>
          <w:bCs/>
          <w:lang w:eastAsia="ru-RU"/>
        </w:rPr>
        <w:t>14.  Condiţii speciale de care depinde îndeplinirea contractului (indicaţi după caz)</w:t>
      </w:r>
      <w:r w:rsidRPr="00814865">
        <w:rPr>
          <w:rFonts w:ascii="Arial Narrow" w:hAnsi="Arial Narrow"/>
          <w:lang w:eastAsia="ru-RU"/>
        </w:rPr>
        <w:t xml:space="preserve">: </w:t>
      </w:r>
      <w:r w:rsidRPr="00814865">
        <w:rPr>
          <w:rFonts w:ascii="Arial Narrow" w:hAnsi="Arial Narrow"/>
          <w:b/>
          <w:shd w:val="clear" w:color="auto" w:fill="FFFFFF"/>
        </w:rPr>
        <w:t>nu se aplică.</w:t>
      </w:r>
    </w:p>
    <w:p w14:paraId="5174568E" w14:textId="77777777" w:rsidR="00F137A3" w:rsidRPr="00814865" w:rsidRDefault="00F137A3" w:rsidP="00F137A3">
      <w:pPr>
        <w:rPr>
          <w:rFonts w:ascii="Arial Narrow" w:hAnsi="Arial Narrow"/>
          <w:lang w:eastAsia="ru-RU"/>
        </w:rPr>
      </w:pPr>
      <w:r w:rsidRPr="00814865">
        <w:rPr>
          <w:rFonts w:ascii="Arial Narrow" w:hAnsi="Arial Narrow"/>
          <w:bCs/>
          <w:lang w:eastAsia="ru-RU"/>
        </w:rPr>
        <w:t>15. Ofertele se prezintă în valută</w:t>
      </w:r>
      <w:r w:rsidRPr="00814865">
        <w:rPr>
          <w:rFonts w:ascii="Arial Narrow" w:hAnsi="Arial Narrow"/>
          <w:lang w:val="it-IT"/>
        </w:rPr>
        <w:t xml:space="preserve"> na</w:t>
      </w:r>
      <w:r w:rsidRPr="00814865">
        <w:rPr>
          <w:rFonts w:ascii="Arial Narrow" w:hAnsi="Arial Narrow"/>
        </w:rPr>
        <w:t xml:space="preserve">ționlă </w:t>
      </w:r>
      <w:r w:rsidRPr="00814865">
        <w:rPr>
          <w:rFonts w:ascii="Arial Narrow" w:hAnsi="Arial Narrow"/>
          <w:b/>
        </w:rPr>
        <w:t>MDL</w:t>
      </w:r>
    </w:p>
    <w:p w14:paraId="772959CD" w14:textId="77777777" w:rsidR="00F137A3" w:rsidRDefault="00F137A3" w:rsidP="00F137A3">
      <w:pPr>
        <w:rPr>
          <w:rFonts w:ascii="Arial Narrow" w:hAnsi="Arial Narrow"/>
          <w:b/>
        </w:rPr>
      </w:pPr>
      <w:r w:rsidRPr="00814865">
        <w:rPr>
          <w:rFonts w:ascii="Arial Narrow" w:hAnsi="Arial Narrow"/>
          <w:bCs/>
          <w:lang w:eastAsia="ru-RU"/>
        </w:rPr>
        <w:t xml:space="preserve">16. Criteriul de evaluare aplicat pentru atribuirea contractului: </w:t>
      </w:r>
      <w:r w:rsidRPr="00814865">
        <w:rPr>
          <w:rFonts w:ascii="Arial Narrow" w:hAnsi="Arial Narrow"/>
          <w:b/>
        </w:rPr>
        <w:t>evaluarea se va face pe</w:t>
      </w:r>
      <w:r>
        <w:rPr>
          <w:rFonts w:ascii="Arial Narrow" w:hAnsi="Arial Narrow"/>
          <w:b/>
        </w:rPr>
        <w:t xml:space="preserve"> </w:t>
      </w:r>
      <w:r w:rsidRPr="00814865">
        <w:rPr>
          <w:rFonts w:ascii="Arial Narrow" w:hAnsi="Arial Narrow"/>
          <w:b/>
        </w:rPr>
        <w:t>lot, la cel mai mic preț</w:t>
      </w:r>
      <w:r>
        <w:rPr>
          <w:rFonts w:ascii="Arial Narrow" w:hAnsi="Arial Narrow"/>
          <w:b/>
        </w:rPr>
        <w:t xml:space="preserve"> fără TVA</w:t>
      </w:r>
      <w:r w:rsidRPr="00814865">
        <w:rPr>
          <w:rFonts w:ascii="Arial Narrow" w:hAnsi="Arial Narrow"/>
          <w:b/>
        </w:rPr>
        <w:t>, în corespundere cu parametrii solicitați în anunțul de participare</w:t>
      </w:r>
    </w:p>
    <w:p w14:paraId="086713F9" w14:textId="77777777" w:rsidR="00F137A3" w:rsidRDefault="00F137A3" w:rsidP="00F137A3">
      <w:pPr>
        <w:rPr>
          <w:rFonts w:ascii="Arial Narrow" w:hAnsi="Arial Narrow"/>
          <w:lang w:eastAsia="ru-RU"/>
        </w:rPr>
      </w:pPr>
    </w:p>
    <w:p w14:paraId="7575ECBA" w14:textId="77777777" w:rsidR="00F137A3" w:rsidRDefault="00F137A3" w:rsidP="00F137A3">
      <w:pPr>
        <w:rPr>
          <w:rFonts w:ascii="Arial Narrow" w:hAnsi="Arial Narrow"/>
          <w:bCs/>
          <w:lang w:eastAsia="ru-RU"/>
        </w:rPr>
      </w:pPr>
      <w:r w:rsidRPr="00814865">
        <w:rPr>
          <w:rFonts w:ascii="Arial Narrow" w:hAnsi="Arial Narrow"/>
          <w:bCs/>
          <w:lang w:eastAsia="ru-RU"/>
        </w:rPr>
        <w:t>17. Factorii de evaluare a celei mai avantajoase oferte din punct de vedere economic, precum şi ponderile lor:</w:t>
      </w:r>
    </w:p>
    <w:p w14:paraId="4807A164" w14:textId="77777777" w:rsidR="00F137A3" w:rsidRPr="00814865" w:rsidRDefault="00F137A3" w:rsidP="00F137A3">
      <w:pPr>
        <w:rPr>
          <w:rFonts w:ascii="Arial Narrow" w:hAnsi="Arial Narrow"/>
          <w:bCs/>
          <w:lang w:eastAsia="ru-RU"/>
        </w:rPr>
      </w:pPr>
    </w:p>
    <w:tbl>
      <w:tblPr>
        <w:tblStyle w:val="GrilTabel2"/>
        <w:tblW w:w="3790" w:type="pct"/>
        <w:tblInd w:w="1271" w:type="dxa"/>
        <w:tblLook w:val="04A0" w:firstRow="1" w:lastRow="0" w:firstColumn="1" w:lastColumn="0" w:noHBand="0" w:noVBand="1"/>
      </w:tblPr>
      <w:tblGrid>
        <w:gridCol w:w="864"/>
        <w:gridCol w:w="4737"/>
        <w:gridCol w:w="1589"/>
      </w:tblGrid>
      <w:tr w:rsidR="00F137A3" w:rsidRPr="00814865" w14:paraId="61AEDE6D" w14:textId="77777777" w:rsidTr="00276C4F">
        <w:tc>
          <w:tcPr>
            <w:tcW w:w="601" w:type="pct"/>
            <w:hideMark/>
          </w:tcPr>
          <w:p w14:paraId="67C7630D" w14:textId="77777777" w:rsidR="00F137A3" w:rsidRPr="00814865" w:rsidRDefault="00F137A3" w:rsidP="00276C4F">
            <w:pPr>
              <w:ind w:firstLine="0"/>
              <w:jc w:val="center"/>
              <w:rPr>
                <w:rFonts w:ascii="Arial Narrow" w:hAnsi="Arial Narrow"/>
                <w:lang w:eastAsia="ru-RU"/>
              </w:rPr>
            </w:pPr>
            <w:r w:rsidRPr="00814865">
              <w:rPr>
                <w:rFonts w:ascii="Arial Narrow" w:hAnsi="Arial Narrow"/>
                <w:b/>
                <w:bCs/>
                <w:lang w:eastAsia="ru-RU"/>
              </w:rPr>
              <w:t>Nr. crt.</w:t>
            </w:r>
          </w:p>
        </w:tc>
        <w:tc>
          <w:tcPr>
            <w:tcW w:w="3294" w:type="pct"/>
            <w:hideMark/>
          </w:tcPr>
          <w:p w14:paraId="672FCEE0" w14:textId="77777777" w:rsidR="00F137A3" w:rsidRPr="00814865" w:rsidRDefault="00F137A3" w:rsidP="00276C4F">
            <w:pPr>
              <w:ind w:firstLine="0"/>
              <w:jc w:val="center"/>
              <w:rPr>
                <w:rFonts w:ascii="Arial Narrow" w:hAnsi="Arial Narrow"/>
                <w:lang w:eastAsia="ru-RU"/>
              </w:rPr>
            </w:pPr>
            <w:r w:rsidRPr="00814865">
              <w:rPr>
                <w:rFonts w:ascii="Arial Narrow" w:hAnsi="Arial Narrow"/>
                <w:b/>
                <w:bCs/>
                <w:lang w:eastAsia="ru-RU"/>
              </w:rPr>
              <w:t>Denumirea factorului de evaluare</w:t>
            </w:r>
          </w:p>
        </w:tc>
        <w:tc>
          <w:tcPr>
            <w:tcW w:w="1105" w:type="pct"/>
            <w:hideMark/>
          </w:tcPr>
          <w:p w14:paraId="30204975" w14:textId="77777777" w:rsidR="00F137A3" w:rsidRPr="00814865" w:rsidRDefault="00F137A3" w:rsidP="00276C4F">
            <w:pPr>
              <w:ind w:firstLine="0"/>
              <w:jc w:val="center"/>
              <w:rPr>
                <w:rFonts w:ascii="Arial Narrow" w:hAnsi="Arial Narrow"/>
                <w:lang w:eastAsia="ru-RU"/>
              </w:rPr>
            </w:pPr>
            <w:r w:rsidRPr="00814865">
              <w:rPr>
                <w:rFonts w:ascii="Arial Narrow" w:hAnsi="Arial Narrow"/>
                <w:b/>
                <w:bCs/>
                <w:lang w:eastAsia="ru-RU"/>
              </w:rPr>
              <w:t>Ponderea, %</w:t>
            </w:r>
          </w:p>
        </w:tc>
      </w:tr>
      <w:tr w:rsidR="00F137A3" w:rsidRPr="00814865" w14:paraId="016F78A3" w14:textId="77777777" w:rsidTr="00276C4F">
        <w:tc>
          <w:tcPr>
            <w:tcW w:w="601" w:type="pct"/>
            <w:hideMark/>
          </w:tcPr>
          <w:p w14:paraId="0C97DC09" w14:textId="77777777" w:rsidR="00F137A3" w:rsidRPr="00814865" w:rsidRDefault="00F137A3" w:rsidP="00276C4F">
            <w:pPr>
              <w:ind w:firstLine="0"/>
              <w:rPr>
                <w:rFonts w:ascii="Arial Narrow" w:hAnsi="Arial Narrow"/>
                <w:lang w:eastAsia="ru-RU"/>
              </w:rPr>
            </w:pPr>
            <w:r w:rsidRPr="00814865">
              <w:rPr>
                <w:rFonts w:ascii="Arial Narrow" w:hAnsi="Arial Narrow"/>
                <w:lang w:eastAsia="ru-RU"/>
              </w:rPr>
              <w:t>1.</w:t>
            </w:r>
          </w:p>
        </w:tc>
        <w:tc>
          <w:tcPr>
            <w:tcW w:w="3294" w:type="pct"/>
            <w:hideMark/>
          </w:tcPr>
          <w:p w14:paraId="38E0EFFB" w14:textId="77777777" w:rsidR="00F137A3" w:rsidRPr="00814865" w:rsidRDefault="00F137A3" w:rsidP="00276C4F">
            <w:pPr>
              <w:ind w:firstLine="0"/>
              <w:rPr>
                <w:rFonts w:ascii="Arial Narrow" w:hAnsi="Arial Narrow"/>
                <w:lang w:eastAsia="ru-RU"/>
              </w:rPr>
            </w:pPr>
            <w:r w:rsidRPr="00814865">
              <w:rPr>
                <w:rFonts w:ascii="Arial Narrow" w:hAnsi="Arial Narrow"/>
                <w:iCs/>
              </w:rPr>
              <w:t>nu se aplică</w:t>
            </w:r>
          </w:p>
        </w:tc>
        <w:tc>
          <w:tcPr>
            <w:tcW w:w="1105" w:type="pct"/>
            <w:hideMark/>
          </w:tcPr>
          <w:p w14:paraId="28633831" w14:textId="77777777" w:rsidR="00F137A3" w:rsidRPr="00814865" w:rsidRDefault="00F137A3" w:rsidP="00276C4F">
            <w:pPr>
              <w:ind w:firstLine="0"/>
              <w:rPr>
                <w:rFonts w:ascii="Arial Narrow" w:hAnsi="Arial Narrow"/>
                <w:lang w:eastAsia="ru-RU"/>
              </w:rPr>
            </w:pPr>
          </w:p>
        </w:tc>
      </w:tr>
      <w:tr w:rsidR="00F137A3" w:rsidRPr="00814865" w14:paraId="345EED17" w14:textId="77777777" w:rsidTr="00276C4F">
        <w:tc>
          <w:tcPr>
            <w:tcW w:w="601" w:type="pct"/>
            <w:hideMark/>
          </w:tcPr>
          <w:p w14:paraId="2C73A79C" w14:textId="77777777" w:rsidR="00F137A3" w:rsidRPr="00814865" w:rsidRDefault="00F137A3" w:rsidP="00276C4F">
            <w:pPr>
              <w:ind w:firstLine="0"/>
              <w:rPr>
                <w:rFonts w:ascii="Arial Narrow" w:hAnsi="Arial Narrow"/>
                <w:lang w:eastAsia="ru-RU"/>
              </w:rPr>
            </w:pPr>
            <w:r w:rsidRPr="00814865">
              <w:rPr>
                <w:rFonts w:ascii="Arial Narrow" w:hAnsi="Arial Narrow"/>
                <w:lang w:eastAsia="ru-RU"/>
              </w:rPr>
              <w:t>2.</w:t>
            </w:r>
          </w:p>
        </w:tc>
        <w:tc>
          <w:tcPr>
            <w:tcW w:w="3294" w:type="pct"/>
            <w:hideMark/>
          </w:tcPr>
          <w:p w14:paraId="6BF1CD75" w14:textId="77777777" w:rsidR="00F137A3" w:rsidRPr="00814865" w:rsidRDefault="00F137A3" w:rsidP="00276C4F">
            <w:pPr>
              <w:ind w:firstLine="0"/>
              <w:rPr>
                <w:rFonts w:ascii="Arial Narrow" w:hAnsi="Arial Narrow"/>
                <w:lang w:eastAsia="ru-RU"/>
              </w:rPr>
            </w:pPr>
          </w:p>
        </w:tc>
        <w:tc>
          <w:tcPr>
            <w:tcW w:w="1105" w:type="pct"/>
            <w:hideMark/>
          </w:tcPr>
          <w:p w14:paraId="3663F947" w14:textId="77777777" w:rsidR="00F137A3" w:rsidRPr="00814865" w:rsidRDefault="00F137A3" w:rsidP="00276C4F">
            <w:pPr>
              <w:ind w:firstLine="0"/>
              <w:rPr>
                <w:rFonts w:ascii="Arial Narrow" w:hAnsi="Arial Narrow"/>
                <w:lang w:eastAsia="ru-RU"/>
              </w:rPr>
            </w:pPr>
          </w:p>
        </w:tc>
      </w:tr>
    </w:tbl>
    <w:p w14:paraId="38BA4C18" w14:textId="77777777" w:rsidR="00F137A3" w:rsidRDefault="00F137A3" w:rsidP="00F137A3">
      <w:pPr>
        <w:tabs>
          <w:tab w:val="left" w:pos="6386"/>
        </w:tabs>
        <w:rPr>
          <w:rFonts w:ascii="Arial Narrow" w:hAnsi="Arial Narrow" w:cstheme="majorBidi"/>
          <w:lang w:eastAsia="ru-RU"/>
        </w:rPr>
      </w:pPr>
    </w:p>
    <w:p w14:paraId="5E060C29" w14:textId="77777777" w:rsidR="00F137A3" w:rsidRPr="00814865" w:rsidRDefault="00F137A3" w:rsidP="00F137A3">
      <w:pPr>
        <w:tabs>
          <w:tab w:val="left" w:pos="6386"/>
        </w:tabs>
        <w:rPr>
          <w:rFonts w:ascii="Arial Narrow" w:hAnsi="Arial Narrow" w:cstheme="majorBidi"/>
          <w:lang w:eastAsia="ru-RU"/>
        </w:rPr>
      </w:pPr>
    </w:p>
    <w:p w14:paraId="290D59C3" w14:textId="77777777" w:rsidR="00F137A3" w:rsidRPr="00814865" w:rsidRDefault="00F137A3" w:rsidP="00F137A3">
      <w:pPr>
        <w:rPr>
          <w:rFonts w:ascii="Arial Narrow" w:hAnsi="Arial Narrow"/>
          <w:lang w:eastAsia="ru-RU"/>
        </w:rPr>
      </w:pPr>
      <w:r w:rsidRPr="00814865">
        <w:rPr>
          <w:rFonts w:ascii="Arial Narrow" w:hAnsi="Arial Narrow"/>
          <w:bCs/>
          <w:lang w:eastAsia="ru-RU"/>
        </w:rPr>
        <w:t>18. Termenul</w:t>
      </w:r>
      <w:r w:rsidRPr="00814865">
        <w:rPr>
          <w:rFonts w:ascii="Arial Narrow" w:hAnsi="Arial Narrow"/>
          <w:bCs/>
          <w:lang w:eastAsia="ru-RU"/>
        </w:rPr>
        <w:noBreakHyphen/>
        <w:t>limită de depunere/deschidere a ofertelor:</w:t>
      </w:r>
    </w:p>
    <w:p w14:paraId="003951A7" w14:textId="77777777" w:rsidR="00F137A3" w:rsidRPr="00814865" w:rsidRDefault="00F137A3" w:rsidP="00F137A3">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conform SIA ,,RSAP”/până la: </w:t>
      </w:r>
      <w:r w:rsidRPr="00814865">
        <w:rPr>
          <w:rFonts w:ascii="Arial Narrow" w:hAnsi="Arial Narrow"/>
          <w:bCs/>
          <w:i/>
          <w:iCs/>
          <w:lang w:eastAsia="ru-RU"/>
        </w:rPr>
        <w:t>(ora exactă)</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r w:rsidRPr="00814865">
        <w:rPr>
          <w:rFonts w:ascii="Arial Narrow" w:hAnsi="Arial Narrow"/>
          <w:lang w:eastAsia="ru-RU"/>
        </w:rPr>
        <w:t xml:space="preserve"> </w:t>
      </w:r>
    </w:p>
    <w:p w14:paraId="31FE35E8" w14:textId="77777777" w:rsidR="00F137A3" w:rsidRPr="00814865" w:rsidRDefault="00F137A3" w:rsidP="00F137A3">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pe: </w:t>
      </w:r>
      <w:r w:rsidRPr="00814865">
        <w:rPr>
          <w:rFonts w:ascii="Arial Narrow" w:hAnsi="Arial Narrow"/>
          <w:bCs/>
          <w:i/>
          <w:iCs/>
          <w:lang w:eastAsia="ru-RU"/>
        </w:rPr>
        <w:t>(data)</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p>
    <w:p w14:paraId="0066CEA4" w14:textId="77777777" w:rsidR="00F137A3" w:rsidRPr="00814865" w:rsidRDefault="00F137A3" w:rsidP="00F137A3">
      <w:pPr>
        <w:rPr>
          <w:rFonts w:ascii="Arial Narrow" w:hAnsi="Arial Narrow"/>
          <w:bCs/>
          <w:lang w:eastAsia="ru-RU"/>
        </w:rPr>
      </w:pPr>
    </w:p>
    <w:p w14:paraId="031224C7" w14:textId="77777777" w:rsidR="00F137A3" w:rsidRPr="00814865" w:rsidRDefault="00F137A3" w:rsidP="00F137A3">
      <w:pPr>
        <w:rPr>
          <w:rFonts w:ascii="Arial Narrow" w:hAnsi="Arial Narrow"/>
          <w:bCs/>
          <w:lang w:eastAsia="ru-RU"/>
        </w:rPr>
      </w:pPr>
      <w:r w:rsidRPr="00814865">
        <w:rPr>
          <w:rFonts w:ascii="Arial Narrow" w:hAnsi="Arial Narrow"/>
          <w:bCs/>
          <w:lang w:eastAsia="ru-RU"/>
        </w:rPr>
        <w:t xml:space="preserve">19. Adresa la care trebuie transmise ofertele sau cererile de participare: </w:t>
      </w:r>
      <w:r w:rsidRPr="00814865">
        <w:rPr>
          <w:rFonts w:ascii="Arial Narrow" w:hAnsi="Arial Narrow"/>
          <w:b/>
          <w:i/>
        </w:rPr>
        <w:t>Ofertele sau cererile de participare vor fi depuse electronic prin intermediul SIA RSA</w:t>
      </w:r>
    </w:p>
    <w:p w14:paraId="6A198670" w14:textId="77777777" w:rsidR="00F137A3" w:rsidRPr="00814865" w:rsidRDefault="00F137A3" w:rsidP="00F137A3">
      <w:pPr>
        <w:rPr>
          <w:rFonts w:ascii="Arial Narrow" w:hAnsi="Arial Narrow"/>
          <w:lang w:eastAsia="ru-RU"/>
        </w:rPr>
      </w:pPr>
      <w:r w:rsidRPr="00814865">
        <w:rPr>
          <w:rFonts w:ascii="Arial Narrow" w:hAnsi="Arial Narrow"/>
          <w:bCs/>
          <w:i/>
          <w:iCs/>
          <w:lang w:eastAsia="ru-RU"/>
        </w:rPr>
        <w:t>Ofertele sau cererile de participare vor fi depuse electronic prin intermediul SIA ,,RSAP”.</w:t>
      </w:r>
    </w:p>
    <w:p w14:paraId="70475BFA" w14:textId="77777777" w:rsidR="00F137A3" w:rsidRPr="00814865" w:rsidRDefault="00F137A3" w:rsidP="00F137A3">
      <w:pPr>
        <w:rPr>
          <w:rFonts w:ascii="Arial Narrow" w:hAnsi="Arial Narrow"/>
          <w:lang w:eastAsia="ru-RU"/>
        </w:rPr>
      </w:pPr>
      <w:r w:rsidRPr="00814865">
        <w:rPr>
          <w:rFonts w:ascii="Arial Narrow" w:hAnsi="Arial Narrow"/>
          <w:bCs/>
          <w:lang w:eastAsia="ru-RU"/>
        </w:rPr>
        <w:t xml:space="preserve">20. Termenul de valabilitate a ofertelor: </w:t>
      </w:r>
      <w:r w:rsidRPr="00814865">
        <w:rPr>
          <w:rFonts w:ascii="Arial Narrow" w:hAnsi="Arial Narrow"/>
          <w:b/>
          <w:bCs/>
          <w:lang w:eastAsia="ru-RU"/>
        </w:rPr>
        <w:t>60 zile.</w:t>
      </w:r>
    </w:p>
    <w:p w14:paraId="7CA075E9" w14:textId="77777777" w:rsidR="00F137A3" w:rsidRPr="00814865" w:rsidRDefault="00F137A3" w:rsidP="00F137A3">
      <w:pPr>
        <w:rPr>
          <w:rFonts w:ascii="Arial Narrow" w:hAnsi="Arial Narrow"/>
          <w:lang w:eastAsia="ru-RU"/>
        </w:rPr>
      </w:pPr>
      <w:r w:rsidRPr="00814865">
        <w:rPr>
          <w:rFonts w:ascii="Arial Narrow" w:hAnsi="Arial Narrow"/>
          <w:bCs/>
          <w:lang w:eastAsia="ru-RU"/>
        </w:rPr>
        <w:t>21. Locul deschiderii ofertelor:</w:t>
      </w:r>
      <w:r w:rsidRPr="00814865">
        <w:rPr>
          <w:rFonts w:ascii="Arial Narrow" w:hAnsi="Arial Narrow"/>
          <w:b/>
          <w:sz w:val="22"/>
          <w:szCs w:val="22"/>
          <w:shd w:val="clear" w:color="auto" w:fill="FFFF00"/>
        </w:rPr>
        <w:t xml:space="preserve"> SIA RSAP</w:t>
      </w:r>
      <w:r w:rsidRPr="00814865">
        <w:rPr>
          <w:rFonts w:ascii="Arial Narrow" w:hAnsi="Arial Narrow"/>
          <w:lang w:eastAsia="ru-RU"/>
        </w:rPr>
        <w:t xml:space="preserve"> </w:t>
      </w:r>
    </w:p>
    <w:p w14:paraId="32D861A8" w14:textId="77777777" w:rsidR="00F137A3" w:rsidRPr="00814865" w:rsidRDefault="00F137A3" w:rsidP="00F137A3">
      <w:pPr>
        <w:rPr>
          <w:rFonts w:ascii="Arial Narrow" w:hAnsi="Arial Narrow"/>
          <w:lang w:eastAsia="ru-RU"/>
        </w:rPr>
      </w:pPr>
      <w:r w:rsidRPr="00814865">
        <w:rPr>
          <w:rFonts w:ascii="Arial Narrow" w:hAnsi="Arial Narrow"/>
          <w:bCs/>
          <w:i/>
          <w:iCs/>
          <w:lang w:eastAsia="ru-RU"/>
        </w:rPr>
        <w:t>Ofertele întârziate vor fi respinse.</w:t>
      </w:r>
    </w:p>
    <w:p w14:paraId="3227472B" w14:textId="77777777" w:rsidR="00F137A3" w:rsidRPr="00814865" w:rsidRDefault="00F137A3" w:rsidP="00F137A3">
      <w:pPr>
        <w:rPr>
          <w:rFonts w:ascii="Arial Narrow" w:hAnsi="Arial Narrow"/>
          <w:b/>
          <w:lang w:eastAsia="ru-RU"/>
        </w:rPr>
      </w:pPr>
      <w:r w:rsidRPr="00814865">
        <w:rPr>
          <w:rFonts w:ascii="Arial Narrow" w:hAnsi="Arial Narrow"/>
          <w:bCs/>
          <w:lang w:eastAsia="ru-RU"/>
        </w:rPr>
        <w:t xml:space="preserve">22. Limba sau limbile în care trebuie redactate ofertele sau cererile de participare: </w:t>
      </w:r>
      <w:r w:rsidRPr="00814865">
        <w:rPr>
          <w:rFonts w:ascii="Arial Narrow" w:hAnsi="Arial Narrow"/>
          <w:b/>
          <w:bCs/>
          <w:lang w:eastAsia="ru-RU"/>
        </w:rPr>
        <w:t>Limba română.</w:t>
      </w:r>
    </w:p>
    <w:p w14:paraId="27E20DFF" w14:textId="77777777" w:rsidR="00F137A3" w:rsidRPr="00814865" w:rsidRDefault="00F137A3" w:rsidP="00F137A3">
      <w:pPr>
        <w:rPr>
          <w:rFonts w:ascii="Arial Narrow" w:hAnsi="Arial Narrow"/>
          <w:lang w:eastAsia="ru-RU"/>
        </w:rPr>
      </w:pPr>
      <w:r w:rsidRPr="00814865">
        <w:rPr>
          <w:rFonts w:ascii="Arial Narrow" w:hAnsi="Arial Narrow"/>
          <w:bCs/>
          <w:lang w:eastAsia="ru-RU"/>
        </w:rPr>
        <w:t xml:space="preserve">23. Alte informaţii relevante: </w:t>
      </w:r>
      <w:r w:rsidRPr="00814865">
        <w:rPr>
          <w:rFonts w:ascii="Arial Narrow" w:hAnsi="Arial Narrow"/>
        </w:rPr>
        <w:t>(</w:t>
      </w:r>
      <w:r w:rsidRPr="00814865">
        <w:rPr>
          <w:rFonts w:ascii="Arial Narrow" w:hAnsi="Arial Narrow"/>
          <w:shd w:val="clear" w:color="auto" w:fill="FFFF00"/>
        </w:rPr>
        <w:t>022) 250-707 Serviciul achiziții publice.</w:t>
      </w:r>
    </w:p>
    <w:p w14:paraId="263FAD28" w14:textId="77777777" w:rsidR="00F137A3" w:rsidRPr="00814865" w:rsidRDefault="00F137A3" w:rsidP="00F137A3">
      <w:pPr>
        <w:rPr>
          <w:rFonts w:ascii="Arial Narrow" w:hAnsi="Arial Narrow"/>
          <w:bCs/>
          <w:lang w:eastAsia="ru-RU"/>
        </w:rPr>
      </w:pPr>
    </w:p>
    <w:p w14:paraId="73E28FE0" w14:textId="77777777" w:rsidR="00F137A3" w:rsidRPr="00814865" w:rsidRDefault="00F137A3" w:rsidP="00F137A3">
      <w:pPr>
        <w:rPr>
          <w:rFonts w:ascii="Arial Narrow" w:hAnsi="Arial Narrow"/>
          <w:bCs/>
          <w:lang w:eastAsia="ru-RU"/>
        </w:rPr>
      </w:pPr>
    </w:p>
    <w:p w14:paraId="55B674FE" w14:textId="77777777" w:rsidR="00F137A3" w:rsidRDefault="00F137A3" w:rsidP="00F137A3">
      <w:pPr>
        <w:rPr>
          <w:rFonts w:ascii="Arial Narrow" w:hAnsi="Arial Narrow"/>
          <w:bCs/>
          <w:lang w:eastAsia="ru-RU"/>
        </w:rPr>
      </w:pPr>
    </w:p>
    <w:p w14:paraId="53B30E69" w14:textId="77777777" w:rsidR="00F137A3" w:rsidRPr="00814865" w:rsidRDefault="00F137A3" w:rsidP="00F137A3">
      <w:pPr>
        <w:rPr>
          <w:rFonts w:ascii="Arial Narrow" w:hAnsi="Arial Narrow"/>
          <w:bCs/>
          <w:lang w:eastAsia="ru-RU"/>
        </w:rPr>
      </w:pPr>
    </w:p>
    <w:p w14:paraId="173CBFB1" w14:textId="77777777" w:rsidR="00F137A3" w:rsidRPr="00814865" w:rsidRDefault="00F137A3" w:rsidP="00F137A3">
      <w:pPr>
        <w:rPr>
          <w:rFonts w:ascii="Arial Narrow" w:hAnsi="Arial Narrow"/>
          <w:bCs/>
          <w:lang w:eastAsia="ru-RU"/>
        </w:rPr>
      </w:pPr>
      <w:r w:rsidRPr="00814865">
        <w:rPr>
          <w:rFonts w:ascii="Arial Narrow" w:hAnsi="Arial Narrow"/>
          <w:b/>
        </w:rPr>
        <w:t xml:space="preserve">Conducătorul grupului de lucru:                                         </w:t>
      </w:r>
      <w:r>
        <w:rPr>
          <w:rFonts w:ascii="Arial Narrow" w:hAnsi="Arial Narrow"/>
          <w:b/>
          <w:shd w:val="clear" w:color="auto" w:fill="FFFF00"/>
        </w:rPr>
        <w:t>Diana MANEA</w:t>
      </w:r>
      <w:r w:rsidRPr="00814865">
        <w:rPr>
          <w:rFonts w:ascii="Arial Narrow" w:hAnsi="Arial Narrow"/>
          <w:b/>
          <w:shd w:val="clear" w:color="auto" w:fill="FFFF00"/>
        </w:rPr>
        <w:t xml:space="preserve"> </w:t>
      </w:r>
      <w:r w:rsidRPr="00814865">
        <w:rPr>
          <w:rFonts w:ascii="Arial Narrow" w:hAnsi="Arial Narrow"/>
          <w:b/>
        </w:rPr>
        <w:t xml:space="preserve">                            L.Ș.</w:t>
      </w:r>
    </w:p>
    <w:p w14:paraId="6DAB23C1" w14:textId="77777777" w:rsidR="00B36514" w:rsidRPr="00F137A3" w:rsidRDefault="00B36514" w:rsidP="00B36514">
      <w:pPr>
        <w:pStyle w:val="Style3"/>
        <w:tabs>
          <w:tab w:val="left" w:pos="567"/>
        </w:tabs>
        <w:spacing w:before="0" w:beforeAutospacing="0" w:after="0"/>
        <w:ind w:left="0" w:firstLine="0"/>
        <w:rPr>
          <w:rFonts w:ascii="Arial Narrow" w:eastAsia="PMingLiU" w:hAnsi="Arial Narrow"/>
          <w:lang w:val="ro-RO" w:eastAsia="zh-CN"/>
        </w:rPr>
      </w:pPr>
    </w:p>
    <w:p w14:paraId="4476D5D0" w14:textId="533DDFAF" w:rsidR="00E56595" w:rsidRPr="009712AF" w:rsidRDefault="00E56595" w:rsidP="00E56595">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DF561C2" w14:textId="77777777" w:rsidR="00E56595" w:rsidRPr="009712AF" w:rsidRDefault="00E56595" w:rsidP="00E56595">
      <w:pPr>
        <w:pStyle w:val="Style3"/>
        <w:tabs>
          <w:tab w:val="left" w:pos="567"/>
        </w:tabs>
        <w:spacing w:before="0" w:beforeAutospacing="0" w:after="0"/>
        <w:ind w:left="0" w:firstLine="0"/>
        <w:rPr>
          <w:rFonts w:ascii="Arial Narrow" w:eastAsia="PMingLiU" w:hAnsi="Arial Narrow"/>
          <w:lang w:val="ro-MD" w:eastAsia="zh-CN"/>
        </w:rPr>
      </w:pPr>
    </w:p>
    <w:p w14:paraId="1707E96E" w14:textId="35136518"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Default="000E2C20" w:rsidP="000E2C20">
      <w:pPr>
        <w:shd w:val="clear" w:color="auto" w:fill="FFFFFF"/>
        <w:spacing w:before="120" w:after="120"/>
        <w:rPr>
          <w:rFonts w:ascii="Arial Narrow" w:eastAsia="PMingLiU" w:hAnsi="Arial Narrow"/>
          <w:lang w:val="ro-MD" w:eastAsia="zh-CN"/>
        </w:rPr>
      </w:pPr>
    </w:p>
    <w:p w14:paraId="56E47D4D" w14:textId="77777777" w:rsidR="00A642DD" w:rsidRDefault="00A642DD" w:rsidP="000E2C20">
      <w:pPr>
        <w:shd w:val="clear" w:color="auto" w:fill="FFFFFF"/>
        <w:spacing w:before="120" w:after="120"/>
        <w:rPr>
          <w:rFonts w:ascii="Arial Narrow" w:eastAsia="PMingLiU" w:hAnsi="Arial Narrow"/>
          <w:lang w:val="ro-MD" w:eastAsia="zh-CN"/>
        </w:rPr>
      </w:pPr>
    </w:p>
    <w:p w14:paraId="16A7CE9D" w14:textId="77777777" w:rsidR="00A642DD" w:rsidRPr="009712AF" w:rsidRDefault="00A642DD"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0DE848CA" w14:textId="7E26F262" w:rsidR="00CB48B2" w:rsidRPr="009712AF" w:rsidRDefault="00CB48B2" w:rsidP="00CB48B2">
      <w:pPr>
        <w:shd w:val="clear" w:color="auto" w:fill="FFFFFF"/>
        <w:spacing w:before="120" w:after="12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Default="00E56595" w:rsidP="00A26B23">
      <w:pPr>
        <w:pStyle w:val="Style3"/>
        <w:tabs>
          <w:tab w:val="left" w:pos="567"/>
        </w:tabs>
        <w:spacing w:before="0" w:beforeAutospacing="0" w:after="0"/>
        <w:ind w:left="0" w:firstLine="0"/>
        <w:rPr>
          <w:rFonts w:eastAsia="PMingLiU"/>
          <w:lang w:val="ro-MD" w:eastAsia="zh-CN"/>
        </w:rPr>
      </w:pPr>
    </w:p>
    <w:p w14:paraId="3EAE1622" w14:textId="77777777" w:rsidR="00A642DD" w:rsidRPr="00FF430B" w:rsidRDefault="00A642DD"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Default="00BE49DD" w:rsidP="00950D18">
      <w:pPr>
        <w:pStyle w:val="a8"/>
        <w:tabs>
          <w:tab w:val="left" w:pos="567"/>
        </w:tabs>
        <w:spacing w:line="360" w:lineRule="auto"/>
        <w:rPr>
          <w:rFonts w:ascii="Times New Roman" w:hAnsi="Times New Roman"/>
          <w:szCs w:val="24"/>
          <w:lang w:val="ro-MD"/>
        </w:rPr>
      </w:pPr>
    </w:p>
    <w:p w14:paraId="69B4171B" w14:textId="77777777" w:rsidR="00E56595" w:rsidRDefault="00E56595" w:rsidP="00950D18">
      <w:pPr>
        <w:pStyle w:val="a8"/>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lastRenderedPageBreak/>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7291CD39"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92014E" w:rsidRPr="0092014E">
              <w:rPr>
                <w:b/>
                <w:lang w:eastAsia="ru-RU"/>
              </w:rPr>
              <w:t>Lucrari de reparație a spatiului destinat cab.Rentghen nr.2, bl.3, et.1 , în cadrul reconstrucției CCD a IMSP IMU</w:t>
            </w:r>
            <w:r w:rsidR="0092014E" w:rsidRPr="006369F2">
              <w:rPr>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3"/>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3"/>
              <w:tabs>
                <w:tab w:val="left" w:pos="567"/>
              </w:tabs>
              <w:rPr>
                <w:b/>
                <w:lang w:val="en-US"/>
              </w:rPr>
            </w:pPr>
            <w:r w:rsidRPr="006369F2">
              <w:rPr>
                <w:b/>
                <w:lang w:val="en-US"/>
              </w:rPr>
              <w:t>4. DURATA DE EXECUȚIE</w:t>
            </w:r>
          </w:p>
          <w:p w14:paraId="5DC0289F" w14:textId="0B2EF07B" w:rsidR="00CE3545" w:rsidRPr="006369F2" w:rsidRDefault="00CE3545" w:rsidP="00483CA1">
            <w:pPr>
              <w:pStyle w:val="af3"/>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E56595" w:rsidRPr="00E56595">
              <w:rPr>
                <w:b/>
                <w:shd w:val="clear" w:color="auto" w:fill="FFFF00"/>
                <w:lang w:val="en-US"/>
              </w:rPr>
              <w:t xml:space="preserve">Lucrările vor fi executate </w:t>
            </w:r>
            <w:r w:rsidR="00E56595" w:rsidRPr="00E56595">
              <w:rPr>
                <w:b/>
                <w:shd w:val="clear" w:color="auto" w:fill="FFFF00"/>
                <w:lang w:val="ro-MD"/>
              </w:rPr>
              <w:t>la comandă</w:t>
            </w:r>
            <w:r w:rsidR="0092014E">
              <w:rPr>
                <w:b/>
                <w:shd w:val="clear" w:color="auto" w:fill="FFFF00"/>
                <w:lang w:val="ro-MD"/>
              </w:rPr>
              <w:t>, în decurs de 4</w:t>
            </w:r>
            <w:r w:rsidR="00E56595" w:rsidRPr="00E56595">
              <w:rPr>
                <w:b/>
                <w:shd w:val="clear" w:color="auto" w:fill="FFFF00"/>
                <w:lang w:val="ro-MD"/>
              </w:rPr>
              <w:t>0 (</w:t>
            </w:r>
            <w:r w:rsidR="0092014E">
              <w:rPr>
                <w:b/>
                <w:shd w:val="clear" w:color="auto" w:fill="FFFF00"/>
                <w:lang w:val="ro-MD"/>
              </w:rPr>
              <w:t>patruzeci</w:t>
            </w:r>
            <w:r w:rsidR="00E56595" w:rsidRPr="00E56595">
              <w:rPr>
                <w:b/>
                <w:shd w:val="clear" w:color="auto" w:fill="FFFF00"/>
                <w:lang w:val="ro-MD"/>
              </w:rPr>
              <w:t>) zile</w:t>
            </w:r>
            <w:r w:rsidR="0092014E">
              <w:rPr>
                <w:b/>
                <w:shd w:val="clear" w:color="auto" w:fill="FFFF00"/>
                <w:lang w:val="ro-MD"/>
              </w:rPr>
              <w:t xml:space="preserve"> lucratoare</w:t>
            </w:r>
            <w:r w:rsidR="00E56595" w:rsidRPr="00E56595">
              <w:rPr>
                <w:b/>
                <w:shd w:val="clear" w:color="auto" w:fill="FFFF00"/>
                <w:lang w:val="ro-MD"/>
              </w:rPr>
              <w:t xml:space="preserv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158F7F82" w:rsidR="00CE3545" w:rsidRPr="006369F2" w:rsidRDefault="00CE3545" w:rsidP="00483CA1">
            <w:pPr>
              <w:pStyle w:val="af3"/>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92014E" w:rsidRPr="0092014E">
              <w:rPr>
                <w:b/>
                <w:u w:val="single"/>
                <w:lang w:val="ro-RO"/>
              </w:rPr>
              <w:t>4</w:t>
            </w:r>
            <w:r w:rsidR="00E56595">
              <w:rPr>
                <w:b/>
                <w:u w:val="single"/>
                <w:lang w:val="ro-RO"/>
              </w:rPr>
              <w:t>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3"/>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3"/>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3"/>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3"/>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3"/>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3"/>
              <w:tabs>
                <w:tab w:val="left" w:pos="567"/>
              </w:tabs>
              <w:rPr>
                <w:lang w:val="en-US"/>
              </w:rPr>
            </w:pPr>
            <w:r w:rsidRPr="006369F2">
              <w:rPr>
                <w:lang w:val="en-US"/>
              </w:rPr>
              <w:t>5.1. Terminarea lucrărilor</w:t>
            </w:r>
          </w:p>
          <w:p w14:paraId="48E68267" w14:textId="77777777" w:rsidR="00CE3545" w:rsidRPr="006369F2" w:rsidRDefault="00CE3545" w:rsidP="00483CA1">
            <w:pPr>
              <w:pStyle w:val="af3"/>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3"/>
              <w:tabs>
                <w:tab w:val="left" w:pos="567"/>
              </w:tabs>
              <w:rPr>
                <w:lang w:val="en-US"/>
              </w:rPr>
            </w:pPr>
            <w:r w:rsidRPr="006369F2">
              <w:rPr>
                <w:lang w:val="en-US"/>
              </w:rPr>
              <w:t>5.2. Înştiinţarea de Recepţie</w:t>
            </w:r>
          </w:p>
          <w:p w14:paraId="121A9647" w14:textId="77777777" w:rsidR="00CE3545" w:rsidRPr="00B70E83" w:rsidRDefault="00CE3545" w:rsidP="00483CA1">
            <w:pPr>
              <w:pStyle w:val="af3"/>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3"/>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 xml:space="preserve">ntr-un proces-verbal şi notificate Antreprenorului, stabilindu-se şi termenele pentru </w:t>
            </w:r>
            <w:r w:rsidRPr="006369F2">
              <w:rPr>
                <w:lang w:val="en-US"/>
              </w:rPr>
              <w:lastRenderedPageBreak/>
              <w:t>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3"/>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3"/>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3"/>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3"/>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3"/>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3"/>
              <w:tabs>
                <w:tab w:val="left" w:pos="567"/>
              </w:tabs>
              <w:rPr>
                <w:lang w:val="en-US"/>
              </w:rPr>
            </w:pPr>
          </w:p>
          <w:p w14:paraId="2FAAF600" w14:textId="77777777" w:rsidR="00CE3545" w:rsidRPr="006369F2" w:rsidRDefault="00CE3545" w:rsidP="00483CA1">
            <w:pPr>
              <w:pStyle w:val="af3"/>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w:t>
            </w:r>
            <w:r w:rsidRPr="006369F2">
              <w:rPr>
                <w:lang w:val="en-US"/>
              </w:rPr>
              <w:lastRenderedPageBreak/>
              <w:t xml:space="preserve">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w:t>
            </w:r>
            <w:r w:rsidRPr="006369F2">
              <w:rPr>
                <w:lang w:val="en-US"/>
              </w:rPr>
              <w:lastRenderedPageBreak/>
              <w:t xml:space="preserve">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3"/>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3"/>
              <w:tabs>
                <w:tab w:val="left" w:pos="525"/>
              </w:tabs>
              <w:rPr>
                <w:lang w:val="en-US"/>
              </w:rPr>
            </w:pPr>
          </w:p>
          <w:p w14:paraId="5D6C6320" w14:textId="77777777" w:rsidR="00CE3545" w:rsidRPr="006369F2" w:rsidRDefault="00CE3545" w:rsidP="00483CA1">
            <w:pPr>
              <w:pStyle w:val="af3"/>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Default="00CE3545" w:rsidP="0092014E">
            <w:pPr>
              <w:tabs>
                <w:tab w:val="left" w:pos="795"/>
              </w:tabs>
            </w:pPr>
          </w:p>
          <w:p w14:paraId="4C150B99" w14:textId="77777777" w:rsidR="0092014E" w:rsidRPr="006369F2" w:rsidRDefault="0092014E" w:rsidP="0092014E">
            <w:pPr>
              <w:tabs>
                <w:tab w:val="left" w:pos="795"/>
              </w:tabs>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3"/>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3"/>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3"/>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3"/>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3"/>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3"/>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3"/>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3550B365" w:rsidR="00CE3545" w:rsidRPr="006369F2" w:rsidRDefault="00CE3545" w:rsidP="00483CA1">
            <w:pPr>
              <w:pStyle w:val="af3"/>
              <w:tabs>
                <w:tab w:val="left" w:pos="567"/>
              </w:tabs>
              <w:rPr>
                <w:lang w:val="en-US"/>
              </w:rPr>
            </w:pPr>
            <w:r w:rsidRPr="006369F2">
              <w:rPr>
                <w:lang w:val="en-US"/>
              </w:rPr>
              <w:t xml:space="preserve">13.1. Perioada de garanție curge de la data recepției la terminarea lucrărilor și este  de  </w:t>
            </w:r>
            <w:r w:rsidR="008772ED" w:rsidRPr="008772ED">
              <w:rPr>
                <w:b/>
                <w:u w:val="single"/>
                <w:lang w:val="en-US"/>
              </w:rPr>
              <w:t>6</w:t>
            </w:r>
            <w:r w:rsidR="00127FA8" w:rsidRPr="00127FA8">
              <w:rPr>
                <w:b/>
                <w:u w:val="single"/>
                <w:lang w:val="en-US"/>
              </w:rPr>
              <w:t>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lastRenderedPageBreak/>
              <w:t>14. RĂSPUNDEREA PĂRŢILOR</w:t>
            </w:r>
          </w:p>
          <w:p w14:paraId="7A5BB015" w14:textId="3B78D850" w:rsidR="00CE3545" w:rsidRPr="006369F2" w:rsidRDefault="00CE3545" w:rsidP="00483CA1">
            <w:pPr>
              <w:pStyle w:val="af3"/>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3"/>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3"/>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3"/>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3"/>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3"/>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3"/>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3"/>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3"/>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08F7D5E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92014E">
              <w:t xml:space="preserve"> însă nu mai târziu de data de 31.12.2026</w:t>
            </w:r>
            <w:r w:rsidRPr="00304B34">
              <w:t>.</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3"/>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8"/>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8"/>
        <w:tabs>
          <w:tab w:val="left" w:pos="567"/>
        </w:tabs>
        <w:spacing w:line="276" w:lineRule="auto"/>
        <w:rPr>
          <w:rFonts w:ascii="Times New Roman" w:hAnsi="Times New Roman"/>
          <w:szCs w:val="24"/>
        </w:rPr>
      </w:pPr>
    </w:p>
    <w:p w14:paraId="25CBBF7D"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8"/>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593E06BD" w14:textId="1B937CE7" w:rsidR="00AF6021" w:rsidRPr="00973ACE" w:rsidRDefault="00560232" w:rsidP="00560232">
      <w:pPr>
        <w:pStyle w:val="a8"/>
        <w:tabs>
          <w:tab w:val="left" w:pos="567"/>
        </w:tabs>
        <w:spacing w:line="276" w:lineRule="auto"/>
        <w:jc w:val="center"/>
        <w:rPr>
          <w:rFonts w:ascii="Times New Roman" w:hAnsi="Times New Roman"/>
          <w:szCs w:val="24"/>
        </w:rPr>
      </w:pPr>
      <w:r>
        <w:rPr>
          <w:rFonts w:ascii="Arial Narrow" w:hAnsi="Arial Narrow"/>
          <w:b/>
          <w:szCs w:val="24"/>
          <w:lang w:eastAsia="ru-RU"/>
        </w:rPr>
        <w:t>Lucrari de reparație a spatiului destinat cab.Rentghen</w:t>
      </w:r>
      <w:r w:rsidRPr="00133109">
        <w:rPr>
          <w:rFonts w:ascii="Arial Narrow" w:hAnsi="Arial Narrow"/>
          <w:b/>
          <w:szCs w:val="24"/>
          <w:lang w:eastAsia="ru-RU"/>
        </w:rPr>
        <w:t xml:space="preserve"> </w:t>
      </w:r>
      <w:r>
        <w:rPr>
          <w:rFonts w:ascii="Arial Narrow" w:hAnsi="Arial Narrow"/>
          <w:b/>
          <w:szCs w:val="24"/>
          <w:lang w:eastAsia="ru-RU"/>
        </w:rPr>
        <w:t xml:space="preserve">nr.2, bl.3, et.1 , </w:t>
      </w:r>
      <w:r w:rsidRPr="00133109">
        <w:rPr>
          <w:rFonts w:ascii="Arial Narrow" w:hAnsi="Arial Narrow"/>
          <w:b/>
          <w:szCs w:val="24"/>
          <w:lang w:eastAsia="ru-RU"/>
        </w:rPr>
        <w:t>î</w:t>
      </w:r>
      <w:r>
        <w:rPr>
          <w:rFonts w:ascii="Arial Narrow" w:hAnsi="Arial Narrow"/>
          <w:b/>
          <w:szCs w:val="24"/>
          <w:lang w:eastAsia="ru-RU"/>
        </w:rPr>
        <w:t>n cadrul</w:t>
      </w:r>
      <w:r w:rsidRPr="00133109">
        <w:rPr>
          <w:rFonts w:ascii="Arial Narrow" w:hAnsi="Arial Narrow"/>
          <w:b/>
          <w:szCs w:val="24"/>
          <w:lang w:eastAsia="ru-RU"/>
        </w:rPr>
        <w:t xml:space="preserve"> reconstrucț</w:t>
      </w:r>
      <w:r>
        <w:rPr>
          <w:rFonts w:ascii="Arial Narrow" w:hAnsi="Arial Narrow"/>
          <w:b/>
          <w:szCs w:val="24"/>
          <w:lang w:eastAsia="ru-RU"/>
        </w:rPr>
        <w:t>iei</w:t>
      </w:r>
      <w:r w:rsidRPr="00133109">
        <w:rPr>
          <w:rFonts w:ascii="Arial Narrow" w:hAnsi="Arial Narrow"/>
          <w:b/>
          <w:szCs w:val="24"/>
          <w:lang w:eastAsia="ru-RU"/>
        </w:rPr>
        <w:t xml:space="preserve"> CCD a IMSP IMU</w:t>
      </w:r>
    </w:p>
    <w:p w14:paraId="3B956F08" w14:textId="77777777" w:rsidR="00AF6021" w:rsidRPr="001B7EBF" w:rsidRDefault="00AF6021" w:rsidP="00AF6021">
      <w:pPr>
        <w:pStyle w:val="a8"/>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8"/>
        <w:tabs>
          <w:tab w:val="left" w:pos="567"/>
        </w:tabs>
        <w:spacing w:line="276" w:lineRule="auto"/>
        <w:rPr>
          <w:rFonts w:ascii="Times New Roman" w:hAnsi="Times New Roman"/>
          <w:szCs w:val="24"/>
        </w:rPr>
      </w:pPr>
    </w:p>
    <w:p w14:paraId="54534861" w14:textId="068ED2B5" w:rsidR="001B7EBF" w:rsidRPr="00DC6E4A" w:rsidRDefault="001B7EBF" w:rsidP="00D67643">
      <w:pPr>
        <w:pStyle w:val="a8"/>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8"/>
        <w:tabs>
          <w:tab w:val="left" w:pos="567"/>
        </w:tabs>
        <w:spacing w:line="276" w:lineRule="auto"/>
        <w:jc w:val="center"/>
        <w:rPr>
          <w:rFonts w:ascii="Times New Roman" w:hAnsi="Times New Roman"/>
          <w:szCs w:val="24"/>
        </w:rPr>
      </w:pPr>
    </w:p>
    <w:p w14:paraId="02C0DB33" w14:textId="67BEBFA8" w:rsidR="001B0A3B" w:rsidRDefault="002B135F"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2DF262DE" w14:textId="77777777" w:rsidR="00405711" w:rsidRDefault="00405711" w:rsidP="001B0A3B">
      <w:pPr>
        <w:pStyle w:val="a8"/>
        <w:tabs>
          <w:tab w:val="left" w:pos="567"/>
        </w:tabs>
        <w:spacing w:line="276" w:lineRule="auto"/>
        <w:jc w:val="both"/>
        <w:rPr>
          <w:rFonts w:ascii="Times New Roman" w:hAnsi="Times New Roman"/>
          <w:b/>
          <w:lang w:val="ro-MD" w:eastAsia="ru-RU"/>
        </w:rPr>
      </w:pPr>
    </w:p>
    <w:p w14:paraId="46C7AC46" w14:textId="7523C6C1" w:rsidR="00405711" w:rsidRDefault="00405711"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Pr>
          <w:rFonts w:ascii="Times New Roman" w:hAnsi="Times New Roman"/>
          <w:b/>
          <w:lang w:val="ro-MD" w:eastAsia="ru-RU"/>
        </w:rPr>
        <w:t>garanție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8"/>
        <w:tabs>
          <w:tab w:val="left" w:pos="567"/>
        </w:tabs>
        <w:spacing w:line="276" w:lineRule="auto"/>
        <w:jc w:val="both"/>
        <w:rPr>
          <w:rFonts w:ascii="Times New Roman" w:hAnsi="Times New Roman"/>
          <w:b/>
          <w:lang w:val="ro-MD" w:eastAsia="ru-RU"/>
        </w:rPr>
      </w:pPr>
    </w:p>
    <w:p w14:paraId="074D429C" w14:textId="77777777" w:rsidR="002B135F" w:rsidRPr="00DC6E4A" w:rsidRDefault="002B135F" w:rsidP="001B0A3B">
      <w:pPr>
        <w:pStyle w:val="a8"/>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8"/>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CD6000" w14:textId="77777777" w:rsidR="006A5B81" w:rsidRDefault="006A5B81" w:rsidP="00A20ACF">
      <w:r>
        <w:separator/>
      </w:r>
    </w:p>
  </w:endnote>
  <w:endnote w:type="continuationSeparator" w:id="0">
    <w:p w14:paraId="1D658A5D" w14:textId="77777777" w:rsidR="006A5B81" w:rsidRDefault="006A5B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6A4389">
          <w:t>72</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FB0A3" w14:textId="77777777" w:rsidR="006A5B81" w:rsidRDefault="006A5B81" w:rsidP="00A20ACF">
      <w:r>
        <w:separator/>
      </w:r>
    </w:p>
  </w:footnote>
  <w:footnote w:type="continuationSeparator" w:id="0">
    <w:p w14:paraId="45B6B811" w14:textId="77777777" w:rsidR="006A5B81" w:rsidRDefault="006A5B8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58B9"/>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11"/>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232"/>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389"/>
    <w:rsid w:val="006A4F83"/>
    <w:rsid w:val="006A5054"/>
    <w:rsid w:val="006A5B81"/>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2ED"/>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14E"/>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95E"/>
    <w:rsid w:val="00973AC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3"/>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42DD"/>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0031"/>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6514"/>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1FCF"/>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7A3"/>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Emphasis"/>
    <w:basedOn w:val="a1"/>
    <w:uiPriority w:val="20"/>
    <w:qFormat/>
    <w:rsid w:val="002723C8"/>
    <w:rPr>
      <w:i/>
      <w:iCs/>
    </w:rPr>
  </w:style>
  <w:style w:type="paragraph" w:customStyle="1" w:styleId="aff4">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 w:type="table" w:customStyle="1" w:styleId="GrilTabel2">
    <w:name w:val="Grilă Tabel2"/>
    <w:basedOn w:val="a2"/>
    <w:next w:val="af2"/>
    <w:rsid w:val="00F137A3"/>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F137A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FAAAF-241C-4CCD-94BA-1DD5F433F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72</Pages>
  <Words>26999</Words>
  <Characters>153900</Characters>
  <Application>Microsoft Office Word</Application>
  <DocSecurity>0</DocSecurity>
  <Lines>1282</Lines>
  <Paragraphs>361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118</cp:revision>
  <cp:lastPrinted>2021-06-01T11:52:00Z</cp:lastPrinted>
  <dcterms:created xsi:type="dcterms:W3CDTF">2021-06-14T10:00:00Z</dcterms:created>
  <dcterms:modified xsi:type="dcterms:W3CDTF">2026-05-21T13:20:00Z</dcterms:modified>
</cp:coreProperties>
</file>