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513DFFF5" w:rsidR="00DA39E1" w:rsidRPr="00DA39E1" w:rsidRDefault="004E2CF8" w:rsidP="003961E7">
      <w:pPr>
        <w:tabs>
          <w:tab w:val="left" w:pos="5103"/>
          <w:tab w:val="left" w:pos="10348"/>
        </w:tabs>
        <w:jc w:val="center"/>
        <w:rPr>
          <w:b/>
          <w:sz w:val="32"/>
          <w:szCs w:val="32"/>
          <w:lang w:val="ro-MD"/>
        </w:rPr>
      </w:pPr>
      <w:r>
        <w:rPr>
          <w:b/>
          <w:sz w:val="32"/>
          <w:szCs w:val="32"/>
          <w:lang w:val="ro-MD"/>
        </w:rPr>
        <w:t>Cererea Ofertelor de Preț</w:t>
      </w:r>
    </w:p>
    <w:p w14:paraId="592DD390" w14:textId="77777777" w:rsidR="00DA39E1" w:rsidRDefault="00DA39E1" w:rsidP="003961E7">
      <w:pPr>
        <w:tabs>
          <w:tab w:val="left" w:pos="5103"/>
          <w:tab w:val="left" w:pos="10348"/>
        </w:tabs>
        <w:jc w:val="center"/>
        <w:rPr>
          <w:b/>
          <w:bCs/>
          <w:i/>
          <w:u w:val="single"/>
          <w:lang w:val="en-US"/>
        </w:rPr>
      </w:pPr>
    </w:p>
    <w:p w14:paraId="0170F6A9" w14:textId="77777777" w:rsidR="001007F6" w:rsidRDefault="001007F6" w:rsidP="003961E7">
      <w:pPr>
        <w:tabs>
          <w:tab w:val="left" w:pos="5103"/>
          <w:tab w:val="left" w:pos="10348"/>
        </w:tabs>
        <w:jc w:val="center"/>
        <w:rPr>
          <w:b/>
          <w:i/>
          <w:sz w:val="32"/>
          <w:szCs w:val="32"/>
          <w:lang w:eastAsia="ru-RU"/>
        </w:rPr>
      </w:pPr>
    </w:p>
    <w:p w14:paraId="0BB8C559" w14:textId="77777777" w:rsidR="004C4590" w:rsidRDefault="004C4590"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33693529" w14:textId="77777777" w:rsidR="00FE20BF" w:rsidRPr="00FE20BF" w:rsidRDefault="00FE20BF" w:rsidP="00FE20BF">
      <w:pPr>
        <w:tabs>
          <w:tab w:val="left" w:pos="5103"/>
          <w:tab w:val="left" w:pos="10348"/>
        </w:tabs>
        <w:jc w:val="center"/>
        <w:rPr>
          <w:b/>
          <w:bCs/>
          <w:noProof w:val="0"/>
          <w:sz w:val="36"/>
          <w:szCs w:val="36"/>
          <w:u w:val="single"/>
          <w:shd w:val="clear" w:color="auto" w:fill="FFFFFF"/>
          <w:lang w:eastAsia="ru-RU"/>
        </w:rPr>
      </w:pPr>
      <w:r w:rsidRPr="00FE20BF">
        <w:rPr>
          <w:b/>
          <w:bCs/>
          <w:noProof w:val="0"/>
          <w:sz w:val="36"/>
          <w:szCs w:val="36"/>
          <w:u w:val="single"/>
          <w:shd w:val="clear" w:color="auto" w:fill="FFFFFF"/>
          <w:lang w:eastAsia="ru-RU"/>
        </w:rPr>
        <w:t xml:space="preserve">Servicii de amenajare a teritoriului s.Mihăileni,r-nul Rîșcani </w:t>
      </w:r>
    </w:p>
    <w:p w14:paraId="6E15C636" w14:textId="77777777" w:rsidR="001007F6" w:rsidRPr="003F6C2B" w:rsidRDefault="001007F6" w:rsidP="003961E7">
      <w:pPr>
        <w:tabs>
          <w:tab w:val="left" w:pos="5103"/>
          <w:tab w:val="left" w:pos="10348"/>
        </w:tabs>
        <w:jc w:val="center"/>
        <w:rPr>
          <w:b/>
          <w:noProof w:val="0"/>
          <w:sz w:val="36"/>
          <w:szCs w:val="36"/>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258435B0" w14:textId="77777777" w:rsidR="00FC712E" w:rsidRDefault="00FC712E" w:rsidP="00502EFF">
      <w:pPr>
        <w:jc w:val="right"/>
        <w:rPr>
          <w:noProof w:val="0"/>
        </w:rPr>
      </w:pPr>
    </w:p>
    <w:p w14:paraId="1E29E1AA" w14:textId="77777777" w:rsidR="007E7A2F" w:rsidRDefault="007E7A2F" w:rsidP="00502EFF">
      <w:pPr>
        <w:jc w:val="right"/>
        <w:rPr>
          <w:noProof w:val="0"/>
        </w:rPr>
      </w:pPr>
    </w:p>
    <w:p w14:paraId="6D83D23A" w14:textId="77777777" w:rsidR="004E2CF8" w:rsidRDefault="004E2CF8" w:rsidP="00502EFF">
      <w:pPr>
        <w:jc w:val="right"/>
        <w:rPr>
          <w:noProof w:val="0"/>
        </w:rPr>
      </w:pPr>
    </w:p>
    <w:p w14:paraId="4A779304" w14:textId="77777777" w:rsidR="004C4590" w:rsidRDefault="004C4590" w:rsidP="00502EFF">
      <w:pPr>
        <w:jc w:val="right"/>
        <w:rPr>
          <w:noProof w:val="0"/>
        </w:rPr>
      </w:pPr>
    </w:p>
    <w:p w14:paraId="1DB6E346" w14:textId="77777777" w:rsidR="005C1833" w:rsidRDefault="005C1833" w:rsidP="00502EFF">
      <w:pPr>
        <w:jc w:val="right"/>
        <w:rPr>
          <w:noProof w:val="0"/>
        </w:rPr>
      </w:pPr>
    </w:p>
    <w:p w14:paraId="0C39A3B7" w14:textId="77777777" w:rsidR="005C1833" w:rsidRDefault="005C1833" w:rsidP="00502EFF">
      <w:pPr>
        <w:jc w:val="right"/>
        <w:rPr>
          <w:noProof w:val="0"/>
        </w:rPr>
      </w:pPr>
    </w:p>
    <w:p w14:paraId="4C4023D3" w14:textId="77777777" w:rsidR="003F6C2B" w:rsidRDefault="003F6C2B" w:rsidP="00BA7FF4">
      <w:pPr>
        <w:jc w:val="right"/>
        <w:rPr>
          <w:noProof w:val="0"/>
        </w:rPr>
      </w:pPr>
      <w:bookmarkStart w:id="0" w:name="_Toc449692095"/>
    </w:p>
    <w:p w14:paraId="690A894A" w14:textId="77777777" w:rsidR="003F6C2B" w:rsidRDefault="003F6C2B" w:rsidP="00BA7FF4">
      <w:pPr>
        <w:jc w:val="right"/>
        <w:rPr>
          <w:noProof w:val="0"/>
        </w:rPr>
      </w:pPr>
    </w:p>
    <w:p w14:paraId="79EAB499" w14:textId="77777777" w:rsidR="003F6C2B" w:rsidRDefault="003F6C2B" w:rsidP="00BA7FF4">
      <w:pPr>
        <w:jc w:val="right"/>
        <w:rPr>
          <w:noProof w:val="0"/>
        </w:rPr>
      </w:pPr>
    </w:p>
    <w:p w14:paraId="03A16651" w14:textId="5441C33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Default="00B65C93" w:rsidP="00950D18">
      <w:pPr>
        <w:pStyle w:val="a7"/>
        <w:tabs>
          <w:tab w:val="left" w:pos="567"/>
        </w:tabs>
        <w:spacing w:line="360" w:lineRule="auto"/>
        <w:rPr>
          <w:rFonts w:ascii="Times New Roman" w:hAnsi="Times New Roman"/>
          <w:szCs w:val="24"/>
        </w:rPr>
      </w:pPr>
    </w:p>
    <w:p w14:paraId="0C979609" w14:textId="77777777" w:rsidR="00FE20BF" w:rsidRDefault="00FE20BF" w:rsidP="00950D18">
      <w:pPr>
        <w:pStyle w:val="a7"/>
        <w:tabs>
          <w:tab w:val="left" w:pos="567"/>
        </w:tabs>
        <w:spacing w:line="360" w:lineRule="auto"/>
        <w:rPr>
          <w:rFonts w:ascii="Times New Roman" w:hAnsi="Times New Roman"/>
          <w:szCs w:val="24"/>
        </w:rPr>
      </w:pPr>
    </w:p>
    <w:p w14:paraId="3AE89D68" w14:textId="77777777" w:rsidR="00FE20BF" w:rsidRPr="00FF430B" w:rsidRDefault="00FE20BF"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732A2FB9" w14:textId="77777777" w:rsidR="003F6C2B" w:rsidRDefault="003F6C2B" w:rsidP="00BA7FF4">
      <w:pPr>
        <w:jc w:val="right"/>
        <w:rPr>
          <w:noProof w:val="0"/>
        </w:rPr>
      </w:pPr>
    </w:p>
    <w:p w14:paraId="4A18191C" w14:textId="77777777" w:rsidR="00FE20BF" w:rsidRDefault="00FE20BF" w:rsidP="00BA7FF4">
      <w:pPr>
        <w:jc w:val="right"/>
        <w:rPr>
          <w:noProof w:val="0"/>
        </w:rPr>
      </w:pPr>
    </w:p>
    <w:p w14:paraId="1644C351" w14:textId="77777777" w:rsidR="00FE20BF" w:rsidRDefault="00FE20BF" w:rsidP="00BA7FF4">
      <w:pPr>
        <w:jc w:val="right"/>
        <w:rPr>
          <w:noProof w:val="0"/>
        </w:rPr>
      </w:pPr>
    </w:p>
    <w:p w14:paraId="54002888" w14:textId="1988201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68246687" w14:textId="77777777" w:rsidR="005D6A21" w:rsidRDefault="005D6A21" w:rsidP="00BA7FF4">
      <w:pPr>
        <w:jc w:val="right"/>
        <w:rPr>
          <w:noProof w:val="0"/>
        </w:rPr>
      </w:pPr>
    </w:p>
    <w:p w14:paraId="577E3A69" w14:textId="77777777" w:rsidR="005D6A21" w:rsidRDefault="005D6A21" w:rsidP="00BA7FF4">
      <w:pPr>
        <w:jc w:val="right"/>
        <w:rPr>
          <w:noProof w:val="0"/>
        </w:rPr>
      </w:pPr>
    </w:p>
    <w:p w14:paraId="2093A12B" w14:textId="77777777" w:rsidR="005D6A21" w:rsidRDefault="005D6A21"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482"/>
        <w:gridCol w:w="2039"/>
        <w:gridCol w:w="2113"/>
        <w:gridCol w:w="2153"/>
        <w:gridCol w:w="185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3126"/>
        <w:gridCol w:w="1984"/>
        <w:gridCol w:w="1590"/>
        <w:gridCol w:w="266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25B201C1" w14:textId="77777777" w:rsidR="00FE20BF" w:rsidRPr="00FE20BF" w:rsidRDefault="00FE20BF" w:rsidP="00FE20BF">
      <w:pPr>
        <w:autoSpaceDE w:val="0"/>
        <w:autoSpaceDN w:val="0"/>
        <w:jc w:val="center"/>
        <w:rPr>
          <w:b/>
          <w:bCs/>
          <w:noProof w:val="0"/>
          <w:sz w:val="28"/>
          <w:szCs w:val="28"/>
          <w:lang w:eastAsia="ru-RU"/>
        </w:rPr>
      </w:pPr>
      <w:r w:rsidRPr="00FE20BF">
        <w:rPr>
          <w:b/>
          <w:bCs/>
          <w:noProof w:val="0"/>
          <w:sz w:val="28"/>
          <w:szCs w:val="28"/>
          <w:lang w:eastAsia="ru-RU"/>
        </w:rPr>
        <w:t>Caiet de sarcini</w:t>
      </w:r>
    </w:p>
    <w:p w14:paraId="38FA020F" w14:textId="77777777" w:rsidR="00FE20BF" w:rsidRPr="00FE20BF" w:rsidRDefault="00FE20BF" w:rsidP="00FE20BF">
      <w:pPr>
        <w:autoSpaceDE w:val="0"/>
        <w:autoSpaceDN w:val="0"/>
        <w:jc w:val="center"/>
        <w:rPr>
          <w:b/>
          <w:bCs/>
          <w:noProof w:val="0"/>
          <w:sz w:val="28"/>
          <w:szCs w:val="28"/>
          <w:lang w:eastAsia="ru-RU"/>
        </w:rPr>
      </w:pPr>
      <w:r w:rsidRPr="00FE20BF">
        <w:rPr>
          <w:b/>
          <w:bCs/>
          <w:noProof w:val="0"/>
          <w:sz w:val="28"/>
          <w:szCs w:val="28"/>
          <w:lang w:eastAsia="ru-RU"/>
        </w:rPr>
        <w:t>Pentru Cererea Ofertei De Preț</w:t>
      </w:r>
    </w:p>
    <w:p w14:paraId="6A2DD516" w14:textId="77777777" w:rsidR="00FE20BF" w:rsidRPr="00FE20BF" w:rsidRDefault="00FE20BF" w:rsidP="00FE20BF">
      <w:pPr>
        <w:autoSpaceDE w:val="0"/>
        <w:autoSpaceDN w:val="0"/>
        <w:rPr>
          <w:b/>
          <w:bCs/>
          <w:noProof w:val="0"/>
          <w:sz w:val="28"/>
          <w:szCs w:val="28"/>
          <w:lang w:eastAsia="ru-RU"/>
        </w:rPr>
      </w:pPr>
      <w:r w:rsidRPr="00FE20BF">
        <w:rPr>
          <w:b/>
          <w:bCs/>
          <w:noProof w:val="0"/>
          <w:sz w:val="28"/>
          <w:szCs w:val="28"/>
          <w:lang w:eastAsia="ru-RU"/>
        </w:rPr>
        <w:t>1. Denumerea beneficiarului de stat Primaria s.Mihăileni</w:t>
      </w:r>
    </w:p>
    <w:p w14:paraId="7B548C73" w14:textId="77777777" w:rsidR="00FE20BF" w:rsidRPr="00FE20BF" w:rsidRDefault="00FE20BF" w:rsidP="00FE20BF">
      <w:pPr>
        <w:autoSpaceDE w:val="0"/>
        <w:autoSpaceDN w:val="0"/>
        <w:rPr>
          <w:b/>
          <w:bCs/>
          <w:noProof w:val="0"/>
          <w:sz w:val="28"/>
          <w:szCs w:val="28"/>
          <w:lang w:eastAsia="ru-RU"/>
        </w:rPr>
      </w:pPr>
      <w:r w:rsidRPr="00FE20BF">
        <w:rPr>
          <w:b/>
          <w:bCs/>
          <w:noProof w:val="0"/>
          <w:sz w:val="28"/>
          <w:szCs w:val="28"/>
          <w:lang w:eastAsia="ru-RU"/>
        </w:rPr>
        <w:t>2. Organizatorul procedurii de achizitie Primaria s. Mihăileni</w:t>
      </w:r>
    </w:p>
    <w:p w14:paraId="759D0159" w14:textId="77777777" w:rsidR="00FE20BF" w:rsidRPr="00FE20BF" w:rsidRDefault="00FE20BF" w:rsidP="00FE20BF">
      <w:pPr>
        <w:autoSpaceDE w:val="0"/>
        <w:autoSpaceDN w:val="0"/>
        <w:rPr>
          <w:b/>
          <w:bCs/>
          <w:noProof w:val="0"/>
          <w:sz w:val="28"/>
          <w:szCs w:val="28"/>
          <w:lang w:eastAsia="ru-RU"/>
        </w:rPr>
      </w:pPr>
      <w:r w:rsidRPr="00FE20BF">
        <w:rPr>
          <w:b/>
          <w:bCs/>
          <w:noProof w:val="0"/>
          <w:sz w:val="28"/>
          <w:szCs w:val="28"/>
          <w:lang w:eastAsia="ru-RU"/>
        </w:rPr>
        <w:t xml:space="preserve">3. Obiectul achizitiilor Lucrari de de amenjare a teritoriuluidin  s.Mihăileni,r-nul Rîșcani </w:t>
      </w:r>
    </w:p>
    <w:p w14:paraId="2349B0FD" w14:textId="77777777" w:rsidR="00FE20BF" w:rsidRPr="00FE20BF" w:rsidRDefault="00FE20BF" w:rsidP="00FE20BF">
      <w:pPr>
        <w:autoSpaceDE w:val="0"/>
        <w:autoSpaceDN w:val="0"/>
        <w:rPr>
          <w:noProof w:val="0"/>
          <w:sz w:val="22"/>
          <w:szCs w:val="22"/>
          <w:lang w:eastAsia="ru-RU"/>
        </w:rPr>
      </w:pPr>
    </w:p>
    <w:p w14:paraId="5D17A4E9" w14:textId="77777777" w:rsidR="00FE20BF" w:rsidRPr="00FE20BF" w:rsidRDefault="00FE20BF" w:rsidP="00FE20BF">
      <w:pPr>
        <w:autoSpaceDE w:val="0"/>
        <w:autoSpaceDN w:val="0"/>
        <w:jc w:val="center"/>
        <w:rPr>
          <w:noProof w:val="0"/>
          <w:sz w:val="32"/>
          <w:szCs w:val="32"/>
          <w:lang w:val="en-US" w:eastAsia="ru-RU"/>
        </w:rPr>
      </w:pPr>
      <w:r w:rsidRPr="00FE20BF">
        <w:rPr>
          <w:noProof w:val="0"/>
          <w:sz w:val="32"/>
          <w:szCs w:val="32"/>
          <w:lang w:val="en-US" w:eastAsia="ru-RU"/>
        </w:rPr>
        <w:t xml:space="preserve">Lista cu </w:t>
      </w:r>
      <w:proofErr w:type="spellStart"/>
      <w:r w:rsidRPr="00FE20BF">
        <w:rPr>
          <w:noProof w:val="0"/>
          <w:sz w:val="32"/>
          <w:szCs w:val="32"/>
          <w:lang w:val="en-US" w:eastAsia="ru-RU"/>
        </w:rPr>
        <w:t>cantita</w:t>
      </w:r>
      <w:proofErr w:type="spellEnd"/>
      <w:r w:rsidRPr="00FE20BF">
        <w:rPr>
          <w:noProof w:val="0"/>
          <w:sz w:val="32"/>
          <w:szCs w:val="32"/>
          <w:lang w:eastAsia="ru-RU"/>
        </w:rPr>
        <w:t>ţile de lucrări</w:t>
      </w:r>
    </w:p>
    <w:p w14:paraId="6F1E7807" w14:textId="77777777" w:rsidR="00FE20BF" w:rsidRPr="00FE20BF" w:rsidRDefault="00FE20BF" w:rsidP="00FE20BF">
      <w:pPr>
        <w:autoSpaceDE w:val="0"/>
        <w:autoSpaceDN w:val="0"/>
        <w:rPr>
          <w:noProof w:val="0"/>
          <w:sz w:val="20"/>
          <w:szCs w:val="20"/>
          <w:lang w:eastAsia="ru-RU"/>
        </w:rPr>
      </w:pPr>
    </w:p>
    <w:tbl>
      <w:tblPr>
        <w:tblW w:w="0" w:type="auto"/>
        <w:tblInd w:w="-459" w:type="dxa"/>
        <w:tblLayout w:type="fixed"/>
        <w:tblLook w:val="0000" w:firstRow="0" w:lastRow="0" w:firstColumn="0" w:lastColumn="0" w:noHBand="0" w:noVBand="0"/>
      </w:tblPr>
      <w:tblGrid>
        <w:gridCol w:w="709"/>
        <w:gridCol w:w="1134"/>
        <w:gridCol w:w="6237"/>
        <w:gridCol w:w="1134"/>
        <w:gridCol w:w="1276"/>
      </w:tblGrid>
      <w:tr w:rsidR="00FE20BF" w:rsidRPr="00FE20BF" w14:paraId="7968DA72" w14:textId="77777777" w:rsidTr="00A34FFB">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EEF8845" w14:textId="77777777" w:rsidR="00FE20BF" w:rsidRPr="00FE20BF" w:rsidRDefault="00FE20BF" w:rsidP="00FE20BF">
            <w:pPr>
              <w:autoSpaceDE w:val="0"/>
              <w:autoSpaceDN w:val="0"/>
              <w:ind w:right="-108"/>
              <w:jc w:val="center"/>
              <w:rPr>
                <w:noProof w:val="0"/>
                <w:sz w:val="22"/>
                <w:szCs w:val="22"/>
                <w:lang w:val="en-US" w:eastAsia="ru-RU"/>
              </w:rPr>
            </w:pPr>
            <w:r w:rsidRPr="00FE20BF">
              <w:rPr>
                <w:noProof w:val="0"/>
                <w:sz w:val="22"/>
                <w:szCs w:val="22"/>
                <w:lang w:val="ru-RU" w:eastAsia="ru-RU"/>
              </w:rPr>
              <w:t>№</w:t>
            </w:r>
          </w:p>
          <w:p w14:paraId="464BB647" w14:textId="77777777" w:rsidR="00FE20BF" w:rsidRPr="00FE20BF" w:rsidRDefault="00FE20BF" w:rsidP="00FE20BF">
            <w:pPr>
              <w:autoSpaceDE w:val="0"/>
              <w:autoSpaceDN w:val="0"/>
              <w:ind w:right="-108"/>
              <w:jc w:val="center"/>
              <w:rPr>
                <w:noProof w:val="0"/>
                <w:sz w:val="22"/>
                <w:szCs w:val="22"/>
                <w:lang w:val="ru-RU" w:eastAsia="ru-RU"/>
              </w:rPr>
            </w:pPr>
            <w:r w:rsidRPr="00FE20BF">
              <w:rPr>
                <w:noProof w:val="0"/>
                <w:sz w:val="22"/>
                <w:szCs w:val="22"/>
                <w:lang w:val="ru-RU" w:eastAsia="ru-RU"/>
              </w:rPr>
              <w:t xml:space="preserve"> </w:t>
            </w:r>
            <w:proofErr w:type="spellStart"/>
            <w:r w:rsidRPr="00FE20BF">
              <w:rPr>
                <w:noProof w:val="0"/>
                <w:sz w:val="22"/>
                <w:szCs w:val="22"/>
                <w:lang w:val="en-US" w:eastAsia="ru-RU"/>
              </w:rPr>
              <w:t>crt</w:t>
            </w:r>
            <w:proofErr w:type="spellEnd"/>
            <w:r w:rsidRPr="00FE20BF">
              <w:rPr>
                <w:noProof w:val="0"/>
                <w:sz w:val="22"/>
                <w:szCs w:val="22"/>
                <w:lang w:val="ru-RU" w:eastAsia="ru-RU"/>
              </w:rPr>
              <w:t>.</w:t>
            </w:r>
          </w:p>
        </w:tc>
        <w:tc>
          <w:tcPr>
            <w:tcW w:w="1134" w:type="dxa"/>
            <w:vMerge w:val="restart"/>
            <w:tcBorders>
              <w:top w:val="single" w:sz="6" w:space="0" w:color="auto"/>
              <w:left w:val="single" w:sz="6" w:space="0" w:color="auto"/>
              <w:bottom w:val="nil"/>
              <w:right w:val="nil"/>
            </w:tcBorders>
            <w:shd w:val="pct5" w:color="auto" w:fill="auto"/>
          </w:tcPr>
          <w:p w14:paraId="619C9B55" w14:textId="77777777" w:rsidR="00FE20BF" w:rsidRPr="00FE20BF" w:rsidRDefault="00FE20BF" w:rsidP="00FE20BF">
            <w:pPr>
              <w:autoSpaceDE w:val="0"/>
              <w:autoSpaceDN w:val="0"/>
              <w:ind w:left="-120" w:right="-108"/>
              <w:jc w:val="center"/>
              <w:rPr>
                <w:noProof w:val="0"/>
                <w:sz w:val="22"/>
                <w:szCs w:val="22"/>
                <w:lang w:val="en-US" w:eastAsia="ru-RU"/>
              </w:rPr>
            </w:pPr>
            <w:r w:rsidRPr="00FE20BF">
              <w:rPr>
                <w:noProof w:val="0"/>
                <w:sz w:val="22"/>
                <w:szCs w:val="22"/>
                <w:lang w:eastAsia="ru-RU"/>
              </w:rPr>
              <w:t>Simbol</w:t>
            </w:r>
            <w:r w:rsidRPr="00FE20BF">
              <w:rPr>
                <w:noProof w:val="0"/>
                <w:sz w:val="22"/>
                <w:szCs w:val="22"/>
                <w:lang w:val="en-US" w:eastAsia="ru-RU"/>
              </w:rPr>
              <w:t xml:space="preserve"> </w:t>
            </w:r>
            <w:r w:rsidRPr="00FE20BF">
              <w:rPr>
                <w:noProof w:val="0"/>
                <w:sz w:val="22"/>
                <w:szCs w:val="22"/>
                <w:lang w:eastAsia="ru-RU"/>
              </w:rPr>
              <w:t xml:space="preserve">norme, cod </w:t>
            </w:r>
            <w:r w:rsidRPr="00FE20BF">
              <w:rPr>
                <w:noProof w:val="0"/>
                <w:sz w:val="22"/>
                <w:szCs w:val="22"/>
                <w:lang w:val="en-US" w:eastAsia="ru-RU"/>
              </w:rPr>
              <w:t xml:space="preserve"> </w:t>
            </w:r>
            <w:r w:rsidRPr="00FE20BF">
              <w:rPr>
                <w:noProof w:val="0"/>
                <w:sz w:val="22"/>
                <w:szCs w:val="22"/>
                <w:lang w:eastAsia="ru-RU"/>
              </w:rPr>
              <w:t xml:space="preserve">resurse  </w:t>
            </w:r>
          </w:p>
        </w:tc>
        <w:tc>
          <w:tcPr>
            <w:tcW w:w="6237" w:type="dxa"/>
            <w:vMerge w:val="restart"/>
            <w:tcBorders>
              <w:top w:val="single" w:sz="6" w:space="0" w:color="auto"/>
              <w:left w:val="single" w:sz="6" w:space="0" w:color="auto"/>
              <w:bottom w:val="nil"/>
              <w:right w:val="nil"/>
            </w:tcBorders>
            <w:shd w:val="pct5" w:color="auto" w:fill="auto"/>
          </w:tcPr>
          <w:p w14:paraId="4FFFE80A" w14:textId="77777777" w:rsidR="00FE20BF" w:rsidRPr="00FE20BF" w:rsidRDefault="00FE20BF" w:rsidP="00FE20BF">
            <w:pPr>
              <w:autoSpaceDE w:val="0"/>
              <w:autoSpaceDN w:val="0"/>
              <w:jc w:val="center"/>
              <w:rPr>
                <w:noProof w:val="0"/>
                <w:sz w:val="22"/>
                <w:szCs w:val="22"/>
                <w:lang w:eastAsia="ru-RU"/>
              </w:rPr>
            </w:pPr>
          </w:p>
          <w:p w14:paraId="2775B182" w14:textId="77777777" w:rsidR="00FE20BF" w:rsidRPr="00FE20BF" w:rsidRDefault="00FE20BF" w:rsidP="00FE20BF">
            <w:pPr>
              <w:autoSpaceDE w:val="0"/>
              <w:autoSpaceDN w:val="0"/>
              <w:jc w:val="center"/>
              <w:rPr>
                <w:noProof w:val="0"/>
                <w:sz w:val="22"/>
                <w:szCs w:val="22"/>
                <w:lang w:val="ru-RU" w:eastAsia="ru-RU"/>
              </w:rPr>
            </w:pPr>
            <w:r w:rsidRPr="00FE20BF">
              <w:rPr>
                <w:noProof w:val="0"/>
                <w:sz w:val="22"/>
                <w:szCs w:val="22"/>
                <w:lang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692794F3" w14:textId="77777777" w:rsidR="00FE20BF" w:rsidRPr="00FE20BF" w:rsidRDefault="00FE20BF" w:rsidP="00FE20BF">
            <w:pPr>
              <w:autoSpaceDE w:val="0"/>
              <w:autoSpaceDN w:val="0"/>
              <w:ind w:left="-108" w:right="-108"/>
              <w:jc w:val="center"/>
              <w:rPr>
                <w:noProof w:val="0"/>
                <w:sz w:val="22"/>
                <w:szCs w:val="22"/>
                <w:lang w:eastAsia="ru-RU"/>
              </w:rPr>
            </w:pPr>
          </w:p>
          <w:p w14:paraId="2E8A2E7B" w14:textId="77777777" w:rsidR="00FE20BF" w:rsidRPr="00FE20BF" w:rsidRDefault="00FE20BF" w:rsidP="00FE20BF">
            <w:pPr>
              <w:autoSpaceDE w:val="0"/>
              <w:autoSpaceDN w:val="0"/>
              <w:ind w:left="-108" w:right="-108"/>
              <w:jc w:val="center"/>
              <w:rPr>
                <w:noProof w:val="0"/>
                <w:sz w:val="22"/>
                <w:szCs w:val="22"/>
                <w:lang w:val="ru-RU" w:eastAsia="ru-RU"/>
              </w:rPr>
            </w:pPr>
            <w:r w:rsidRPr="00FE20BF">
              <w:rPr>
                <w:noProof w:val="0"/>
                <w:sz w:val="22"/>
                <w:szCs w:val="22"/>
                <w:lang w:eastAsia="ru-RU"/>
              </w:rPr>
              <w:t>U.M.</w:t>
            </w:r>
            <w:r w:rsidRPr="00FE20BF">
              <w:rPr>
                <w:noProof w:val="0"/>
                <w:sz w:val="22"/>
                <w:szCs w:val="22"/>
                <w:lang w:val="ru-RU" w:eastAsia="ru-RU"/>
              </w:rPr>
              <w:t xml:space="preserve"> </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tcPr>
          <w:p w14:paraId="0625F65C" w14:textId="77777777" w:rsidR="00FE20BF" w:rsidRPr="00FE20BF" w:rsidRDefault="00FE20BF" w:rsidP="00FE20BF">
            <w:pPr>
              <w:autoSpaceDE w:val="0"/>
              <w:autoSpaceDN w:val="0"/>
              <w:ind w:left="-108" w:right="-108"/>
              <w:jc w:val="center"/>
              <w:rPr>
                <w:noProof w:val="0"/>
                <w:sz w:val="22"/>
                <w:szCs w:val="22"/>
                <w:lang w:val="en-US" w:eastAsia="ru-RU"/>
              </w:rPr>
            </w:pPr>
            <w:r w:rsidRPr="00FE20BF">
              <w:rPr>
                <w:noProof w:val="0"/>
                <w:sz w:val="22"/>
                <w:szCs w:val="22"/>
                <w:lang w:eastAsia="ru-RU"/>
              </w:rPr>
              <w:t xml:space="preserve">Cantitate </w:t>
            </w:r>
          </w:p>
        </w:tc>
      </w:tr>
      <w:tr w:rsidR="00FE20BF" w:rsidRPr="00FE20BF" w14:paraId="57ECC7C7" w14:textId="77777777" w:rsidTr="00A34FFB">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6913C01" w14:textId="77777777" w:rsidR="00FE20BF" w:rsidRPr="00FE20BF" w:rsidRDefault="00FE20BF" w:rsidP="00FE20BF">
            <w:pPr>
              <w:autoSpaceDE w:val="0"/>
              <w:autoSpaceDN w:val="0"/>
              <w:jc w:val="center"/>
              <w:rPr>
                <w:noProof w:val="0"/>
                <w:sz w:val="22"/>
                <w:szCs w:val="22"/>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14:paraId="4CB7BE1E" w14:textId="77777777" w:rsidR="00FE20BF" w:rsidRPr="00FE20BF" w:rsidRDefault="00FE20BF" w:rsidP="00FE20BF">
            <w:pPr>
              <w:autoSpaceDE w:val="0"/>
              <w:autoSpaceDN w:val="0"/>
              <w:jc w:val="center"/>
              <w:rPr>
                <w:noProof w:val="0"/>
                <w:sz w:val="22"/>
                <w:szCs w:val="22"/>
                <w:lang w:val="en-US" w:eastAsia="ru-RU"/>
              </w:rPr>
            </w:pPr>
          </w:p>
        </w:tc>
        <w:tc>
          <w:tcPr>
            <w:tcW w:w="6237" w:type="dxa"/>
            <w:vMerge/>
            <w:tcBorders>
              <w:top w:val="nil"/>
              <w:left w:val="single" w:sz="6" w:space="0" w:color="auto"/>
              <w:bottom w:val="single" w:sz="6" w:space="0" w:color="auto"/>
              <w:right w:val="single" w:sz="6" w:space="0" w:color="auto"/>
            </w:tcBorders>
            <w:shd w:val="pct5" w:color="auto" w:fill="auto"/>
          </w:tcPr>
          <w:p w14:paraId="400550E0" w14:textId="77777777" w:rsidR="00FE20BF" w:rsidRPr="00FE20BF" w:rsidRDefault="00FE20BF" w:rsidP="00FE20BF">
            <w:pPr>
              <w:autoSpaceDE w:val="0"/>
              <w:autoSpaceDN w:val="0"/>
              <w:jc w:val="center"/>
              <w:rPr>
                <w:noProof w:val="0"/>
                <w:sz w:val="22"/>
                <w:szCs w:val="22"/>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14:paraId="26FC8242" w14:textId="77777777" w:rsidR="00FE20BF" w:rsidRPr="00FE20BF" w:rsidRDefault="00FE20BF" w:rsidP="00FE20BF">
            <w:pPr>
              <w:autoSpaceDE w:val="0"/>
              <w:autoSpaceDN w:val="0"/>
              <w:jc w:val="center"/>
              <w:rPr>
                <w:noProof w:val="0"/>
                <w:sz w:val="22"/>
                <w:szCs w:val="22"/>
                <w:lang w:val="en-US" w:eastAsia="ru-RU"/>
              </w:rPr>
            </w:pPr>
          </w:p>
        </w:tc>
        <w:tc>
          <w:tcPr>
            <w:tcW w:w="1276" w:type="dxa"/>
            <w:vMerge/>
            <w:tcBorders>
              <w:top w:val="nil"/>
              <w:left w:val="single" w:sz="6" w:space="0" w:color="auto"/>
              <w:bottom w:val="single" w:sz="6" w:space="0" w:color="auto"/>
              <w:right w:val="single" w:sz="4" w:space="0" w:color="auto"/>
            </w:tcBorders>
            <w:shd w:val="pct5" w:color="auto" w:fill="auto"/>
          </w:tcPr>
          <w:p w14:paraId="401DF27F" w14:textId="77777777" w:rsidR="00FE20BF" w:rsidRPr="00FE20BF" w:rsidRDefault="00FE20BF" w:rsidP="00FE20BF">
            <w:pPr>
              <w:autoSpaceDE w:val="0"/>
              <w:autoSpaceDN w:val="0"/>
              <w:jc w:val="center"/>
              <w:rPr>
                <w:noProof w:val="0"/>
                <w:sz w:val="22"/>
                <w:szCs w:val="22"/>
                <w:lang w:val="en-US" w:eastAsia="ru-RU"/>
              </w:rPr>
            </w:pPr>
          </w:p>
        </w:tc>
      </w:tr>
    </w:tbl>
    <w:p w14:paraId="31B90EBC" w14:textId="77777777" w:rsidR="00FE20BF" w:rsidRPr="00FE20BF" w:rsidRDefault="00FE20BF" w:rsidP="00FE20BF">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1134"/>
        <w:gridCol w:w="6237"/>
        <w:gridCol w:w="1134"/>
        <w:gridCol w:w="1276"/>
      </w:tblGrid>
      <w:tr w:rsidR="00FE20BF" w:rsidRPr="00FE20BF" w14:paraId="3EE13B4C" w14:textId="77777777" w:rsidTr="00A34FF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3771C4A" w14:textId="77777777" w:rsidR="00FE20BF" w:rsidRPr="00FE20BF" w:rsidRDefault="00FE20BF" w:rsidP="00FE20BF">
            <w:pPr>
              <w:autoSpaceDE w:val="0"/>
              <w:autoSpaceDN w:val="0"/>
              <w:ind w:right="-108"/>
              <w:jc w:val="center"/>
              <w:rPr>
                <w:noProof w:val="0"/>
                <w:sz w:val="22"/>
                <w:szCs w:val="22"/>
                <w:lang w:val="ru-RU" w:eastAsia="ru-RU"/>
              </w:rPr>
            </w:pPr>
            <w:r w:rsidRPr="00FE20BF">
              <w:rPr>
                <w:noProof w:val="0"/>
                <w:sz w:val="22"/>
                <w:szCs w:val="22"/>
                <w:lang w:val="ru-RU" w:eastAsia="ru-RU"/>
              </w:rPr>
              <w:t>1</w:t>
            </w:r>
          </w:p>
        </w:tc>
        <w:tc>
          <w:tcPr>
            <w:tcW w:w="1134" w:type="dxa"/>
            <w:tcBorders>
              <w:top w:val="single" w:sz="6" w:space="0" w:color="auto"/>
              <w:left w:val="single" w:sz="6" w:space="0" w:color="auto"/>
              <w:bottom w:val="double" w:sz="6" w:space="0" w:color="auto"/>
              <w:right w:val="nil"/>
            </w:tcBorders>
            <w:shd w:val="pct5" w:color="auto" w:fill="auto"/>
          </w:tcPr>
          <w:p w14:paraId="2B84FC21" w14:textId="77777777" w:rsidR="00FE20BF" w:rsidRPr="00FE20BF" w:rsidRDefault="00FE20BF" w:rsidP="00FE20BF">
            <w:pPr>
              <w:autoSpaceDE w:val="0"/>
              <w:autoSpaceDN w:val="0"/>
              <w:ind w:left="-120" w:right="-108"/>
              <w:jc w:val="center"/>
              <w:rPr>
                <w:noProof w:val="0"/>
                <w:sz w:val="22"/>
                <w:szCs w:val="22"/>
                <w:lang w:val="ru-RU" w:eastAsia="ru-RU"/>
              </w:rPr>
            </w:pPr>
            <w:r w:rsidRPr="00FE20BF">
              <w:rPr>
                <w:noProof w:val="0"/>
                <w:sz w:val="22"/>
                <w:szCs w:val="22"/>
                <w:lang w:val="ru-RU" w:eastAsia="ru-RU"/>
              </w:rPr>
              <w:t>2</w:t>
            </w:r>
          </w:p>
        </w:tc>
        <w:tc>
          <w:tcPr>
            <w:tcW w:w="6237" w:type="dxa"/>
            <w:tcBorders>
              <w:top w:val="single" w:sz="6" w:space="0" w:color="auto"/>
              <w:left w:val="single" w:sz="6" w:space="0" w:color="auto"/>
              <w:bottom w:val="double" w:sz="6" w:space="0" w:color="auto"/>
              <w:right w:val="nil"/>
            </w:tcBorders>
            <w:shd w:val="pct5" w:color="auto" w:fill="auto"/>
          </w:tcPr>
          <w:p w14:paraId="27C94F23" w14:textId="77777777" w:rsidR="00FE20BF" w:rsidRPr="00FE20BF" w:rsidRDefault="00FE20BF" w:rsidP="00FE20BF">
            <w:pPr>
              <w:autoSpaceDE w:val="0"/>
              <w:autoSpaceDN w:val="0"/>
              <w:jc w:val="center"/>
              <w:rPr>
                <w:noProof w:val="0"/>
                <w:sz w:val="22"/>
                <w:szCs w:val="22"/>
                <w:lang w:val="ru-RU" w:eastAsia="ru-RU"/>
              </w:rPr>
            </w:pPr>
            <w:r w:rsidRPr="00FE20BF">
              <w:rPr>
                <w:noProof w:val="0"/>
                <w:sz w:val="22"/>
                <w:szCs w:val="22"/>
                <w:lang w:val="ru-RU"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70EDC0B0" w14:textId="77777777" w:rsidR="00FE20BF" w:rsidRPr="00FE20BF" w:rsidRDefault="00FE20BF" w:rsidP="00FE20BF">
            <w:pPr>
              <w:autoSpaceDE w:val="0"/>
              <w:autoSpaceDN w:val="0"/>
              <w:ind w:left="-108" w:right="-108"/>
              <w:jc w:val="center"/>
              <w:rPr>
                <w:noProof w:val="0"/>
                <w:sz w:val="22"/>
                <w:szCs w:val="22"/>
                <w:lang w:val="ru-RU" w:eastAsia="ru-RU"/>
              </w:rPr>
            </w:pPr>
            <w:r w:rsidRPr="00FE20BF">
              <w:rPr>
                <w:noProof w:val="0"/>
                <w:sz w:val="22"/>
                <w:szCs w:val="22"/>
                <w:lang w:val="ru-RU" w:eastAsia="ru-RU"/>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14:paraId="6C060B02" w14:textId="77777777" w:rsidR="00FE20BF" w:rsidRPr="00FE20BF" w:rsidRDefault="00FE20BF" w:rsidP="00FE20BF">
            <w:pPr>
              <w:autoSpaceDE w:val="0"/>
              <w:autoSpaceDN w:val="0"/>
              <w:ind w:left="-108" w:right="-108"/>
              <w:jc w:val="center"/>
              <w:rPr>
                <w:noProof w:val="0"/>
                <w:sz w:val="22"/>
                <w:szCs w:val="22"/>
                <w:lang w:val="ru-RU" w:eastAsia="ru-RU"/>
              </w:rPr>
            </w:pPr>
            <w:r w:rsidRPr="00FE20BF">
              <w:rPr>
                <w:noProof w:val="0"/>
                <w:sz w:val="22"/>
                <w:szCs w:val="22"/>
                <w:lang w:val="ru-RU" w:eastAsia="ru-RU"/>
              </w:rPr>
              <w:t>5</w:t>
            </w:r>
          </w:p>
        </w:tc>
      </w:tr>
      <w:tr w:rsidR="00FE20BF" w:rsidRPr="00FE20BF" w14:paraId="0492731C" w14:textId="77777777" w:rsidTr="00A34FFB">
        <w:tblPrEx>
          <w:tblCellMar>
            <w:top w:w="0" w:type="dxa"/>
            <w:bottom w:w="0" w:type="dxa"/>
          </w:tblCellMar>
        </w:tblPrEx>
        <w:tc>
          <w:tcPr>
            <w:tcW w:w="709" w:type="dxa"/>
            <w:tcBorders>
              <w:top w:val="nil"/>
              <w:left w:val="single" w:sz="6" w:space="0" w:color="auto"/>
              <w:bottom w:val="nil"/>
              <w:right w:val="nil"/>
            </w:tcBorders>
          </w:tcPr>
          <w:p w14:paraId="61AC97EB" w14:textId="77777777" w:rsidR="00FE20BF" w:rsidRPr="00FE20BF" w:rsidRDefault="00FE20BF" w:rsidP="00FE20BF">
            <w:pPr>
              <w:autoSpaceDE w:val="0"/>
              <w:autoSpaceDN w:val="0"/>
              <w:jc w:val="center"/>
              <w:rPr>
                <w:noProof w:val="0"/>
                <w:sz w:val="20"/>
                <w:szCs w:val="20"/>
                <w:lang w:val="ru-RU" w:eastAsia="ru-RU"/>
              </w:rPr>
            </w:pPr>
          </w:p>
        </w:tc>
        <w:tc>
          <w:tcPr>
            <w:tcW w:w="1134" w:type="dxa"/>
            <w:tcBorders>
              <w:top w:val="nil"/>
              <w:left w:val="single" w:sz="6" w:space="0" w:color="auto"/>
              <w:bottom w:val="nil"/>
              <w:right w:val="nil"/>
            </w:tcBorders>
          </w:tcPr>
          <w:p w14:paraId="354CECE3" w14:textId="77777777" w:rsidR="00FE20BF" w:rsidRPr="00FE20BF" w:rsidRDefault="00FE20BF" w:rsidP="00FE20BF">
            <w:pPr>
              <w:autoSpaceDE w:val="0"/>
              <w:autoSpaceDN w:val="0"/>
              <w:rPr>
                <w:noProof w:val="0"/>
                <w:sz w:val="20"/>
                <w:szCs w:val="20"/>
                <w:lang w:val="ru-RU" w:eastAsia="ru-RU"/>
              </w:rPr>
            </w:pPr>
          </w:p>
        </w:tc>
        <w:tc>
          <w:tcPr>
            <w:tcW w:w="6237" w:type="dxa"/>
            <w:tcBorders>
              <w:top w:val="nil"/>
              <w:left w:val="single" w:sz="6" w:space="0" w:color="auto"/>
              <w:bottom w:val="nil"/>
              <w:right w:val="nil"/>
            </w:tcBorders>
          </w:tcPr>
          <w:p w14:paraId="63288420" w14:textId="77777777" w:rsidR="00FE20BF" w:rsidRPr="00FE20BF" w:rsidRDefault="00FE20BF" w:rsidP="00FE20BF">
            <w:pPr>
              <w:autoSpaceDE w:val="0"/>
              <w:autoSpaceDN w:val="0"/>
              <w:rPr>
                <w:b/>
                <w:bCs/>
                <w:noProof w:val="0"/>
                <w:sz w:val="22"/>
                <w:szCs w:val="22"/>
                <w:lang w:val="ru-RU" w:eastAsia="ru-RU"/>
              </w:rPr>
            </w:pPr>
            <w:proofErr w:type="spellStart"/>
            <w:r w:rsidRPr="00FE20BF">
              <w:rPr>
                <w:b/>
                <w:bCs/>
                <w:noProof w:val="0"/>
                <w:sz w:val="22"/>
                <w:szCs w:val="22"/>
                <w:lang w:val="en-US" w:eastAsia="ru-RU"/>
              </w:rPr>
              <w:t>Capitolul</w:t>
            </w:r>
            <w:proofErr w:type="spellEnd"/>
            <w:r w:rsidRPr="00FE20BF">
              <w:rPr>
                <w:b/>
                <w:bCs/>
                <w:noProof w:val="0"/>
                <w:sz w:val="22"/>
                <w:szCs w:val="22"/>
                <w:lang w:val="en-US" w:eastAsia="ru-RU"/>
              </w:rPr>
              <w:t xml:space="preserve"> </w:t>
            </w:r>
            <w:r w:rsidRPr="00FE20BF">
              <w:rPr>
                <w:b/>
                <w:bCs/>
                <w:noProof w:val="0"/>
                <w:sz w:val="22"/>
                <w:szCs w:val="22"/>
                <w:lang w:val="ru-RU" w:eastAsia="ru-RU"/>
              </w:rPr>
              <w:t xml:space="preserve">1. </w:t>
            </w:r>
            <w:proofErr w:type="spellStart"/>
            <w:r w:rsidRPr="00FE20BF">
              <w:rPr>
                <w:b/>
                <w:bCs/>
                <w:noProof w:val="0"/>
                <w:sz w:val="22"/>
                <w:szCs w:val="22"/>
                <w:lang w:val="ru-RU" w:eastAsia="ru-RU"/>
              </w:rPr>
              <w:t>Traseu</w:t>
            </w:r>
            <w:proofErr w:type="spellEnd"/>
            <w:r w:rsidRPr="00FE20BF">
              <w:rPr>
                <w:b/>
                <w:bCs/>
                <w:noProof w:val="0"/>
                <w:sz w:val="22"/>
                <w:szCs w:val="22"/>
                <w:lang w:val="ru-RU" w:eastAsia="ru-RU"/>
              </w:rPr>
              <w:t xml:space="preserve"> </w:t>
            </w:r>
            <w:proofErr w:type="spellStart"/>
            <w:r w:rsidRPr="00FE20BF">
              <w:rPr>
                <w:b/>
                <w:bCs/>
                <w:noProof w:val="0"/>
                <w:sz w:val="22"/>
                <w:szCs w:val="22"/>
                <w:lang w:val="ru-RU" w:eastAsia="ru-RU"/>
              </w:rPr>
              <w:t>central</w:t>
            </w:r>
            <w:proofErr w:type="spellEnd"/>
          </w:p>
        </w:tc>
        <w:tc>
          <w:tcPr>
            <w:tcW w:w="1134" w:type="dxa"/>
            <w:tcBorders>
              <w:top w:val="nil"/>
              <w:left w:val="single" w:sz="6" w:space="0" w:color="auto"/>
              <w:bottom w:val="nil"/>
              <w:right w:val="nil"/>
            </w:tcBorders>
          </w:tcPr>
          <w:p w14:paraId="24619A4A" w14:textId="77777777" w:rsidR="00FE20BF" w:rsidRPr="00FE20BF" w:rsidRDefault="00FE20BF" w:rsidP="00FE20BF">
            <w:pPr>
              <w:autoSpaceDE w:val="0"/>
              <w:autoSpaceDN w:val="0"/>
              <w:rPr>
                <w:noProof w:val="0"/>
                <w:sz w:val="20"/>
                <w:szCs w:val="20"/>
                <w:lang w:val="ru-RU" w:eastAsia="ru-RU"/>
              </w:rPr>
            </w:pPr>
          </w:p>
        </w:tc>
        <w:tc>
          <w:tcPr>
            <w:tcW w:w="1276" w:type="dxa"/>
            <w:tcBorders>
              <w:top w:val="nil"/>
              <w:left w:val="single" w:sz="6" w:space="0" w:color="auto"/>
              <w:bottom w:val="nil"/>
              <w:right w:val="single" w:sz="4" w:space="0" w:color="auto"/>
            </w:tcBorders>
          </w:tcPr>
          <w:p w14:paraId="4F68DA7B" w14:textId="77777777" w:rsidR="00FE20BF" w:rsidRPr="00FE20BF" w:rsidRDefault="00FE20BF" w:rsidP="00FE20BF">
            <w:pPr>
              <w:autoSpaceDE w:val="0"/>
              <w:autoSpaceDN w:val="0"/>
              <w:rPr>
                <w:noProof w:val="0"/>
                <w:sz w:val="20"/>
                <w:szCs w:val="20"/>
                <w:lang w:val="ru-RU" w:eastAsia="ru-RU"/>
              </w:rPr>
            </w:pPr>
          </w:p>
        </w:tc>
      </w:tr>
      <w:tr w:rsidR="00FE20BF" w:rsidRPr="00FE20BF" w14:paraId="1EE84484"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56A529" w14:textId="77777777" w:rsidR="00FE20BF" w:rsidRPr="00FE20BF" w:rsidRDefault="00FE20BF" w:rsidP="00FE20BF">
            <w:pPr>
              <w:autoSpaceDE w:val="0"/>
              <w:autoSpaceDN w:val="0"/>
              <w:rPr>
                <w:noProof w:val="0"/>
                <w:lang w:val="ru-RU" w:eastAsia="ru-RU"/>
              </w:rPr>
            </w:pPr>
            <w:r w:rsidRPr="00FE20BF">
              <w:rPr>
                <w:noProof w:val="0"/>
                <w:lang w:val="ru-RU" w:eastAsia="ru-RU"/>
              </w:rPr>
              <w:t>1</w:t>
            </w:r>
          </w:p>
        </w:tc>
        <w:tc>
          <w:tcPr>
            <w:tcW w:w="1134" w:type="dxa"/>
            <w:tcBorders>
              <w:top w:val="single" w:sz="4" w:space="0" w:color="auto"/>
              <w:bottom w:val="single" w:sz="4" w:space="0" w:color="auto"/>
            </w:tcBorders>
            <w:vAlign w:val="center"/>
          </w:tcPr>
          <w:p w14:paraId="740ABAE8" w14:textId="77777777" w:rsidR="00FE20BF" w:rsidRPr="00FE20BF" w:rsidRDefault="00FE20BF" w:rsidP="00FE20BF">
            <w:pPr>
              <w:autoSpaceDE w:val="0"/>
              <w:autoSpaceDN w:val="0"/>
              <w:rPr>
                <w:noProof w:val="0"/>
                <w:lang w:val="en-US" w:eastAsia="ru-RU"/>
              </w:rPr>
            </w:pPr>
            <w:r w:rsidRPr="00FE20BF">
              <w:rPr>
                <w:noProof w:val="0"/>
                <w:lang w:val="en-US" w:eastAsia="ru-RU"/>
              </w:rPr>
              <w:t>DI148A</w:t>
            </w:r>
          </w:p>
          <w:p w14:paraId="5AB14C25"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5EC3022E"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Raspindirea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materialului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antiderapant</w:t>
            </w:r>
            <w:proofErr w:type="spellEnd"/>
            <w:r w:rsidRPr="00FE20BF">
              <w:rPr>
                <w:noProof w:val="0"/>
                <w:sz w:val="20"/>
                <w:szCs w:val="20"/>
                <w:lang w:val="en-US" w:eastAsia="ru-RU"/>
              </w:rPr>
              <w:t xml:space="preserve"> de 30% </w:t>
            </w:r>
            <w:proofErr w:type="spellStart"/>
            <w:r w:rsidRPr="00FE20BF">
              <w:rPr>
                <w:noProof w:val="0"/>
                <w:sz w:val="20"/>
                <w:szCs w:val="20"/>
                <w:lang w:val="en-US" w:eastAsia="ru-RU"/>
              </w:rPr>
              <w:t>sare</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partea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carosabila</w:t>
            </w:r>
            <w:proofErr w:type="spellEnd"/>
            <w:r w:rsidRPr="00FE20BF">
              <w:rPr>
                <w:noProof w:val="0"/>
                <w:sz w:val="20"/>
                <w:szCs w:val="20"/>
                <w:lang w:val="en-US" w:eastAsia="ru-RU"/>
              </w:rPr>
              <w:t>, manual: 100 g/m2</w:t>
            </w:r>
          </w:p>
        </w:tc>
        <w:tc>
          <w:tcPr>
            <w:tcW w:w="1134" w:type="dxa"/>
            <w:tcBorders>
              <w:top w:val="single" w:sz="4" w:space="0" w:color="auto"/>
              <w:bottom w:val="single" w:sz="4" w:space="0" w:color="auto"/>
            </w:tcBorders>
            <w:vAlign w:val="center"/>
          </w:tcPr>
          <w:p w14:paraId="7A377746"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1000 m2</w:t>
            </w:r>
          </w:p>
        </w:tc>
        <w:tc>
          <w:tcPr>
            <w:tcW w:w="1276" w:type="dxa"/>
            <w:tcBorders>
              <w:top w:val="single" w:sz="4" w:space="0" w:color="auto"/>
              <w:bottom w:val="single" w:sz="4" w:space="0" w:color="auto"/>
              <w:right w:val="single" w:sz="4" w:space="0" w:color="auto"/>
            </w:tcBorders>
            <w:vAlign w:val="center"/>
          </w:tcPr>
          <w:p w14:paraId="3CE7AD18"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2,020</w:t>
            </w:r>
          </w:p>
        </w:tc>
      </w:tr>
      <w:tr w:rsidR="00FE20BF" w:rsidRPr="00FE20BF" w14:paraId="310E025E"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994AC7"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2</w:t>
            </w:r>
          </w:p>
        </w:tc>
        <w:tc>
          <w:tcPr>
            <w:tcW w:w="1134" w:type="dxa"/>
            <w:tcBorders>
              <w:top w:val="single" w:sz="4" w:space="0" w:color="auto"/>
              <w:bottom w:val="single" w:sz="4" w:space="0" w:color="auto"/>
            </w:tcBorders>
            <w:vAlign w:val="center"/>
          </w:tcPr>
          <w:p w14:paraId="46D6916E" w14:textId="77777777" w:rsidR="00FE20BF" w:rsidRPr="00FE20BF" w:rsidRDefault="00FE20BF" w:rsidP="00FE20BF">
            <w:pPr>
              <w:autoSpaceDE w:val="0"/>
              <w:autoSpaceDN w:val="0"/>
              <w:rPr>
                <w:noProof w:val="0"/>
                <w:lang w:val="en-US" w:eastAsia="ru-RU"/>
              </w:rPr>
            </w:pPr>
            <w:r w:rsidRPr="00FE20BF">
              <w:rPr>
                <w:noProof w:val="0"/>
                <w:lang w:val="en-US" w:eastAsia="ru-RU"/>
              </w:rPr>
              <w:t>RpDC11A</w:t>
            </w:r>
          </w:p>
          <w:p w14:paraId="3095FA56"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04B172C3"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Curatirea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manuala</w:t>
            </w:r>
            <w:proofErr w:type="spellEnd"/>
            <w:r w:rsidRPr="00FE20BF">
              <w:rPr>
                <w:noProof w:val="0"/>
                <w:sz w:val="20"/>
                <w:szCs w:val="20"/>
                <w:lang w:val="en-US" w:eastAsia="ru-RU"/>
              </w:rPr>
              <w:t xml:space="preserve"> a </w:t>
            </w:r>
            <w:proofErr w:type="spellStart"/>
            <w:r w:rsidRPr="00FE20BF">
              <w:rPr>
                <w:noProof w:val="0"/>
                <w:sz w:val="20"/>
                <w:szCs w:val="20"/>
                <w:lang w:val="en-US" w:eastAsia="ru-RU"/>
              </w:rPr>
              <w:t>zapezii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afinate</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grosimea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stratului</w:t>
            </w:r>
            <w:proofErr w:type="spellEnd"/>
            <w:r w:rsidRPr="00FE20BF">
              <w:rPr>
                <w:noProof w:val="0"/>
                <w:sz w:val="20"/>
                <w:szCs w:val="20"/>
                <w:lang w:val="en-US" w:eastAsia="ru-RU"/>
              </w:rPr>
              <w:t xml:space="preserve"> pina la 15 cm de pe </w:t>
            </w:r>
            <w:proofErr w:type="spellStart"/>
            <w:r w:rsidRPr="00FE20BF">
              <w:rPr>
                <w:noProof w:val="0"/>
                <w:sz w:val="20"/>
                <w:szCs w:val="20"/>
                <w:lang w:val="en-US" w:eastAsia="ru-RU"/>
              </w:rPr>
              <w:t>drumuri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strazi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alte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suprafete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unde</w:t>
            </w:r>
            <w:proofErr w:type="spellEnd"/>
            <w:r w:rsidRPr="00FE20BF">
              <w:rPr>
                <w:noProof w:val="0"/>
                <w:sz w:val="20"/>
                <w:szCs w:val="20"/>
                <w:lang w:val="en-US" w:eastAsia="ru-RU"/>
              </w:rPr>
              <w:t xml:space="preserve"> nu se </w:t>
            </w:r>
            <w:proofErr w:type="spellStart"/>
            <w:r w:rsidRPr="00FE20BF">
              <w:rPr>
                <w:noProof w:val="0"/>
                <w:sz w:val="20"/>
                <w:szCs w:val="20"/>
                <w:lang w:val="en-US" w:eastAsia="ru-RU"/>
              </w:rPr>
              <w:t>poate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lucra</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mijloace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mecanice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inclusiv</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incarcarea</w:t>
            </w:r>
            <w:proofErr w:type="spellEnd"/>
            <w:r w:rsidRPr="00FE20BF">
              <w:rPr>
                <w:noProof w:val="0"/>
                <w:sz w:val="20"/>
                <w:szCs w:val="20"/>
                <w:lang w:val="en-US" w:eastAsia="ru-RU"/>
              </w:rPr>
              <w:t xml:space="preserve"> in </w:t>
            </w:r>
            <w:proofErr w:type="spellStart"/>
            <w:r w:rsidRPr="00FE20BF">
              <w:rPr>
                <w:noProof w:val="0"/>
                <w:sz w:val="20"/>
                <w:szCs w:val="20"/>
                <w:lang w:val="en-US" w:eastAsia="ru-RU"/>
              </w:rPr>
              <w:t>vehicule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sau</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depozitarea</w:t>
            </w:r>
            <w:proofErr w:type="spellEnd"/>
            <w:r w:rsidRPr="00FE20BF">
              <w:rPr>
                <w:noProof w:val="0"/>
                <w:sz w:val="20"/>
                <w:szCs w:val="20"/>
                <w:lang w:val="en-US" w:eastAsia="ru-RU"/>
              </w:rPr>
              <w:t xml:space="preserve"> in </w:t>
            </w:r>
            <w:proofErr w:type="spellStart"/>
            <w:r w:rsidRPr="00FE20BF">
              <w:rPr>
                <w:noProof w:val="0"/>
                <w:sz w:val="20"/>
                <w:szCs w:val="20"/>
                <w:lang w:val="en-US" w:eastAsia="ru-RU"/>
              </w:rPr>
              <w:t>gramezi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prin</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aruncare</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lopata</w:t>
            </w:r>
            <w:proofErr w:type="spellEnd"/>
          </w:p>
        </w:tc>
        <w:tc>
          <w:tcPr>
            <w:tcW w:w="1134" w:type="dxa"/>
            <w:tcBorders>
              <w:top w:val="single" w:sz="4" w:space="0" w:color="auto"/>
              <w:bottom w:val="single" w:sz="4" w:space="0" w:color="auto"/>
            </w:tcBorders>
            <w:vAlign w:val="center"/>
          </w:tcPr>
          <w:p w14:paraId="268C5B30"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m2</w:t>
            </w:r>
          </w:p>
        </w:tc>
        <w:tc>
          <w:tcPr>
            <w:tcW w:w="1276" w:type="dxa"/>
            <w:tcBorders>
              <w:top w:val="single" w:sz="4" w:space="0" w:color="auto"/>
              <w:bottom w:val="single" w:sz="4" w:space="0" w:color="auto"/>
              <w:right w:val="single" w:sz="4" w:space="0" w:color="auto"/>
            </w:tcBorders>
            <w:vAlign w:val="center"/>
          </w:tcPr>
          <w:p w14:paraId="71930AB0"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2 025,400</w:t>
            </w:r>
          </w:p>
        </w:tc>
      </w:tr>
      <w:tr w:rsidR="00FE20BF" w:rsidRPr="00FE20BF" w14:paraId="58B3EC76"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7D9084"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3</w:t>
            </w:r>
          </w:p>
        </w:tc>
        <w:tc>
          <w:tcPr>
            <w:tcW w:w="1134" w:type="dxa"/>
            <w:tcBorders>
              <w:top w:val="single" w:sz="4" w:space="0" w:color="auto"/>
              <w:bottom w:val="single" w:sz="4" w:space="0" w:color="auto"/>
            </w:tcBorders>
            <w:vAlign w:val="center"/>
          </w:tcPr>
          <w:p w14:paraId="491DCC8D" w14:textId="77777777" w:rsidR="00FE20BF" w:rsidRPr="00FE20BF" w:rsidRDefault="00FE20BF" w:rsidP="00FE20BF">
            <w:pPr>
              <w:autoSpaceDE w:val="0"/>
              <w:autoSpaceDN w:val="0"/>
              <w:rPr>
                <w:noProof w:val="0"/>
                <w:lang w:val="en-US" w:eastAsia="ru-RU"/>
              </w:rPr>
            </w:pPr>
            <w:r w:rsidRPr="00FE20BF">
              <w:rPr>
                <w:noProof w:val="0"/>
                <w:lang w:val="en-US" w:eastAsia="ru-RU"/>
              </w:rPr>
              <w:t>TsH85A</w:t>
            </w:r>
          </w:p>
          <w:p w14:paraId="173D2AB2"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209BBC11"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Curatirea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inlaturarea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stratului</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gunoi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noroi</w:t>
            </w:r>
            <w:proofErr w:type="spellEnd"/>
            <w:r w:rsidRPr="00FE20BF">
              <w:rPr>
                <w:noProof w:val="0"/>
                <w:sz w:val="20"/>
                <w:szCs w:val="20"/>
                <w:lang w:val="en-US" w:eastAsia="ru-RU"/>
              </w:rPr>
              <w:t xml:space="preserve"> de linga pe bordure</w:t>
            </w:r>
          </w:p>
        </w:tc>
        <w:tc>
          <w:tcPr>
            <w:tcW w:w="1134" w:type="dxa"/>
            <w:tcBorders>
              <w:top w:val="single" w:sz="4" w:space="0" w:color="auto"/>
              <w:bottom w:val="single" w:sz="4" w:space="0" w:color="auto"/>
            </w:tcBorders>
            <w:vAlign w:val="center"/>
          </w:tcPr>
          <w:p w14:paraId="118AA402"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0EC28D50"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50,627</w:t>
            </w:r>
          </w:p>
        </w:tc>
      </w:tr>
      <w:tr w:rsidR="00FE20BF" w:rsidRPr="00FE20BF" w14:paraId="742743B9"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833FC4"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4</w:t>
            </w:r>
          </w:p>
        </w:tc>
        <w:tc>
          <w:tcPr>
            <w:tcW w:w="1134" w:type="dxa"/>
            <w:tcBorders>
              <w:top w:val="single" w:sz="4" w:space="0" w:color="auto"/>
              <w:bottom w:val="single" w:sz="4" w:space="0" w:color="auto"/>
            </w:tcBorders>
            <w:vAlign w:val="center"/>
          </w:tcPr>
          <w:p w14:paraId="0B31EDF7" w14:textId="77777777" w:rsidR="00FE20BF" w:rsidRPr="00FE20BF" w:rsidRDefault="00FE20BF" w:rsidP="00FE20BF">
            <w:pPr>
              <w:autoSpaceDE w:val="0"/>
              <w:autoSpaceDN w:val="0"/>
              <w:rPr>
                <w:noProof w:val="0"/>
                <w:lang w:val="en-US" w:eastAsia="ru-RU"/>
              </w:rPr>
            </w:pPr>
            <w:r w:rsidRPr="00FE20BF">
              <w:rPr>
                <w:noProof w:val="0"/>
                <w:lang w:val="en-US" w:eastAsia="ru-RU"/>
              </w:rPr>
              <w:t>TsH92A</w:t>
            </w:r>
          </w:p>
          <w:p w14:paraId="1582D335"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56ED4DC0"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Incarcarea</w:t>
            </w:r>
            <w:proofErr w:type="spellEnd"/>
            <w:r w:rsidRPr="00FE20BF">
              <w:rPr>
                <w:noProof w:val="0"/>
                <w:sz w:val="20"/>
                <w:szCs w:val="20"/>
                <w:lang w:val="en-US" w:eastAsia="ru-RU"/>
              </w:rPr>
              <w:t xml:space="preserve"> in auto </w:t>
            </w:r>
            <w:proofErr w:type="spellStart"/>
            <w:r w:rsidRPr="00FE20BF">
              <w:rPr>
                <w:noProof w:val="0"/>
                <w:sz w:val="20"/>
                <w:szCs w:val="20"/>
                <w:lang w:val="en-US" w:eastAsia="ru-RU"/>
              </w:rPr>
              <w:t>gunoi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frunze</w:t>
            </w:r>
            <w:proofErr w:type="spellEnd"/>
          </w:p>
        </w:tc>
        <w:tc>
          <w:tcPr>
            <w:tcW w:w="1134" w:type="dxa"/>
            <w:tcBorders>
              <w:top w:val="single" w:sz="4" w:space="0" w:color="auto"/>
              <w:bottom w:val="single" w:sz="4" w:space="0" w:color="auto"/>
            </w:tcBorders>
            <w:vAlign w:val="center"/>
          </w:tcPr>
          <w:p w14:paraId="68CCB31D"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10003CC0"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25,800</w:t>
            </w:r>
          </w:p>
        </w:tc>
      </w:tr>
      <w:tr w:rsidR="00FE20BF" w:rsidRPr="00FE20BF" w14:paraId="1A18C484"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5E1655"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5</w:t>
            </w:r>
          </w:p>
        </w:tc>
        <w:tc>
          <w:tcPr>
            <w:tcW w:w="1134" w:type="dxa"/>
            <w:tcBorders>
              <w:top w:val="single" w:sz="4" w:space="0" w:color="auto"/>
              <w:bottom w:val="single" w:sz="4" w:space="0" w:color="auto"/>
            </w:tcBorders>
            <w:vAlign w:val="center"/>
          </w:tcPr>
          <w:p w14:paraId="318B73C0" w14:textId="77777777" w:rsidR="00FE20BF" w:rsidRPr="00FE20BF" w:rsidRDefault="00FE20BF" w:rsidP="00FE20BF">
            <w:pPr>
              <w:autoSpaceDE w:val="0"/>
              <w:autoSpaceDN w:val="0"/>
              <w:rPr>
                <w:noProof w:val="0"/>
                <w:lang w:val="en-US" w:eastAsia="ru-RU"/>
              </w:rPr>
            </w:pPr>
            <w:r w:rsidRPr="00FE20BF">
              <w:rPr>
                <w:noProof w:val="0"/>
                <w:lang w:val="en-US" w:eastAsia="ru-RU"/>
              </w:rPr>
              <w:t>TsI50A5</w:t>
            </w:r>
          </w:p>
          <w:p w14:paraId="4DE4616B"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4D7A2973"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Transportarea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pamintului</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autobasculanta</w:t>
            </w:r>
            <w:proofErr w:type="spellEnd"/>
            <w:r w:rsidRPr="00FE20BF">
              <w:rPr>
                <w:noProof w:val="0"/>
                <w:sz w:val="20"/>
                <w:szCs w:val="20"/>
                <w:lang w:val="en-US" w:eastAsia="ru-RU"/>
              </w:rPr>
              <w:t xml:space="preserve"> de 5 t la </w:t>
            </w:r>
            <w:proofErr w:type="spellStart"/>
            <w:r w:rsidRPr="00FE20BF">
              <w:rPr>
                <w:noProof w:val="0"/>
                <w:sz w:val="20"/>
                <w:szCs w:val="20"/>
                <w:lang w:val="en-US" w:eastAsia="ru-RU"/>
              </w:rPr>
              <w:t>distanta</w:t>
            </w:r>
            <w:proofErr w:type="spellEnd"/>
            <w:r w:rsidRPr="00FE20BF">
              <w:rPr>
                <w:noProof w:val="0"/>
                <w:sz w:val="20"/>
                <w:szCs w:val="20"/>
                <w:lang w:val="en-US" w:eastAsia="ru-RU"/>
              </w:rPr>
              <w:t xml:space="preserve"> de 5 km </w:t>
            </w:r>
          </w:p>
        </w:tc>
        <w:tc>
          <w:tcPr>
            <w:tcW w:w="1134" w:type="dxa"/>
            <w:tcBorders>
              <w:top w:val="single" w:sz="4" w:space="0" w:color="auto"/>
              <w:bottom w:val="single" w:sz="4" w:space="0" w:color="auto"/>
            </w:tcBorders>
            <w:vAlign w:val="center"/>
          </w:tcPr>
          <w:p w14:paraId="629509FA"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0AAC9690"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25,800</w:t>
            </w:r>
          </w:p>
        </w:tc>
      </w:tr>
      <w:tr w:rsidR="00FE20BF" w:rsidRPr="00FE20BF" w14:paraId="42841511"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37CA41"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6</w:t>
            </w:r>
          </w:p>
        </w:tc>
        <w:tc>
          <w:tcPr>
            <w:tcW w:w="1134" w:type="dxa"/>
            <w:tcBorders>
              <w:top w:val="single" w:sz="4" w:space="0" w:color="auto"/>
              <w:bottom w:val="single" w:sz="4" w:space="0" w:color="auto"/>
            </w:tcBorders>
            <w:vAlign w:val="center"/>
          </w:tcPr>
          <w:p w14:paraId="4E56F255" w14:textId="77777777" w:rsidR="00FE20BF" w:rsidRPr="00FE20BF" w:rsidRDefault="00FE20BF" w:rsidP="00FE20BF">
            <w:pPr>
              <w:autoSpaceDE w:val="0"/>
              <w:autoSpaceDN w:val="0"/>
              <w:rPr>
                <w:noProof w:val="0"/>
                <w:lang w:val="en-US" w:eastAsia="ru-RU"/>
              </w:rPr>
            </w:pPr>
            <w:r w:rsidRPr="00FE20BF">
              <w:rPr>
                <w:noProof w:val="0"/>
                <w:lang w:val="en-US" w:eastAsia="ru-RU"/>
              </w:rPr>
              <w:t>TsH93A</w:t>
            </w:r>
          </w:p>
          <w:p w14:paraId="789B9518"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03B3C158"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Descarcarea</w:t>
            </w:r>
            <w:proofErr w:type="spellEnd"/>
            <w:r w:rsidRPr="00FE20BF">
              <w:rPr>
                <w:noProof w:val="0"/>
                <w:sz w:val="20"/>
                <w:szCs w:val="20"/>
                <w:lang w:val="en-US" w:eastAsia="ru-RU"/>
              </w:rPr>
              <w:t xml:space="preserve"> din auto </w:t>
            </w:r>
            <w:proofErr w:type="spellStart"/>
            <w:r w:rsidRPr="00FE20BF">
              <w:rPr>
                <w:noProof w:val="0"/>
                <w:sz w:val="20"/>
                <w:szCs w:val="20"/>
                <w:lang w:val="en-US" w:eastAsia="ru-RU"/>
              </w:rPr>
              <w:t>gunoi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frunze</w:t>
            </w:r>
            <w:proofErr w:type="spellEnd"/>
          </w:p>
        </w:tc>
        <w:tc>
          <w:tcPr>
            <w:tcW w:w="1134" w:type="dxa"/>
            <w:tcBorders>
              <w:top w:val="single" w:sz="4" w:space="0" w:color="auto"/>
              <w:bottom w:val="single" w:sz="4" w:space="0" w:color="auto"/>
            </w:tcBorders>
            <w:vAlign w:val="center"/>
          </w:tcPr>
          <w:p w14:paraId="220CF7C1"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66897616"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25,800</w:t>
            </w:r>
          </w:p>
        </w:tc>
      </w:tr>
      <w:tr w:rsidR="00FE20BF" w:rsidRPr="00FE20BF" w14:paraId="03889532"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28F64E"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7</w:t>
            </w:r>
          </w:p>
        </w:tc>
        <w:tc>
          <w:tcPr>
            <w:tcW w:w="1134" w:type="dxa"/>
            <w:tcBorders>
              <w:top w:val="single" w:sz="4" w:space="0" w:color="auto"/>
              <w:bottom w:val="single" w:sz="4" w:space="0" w:color="auto"/>
            </w:tcBorders>
            <w:vAlign w:val="center"/>
          </w:tcPr>
          <w:p w14:paraId="1E7DF2F8" w14:textId="77777777" w:rsidR="00FE20BF" w:rsidRPr="00FE20BF" w:rsidRDefault="00FE20BF" w:rsidP="00FE20BF">
            <w:pPr>
              <w:autoSpaceDE w:val="0"/>
              <w:autoSpaceDN w:val="0"/>
              <w:rPr>
                <w:noProof w:val="0"/>
                <w:lang w:val="en-US" w:eastAsia="ru-RU"/>
              </w:rPr>
            </w:pPr>
            <w:r w:rsidRPr="00FE20BF">
              <w:rPr>
                <w:noProof w:val="0"/>
                <w:lang w:val="en-US" w:eastAsia="ru-RU"/>
              </w:rPr>
              <w:t>TsH15A</w:t>
            </w:r>
          </w:p>
          <w:p w14:paraId="60DEC565"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5D47A176"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Plivirea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buruienilor</w:t>
            </w:r>
            <w:proofErr w:type="spellEnd"/>
            <w:r w:rsidRPr="00FE20BF">
              <w:rPr>
                <w:noProof w:val="0"/>
                <w:sz w:val="20"/>
                <w:szCs w:val="20"/>
                <w:lang w:val="en-US" w:eastAsia="ru-RU"/>
              </w:rPr>
              <w:t xml:space="preserve"> in </w:t>
            </w:r>
            <w:proofErr w:type="spellStart"/>
            <w:r w:rsidRPr="00FE20BF">
              <w:rPr>
                <w:noProof w:val="0"/>
                <w:sz w:val="20"/>
                <w:szCs w:val="20"/>
                <w:lang w:val="en-US" w:eastAsia="ru-RU"/>
              </w:rPr>
              <w:t>peluze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curatarea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vegetatiei</w:t>
            </w:r>
            <w:proofErr w:type="spellEnd"/>
            <w:r w:rsidRPr="00FE20BF">
              <w:rPr>
                <w:noProof w:val="0"/>
                <w:sz w:val="20"/>
                <w:szCs w:val="20"/>
                <w:lang w:val="en-US" w:eastAsia="ru-RU"/>
              </w:rPr>
              <w:t xml:space="preserve"> de pe </w:t>
            </w:r>
            <w:proofErr w:type="spellStart"/>
            <w:r w:rsidRPr="00FE20BF">
              <w:rPr>
                <w:noProof w:val="0"/>
                <w:sz w:val="20"/>
                <w:szCs w:val="20"/>
                <w:lang w:val="en-US" w:eastAsia="ru-RU"/>
              </w:rPr>
              <w:t>trotuare</w:t>
            </w:r>
            <w:proofErr w:type="spellEnd"/>
            <w:r w:rsidRPr="00FE20BF">
              <w:rPr>
                <w:noProof w:val="0"/>
                <w:sz w:val="20"/>
                <w:szCs w:val="20"/>
                <w:lang w:val="en-US" w:eastAsia="ru-RU"/>
              </w:rPr>
              <w:t>)</w:t>
            </w:r>
          </w:p>
        </w:tc>
        <w:tc>
          <w:tcPr>
            <w:tcW w:w="1134" w:type="dxa"/>
            <w:tcBorders>
              <w:top w:val="single" w:sz="4" w:space="0" w:color="auto"/>
              <w:bottom w:val="single" w:sz="4" w:space="0" w:color="auto"/>
            </w:tcBorders>
            <w:vAlign w:val="center"/>
          </w:tcPr>
          <w:p w14:paraId="200A09AE"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3C221B92"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60,750</w:t>
            </w:r>
          </w:p>
        </w:tc>
      </w:tr>
      <w:tr w:rsidR="00FE20BF" w:rsidRPr="00FE20BF" w14:paraId="066EEB41"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D05AE2"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8</w:t>
            </w:r>
          </w:p>
        </w:tc>
        <w:tc>
          <w:tcPr>
            <w:tcW w:w="1134" w:type="dxa"/>
            <w:tcBorders>
              <w:top w:val="single" w:sz="4" w:space="0" w:color="auto"/>
              <w:bottom w:val="single" w:sz="4" w:space="0" w:color="auto"/>
            </w:tcBorders>
            <w:vAlign w:val="center"/>
          </w:tcPr>
          <w:p w14:paraId="393B6106" w14:textId="77777777" w:rsidR="00FE20BF" w:rsidRPr="00FE20BF" w:rsidRDefault="00FE20BF" w:rsidP="00FE20BF">
            <w:pPr>
              <w:autoSpaceDE w:val="0"/>
              <w:autoSpaceDN w:val="0"/>
              <w:rPr>
                <w:noProof w:val="0"/>
                <w:lang w:val="en-US" w:eastAsia="ru-RU"/>
              </w:rPr>
            </w:pPr>
            <w:r w:rsidRPr="00FE20BF">
              <w:rPr>
                <w:noProof w:val="0"/>
                <w:lang w:val="en-US" w:eastAsia="ru-RU"/>
              </w:rPr>
              <w:t>TsH52B</w:t>
            </w:r>
          </w:p>
          <w:p w14:paraId="3606039D"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1FC56F1C"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Plivirea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florilor</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buruiene</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murdarie</w:t>
            </w:r>
            <w:proofErr w:type="spellEnd"/>
            <w:r w:rsidRPr="00FE20BF">
              <w:rPr>
                <w:noProof w:val="0"/>
                <w:sz w:val="20"/>
                <w:szCs w:val="20"/>
                <w:lang w:val="en-US" w:eastAsia="ru-RU"/>
              </w:rPr>
              <w:t xml:space="preserve"> mare cu </w:t>
            </w:r>
            <w:proofErr w:type="spellStart"/>
            <w:r w:rsidRPr="00FE20BF">
              <w:rPr>
                <w:noProof w:val="0"/>
                <w:sz w:val="20"/>
                <w:szCs w:val="20"/>
                <w:lang w:val="en-US" w:eastAsia="ru-RU"/>
              </w:rPr>
              <w:t>prasit</w:t>
            </w:r>
            <w:proofErr w:type="spellEnd"/>
          </w:p>
        </w:tc>
        <w:tc>
          <w:tcPr>
            <w:tcW w:w="1134" w:type="dxa"/>
            <w:tcBorders>
              <w:top w:val="single" w:sz="4" w:space="0" w:color="auto"/>
              <w:bottom w:val="single" w:sz="4" w:space="0" w:color="auto"/>
            </w:tcBorders>
            <w:vAlign w:val="center"/>
          </w:tcPr>
          <w:p w14:paraId="74444D2D"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7B51A68A"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18,230</w:t>
            </w:r>
          </w:p>
        </w:tc>
      </w:tr>
      <w:tr w:rsidR="00FE20BF" w:rsidRPr="00FE20BF" w14:paraId="33082826"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43DE79"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9</w:t>
            </w:r>
          </w:p>
        </w:tc>
        <w:tc>
          <w:tcPr>
            <w:tcW w:w="1134" w:type="dxa"/>
            <w:tcBorders>
              <w:top w:val="single" w:sz="4" w:space="0" w:color="auto"/>
              <w:bottom w:val="single" w:sz="4" w:space="0" w:color="auto"/>
            </w:tcBorders>
            <w:vAlign w:val="center"/>
          </w:tcPr>
          <w:p w14:paraId="0EBABB33" w14:textId="77777777" w:rsidR="00FE20BF" w:rsidRPr="00FE20BF" w:rsidRDefault="00FE20BF" w:rsidP="00FE20BF">
            <w:pPr>
              <w:autoSpaceDE w:val="0"/>
              <w:autoSpaceDN w:val="0"/>
              <w:rPr>
                <w:noProof w:val="0"/>
                <w:lang w:val="en-US" w:eastAsia="ru-RU"/>
              </w:rPr>
            </w:pPr>
            <w:r w:rsidRPr="00FE20BF">
              <w:rPr>
                <w:noProof w:val="0"/>
                <w:lang w:val="en-US" w:eastAsia="ru-RU"/>
              </w:rPr>
              <w:t>DI140A</w:t>
            </w:r>
          </w:p>
          <w:p w14:paraId="2CAC54F1"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6A436AFA"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Cosirea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vegetatiei</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acostamente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taluzuri</w:t>
            </w:r>
            <w:proofErr w:type="spellEnd"/>
            <w:r w:rsidRPr="00FE20BF">
              <w:rPr>
                <w:noProof w:val="0"/>
                <w:sz w:val="20"/>
                <w:szCs w:val="20"/>
                <w:lang w:val="en-US" w:eastAsia="ru-RU"/>
              </w:rPr>
              <w:t xml:space="preserve">, et. cu </w:t>
            </w:r>
            <w:proofErr w:type="spellStart"/>
            <w:r w:rsidRPr="00FE20BF">
              <w:rPr>
                <w:noProof w:val="0"/>
                <w:sz w:val="20"/>
                <w:szCs w:val="20"/>
                <w:lang w:val="en-US" w:eastAsia="ru-RU"/>
              </w:rPr>
              <w:t>motocoasa</w:t>
            </w:r>
            <w:proofErr w:type="spellEnd"/>
            <w:r w:rsidRPr="00FE20BF">
              <w:rPr>
                <w:noProof w:val="0"/>
                <w:sz w:val="20"/>
                <w:szCs w:val="20"/>
                <w:lang w:val="en-US" w:eastAsia="ru-RU"/>
              </w:rPr>
              <w:t xml:space="preserve"> (K=18) </w:t>
            </w:r>
            <w:proofErr w:type="spellStart"/>
            <w:r w:rsidRPr="00FE20BF">
              <w:rPr>
                <w:noProof w:val="0"/>
                <w:sz w:val="20"/>
                <w:szCs w:val="20"/>
                <w:lang w:val="en-US" w:eastAsia="ru-RU"/>
              </w:rPr>
              <w:t>perioada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mai-octombrie</w:t>
            </w:r>
            <w:proofErr w:type="spellEnd"/>
            <w:r w:rsidRPr="00FE20BF">
              <w:rPr>
                <w:noProof w:val="0"/>
                <w:sz w:val="20"/>
                <w:szCs w:val="20"/>
                <w:lang w:val="en-US" w:eastAsia="ru-RU"/>
              </w:rPr>
              <w:t xml:space="preserve">, de 3 </w:t>
            </w:r>
            <w:proofErr w:type="spellStart"/>
            <w:r w:rsidRPr="00FE20BF">
              <w:rPr>
                <w:noProof w:val="0"/>
                <w:sz w:val="20"/>
                <w:szCs w:val="20"/>
                <w:lang w:val="en-US" w:eastAsia="ru-RU"/>
              </w:rPr>
              <w:t>ori</w:t>
            </w:r>
            <w:proofErr w:type="spellEnd"/>
            <w:r w:rsidRPr="00FE20BF">
              <w:rPr>
                <w:noProof w:val="0"/>
                <w:sz w:val="20"/>
                <w:szCs w:val="20"/>
                <w:lang w:val="en-US" w:eastAsia="ru-RU"/>
              </w:rPr>
              <w:t xml:space="preserve"> pe luna</w:t>
            </w:r>
          </w:p>
        </w:tc>
        <w:tc>
          <w:tcPr>
            <w:tcW w:w="1134" w:type="dxa"/>
            <w:tcBorders>
              <w:top w:val="single" w:sz="4" w:space="0" w:color="auto"/>
              <w:bottom w:val="single" w:sz="4" w:space="0" w:color="auto"/>
            </w:tcBorders>
            <w:vAlign w:val="center"/>
          </w:tcPr>
          <w:p w14:paraId="376BF953"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4448AC56"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166,650</w:t>
            </w:r>
          </w:p>
        </w:tc>
      </w:tr>
      <w:tr w:rsidR="00FE20BF" w:rsidRPr="00FE20BF" w14:paraId="36E3AE82"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F90987"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10</w:t>
            </w:r>
          </w:p>
        </w:tc>
        <w:tc>
          <w:tcPr>
            <w:tcW w:w="1134" w:type="dxa"/>
            <w:tcBorders>
              <w:top w:val="single" w:sz="4" w:space="0" w:color="auto"/>
              <w:bottom w:val="single" w:sz="4" w:space="0" w:color="auto"/>
            </w:tcBorders>
            <w:vAlign w:val="center"/>
          </w:tcPr>
          <w:p w14:paraId="1EEF6413" w14:textId="77777777" w:rsidR="00FE20BF" w:rsidRPr="00FE20BF" w:rsidRDefault="00FE20BF" w:rsidP="00FE20BF">
            <w:pPr>
              <w:autoSpaceDE w:val="0"/>
              <w:autoSpaceDN w:val="0"/>
              <w:rPr>
                <w:noProof w:val="0"/>
                <w:lang w:val="en-US" w:eastAsia="ru-RU"/>
              </w:rPr>
            </w:pPr>
            <w:r w:rsidRPr="00FE20BF">
              <w:rPr>
                <w:noProof w:val="0"/>
                <w:lang w:val="en-US" w:eastAsia="ru-RU"/>
              </w:rPr>
              <w:t>TsH28C</w:t>
            </w:r>
          </w:p>
          <w:p w14:paraId="60DEF32F"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64243A73" w14:textId="77777777" w:rsidR="00FE20BF" w:rsidRPr="00FE20BF" w:rsidRDefault="00FE20BF" w:rsidP="00FE20BF">
            <w:pPr>
              <w:autoSpaceDE w:val="0"/>
              <w:autoSpaceDN w:val="0"/>
              <w:rPr>
                <w:noProof w:val="0"/>
                <w:sz w:val="20"/>
                <w:szCs w:val="20"/>
                <w:lang w:val="ru-RU" w:eastAsia="ru-RU"/>
              </w:rPr>
            </w:pPr>
            <w:proofErr w:type="spellStart"/>
            <w:r w:rsidRPr="00FE20BF">
              <w:rPr>
                <w:noProof w:val="0"/>
                <w:sz w:val="20"/>
                <w:szCs w:val="20"/>
                <w:lang w:val="ru-RU" w:eastAsia="ru-RU"/>
              </w:rPr>
              <w:t>Taieri</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de</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corectie</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trandafiri</w:t>
            </w:r>
            <w:proofErr w:type="spellEnd"/>
          </w:p>
        </w:tc>
        <w:tc>
          <w:tcPr>
            <w:tcW w:w="1134" w:type="dxa"/>
            <w:tcBorders>
              <w:top w:val="single" w:sz="4" w:space="0" w:color="auto"/>
              <w:bottom w:val="single" w:sz="4" w:space="0" w:color="auto"/>
            </w:tcBorders>
            <w:vAlign w:val="center"/>
          </w:tcPr>
          <w:p w14:paraId="5CE32897" w14:textId="77777777" w:rsidR="00FE20BF" w:rsidRPr="00FE20BF" w:rsidRDefault="00FE20BF" w:rsidP="00FE20BF">
            <w:pPr>
              <w:autoSpaceDE w:val="0"/>
              <w:autoSpaceDN w:val="0"/>
              <w:jc w:val="center"/>
              <w:rPr>
                <w:noProof w:val="0"/>
                <w:lang w:val="ru-RU" w:eastAsia="ru-RU"/>
              </w:rPr>
            </w:pPr>
            <w:proofErr w:type="spellStart"/>
            <w:r w:rsidRPr="00FE20BF">
              <w:rPr>
                <w:noProof w:val="0"/>
                <w:lang w:val="ru-RU" w:eastAsia="ru-RU"/>
              </w:rPr>
              <w:t>buc</w:t>
            </w:r>
            <w:proofErr w:type="spellEnd"/>
          </w:p>
        </w:tc>
        <w:tc>
          <w:tcPr>
            <w:tcW w:w="1276" w:type="dxa"/>
            <w:tcBorders>
              <w:top w:val="single" w:sz="4" w:space="0" w:color="auto"/>
              <w:bottom w:val="single" w:sz="4" w:space="0" w:color="auto"/>
              <w:right w:val="single" w:sz="4" w:space="0" w:color="auto"/>
            </w:tcBorders>
            <w:vAlign w:val="center"/>
          </w:tcPr>
          <w:p w14:paraId="11990864"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617,000</w:t>
            </w:r>
          </w:p>
        </w:tc>
      </w:tr>
      <w:tr w:rsidR="00FE20BF" w:rsidRPr="00FE20BF" w14:paraId="5301DF01"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AA8452"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11</w:t>
            </w:r>
          </w:p>
        </w:tc>
        <w:tc>
          <w:tcPr>
            <w:tcW w:w="1134" w:type="dxa"/>
            <w:tcBorders>
              <w:top w:val="single" w:sz="4" w:space="0" w:color="auto"/>
              <w:bottom w:val="single" w:sz="4" w:space="0" w:color="auto"/>
            </w:tcBorders>
            <w:vAlign w:val="center"/>
          </w:tcPr>
          <w:p w14:paraId="43A3287D" w14:textId="77777777" w:rsidR="00FE20BF" w:rsidRPr="00FE20BF" w:rsidRDefault="00FE20BF" w:rsidP="00FE20BF">
            <w:pPr>
              <w:autoSpaceDE w:val="0"/>
              <w:autoSpaceDN w:val="0"/>
              <w:rPr>
                <w:noProof w:val="0"/>
                <w:lang w:val="en-US" w:eastAsia="ru-RU"/>
              </w:rPr>
            </w:pPr>
            <w:r w:rsidRPr="00FE20BF">
              <w:rPr>
                <w:noProof w:val="0"/>
                <w:lang w:val="en-US" w:eastAsia="ru-RU"/>
              </w:rPr>
              <w:t>TsH83A</w:t>
            </w:r>
          </w:p>
          <w:p w14:paraId="6555100F"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0B5608B0"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Intretinerea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urnelor</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curatirea</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gunoi</w:t>
            </w:r>
            <w:proofErr w:type="spellEnd"/>
            <w:r w:rsidRPr="00FE20BF">
              <w:rPr>
                <w:noProof w:val="0"/>
                <w:sz w:val="20"/>
                <w:szCs w:val="20"/>
                <w:lang w:val="en-US" w:eastAsia="ru-RU"/>
              </w:rPr>
              <w:t xml:space="preserve"> (K=4.33) o data pe </w:t>
            </w:r>
            <w:proofErr w:type="spellStart"/>
            <w:r w:rsidRPr="00FE20BF">
              <w:rPr>
                <w:noProof w:val="0"/>
                <w:sz w:val="20"/>
                <w:szCs w:val="20"/>
                <w:lang w:val="en-US" w:eastAsia="ru-RU"/>
              </w:rPr>
              <w:t>saptamina</w:t>
            </w:r>
            <w:proofErr w:type="spellEnd"/>
          </w:p>
        </w:tc>
        <w:tc>
          <w:tcPr>
            <w:tcW w:w="1134" w:type="dxa"/>
            <w:tcBorders>
              <w:top w:val="single" w:sz="4" w:space="0" w:color="auto"/>
              <w:bottom w:val="single" w:sz="4" w:space="0" w:color="auto"/>
            </w:tcBorders>
            <w:vAlign w:val="center"/>
          </w:tcPr>
          <w:p w14:paraId="7E97F75D"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 xml:space="preserve">100 </w:t>
            </w:r>
            <w:proofErr w:type="spellStart"/>
            <w:r w:rsidRPr="00FE20BF">
              <w:rPr>
                <w:noProof w:val="0"/>
                <w:lang w:val="ru-RU" w:eastAsia="ru-RU"/>
              </w:rPr>
              <w:t>buc</w:t>
            </w:r>
            <w:proofErr w:type="spellEnd"/>
          </w:p>
        </w:tc>
        <w:tc>
          <w:tcPr>
            <w:tcW w:w="1276" w:type="dxa"/>
            <w:tcBorders>
              <w:top w:val="single" w:sz="4" w:space="0" w:color="auto"/>
              <w:bottom w:val="single" w:sz="4" w:space="0" w:color="auto"/>
              <w:right w:val="single" w:sz="4" w:space="0" w:color="auto"/>
            </w:tcBorders>
            <w:vAlign w:val="center"/>
          </w:tcPr>
          <w:p w14:paraId="26F9AA2A"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3,000</w:t>
            </w:r>
          </w:p>
        </w:tc>
      </w:tr>
      <w:tr w:rsidR="00FE20BF" w:rsidRPr="00FE20BF" w14:paraId="224BE5D7"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D509BA"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12</w:t>
            </w:r>
          </w:p>
        </w:tc>
        <w:tc>
          <w:tcPr>
            <w:tcW w:w="1134" w:type="dxa"/>
            <w:tcBorders>
              <w:top w:val="single" w:sz="4" w:space="0" w:color="auto"/>
              <w:bottom w:val="single" w:sz="4" w:space="0" w:color="auto"/>
            </w:tcBorders>
            <w:vAlign w:val="center"/>
          </w:tcPr>
          <w:p w14:paraId="4CE2C850" w14:textId="77777777" w:rsidR="00FE20BF" w:rsidRPr="00FE20BF" w:rsidRDefault="00FE20BF" w:rsidP="00FE20BF">
            <w:pPr>
              <w:autoSpaceDE w:val="0"/>
              <w:autoSpaceDN w:val="0"/>
              <w:rPr>
                <w:noProof w:val="0"/>
                <w:lang w:val="en-US" w:eastAsia="ru-RU"/>
              </w:rPr>
            </w:pPr>
            <w:r w:rsidRPr="00FE20BF">
              <w:rPr>
                <w:noProof w:val="0"/>
                <w:lang w:val="en-US" w:eastAsia="ru-RU"/>
              </w:rPr>
              <w:t>TsH92A</w:t>
            </w:r>
          </w:p>
          <w:p w14:paraId="332B7131"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24A22D42" w14:textId="77777777" w:rsidR="00FE20BF" w:rsidRPr="00FE20BF" w:rsidRDefault="00FE20BF" w:rsidP="00FE20BF">
            <w:pPr>
              <w:autoSpaceDE w:val="0"/>
              <w:autoSpaceDN w:val="0"/>
              <w:rPr>
                <w:noProof w:val="0"/>
                <w:sz w:val="20"/>
                <w:szCs w:val="20"/>
                <w:lang w:val="ru-RU" w:eastAsia="ru-RU"/>
              </w:rPr>
            </w:pPr>
            <w:proofErr w:type="spellStart"/>
            <w:r w:rsidRPr="00FE20BF">
              <w:rPr>
                <w:noProof w:val="0"/>
                <w:sz w:val="20"/>
                <w:szCs w:val="20"/>
                <w:lang w:val="ru-RU" w:eastAsia="ru-RU"/>
              </w:rPr>
              <w:t>Incarcarea</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in</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auto</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gunoi</w:t>
            </w:r>
            <w:proofErr w:type="spellEnd"/>
          </w:p>
        </w:tc>
        <w:tc>
          <w:tcPr>
            <w:tcW w:w="1134" w:type="dxa"/>
            <w:tcBorders>
              <w:top w:val="single" w:sz="4" w:space="0" w:color="auto"/>
              <w:bottom w:val="single" w:sz="4" w:space="0" w:color="auto"/>
            </w:tcBorders>
            <w:vAlign w:val="center"/>
          </w:tcPr>
          <w:p w14:paraId="7CAF0940"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6202D901"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45,500</w:t>
            </w:r>
          </w:p>
        </w:tc>
      </w:tr>
      <w:tr w:rsidR="00FE20BF" w:rsidRPr="00FE20BF" w14:paraId="1D246303"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BD20DA"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13</w:t>
            </w:r>
          </w:p>
        </w:tc>
        <w:tc>
          <w:tcPr>
            <w:tcW w:w="1134" w:type="dxa"/>
            <w:tcBorders>
              <w:top w:val="single" w:sz="4" w:space="0" w:color="auto"/>
              <w:bottom w:val="single" w:sz="4" w:space="0" w:color="auto"/>
            </w:tcBorders>
            <w:vAlign w:val="center"/>
          </w:tcPr>
          <w:p w14:paraId="76A22A6D" w14:textId="77777777" w:rsidR="00FE20BF" w:rsidRPr="00FE20BF" w:rsidRDefault="00FE20BF" w:rsidP="00FE20BF">
            <w:pPr>
              <w:autoSpaceDE w:val="0"/>
              <w:autoSpaceDN w:val="0"/>
              <w:rPr>
                <w:noProof w:val="0"/>
                <w:lang w:val="en-US" w:eastAsia="ru-RU"/>
              </w:rPr>
            </w:pPr>
            <w:r w:rsidRPr="00FE20BF">
              <w:rPr>
                <w:noProof w:val="0"/>
                <w:lang w:val="en-US" w:eastAsia="ru-RU"/>
              </w:rPr>
              <w:t>TsI50A5</w:t>
            </w:r>
          </w:p>
          <w:p w14:paraId="464292A1"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03000E39"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Transportarea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gunoiului</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autobasculanta</w:t>
            </w:r>
            <w:proofErr w:type="spellEnd"/>
            <w:r w:rsidRPr="00FE20BF">
              <w:rPr>
                <w:noProof w:val="0"/>
                <w:sz w:val="20"/>
                <w:szCs w:val="20"/>
                <w:lang w:val="en-US" w:eastAsia="ru-RU"/>
              </w:rPr>
              <w:t xml:space="preserve"> de 5 t la </w:t>
            </w:r>
            <w:proofErr w:type="spellStart"/>
            <w:r w:rsidRPr="00FE20BF">
              <w:rPr>
                <w:noProof w:val="0"/>
                <w:sz w:val="20"/>
                <w:szCs w:val="20"/>
                <w:lang w:val="en-US" w:eastAsia="ru-RU"/>
              </w:rPr>
              <w:t>distanta</w:t>
            </w:r>
            <w:proofErr w:type="spellEnd"/>
            <w:r w:rsidRPr="00FE20BF">
              <w:rPr>
                <w:noProof w:val="0"/>
                <w:sz w:val="20"/>
                <w:szCs w:val="20"/>
                <w:lang w:val="en-US" w:eastAsia="ru-RU"/>
              </w:rPr>
              <w:t xml:space="preserve"> de 5 km </w:t>
            </w:r>
          </w:p>
        </w:tc>
        <w:tc>
          <w:tcPr>
            <w:tcW w:w="1134" w:type="dxa"/>
            <w:tcBorders>
              <w:top w:val="single" w:sz="4" w:space="0" w:color="auto"/>
              <w:bottom w:val="single" w:sz="4" w:space="0" w:color="auto"/>
            </w:tcBorders>
            <w:vAlign w:val="center"/>
          </w:tcPr>
          <w:p w14:paraId="342E4B1E"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6F049065"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45,500</w:t>
            </w:r>
          </w:p>
        </w:tc>
      </w:tr>
      <w:tr w:rsidR="00FE20BF" w:rsidRPr="00FE20BF" w14:paraId="724821EC"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F7285C"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14</w:t>
            </w:r>
          </w:p>
        </w:tc>
        <w:tc>
          <w:tcPr>
            <w:tcW w:w="1134" w:type="dxa"/>
            <w:tcBorders>
              <w:top w:val="single" w:sz="4" w:space="0" w:color="auto"/>
              <w:bottom w:val="single" w:sz="4" w:space="0" w:color="auto"/>
            </w:tcBorders>
            <w:vAlign w:val="center"/>
          </w:tcPr>
          <w:p w14:paraId="7FD402B9" w14:textId="77777777" w:rsidR="00FE20BF" w:rsidRPr="00FE20BF" w:rsidRDefault="00FE20BF" w:rsidP="00FE20BF">
            <w:pPr>
              <w:autoSpaceDE w:val="0"/>
              <w:autoSpaceDN w:val="0"/>
              <w:rPr>
                <w:noProof w:val="0"/>
                <w:lang w:val="en-US" w:eastAsia="ru-RU"/>
              </w:rPr>
            </w:pPr>
            <w:r w:rsidRPr="00FE20BF">
              <w:rPr>
                <w:noProof w:val="0"/>
                <w:lang w:val="en-US" w:eastAsia="ru-RU"/>
              </w:rPr>
              <w:t>TsH93A</w:t>
            </w:r>
          </w:p>
          <w:p w14:paraId="037960FB"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628A34B4" w14:textId="77777777" w:rsidR="00FE20BF" w:rsidRPr="00FE20BF" w:rsidRDefault="00FE20BF" w:rsidP="00FE20BF">
            <w:pPr>
              <w:autoSpaceDE w:val="0"/>
              <w:autoSpaceDN w:val="0"/>
              <w:rPr>
                <w:noProof w:val="0"/>
                <w:sz w:val="20"/>
                <w:szCs w:val="20"/>
                <w:lang w:val="ru-RU" w:eastAsia="ru-RU"/>
              </w:rPr>
            </w:pPr>
            <w:proofErr w:type="spellStart"/>
            <w:r w:rsidRPr="00FE20BF">
              <w:rPr>
                <w:noProof w:val="0"/>
                <w:sz w:val="20"/>
                <w:szCs w:val="20"/>
                <w:lang w:val="ru-RU" w:eastAsia="ru-RU"/>
              </w:rPr>
              <w:t>Descarcarea</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din</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auto</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gunoi</w:t>
            </w:r>
            <w:proofErr w:type="spellEnd"/>
          </w:p>
        </w:tc>
        <w:tc>
          <w:tcPr>
            <w:tcW w:w="1134" w:type="dxa"/>
            <w:tcBorders>
              <w:top w:val="single" w:sz="4" w:space="0" w:color="auto"/>
              <w:bottom w:val="single" w:sz="4" w:space="0" w:color="auto"/>
            </w:tcBorders>
            <w:vAlign w:val="center"/>
          </w:tcPr>
          <w:p w14:paraId="6B14CE15"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1832DCAA"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45,500</w:t>
            </w:r>
          </w:p>
        </w:tc>
      </w:tr>
      <w:tr w:rsidR="00FE20BF" w:rsidRPr="00FE20BF" w14:paraId="28330E26" w14:textId="77777777" w:rsidTr="00A34FFB">
        <w:tblPrEx>
          <w:tblCellMar>
            <w:top w:w="0" w:type="dxa"/>
            <w:bottom w:w="0" w:type="dxa"/>
          </w:tblCellMar>
        </w:tblPrEx>
        <w:tc>
          <w:tcPr>
            <w:tcW w:w="709" w:type="dxa"/>
            <w:tcBorders>
              <w:top w:val="nil"/>
              <w:left w:val="single" w:sz="6" w:space="0" w:color="auto"/>
              <w:bottom w:val="nil"/>
              <w:right w:val="nil"/>
            </w:tcBorders>
          </w:tcPr>
          <w:p w14:paraId="544A5577" w14:textId="77777777" w:rsidR="00FE20BF" w:rsidRPr="00FE20BF" w:rsidRDefault="00FE20BF" w:rsidP="00FE20BF">
            <w:pPr>
              <w:autoSpaceDE w:val="0"/>
              <w:autoSpaceDN w:val="0"/>
              <w:jc w:val="center"/>
              <w:rPr>
                <w:noProof w:val="0"/>
                <w:sz w:val="20"/>
                <w:szCs w:val="20"/>
                <w:lang w:val="ru-RU" w:eastAsia="ru-RU"/>
              </w:rPr>
            </w:pPr>
            <w:r w:rsidRPr="00FE20BF">
              <w:rPr>
                <w:noProof w:val="0"/>
                <w:lang w:val="ru-RU" w:eastAsia="ru-RU"/>
              </w:rPr>
              <w:t xml:space="preserve"> </w:t>
            </w:r>
            <w:r w:rsidRPr="00FE20BF">
              <w:rPr>
                <w:noProof w:val="0"/>
                <w:sz w:val="20"/>
                <w:szCs w:val="20"/>
                <w:lang w:val="ru-RU" w:eastAsia="ru-RU"/>
              </w:rPr>
              <w:t xml:space="preserve">  </w:t>
            </w:r>
          </w:p>
        </w:tc>
        <w:tc>
          <w:tcPr>
            <w:tcW w:w="1134" w:type="dxa"/>
            <w:tcBorders>
              <w:top w:val="nil"/>
              <w:left w:val="single" w:sz="6" w:space="0" w:color="auto"/>
              <w:bottom w:val="nil"/>
              <w:right w:val="nil"/>
            </w:tcBorders>
          </w:tcPr>
          <w:p w14:paraId="42BDA473" w14:textId="77777777" w:rsidR="00FE20BF" w:rsidRPr="00FE20BF" w:rsidRDefault="00FE20BF" w:rsidP="00FE20BF">
            <w:pPr>
              <w:autoSpaceDE w:val="0"/>
              <w:autoSpaceDN w:val="0"/>
              <w:rPr>
                <w:noProof w:val="0"/>
                <w:sz w:val="20"/>
                <w:szCs w:val="20"/>
                <w:lang w:val="ru-RU" w:eastAsia="ru-RU"/>
              </w:rPr>
            </w:pPr>
          </w:p>
        </w:tc>
        <w:tc>
          <w:tcPr>
            <w:tcW w:w="6237" w:type="dxa"/>
            <w:tcBorders>
              <w:top w:val="nil"/>
              <w:left w:val="single" w:sz="6" w:space="0" w:color="auto"/>
              <w:bottom w:val="nil"/>
              <w:right w:val="nil"/>
            </w:tcBorders>
          </w:tcPr>
          <w:p w14:paraId="005AB10A" w14:textId="77777777" w:rsidR="00FE20BF" w:rsidRPr="00FE20BF" w:rsidRDefault="00FE20BF" w:rsidP="00FE20BF">
            <w:pPr>
              <w:autoSpaceDE w:val="0"/>
              <w:autoSpaceDN w:val="0"/>
              <w:rPr>
                <w:b/>
                <w:bCs/>
                <w:noProof w:val="0"/>
                <w:sz w:val="22"/>
                <w:szCs w:val="22"/>
                <w:lang w:val="ru-RU" w:eastAsia="ru-RU"/>
              </w:rPr>
            </w:pPr>
            <w:proofErr w:type="spellStart"/>
            <w:r w:rsidRPr="00FE20BF">
              <w:rPr>
                <w:b/>
                <w:bCs/>
                <w:noProof w:val="0"/>
                <w:sz w:val="22"/>
                <w:szCs w:val="22"/>
                <w:lang w:val="en-US" w:eastAsia="ru-RU"/>
              </w:rPr>
              <w:t>Capitolul</w:t>
            </w:r>
            <w:proofErr w:type="spellEnd"/>
            <w:r w:rsidRPr="00FE20BF">
              <w:rPr>
                <w:b/>
                <w:bCs/>
                <w:noProof w:val="0"/>
                <w:sz w:val="22"/>
                <w:szCs w:val="22"/>
                <w:lang w:val="en-US" w:eastAsia="ru-RU"/>
              </w:rPr>
              <w:t xml:space="preserve"> </w:t>
            </w:r>
            <w:r w:rsidRPr="00FE20BF">
              <w:rPr>
                <w:b/>
                <w:bCs/>
                <w:noProof w:val="0"/>
                <w:sz w:val="22"/>
                <w:szCs w:val="22"/>
                <w:lang w:val="ru-RU" w:eastAsia="ru-RU"/>
              </w:rPr>
              <w:t xml:space="preserve">2. </w:t>
            </w:r>
            <w:proofErr w:type="spellStart"/>
            <w:r w:rsidRPr="00FE20BF">
              <w:rPr>
                <w:b/>
                <w:bCs/>
                <w:noProof w:val="0"/>
                <w:sz w:val="22"/>
                <w:szCs w:val="22"/>
                <w:lang w:val="ru-RU" w:eastAsia="ru-RU"/>
              </w:rPr>
              <w:t>Parc</w:t>
            </w:r>
            <w:proofErr w:type="spellEnd"/>
          </w:p>
        </w:tc>
        <w:tc>
          <w:tcPr>
            <w:tcW w:w="1134" w:type="dxa"/>
            <w:tcBorders>
              <w:top w:val="nil"/>
              <w:left w:val="single" w:sz="6" w:space="0" w:color="auto"/>
              <w:bottom w:val="nil"/>
              <w:right w:val="nil"/>
            </w:tcBorders>
          </w:tcPr>
          <w:p w14:paraId="32467745" w14:textId="77777777" w:rsidR="00FE20BF" w:rsidRPr="00FE20BF" w:rsidRDefault="00FE20BF" w:rsidP="00FE20BF">
            <w:pPr>
              <w:autoSpaceDE w:val="0"/>
              <w:autoSpaceDN w:val="0"/>
              <w:rPr>
                <w:noProof w:val="0"/>
                <w:sz w:val="20"/>
                <w:szCs w:val="20"/>
                <w:lang w:val="ru-RU" w:eastAsia="ru-RU"/>
              </w:rPr>
            </w:pPr>
          </w:p>
        </w:tc>
        <w:tc>
          <w:tcPr>
            <w:tcW w:w="1276" w:type="dxa"/>
            <w:tcBorders>
              <w:top w:val="nil"/>
              <w:left w:val="single" w:sz="6" w:space="0" w:color="auto"/>
              <w:bottom w:val="nil"/>
              <w:right w:val="single" w:sz="4" w:space="0" w:color="auto"/>
            </w:tcBorders>
          </w:tcPr>
          <w:p w14:paraId="545A531B" w14:textId="77777777" w:rsidR="00FE20BF" w:rsidRPr="00FE20BF" w:rsidRDefault="00FE20BF" w:rsidP="00FE20BF">
            <w:pPr>
              <w:autoSpaceDE w:val="0"/>
              <w:autoSpaceDN w:val="0"/>
              <w:rPr>
                <w:noProof w:val="0"/>
                <w:sz w:val="20"/>
                <w:szCs w:val="20"/>
                <w:lang w:val="ru-RU" w:eastAsia="ru-RU"/>
              </w:rPr>
            </w:pPr>
          </w:p>
        </w:tc>
      </w:tr>
      <w:tr w:rsidR="00FE20BF" w:rsidRPr="00FE20BF" w14:paraId="1B8A3D53"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B28B64" w14:textId="77777777" w:rsidR="00FE20BF" w:rsidRPr="00FE20BF" w:rsidRDefault="00FE20BF" w:rsidP="00FE20BF">
            <w:pPr>
              <w:autoSpaceDE w:val="0"/>
              <w:autoSpaceDN w:val="0"/>
              <w:rPr>
                <w:noProof w:val="0"/>
                <w:lang w:val="ru-RU" w:eastAsia="ru-RU"/>
              </w:rPr>
            </w:pPr>
            <w:r w:rsidRPr="00FE20BF">
              <w:rPr>
                <w:noProof w:val="0"/>
                <w:lang w:val="ru-RU" w:eastAsia="ru-RU"/>
              </w:rPr>
              <w:t>15</w:t>
            </w:r>
          </w:p>
        </w:tc>
        <w:tc>
          <w:tcPr>
            <w:tcW w:w="1134" w:type="dxa"/>
            <w:tcBorders>
              <w:top w:val="single" w:sz="4" w:space="0" w:color="auto"/>
              <w:bottom w:val="single" w:sz="4" w:space="0" w:color="auto"/>
            </w:tcBorders>
            <w:vAlign w:val="center"/>
          </w:tcPr>
          <w:p w14:paraId="619A4F05" w14:textId="77777777" w:rsidR="00FE20BF" w:rsidRPr="00FE20BF" w:rsidRDefault="00FE20BF" w:rsidP="00FE20BF">
            <w:pPr>
              <w:autoSpaceDE w:val="0"/>
              <w:autoSpaceDN w:val="0"/>
              <w:rPr>
                <w:noProof w:val="0"/>
                <w:lang w:val="en-US" w:eastAsia="ru-RU"/>
              </w:rPr>
            </w:pPr>
            <w:r w:rsidRPr="00FE20BF">
              <w:rPr>
                <w:noProof w:val="0"/>
                <w:lang w:val="en-US" w:eastAsia="ru-RU"/>
              </w:rPr>
              <w:t>RpDC11A</w:t>
            </w:r>
          </w:p>
          <w:p w14:paraId="77D66EE5"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78693F99"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Curatirea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manuala</w:t>
            </w:r>
            <w:proofErr w:type="spellEnd"/>
            <w:r w:rsidRPr="00FE20BF">
              <w:rPr>
                <w:noProof w:val="0"/>
                <w:sz w:val="20"/>
                <w:szCs w:val="20"/>
                <w:lang w:val="en-US" w:eastAsia="ru-RU"/>
              </w:rPr>
              <w:t xml:space="preserve"> a </w:t>
            </w:r>
            <w:proofErr w:type="spellStart"/>
            <w:r w:rsidRPr="00FE20BF">
              <w:rPr>
                <w:noProof w:val="0"/>
                <w:sz w:val="20"/>
                <w:szCs w:val="20"/>
                <w:lang w:val="en-US" w:eastAsia="ru-RU"/>
              </w:rPr>
              <w:t>zapezii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afinate</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grosimea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stratului</w:t>
            </w:r>
            <w:proofErr w:type="spellEnd"/>
            <w:r w:rsidRPr="00FE20BF">
              <w:rPr>
                <w:noProof w:val="0"/>
                <w:sz w:val="20"/>
                <w:szCs w:val="20"/>
                <w:lang w:val="en-US" w:eastAsia="ru-RU"/>
              </w:rPr>
              <w:t xml:space="preserve"> pina la 15 cm de pe </w:t>
            </w:r>
            <w:proofErr w:type="spellStart"/>
            <w:r w:rsidRPr="00FE20BF">
              <w:rPr>
                <w:noProof w:val="0"/>
                <w:sz w:val="20"/>
                <w:szCs w:val="20"/>
                <w:lang w:val="en-US" w:eastAsia="ru-RU"/>
              </w:rPr>
              <w:t>drumuri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strazi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alte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suprafete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unde</w:t>
            </w:r>
            <w:proofErr w:type="spellEnd"/>
            <w:r w:rsidRPr="00FE20BF">
              <w:rPr>
                <w:noProof w:val="0"/>
                <w:sz w:val="20"/>
                <w:szCs w:val="20"/>
                <w:lang w:val="en-US" w:eastAsia="ru-RU"/>
              </w:rPr>
              <w:t xml:space="preserve"> nu se </w:t>
            </w:r>
            <w:proofErr w:type="spellStart"/>
            <w:r w:rsidRPr="00FE20BF">
              <w:rPr>
                <w:noProof w:val="0"/>
                <w:sz w:val="20"/>
                <w:szCs w:val="20"/>
                <w:lang w:val="en-US" w:eastAsia="ru-RU"/>
              </w:rPr>
              <w:t>poate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lucra</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mijloace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mecanice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inclusiv</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incarcarea</w:t>
            </w:r>
            <w:proofErr w:type="spellEnd"/>
            <w:r w:rsidRPr="00FE20BF">
              <w:rPr>
                <w:noProof w:val="0"/>
                <w:sz w:val="20"/>
                <w:szCs w:val="20"/>
                <w:lang w:val="en-US" w:eastAsia="ru-RU"/>
              </w:rPr>
              <w:t xml:space="preserve"> in </w:t>
            </w:r>
            <w:proofErr w:type="spellStart"/>
            <w:r w:rsidRPr="00FE20BF">
              <w:rPr>
                <w:noProof w:val="0"/>
                <w:sz w:val="20"/>
                <w:szCs w:val="20"/>
                <w:lang w:val="en-US" w:eastAsia="ru-RU"/>
              </w:rPr>
              <w:t>vehicule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sau</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depozitarea</w:t>
            </w:r>
            <w:proofErr w:type="spellEnd"/>
            <w:r w:rsidRPr="00FE20BF">
              <w:rPr>
                <w:noProof w:val="0"/>
                <w:sz w:val="20"/>
                <w:szCs w:val="20"/>
                <w:lang w:val="en-US" w:eastAsia="ru-RU"/>
              </w:rPr>
              <w:t xml:space="preserve"> in </w:t>
            </w:r>
            <w:proofErr w:type="spellStart"/>
            <w:r w:rsidRPr="00FE20BF">
              <w:rPr>
                <w:noProof w:val="0"/>
                <w:sz w:val="20"/>
                <w:szCs w:val="20"/>
                <w:lang w:val="en-US" w:eastAsia="ru-RU"/>
              </w:rPr>
              <w:t>gramezi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prin</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aruncare</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lopata</w:t>
            </w:r>
            <w:proofErr w:type="spellEnd"/>
          </w:p>
        </w:tc>
        <w:tc>
          <w:tcPr>
            <w:tcW w:w="1134" w:type="dxa"/>
            <w:tcBorders>
              <w:top w:val="single" w:sz="4" w:space="0" w:color="auto"/>
              <w:bottom w:val="single" w:sz="4" w:space="0" w:color="auto"/>
            </w:tcBorders>
            <w:vAlign w:val="center"/>
          </w:tcPr>
          <w:p w14:paraId="78B9CCE3"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m2</w:t>
            </w:r>
          </w:p>
        </w:tc>
        <w:tc>
          <w:tcPr>
            <w:tcW w:w="1276" w:type="dxa"/>
            <w:tcBorders>
              <w:top w:val="single" w:sz="4" w:space="0" w:color="auto"/>
              <w:bottom w:val="single" w:sz="4" w:space="0" w:color="auto"/>
              <w:right w:val="single" w:sz="4" w:space="0" w:color="auto"/>
            </w:tcBorders>
            <w:vAlign w:val="center"/>
          </w:tcPr>
          <w:p w14:paraId="0AF6077F"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430,000</w:t>
            </w:r>
          </w:p>
        </w:tc>
      </w:tr>
      <w:tr w:rsidR="00FE20BF" w:rsidRPr="00FE20BF" w14:paraId="5FFAA8D1"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5F56BF"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16</w:t>
            </w:r>
          </w:p>
        </w:tc>
        <w:tc>
          <w:tcPr>
            <w:tcW w:w="1134" w:type="dxa"/>
            <w:tcBorders>
              <w:top w:val="single" w:sz="4" w:space="0" w:color="auto"/>
              <w:bottom w:val="single" w:sz="4" w:space="0" w:color="auto"/>
            </w:tcBorders>
            <w:vAlign w:val="center"/>
          </w:tcPr>
          <w:p w14:paraId="618F9CB3" w14:textId="77777777" w:rsidR="00FE20BF" w:rsidRPr="00FE20BF" w:rsidRDefault="00FE20BF" w:rsidP="00FE20BF">
            <w:pPr>
              <w:autoSpaceDE w:val="0"/>
              <w:autoSpaceDN w:val="0"/>
              <w:rPr>
                <w:noProof w:val="0"/>
                <w:lang w:val="en-US" w:eastAsia="ru-RU"/>
              </w:rPr>
            </w:pPr>
            <w:r w:rsidRPr="00FE20BF">
              <w:rPr>
                <w:noProof w:val="0"/>
                <w:lang w:val="en-US" w:eastAsia="ru-RU"/>
              </w:rPr>
              <w:t>DI147A</w:t>
            </w:r>
          </w:p>
          <w:p w14:paraId="5D7B6B86"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62D8CE1E"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Curatirea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partii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carosabile</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motobloc</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resurse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utilizate</w:t>
            </w:r>
            <w:proofErr w:type="spellEnd"/>
            <w:r w:rsidRPr="00FE20BF">
              <w:rPr>
                <w:noProof w:val="0"/>
                <w:sz w:val="20"/>
                <w:szCs w:val="20"/>
                <w:lang w:val="en-US" w:eastAsia="ru-RU"/>
              </w:rPr>
              <w:t xml:space="preserve"> - </w:t>
            </w:r>
            <w:proofErr w:type="spellStart"/>
            <w:r w:rsidRPr="00FE20BF">
              <w:rPr>
                <w:noProof w:val="0"/>
                <w:sz w:val="20"/>
                <w:szCs w:val="20"/>
                <w:lang w:val="en-US" w:eastAsia="ru-RU"/>
              </w:rPr>
              <w:t>motobloc</w:t>
            </w:r>
            <w:proofErr w:type="spellEnd"/>
            <w:r w:rsidRPr="00FE20BF">
              <w:rPr>
                <w:noProof w:val="0"/>
                <w:sz w:val="20"/>
                <w:szCs w:val="20"/>
                <w:lang w:val="en-US" w:eastAsia="ru-RU"/>
              </w:rPr>
              <w:t>, 15 h/</w:t>
            </w:r>
            <w:proofErr w:type="spellStart"/>
            <w:r w:rsidRPr="00FE20BF">
              <w:rPr>
                <w:noProof w:val="0"/>
                <w:sz w:val="20"/>
                <w:szCs w:val="20"/>
                <w:lang w:val="en-US" w:eastAsia="ru-RU"/>
              </w:rPr>
              <w:t>ut</w:t>
            </w:r>
            <w:proofErr w:type="spellEnd"/>
            <w:r w:rsidRPr="00FE20BF">
              <w:rPr>
                <w:noProof w:val="0"/>
                <w:sz w:val="20"/>
                <w:szCs w:val="20"/>
                <w:lang w:val="en-US" w:eastAsia="ru-RU"/>
              </w:rPr>
              <w:t xml:space="preserve"> la 1000 m2)</w:t>
            </w:r>
          </w:p>
        </w:tc>
        <w:tc>
          <w:tcPr>
            <w:tcW w:w="1134" w:type="dxa"/>
            <w:tcBorders>
              <w:top w:val="single" w:sz="4" w:space="0" w:color="auto"/>
              <w:bottom w:val="single" w:sz="4" w:space="0" w:color="auto"/>
            </w:tcBorders>
            <w:vAlign w:val="center"/>
          </w:tcPr>
          <w:p w14:paraId="326837F4"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1000 m2</w:t>
            </w:r>
          </w:p>
        </w:tc>
        <w:tc>
          <w:tcPr>
            <w:tcW w:w="1276" w:type="dxa"/>
            <w:tcBorders>
              <w:top w:val="single" w:sz="4" w:space="0" w:color="auto"/>
              <w:bottom w:val="single" w:sz="4" w:space="0" w:color="auto"/>
              <w:right w:val="single" w:sz="4" w:space="0" w:color="auto"/>
            </w:tcBorders>
            <w:vAlign w:val="center"/>
          </w:tcPr>
          <w:p w14:paraId="63376A6C"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0,430</w:t>
            </w:r>
          </w:p>
        </w:tc>
      </w:tr>
      <w:tr w:rsidR="00FE20BF" w:rsidRPr="00FE20BF" w14:paraId="06379D71"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2B563C"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17</w:t>
            </w:r>
          </w:p>
        </w:tc>
        <w:tc>
          <w:tcPr>
            <w:tcW w:w="1134" w:type="dxa"/>
            <w:tcBorders>
              <w:top w:val="single" w:sz="4" w:space="0" w:color="auto"/>
              <w:bottom w:val="single" w:sz="4" w:space="0" w:color="auto"/>
            </w:tcBorders>
            <w:vAlign w:val="center"/>
          </w:tcPr>
          <w:p w14:paraId="4F97FC62" w14:textId="77777777" w:rsidR="00FE20BF" w:rsidRPr="00FE20BF" w:rsidRDefault="00FE20BF" w:rsidP="00FE20BF">
            <w:pPr>
              <w:autoSpaceDE w:val="0"/>
              <w:autoSpaceDN w:val="0"/>
              <w:rPr>
                <w:noProof w:val="0"/>
                <w:lang w:val="en-US" w:eastAsia="ru-RU"/>
              </w:rPr>
            </w:pPr>
            <w:r w:rsidRPr="00FE20BF">
              <w:rPr>
                <w:noProof w:val="0"/>
                <w:lang w:val="en-US" w:eastAsia="ru-RU"/>
              </w:rPr>
              <w:t>TsH82B</w:t>
            </w:r>
          </w:p>
          <w:p w14:paraId="14BA2B79"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45227BB3"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Maturarea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aleelor</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murdarie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medie</w:t>
            </w:r>
            <w:proofErr w:type="spellEnd"/>
            <w:r w:rsidRPr="00FE20BF">
              <w:rPr>
                <w:noProof w:val="0"/>
                <w:sz w:val="20"/>
                <w:szCs w:val="20"/>
                <w:lang w:val="en-US" w:eastAsia="ru-RU"/>
              </w:rPr>
              <w:t xml:space="preserve"> (K=4.33) o data pe </w:t>
            </w:r>
            <w:proofErr w:type="spellStart"/>
            <w:r w:rsidRPr="00FE20BF">
              <w:rPr>
                <w:noProof w:val="0"/>
                <w:sz w:val="20"/>
                <w:szCs w:val="20"/>
                <w:lang w:val="en-US" w:eastAsia="ru-RU"/>
              </w:rPr>
              <w:t>saptamina</w:t>
            </w:r>
            <w:proofErr w:type="spellEnd"/>
          </w:p>
        </w:tc>
        <w:tc>
          <w:tcPr>
            <w:tcW w:w="1134" w:type="dxa"/>
            <w:tcBorders>
              <w:top w:val="single" w:sz="4" w:space="0" w:color="auto"/>
              <w:bottom w:val="single" w:sz="4" w:space="0" w:color="auto"/>
            </w:tcBorders>
            <w:vAlign w:val="center"/>
          </w:tcPr>
          <w:p w14:paraId="56F06B73"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60570A6B"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110,000</w:t>
            </w:r>
          </w:p>
        </w:tc>
      </w:tr>
      <w:tr w:rsidR="00FE20BF" w:rsidRPr="00FE20BF" w14:paraId="36862D42"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9FA11D" w14:textId="77777777" w:rsidR="00FE20BF" w:rsidRPr="00FE20BF" w:rsidRDefault="00FE20BF" w:rsidP="00FE20BF">
            <w:pPr>
              <w:autoSpaceDE w:val="0"/>
              <w:autoSpaceDN w:val="0"/>
              <w:rPr>
                <w:noProof w:val="0"/>
                <w:lang w:val="ru-RU" w:eastAsia="ru-RU"/>
              </w:rPr>
            </w:pPr>
            <w:r w:rsidRPr="00FE20BF">
              <w:rPr>
                <w:noProof w:val="0"/>
                <w:lang w:val="ru-RU" w:eastAsia="ru-RU"/>
              </w:rPr>
              <w:lastRenderedPageBreak/>
              <w:t xml:space="preserve"> 18</w:t>
            </w:r>
          </w:p>
        </w:tc>
        <w:tc>
          <w:tcPr>
            <w:tcW w:w="1134" w:type="dxa"/>
            <w:tcBorders>
              <w:top w:val="single" w:sz="4" w:space="0" w:color="auto"/>
              <w:bottom w:val="single" w:sz="4" w:space="0" w:color="auto"/>
            </w:tcBorders>
            <w:vAlign w:val="center"/>
          </w:tcPr>
          <w:p w14:paraId="6CF49DB0" w14:textId="77777777" w:rsidR="00FE20BF" w:rsidRPr="00FE20BF" w:rsidRDefault="00FE20BF" w:rsidP="00FE20BF">
            <w:pPr>
              <w:autoSpaceDE w:val="0"/>
              <w:autoSpaceDN w:val="0"/>
              <w:rPr>
                <w:noProof w:val="0"/>
                <w:lang w:val="en-US" w:eastAsia="ru-RU"/>
              </w:rPr>
            </w:pPr>
            <w:r w:rsidRPr="00FE20BF">
              <w:rPr>
                <w:noProof w:val="0"/>
                <w:lang w:val="en-US" w:eastAsia="ru-RU"/>
              </w:rPr>
              <w:t>TsH83A</w:t>
            </w:r>
          </w:p>
          <w:p w14:paraId="7F526610"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17228134"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Intretinerea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urnelor</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curatirea</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gunoi</w:t>
            </w:r>
            <w:proofErr w:type="spellEnd"/>
            <w:r w:rsidRPr="00FE20BF">
              <w:rPr>
                <w:noProof w:val="0"/>
                <w:sz w:val="20"/>
                <w:szCs w:val="20"/>
                <w:lang w:val="en-US" w:eastAsia="ru-RU"/>
              </w:rPr>
              <w:t xml:space="preserve"> (K=4.33) o data pe </w:t>
            </w:r>
            <w:proofErr w:type="spellStart"/>
            <w:r w:rsidRPr="00FE20BF">
              <w:rPr>
                <w:noProof w:val="0"/>
                <w:sz w:val="20"/>
                <w:szCs w:val="20"/>
                <w:lang w:val="en-US" w:eastAsia="ru-RU"/>
              </w:rPr>
              <w:t>saptamina</w:t>
            </w:r>
            <w:proofErr w:type="spellEnd"/>
          </w:p>
        </w:tc>
        <w:tc>
          <w:tcPr>
            <w:tcW w:w="1134" w:type="dxa"/>
            <w:tcBorders>
              <w:top w:val="single" w:sz="4" w:space="0" w:color="auto"/>
              <w:bottom w:val="single" w:sz="4" w:space="0" w:color="auto"/>
            </w:tcBorders>
            <w:vAlign w:val="center"/>
          </w:tcPr>
          <w:p w14:paraId="21C37871"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 xml:space="preserve">100 </w:t>
            </w:r>
            <w:proofErr w:type="spellStart"/>
            <w:r w:rsidRPr="00FE20BF">
              <w:rPr>
                <w:noProof w:val="0"/>
                <w:lang w:val="ru-RU" w:eastAsia="ru-RU"/>
              </w:rPr>
              <w:t>buc</w:t>
            </w:r>
            <w:proofErr w:type="spellEnd"/>
          </w:p>
        </w:tc>
        <w:tc>
          <w:tcPr>
            <w:tcW w:w="1276" w:type="dxa"/>
            <w:tcBorders>
              <w:top w:val="single" w:sz="4" w:space="0" w:color="auto"/>
              <w:bottom w:val="single" w:sz="4" w:space="0" w:color="auto"/>
              <w:right w:val="single" w:sz="4" w:space="0" w:color="auto"/>
            </w:tcBorders>
            <w:vAlign w:val="center"/>
          </w:tcPr>
          <w:p w14:paraId="62F044A4"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2,600</w:t>
            </w:r>
          </w:p>
        </w:tc>
      </w:tr>
      <w:tr w:rsidR="00FE20BF" w:rsidRPr="00FE20BF" w14:paraId="636DAA08"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83031C"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19</w:t>
            </w:r>
          </w:p>
        </w:tc>
        <w:tc>
          <w:tcPr>
            <w:tcW w:w="1134" w:type="dxa"/>
            <w:tcBorders>
              <w:top w:val="single" w:sz="4" w:space="0" w:color="auto"/>
              <w:bottom w:val="single" w:sz="4" w:space="0" w:color="auto"/>
            </w:tcBorders>
            <w:vAlign w:val="center"/>
          </w:tcPr>
          <w:p w14:paraId="411B239C" w14:textId="77777777" w:rsidR="00FE20BF" w:rsidRPr="00FE20BF" w:rsidRDefault="00FE20BF" w:rsidP="00FE20BF">
            <w:pPr>
              <w:autoSpaceDE w:val="0"/>
              <w:autoSpaceDN w:val="0"/>
              <w:rPr>
                <w:noProof w:val="0"/>
                <w:lang w:val="en-US" w:eastAsia="ru-RU"/>
              </w:rPr>
            </w:pPr>
            <w:r w:rsidRPr="00FE20BF">
              <w:rPr>
                <w:noProof w:val="0"/>
                <w:lang w:val="en-US" w:eastAsia="ru-RU"/>
              </w:rPr>
              <w:t>TsH92A</w:t>
            </w:r>
          </w:p>
          <w:p w14:paraId="4931FABA"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1D6C905B" w14:textId="77777777" w:rsidR="00FE20BF" w:rsidRPr="00FE20BF" w:rsidRDefault="00FE20BF" w:rsidP="00FE20BF">
            <w:pPr>
              <w:autoSpaceDE w:val="0"/>
              <w:autoSpaceDN w:val="0"/>
              <w:rPr>
                <w:noProof w:val="0"/>
                <w:sz w:val="20"/>
                <w:szCs w:val="20"/>
                <w:lang w:val="ru-RU" w:eastAsia="ru-RU"/>
              </w:rPr>
            </w:pPr>
            <w:proofErr w:type="spellStart"/>
            <w:r w:rsidRPr="00FE20BF">
              <w:rPr>
                <w:noProof w:val="0"/>
                <w:sz w:val="20"/>
                <w:szCs w:val="20"/>
                <w:lang w:val="ru-RU" w:eastAsia="ru-RU"/>
              </w:rPr>
              <w:t>Incarcarea</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in</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auto</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gunoi</w:t>
            </w:r>
            <w:proofErr w:type="spellEnd"/>
          </w:p>
        </w:tc>
        <w:tc>
          <w:tcPr>
            <w:tcW w:w="1134" w:type="dxa"/>
            <w:tcBorders>
              <w:top w:val="single" w:sz="4" w:space="0" w:color="auto"/>
              <w:bottom w:val="single" w:sz="4" w:space="0" w:color="auto"/>
            </w:tcBorders>
            <w:vAlign w:val="center"/>
          </w:tcPr>
          <w:p w14:paraId="68EAC447"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1178D41A"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39,420</w:t>
            </w:r>
          </w:p>
        </w:tc>
      </w:tr>
      <w:tr w:rsidR="00FE20BF" w:rsidRPr="00FE20BF" w14:paraId="5FAE0568"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20E4C7"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20</w:t>
            </w:r>
          </w:p>
        </w:tc>
        <w:tc>
          <w:tcPr>
            <w:tcW w:w="1134" w:type="dxa"/>
            <w:tcBorders>
              <w:top w:val="single" w:sz="4" w:space="0" w:color="auto"/>
              <w:bottom w:val="single" w:sz="4" w:space="0" w:color="auto"/>
            </w:tcBorders>
            <w:vAlign w:val="center"/>
          </w:tcPr>
          <w:p w14:paraId="65F56109" w14:textId="77777777" w:rsidR="00FE20BF" w:rsidRPr="00FE20BF" w:rsidRDefault="00FE20BF" w:rsidP="00FE20BF">
            <w:pPr>
              <w:autoSpaceDE w:val="0"/>
              <w:autoSpaceDN w:val="0"/>
              <w:rPr>
                <w:noProof w:val="0"/>
                <w:lang w:val="en-US" w:eastAsia="ru-RU"/>
              </w:rPr>
            </w:pPr>
            <w:r w:rsidRPr="00FE20BF">
              <w:rPr>
                <w:noProof w:val="0"/>
                <w:lang w:val="en-US" w:eastAsia="ru-RU"/>
              </w:rPr>
              <w:t>TsI50A5</w:t>
            </w:r>
          </w:p>
          <w:p w14:paraId="11987FB3"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2267A469"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Transportarea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gunoiului</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autobasculanta</w:t>
            </w:r>
            <w:proofErr w:type="spellEnd"/>
            <w:r w:rsidRPr="00FE20BF">
              <w:rPr>
                <w:noProof w:val="0"/>
                <w:sz w:val="20"/>
                <w:szCs w:val="20"/>
                <w:lang w:val="en-US" w:eastAsia="ru-RU"/>
              </w:rPr>
              <w:t xml:space="preserve"> de 5 t la </w:t>
            </w:r>
            <w:proofErr w:type="spellStart"/>
            <w:r w:rsidRPr="00FE20BF">
              <w:rPr>
                <w:noProof w:val="0"/>
                <w:sz w:val="20"/>
                <w:szCs w:val="20"/>
                <w:lang w:val="en-US" w:eastAsia="ru-RU"/>
              </w:rPr>
              <w:t>distanta</w:t>
            </w:r>
            <w:proofErr w:type="spellEnd"/>
            <w:r w:rsidRPr="00FE20BF">
              <w:rPr>
                <w:noProof w:val="0"/>
                <w:sz w:val="20"/>
                <w:szCs w:val="20"/>
                <w:lang w:val="en-US" w:eastAsia="ru-RU"/>
              </w:rPr>
              <w:t xml:space="preserve"> de 5 km </w:t>
            </w:r>
          </w:p>
        </w:tc>
        <w:tc>
          <w:tcPr>
            <w:tcW w:w="1134" w:type="dxa"/>
            <w:tcBorders>
              <w:top w:val="single" w:sz="4" w:space="0" w:color="auto"/>
              <w:bottom w:val="single" w:sz="4" w:space="0" w:color="auto"/>
            </w:tcBorders>
            <w:vAlign w:val="center"/>
          </w:tcPr>
          <w:p w14:paraId="7D1B1453"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12E7BF99"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39,420</w:t>
            </w:r>
          </w:p>
        </w:tc>
      </w:tr>
      <w:tr w:rsidR="00FE20BF" w:rsidRPr="00FE20BF" w14:paraId="60B3694E"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1242CB"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21</w:t>
            </w:r>
          </w:p>
        </w:tc>
        <w:tc>
          <w:tcPr>
            <w:tcW w:w="1134" w:type="dxa"/>
            <w:tcBorders>
              <w:top w:val="single" w:sz="4" w:space="0" w:color="auto"/>
              <w:bottom w:val="single" w:sz="4" w:space="0" w:color="auto"/>
            </w:tcBorders>
            <w:vAlign w:val="center"/>
          </w:tcPr>
          <w:p w14:paraId="019941B0" w14:textId="77777777" w:rsidR="00FE20BF" w:rsidRPr="00FE20BF" w:rsidRDefault="00FE20BF" w:rsidP="00FE20BF">
            <w:pPr>
              <w:autoSpaceDE w:val="0"/>
              <w:autoSpaceDN w:val="0"/>
              <w:rPr>
                <w:noProof w:val="0"/>
                <w:lang w:val="en-US" w:eastAsia="ru-RU"/>
              </w:rPr>
            </w:pPr>
            <w:r w:rsidRPr="00FE20BF">
              <w:rPr>
                <w:noProof w:val="0"/>
                <w:lang w:val="en-US" w:eastAsia="ru-RU"/>
              </w:rPr>
              <w:t>TsH93A</w:t>
            </w:r>
          </w:p>
          <w:p w14:paraId="6F79AB8A"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29B6CC97" w14:textId="77777777" w:rsidR="00FE20BF" w:rsidRPr="00FE20BF" w:rsidRDefault="00FE20BF" w:rsidP="00FE20BF">
            <w:pPr>
              <w:autoSpaceDE w:val="0"/>
              <w:autoSpaceDN w:val="0"/>
              <w:rPr>
                <w:noProof w:val="0"/>
                <w:sz w:val="20"/>
                <w:szCs w:val="20"/>
                <w:lang w:val="ru-RU" w:eastAsia="ru-RU"/>
              </w:rPr>
            </w:pPr>
            <w:proofErr w:type="spellStart"/>
            <w:r w:rsidRPr="00FE20BF">
              <w:rPr>
                <w:noProof w:val="0"/>
                <w:sz w:val="20"/>
                <w:szCs w:val="20"/>
                <w:lang w:val="ru-RU" w:eastAsia="ru-RU"/>
              </w:rPr>
              <w:t>Descarcarea</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din</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auto</w:t>
            </w:r>
            <w:proofErr w:type="spellEnd"/>
            <w:r w:rsidRPr="00FE20BF">
              <w:rPr>
                <w:noProof w:val="0"/>
                <w:sz w:val="20"/>
                <w:szCs w:val="20"/>
                <w:lang w:val="ru-RU" w:eastAsia="ru-RU"/>
              </w:rPr>
              <w:t xml:space="preserve"> </w:t>
            </w:r>
            <w:proofErr w:type="spellStart"/>
            <w:r w:rsidRPr="00FE20BF">
              <w:rPr>
                <w:noProof w:val="0"/>
                <w:sz w:val="20"/>
                <w:szCs w:val="20"/>
                <w:lang w:val="ru-RU" w:eastAsia="ru-RU"/>
              </w:rPr>
              <w:t>gunoi</w:t>
            </w:r>
            <w:proofErr w:type="spellEnd"/>
          </w:p>
        </w:tc>
        <w:tc>
          <w:tcPr>
            <w:tcW w:w="1134" w:type="dxa"/>
            <w:tcBorders>
              <w:top w:val="single" w:sz="4" w:space="0" w:color="auto"/>
              <w:bottom w:val="single" w:sz="4" w:space="0" w:color="auto"/>
            </w:tcBorders>
            <w:vAlign w:val="center"/>
          </w:tcPr>
          <w:p w14:paraId="64D37AD2"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201BAC73"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39,420</w:t>
            </w:r>
          </w:p>
        </w:tc>
      </w:tr>
      <w:tr w:rsidR="00FE20BF" w:rsidRPr="00FE20BF" w14:paraId="141BF10A"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DBB1A5"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22</w:t>
            </w:r>
          </w:p>
        </w:tc>
        <w:tc>
          <w:tcPr>
            <w:tcW w:w="1134" w:type="dxa"/>
            <w:tcBorders>
              <w:top w:val="single" w:sz="4" w:space="0" w:color="auto"/>
              <w:bottom w:val="single" w:sz="4" w:space="0" w:color="auto"/>
            </w:tcBorders>
            <w:vAlign w:val="center"/>
          </w:tcPr>
          <w:p w14:paraId="503AFEC0" w14:textId="77777777" w:rsidR="00FE20BF" w:rsidRPr="00FE20BF" w:rsidRDefault="00FE20BF" w:rsidP="00FE20BF">
            <w:pPr>
              <w:autoSpaceDE w:val="0"/>
              <w:autoSpaceDN w:val="0"/>
              <w:rPr>
                <w:noProof w:val="0"/>
                <w:lang w:val="en-US" w:eastAsia="ru-RU"/>
              </w:rPr>
            </w:pPr>
            <w:r w:rsidRPr="00FE20BF">
              <w:rPr>
                <w:noProof w:val="0"/>
                <w:lang w:val="en-US" w:eastAsia="ru-RU"/>
              </w:rPr>
              <w:t>TsH133C</w:t>
            </w:r>
          </w:p>
          <w:p w14:paraId="024BF69A"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3740262C"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Semanarea</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stelaj</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brazde</w:t>
            </w:r>
            <w:proofErr w:type="spellEnd"/>
            <w:r w:rsidRPr="00FE20BF">
              <w:rPr>
                <w:noProof w:val="0"/>
                <w:sz w:val="20"/>
                <w:szCs w:val="20"/>
                <w:lang w:val="en-US" w:eastAsia="ru-RU"/>
              </w:rPr>
              <w:t xml:space="preserve"> a </w:t>
            </w:r>
            <w:proofErr w:type="spellStart"/>
            <w:r w:rsidRPr="00FE20BF">
              <w:rPr>
                <w:noProof w:val="0"/>
                <w:sz w:val="20"/>
                <w:szCs w:val="20"/>
                <w:lang w:val="en-US" w:eastAsia="ru-RU"/>
              </w:rPr>
              <w:t>semintelor</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flori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anuale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perene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brazde</w:t>
            </w:r>
            <w:proofErr w:type="spellEnd"/>
          </w:p>
        </w:tc>
        <w:tc>
          <w:tcPr>
            <w:tcW w:w="1134" w:type="dxa"/>
            <w:tcBorders>
              <w:top w:val="single" w:sz="4" w:space="0" w:color="auto"/>
              <w:bottom w:val="single" w:sz="4" w:space="0" w:color="auto"/>
            </w:tcBorders>
            <w:vAlign w:val="center"/>
          </w:tcPr>
          <w:p w14:paraId="3305309E"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m2</w:t>
            </w:r>
          </w:p>
        </w:tc>
        <w:tc>
          <w:tcPr>
            <w:tcW w:w="1276" w:type="dxa"/>
            <w:tcBorders>
              <w:top w:val="single" w:sz="4" w:space="0" w:color="auto"/>
              <w:bottom w:val="single" w:sz="4" w:space="0" w:color="auto"/>
              <w:right w:val="single" w:sz="4" w:space="0" w:color="auto"/>
            </w:tcBorders>
            <w:vAlign w:val="center"/>
          </w:tcPr>
          <w:p w14:paraId="6926E494"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105,000</w:t>
            </w:r>
          </w:p>
        </w:tc>
      </w:tr>
      <w:tr w:rsidR="00FE20BF" w:rsidRPr="00FE20BF" w14:paraId="034A7FF8"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FAB5FF"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23</w:t>
            </w:r>
          </w:p>
        </w:tc>
        <w:tc>
          <w:tcPr>
            <w:tcW w:w="1134" w:type="dxa"/>
            <w:tcBorders>
              <w:top w:val="single" w:sz="4" w:space="0" w:color="auto"/>
              <w:bottom w:val="single" w:sz="4" w:space="0" w:color="auto"/>
            </w:tcBorders>
            <w:vAlign w:val="center"/>
          </w:tcPr>
          <w:p w14:paraId="4324B54E" w14:textId="77777777" w:rsidR="00FE20BF" w:rsidRPr="00FE20BF" w:rsidRDefault="00FE20BF" w:rsidP="00FE20BF">
            <w:pPr>
              <w:autoSpaceDE w:val="0"/>
              <w:autoSpaceDN w:val="0"/>
              <w:rPr>
                <w:noProof w:val="0"/>
                <w:lang w:val="en-US" w:eastAsia="ru-RU"/>
              </w:rPr>
            </w:pPr>
            <w:r w:rsidRPr="00FE20BF">
              <w:rPr>
                <w:noProof w:val="0"/>
                <w:lang w:val="en-US" w:eastAsia="ru-RU"/>
              </w:rPr>
              <w:t>TrB01E1-9</w:t>
            </w:r>
          </w:p>
          <w:p w14:paraId="724C379E"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70FE90C5"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Transportul</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materialelor</w:t>
            </w:r>
            <w:proofErr w:type="spellEnd"/>
            <w:r w:rsidRPr="00FE20BF">
              <w:rPr>
                <w:noProof w:val="0"/>
                <w:sz w:val="20"/>
                <w:szCs w:val="20"/>
                <w:lang w:val="en-US" w:eastAsia="ru-RU"/>
              </w:rPr>
              <w:t xml:space="preserve"> din </w:t>
            </w:r>
            <w:proofErr w:type="spellStart"/>
            <w:r w:rsidRPr="00FE20BF">
              <w:rPr>
                <w:noProof w:val="0"/>
                <w:sz w:val="20"/>
                <w:szCs w:val="20"/>
                <w:lang w:val="en-US" w:eastAsia="ru-RU"/>
              </w:rPr>
              <w:t>grupa</w:t>
            </w:r>
            <w:proofErr w:type="spellEnd"/>
            <w:r w:rsidRPr="00FE20BF">
              <w:rPr>
                <w:noProof w:val="0"/>
                <w:sz w:val="20"/>
                <w:szCs w:val="20"/>
                <w:lang w:val="en-US" w:eastAsia="ru-RU"/>
              </w:rPr>
              <w:t xml:space="preserve"> 1-3 (</w:t>
            </w:r>
            <w:proofErr w:type="spellStart"/>
            <w:r w:rsidRPr="00FE20BF">
              <w:rPr>
                <w:noProof w:val="0"/>
                <w:sz w:val="20"/>
                <w:szCs w:val="20"/>
                <w:lang w:val="en-US" w:eastAsia="ru-RU"/>
              </w:rPr>
              <w:t>incarcare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insilozare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descarcare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rasturnare</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roabe</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pneuri</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distanta</w:t>
            </w:r>
            <w:proofErr w:type="spellEnd"/>
            <w:r w:rsidRPr="00FE20BF">
              <w:rPr>
                <w:noProof w:val="0"/>
                <w:sz w:val="20"/>
                <w:szCs w:val="20"/>
                <w:lang w:val="en-US" w:eastAsia="ru-RU"/>
              </w:rPr>
              <w:t xml:space="preserve"> de 90 m (</w:t>
            </w:r>
            <w:proofErr w:type="spellStart"/>
            <w:r w:rsidRPr="00FE20BF">
              <w:rPr>
                <w:noProof w:val="0"/>
                <w:sz w:val="20"/>
                <w:szCs w:val="20"/>
                <w:lang w:val="en-US" w:eastAsia="ru-RU"/>
              </w:rPr>
              <w:t>frunze</w:t>
            </w:r>
            <w:proofErr w:type="spellEnd"/>
            <w:r w:rsidRPr="00FE20BF">
              <w:rPr>
                <w:noProof w:val="0"/>
                <w:sz w:val="20"/>
                <w:szCs w:val="20"/>
                <w:lang w:val="en-US" w:eastAsia="ru-RU"/>
              </w:rPr>
              <w:t>)</w:t>
            </w:r>
          </w:p>
        </w:tc>
        <w:tc>
          <w:tcPr>
            <w:tcW w:w="1134" w:type="dxa"/>
            <w:tcBorders>
              <w:top w:val="single" w:sz="4" w:space="0" w:color="auto"/>
              <w:bottom w:val="single" w:sz="4" w:space="0" w:color="auto"/>
            </w:tcBorders>
            <w:vAlign w:val="center"/>
          </w:tcPr>
          <w:p w14:paraId="7104D6D1"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61B1F680"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19,200</w:t>
            </w:r>
          </w:p>
        </w:tc>
      </w:tr>
      <w:tr w:rsidR="00FE20BF" w:rsidRPr="00FE20BF" w14:paraId="68F2B586"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1BFD0C"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24</w:t>
            </w:r>
          </w:p>
        </w:tc>
        <w:tc>
          <w:tcPr>
            <w:tcW w:w="1134" w:type="dxa"/>
            <w:tcBorders>
              <w:top w:val="single" w:sz="4" w:space="0" w:color="auto"/>
              <w:bottom w:val="single" w:sz="4" w:space="0" w:color="auto"/>
            </w:tcBorders>
            <w:vAlign w:val="center"/>
          </w:tcPr>
          <w:p w14:paraId="38C798CB" w14:textId="77777777" w:rsidR="00FE20BF" w:rsidRPr="00FE20BF" w:rsidRDefault="00FE20BF" w:rsidP="00FE20BF">
            <w:pPr>
              <w:autoSpaceDE w:val="0"/>
              <w:autoSpaceDN w:val="0"/>
              <w:rPr>
                <w:noProof w:val="0"/>
                <w:lang w:val="en-US" w:eastAsia="ru-RU"/>
              </w:rPr>
            </w:pPr>
            <w:r w:rsidRPr="00FE20BF">
              <w:rPr>
                <w:noProof w:val="0"/>
                <w:lang w:val="en-US" w:eastAsia="ru-RU"/>
              </w:rPr>
              <w:t>TsI50A5</w:t>
            </w:r>
          </w:p>
          <w:p w14:paraId="5C3D6FA6"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3BF10D38"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Transportarea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resturilor</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vegetale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gunoiului</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autobasculanta</w:t>
            </w:r>
            <w:proofErr w:type="spellEnd"/>
            <w:r w:rsidRPr="00FE20BF">
              <w:rPr>
                <w:noProof w:val="0"/>
                <w:sz w:val="20"/>
                <w:szCs w:val="20"/>
                <w:lang w:val="en-US" w:eastAsia="ru-RU"/>
              </w:rPr>
              <w:t xml:space="preserve"> de 5 t la </w:t>
            </w:r>
            <w:proofErr w:type="spellStart"/>
            <w:r w:rsidRPr="00FE20BF">
              <w:rPr>
                <w:noProof w:val="0"/>
                <w:sz w:val="20"/>
                <w:szCs w:val="20"/>
                <w:lang w:val="en-US" w:eastAsia="ru-RU"/>
              </w:rPr>
              <w:t>distanta</w:t>
            </w:r>
            <w:proofErr w:type="spellEnd"/>
            <w:r w:rsidRPr="00FE20BF">
              <w:rPr>
                <w:noProof w:val="0"/>
                <w:sz w:val="20"/>
                <w:szCs w:val="20"/>
                <w:lang w:val="en-US" w:eastAsia="ru-RU"/>
              </w:rPr>
              <w:t xml:space="preserve"> de 5 km </w:t>
            </w:r>
          </w:p>
        </w:tc>
        <w:tc>
          <w:tcPr>
            <w:tcW w:w="1134" w:type="dxa"/>
            <w:tcBorders>
              <w:top w:val="single" w:sz="4" w:space="0" w:color="auto"/>
              <w:bottom w:val="single" w:sz="4" w:space="0" w:color="auto"/>
            </w:tcBorders>
            <w:vAlign w:val="center"/>
          </w:tcPr>
          <w:p w14:paraId="2994F5FC"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52AD99D1"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174,100</w:t>
            </w:r>
          </w:p>
        </w:tc>
      </w:tr>
      <w:tr w:rsidR="00FE20BF" w:rsidRPr="00FE20BF" w14:paraId="30C5872B"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2AC446"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25</w:t>
            </w:r>
          </w:p>
        </w:tc>
        <w:tc>
          <w:tcPr>
            <w:tcW w:w="1134" w:type="dxa"/>
            <w:tcBorders>
              <w:top w:val="single" w:sz="4" w:space="0" w:color="auto"/>
              <w:bottom w:val="single" w:sz="4" w:space="0" w:color="auto"/>
            </w:tcBorders>
            <w:vAlign w:val="center"/>
          </w:tcPr>
          <w:p w14:paraId="7DB88F29" w14:textId="77777777" w:rsidR="00FE20BF" w:rsidRPr="00FE20BF" w:rsidRDefault="00FE20BF" w:rsidP="00FE20BF">
            <w:pPr>
              <w:autoSpaceDE w:val="0"/>
              <w:autoSpaceDN w:val="0"/>
              <w:rPr>
                <w:noProof w:val="0"/>
                <w:lang w:val="en-US" w:eastAsia="ru-RU"/>
              </w:rPr>
            </w:pPr>
            <w:r w:rsidRPr="00FE20BF">
              <w:rPr>
                <w:noProof w:val="0"/>
                <w:lang w:val="en-US" w:eastAsia="ru-RU"/>
              </w:rPr>
              <w:t>TsH15A</w:t>
            </w:r>
          </w:p>
          <w:p w14:paraId="2C592104"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72545983"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Plivirea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buruienilor</w:t>
            </w:r>
            <w:proofErr w:type="spellEnd"/>
            <w:r w:rsidRPr="00FE20BF">
              <w:rPr>
                <w:noProof w:val="0"/>
                <w:sz w:val="20"/>
                <w:szCs w:val="20"/>
                <w:lang w:val="en-US" w:eastAsia="ru-RU"/>
              </w:rPr>
              <w:t xml:space="preserve"> in </w:t>
            </w:r>
            <w:proofErr w:type="spellStart"/>
            <w:r w:rsidRPr="00FE20BF">
              <w:rPr>
                <w:noProof w:val="0"/>
                <w:sz w:val="20"/>
                <w:szCs w:val="20"/>
                <w:lang w:val="en-US" w:eastAsia="ru-RU"/>
              </w:rPr>
              <w:t>peluze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curatarea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vegetatiei</w:t>
            </w:r>
            <w:proofErr w:type="spellEnd"/>
            <w:r w:rsidRPr="00FE20BF">
              <w:rPr>
                <w:noProof w:val="0"/>
                <w:sz w:val="20"/>
                <w:szCs w:val="20"/>
                <w:lang w:val="en-US" w:eastAsia="ru-RU"/>
              </w:rPr>
              <w:t xml:space="preserve"> de pe </w:t>
            </w:r>
            <w:proofErr w:type="spellStart"/>
            <w:r w:rsidRPr="00FE20BF">
              <w:rPr>
                <w:noProof w:val="0"/>
                <w:sz w:val="20"/>
                <w:szCs w:val="20"/>
                <w:lang w:val="en-US" w:eastAsia="ru-RU"/>
              </w:rPr>
              <w:t>trotuare</w:t>
            </w:r>
            <w:proofErr w:type="spellEnd"/>
            <w:r w:rsidRPr="00FE20BF">
              <w:rPr>
                <w:noProof w:val="0"/>
                <w:sz w:val="20"/>
                <w:szCs w:val="20"/>
                <w:lang w:val="en-US" w:eastAsia="ru-RU"/>
              </w:rPr>
              <w:t>)</w:t>
            </w:r>
          </w:p>
        </w:tc>
        <w:tc>
          <w:tcPr>
            <w:tcW w:w="1134" w:type="dxa"/>
            <w:tcBorders>
              <w:top w:val="single" w:sz="4" w:space="0" w:color="auto"/>
              <w:bottom w:val="single" w:sz="4" w:space="0" w:color="auto"/>
            </w:tcBorders>
            <w:vAlign w:val="center"/>
          </w:tcPr>
          <w:p w14:paraId="28FAE63C"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3C5F5826"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12,900</w:t>
            </w:r>
          </w:p>
        </w:tc>
      </w:tr>
      <w:tr w:rsidR="00FE20BF" w:rsidRPr="00FE20BF" w14:paraId="31B1781C"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DF3C89"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26</w:t>
            </w:r>
          </w:p>
        </w:tc>
        <w:tc>
          <w:tcPr>
            <w:tcW w:w="1134" w:type="dxa"/>
            <w:tcBorders>
              <w:top w:val="single" w:sz="4" w:space="0" w:color="auto"/>
              <w:bottom w:val="single" w:sz="4" w:space="0" w:color="auto"/>
            </w:tcBorders>
            <w:vAlign w:val="center"/>
          </w:tcPr>
          <w:p w14:paraId="23222B4A" w14:textId="77777777" w:rsidR="00FE20BF" w:rsidRPr="00FE20BF" w:rsidRDefault="00FE20BF" w:rsidP="00FE20BF">
            <w:pPr>
              <w:autoSpaceDE w:val="0"/>
              <w:autoSpaceDN w:val="0"/>
              <w:rPr>
                <w:noProof w:val="0"/>
                <w:lang w:val="en-US" w:eastAsia="ru-RU"/>
              </w:rPr>
            </w:pPr>
            <w:r w:rsidRPr="00FE20BF">
              <w:rPr>
                <w:noProof w:val="0"/>
                <w:lang w:val="en-US" w:eastAsia="ru-RU"/>
              </w:rPr>
              <w:t>DI140A</w:t>
            </w:r>
          </w:p>
          <w:p w14:paraId="70E36F5A"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6033B5BF"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Cosirea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vegetatiei</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acostamente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taluzuri</w:t>
            </w:r>
            <w:proofErr w:type="spellEnd"/>
            <w:r w:rsidRPr="00FE20BF">
              <w:rPr>
                <w:noProof w:val="0"/>
                <w:sz w:val="20"/>
                <w:szCs w:val="20"/>
                <w:lang w:val="en-US" w:eastAsia="ru-RU"/>
              </w:rPr>
              <w:t xml:space="preserve">, et. cu </w:t>
            </w:r>
            <w:proofErr w:type="spellStart"/>
            <w:r w:rsidRPr="00FE20BF">
              <w:rPr>
                <w:noProof w:val="0"/>
                <w:sz w:val="20"/>
                <w:szCs w:val="20"/>
                <w:lang w:val="en-US" w:eastAsia="ru-RU"/>
              </w:rPr>
              <w:t>motocoasa</w:t>
            </w:r>
            <w:proofErr w:type="spellEnd"/>
            <w:r w:rsidRPr="00FE20BF">
              <w:rPr>
                <w:noProof w:val="0"/>
                <w:sz w:val="20"/>
                <w:szCs w:val="20"/>
                <w:lang w:val="en-US" w:eastAsia="ru-RU"/>
              </w:rPr>
              <w:t xml:space="preserve"> (K=18) </w:t>
            </w:r>
            <w:proofErr w:type="spellStart"/>
            <w:r w:rsidRPr="00FE20BF">
              <w:rPr>
                <w:noProof w:val="0"/>
                <w:sz w:val="20"/>
                <w:szCs w:val="20"/>
                <w:lang w:val="en-US" w:eastAsia="ru-RU"/>
              </w:rPr>
              <w:t>perioada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mai-octombrie</w:t>
            </w:r>
            <w:proofErr w:type="spellEnd"/>
            <w:r w:rsidRPr="00FE20BF">
              <w:rPr>
                <w:noProof w:val="0"/>
                <w:sz w:val="20"/>
                <w:szCs w:val="20"/>
                <w:lang w:val="en-US" w:eastAsia="ru-RU"/>
              </w:rPr>
              <w:t xml:space="preserve">, de 3 </w:t>
            </w:r>
            <w:proofErr w:type="spellStart"/>
            <w:r w:rsidRPr="00FE20BF">
              <w:rPr>
                <w:noProof w:val="0"/>
                <w:sz w:val="20"/>
                <w:szCs w:val="20"/>
                <w:lang w:val="en-US" w:eastAsia="ru-RU"/>
              </w:rPr>
              <w:t>ori</w:t>
            </w:r>
            <w:proofErr w:type="spellEnd"/>
            <w:r w:rsidRPr="00FE20BF">
              <w:rPr>
                <w:noProof w:val="0"/>
                <w:sz w:val="20"/>
                <w:szCs w:val="20"/>
                <w:lang w:val="en-US" w:eastAsia="ru-RU"/>
              </w:rPr>
              <w:t xml:space="preserve"> pe luna</w:t>
            </w:r>
          </w:p>
        </w:tc>
        <w:tc>
          <w:tcPr>
            <w:tcW w:w="1134" w:type="dxa"/>
            <w:tcBorders>
              <w:top w:val="single" w:sz="4" w:space="0" w:color="auto"/>
              <w:bottom w:val="single" w:sz="4" w:space="0" w:color="auto"/>
            </w:tcBorders>
            <w:vAlign w:val="center"/>
          </w:tcPr>
          <w:p w14:paraId="3AD04983"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63A0FA5C"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148,698</w:t>
            </w:r>
          </w:p>
        </w:tc>
      </w:tr>
      <w:tr w:rsidR="00FE20BF" w:rsidRPr="00FE20BF" w14:paraId="30FA592E"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59981A"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27</w:t>
            </w:r>
          </w:p>
        </w:tc>
        <w:tc>
          <w:tcPr>
            <w:tcW w:w="1134" w:type="dxa"/>
            <w:tcBorders>
              <w:top w:val="single" w:sz="4" w:space="0" w:color="auto"/>
              <w:bottom w:val="single" w:sz="4" w:space="0" w:color="auto"/>
            </w:tcBorders>
            <w:vAlign w:val="center"/>
          </w:tcPr>
          <w:p w14:paraId="082CCD54" w14:textId="77777777" w:rsidR="00FE20BF" w:rsidRPr="00FE20BF" w:rsidRDefault="00FE20BF" w:rsidP="00FE20BF">
            <w:pPr>
              <w:autoSpaceDE w:val="0"/>
              <w:autoSpaceDN w:val="0"/>
              <w:rPr>
                <w:noProof w:val="0"/>
                <w:lang w:val="en-US" w:eastAsia="ru-RU"/>
              </w:rPr>
            </w:pPr>
            <w:r w:rsidRPr="00FE20BF">
              <w:rPr>
                <w:noProof w:val="0"/>
                <w:lang w:val="en-US" w:eastAsia="ru-RU"/>
              </w:rPr>
              <w:t>TsH92D</w:t>
            </w:r>
          </w:p>
          <w:p w14:paraId="39CDC59E"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262305CC"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Incarcarea</w:t>
            </w:r>
            <w:proofErr w:type="spellEnd"/>
            <w:r w:rsidRPr="00FE20BF">
              <w:rPr>
                <w:noProof w:val="0"/>
                <w:sz w:val="20"/>
                <w:szCs w:val="20"/>
                <w:lang w:val="en-US" w:eastAsia="ru-RU"/>
              </w:rPr>
              <w:t xml:space="preserve"> in auto </w:t>
            </w:r>
            <w:proofErr w:type="spellStart"/>
            <w:r w:rsidRPr="00FE20BF">
              <w:rPr>
                <w:noProof w:val="0"/>
                <w:sz w:val="20"/>
                <w:szCs w:val="20"/>
                <w:lang w:val="en-US" w:eastAsia="ru-RU"/>
              </w:rPr>
              <w:t>iarba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cosita</w:t>
            </w:r>
            <w:proofErr w:type="spellEnd"/>
            <w:r w:rsidRPr="00FE20BF">
              <w:rPr>
                <w:noProof w:val="0"/>
                <w:sz w:val="20"/>
                <w:szCs w:val="20"/>
                <w:lang w:val="en-US" w:eastAsia="ru-RU"/>
              </w:rPr>
              <w:t xml:space="preserve"> (masa </w:t>
            </w:r>
            <w:proofErr w:type="spellStart"/>
            <w:r w:rsidRPr="00FE20BF">
              <w:rPr>
                <w:noProof w:val="0"/>
                <w:sz w:val="20"/>
                <w:szCs w:val="20"/>
                <w:lang w:val="en-US" w:eastAsia="ru-RU"/>
              </w:rPr>
              <w:t>verde</w:t>
            </w:r>
            <w:proofErr w:type="spellEnd"/>
            <w:r w:rsidRPr="00FE20BF">
              <w:rPr>
                <w:noProof w:val="0"/>
                <w:sz w:val="20"/>
                <w:szCs w:val="20"/>
                <w:lang w:val="en-US" w:eastAsia="ru-RU"/>
              </w:rPr>
              <w:t>)</w:t>
            </w:r>
          </w:p>
        </w:tc>
        <w:tc>
          <w:tcPr>
            <w:tcW w:w="1134" w:type="dxa"/>
            <w:tcBorders>
              <w:top w:val="single" w:sz="4" w:space="0" w:color="auto"/>
              <w:bottom w:val="single" w:sz="4" w:space="0" w:color="auto"/>
            </w:tcBorders>
            <w:vAlign w:val="center"/>
          </w:tcPr>
          <w:p w14:paraId="28A231A3"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7156FB7A"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5,982</w:t>
            </w:r>
          </w:p>
        </w:tc>
      </w:tr>
      <w:tr w:rsidR="00FE20BF" w:rsidRPr="00FE20BF" w14:paraId="18BB4401"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3BF5E2"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28</w:t>
            </w:r>
          </w:p>
        </w:tc>
        <w:tc>
          <w:tcPr>
            <w:tcW w:w="1134" w:type="dxa"/>
            <w:tcBorders>
              <w:top w:val="single" w:sz="4" w:space="0" w:color="auto"/>
              <w:bottom w:val="single" w:sz="4" w:space="0" w:color="auto"/>
            </w:tcBorders>
            <w:vAlign w:val="center"/>
          </w:tcPr>
          <w:p w14:paraId="0A548D1C" w14:textId="77777777" w:rsidR="00FE20BF" w:rsidRPr="00FE20BF" w:rsidRDefault="00FE20BF" w:rsidP="00FE20BF">
            <w:pPr>
              <w:autoSpaceDE w:val="0"/>
              <w:autoSpaceDN w:val="0"/>
              <w:rPr>
                <w:noProof w:val="0"/>
                <w:lang w:val="en-US" w:eastAsia="ru-RU"/>
              </w:rPr>
            </w:pPr>
            <w:r w:rsidRPr="00FE20BF">
              <w:rPr>
                <w:noProof w:val="0"/>
                <w:lang w:val="en-US" w:eastAsia="ru-RU"/>
              </w:rPr>
              <w:t>TrB01E1-9</w:t>
            </w:r>
          </w:p>
          <w:p w14:paraId="68B632E0"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30CAB50F"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Transportul</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materialelor</w:t>
            </w:r>
            <w:proofErr w:type="spellEnd"/>
            <w:r w:rsidRPr="00FE20BF">
              <w:rPr>
                <w:noProof w:val="0"/>
                <w:sz w:val="20"/>
                <w:szCs w:val="20"/>
                <w:lang w:val="en-US" w:eastAsia="ru-RU"/>
              </w:rPr>
              <w:t xml:space="preserve"> din </w:t>
            </w:r>
            <w:proofErr w:type="spellStart"/>
            <w:r w:rsidRPr="00FE20BF">
              <w:rPr>
                <w:noProof w:val="0"/>
                <w:sz w:val="20"/>
                <w:szCs w:val="20"/>
                <w:lang w:val="en-US" w:eastAsia="ru-RU"/>
              </w:rPr>
              <w:t>grupa</w:t>
            </w:r>
            <w:proofErr w:type="spellEnd"/>
            <w:r w:rsidRPr="00FE20BF">
              <w:rPr>
                <w:noProof w:val="0"/>
                <w:sz w:val="20"/>
                <w:szCs w:val="20"/>
                <w:lang w:val="en-US" w:eastAsia="ru-RU"/>
              </w:rPr>
              <w:t xml:space="preserve"> 1-3 (</w:t>
            </w:r>
            <w:proofErr w:type="spellStart"/>
            <w:r w:rsidRPr="00FE20BF">
              <w:rPr>
                <w:noProof w:val="0"/>
                <w:sz w:val="20"/>
                <w:szCs w:val="20"/>
                <w:lang w:val="en-US" w:eastAsia="ru-RU"/>
              </w:rPr>
              <w:t>incarcare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insilozare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descarcare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rasturnare</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roabe</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pneuri</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distanta</w:t>
            </w:r>
            <w:proofErr w:type="spellEnd"/>
            <w:r w:rsidRPr="00FE20BF">
              <w:rPr>
                <w:noProof w:val="0"/>
                <w:sz w:val="20"/>
                <w:szCs w:val="20"/>
                <w:lang w:val="en-US" w:eastAsia="ru-RU"/>
              </w:rPr>
              <w:t xml:space="preserve"> de 90 m (</w:t>
            </w:r>
            <w:proofErr w:type="spellStart"/>
            <w:r w:rsidRPr="00FE20BF">
              <w:rPr>
                <w:noProof w:val="0"/>
                <w:sz w:val="20"/>
                <w:szCs w:val="20"/>
                <w:lang w:val="en-US" w:eastAsia="ru-RU"/>
              </w:rPr>
              <w:t>resturi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vegetale</w:t>
            </w:r>
            <w:proofErr w:type="spellEnd"/>
            <w:r w:rsidRPr="00FE20BF">
              <w:rPr>
                <w:noProof w:val="0"/>
                <w:sz w:val="20"/>
                <w:szCs w:val="20"/>
                <w:lang w:val="en-US" w:eastAsia="ru-RU"/>
              </w:rPr>
              <w:t>)</w:t>
            </w:r>
          </w:p>
        </w:tc>
        <w:tc>
          <w:tcPr>
            <w:tcW w:w="1134" w:type="dxa"/>
            <w:tcBorders>
              <w:top w:val="single" w:sz="4" w:space="0" w:color="auto"/>
              <w:bottom w:val="single" w:sz="4" w:space="0" w:color="auto"/>
            </w:tcBorders>
            <w:vAlign w:val="center"/>
          </w:tcPr>
          <w:p w14:paraId="6B90D9B0"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2EFC1B97"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107,958</w:t>
            </w:r>
          </w:p>
        </w:tc>
      </w:tr>
      <w:tr w:rsidR="00FE20BF" w:rsidRPr="00FE20BF" w14:paraId="3F699098"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2C8D2A"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29</w:t>
            </w:r>
          </w:p>
        </w:tc>
        <w:tc>
          <w:tcPr>
            <w:tcW w:w="1134" w:type="dxa"/>
            <w:tcBorders>
              <w:top w:val="single" w:sz="4" w:space="0" w:color="auto"/>
              <w:bottom w:val="single" w:sz="4" w:space="0" w:color="auto"/>
            </w:tcBorders>
            <w:vAlign w:val="center"/>
          </w:tcPr>
          <w:p w14:paraId="3F3063F1" w14:textId="77777777" w:rsidR="00FE20BF" w:rsidRPr="00FE20BF" w:rsidRDefault="00FE20BF" w:rsidP="00FE20BF">
            <w:pPr>
              <w:autoSpaceDE w:val="0"/>
              <w:autoSpaceDN w:val="0"/>
              <w:rPr>
                <w:noProof w:val="0"/>
                <w:lang w:val="en-US" w:eastAsia="ru-RU"/>
              </w:rPr>
            </w:pPr>
            <w:r w:rsidRPr="00FE20BF">
              <w:rPr>
                <w:noProof w:val="0"/>
                <w:lang w:val="en-US" w:eastAsia="ru-RU"/>
              </w:rPr>
              <w:t>TsH62B</w:t>
            </w:r>
          </w:p>
          <w:p w14:paraId="3E76ECAB"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736226F9"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Degajarea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terenurilor</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frunze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gunoi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crengi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mici</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murdarie</w:t>
            </w:r>
            <w:proofErr w:type="spellEnd"/>
            <w:r w:rsidRPr="00FE20BF">
              <w:rPr>
                <w:noProof w:val="0"/>
                <w:sz w:val="20"/>
                <w:szCs w:val="20"/>
                <w:lang w:val="en-US" w:eastAsia="ru-RU"/>
              </w:rPr>
              <w:t xml:space="preserve"> mare</w:t>
            </w:r>
          </w:p>
        </w:tc>
        <w:tc>
          <w:tcPr>
            <w:tcW w:w="1134" w:type="dxa"/>
            <w:tcBorders>
              <w:top w:val="single" w:sz="4" w:space="0" w:color="auto"/>
              <w:bottom w:val="single" w:sz="4" w:space="0" w:color="auto"/>
            </w:tcBorders>
            <w:vAlign w:val="center"/>
          </w:tcPr>
          <w:p w14:paraId="177E09E8"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594ECF0A"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230,200</w:t>
            </w:r>
          </w:p>
        </w:tc>
      </w:tr>
      <w:tr w:rsidR="00FE20BF" w:rsidRPr="00FE20BF" w14:paraId="5DD310F9"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DCE884"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30</w:t>
            </w:r>
          </w:p>
        </w:tc>
        <w:tc>
          <w:tcPr>
            <w:tcW w:w="1134" w:type="dxa"/>
            <w:tcBorders>
              <w:top w:val="single" w:sz="4" w:space="0" w:color="auto"/>
              <w:bottom w:val="single" w:sz="4" w:space="0" w:color="auto"/>
            </w:tcBorders>
            <w:vAlign w:val="center"/>
          </w:tcPr>
          <w:p w14:paraId="68D0ECDD" w14:textId="77777777" w:rsidR="00FE20BF" w:rsidRPr="00FE20BF" w:rsidRDefault="00FE20BF" w:rsidP="00FE20BF">
            <w:pPr>
              <w:autoSpaceDE w:val="0"/>
              <w:autoSpaceDN w:val="0"/>
              <w:rPr>
                <w:noProof w:val="0"/>
                <w:lang w:val="en-US" w:eastAsia="ru-RU"/>
              </w:rPr>
            </w:pPr>
            <w:r w:rsidRPr="00FE20BF">
              <w:rPr>
                <w:noProof w:val="0"/>
                <w:lang w:val="en-US" w:eastAsia="ru-RU"/>
              </w:rPr>
              <w:t>TsH141A</w:t>
            </w:r>
          </w:p>
          <w:p w14:paraId="321BBD1E"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6D32F1C6"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Udatul</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sau</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stropitul</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plantelor</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stropitoarea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sau</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remorelul</w:t>
            </w:r>
            <w:proofErr w:type="spellEnd"/>
            <w:r w:rsidRPr="00FE20BF">
              <w:rPr>
                <w:noProof w:val="0"/>
                <w:sz w:val="20"/>
                <w:szCs w:val="20"/>
                <w:lang w:val="en-US" w:eastAsia="ru-RU"/>
              </w:rPr>
              <w:t xml:space="preserve"> (K=12) o data pe </w:t>
            </w:r>
            <w:proofErr w:type="spellStart"/>
            <w:r w:rsidRPr="00FE20BF">
              <w:rPr>
                <w:noProof w:val="0"/>
                <w:sz w:val="20"/>
                <w:szCs w:val="20"/>
                <w:lang w:val="en-US" w:eastAsia="ru-RU"/>
              </w:rPr>
              <w:t>saptamina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vara</w:t>
            </w:r>
            <w:proofErr w:type="spellEnd"/>
          </w:p>
        </w:tc>
        <w:tc>
          <w:tcPr>
            <w:tcW w:w="1134" w:type="dxa"/>
            <w:tcBorders>
              <w:top w:val="single" w:sz="4" w:space="0" w:color="auto"/>
              <w:bottom w:val="single" w:sz="4" w:space="0" w:color="auto"/>
            </w:tcBorders>
            <w:vAlign w:val="center"/>
          </w:tcPr>
          <w:p w14:paraId="56723CE1"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779658A1"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1,050</w:t>
            </w:r>
          </w:p>
        </w:tc>
      </w:tr>
      <w:tr w:rsidR="00FE20BF" w:rsidRPr="00FE20BF" w14:paraId="2F113FD9"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3EFD4C"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31</w:t>
            </w:r>
          </w:p>
        </w:tc>
        <w:tc>
          <w:tcPr>
            <w:tcW w:w="1134" w:type="dxa"/>
            <w:tcBorders>
              <w:top w:val="single" w:sz="4" w:space="0" w:color="auto"/>
              <w:bottom w:val="single" w:sz="4" w:space="0" w:color="auto"/>
            </w:tcBorders>
            <w:vAlign w:val="center"/>
          </w:tcPr>
          <w:p w14:paraId="5C88021B" w14:textId="77777777" w:rsidR="00FE20BF" w:rsidRPr="00FE20BF" w:rsidRDefault="00FE20BF" w:rsidP="00FE20BF">
            <w:pPr>
              <w:autoSpaceDE w:val="0"/>
              <w:autoSpaceDN w:val="0"/>
              <w:rPr>
                <w:noProof w:val="0"/>
                <w:lang w:val="en-US" w:eastAsia="ru-RU"/>
              </w:rPr>
            </w:pPr>
            <w:r w:rsidRPr="00FE20BF">
              <w:rPr>
                <w:noProof w:val="0"/>
                <w:lang w:val="en-US" w:eastAsia="ru-RU"/>
              </w:rPr>
              <w:t>CN05A</w:t>
            </w:r>
          </w:p>
          <w:p w14:paraId="68C5BA2C"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04840733"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Vopsitorii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obisnuite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interioare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exterioare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executate</w:t>
            </w:r>
            <w:proofErr w:type="spellEnd"/>
            <w:r w:rsidRPr="00FE20BF">
              <w:rPr>
                <w:noProof w:val="0"/>
                <w:sz w:val="20"/>
                <w:szCs w:val="20"/>
                <w:lang w:val="en-US" w:eastAsia="ru-RU"/>
              </w:rPr>
              <w:t xml:space="preserve"> manual cu </w:t>
            </w:r>
            <w:proofErr w:type="spellStart"/>
            <w:r w:rsidRPr="00FE20BF">
              <w:rPr>
                <w:noProof w:val="0"/>
                <w:sz w:val="20"/>
                <w:szCs w:val="20"/>
                <w:lang w:val="en-US" w:eastAsia="ru-RU"/>
              </w:rPr>
              <w:t>vopsea</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baza</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poliacetat</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vinil</w:t>
            </w:r>
            <w:proofErr w:type="spellEnd"/>
            <w:r w:rsidRPr="00FE20BF">
              <w:rPr>
                <w:noProof w:val="0"/>
                <w:sz w:val="20"/>
                <w:szCs w:val="20"/>
                <w:lang w:val="en-US" w:eastAsia="ru-RU"/>
              </w:rPr>
              <w:t xml:space="preserve"> in </w:t>
            </w:r>
            <w:proofErr w:type="spellStart"/>
            <w:r w:rsidRPr="00FE20BF">
              <w:rPr>
                <w:noProof w:val="0"/>
                <w:sz w:val="20"/>
                <w:szCs w:val="20"/>
                <w:lang w:val="en-US" w:eastAsia="ru-RU"/>
              </w:rPr>
              <w:t>solutie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apoasa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aplicate</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tencuieli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driscuite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havuz</w:t>
            </w:r>
            <w:proofErr w:type="spellEnd"/>
            <w:r w:rsidRPr="00FE20BF">
              <w:rPr>
                <w:noProof w:val="0"/>
                <w:sz w:val="20"/>
                <w:szCs w:val="20"/>
                <w:lang w:val="en-US" w:eastAsia="ru-RU"/>
              </w:rPr>
              <w:t>)</w:t>
            </w:r>
          </w:p>
        </w:tc>
        <w:tc>
          <w:tcPr>
            <w:tcW w:w="1134" w:type="dxa"/>
            <w:tcBorders>
              <w:top w:val="single" w:sz="4" w:space="0" w:color="auto"/>
              <w:bottom w:val="single" w:sz="4" w:space="0" w:color="auto"/>
            </w:tcBorders>
            <w:vAlign w:val="center"/>
          </w:tcPr>
          <w:p w14:paraId="5814E181"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m2</w:t>
            </w:r>
          </w:p>
        </w:tc>
        <w:tc>
          <w:tcPr>
            <w:tcW w:w="1276" w:type="dxa"/>
            <w:tcBorders>
              <w:top w:val="single" w:sz="4" w:space="0" w:color="auto"/>
              <w:bottom w:val="single" w:sz="4" w:space="0" w:color="auto"/>
              <w:right w:val="single" w:sz="4" w:space="0" w:color="auto"/>
            </w:tcBorders>
            <w:vAlign w:val="center"/>
          </w:tcPr>
          <w:p w14:paraId="341BF19F"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29,100</w:t>
            </w:r>
          </w:p>
        </w:tc>
      </w:tr>
      <w:tr w:rsidR="00FE20BF" w:rsidRPr="00FE20BF" w14:paraId="04B8CAA9"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CB2E90"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32</w:t>
            </w:r>
          </w:p>
        </w:tc>
        <w:tc>
          <w:tcPr>
            <w:tcW w:w="1134" w:type="dxa"/>
            <w:tcBorders>
              <w:top w:val="single" w:sz="4" w:space="0" w:color="auto"/>
              <w:bottom w:val="single" w:sz="4" w:space="0" w:color="auto"/>
            </w:tcBorders>
            <w:vAlign w:val="center"/>
          </w:tcPr>
          <w:p w14:paraId="64C63622" w14:textId="77777777" w:rsidR="00FE20BF" w:rsidRPr="00FE20BF" w:rsidRDefault="00FE20BF" w:rsidP="00FE20BF">
            <w:pPr>
              <w:autoSpaceDE w:val="0"/>
              <w:autoSpaceDN w:val="0"/>
              <w:rPr>
                <w:noProof w:val="0"/>
                <w:lang w:val="en-US" w:eastAsia="ru-RU"/>
              </w:rPr>
            </w:pPr>
            <w:r w:rsidRPr="00FE20BF">
              <w:rPr>
                <w:noProof w:val="0"/>
                <w:lang w:val="en-US" w:eastAsia="ru-RU"/>
              </w:rPr>
              <w:t>CN16D</w:t>
            </w:r>
          </w:p>
          <w:p w14:paraId="23179ECE"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5C340041"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Vopsitorii</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lacuri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vopsele</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baza</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ulei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aplicate</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timplarie</w:t>
            </w:r>
            <w:proofErr w:type="spellEnd"/>
            <w:r w:rsidRPr="00FE20BF">
              <w:rPr>
                <w:noProof w:val="0"/>
                <w:sz w:val="20"/>
                <w:szCs w:val="20"/>
                <w:lang w:val="en-US" w:eastAsia="ru-RU"/>
              </w:rPr>
              <w:t xml:space="preserve"> din </w:t>
            </w:r>
            <w:proofErr w:type="spellStart"/>
            <w:r w:rsidRPr="00FE20BF">
              <w:rPr>
                <w:noProof w:val="0"/>
                <w:sz w:val="20"/>
                <w:szCs w:val="20"/>
                <w:lang w:val="en-US" w:eastAsia="ru-RU"/>
              </w:rPr>
              <w:t>lemn</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executate</w:t>
            </w:r>
            <w:proofErr w:type="spellEnd"/>
            <w:r w:rsidRPr="00FE20BF">
              <w:rPr>
                <w:noProof w:val="0"/>
                <w:sz w:val="20"/>
                <w:szCs w:val="20"/>
                <w:lang w:val="en-US" w:eastAsia="ru-RU"/>
              </w:rPr>
              <w:t xml:space="preserve"> cu 2 </w:t>
            </w:r>
            <w:proofErr w:type="spellStart"/>
            <w:r w:rsidRPr="00FE20BF">
              <w:rPr>
                <w:noProof w:val="0"/>
                <w:sz w:val="20"/>
                <w:szCs w:val="20"/>
                <w:lang w:val="en-US" w:eastAsia="ru-RU"/>
              </w:rPr>
              <w:t>straturi</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vopsea</w:t>
            </w:r>
            <w:proofErr w:type="spellEnd"/>
            <w:r w:rsidRPr="00FE20BF">
              <w:rPr>
                <w:noProof w:val="0"/>
                <w:sz w:val="20"/>
                <w:szCs w:val="20"/>
                <w:lang w:val="en-US" w:eastAsia="ru-RU"/>
              </w:rPr>
              <w:t xml:space="preserve"> de email la </w:t>
            </w:r>
            <w:proofErr w:type="spellStart"/>
            <w:r w:rsidRPr="00FE20BF">
              <w:rPr>
                <w:noProof w:val="0"/>
                <w:sz w:val="20"/>
                <w:szCs w:val="20"/>
                <w:lang w:val="en-US" w:eastAsia="ru-RU"/>
              </w:rPr>
              <w:t>dusumele</w:t>
            </w:r>
            <w:proofErr w:type="spellEnd"/>
            <w:r w:rsidRPr="00FE20BF">
              <w:rPr>
                <w:noProof w:val="0"/>
                <w:sz w:val="20"/>
                <w:szCs w:val="20"/>
                <w:lang w:val="en-US" w:eastAsia="ru-RU"/>
              </w:rPr>
              <w:t xml:space="preserve"> (Lac - 0,85 kg/m2, </w:t>
            </w:r>
            <w:proofErr w:type="spellStart"/>
            <w:r w:rsidRPr="00FE20BF">
              <w:rPr>
                <w:noProof w:val="0"/>
                <w:sz w:val="20"/>
                <w:szCs w:val="20"/>
                <w:lang w:val="en-US" w:eastAsia="ru-RU"/>
              </w:rPr>
              <w:t>diluant</w:t>
            </w:r>
            <w:proofErr w:type="spellEnd"/>
            <w:r w:rsidRPr="00FE20BF">
              <w:rPr>
                <w:noProof w:val="0"/>
                <w:sz w:val="20"/>
                <w:szCs w:val="20"/>
                <w:lang w:val="en-US" w:eastAsia="ru-RU"/>
              </w:rPr>
              <w:t xml:space="preserve"> - 0,26 kg/m2)</w:t>
            </w:r>
          </w:p>
        </w:tc>
        <w:tc>
          <w:tcPr>
            <w:tcW w:w="1134" w:type="dxa"/>
            <w:tcBorders>
              <w:top w:val="single" w:sz="4" w:space="0" w:color="auto"/>
              <w:bottom w:val="single" w:sz="4" w:space="0" w:color="auto"/>
            </w:tcBorders>
            <w:vAlign w:val="center"/>
          </w:tcPr>
          <w:p w14:paraId="51FA9906"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m2</w:t>
            </w:r>
          </w:p>
        </w:tc>
        <w:tc>
          <w:tcPr>
            <w:tcW w:w="1276" w:type="dxa"/>
            <w:tcBorders>
              <w:top w:val="single" w:sz="4" w:space="0" w:color="auto"/>
              <w:bottom w:val="single" w:sz="4" w:space="0" w:color="auto"/>
              <w:right w:val="single" w:sz="4" w:space="0" w:color="auto"/>
            </w:tcBorders>
            <w:vAlign w:val="center"/>
          </w:tcPr>
          <w:p w14:paraId="15CD6C19"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96,000</w:t>
            </w:r>
          </w:p>
        </w:tc>
      </w:tr>
      <w:tr w:rsidR="00FE20BF" w:rsidRPr="00FE20BF" w14:paraId="0DA72807" w14:textId="77777777" w:rsidTr="00A34FFB">
        <w:tblPrEx>
          <w:tblCellMar>
            <w:top w:w="0" w:type="dxa"/>
            <w:bottom w:w="0" w:type="dxa"/>
          </w:tblCellMar>
        </w:tblPrEx>
        <w:tc>
          <w:tcPr>
            <w:tcW w:w="709" w:type="dxa"/>
            <w:tcBorders>
              <w:top w:val="nil"/>
              <w:left w:val="single" w:sz="6" w:space="0" w:color="auto"/>
              <w:bottom w:val="nil"/>
              <w:right w:val="nil"/>
            </w:tcBorders>
          </w:tcPr>
          <w:p w14:paraId="40436520" w14:textId="77777777" w:rsidR="00FE20BF" w:rsidRPr="00FE20BF" w:rsidRDefault="00FE20BF" w:rsidP="00FE20BF">
            <w:pPr>
              <w:autoSpaceDE w:val="0"/>
              <w:autoSpaceDN w:val="0"/>
              <w:jc w:val="center"/>
              <w:rPr>
                <w:noProof w:val="0"/>
                <w:sz w:val="20"/>
                <w:szCs w:val="20"/>
                <w:lang w:val="ru-RU" w:eastAsia="ru-RU"/>
              </w:rPr>
            </w:pPr>
            <w:r w:rsidRPr="00FE20BF">
              <w:rPr>
                <w:noProof w:val="0"/>
                <w:lang w:val="ru-RU" w:eastAsia="ru-RU"/>
              </w:rPr>
              <w:t xml:space="preserve"> </w:t>
            </w:r>
            <w:r w:rsidRPr="00FE20BF">
              <w:rPr>
                <w:noProof w:val="0"/>
                <w:sz w:val="20"/>
                <w:szCs w:val="20"/>
                <w:lang w:val="ru-RU" w:eastAsia="ru-RU"/>
              </w:rPr>
              <w:t xml:space="preserve">  </w:t>
            </w:r>
          </w:p>
        </w:tc>
        <w:tc>
          <w:tcPr>
            <w:tcW w:w="1134" w:type="dxa"/>
            <w:tcBorders>
              <w:top w:val="nil"/>
              <w:left w:val="single" w:sz="6" w:space="0" w:color="auto"/>
              <w:bottom w:val="nil"/>
              <w:right w:val="nil"/>
            </w:tcBorders>
          </w:tcPr>
          <w:p w14:paraId="748B4B26" w14:textId="77777777" w:rsidR="00FE20BF" w:rsidRPr="00FE20BF" w:rsidRDefault="00FE20BF" w:rsidP="00FE20BF">
            <w:pPr>
              <w:autoSpaceDE w:val="0"/>
              <w:autoSpaceDN w:val="0"/>
              <w:rPr>
                <w:noProof w:val="0"/>
                <w:sz w:val="20"/>
                <w:szCs w:val="20"/>
                <w:lang w:val="ru-RU" w:eastAsia="ru-RU"/>
              </w:rPr>
            </w:pPr>
          </w:p>
        </w:tc>
        <w:tc>
          <w:tcPr>
            <w:tcW w:w="6237" w:type="dxa"/>
            <w:tcBorders>
              <w:top w:val="nil"/>
              <w:left w:val="single" w:sz="6" w:space="0" w:color="auto"/>
              <w:bottom w:val="nil"/>
              <w:right w:val="nil"/>
            </w:tcBorders>
          </w:tcPr>
          <w:p w14:paraId="1ECED86F" w14:textId="77777777" w:rsidR="00FE20BF" w:rsidRPr="00FE20BF" w:rsidRDefault="00FE20BF" w:rsidP="00FE20BF">
            <w:pPr>
              <w:autoSpaceDE w:val="0"/>
              <w:autoSpaceDN w:val="0"/>
              <w:rPr>
                <w:b/>
                <w:bCs/>
                <w:noProof w:val="0"/>
                <w:sz w:val="22"/>
                <w:szCs w:val="22"/>
                <w:lang w:val="ru-RU" w:eastAsia="ru-RU"/>
              </w:rPr>
            </w:pPr>
            <w:proofErr w:type="spellStart"/>
            <w:r w:rsidRPr="00FE20BF">
              <w:rPr>
                <w:b/>
                <w:bCs/>
                <w:noProof w:val="0"/>
                <w:sz w:val="22"/>
                <w:szCs w:val="22"/>
                <w:lang w:val="en-US" w:eastAsia="ru-RU"/>
              </w:rPr>
              <w:t>Capitolul</w:t>
            </w:r>
            <w:proofErr w:type="spellEnd"/>
            <w:r w:rsidRPr="00FE20BF">
              <w:rPr>
                <w:b/>
                <w:bCs/>
                <w:noProof w:val="0"/>
                <w:sz w:val="22"/>
                <w:szCs w:val="22"/>
                <w:lang w:val="en-US" w:eastAsia="ru-RU"/>
              </w:rPr>
              <w:t xml:space="preserve"> </w:t>
            </w:r>
            <w:r w:rsidRPr="00FE20BF">
              <w:rPr>
                <w:b/>
                <w:bCs/>
                <w:noProof w:val="0"/>
                <w:sz w:val="22"/>
                <w:szCs w:val="22"/>
                <w:lang w:val="ru-RU" w:eastAsia="ru-RU"/>
              </w:rPr>
              <w:t xml:space="preserve">3. </w:t>
            </w:r>
            <w:proofErr w:type="spellStart"/>
            <w:r w:rsidRPr="00FE20BF">
              <w:rPr>
                <w:b/>
                <w:bCs/>
                <w:noProof w:val="0"/>
                <w:sz w:val="22"/>
                <w:szCs w:val="22"/>
                <w:lang w:val="ru-RU" w:eastAsia="ru-RU"/>
              </w:rPr>
              <w:t>Stadion</w:t>
            </w:r>
            <w:proofErr w:type="spellEnd"/>
          </w:p>
        </w:tc>
        <w:tc>
          <w:tcPr>
            <w:tcW w:w="1134" w:type="dxa"/>
            <w:tcBorders>
              <w:top w:val="nil"/>
              <w:left w:val="single" w:sz="6" w:space="0" w:color="auto"/>
              <w:bottom w:val="nil"/>
              <w:right w:val="nil"/>
            </w:tcBorders>
          </w:tcPr>
          <w:p w14:paraId="0051D5E5" w14:textId="77777777" w:rsidR="00FE20BF" w:rsidRPr="00FE20BF" w:rsidRDefault="00FE20BF" w:rsidP="00FE20BF">
            <w:pPr>
              <w:autoSpaceDE w:val="0"/>
              <w:autoSpaceDN w:val="0"/>
              <w:rPr>
                <w:noProof w:val="0"/>
                <w:sz w:val="20"/>
                <w:szCs w:val="20"/>
                <w:lang w:val="ru-RU" w:eastAsia="ru-RU"/>
              </w:rPr>
            </w:pPr>
          </w:p>
        </w:tc>
        <w:tc>
          <w:tcPr>
            <w:tcW w:w="1276" w:type="dxa"/>
            <w:tcBorders>
              <w:top w:val="nil"/>
              <w:left w:val="single" w:sz="6" w:space="0" w:color="auto"/>
              <w:bottom w:val="nil"/>
              <w:right w:val="single" w:sz="4" w:space="0" w:color="auto"/>
            </w:tcBorders>
          </w:tcPr>
          <w:p w14:paraId="5E87752D" w14:textId="77777777" w:rsidR="00FE20BF" w:rsidRPr="00FE20BF" w:rsidRDefault="00FE20BF" w:rsidP="00FE20BF">
            <w:pPr>
              <w:autoSpaceDE w:val="0"/>
              <w:autoSpaceDN w:val="0"/>
              <w:rPr>
                <w:noProof w:val="0"/>
                <w:sz w:val="20"/>
                <w:szCs w:val="20"/>
                <w:lang w:val="ru-RU" w:eastAsia="ru-RU"/>
              </w:rPr>
            </w:pPr>
          </w:p>
        </w:tc>
      </w:tr>
      <w:tr w:rsidR="00FE20BF" w:rsidRPr="00FE20BF" w14:paraId="35B38B41"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B74CE3" w14:textId="77777777" w:rsidR="00FE20BF" w:rsidRPr="00FE20BF" w:rsidRDefault="00FE20BF" w:rsidP="00FE20BF">
            <w:pPr>
              <w:autoSpaceDE w:val="0"/>
              <w:autoSpaceDN w:val="0"/>
              <w:rPr>
                <w:noProof w:val="0"/>
                <w:lang w:val="ru-RU" w:eastAsia="ru-RU"/>
              </w:rPr>
            </w:pPr>
            <w:r w:rsidRPr="00FE20BF">
              <w:rPr>
                <w:noProof w:val="0"/>
                <w:lang w:val="ru-RU" w:eastAsia="ru-RU"/>
              </w:rPr>
              <w:t>33</w:t>
            </w:r>
          </w:p>
        </w:tc>
        <w:tc>
          <w:tcPr>
            <w:tcW w:w="1134" w:type="dxa"/>
            <w:tcBorders>
              <w:top w:val="single" w:sz="4" w:space="0" w:color="auto"/>
              <w:bottom w:val="single" w:sz="4" w:space="0" w:color="auto"/>
            </w:tcBorders>
            <w:vAlign w:val="center"/>
          </w:tcPr>
          <w:p w14:paraId="730D9114" w14:textId="77777777" w:rsidR="00FE20BF" w:rsidRPr="00FE20BF" w:rsidRDefault="00FE20BF" w:rsidP="00FE20BF">
            <w:pPr>
              <w:autoSpaceDE w:val="0"/>
              <w:autoSpaceDN w:val="0"/>
              <w:rPr>
                <w:noProof w:val="0"/>
                <w:lang w:val="en-US" w:eastAsia="ru-RU"/>
              </w:rPr>
            </w:pPr>
            <w:r w:rsidRPr="00FE20BF">
              <w:rPr>
                <w:noProof w:val="0"/>
                <w:lang w:val="en-US" w:eastAsia="ru-RU"/>
              </w:rPr>
              <w:t>RpDC11A</w:t>
            </w:r>
          </w:p>
          <w:p w14:paraId="6A83ACB1"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5884E907"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Curatirea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manuala</w:t>
            </w:r>
            <w:proofErr w:type="spellEnd"/>
            <w:r w:rsidRPr="00FE20BF">
              <w:rPr>
                <w:noProof w:val="0"/>
                <w:sz w:val="20"/>
                <w:szCs w:val="20"/>
                <w:lang w:val="en-US" w:eastAsia="ru-RU"/>
              </w:rPr>
              <w:t xml:space="preserve"> a </w:t>
            </w:r>
            <w:proofErr w:type="spellStart"/>
            <w:r w:rsidRPr="00FE20BF">
              <w:rPr>
                <w:noProof w:val="0"/>
                <w:sz w:val="20"/>
                <w:szCs w:val="20"/>
                <w:lang w:val="en-US" w:eastAsia="ru-RU"/>
              </w:rPr>
              <w:t>zapezii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afinate</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grosimea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stratului</w:t>
            </w:r>
            <w:proofErr w:type="spellEnd"/>
            <w:r w:rsidRPr="00FE20BF">
              <w:rPr>
                <w:noProof w:val="0"/>
                <w:sz w:val="20"/>
                <w:szCs w:val="20"/>
                <w:lang w:val="en-US" w:eastAsia="ru-RU"/>
              </w:rPr>
              <w:t xml:space="preserve"> pina la 15 cm de pe </w:t>
            </w:r>
            <w:proofErr w:type="spellStart"/>
            <w:r w:rsidRPr="00FE20BF">
              <w:rPr>
                <w:noProof w:val="0"/>
                <w:sz w:val="20"/>
                <w:szCs w:val="20"/>
                <w:lang w:val="en-US" w:eastAsia="ru-RU"/>
              </w:rPr>
              <w:t>drumuri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strazi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alte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suprafete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unde</w:t>
            </w:r>
            <w:proofErr w:type="spellEnd"/>
            <w:r w:rsidRPr="00FE20BF">
              <w:rPr>
                <w:noProof w:val="0"/>
                <w:sz w:val="20"/>
                <w:szCs w:val="20"/>
                <w:lang w:val="en-US" w:eastAsia="ru-RU"/>
              </w:rPr>
              <w:t xml:space="preserve"> nu se </w:t>
            </w:r>
            <w:proofErr w:type="spellStart"/>
            <w:r w:rsidRPr="00FE20BF">
              <w:rPr>
                <w:noProof w:val="0"/>
                <w:sz w:val="20"/>
                <w:szCs w:val="20"/>
                <w:lang w:val="en-US" w:eastAsia="ru-RU"/>
              </w:rPr>
              <w:t>poate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lucra</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mijloace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mecanice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inclusiv</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incarcarea</w:t>
            </w:r>
            <w:proofErr w:type="spellEnd"/>
            <w:r w:rsidRPr="00FE20BF">
              <w:rPr>
                <w:noProof w:val="0"/>
                <w:sz w:val="20"/>
                <w:szCs w:val="20"/>
                <w:lang w:val="en-US" w:eastAsia="ru-RU"/>
              </w:rPr>
              <w:t xml:space="preserve"> in </w:t>
            </w:r>
            <w:proofErr w:type="spellStart"/>
            <w:r w:rsidRPr="00FE20BF">
              <w:rPr>
                <w:noProof w:val="0"/>
                <w:sz w:val="20"/>
                <w:szCs w:val="20"/>
                <w:lang w:val="en-US" w:eastAsia="ru-RU"/>
              </w:rPr>
              <w:t>vehicule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sau</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depozitarea</w:t>
            </w:r>
            <w:proofErr w:type="spellEnd"/>
            <w:r w:rsidRPr="00FE20BF">
              <w:rPr>
                <w:noProof w:val="0"/>
                <w:sz w:val="20"/>
                <w:szCs w:val="20"/>
                <w:lang w:val="en-US" w:eastAsia="ru-RU"/>
              </w:rPr>
              <w:t xml:space="preserve"> in </w:t>
            </w:r>
            <w:proofErr w:type="spellStart"/>
            <w:r w:rsidRPr="00FE20BF">
              <w:rPr>
                <w:noProof w:val="0"/>
                <w:sz w:val="20"/>
                <w:szCs w:val="20"/>
                <w:lang w:val="en-US" w:eastAsia="ru-RU"/>
              </w:rPr>
              <w:t>gramezi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prin</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aruncare</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lopata</w:t>
            </w:r>
            <w:proofErr w:type="spellEnd"/>
          </w:p>
        </w:tc>
        <w:tc>
          <w:tcPr>
            <w:tcW w:w="1134" w:type="dxa"/>
            <w:tcBorders>
              <w:top w:val="single" w:sz="4" w:space="0" w:color="auto"/>
              <w:bottom w:val="single" w:sz="4" w:space="0" w:color="auto"/>
            </w:tcBorders>
            <w:vAlign w:val="center"/>
          </w:tcPr>
          <w:p w14:paraId="7DEC8C81"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m2</w:t>
            </w:r>
          </w:p>
        </w:tc>
        <w:tc>
          <w:tcPr>
            <w:tcW w:w="1276" w:type="dxa"/>
            <w:tcBorders>
              <w:top w:val="single" w:sz="4" w:space="0" w:color="auto"/>
              <w:bottom w:val="single" w:sz="4" w:space="0" w:color="auto"/>
              <w:right w:val="single" w:sz="4" w:space="0" w:color="auto"/>
            </w:tcBorders>
            <w:vAlign w:val="center"/>
          </w:tcPr>
          <w:p w14:paraId="76D71E55"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363,330</w:t>
            </w:r>
          </w:p>
        </w:tc>
      </w:tr>
      <w:tr w:rsidR="00FE20BF" w:rsidRPr="00FE20BF" w14:paraId="32ABAF64"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F21780"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34</w:t>
            </w:r>
          </w:p>
        </w:tc>
        <w:tc>
          <w:tcPr>
            <w:tcW w:w="1134" w:type="dxa"/>
            <w:tcBorders>
              <w:top w:val="single" w:sz="4" w:space="0" w:color="auto"/>
              <w:bottom w:val="single" w:sz="4" w:space="0" w:color="auto"/>
            </w:tcBorders>
            <w:vAlign w:val="center"/>
          </w:tcPr>
          <w:p w14:paraId="397C7001" w14:textId="77777777" w:rsidR="00FE20BF" w:rsidRPr="00FE20BF" w:rsidRDefault="00FE20BF" w:rsidP="00FE20BF">
            <w:pPr>
              <w:autoSpaceDE w:val="0"/>
              <w:autoSpaceDN w:val="0"/>
              <w:rPr>
                <w:noProof w:val="0"/>
                <w:lang w:val="en-US" w:eastAsia="ru-RU"/>
              </w:rPr>
            </w:pPr>
            <w:r w:rsidRPr="00FE20BF">
              <w:rPr>
                <w:noProof w:val="0"/>
                <w:lang w:val="en-US" w:eastAsia="ru-RU"/>
              </w:rPr>
              <w:t>TsH85A</w:t>
            </w:r>
          </w:p>
          <w:p w14:paraId="75E19C6B"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6B3AAEB4"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Curatirea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inlaturarea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stratului</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gunoi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noroi</w:t>
            </w:r>
            <w:proofErr w:type="spellEnd"/>
            <w:r w:rsidRPr="00FE20BF">
              <w:rPr>
                <w:noProof w:val="0"/>
                <w:sz w:val="20"/>
                <w:szCs w:val="20"/>
                <w:lang w:val="en-US" w:eastAsia="ru-RU"/>
              </w:rPr>
              <w:t xml:space="preserve"> de linga pe bordure</w:t>
            </w:r>
          </w:p>
        </w:tc>
        <w:tc>
          <w:tcPr>
            <w:tcW w:w="1134" w:type="dxa"/>
            <w:tcBorders>
              <w:top w:val="single" w:sz="4" w:space="0" w:color="auto"/>
              <w:bottom w:val="single" w:sz="4" w:space="0" w:color="auto"/>
            </w:tcBorders>
            <w:vAlign w:val="center"/>
          </w:tcPr>
          <w:p w14:paraId="454D16B7"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396D56E7"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9,080</w:t>
            </w:r>
          </w:p>
        </w:tc>
      </w:tr>
      <w:tr w:rsidR="00FE20BF" w:rsidRPr="00FE20BF" w14:paraId="05E889DC"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745023"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35</w:t>
            </w:r>
          </w:p>
        </w:tc>
        <w:tc>
          <w:tcPr>
            <w:tcW w:w="1134" w:type="dxa"/>
            <w:tcBorders>
              <w:top w:val="single" w:sz="4" w:space="0" w:color="auto"/>
              <w:bottom w:val="single" w:sz="4" w:space="0" w:color="auto"/>
            </w:tcBorders>
            <w:vAlign w:val="center"/>
          </w:tcPr>
          <w:p w14:paraId="2C33537D" w14:textId="77777777" w:rsidR="00FE20BF" w:rsidRPr="00FE20BF" w:rsidRDefault="00FE20BF" w:rsidP="00FE20BF">
            <w:pPr>
              <w:autoSpaceDE w:val="0"/>
              <w:autoSpaceDN w:val="0"/>
              <w:rPr>
                <w:noProof w:val="0"/>
                <w:lang w:val="en-US" w:eastAsia="ru-RU"/>
              </w:rPr>
            </w:pPr>
            <w:r w:rsidRPr="00FE20BF">
              <w:rPr>
                <w:noProof w:val="0"/>
                <w:lang w:val="en-US" w:eastAsia="ru-RU"/>
              </w:rPr>
              <w:t>DI140A</w:t>
            </w:r>
          </w:p>
          <w:p w14:paraId="4816B727"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2A7D3DB8"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Cosirea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vegetatiei</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acostamente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taluzuri</w:t>
            </w:r>
            <w:proofErr w:type="spellEnd"/>
            <w:r w:rsidRPr="00FE20BF">
              <w:rPr>
                <w:noProof w:val="0"/>
                <w:sz w:val="20"/>
                <w:szCs w:val="20"/>
                <w:lang w:val="en-US" w:eastAsia="ru-RU"/>
              </w:rPr>
              <w:t xml:space="preserve">, et. cu </w:t>
            </w:r>
            <w:proofErr w:type="spellStart"/>
            <w:r w:rsidRPr="00FE20BF">
              <w:rPr>
                <w:noProof w:val="0"/>
                <w:sz w:val="20"/>
                <w:szCs w:val="20"/>
                <w:lang w:val="en-US" w:eastAsia="ru-RU"/>
              </w:rPr>
              <w:t>motocoasa</w:t>
            </w:r>
            <w:proofErr w:type="spellEnd"/>
            <w:r w:rsidRPr="00FE20BF">
              <w:rPr>
                <w:noProof w:val="0"/>
                <w:sz w:val="20"/>
                <w:szCs w:val="20"/>
                <w:lang w:val="en-US" w:eastAsia="ru-RU"/>
              </w:rPr>
              <w:t xml:space="preserve"> (K=12) de 2 </w:t>
            </w:r>
            <w:proofErr w:type="spellStart"/>
            <w:r w:rsidRPr="00FE20BF">
              <w:rPr>
                <w:noProof w:val="0"/>
                <w:sz w:val="20"/>
                <w:szCs w:val="20"/>
                <w:lang w:val="en-US" w:eastAsia="ru-RU"/>
              </w:rPr>
              <w:t>ori</w:t>
            </w:r>
            <w:proofErr w:type="spellEnd"/>
            <w:r w:rsidRPr="00FE20BF">
              <w:rPr>
                <w:noProof w:val="0"/>
                <w:sz w:val="20"/>
                <w:szCs w:val="20"/>
                <w:lang w:val="en-US" w:eastAsia="ru-RU"/>
              </w:rPr>
              <w:t xml:space="preserve"> pe luna </w:t>
            </w:r>
            <w:proofErr w:type="spellStart"/>
            <w:r w:rsidRPr="00FE20BF">
              <w:rPr>
                <w:noProof w:val="0"/>
                <w:sz w:val="20"/>
                <w:szCs w:val="20"/>
                <w:lang w:val="en-US" w:eastAsia="ru-RU"/>
              </w:rPr>
              <w:t>mai-octombrie</w:t>
            </w:r>
            <w:proofErr w:type="spellEnd"/>
          </w:p>
        </w:tc>
        <w:tc>
          <w:tcPr>
            <w:tcW w:w="1134" w:type="dxa"/>
            <w:tcBorders>
              <w:top w:val="single" w:sz="4" w:space="0" w:color="auto"/>
              <w:bottom w:val="single" w:sz="4" w:space="0" w:color="auto"/>
            </w:tcBorders>
            <w:vAlign w:val="center"/>
          </w:tcPr>
          <w:p w14:paraId="21B57A90"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4A2B9B10"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10,902</w:t>
            </w:r>
          </w:p>
        </w:tc>
      </w:tr>
      <w:tr w:rsidR="00FE20BF" w:rsidRPr="00FE20BF" w14:paraId="689E2F06"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FD769E"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36</w:t>
            </w:r>
          </w:p>
        </w:tc>
        <w:tc>
          <w:tcPr>
            <w:tcW w:w="1134" w:type="dxa"/>
            <w:tcBorders>
              <w:top w:val="single" w:sz="4" w:space="0" w:color="auto"/>
              <w:bottom w:val="single" w:sz="4" w:space="0" w:color="auto"/>
            </w:tcBorders>
            <w:vAlign w:val="center"/>
          </w:tcPr>
          <w:p w14:paraId="4ABC5FFE" w14:textId="77777777" w:rsidR="00FE20BF" w:rsidRPr="00FE20BF" w:rsidRDefault="00FE20BF" w:rsidP="00FE20BF">
            <w:pPr>
              <w:autoSpaceDE w:val="0"/>
              <w:autoSpaceDN w:val="0"/>
              <w:rPr>
                <w:noProof w:val="0"/>
                <w:lang w:val="en-US" w:eastAsia="ru-RU"/>
              </w:rPr>
            </w:pPr>
            <w:r w:rsidRPr="00FE20BF">
              <w:rPr>
                <w:noProof w:val="0"/>
                <w:lang w:val="en-US" w:eastAsia="ru-RU"/>
              </w:rPr>
              <w:t>TsH92D</w:t>
            </w:r>
          </w:p>
          <w:p w14:paraId="37BB6FE3"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2CC01E6C"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Incarcarea</w:t>
            </w:r>
            <w:proofErr w:type="spellEnd"/>
            <w:r w:rsidRPr="00FE20BF">
              <w:rPr>
                <w:noProof w:val="0"/>
                <w:sz w:val="20"/>
                <w:szCs w:val="20"/>
                <w:lang w:val="en-US" w:eastAsia="ru-RU"/>
              </w:rPr>
              <w:t xml:space="preserve"> in auto </w:t>
            </w:r>
            <w:proofErr w:type="spellStart"/>
            <w:r w:rsidRPr="00FE20BF">
              <w:rPr>
                <w:noProof w:val="0"/>
                <w:sz w:val="20"/>
                <w:szCs w:val="20"/>
                <w:lang w:val="en-US" w:eastAsia="ru-RU"/>
              </w:rPr>
              <w:t>iarba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cosita</w:t>
            </w:r>
            <w:proofErr w:type="spellEnd"/>
            <w:r w:rsidRPr="00FE20BF">
              <w:rPr>
                <w:noProof w:val="0"/>
                <w:sz w:val="20"/>
                <w:szCs w:val="20"/>
                <w:lang w:val="en-US" w:eastAsia="ru-RU"/>
              </w:rPr>
              <w:t xml:space="preserve"> (masa </w:t>
            </w:r>
            <w:proofErr w:type="spellStart"/>
            <w:r w:rsidRPr="00FE20BF">
              <w:rPr>
                <w:noProof w:val="0"/>
                <w:sz w:val="20"/>
                <w:szCs w:val="20"/>
                <w:lang w:val="en-US" w:eastAsia="ru-RU"/>
              </w:rPr>
              <w:t>verde</w:t>
            </w:r>
            <w:proofErr w:type="spellEnd"/>
            <w:r w:rsidRPr="00FE20BF">
              <w:rPr>
                <w:noProof w:val="0"/>
                <w:sz w:val="20"/>
                <w:szCs w:val="20"/>
                <w:lang w:val="en-US" w:eastAsia="ru-RU"/>
              </w:rPr>
              <w:t>)</w:t>
            </w:r>
          </w:p>
        </w:tc>
        <w:tc>
          <w:tcPr>
            <w:tcW w:w="1134" w:type="dxa"/>
            <w:tcBorders>
              <w:top w:val="single" w:sz="4" w:space="0" w:color="auto"/>
              <w:bottom w:val="single" w:sz="4" w:space="0" w:color="auto"/>
            </w:tcBorders>
            <w:vAlign w:val="center"/>
          </w:tcPr>
          <w:p w14:paraId="615BEF99"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1F039CAC"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9,402</w:t>
            </w:r>
          </w:p>
        </w:tc>
      </w:tr>
      <w:tr w:rsidR="00FE20BF" w:rsidRPr="00FE20BF" w14:paraId="1B55407D"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7EF065"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37</w:t>
            </w:r>
          </w:p>
        </w:tc>
        <w:tc>
          <w:tcPr>
            <w:tcW w:w="1134" w:type="dxa"/>
            <w:tcBorders>
              <w:top w:val="single" w:sz="4" w:space="0" w:color="auto"/>
              <w:bottom w:val="single" w:sz="4" w:space="0" w:color="auto"/>
            </w:tcBorders>
            <w:vAlign w:val="center"/>
          </w:tcPr>
          <w:p w14:paraId="7BD905CA" w14:textId="77777777" w:rsidR="00FE20BF" w:rsidRPr="00FE20BF" w:rsidRDefault="00FE20BF" w:rsidP="00FE20BF">
            <w:pPr>
              <w:autoSpaceDE w:val="0"/>
              <w:autoSpaceDN w:val="0"/>
              <w:rPr>
                <w:noProof w:val="0"/>
                <w:lang w:val="en-US" w:eastAsia="ru-RU"/>
              </w:rPr>
            </w:pPr>
            <w:r w:rsidRPr="00FE20BF">
              <w:rPr>
                <w:noProof w:val="0"/>
                <w:lang w:val="en-US" w:eastAsia="ru-RU"/>
              </w:rPr>
              <w:t>TrB01E1-9</w:t>
            </w:r>
          </w:p>
          <w:p w14:paraId="4FC011F0"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167D1243"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Transportul</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materialelor</w:t>
            </w:r>
            <w:proofErr w:type="spellEnd"/>
            <w:r w:rsidRPr="00FE20BF">
              <w:rPr>
                <w:noProof w:val="0"/>
                <w:sz w:val="20"/>
                <w:szCs w:val="20"/>
                <w:lang w:val="en-US" w:eastAsia="ru-RU"/>
              </w:rPr>
              <w:t xml:space="preserve"> din </w:t>
            </w:r>
            <w:proofErr w:type="spellStart"/>
            <w:r w:rsidRPr="00FE20BF">
              <w:rPr>
                <w:noProof w:val="0"/>
                <w:sz w:val="20"/>
                <w:szCs w:val="20"/>
                <w:lang w:val="en-US" w:eastAsia="ru-RU"/>
              </w:rPr>
              <w:t>grupa</w:t>
            </w:r>
            <w:proofErr w:type="spellEnd"/>
            <w:r w:rsidRPr="00FE20BF">
              <w:rPr>
                <w:noProof w:val="0"/>
                <w:sz w:val="20"/>
                <w:szCs w:val="20"/>
                <w:lang w:val="en-US" w:eastAsia="ru-RU"/>
              </w:rPr>
              <w:t xml:space="preserve"> 1-3 (</w:t>
            </w:r>
            <w:proofErr w:type="spellStart"/>
            <w:r w:rsidRPr="00FE20BF">
              <w:rPr>
                <w:noProof w:val="0"/>
                <w:sz w:val="20"/>
                <w:szCs w:val="20"/>
                <w:lang w:val="en-US" w:eastAsia="ru-RU"/>
              </w:rPr>
              <w:t>incarcare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insilozare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descarcare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rasturnare</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roabe</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pneuri</w:t>
            </w:r>
            <w:proofErr w:type="spellEnd"/>
            <w:r w:rsidRPr="00FE20BF">
              <w:rPr>
                <w:noProof w:val="0"/>
                <w:sz w:val="20"/>
                <w:szCs w:val="20"/>
                <w:lang w:val="en-US" w:eastAsia="ru-RU"/>
              </w:rPr>
              <w:t xml:space="preserve">, pe </w:t>
            </w:r>
            <w:proofErr w:type="spellStart"/>
            <w:r w:rsidRPr="00FE20BF">
              <w:rPr>
                <w:noProof w:val="0"/>
                <w:sz w:val="20"/>
                <w:szCs w:val="20"/>
                <w:lang w:val="en-US" w:eastAsia="ru-RU"/>
              </w:rPr>
              <w:t>distanta</w:t>
            </w:r>
            <w:proofErr w:type="spellEnd"/>
            <w:r w:rsidRPr="00FE20BF">
              <w:rPr>
                <w:noProof w:val="0"/>
                <w:sz w:val="20"/>
                <w:szCs w:val="20"/>
                <w:lang w:val="en-US" w:eastAsia="ru-RU"/>
              </w:rPr>
              <w:t xml:space="preserve"> de 90 m (</w:t>
            </w:r>
            <w:proofErr w:type="spellStart"/>
            <w:r w:rsidRPr="00FE20BF">
              <w:rPr>
                <w:noProof w:val="0"/>
                <w:sz w:val="20"/>
                <w:szCs w:val="20"/>
                <w:lang w:val="en-US" w:eastAsia="ru-RU"/>
              </w:rPr>
              <w:t>resturi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vegetale</w:t>
            </w:r>
            <w:proofErr w:type="spellEnd"/>
            <w:r w:rsidRPr="00FE20BF">
              <w:rPr>
                <w:noProof w:val="0"/>
                <w:sz w:val="20"/>
                <w:szCs w:val="20"/>
                <w:lang w:val="en-US" w:eastAsia="ru-RU"/>
              </w:rPr>
              <w:t>)</w:t>
            </w:r>
          </w:p>
        </w:tc>
        <w:tc>
          <w:tcPr>
            <w:tcW w:w="1134" w:type="dxa"/>
            <w:tcBorders>
              <w:top w:val="single" w:sz="4" w:space="0" w:color="auto"/>
              <w:bottom w:val="single" w:sz="4" w:space="0" w:color="auto"/>
            </w:tcBorders>
            <w:vAlign w:val="center"/>
          </w:tcPr>
          <w:p w14:paraId="5732414C"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3DFFD9D9"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9,402</w:t>
            </w:r>
          </w:p>
        </w:tc>
      </w:tr>
      <w:tr w:rsidR="00FE20BF" w:rsidRPr="00FE20BF" w14:paraId="6858005D"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97A90B"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38</w:t>
            </w:r>
          </w:p>
        </w:tc>
        <w:tc>
          <w:tcPr>
            <w:tcW w:w="1134" w:type="dxa"/>
            <w:tcBorders>
              <w:top w:val="single" w:sz="4" w:space="0" w:color="auto"/>
              <w:bottom w:val="single" w:sz="4" w:space="0" w:color="auto"/>
            </w:tcBorders>
            <w:vAlign w:val="center"/>
          </w:tcPr>
          <w:p w14:paraId="453CD639" w14:textId="77777777" w:rsidR="00FE20BF" w:rsidRPr="00FE20BF" w:rsidRDefault="00FE20BF" w:rsidP="00FE20BF">
            <w:pPr>
              <w:autoSpaceDE w:val="0"/>
              <w:autoSpaceDN w:val="0"/>
              <w:rPr>
                <w:noProof w:val="0"/>
                <w:lang w:val="en-US" w:eastAsia="ru-RU"/>
              </w:rPr>
            </w:pPr>
            <w:r w:rsidRPr="00FE20BF">
              <w:rPr>
                <w:noProof w:val="0"/>
                <w:lang w:val="en-US" w:eastAsia="ru-RU"/>
              </w:rPr>
              <w:t>TsI50A5</w:t>
            </w:r>
          </w:p>
          <w:p w14:paraId="49F330A2"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119D8E39"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Transportarea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resturilor</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vegetale</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si</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gunoiului</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autobasculanta</w:t>
            </w:r>
            <w:proofErr w:type="spellEnd"/>
            <w:r w:rsidRPr="00FE20BF">
              <w:rPr>
                <w:noProof w:val="0"/>
                <w:sz w:val="20"/>
                <w:szCs w:val="20"/>
                <w:lang w:val="en-US" w:eastAsia="ru-RU"/>
              </w:rPr>
              <w:t xml:space="preserve"> de 5 t la </w:t>
            </w:r>
            <w:proofErr w:type="spellStart"/>
            <w:r w:rsidRPr="00FE20BF">
              <w:rPr>
                <w:noProof w:val="0"/>
                <w:sz w:val="20"/>
                <w:szCs w:val="20"/>
                <w:lang w:val="en-US" w:eastAsia="ru-RU"/>
              </w:rPr>
              <w:t>distanta</w:t>
            </w:r>
            <w:proofErr w:type="spellEnd"/>
            <w:r w:rsidRPr="00FE20BF">
              <w:rPr>
                <w:noProof w:val="0"/>
                <w:sz w:val="20"/>
                <w:szCs w:val="20"/>
                <w:lang w:val="en-US" w:eastAsia="ru-RU"/>
              </w:rPr>
              <w:t xml:space="preserve"> de 5 km </w:t>
            </w:r>
          </w:p>
        </w:tc>
        <w:tc>
          <w:tcPr>
            <w:tcW w:w="1134" w:type="dxa"/>
            <w:tcBorders>
              <w:top w:val="single" w:sz="4" w:space="0" w:color="auto"/>
              <w:bottom w:val="single" w:sz="4" w:space="0" w:color="auto"/>
            </w:tcBorders>
            <w:vAlign w:val="center"/>
          </w:tcPr>
          <w:p w14:paraId="6465CC3D"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30592E75"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9,402</w:t>
            </w:r>
          </w:p>
        </w:tc>
      </w:tr>
      <w:tr w:rsidR="00FE20BF" w:rsidRPr="00FE20BF" w14:paraId="091AECFA"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12E307"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39</w:t>
            </w:r>
          </w:p>
        </w:tc>
        <w:tc>
          <w:tcPr>
            <w:tcW w:w="1134" w:type="dxa"/>
            <w:tcBorders>
              <w:top w:val="single" w:sz="4" w:space="0" w:color="auto"/>
              <w:bottom w:val="single" w:sz="4" w:space="0" w:color="auto"/>
            </w:tcBorders>
            <w:vAlign w:val="center"/>
          </w:tcPr>
          <w:p w14:paraId="569C44F4" w14:textId="77777777" w:rsidR="00FE20BF" w:rsidRPr="00FE20BF" w:rsidRDefault="00FE20BF" w:rsidP="00FE20BF">
            <w:pPr>
              <w:autoSpaceDE w:val="0"/>
              <w:autoSpaceDN w:val="0"/>
              <w:rPr>
                <w:noProof w:val="0"/>
                <w:lang w:val="en-US" w:eastAsia="ru-RU"/>
              </w:rPr>
            </w:pPr>
            <w:r w:rsidRPr="00FE20BF">
              <w:rPr>
                <w:noProof w:val="0"/>
                <w:lang w:val="en-US" w:eastAsia="ru-RU"/>
              </w:rPr>
              <w:t>TsH93D</w:t>
            </w:r>
          </w:p>
          <w:p w14:paraId="440E346F"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6FFE6076"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Descarcarea</w:t>
            </w:r>
            <w:proofErr w:type="spellEnd"/>
            <w:r w:rsidRPr="00FE20BF">
              <w:rPr>
                <w:noProof w:val="0"/>
                <w:sz w:val="20"/>
                <w:szCs w:val="20"/>
                <w:lang w:val="en-US" w:eastAsia="ru-RU"/>
              </w:rPr>
              <w:t xml:space="preserve"> din auto </w:t>
            </w:r>
            <w:proofErr w:type="spellStart"/>
            <w:r w:rsidRPr="00FE20BF">
              <w:rPr>
                <w:noProof w:val="0"/>
                <w:sz w:val="20"/>
                <w:szCs w:val="20"/>
                <w:lang w:val="en-US" w:eastAsia="ru-RU"/>
              </w:rPr>
              <w:t>iarba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cosita</w:t>
            </w:r>
            <w:proofErr w:type="spellEnd"/>
          </w:p>
        </w:tc>
        <w:tc>
          <w:tcPr>
            <w:tcW w:w="1134" w:type="dxa"/>
            <w:tcBorders>
              <w:top w:val="single" w:sz="4" w:space="0" w:color="auto"/>
              <w:bottom w:val="single" w:sz="4" w:space="0" w:color="auto"/>
            </w:tcBorders>
            <w:vAlign w:val="center"/>
          </w:tcPr>
          <w:p w14:paraId="0CC77C6A"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t</w:t>
            </w:r>
          </w:p>
        </w:tc>
        <w:tc>
          <w:tcPr>
            <w:tcW w:w="1276" w:type="dxa"/>
            <w:tcBorders>
              <w:top w:val="single" w:sz="4" w:space="0" w:color="auto"/>
              <w:bottom w:val="single" w:sz="4" w:space="0" w:color="auto"/>
              <w:right w:val="single" w:sz="4" w:space="0" w:color="auto"/>
            </w:tcBorders>
            <w:vAlign w:val="center"/>
          </w:tcPr>
          <w:p w14:paraId="5BFCB790"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9,402</w:t>
            </w:r>
          </w:p>
        </w:tc>
      </w:tr>
      <w:tr w:rsidR="00FE20BF" w:rsidRPr="00FE20BF" w14:paraId="2748C4EF" w14:textId="77777777" w:rsidTr="00A34FFB">
        <w:tblPrEx>
          <w:tblCellMar>
            <w:top w:w="0" w:type="dxa"/>
            <w:bottom w:w="0" w:type="dxa"/>
          </w:tblCellMar>
        </w:tblPrEx>
        <w:tc>
          <w:tcPr>
            <w:tcW w:w="709" w:type="dxa"/>
            <w:tcBorders>
              <w:top w:val="nil"/>
              <w:left w:val="single" w:sz="6" w:space="0" w:color="auto"/>
              <w:bottom w:val="nil"/>
              <w:right w:val="nil"/>
            </w:tcBorders>
          </w:tcPr>
          <w:p w14:paraId="6901E83E" w14:textId="77777777" w:rsidR="00FE20BF" w:rsidRPr="00FE20BF" w:rsidRDefault="00FE20BF" w:rsidP="00FE20BF">
            <w:pPr>
              <w:autoSpaceDE w:val="0"/>
              <w:autoSpaceDN w:val="0"/>
              <w:jc w:val="center"/>
              <w:rPr>
                <w:noProof w:val="0"/>
                <w:sz w:val="20"/>
                <w:szCs w:val="20"/>
                <w:lang w:val="ru-RU" w:eastAsia="ru-RU"/>
              </w:rPr>
            </w:pPr>
            <w:r w:rsidRPr="00FE20BF">
              <w:rPr>
                <w:noProof w:val="0"/>
                <w:lang w:val="ru-RU" w:eastAsia="ru-RU"/>
              </w:rPr>
              <w:t xml:space="preserve"> </w:t>
            </w:r>
            <w:r w:rsidRPr="00FE20BF">
              <w:rPr>
                <w:noProof w:val="0"/>
                <w:sz w:val="20"/>
                <w:szCs w:val="20"/>
                <w:lang w:val="ru-RU" w:eastAsia="ru-RU"/>
              </w:rPr>
              <w:t xml:space="preserve">  </w:t>
            </w:r>
          </w:p>
        </w:tc>
        <w:tc>
          <w:tcPr>
            <w:tcW w:w="1134" w:type="dxa"/>
            <w:tcBorders>
              <w:top w:val="nil"/>
              <w:left w:val="single" w:sz="6" w:space="0" w:color="auto"/>
              <w:bottom w:val="nil"/>
              <w:right w:val="nil"/>
            </w:tcBorders>
          </w:tcPr>
          <w:p w14:paraId="09377FEC" w14:textId="77777777" w:rsidR="00FE20BF" w:rsidRPr="00FE20BF" w:rsidRDefault="00FE20BF" w:rsidP="00FE20BF">
            <w:pPr>
              <w:autoSpaceDE w:val="0"/>
              <w:autoSpaceDN w:val="0"/>
              <w:rPr>
                <w:noProof w:val="0"/>
                <w:sz w:val="20"/>
                <w:szCs w:val="20"/>
                <w:lang w:val="ru-RU" w:eastAsia="ru-RU"/>
              </w:rPr>
            </w:pPr>
          </w:p>
        </w:tc>
        <w:tc>
          <w:tcPr>
            <w:tcW w:w="6237" w:type="dxa"/>
            <w:tcBorders>
              <w:top w:val="nil"/>
              <w:left w:val="single" w:sz="6" w:space="0" w:color="auto"/>
              <w:bottom w:val="nil"/>
              <w:right w:val="nil"/>
            </w:tcBorders>
          </w:tcPr>
          <w:p w14:paraId="31333BB4" w14:textId="77777777" w:rsidR="00FE20BF" w:rsidRPr="00FE20BF" w:rsidRDefault="00FE20BF" w:rsidP="00FE20BF">
            <w:pPr>
              <w:autoSpaceDE w:val="0"/>
              <w:autoSpaceDN w:val="0"/>
              <w:rPr>
                <w:b/>
                <w:bCs/>
                <w:noProof w:val="0"/>
                <w:sz w:val="22"/>
                <w:szCs w:val="22"/>
                <w:lang w:val="ru-RU" w:eastAsia="ru-RU"/>
              </w:rPr>
            </w:pPr>
            <w:proofErr w:type="spellStart"/>
            <w:r w:rsidRPr="00FE20BF">
              <w:rPr>
                <w:b/>
                <w:bCs/>
                <w:noProof w:val="0"/>
                <w:sz w:val="22"/>
                <w:szCs w:val="22"/>
                <w:lang w:val="en-US" w:eastAsia="ru-RU"/>
              </w:rPr>
              <w:t>Capitolul</w:t>
            </w:r>
            <w:proofErr w:type="spellEnd"/>
            <w:r w:rsidRPr="00FE20BF">
              <w:rPr>
                <w:b/>
                <w:bCs/>
                <w:noProof w:val="0"/>
                <w:sz w:val="22"/>
                <w:szCs w:val="22"/>
                <w:lang w:val="en-US" w:eastAsia="ru-RU"/>
              </w:rPr>
              <w:t xml:space="preserve"> </w:t>
            </w:r>
            <w:r w:rsidRPr="00FE20BF">
              <w:rPr>
                <w:b/>
                <w:bCs/>
                <w:noProof w:val="0"/>
                <w:sz w:val="22"/>
                <w:szCs w:val="22"/>
                <w:lang w:val="ru-RU" w:eastAsia="ru-RU"/>
              </w:rPr>
              <w:t xml:space="preserve">4. </w:t>
            </w:r>
            <w:proofErr w:type="spellStart"/>
            <w:r w:rsidRPr="00FE20BF">
              <w:rPr>
                <w:b/>
                <w:bCs/>
                <w:noProof w:val="0"/>
                <w:sz w:val="22"/>
                <w:szCs w:val="22"/>
                <w:lang w:val="ru-RU" w:eastAsia="ru-RU"/>
              </w:rPr>
              <w:t>Gunoistile</w:t>
            </w:r>
            <w:proofErr w:type="spellEnd"/>
          </w:p>
        </w:tc>
        <w:tc>
          <w:tcPr>
            <w:tcW w:w="1134" w:type="dxa"/>
            <w:tcBorders>
              <w:top w:val="nil"/>
              <w:left w:val="single" w:sz="6" w:space="0" w:color="auto"/>
              <w:bottom w:val="nil"/>
              <w:right w:val="nil"/>
            </w:tcBorders>
          </w:tcPr>
          <w:p w14:paraId="1586405C" w14:textId="77777777" w:rsidR="00FE20BF" w:rsidRPr="00FE20BF" w:rsidRDefault="00FE20BF" w:rsidP="00FE20BF">
            <w:pPr>
              <w:autoSpaceDE w:val="0"/>
              <w:autoSpaceDN w:val="0"/>
              <w:rPr>
                <w:noProof w:val="0"/>
                <w:sz w:val="20"/>
                <w:szCs w:val="20"/>
                <w:lang w:val="ru-RU" w:eastAsia="ru-RU"/>
              </w:rPr>
            </w:pPr>
          </w:p>
        </w:tc>
        <w:tc>
          <w:tcPr>
            <w:tcW w:w="1276" w:type="dxa"/>
            <w:tcBorders>
              <w:top w:val="nil"/>
              <w:left w:val="single" w:sz="6" w:space="0" w:color="auto"/>
              <w:bottom w:val="nil"/>
              <w:right w:val="single" w:sz="4" w:space="0" w:color="auto"/>
            </w:tcBorders>
          </w:tcPr>
          <w:p w14:paraId="5A5FC656" w14:textId="77777777" w:rsidR="00FE20BF" w:rsidRPr="00FE20BF" w:rsidRDefault="00FE20BF" w:rsidP="00FE20BF">
            <w:pPr>
              <w:autoSpaceDE w:val="0"/>
              <w:autoSpaceDN w:val="0"/>
              <w:rPr>
                <w:noProof w:val="0"/>
                <w:sz w:val="20"/>
                <w:szCs w:val="20"/>
                <w:lang w:val="ru-RU" w:eastAsia="ru-RU"/>
              </w:rPr>
            </w:pPr>
          </w:p>
        </w:tc>
      </w:tr>
      <w:tr w:rsidR="00FE20BF" w:rsidRPr="00FE20BF" w14:paraId="129E0BCE"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B7C9AF" w14:textId="77777777" w:rsidR="00FE20BF" w:rsidRPr="00FE20BF" w:rsidRDefault="00FE20BF" w:rsidP="00FE20BF">
            <w:pPr>
              <w:autoSpaceDE w:val="0"/>
              <w:autoSpaceDN w:val="0"/>
              <w:rPr>
                <w:noProof w:val="0"/>
                <w:lang w:val="ru-RU" w:eastAsia="ru-RU"/>
              </w:rPr>
            </w:pPr>
            <w:r w:rsidRPr="00FE20BF">
              <w:rPr>
                <w:noProof w:val="0"/>
                <w:lang w:val="ru-RU" w:eastAsia="ru-RU"/>
              </w:rPr>
              <w:lastRenderedPageBreak/>
              <w:t>40</w:t>
            </w:r>
          </w:p>
        </w:tc>
        <w:tc>
          <w:tcPr>
            <w:tcW w:w="1134" w:type="dxa"/>
            <w:tcBorders>
              <w:top w:val="single" w:sz="4" w:space="0" w:color="auto"/>
              <w:bottom w:val="single" w:sz="4" w:space="0" w:color="auto"/>
            </w:tcBorders>
            <w:vAlign w:val="center"/>
          </w:tcPr>
          <w:p w14:paraId="7EC115A3" w14:textId="77777777" w:rsidR="00FE20BF" w:rsidRPr="00FE20BF" w:rsidRDefault="00FE20BF" w:rsidP="00FE20BF">
            <w:pPr>
              <w:autoSpaceDE w:val="0"/>
              <w:autoSpaceDN w:val="0"/>
              <w:rPr>
                <w:noProof w:val="0"/>
                <w:lang w:val="en-US" w:eastAsia="ru-RU"/>
              </w:rPr>
            </w:pPr>
            <w:r w:rsidRPr="00FE20BF">
              <w:rPr>
                <w:noProof w:val="0"/>
                <w:lang w:val="en-US" w:eastAsia="ru-RU"/>
              </w:rPr>
              <w:t>TsC35A12</w:t>
            </w:r>
          </w:p>
          <w:p w14:paraId="506810F7"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435FAC39"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Excavat</w:t>
            </w:r>
            <w:proofErr w:type="spellEnd"/>
            <w:r w:rsidRPr="00FE20BF">
              <w:rPr>
                <w:noProof w:val="0"/>
                <w:sz w:val="20"/>
                <w:szCs w:val="20"/>
                <w:lang w:val="en-US" w:eastAsia="ru-RU"/>
              </w:rPr>
              <w:t xml:space="preserve"> transport cu </w:t>
            </w:r>
            <w:proofErr w:type="spellStart"/>
            <w:r w:rsidRPr="00FE20BF">
              <w:rPr>
                <w:noProof w:val="0"/>
                <w:sz w:val="20"/>
                <w:szCs w:val="20"/>
                <w:lang w:val="en-US" w:eastAsia="ru-RU"/>
              </w:rPr>
              <w:t>incarcator</w:t>
            </w:r>
            <w:proofErr w:type="spellEnd"/>
            <w:r w:rsidRPr="00FE20BF">
              <w:rPr>
                <w:noProof w:val="0"/>
                <w:sz w:val="20"/>
                <w:szCs w:val="20"/>
                <w:lang w:val="en-US" w:eastAsia="ru-RU"/>
              </w:rPr>
              <w:t xml:space="preserve"> </w:t>
            </w:r>
            <w:proofErr w:type="gramStart"/>
            <w:r w:rsidRPr="00FE20BF">
              <w:rPr>
                <w:noProof w:val="0"/>
                <w:sz w:val="20"/>
                <w:szCs w:val="20"/>
                <w:lang w:val="en-US" w:eastAsia="ru-RU"/>
              </w:rPr>
              <w:t>frontal ,</w:t>
            </w:r>
            <w:proofErr w:type="gramEnd"/>
            <w:r w:rsidRPr="00FE20BF">
              <w:rPr>
                <w:noProof w:val="0"/>
                <w:sz w:val="20"/>
                <w:szCs w:val="20"/>
                <w:lang w:val="en-US" w:eastAsia="ru-RU"/>
              </w:rPr>
              <w:t xml:space="preserve"> la </w:t>
            </w:r>
            <w:proofErr w:type="spellStart"/>
            <w:r w:rsidRPr="00FE20BF">
              <w:rPr>
                <w:noProof w:val="0"/>
                <w:sz w:val="20"/>
                <w:szCs w:val="20"/>
                <w:lang w:val="en-US" w:eastAsia="ru-RU"/>
              </w:rPr>
              <w:t>distante</w:t>
            </w:r>
            <w:proofErr w:type="spellEnd"/>
            <w:r w:rsidRPr="00FE20BF">
              <w:rPr>
                <w:noProof w:val="0"/>
                <w:sz w:val="20"/>
                <w:szCs w:val="20"/>
                <w:lang w:val="en-US" w:eastAsia="ru-RU"/>
              </w:rPr>
              <w:t xml:space="preserve"> de </w:t>
            </w:r>
            <w:proofErr w:type="spellStart"/>
            <w:r w:rsidRPr="00FE20BF">
              <w:rPr>
                <w:noProof w:val="0"/>
                <w:sz w:val="20"/>
                <w:szCs w:val="20"/>
                <w:lang w:val="en-US" w:eastAsia="ru-RU"/>
              </w:rPr>
              <w:t>incarcare</w:t>
            </w:r>
            <w:proofErr w:type="spellEnd"/>
            <w:r w:rsidRPr="00FE20BF">
              <w:rPr>
                <w:noProof w:val="0"/>
                <w:sz w:val="20"/>
                <w:szCs w:val="20"/>
                <w:lang w:val="en-US" w:eastAsia="ru-RU"/>
              </w:rPr>
              <w:t xml:space="preserve"> in </w:t>
            </w:r>
            <w:proofErr w:type="spellStart"/>
            <w:r w:rsidRPr="00FE20BF">
              <w:rPr>
                <w:noProof w:val="0"/>
                <w:sz w:val="20"/>
                <w:szCs w:val="20"/>
                <w:lang w:val="en-US" w:eastAsia="ru-RU"/>
              </w:rPr>
              <w:t>autovehicul</w:t>
            </w:r>
            <w:proofErr w:type="spellEnd"/>
            <w:r w:rsidRPr="00FE20BF">
              <w:rPr>
                <w:noProof w:val="0"/>
                <w:sz w:val="20"/>
                <w:szCs w:val="20"/>
                <w:lang w:val="en-US" w:eastAsia="ru-RU"/>
              </w:rPr>
              <w:t xml:space="preserve"> cu </w:t>
            </w:r>
            <w:proofErr w:type="spellStart"/>
            <w:r w:rsidRPr="00FE20BF">
              <w:rPr>
                <w:noProof w:val="0"/>
                <w:sz w:val="20"/>
                <w:szCs w:val="20"/>
                <w:lang w:val="en-US" w:eastAsia="ru-RU"/>
              </w:rPr>
              <w:t>incarcator</w:t>
            </w:r>
            <w:proofErr w:type="spellEnd"/>
            <w:r w:rsidRPr="00FE20BF">
              <w:rPr>
                <w:noProof w:val="0"/>
                <w:sz w:val="20"/>
                <w:szCs w:val="20"/>
                <w:lang w:val="en-US" w:eastAsia="ru-RU"/>
              </w:rPr>
              <w:t xml:space="preserve"> frontal pe senile de 0,5-0,99 </w:t>
            </w:r>
            <w:proofErr w:type="spellStart"/>
            <w:r w:rsidRPr="00FE20BF">
              <w:rPr>
                <w:noProof w:val="0"/>
                <w:sz w:val="20"/>
                <w:szCs w:val="20"/>
                <w:lang w:val="en-US" w:eastAsia="ru-RU"/>
              </w:rPr>
              <w:t>m.c</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pamint</w:t>
            </w:r>
            <w:proofErr w:type="spellEnd"/>
            <w:r w:rsidRPr="00FE20BF">
              <w:rPr>
                <w:noProof w:val="0"/>
                <w:sz w:val="20"/>
                <w:szCs w:val="20"/>
                <w:lang w:val="en-US" w:eastAsia="ru-RU"/>
              </w:rPr>
              <w:t xml:space="preserve"> din </w:t>
            </w:r>
            <w:proofErr w:type="spellStart"/>
            <w:r w:rsidRPr="00FE20BF">
              <w:rPr>
                <w:noProof w:val="0"/>
                <w:sz w:val="20"/>
                <w:szCs w:val="20"/>
                <w:lang w:val="en-US" w:eastAsia="ru-RU"/>
              </w:rPr>
              <w:t>teren</w:t>
            </w:r>
            <w:proofErr w:type="spellEnd"/>
            <w:r w:rsidRPr="00FE20BF">
              <w:rPr>
                <w:noProof w:val="0"/>
                <w:sz w:val="20"/>
                <w:szCs w:val="20"/>
                <w:lang w:val="en-US" w:eastAsia="ru-RU"/>
              </w:rPr>
              <w:t xml:space="preserve"> catg.1 la </w:t>
            </w:r>
            <w:proofErr w:type="spellStart"/>
            <w:r w:rsidRPr="00FE20BF">
              <w:rPr>
                <w:noProof w:val="0"/>
                <w:sz w:val="20"/>
                <w:szCs w:val="20"/>
                <w:lang w:val="en-US" w:eastAsia="ru-RU"/>
              </w:rPr>
              <w:t>distanta</w:t>
            </w:r>
            <w:proofErr w:type="spellEnd"/>
            <w:r w:rsidRPr="00FE20BF">
              <w:rPr>
                <w:noProof w:val="0"/>
                <w:sz w:val="20"/>
                <w:szCs w:val="20"/>
                <w:lang w:val="en-US" w:eastAsia="ru-RU"/>
              </w:rPr>
              <w:t xml:space="preserve">  21-30 m</w:t>
            </w:r>
          </w:p>
        </w:tc>
        <w:tc>
          <w:tcPr>
            <w:tcW w:w="1134" w:type="dxa"/>
            <w:tcBorders>
              <w:top w:val="single" w:sz="4" w:space="0" w:color="auto"/>
              <w:bottom w:val="single" w:sz="4" w:space="0" w:color="auto"/>
            </w:tcBorders>
            <w:vAlign w:val="center"/>
          </w:tcPr>
          <w:p w14:paraId="485ECE0A"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 m3</w:t>
            </w:r>
          </w:p>
        </w:tc>
        <w:tc>
          <w:tcPr>
            <w:tcW w:w="1276" w:type="dxa"/>
            <w:tcBorders>
              <w:top w:val="single" w:sz="4" w:space="0" w:color="auto"/>
              <w:bottom w:val="single" w:sz="4" w:space="0" w:color="auto"/>
              <w:right w:val="single" w:sz="4" w:space="0" w:color="auto"/>
            </w:tcBorders>
            <w:vAlign w:val="center"/>
          </w:tcPr>
          <w:p w14:paraId="78132C79"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30,440</w:t>
            </w:r>
          </w:p>
        </w:tc>
      </w:tr>
      <w:tr w:rsidR="00FE20BF" w:rsidRPr="00FE20BF" w14:paraId="752CA01E" w14:textId="77777777" w:rsidTr="00A34F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379C66" w14:textId="77777777" w:rsidR="00FE20BF" w:rsidRPr="00FE20BF" w:rsidRDefault="00FE20BF" w:rsidP="00FE20BF">
            <w:pPr>
              <w:autoSpaceDE w:val="0"/>
              <w:autoSpaceDN w:val="0"/>
              <w:rPr>
                <w:noProof w:val="0"/>
                <w:lang w:val="ru-RU" w:eastAsia="ru-RU"/>
              </w:rPr>
            </w:pPr>
            <w:r w:rsidRPr="00FE20BF">
              <w:rPr>
                <w:noProof w:val="0"/>
                <w:lang w:val="ru-RU" w:eastAsia="ru-RU"/>
              </w:rPr>
              <w:t xml:space="preserve"> 41</w:t>
            </w:r>
          </w:p>
        </w:tc>
        <w:tc>
          <w:tcPr>
            <w:tcW w:w="1134" w:type="dxa"/>
            <w:tcBorders>
              <w:top w:val="single" w:sz="4" w:space="0" w:color="auto"/>
              <w:bottom w:val="single" w:sz="4" w:space="0" w:color="auto"/>
            </w:tcBorders>
            <w:vAlign w:val="center"/>
          </w:tcPr>
          <w:p w14:paraId="7477E897" w14:textId="77777777" w:rsidR="00FE20BF" w:rsidRPr="00FE20BF" w:rsidRDefault="00FE20BF" w:rsidP="00FE20BF">
            <w:pPr>
              <w:autoSpaceDE w:val="0"/>
              <w:autoSpaceDN w:val="0"/>
              <w:rPr>
                <w:noProof w:val="0"/>
                <w:lang w:val="en-US" w:eastAsia="ru-RU"/>
              </w:rPr>
            </w:pPr>
            <w:r w:rsidRPr="00FE20BF">
              <w:rPr>
                <w:noProof w:val="0"/>
                <w:lang w:val="en-US" w:eastAsia="ru-RU"/>
              </w:rPr>
              <w:t>TsH12B</w:t>
            </w:r>
          </w:p>
          <w:p w14:paraId="3722EC81" w14:textId="77777777" w:rsidR="00FE20BF" w:rsidRPr="00FE20BF" w:rsidRDefault="00FE20BF" w:rsidP="00FE20BF">
            <w:pPr>
              <w:autoSpaceDE w:val="0"/>
              <w:autoSpaceDN w:val="0"/>
              <w:rPr>
                <w:noProof w:val="0"/>
                <w:sz w:val="20"/>
                <w:szCs w:val="20"/>
                <w:lang w:val="ru-RU" w:eastAsia="ru-RU"/>
              </w:rPr>
            </w:pPr>
          </w:p>
        </w:tc>
        <w:tc>
          <w:tcPr>
            <w:tcW w:w="6237" w:type="dxa"/>
            <w:tcBorders>
              <w:top w:val="single" w:sz="4" w:space="0" w:color="auto"/>
              <w:bottom w:val="single" w:sz="4" w:space="0" w:color="auto"/>
            </w:tcBorders>
            <w:vAlign w:val="center"/>
          </w:tcPr>
          <w:p w14:paraId="51D7F03F" w14:textId="77777777" w:rsidR="00FE20BF" w:rsidRPr="00FE20BF" w:rsidRDefault="00FE20BF" w:rsidP="00FE20BF">
            <w:pPr>
              <w:autoSpaceDE w:val="0"/>
              <w:autoSpaceDN w:val="0"/>
              <w:rPr>
                <w:noProof w:val="0"/>
                <w:sz w:val="20"/>
                <w:szCs w:val="20"/>
                <w:lang w:val="en-US" w:eastAsia="ru-RU"/>
              </w:rPr>
            </w:pPr>
            <w:proofErr w:type="spellStart"/>
            <w:r w:rsidRPr="00FE20BF">
              <w:rPr>
                <w:noProof w:val="0"/>
                <w:sz w:val="20"/>
                <w:szCs w:val="20"/>
                <w:lang w:val="en-US" w:eastAsia="ru-RU"/>
              </w:rPr>
              <w:t>Stingerea</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incendiilor</w:t>
            </w:r>
            <w:proofErr w:type="spellEnd"/>
            <w:r w:rsidRPr="00FE20BF">
              <w:rPr>
                <w:noProof w:val="0"/>
                <w:sz w:val="20"/>
                <w:szCs w:val="20"/>
                <w:lang w:val="en-US" w:eastAsia="ru-RU"/>
              </w:rPr>
              <w:t xml:space="preserve"> </w:t>
            </w:r>
            <w:proofErr w:type="spellStart"/>
            <w:r w:rsidRPr="00FE20BF">
              <w:rPr>
                <w:noProof w:val="0"/>
                <w:sz w:val="20"/>
                <w:szCs w:val="20"/>
                <w:lang w:val="en-US" w:eastAsia="ru-RU"/>
              </w:rPr>
              <w:t>izbucnite</w:t>
            </w:r>
            <w:proofErr w:type="spellEnd"/>
            <w:r w:rsidRPr="00FE20BF">
              <w:rPr>
                <w:noProof w:val="0"/>
                <w:sz w:val="20"/>
                <w:szCs w:val="20"/>
                <w:lang w:val="en-US" w:eastAsia="ru-RU"/>
              </w:rPr>
              <w:t xml:space="preserve"> la </w:t>
            </w:r>
            <w:proofErr w:type="spellStart"/>
            <w:r w:rsidRPr="00FE20BF">
              <w:rPr>
                <w:noProof w:val="0"/>
                <w:sz w:val="20"/>
                <w:szCs w:val="20"/>
                <w:lang w:val="en-US" w:eastAsia="ru-RU"/>
              </w:rPr>
              <w:t>gunoiste</w:t>
            </w:r>
            <w:proofErr w:type="spellEnd"/>
          </w:p>
        </w:tc>
        <w:tc>
          <w:tcPr>
            <w:tcW w:w="1134" w:type="dxa"/>
            <w:tcBorders>
              <w:top w:val="single" w:sz="4" w:space="0" w:color="auto"/>
              <w:bottom w:val="single" w:sz="4" w:space="0" w:color="auto"/>
            </w:tcBorders>
            <w:vAlign w:val="center"/>
          </w:tcPr>
          <w:p w14:paraId="6428837E"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100m2</w:t>
            </w:r>
          </w:p>
        </w:tc>
        <w:tc>
          <w:tcPr>
            <w:tcW w:w="1276" w:type="dxa"/>
            <w:tcBorders>
              <w:top w:val="single" w:sz="4" w:space="0" w:color="auto"/>
              <w:bottom w:val="single" w:sz="4" w:space="0" w:color="auto"/>
              <w:right w:val="single" w:sz="4" w:space="0" w:color="auto"/>
            </w:tcBorders>
            <w:vAlign w:val="center"/>
          </w:tcPr>
          <w:p w14:paraId="0149541D" w14:textId="77777777" w:rsidR="00FE20BF" w:rsidRPr="00FE20BF" w:rsidRDefault="00FE20BF" w:rsidP="00FE20BF">
            <w:pPr>
              <w:autoSpaceDE w:val="0"/>
              <w:autoSpaceDN w:val="0"/>
              <w:jc w:val="center"/>
              <w:rPr>
                <w:noProof w:val="0"/>
                <w:lang w:val="ru-RU" w:eastAsia="ru-RU"/>
              </w:rPr>
            </w:pPr>
            <w:r w:rsidRPr="00FE20BF">
              <w:rPr>
                <w:noProof w:val="0"/>
                <w:lang w:val="ru-RU" w:eastAsia="ru-RU"/>
              </w:rPr>
              <w:t>20,610</w:t>
            </w:r>
          </w:p>
        </w:tc>
      </w:tr>
    </w:tbl>
    <w:p w14:paraId="4C0798F5" w14:textId="77777777" w:rsidR="00FE20BF" w:rsidRPr="00FE20BF" w:rsidRDefault="00FE20BF" w:rsidP="00FE20BF">
      <w:pPr>
        <w:autoSpaceDE w:val="0"/>
        <w:autoSpaceDN w:val="0"/>
        <w:rPr>
          <w:noProof w:val="0"/>
          <w:sz w:val="20"/>
          <w:szCs w:val="20"/>
          <w:lang w:val="en-US" w:eastAsia="ru-RU"/>
        </w:rPr>
      </w:pPr>
      <w:r w:rsidRPr="00FE20BF">
        <w:rPr>
          <w:noProof w:val="0"/>
          <w:lang w:val="ru-RU" w:eastAsia="ru-RU"/>
        </w:rPr>
        <w:t xml:space="preserve"> </w:t>
      </w:r>
      <w:r w:rsidRPr="00FE20BF">
        <w:rPr>
          <w:noProof w:val="0"/>
          <w:sz w:val="20"/>
          <w:szCs w:val="20"/>
          <w:lang w:val="ru-RU" w:eastAsia="ru-RU"/>
        </w:rPr>
        <w:t xml:space="preserve">  </w:t>
      </w:r>
    </w:p>
    <w:p w14:paraId="5A83D056" w14:textId="77777777" w:rsidR="00FE20BF" w:rsidRPr="00FE20BF" w:rsidRDefault="00FE20BF" w:rsidP="00FE20BF">
      <w:pPr>
        <w:autoSpaceDE w:val="0"/>
        <w:autoSpaceDN w:val="0"/>
        <w:rPr>
          <w:noProof w:val="0"/>
          <w:sz w:val="20"/>
          <w:szCs w:val="20"/>
          <w:lang w:val="en-US" w:eastAsia="ru-RU"/>
        </w:rPr>
      </w:pPr>
    </w:p>
    <w:p w14:paraId="0DDC4B36" w14:textId="77777777" w:rsidR="00FE20BF" w:rsidRPr="00FE20BF" w:rsidRDefault="00FE20BF" w:rsidP="00FE20BF">
      <w:pPr>
        <w:autoSpaceDE w:val="0"/>
        <w:autoSpaceDN w:val="0"/>
        <w:rPr>
          <w:noProof w:val="0"/>
          <w:sz w:val="20"/>
          <w:szCs w:val="20"/>
          <w:lang w:eastAsia="ru-RU"/>
        </w:rPr>
      </w:pPr>
      <w:proofErr w:type="spellStart"/>
      <w:r w:rsidRPr="00FE20BF">
        <w:rPr>
          <w:noProof w:val="0"/>
          <w:sz w:val="20"/>
          <w:szCs w:val="20"/>
          <w:lang w:val="en-US" w:eastAsia="ru-RU"/>
        </w:rPr>
        <w:t>Conduc</w:t>
      </w:r>
      <w:proofErr w:type="spellEnd"/>
      <w:r w:rsidRPr="00FE20BF">
        <w:rPr>
          <w:noProof w:val="0"/>
          <w:sz w:val="20"/>
          <w:szCs w:val="20"/>
          <w:lang w:eastAsia="ru-RU"/>
        </w:rPr>
        <w:t>ătorul grupului de lucru                                          Cecan Valerian</w:t>
      </w:r>
    </w:p>
    <w:p w14:paraId="573E1388" w14:textId="77777777" w:rsidR="00FE20BF" w:rsidRPr="00FE20BF" w:rsidRDefault="00FE20BF" w:rsidP="00FE20BF">
      <w:pPr>
        <w:autoSpaceDE w:val="0"/>
        <w:autoSpaceDN w:val="0"/>
        <w:rPr>
          <w:noProof w:val="0"/>
          <w:sz w:val="20"/>
          <w:szCs w:val="20"/>
          <w:lang w:eastAsia="ru-RU"/>
        </w:rPr>
      </w:pPr>
    </w:p>
    <w:p w14:paraId="03803C19" w14:textId="77777777" w:rsidR="00FE20BF" w:rsidRPr="00FE20BF" w:rsidRDefault="00FE20BF" w:rsidP="00FE20BF">
      <w:pPr>
        <w:autoSpaceDE w:val="0"/>
        <w:autoSpaceDN w:val="0"/>
        <w:rPr>
          <w:noProof w:val="0"/>
          <w:sz w:val="20"/>
          <w:szCs w:val="20"/>
          <w:lang w:eastAsia="ru-RU"/>
        </w:rPr>
      </w:pPr>
    </w:p>
    <w:p w14:paraId="64DA59C5" w14:textId="77777777" w:rsidR="008461B5" w:rsidRPr="005D6A21" w:rsidRDefault="008461B5" w:rsidP="004A4E38">
      <w:pPr>
        <w:rPr>
          <w:lang w:val="en-US"/>
        </w:rPr>
      </w:pPr>
    </w:p>
    <w:p w14:paraId="79741900" w14:textId="77777777" w:rsidR="007E7A2F" w:rsidRDefault="007E7A2F" w:rsidP="004C4590"/>
    <w:p w14:paraId="11999864" w14:textId="676E8226" w:rsidR="00EE149D" w:rsidRPr="00EA34D8" w:rsidRDefault="00017CA5" w:rsidP="004C4590">
      <w:pPr>
        <w:rPr>
          <w:b/>
          <w:lang w:val="en-US"/>
        </w:rPr>
      </w:pPr>
      <w:r>
        <w:t xml:space="preserve"> </w:t>
      </w:r>
      <w:r w:rsidR="00EE149D"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Grigliatabella2"/>
        <w:tblW w:w="0" w:type="auto"/>
        <w:tblLook w:val="04A0" w:firstRow="1" w:lastRow="0" w:firstColumn="1" w:lastColumn="0" w:noHBand="0" w:noVBand="1"/>
      </w:tblPr>
      <w:tblGrid>
        <w:gridCol w:w="572"/>
        <w:gridCol w:w="2684"/>
        <w:gridCol w:w="4536"/>
        <w:gridCol w:w="1553"/>
      </w:tblGrid>
      <w:tr w:rsidR="00FE20BF" w:rsidRPr="00EC30C2" w14:paraId="4B0D668D" w14:textId="77777777" w:rsidTr="00A34FFB">
        <w:tc>
          <w:tcPr>
            <w:tcW w:w="572" w:type="dxa"/>
            <w:shd w:val="clear" w:color="auto" w:fill="auto"/>
          </w:tcPr>
          <w:p w14:paraId="399A5DC0" w14:textId="77777777" w:rsidR="00FE20BF" w:rsidRPr="00FF430B" w:rsidRDefault="00FE20BF" w:rsidP="00A34FF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2684" w:type="dxa"/>
            <w:shd w:val="clear" w:color="auto" w:fill="auto"/>
          </w:tcPr>
          <w:p w14:paraId="720B7181" w14:textId="77777777" w:rsidR="00FE20BF" w:rsidRPr="00FF430B" w:rsidRDefault="00FE20BF" w:rsidP="00A34FF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536" w:type="dxa"/>
            <w:shd w:val="clear" w:color="auto" w:fill="auto"/>
          </w:tcPr>
          <w:p w14:paraId="3C0E4B23" w14:textId="77777777" w:rsidR="00FE20BF" w:rsidRPr="00FF430B" w:rsidRDefault="00FE20BF" w:rsidP="00A34FF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553" w:type="dxa"/>
            <w:shd w:val="clear" w:color="auto" w:fill="auto"/>
          </w:tcPr>
          <w:p w14:paraId="0B655F80" w14:textId="77777777" w:rsidR="00FE20BF" w:rsidRPr="00FF430B" w:rsidRDefault="00FE20BF" w:rsidP="00A34FF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FE20BF" w:rsidRPr="00EC30C2" w14:paraId="6B3216DD" w14:textId="77777777" w:rsidTr="00A34FFB">
        <w:tc>
          <w:tcPr>
            <w:tcW w:w="9345" w:type="dxa"/>
            <w:gridSpan w:val="4"/>
            <w:shd w:val="clear" w:color="auto" w:fill="auto"/>
          </w:tcPr>
          <w:p w14:paraId="5C23F9C6" w14:textId="77777777" w:rsidR="00FE20BF" w:rsidRPr="00FF430B" w:rsidRDefault="00FE20BF" w:rsidP="00A34FFB">
            <w:pPr>
              <w:shd w:val="clear" w:color="auto" w:fill="FFFFFF" w:themeFill="background1"/>
              <w:tabs>
                <w:tab w:val="left" w:pos="612"/>
              </w:tabs>
              <w:spacing w:before="120" w:after="120"/>
              <w:jc w:val="center"/>
              <w:rPr>
                <w:b/>
                <w:iCs/>
                <w:noProof w:val="0"/>
                <w:sz w:val="20"/>
                <w:szCs w:val="20"/>
                <w:lang w:val="ro-MD" w:eastAsia="ru-RU"/>
              </w:rPr>
            </w:pPr>
            <w:r w:rsidRPr="00062A28">
              <w:rPr>
                <w:b/>
                <w:iCs/>
                <w:noProof w:val="0"/>
                <w:sz w:val="20"/>
                <w:szCs w:val="20"/>
                <w:lang w:eastAsia="ru-RU"/>
              </w:rPr>
              <w:t>Documentele ce constituie oferta</w:t>
            </w:r>
          </w:p>
        </w:tc>
      </w:tr>
      <w:tr w:rsidR="00FE20BF" w:rsidRPr="00EC30C2" w14:paraId="450E8564" w14:textId="77777777" w:rsidTr="00A34FFB">
        <w:trPr>
          <w:trHeight w:val="2933"/>
        </w:trPr>
        <w:tc>
          <w:tcPr>
            <w:tcW w:w="572" w:type="dxa"/>
            <w:shd w:val="clear" w:color="auto" w:fill="auto"/>
          </w:tcPr>
          <w:p w14:paraId="7BA418BD"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684" w:type="dxa"/>
            <w:shd w:val="clear" w:color="auto" w:fill="auto"/>
          </w:tcPr>
          <w:p w14:paraId="6155FF9F"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sidRPr="00062A28">
              <w:rPr>
                <w:iCs/>
                <w:noProof w:val="0"/>
                <w:lang w:eastAsia="ru-RU"/>
              </w:rPr>
              <w:t>DUAE</w:t>
            </w:r>
          </w:p>
        </w:tc>
        <w:tc>
          <w:tcPr>
            <w:tcW w:w="4536" w:type="dxa"/>
            <w:shd w:val="clear" w:color="auto" w:fill="auto"/>
          </w:tcPr>
          <w:p w14:paraId="3B3C656E"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t>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Original - confirmat prin aplicarea semnăturii electronice a ofertantului.</w:t>
            </w:r>
          </w:p>
        </w:tc>
        <w:tc>
          <w:tcPr>
            <w:tcW w:w="1553" w:type="dxa"/>
            <w:shd w:val="clear" w:color="auto" w:fill="auto"/>
          </w:tcPr>
          <w:p w14:paraId="170C11AB"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4CC818A9" w14:textId="77777777" w:rsidTr="00A34FFB">
        <w:tc>
          <w:tcPr>
            <w:tcW w:w="572" w:type="dxa"/>
            <w:shd w:val="clear" w:color="auto" w:fill="auto"/>
          </w:tcPr>
          <w:p w14:paraId="592036FA"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684" w:type="dxa"/>
            <w:shd w:val="clear" w:color="auto" w:fill="auto"/>
          </w:tcPr>
          <w:p w14:paraId="43E9F301"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sidRPr="00062A28">
              <w:rPr>
                <w:iCs/>
                <w:noProof w:val="0"/>
                <w:lang w:eastAsia="ru-RU"/>
              </w:rPr>
              <w:t>Devizele locale aferente ofertei</w:t>
            </w:r>
          </w:p>
        </w:tc>
        <w:tc>
          <w:tcPr>
            <w:tcW w:w="4536" w:type="dxa"/>
            <w:shd w:val="clear" w:color="auto" w:fill="auto"/>
          </w:tcPr>
          <w:p w14:paraId="011C5392"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sidRPr="00062A28">
              <w:rPr>
                <w:iCs/>
                <w:noProof w:val="0"/>
                <w:lang w:eastAsia="ru-RU"/>
              </w:rPr>
              <w:t xml:space="preserve">Original - confirmat prin aplicarea semnăturii electronice a ofertantului </w:t>
            </w:r>
            <w:r w:rsidRPr="00062A28">
              <w:rPr>
                <w:b/>
                <w:bCs/>
                <w:iCs/>
                <w:noProof w:val="0"/>
                <w:lang w:eastAsia="ru-RU"/>
              </w:rPr>
              <w:t>Forma 3, 5,7</w:t>
            </w:r>
          </w:p>
        </w:tc>
        <w:tc>
          <w:tcPr>
            <w:tcW w:w="1553" w:type="dxa"/>
            <w:shd w:val="clear" w:color="auto" w:fill="auto"/>
          </w:tcPr>
          <w:p w14:paraId="36BEB239"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70763C70" w14:textId="77777777" w:rsidTr="00A34FFB">
        <w:tc>
          <w:tcPr>
            <w:tcW w:w="572" w:type="dxa"/>
            <w:shd w:val="clear" w:color="auto" w:fill="auto"/>
          </w:tcPr>
          <w:p w14:paraId="3366FC8A"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684" w:type="dxa"/>
            <w:shd w:val="clear" w:color="auto" w:fill="auto"/>
          </w:tcPr>
          <w:p w14:paraId="10F2F840" w14:textId="77777777" w:rsidR="00FE20BF" w:rsidRPr="00062A28" w:rsidRDefault="00FE20BF" w:rsidP="00A34FFB">
            <w:pPr>
              <w:shd w:val="clear" w:color="auto" w:fill="FFFFFF" w:themeFill="background1"/>
              <w:tabs>
                <w:tab w:val="left" w:pos="612"/>
              </w:tabs>
              <w:spacing w:before="120" w:after="120"/>
              <w:rPr>
                <w:iCs/>
                <w:noProof w:val="0"/>
                <w:lang w:eastAsia="ru-RU"/>
              </w:rPr>
            </w:pPr>
            <w:r w:rsidRPr="00062A28">
              <w:rPr>
                <w:iCs/>
                <w:noProof w:val="0"/>
                <w:lang w:eastAsia="ru-RU"/>
              </w:rPr>
              <w:t>Cerere de participare</w:t>
            </w:r>
          </w:p>
        </w:tc>
        <w:tc>
          <w:tcPr>
            <w:tcW w:w="4536" w:type="dxa"/>
            <w:shd w:val="clear" w:color="auto" w:fill="auto"/>
          </w:tcPr>
          <w:p w14:paraId="542A78FB" w14:textId="77777777" w:rsidR="00FE20BF" w:rsidRPr="00062A28" w:rsidRDefault="00FE20BF" w:rsidP="00A34FFB">
            <w:pPr>
              <w:shd w:val="clear" w:color="auto" w:fill="FFFFFF" w:themeFill="background1"/>
              <w:tabs>
                <w:tab w:val="left" w:pos="612"/>
              </w:tabs>
              <w:spacing w:before="120" w:after="120"/>
              <w:rPr>
                <w:iCs/>
                <w:noProof w:val="0"/>
                <w:lang w:eastAsia="ru-RU"/>
              </w:rPr>
            </w:pPr>
            <w:r w:rsidRPr="00062A28">
              <w:rPr>
                <w:b/>
                <w:bCs/>
                <w:iCs/>
                <w:noProof w:val="0"/>
                <w:lang w:eastAsia="ru-RU"/>
              </w:rPr>
              <w:t>Anexa nr. 7</w:t>
            </w:r>
            <w:r w:rsidRPr="00062A28">
              <w:rPr>
                <w:iCs/>
                <w:noProof w:val="0"/>
                <w:lang w:eastAsia="ru-RU"/>
              </w:rPr>
              <w:t xml:space="preserve"> Original - confirmat prin aplicarea semnăturii electronice a ofertantului</w:t>
            </w:r>
          </w:p>
        </w:tc>
        <w:tc>
          <w:tcPr>
            <w:tcW w:w="1553" w:type="dxa"/>
            <w:shd w:val="clear" w:color="auto" w:fill="auto"/>
          </w:tcPr>
          <w:p w14:paraId="7C7004D4"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2611C211" w14:textId="77777777" w:rsidTr="00A34FFB">
        <w:tc>
          <w:tcPr>
            <w:tcW w:w="572" w:type="dxa"/>
            <w:shd w:val="clear" w:color="auto" w:fill="auto"/>
          </w:tcPr>
          <w:p w14:paraId="02F9859C"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684" w:type="dxa"/>
            <w:shd w:val="clear" w:color="auto" w:fill="auto"/>
          </w:tcPr>
          <w:p w14:paraId="39875AF5" w14:textId="77777777" w:rsidR="00FE20BF" w:rsidRPr="00062A28" w:rsidRDefault="00FE20BF" w:rsidP="00A34FFB">
            <w:pPr>
              <w:shd w:val="clear" w:color="auto" w:fill="FFFFFF" w:themeFill="background1"/>
              <w:tabs>
                <w:tab w:val="left" w:pos="612"/>
              </w:tabs>
              <w:spacing w:before="120" w:after="120"/>
              <w:rPr>
                <w:iCs/>
                <w:noProof w:val="0"/>
                <w:lang w:eastAsia="ru-RU"/>
              </w:rPr>
            </w:pPr>
            <w:r w:rsidRPr="00062A28">
              <w:rPr>
                <w:iCs/>
                <w:noProof w:val="0"/>
                <w:lang w:eastAsia="ru-RU"/>
              </w:rPr>
              <w:t>Declaraţie privind valabilitatea ofertei</w:t>
            </w:r>
          </w:p>
        </w:tc>
        <w:tc>
          <w:tcPr>
            <w:tcW w:w="4536" w:type="dxa"/>
            <w:shd w:val="clear" w:color="auto" w:fill="auto"/>
          </w:tcPr>
          <w:p w14:paraId="18B94612" w14:textId="77777777" w:rsidR="00FE20BF" w:rsidRPr="00062A28" w:rsidRDefault="00FE20BF" w:rsidP="00A34FFB">
            <w:pPr>
              <w:shd w:val="clear" w:color="auto" w:fill="FFFFFF" w:themeFill="background1"/>
              <w:tabs>
                <w:tab w:val="left" w:pos="612"/>
              </w:tabs>
              <w:spacing w:before="120" w:after="120"/>
              <w:rPr>
                <w:b/>
                <w:bCs/>
                <w:iCs/>
                <w:noProof w:val="0"/>
                <w:lang w:eastAsia="ru-RU"/>
              </w:rPr>
            </w:pPr>
            <w:r w:rsidRPr="00062A28">
              <w:rPr>
                <w:b/>
                <w:bCs/>
                <w:iCs/>
                <w:noProof w:val="0"/>
                <w:lang w:eastAsia="ru-RU"/>
              </w:rPr>
              <w:t xml:space="preserve">Anexa nr. 8 </w:t>
            </w:r>
            <w:r w:rsidRPr="00062A28">
              <w:rPr>
                <w:iCs/>
                <w:noProof w:val="0"/>
                <w:lang w:eastAsia="ru-RU"/>
              </w:rPr>
              <w:t>Original - confirmat prin aplicarea semnăturii electronice a ofertantului</w:t>
            </w:r>
          </w:p>
        </w:tc>
        <w:tc>
          <w:tcPr>
            <w:tcW w:w="1553" w:type="dxa"/>
            <w:shd w:val="clear" w:color="auto" w:fill="auto"/>
          </w:tcPr>
          <w:p w14:paraId="16C1DB96"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72012428" w14:textId="77777777" w:rsidTr="00A34FFB">
        <w:tc>
          <w:tcPr>
            <w:tcW w:w="9345" w:type="dxa"/>
            <w:gridSpan w:val="4"/>
            <w:shd w:val="clear" w:color="auto" w:fill="auto"/>
          </w:tcPr>
          <w:p w14:paraId="124EBEF9" w14:textId="77777777" w:rsidR="00FE20BF" w:rsidRPr="00062A28" w:rsidRDefault="00FE20BF" w:rsidP="00A34FFB">
            <w:pPr>
              <w:shd w:val="clear" w:color="auto" w:fill="FFFFFF" w:themeFill="background1"/>
              <w:tabs>
                <w:tab w:val="left" w:pos="612"/>
              </w:tabs>
              <w:spacing w:before="120" w:after="120"/>
              <w:jc w:val="center"/>
              <w:rPr>
                <w:b/>
                <w:bCs/>
                <w:iCs/>
                <w:noProof w:val="0"/>
                <w:lang w:val="ro-MD" w:eastAsia="ru-RU"/>
              </w:rPr>
            </w:pPr>
            <w:r w:rsidRPr="00062A28">
              <w:rPr>
                <w:b/>
                <w:bCs/>
                <w:iCs/>
                <w:noProof w:val="0"/>
                <w:lang w:eastAsia="ru-RU"/>
              </w:rPr>
              <w:t>Documente de calificare</w:t>
            </w:r>
          </w:p>
        </w:tc>
      </w:tr>
      <w:tr w:rsidR="00FE20BF" w:rsidRPr="00EC30C2" w14:paraId="16E4E444" w14:textId="77777777" w:rsidTr="00A34FFB">
        <w:tc>
          <w:tcPr>
            <w:tcW w:w="572" w:type="dxa"/>
            <w:shd w:val="clear" w:color="auto" w:fill="auto"/>
          </w:tcPr>
          <w:p w14:paraId="30D4FA3C"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684" w:type="dxa"/>
            <w:shd w:val="clear" w:color="auto" w:fill="auto"/>
          </w:tcPr>
          <w:p w14:paraId="75909241" w14:textId="77777777" w:rsidR="00FE20BF" w:rsidRPr="00062A28" w:rsidRDefault="00FE20BF" w:rsidP="00A34FFB">
            <w:pPr>
              <w:shd w:val="clear" w:color="auto" w:fill="FFFFFF" w:themeFill="background1"/>
              <w:tabs>
                <w:tab w:val="left" w:pos="612"/>
              </w:tabs>
              <w:spacing w:before="120" w:after="120"/>
              <w:rPr>
                <w:iCs/>
                <w:noProof w:val="0"/>
                <w:lang w:eastAsia="ru-RU"/>
              </w:rPr>
            </w:pPr>
            <w:r w:rsidRPr="00062A28">
              <w:rPr>
                <w:iCs/>
                <w:noProof w:val="0"/>
                <w:lang w:eastAsia="ru-RU"/>
              </w:rPr>
              <w:t>Grafic de executare a lucrărilor</w:t>
            </w:r>
          </w:p>
        </w:tc>
        <w:tc>
          <w:tcPr>
            <w:tcW w:w="4536" w:type="dxa"/>
            <w:shd w:val="clear" w:color="auto" w:fill="auto"/>
          </w:tcPr>
          <w:p w14:paraId="4647CC3C" w14:textId="77777777" w:rsidR="00FE20BF" w:rsidRPr="00062A28" w:rsidRDefault="00FE20BF" w:rsidP="00A34FFB">
            <w:pPr>
              <w:shd w:val="clear" w:color="auto" w:fill="FFFFFF" w:themeFill="background1"/>
              <w:tabs>
                <w:tab w:val="left" w:pos="612"/>
              </w:tabs>
              <w:spacing w:before="120" w:after="120"/>
              <w:rPr>
                <w:b/>
                <w:bCs/>
                <w:iCs/>
                <w:noProof w:val="0"/>
                <w:lang w:eastAsia="ru-RU"/>
              </w:rPr>
            </w:pPr>
            <w:r w:rsidRPr="00062A28">
              <w:rPr>
                <w:b/>
                <w:bCs/>
                <w:iCs/>
                <w:noProof w:val="0"/>
                <w:lang w:eastAsia="ru-RU"/>
              </w:rPr>
              <w:t xml:space="preserve">Anexa nr. 10 </w:t>
            </w:r>
            <w:r w:rsidRPr="00062A28">
              <w:rPr>
                <w:iCs/>
                <w:noProof w:val="0"/>
                <w:lang w:eastAsia="ru-RU"/>
              </w:rPr>
              <w:t>Original - confirmat prin aplicarea semnăturii electronice a ofertantului</w:t>
            </w:r>
          </w:p>
        </w:tc>
        <w:tc>
          <w:tcPr>
            <w:tcW w:w="1553" w:type="dxa"/>
            <w:shd w:val="clear" w:color="auto" w:fill="auto"/>
          </w:tcPr>
          <w:p w14:paraId="4B73071E"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68C36B52" w14:textId="77777777" w:rsidTr="00A34FFB">
        <w:tc>
          <w:tcPr>
            <w:tcW w:w="572" w:type="dxa"/>
            <w:shd w:val="clear" w:color="auto" w:fill="auto"/>
          </w:tcPr>
          <w:p w14:paraId="6615BA6D"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684" w:type="dxa"/>
            <w:shd w:val="clear" w:color="auto" w:fill="auto"/>
          </w:tcPr>
          <w:p w14:paraId="6A9DCA80" w14:textId="77777777" w:rsidR="00FE20BF" w:rsidRPr="00BB4A2B" w:rsidRDefault="00FE20BF" w:rsidP="00A34FFB">
            <w:pPr>
              <w:shd w:val="clear" w:color="auto" w:fill="FFFFFF" w:themeFill="background1"/>
              <w:tabs>
                <w:tab w:val="left" w:pos="612"/>
              </w:tabs>
              <w:spacing w:before="120" w:after="120"/>
              <w:rPr>
                <w:iCs/>
                <w:noProof w:val="0"/>
                <w:lang w:eastAsia="ru-RU"/>
              </w:rPr>
            </w:pPr>
            <w:r w:rsidRPr="00BB4A2B">
              <w:rPr>
                <w:iCs/>
                <w:noProof w:val="0"/>
                <w:lang w:eastAsia="ru-RU"/>
              </w:rPr>
              <w:t xml:space="preserve">Declarație privind dotările specifice, utilajul și echipamentul necesar pentru îndeplinirea </w:t>
            </w:r>
            <w:r w:rsidRPr="00BB4A2B">
              <w:rPr>
                <w:iCs/>
                <w:noProof w:val="0"/>
                <w:lang w:eastAsia="ru-RU"/>
              </w:rPr>
              <w:lastRenderedPageBreak/>
              <w:t>corespunzătoare a contractului</w:t>
            </w:r>
          </w:p>
        </w:tc>
        <w:tc>
          <w:tcPr>
            <w:tcW w:w="4536" w:type="dxa"/>
            <w:shd w:val="clear" w:color="auto" w:fill="auto"/>
          </w:tcPr>
          <w:p w14:paraId="426E87B6" w14:textId="77777777" w:rsidR="00FE20BF" w:rsidRPr="00BB4A2B" w:rsidRDefault="00FE20BF" w:rsidP="00A34FFB">
            <w:pPr>
              <w:shd w:val="clear" w:color="auto" w:fill="FFFFFF" w:themeFill="background1"/>
              <w:tabs>
                <w:tab w:val="left" w:pos="612"/>
              </w:tabs>
              <w:spacing w:before="120" w:after="120"/>
              <w:rPr>
                <w:b/>
                <w:bCs/>
                <w:iCs/>
                <w:noProof w:val="0"/>
                <w:lang w:eastAsia="ru-RU"/>
              </w:rPr>
            </w:pPr>
            <w:r w:rsidRPr="00BB4A2B">
              <w:rPr>
                <w:b/>
                <w:bCs/>
                <w:iCs/>
                <w:noProof w:val="0"/>
                <w:lang w:eastAsia="ru-RU"/>
              </w:rPr>
              <w:lastRenderedPageBreak/>
              <w:t xml:space="preserve">Anexa nr.14 </w:t>
            </w:r>
            <w:r w:rsidRPr="00BB4A2B">
              <w:rPr>
                <w:iCs/>
                <w:noProof w:val="0"/>
                <w:lang w:eastAsia="ru-RU"/>
              </w:rPr>
              <w:t>Original - confirmat prin aplicarea semnăturii electronice a ofertantului</w:t>
            </w:r>
          </w:p>
        </w:tc>
        <w:tc>
          <w:tcPr>
            <w:tcW w:w="1553" w:type="dxa"/>
            <w:shd w:val="clear" w:color="auto" w:fill="auto"/>
          </w:tcPr>
          <w:p w14:paraId="25592A95"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6A508966" w14:textId="77777777" w:rsidTr="00A34FFB">
        <w:tc>
          <w:tcPr>
            <w:tcW w:w="572" w:type="dxa"/>
            <w:shd w:val="clear" w:color="auto" w:fill="auto"/>
          </w:tcPr>
          <w:p w14:paraId="2BF916C9"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684" w:type="dxa"/>
            <w:shd w:val="clear" w:color="auto" w:fill="auto"/>
          </w:tcPr>
          <w:p w14:paraId="0DEBE960" w14:textId="77777777" w:rsidR="00FE20BF" w:rsidRPr="00BB4A2B" w:rsidRDefault="00FE20BF" w:rsidP="00A34FFB">
            <w:pPr>
              <w:shd w:val="clear" w:color="auto" w:fill="FFFFFF" w:themeFill="background1"/>
              <w:tabs>
                <w:tab w:val="left" w:pos="612"/>
              </w:tabs>
              <w:spacing w:before="120" w:after="120"/>
              <w:rPr>
                <w:iCs/>
                <w:noProof w:val="0"/>
                <w:lang w:eastAsia="ru-RU"/>
              </w:rPr>
            </w:pPr>
            <w:r w:rsidRPr="00BB4A2B">
              <w:rPr>
                <w:iCs/>
                <w:noProof w:val="0"/>
                <w:lang w:eastAsia="ru-RU"/>
              </w:rPr>
              <w:t>Certificat privind lipsa datoriilor la bugetul public național mcabinet.gov.md</w:t>
            </w:r>
          </w:p>
        </w:tc>
        <w:tc>
          <w:tcPr>
            <w:tcW w:w="4536" w:type="dxa"/>
            <w:shd w:val="clear" w:color="auto" w:fill="auto"/>
          </w:tcPr>
          <w:p w14:paraId="2E64BEE0" w14:textId="77777777" w:rsidR="00FE20BF" w:rsidRPr="00BB4A2B" w:rsidRDefault="00FE20BF" w:rsidP="00A34FFB">
            <w:pPr>
              <w:shd w:val="clear" w:color="auto" w:fill="FFFFFF" w:themeFill="background1"/>
              <w:tabs>
                <w:tab w:val="left" w:pos="612"/>
              </w:tabs>
              <w:spacing w:before="120" w:after="120"/>
              <w:rPr>
                <w:b/>
                <w:bCs/>
                <w:iCs/>
                <w:noProof w:val="0"/>
                <w:lang w:eastAsia="ru-RU"/>
              </w:rPr>
            </w:pPr>
            <w:r w:rsidRPr="00BB4A2B">
              <w:rPr>
                <w:b/>
                <w:bCs/>
                <w:iCs/>
                <w:noProof w:val="0"/>
                <w:lang w:eastAsia="ru-RU"/>
              </w:rPr>
              <w:t xml:space="preserve">Eliberat din cabinetul personal al contribuabilului https://mcabinet.gov.md/ </w:t>
            </w:r>
            <w:r w:rsidRPr="00BB4A2B">
              <w:rPr>
                <w:iCs/>
                <w:noProof w:val="0"/>
                <w:lang w:eastAsia="ru-RU"/>
              </w:rPr>
              <w:t>Original sau copie - confirmat prin aplicarea semnăturii electronice a ofertantului</w:t>
            </w:r>
          </w:p>
        </w:tc>
        <w:tc>
          <w:tcPr>
            <w:tcW w:w="1553" w:type="dxa"/>
            <w:shd w:val="clear" w:color="auto" w:fill="auto"/>
          </w:tcPr>
          <w:p w14:paraId="69FB5749"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47BA0384" w14:textId="77777777" w:rsidTr="00A34FFB">
        <w:tc>
          <w:tcPr>
            <w:tcW w:w="9345" w:type="dxa"/>
            <w:gridSpan w:val="4"/>
            <w:shd w:val="clear" w:color="auto" w:fill="auto"/>
          </w:tcPr>
          <w:p w14:paraId="2EB3EDE4" w14:textId="77777777" w:rsidR="00FE20BF" w:rsidRDefault="00FE20BF" w:rsidP="00A34FFB">
            <w:pPr>
              <w:shd w:val="clear" w:color="auto" w:fill="FFFFFF" w:themeFill="background1"/>
              <w:tabs>
                <w:tab w:val="left" w:pos="612"/>
              </w:tabs>
              <w:spacing w:before="120" w:after="120"/>
              <w:rPr>
                <w:iCs/>
                <w:noProof w:val="0"/>
                <w:lang w:val="ro-MD" w:eastAsia="ru-RU"/>
              </w:rPr>
            </w:pPr>
            <w:r w:rsidRPr="00BB4A2B">
              <w:rPr>
                <w:iCs/>
                <w:noProof w:val="0"/>
                <w:lang w:eastAsia="ru-RU"/>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05E0FE4" w14:textId="77777777" w:rsidR="008461B5" w:rsidRDefault="008461B5" w:rsidP="00EE149D">
      <w:pPr>
        <w:ind w:firstLine="709"/>
        <w:jc w:val="both"/>
      </w:pPr>
    </w:p>
    <w:p w14:paraId="3FDB38FE" w14:textId="77777777" w:rsidR="003F6C2B" w:rsidRDefault="003F6C2B" w:rsidP="00EE149D">
      <w:pPr>
        <w:ind w:firstLine="709"/>
        <w:jc w:val="both"/>
        <w:rPr>
          <w:b/>
          <w:lang w:val="en-US"/>
        </w:rPr>
      </w:pPr>
    </w:p>
    <w:p w14:paraId="4DF70D63" w14:textId="77777777" w:rsidR="003F6C2B" w:rsidRDefault="003F6C2B" w:rsidP="00EE149D">
      <w:pPr>
        <w:ind w:firstLine="709"/>
        <w:jc w:val="both"/>
        <w:rPr>
          <w:b/>
          <w:lang w:val="en-US"/>
        </w:rPr>
      </w:pPr>
    </w:p>
    <w:p w14:paraId="4CA9E52A" w14:textId="58263CCB"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firstRow="1" w:lastRow="0" w:firstColumn="1" w:lastColumn="0" w:noHBand="0" w:noVBand="1"/>
      </w:tblPr>
      <w:tblGrid>
        <w:gridCol w:w="572"/>
        <w:gridCol w:w="2684"/>
        <w:gridCol w:w="4536"/>
        <w:gridCol w:w="1553"/>
      </w:tblGrid>
      <w:tr w:rsidR="00FE20BF" w:rsidRPr="00EC30C2" w14:paraId="41D1DACB" w14:textId="77777777" w:rsidTr="00A34FFB">
        <w:tc>
          <w:tcPr>
            <w:tcW w:w="572" w:type="dxa"/>
            <w:shd w:val="clear" w:color="auto" w:fill="auto"/>
          </w:tcPr>
          <w:p w14:paraId="053F6F22" w14:textId="77777777" w:rsidR="00FE20BF" w:rsidRPr="00FF430B" w:rsidRDefault="00FE20BF" w:rsidP="00A34FF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2684" w:type="dxa"/>
            <w:shd w:val="clear" w:color="auto" w:fill="auto"/>
          </w:tcPr>
          <w:p w14:paraId="6D972C9D" w14:textId="77777777" w:rsidR="00FE20BF" w:rsidRPr="00FF430B" w:rsidRDefault="00FE20BF" w:rsidP="00A34FF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536" w:type="dxa"/>
            <w:shd w:val="clear" w:color="auto" w:fill="auto"/>
          </w:tcPr>
          <w:p w14:paraId="5B9764E4" w14:textId="77777777" w:rsidR="00FE20BF" w:rsidRPr="00FF430B" w:rsidRDefault="00FE20BF" w:rsidP="00A34FF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553" w:type="dxa"/>
            <w:shd w:val="clear" w:color="auto" w:fill="auto"/>
          </w:tcPr>
          <w:p w14:paraId="5A06615C" w14:textId="77777777" w:rsidR="00FE20BF" w:rsidRPr="00FF430B" w:rsidRDefault="00FE20BF" w:rsidP="00A34FF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FE20BF" w:rsidRPr="00EC30C2" w14:paraId="2517E676" w14:textId="77777777" w:rsidTr="00A34FFB">
        <w:tc>
          <w:tcPr>
            <w:tcW w:w="9345" w:type="dxa"/>
            <w:gridSpan w:val="4"/>
            <w:shd w:val="clear" w:color="auto" w:fill="auto"/>
          </w:tcPr>
          <w:p w14:paraId="2AC36574" w14:textId="77777777" w:rsidR="00FE20BF" w:rsidRPr="00FF430B" w:rsidRDefault="00FE20BF" w:rsidP="00A34FFB">
            <w:pPr>
              <w:shd w:val="clear" w:color="auto" w:fill="FFFFFF" w:themeFill="background1"/>
              <w:tabs>
                <w:tab w:val="left" w:pos="612"/>
              </w:tabs>
              <w:spacing w:before="120" w:after="120"/>
              <w:jc w:val="center"/>
              <w:rPr>
                <w:b/>
                <w:iCs/>
                <w:noProof w:val="0"/>
                <w:sz w:val="20"/>
                <w:szCs w:val="20"/>
                <w:lang w:val="ro-MD" w:eastAsia="ru-RU"/>
              </w:rPr>
            </w:pPr>
            <w:r w:rsidRPr="00062A28">
              <w:rPr>
                <w:b/>
                <w:iCs/>
                <w:noProof w:val="0"/>
                <w:sz w:val="20"/>
                <w:szCs w:val="20"/>
                <w:lang w:eastAsia="ru-RU"/>
              </w:rPr>
              <w:t>Documentele ce constituie oferta</w:t>
            </w:r>
          </w:p>
        </w:tc>
      </w:tr>
      <w:tr w:rsidR="00FE20BF" w:rsidRPr="00EC30C2" w14:paraId="7963F083" w14:textId="77777777" w:rsidTr="00A34FFB">
        <w:trPr>
          <w:trHeight w:val="2933"/>
        </w:trPr>
        <w:tc>
          <w:tcPr>
            <w:tcW w:w="572" w:type="dxa"/>
            <w:shd w:val="clear" w:color="auto" w:fill="auto"/>
          </w:tcPr>
          <w:p w14:paraId="20F1161C"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684" w:type="dxa"/>
            <w:shd w:val="clear" w:color="auto" w:fill="auto"/>
          </w:tcPr>
          <w:p w14:paraId="5BE9F075"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sidRPr="00062A28">
              <w:rPr>
                <w:iCs/>
                <w:noProof w:val="0"/>
                <w:lang w:eastAsia="ru-RU"/>
              </w:rPr>
              <w:t>DUAE</w:t>
            </w:r>
          </w:p>
        </w:tc>
        <w:tc>
          <w:tcPr>
            <w:tcW w:w="4536" w:type="dxa"/>
            <w:shd w:val="clear" w:color="auto" w:fill="auto"/>
          </w:tcPr>
          <w:p w14:paraId="38BAB2DD"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t>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Original - confirmat prin aplicarea semnăturii electronice a ofertantului.</w:t>
            </w:r>
          </w:p>
        </w:tc>
        <w:tc>
          <w:tcPr>
            <w:tcW w:w="1553" w:type="dxa"/>
            <w:shd w:val="clear" w:color="auto" w:fill="auto"/>
          </w:tcPr>
          <w:p w14:paraId="6D6C9383"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22ED6691" w14:textId="77777777" w:rsidTr="00A34FFB">
        <w:tc>
          <w:tcPr>
            <w:tcW w:w="572" w:type="dxa"/>
            <w:shd w:val="clear" w:color="auto" w:fill="auto"/>
          </w:tcPr>
          <w:p w14:paraId="0A0ECF66"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684" w:type="dxa"/>
            <w:shd w:val="clear" w:color="auto" w:fill="auto"/>
          </w:tcPr>
          <w:p w14:paraId="75372EA1"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sidRPr="00062A28">
              <w:rPr>
                <w:iCs/>
                <w:noProof w:val="0"/>
                <w:lang w:eastAsia="ru-RU"/>
              </w:rPr>
              <w:t>Devizele locale aferente ofertei</w:t>
            </w:r>
          </w:p>
        </w:tc>
        <w:tc>
          <w:tcPr>
            <w:tcW w:w="4536" w:type="dxa"/>
            <w:shd w:val="clear" w:color="auto" w:fill="auto"/>
          </w:tcPr>
          <w:p w14:paraId="6104C7A1"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sidRPr="00062A28">
              <w:rPr>
                <w:iCs/>
                <w:noProof w:val="0"/>
                <w:lang w:eastAsia="ru-RU"/>
              </w:rPr>
              <w:t xml:space="preserve">Original - confirmat prin aplicarea semnăturii electronice a ofertantului </w:t>
            </w:r>
            <w:r w:rsidRPr="00062A28">
              <w:rPr>
                <w:b/>
                <w:bCs/>
                <w:iCs/>
                <w:noProof w:val="0"/>
                <w:lang w:eastAsia="ru-RU"/>
              </w:rPr>
              <w:t>Forma 3, 5,7</w:t>
            </w:r>
          </w:p>
        </w:tc>
        <w:tc>
          <w:tcPr>
            <w:tcW w:w="1553" w:type="dxa"/>
            <w:shd w:val="clear" w:color="auto" w:fill="auto"/>
          </w:tcPr>
          <w:p w14:paraId="0F6B501F" w14:textId="77777777" w:rsidR="00FE20BF" w:rsidRPr="00FF430B"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05F123B2" w14:textId="77777777" w:rsidTr="00A34FFB">
        <w:tc>
          <w:tcPr>
            <w:tcW w:w="572" w:type="dxa"/>
            <w:shd w:val="clear" w:color="auto" w:fill="auto"/>
          </w:tcPr>
          <w:p w14:paraId="08849016"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684" w:type="dxa"/>
            <w:shd w:val="clear" w:color="auto" w:fill="auto"/>
          </w:tcPr>
          <w:p w14:paraId="60985370" w14:textId="77777777" w:rsidR="00FE20BF" w:rsidRPr="00062A28" w:rsidRDefault="00FE20BF" w:rsidP="00A34FFB">
            <w:pPr>
              <w:shd w:val="clear" w:color="auto" w:fill="FFFFFF" w:themeFill="background1"/>
              <w:tabs>
                <w:tab w:val="left" w:pos="612"/>
              </w:tabs>
              <w:spacing w:before="120" w:after="120"/>
              <w:rPr>
                <w:iCs/>
                <w:noProof w:val="0"/>
                <w:lang w:eastAsia="ru-RU"/>
              </w:rPr>
            </w:pPr>
            <w:r w:rsidRPr="00062A28">
              <w:rPr>
                <w:iCs/>
                <w:noProof w:val="0"/>
                <w:lang w:eastAsia="ru-RU"/>
              </w:rPr>
              <w:t>Cerere de participare</w:t>
            </w:r>
          </w:p>
        </w:tc>
        <w:tc>
          <w:tcPr>
            <w:tcW w:w="4536" w:type="dxa"/>
            <w:shd w:val="clear" w:color="auto" w:fill="auto"/>
          </w:tcPr>
          <w:p w14:paraId="4EC5D969" w14:textId="77777777" w:rsidR="00FE20BF" w:rsidRPr="00062A28" w:rsidRDefault="00FE20BF" w:rsidP="00A34FFB">
            <w:pPr>
              <w:shd w:val="clear" w:color="auto" w:fill="FFFFFF" w:themeFill="background1"/>
              <w:tabs>
                <w:tab w:val="left" w:pos="612"/>
              </w:tabs>
              <w:spacing w:before="120" w:after="120"/>
              <w:rPr>
                <w:iCs/>
                <w:noProof w:val="0"/>
                <w:lang w:eastAsia="ru-RU"/>
              </w:rPr>
            </w:pPr>
            <w:r w:rsidRPr="00062A28">
              <w:rPr>
                <w:b/>
                <w:bCs/>
                <w:iCs/>
                <w:noProof w:val="0"/>
                <w:lang w:eastAsia="ru-RU"/>
              </w:rPr>
              <w:t>Anexa nr. 7</w:t>
            </w:r>
            <w:r w:rsidRPr="00062A28">
              <w:rPr>
                <w:iCs/>
                <w:noProof w:val="0"/>
                <w:lang w:eastAsia="ru-RU"/>
              </w:rPr>
              <w:t xml:space="preserve"> Original - confirmat prin aplicarea semnăturii electronice a ofertantului</w:t>
            </w:r>
          </w:p>
        </w:tc>
        <w:tc>
          <w:tcPr>
            <w:tcW w:w="1553" w:type="dxa"/>
            <w:shd w:val="clear" w:color="auto" w:fill="auto"/>
          </w:tcPr>
          <w:p w14:paraId="1732764D"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64D5922D" w14:textId="77777777" w:rsidTr="00A34FFB">
        <w:tc>
          <w:tcPr>
            <w:tcW w:w="572" w:type="dxa"/>
            <w:shd w:val="clear" w:color="auto" w:fill="auto"/>
          </w:tcPr>
          <w:p w14:paraId="0EF30E3A"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684" w:type="dxa"/>
            <w:shd w:val="clear" w:color="auto" w:fill="auto"/>
          </w:tcPr>
          <w:p w14:paraId="1D758124" w14:textId="77777777" w:rsidR="00FE20BF" w:rsidRPr="00062A28" w:rsidRDefault="00FE20BF" w:rsidP="00A34FFB">
            <w:pPr>
              <w:shd w:val="clear" w:color="auto" w:fill="FFFFFF" w:themeFill="background1"/>
              <w:tabs>
                <w:tab w:val="left" w:pos="612"/>
              </w:tabs>
              <w:spacing w:before="120" w:after="120"/>
              <w:rPr>
                <w:iCs/>
                <w:noProof w:val="0"/>
                <w:lang w:eastAsia="ru-RU"/>
              </w:rPr>
            </w:pPr>
            <w:r w:rsidRPr="00062A28">
              <w:rPr>
                <w:iCs/>
                <w:noProof w:val="0"/>
                <w:lang w:eastAsia="ru-RU"/>
              </w:rPr>
              <w:t>Declaraţie privind valabilitatea ofertei</w:t>
            </w:r>
          </w:p>
        </w:tc>
        <w:tc>
          <w:tcPr>
            <w:tcW w:w="4536" w:type="dxa"/>
            <w:shd w:val="clear" w:color="auto" w:fill="auto"/>
          </w:tcPr>
          <w:p w14:paraId="3FE81327" w14:textId="77777777" w:rsidR="00FE20BF" w:rsidRPr="00062A28" w:rsidRDefault="00FE20BF" w:rsidP="00A34FFB">
            <w:pPr>
              <w:shd w:val="clear" w:color="auto" w:fill="FFFFFF" w:themeFill="background1"/>
              <w:tabs>
                <w:tab w:val="left" w:pos="612"/>
              </w:tabs>
              <w:spacing w:before="120" w:after="120"/>
              <w:rPr>
                <w:b/>
                <w:bCs/>
                <w:iCs/>
                <w:noProof w:val="0"/>
                <w:lang w:eastAsia="ru-RU"/>
              </w:rPr>
            </w:pPr>
            <w:r w:rsidRPr="00062A28">
              <w:rPr>
                <w:b/>
                <w:bCs/>
                <w:iCs/>
                <w:noProof w:val="0"/>
                <w:lang w:eastAsia="ru-RU"/>
              </w:rPr>
              <w:t xml:space="preserve">Anexa nr. 8 </w:t>
            </w:r>
            <w:r w:rsidRPr="00062A28">
              <w:rPr>
                <w:iCs/>
                <w:noProof w:val="0"/>
                <w:lang w:eastAsia="ru-RU"/>
              </w:rPr>
              <w:t>Original - confirmat prin aplicarea semnăturii electronice a ofertantului</w:t>
            </w:r>
          </w:p>
        </w:tc>
        <w:tc>
          <w:tcPr>
            <w:tcW w:w="1553" w:type="dxa"/>
            <w:shd w:val="clear" w:color="auto" w:fill="auto"/>
          </w:tcPr>
          <w:p w14:paraId="4533872D"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236C3862" w14:textId="77777777" w:rsidTr="00A34FFB">
        <w:tc>
          <w:tcPr>
            <w:tcW w:w="9345" w:type="dxa"/>
            <w:gridSpan w:val="4"/>
            <w:shd w:val="clear" w:color="auto" w:fill="auto"/>
          </w:tcPr>
          <w:p w14:paraId="7055B777" w14:textId="77777777" w:rsidR="00FE20BF" w:rsidRPr="00062A28" w:rsidRDefault="00FE20BF" w:rsidP="00A34FFB">
            <w:pPr>
              <w:shd w:val="clear" w:color="auto" w:fill="FFFFFF" w:themeFill="background1"/>
              <w:tabs>
                <w:tab w:val="left" w:pos="612"/>
              </w:tabs>
              <w:spacing w:before="120" w:after="120"/>
              <w:jc w:val="center"/>
              <w:rPr>
                <w:b/>
                <w:bCs/>
                <w:iCs/>
                <w:noProof w:val="0"/>
                <w:lang w:val="ro-MD" w:eastAsia="ru-RU"/>
              </w:rPr>
            </w:pPr>
            <w:r w:rsidRPr="00062A28">
              <w:rPr>
                <w:b/>
                <w:bCs/>
                <w:iCs/>
                <w:noProof w:val="0"/>
                <w:lang w:eastAsia="ru-RU"/>
              </w:rPr>
              <w:t>Documente de calificare</w:t>
            </w:r>
          </w:p>
        </w:tc>
      </w:tr>
      <w:tr w:rsidR="00FE20BF" w:rsidRPr="00EC30C2" w14:paraId="532DB989" w14:textId="77777777" w:rsidTr="00A34FFB">
        <w:tc>
          <w:tcPr>
            <w:tcW w:w="572" w:type="dxa"/>
            <w:shd w:val="clear" w:color="auto" w:fill="auto"/>
          </w:tcPr>
          <w:p w14:paraId="09BBCDAA"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684" w:type="dxa"/>
            <w:shd w:val="clear" w:color="auto" w:fill="auto"/>
          </w:tcPr>
          <w:p w14:paraId="04CD9FDE" w14:textId="77777777" w:rsidR="00FE20BF" w:rsidRPr="00062A28" w:rsidRDefault="00FE20BF" w:rsidP="00A34FFB">
            <w:pPr>
              <w:shd w:val="clear" w:color="auto" w:fill="FFFFFF" w:themeFill="background1"/>
              <w:tabs>
                <w:tab w:val="left" w:pos="612"/>
              </w:tabs>
              <w:spacing w:before="120" w:after="120"/>
              <w:rPr>
                <w:iCs/>
                <w:noProof w:val="0"/>
                <w:lang w:eastAsia="ru-RU"/>
              </w:rPr>
            </w:pPr>
            <w:r w:rsidRPr="00062A28">
              <w:rPr>
                <w:iCs/>
                <w:noProof w:val="0"/>
                <w:lang w:eastAsia="ru-RU"/>
              </w:rPr>
              <w:t>Grafic de executare a lucrărilor</w:t>
            </w:r>
          </w:p>
        </w:tc>
        <w:tc>
          <w:tcPr>
            <w:tcW w:w="4536" w:type="dxa"/>
            <w:shd w:val="clear" w:color="auto" w:fill="auto"/>
          </w:tcPr>
          <w:p w14:paraId="5F7AC876" w14:textId="77777777" w:rsidR="00FE20BF" w:rsidRPr="00062A28" w:rsidRDefault="00FE20BF" w:rsidP="00A34FFB">
            <w:pPr>
              <w:shd w:val="clear" w:color="auto" w:fill="FFFFFF" w:themeFill="background1"/>
              <w:tabs>
                <w:tab w:val="left" w:pos="612"/>
              </w:tabs>
              <w:spacing w:before="120" w:after="120"/>
              <w:rPr>
                <w:b/>
                <w:bCs/>
                <w:iCs/>
                <w:noProof w:val="0"/>
                <w:lang w:eastAsia="ru-RU"/>
              </w:rPr>
            </w:pPr>
            <w:r w:rsidRPr="00062A28">
              <w:rPr>
                <w:b/>
                <w:bCs/>
                <w:iCs/>
                <w:noProof w:val="0"/>
                <w:lang w:eastAsia="ru-RU"/>
              </w:rPr>
              <w:t xml:space="preserve">Anexa nr. 10 </w:t>
            </w:r>
            <w:r w:rsidRPr="00062A28">
              <w:rPr>
                <w:iCs/>
                <w:noProof w:val="0"/>
                <w:lang w:eastAsia="ru-RU"/>
              </w:rPr>
              <w:t>Original - confirmat prin aplicarea semnăturii electronice a ofertantului</w:t>
            </w:r>
          </w:p>
        </w:tc>
        <w:tc>
          <w:tcPr>
            <w:tcW w:w="1553" w:type="dxa"/>
            <w:shd w:val="clear" w:color="auto" w:fill="auto"/>
          </w:tcPr>
          <w:p w14:paraId="04693548"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6FA6A357" w14:textId="77777777" w:rsidTr="00A34FFB">
        <w:tc>
          <w:tcPr>
            <w:tcW w:w="572" w:type="dxa"/>
            <w:shd w:val="clear" w:color="auto" w:fill="auto"/>
          </w:tcPr>
          <w:p w14:paraId="1C33A752"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6.</w:t>
            </w:r>
          </w:p>
        </w:tc>
        <w:tc>
          <w:tcPr>
            <w:tcW w:w="2684" w:type="dxa"/>
            <w:shd w:val="clear" w:color="auto" w:fill="auto"/>
          </w:tcPr>
          <w:p w14:paraId="04A6B382" w14:textId="77777777" w:rsidR="00FE20BF" w:rsidRPr="00BB4A2B" w:rsidRDefault="00FE20BF" w:rsidP="00A34FFB">
            <w:pPr>
              <w:shd w:val="clear" w:color="auto" w:fill="FFFFFF" w:themeFill="background1"/>
              <w:tabs>
                <w:tab w:val="left" w:pos="612"/>
              </w:tabs>
              <w:spacing w:before="120" w:after="120"/>
              <w:rPr>
                <w:iCs/>
                <w:noProof w:val="0"/>
                <w:lang w:eastAsia="ru-RU"/>
              </w:rPr>
            </w:pPr>
            <w:r w:rsidRPr="00BB4A2B">
              <w:rPr>
                <w:iCs/>
                <w:noProof w:val="0"/>
                <w:lang w:eastAsia="ru-RU"/>
              </w:rPr>
              <w:t>Declarație privind dotările specifice, utilajul și echipamentul necesar pentru îndeplinirea corespunzătoare a contractului</w:t>
            </w:r>
          </w:p>
        </w:tc>
        <w:tc>
          <w:tcPr>
            <w:tcW w:w="4536" w:type="dxa"/>
            <w:shd w:val="clear" w:color="auto" w:fill="auto"/>
          </w:tcPr>
          <w:p w14:paraId="0A4136FB" w14:textId="77777777" w:rsidR="00FE20BF" w:rsidRPr="00BB4A2B" w:rsidRDefault="00FE20BF" w:rsidP="00A34FFB">
            <w:pPr>
              <w:shd w:val="clear" w:color="auto" w:fill="FFFFFF" w:themeFill="background1"/>
              <w:tabs>
                <w:tab w:val="left" w:pos="612"/>
              </w:tabs>
              <w:spacing w:before="120" w:after="120"/>
              <w:rPr>
                <w:b/>
                <w:bCs/>
                <w:iCs/>
                <w:noProof w:val="0"/>
                <w:lang w:eastAsia="ru-RU"/>
              </w:rPr>
            </w:pPr>
            <w:r w:rsidRPr="00BB4A2B">
              <w:rPr>
                <w:b/>
                <w:bCs/>
                <w:iCs/>
                <w:noProof w:val="0"/>
                <w:lang w:eastAsia="ru-RU"/>
              </w:rPr>
              <w:t xml:space="preserve">Anexa nr.14 </w:t>
            </w:r>
            <w:r w:rsidRPr="00BB4A2B">
              <w:rPr>
                <w:iCs/>
                <w:noProof w:val="0"/>
                <w:lang w:eastAsia="ru-RU"/>
              </w:rPr>
              <w:t>Original - confirmat prin aplicarea semnăturii electronice a ofertantului</w:t>
            </w:r>
          </w:p>
        </w:tc>
        <w:tc>
          <w:tcPr>
            <w:tcW w:w="1553" w:type="dxa"/>
            <w:shd w:val="clear" w:color="auto" w:fill="auto"/>
          </w:tcPr>
          <w:p w14:paraId="02E6E9DE"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6F6ACB1C" w14:textId="77777777" w:rsidTr="00A34FFB">
        <w:tc>
          <w:tcPr>
            <w:tcW w:w="572" w:type="dxa"/>
            <w:shd w:val="clear" w:color="auto" w:fill="auto"/>
          </w:tcPr>
          <w:p w14:paraId="66D53B90"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684" w:type="dxa"/>
            <w:shd w:val="clear" w:color="auto" w:fill="auto"/>
          </w:tcPr>
          <w:p w14:paraId="1D5AF6EE" w14:textId="77777777" w:rsidR="00FE20BF" w:rsidRPr="00BB4A2B" w:rsidRDefault="00FE20BF" w:rsidP="00A34FFB">
            <w:pPr>
              <w:shd w:val="clear" w:color="auto" w:fill="FFFFFF" w:themeFill="background1"/>
              <w:tabs>
                <w:tab w:val="left" w:pos="612"/>
              </w:tabs>
              <w:spacing w:before="120" w:after="120"/>
              <w:rPr>
                <w:iCs/>
                <w:noProof w:val="0"/>
                <w:lang w:eastAsia="ru-RU"/>
              </w:rPr>
            </w:pPr>
            <w:r w:rsidRPr="00BB4A2B">
              <w:rPr>
                <w:iCs/>
                <w:noProof w:val="0"/>
                <w:lang w:eastAsia="ru-RU"/>
              </w:rPr>
              <w:t>Certificat privind lipsa datoriilor la bugetul public național mcabinet.gov.md</w:t>
            </w:r>
          </w:p>
        </w:tc>
        <w:tc>
          <w:tcPr>
            <w:tcW w:w="4536" w:type="dxa"/>
            <w:shd w:val="clear" w:color="auto" w:fill="auto"/>
          </w:tcPr>
          <w:p w14:paraId="45BFC65A" w14:textId="77777777" w:rsidR="00FE20BF" w:rsidRPr="00BB4A2B" w:rsidRDefault="00FE20BF" w:rsidP="00A34FFB">
            <w:pPr>
              <w:shd w:val="clear" w:color="auto" w:fill="FFFFFF" w:themeFill="background1"/>
              <w:tabs>
                <w:tab w:val="left" w:pos="612"/>
              </w:tabs>
              <w:spacing w:before="120" w:after="120"/>
              <w:rPr>
                <w:b/>
                <w:bCs/>
                <w:iCs/>
                <w:noProof w:val="0"/>
                <w:lang w:eastAsia="ru-RU"/>
              </w:rPr>
            </w:pPr>
            <w:r w:rsidRPr="00BB4A2B">
              <w:rPr>
                <w:b/>
                <w:bCs/>
                <w:iCs/>
                <w:noProof w:val="0"/>
                <w:lang w:eastAsia="ru-RU"/>
              </w:rPr>
              <w:t xml:space="preserve">Eliberat din cabinetul personal al contribuabilului https://mcabinet.gov.md/ </w:t>
            </w:r>
            <w:r w:rsidRPr="00BB4A2B">
              <w:rPr>
                <w:iCs/>
                <w:noProof w:val="0"/>
                <w:lang w:eastAsia="ru-RU"/>
              </w:rPr>
              <w:t>Original sau copie - confirmat prin aplicarea semnăturii electronice a ofertantului</w:t>
            </w:r>
          </w:p>
        </w:tc>
        <w:tc>
          <w:tcPr>
            <w:tcW w:w="1553" w:type="dxa"/>
            <w:shd w:val="clear" w:color="auto" w:fill="auto"/>
          </w:tcPr>
          <w:p w14:paraId="692945E1" w14:textId="77777777" w:rsidR="00FE20BF" w:rsidRDefault="00FE20BF" w:rsidP="00A34FFB">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FE20BF" w:rsidRPr="00EC30C2" w14:paraId="45CF3E00" w14:textId="77777777" w:rsidTr="00A34FFB">
        <w:tc>
          <w:tcPr>
            <w:tcW w:w="9345" w:type="dxa"/>
            <w:gridSpan w:val="4"/>
            <w:shd w:val="clear" w:color="auto" w:fill="auto"/>
          </w:tcPr>
          <w:p w14:paraId="6EFEF378" w14:textId="77777777" w:rsidR="00FE20BF" w:rsidRDefault="00FE20BF" w:rsidP="00A34FFB">
            <w:pPr>
              <w:shd w:val="clear" w:color="auto" w:fill="FFFFFF" w:themeFill="background1"/>
              <w:tabs>
                <w:tab w:val="left" w:pos="612"/>
              </w:tabs>
              <w:spacing w:before="120" w:after="120"/>
              <w:rPr>
                <w:iCs/>
                <w:noProof w:val="0"/>
                <w:lang w:val="ro-MD" w:eastAsia="ru-RU"/>
              </w:rPr>
            </w:pPr>
            <w:r w:rsidRPr="00BB4A2B">
              <w:rPr>
                <w:iCs/>
                <w:noProof w:val="0"/>
                <w:lang w:eastAsia="ru-RU"/>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411024BD" w14:textId="77777777" w:rsidR="00EE149D" w:rsidRPr="00EA34D8" w:rsidRDefault="00EE149D" w:rsidP="00EE149D"/>
    <w:p w14:paraId="40CD3295" w14:textId="77777777" w:rsidR="001F6E5A" w:rsidRPr="00FF430B" w:rsidRDefault="001F6E5A" w:rsidP="00196AB4">
      <w:pPr>
        <w:jc w:val="both"/>
      </w:pPr>
    </w:p>
    <w:sectPr w:rsidR="001F6E5A" w:rsidRPr="00FF430B" w:rsidSect="00DB41A6">
      <w:footerReference w:type="default" r:id="rId8"/>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C84B0" w14:textId="77777777" w:rsidR="009018E8" w:rsidRDefault="009018E8" w:rsidP="00A20ACF">
      <w:r>
        <w:separator/>
      </w:r>
    </w:p>
  </w:endnote>
  <w:endnote w:type="continuationSeparator" w:id="0">
    <w:p w14:paraId="1B36DEDA" w14:textId="77777777" w:rsidR="009018E8" w:rsidRDefault="009018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FF0E31" w:rsidRDefault="00FF0E31">
        <w:pPr>
          <w:pStyle w:val="a4"/>
          <w:jc w:val="right"/>
        </w:pPr>
        <w:r>
          <w:fldChar w:fldCharType="begin"/>
        </w:r>
        <w:r>
          <w:instrText xml:space="preserve"> PAGE   \* MERGEFORMAT </w:instrText>
        </w:r>
        <w:r>
          <w:fldChar w:fldCharType="separate"/>
        </w:r>
        <w:r w:rsidR="008461B5">
          <w:t>13</w:t>
        </w:r>
        <w:r>
          <w:fldChar w:fldCharType="end"/>
        </w:r>
      </w:p>
    </w:sdtContent>
  </w:sdt>
  <w:p w14:paraId="075618FA" w14:textId="77777777" w:rsidR="00FF0E31" w:rsidRDefault="00FF0E3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762B7" w14:textId="77777777" w:rsidR="009018E8" w:rsidRDefault="009018E8" w:rsidP="00A20ACF">
      <w:r>
        <w:separator/>
      </w:r>
    </w:p>
  </w:footnote>
  <w:footnote w:type="continuationSeparator" w:id="0">
    <w:p w14:paraId="466BC0E4" w14:textId="77777777" w:rsidR="009018E8" w:rsidRDefault="009018E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20755403">
    <w:abstractNumId w:val="21"/>
  </w:num>
  <w:num w:numId="2" w16cid:durableId="2122726237">
    <w:abstractNumId w:val="23"/>
  </w:num>
  <w:num w:numId="3" w16cid:durableId="388499878">
    <w:abstractNumId w:val="19"/>
  </w:num>
  <w:num w:numId="4" w16cid:durableId="1133907687">
    <w:abstractNumId w:val="18"/>
  </w:num>
  <w:num w:numId="5" w16cid:durableId="203107114">
    <w:abstractNumId w:val="10"/>
  </w:num>
  <w:num w:numId="6" w16cid:durableId="1051459648">
    <w:abstractNumId w:val="12"/>
  </w:num>
  <w:num w:numId="7" w16cid:durableId="1824083025">
    <w:abstractNumId w:val="11"/>
  </w:num>
  <w:num w:numId="8" w16cid:durableId="2086486888">
    <w:abstractNumId w:val="6"/>
  </w:num>
  <w:num w:numId="9" w16cid:durableId="1180704162">
    <w:abstractNumId w:val="17"/>
  </w:num>
  <w:num w:numId="10" w16cid:durableId="1829393566">
    <w:abstractNumId w:val="8"/>
  </w:num>
  <w:num w:numId="11" w16cid:durableId="993073435">
    <w:abstractNumId w:val="13"/>
  </w:num>
  <w:num w:numId="12" w16cid:durableId="806167492">
    <w:abstractNumId w:val="14"/>
  </w:num>
  <w:num w:numId="13" w16cid:durableId="1006783312">
    <w:abstractNumId w:val="22"/>
  </w:num>
  <w:num w:numId="14" w16cid:durableId="827087734">
    <w:abstractNumId w:val="16"/>
  </w:num>
  <w:num w:numId="15" w16cid:durableId="565997749">
    <w:abstractNumId w:val="15"/>
  </w:num>
  <w:num w:numId="16" w16cid:durableId="1098210694">
    <w:abstractNumId w:val="20"/>
  </w:num>
  <w:num w:numId="17" w16cid:durableId="742946579">
    <w:abstractNumId w:val="9"/>
  </w:num>
  <w:num w:numId="18" w16cid:durableId="784233581">
    <w:abstractNumId w:val="7"/>
  </w:num>
  <w:num w:numId="19" w16cid:durableId="1205681411">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04FE"/>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35EB"/>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132"/>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CFB"/>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56A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4DF"/>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C2B"/>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90"/>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CF8"/>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3F9"/>
    <w:rsid w:val="005309C1"/>
    <w:rsid w:val="0053238B"/>
    <w:rsid w:val="00532A46"/>
    <w:rsid w:val="00536403"/>
    <w:rsid w:val="00537904"/>
    <w:rsid w:val="00541DCC"/>
    <w:rsid w:val="00543226"/>
    <w:rsid w:val="005459A4"/>
    <w:rsid w:val="00546E60"/>
    <w:rsid w:val="00551783"/>
    <w:rsid w:val="00551CEC"/>
    <w:rsid w:val="0055366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833"/>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A21"/>
    <w:rsid w:val="005D708F"/>
    <w:rsid w:val="005E1BB7"/>
    <w:rsid w:val="005E3355"/>
    <w:rsid w:val="005E5325"/>
    <w:rsid w:val="005E57E4"/>
    <w:rsid w:val="005E58E6"/>
    <w:rsid w:val="005E5A05"/>
    <w:rsid w:val="005E6B4A"/>
    <w:rsid w:val="005E7BF1"/>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949"/>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6CB"/>
    <w:rsid w:val="006B1C7D"/>
    <w:rsid w:val="006B2729"/>
    <w:rsid w:val="006B38DA"/>
    <w:rsid w:val="006B515C"/>
    <w:rsid w:val="006B6003"/>
    <w:rsid w:val="006B6292"/>
    <w:rsid w:val="006B79CE"/>
    <w:rsid w:val="006C018D"/>
    <w:rsid w:val="006C23EA"/>
    <w:rsid w:val="006C2551"/>
    <w:rsid w:val="006C2676"/>
    <w:rsid w:val="006C27BE"/>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2BBA"/>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6F2D"/>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400"/>
    <w:rsid w:val="007E146B"/>
    <w:rsid w:val="007E1C9E"/>
    <w:rsid w:val="007E20A2"/>
    <w:rsid w:val="007E229F"/>
    <w:rsid w:val="007E3AC8"/>
    <w:rsid w:val="007E3D0D"/>
    <w:rsid w:val="007E45A2"/>
    <w:rsid w:val="007E463D"/>
    <w:rsid w:val="007E533B"/>
    <w:rsid w:val="007E6990"/>
    <w:rsid w:val="007E709D"/>
    <w:rsid w:val="007E79C1"/>
    <w:rsid w:val="007E7A2F"/>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0C0"/>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1B5"/>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8E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325F"/>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94"/>
    <w:rsid w:val="00A66664"/>
    <w:rsid w:val="00A6700A"/>
    <w:rsid w:val="00A67C9F"/>
    <w:rsid w:val="00A67EEF"/>
    <w:rsid w:val="00A75527"/>
    <w:rsid w:val="00A75BAB"/>
    <w:rsid w:val="00A7628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A2E"/>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530"/>
    <w:rsid w:val="00B76D90"/>
    <w:rsid w:val="00B77248"/>
    <w:rsid w:val="00B777DC"/>
    <w:rsid w:val="00B81043"/>
    <w:rsid w:val="00B8384B"/>
    <w:rsid w:val="00B864EF"/>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9"/>
    <w:rsid w:val="00F23E62"/>
    <w:rsid w:val="00F24A96"/>
    <w:rsid w:val="00F25D1D"/>
    <w:rsid w:val="00F26535"/>
    <w:rsid w:val="00F26D37"/>
    <w:rsid w:val="00F31B7F"/>
    <w:rsid w:val="00F3235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0BF"/>
    <w:rsid w:val="00FE21A7"/>
    <w:rsid w:val="00FE38A6"/>
    <w:rsid w:val="00FE5800"/>
    <w:rsid w:val="00FE6192"/>
    <w:rsid w:val="00FE6B60"/>
    <w:rsid w:val="00FF0E3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FB3B6C2D-BF86-4D80-9A87-C7F7459F5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Document Map"/>
    <w:basedOn w:val="a0"/>
    <w:link w:val="aff4"/>
    <w:uiPriority w:val="99"/>
    <w:semiHidden/>
    <w:unhideWhenUsed/>
    <w:rsid w:val="005D6A21"/>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5D6A21"/>
    <w:rPr>
      <w:rFonts w:ascii="Tahoma" w:eastAsia="Times New Roman" w:hAnsi="Tahoma" w:cs="Tahoma"/>
      <w:sz w:val="16"/>
      <w:szCs w:val="16"/>
      <w:lang w:val="ru-RU" w:eastAsia="ru-RU"/>
    </w:rPr>
  </w:style>
  <w:style w:type="paragraph" w:customStyle="1" w:styleId="aff5">
    <w:basedOn w:val="a0"/>
    <w:next w:val="a7"/>
    <w:uiPriority w:val="99"/>
    <w:qFormat/>
    <w:rsid w:val="008461B5"/>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aff6">
    <w:name w:val="Заголовок Знак"/>
    <w:link w:val="aff7"/>
    <w:uiPriority w:val="10"/>
    <w:locked/>
    <w:rsid w:val="008461B5"/>
    <w:rPr>
      <w:rFonts w:ascii="Cambria" w:eastAsia="Times New Roman" w:hAnsi="Cambria" w:cs="Times New Roman"/>
      <w:b/>
      <w:bCs/>
      <w:kern w:val="28"/>
      <w:sz w:val="32"/>
      <w:szCs w:val="32"/>
      <w:lang w:val="x-none" w:eastAsia="en-US"/>
    </w:rPr>
  </w:style>
  <w:style w:type="paragraph" w:styleId="aff8">
    <w:name w:val="List"/>
    <w:basedOn w:val="a7"/>
    <w:uiPriority w:val="99"/>
    <w:rsid w:val="008461B5"/>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8461B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8461B5"/>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8461B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8461B5"/>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8461B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8461B5"/>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8461B5"/>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8461B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8461B5"/>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aff9">
    <w:name w:val="Îáû÷íûé"/>
    <w:uiPriority w:val="99"/>
    <w:rsid w:val="008461B5"/>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8461B5"/>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8461B5"/>
    <w:pPr>
      <w:jc w:val="center"/>
    </w:pPr>
    <w:rPr>
      <w:b/>
      <w:bCs/>
    </w:rPr>
  </w:style>
  <w:style w:type="paragraph" w:customStyle="1" w:styleId="WW-TableContents">
    <w:name w:val="WW-Table Contents"/>
    <w:basedOn w:val="a0"/>
    <w:uiPriority w:val="99"/>
    <w:rsid w:val="008461B5"/>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8461B5"/>
    <w:pPr>
      <w:jc w:val="center"/>
    </w:pPr>
    <w:rPr>
      <w:b/>
      <w:bCs/>
    </w:rPr>
  </w:style>
  <w:style w:type="paragraph" w:customStyle="1" w:styleId="WW-TableContents1">
    <w:name w:val="WW-Table Contents1"/>
    <w:basedOn w:val="a0"/>
    <w:uiPriority w:val="99"/>
    <w:rsid w:val="008461B5"/>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8461B5"/>
    <w:pPr>
      <w:jc w:val="center"/>
    </w:pPr>
    <w:rPr>
      <w:b/>
      <w:bCs/>
    </w:rPr>
  </w:style>
  <w:style w:type="paragraph" w:customStyle="1" w:styleId="WW-TableContents12">
    <w:name w:val="WW-Table Contents12"/>
    <w:basedOn w:val="a0"/>
    <w:uiPriority w:val="99"/>
    <w:rsid w:val="008461B5"/>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8461B5"/>
    <w:pPr>
      <w:jc w:val="center"/>
    </w:pPr>
    <w:rPr>
      <w:b/>
      <w:bCs/>
    </w:rPr>
  </w:style>
  <w:style w:type="paragraph" w:customStyle="1" w:styleId="WW-TableContents123">
    <w:name w:val="WW-Table Contents123"/>
    <w:basedOn w:val="a0"/>
    <w:uiPriority w:val="99"/>
    <w:rsid w:val="008461B5"/>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8461B5"/>
    <w:pPr>
      <w:jc w:val="center"/>
    </w:pPr>
    <w:rPr>
      <w:b/>
      <w:bCs/>
    </w:rPr>
  </w:style>
  <w:style w:type="paragraph" w:customStyle="1" w:styleId="WW-TableContents1234">
    <w:name w:val="WW-Table Contents1234"/>
    <w:basedOn w:val="a0"/>
    <w:uiPriority w:val="99"/>
    <w:rsid w:val="008461B5"/>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8461B5"/>
    <w:pPr>
      <w:jc w:val="center"/>
    </w:pPr>
    <w:rPr>
      <w:b/>
      <w:bCs/>
    </w:rPr>
  </w:style>
  <w:style w:type="paragraph" w:customStyle="1" w:styleId="TableContents1">
    <w:name w:val="Table Contents1"/>
    <w:basedOn w:val="a0"/>
    <w:uiPriority w:val="99"/>
    <w:rsid w:val="008461B5"/>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8461B5"/>
    <w:pPr>
      <w:jc w:val="center"/>
    </w:pPr>
    <w:rPr>
      <w:b/>
      <w:bCs/>
    </w:rPr>
  </w:style>
  <w:style w:type="character" w:customStyle="1" w:styleId="affa">
    <w:name w:val="Îñíîâíîé øðèôò"/>
    <w:uiPriority w:val="99"/>
    <w:rsid w:val="008461B5"/>
    <w:rPr>
      <w:rFonts w:eastAsia="Times New Roman"/>
      <w:lang w:val="en-US" w:eastAsia="en-US"/>
    </w:rPr>
  </w:style>
  <w:style w:type="paragraph" w:styleId="aff7">
    <w:name w:val="Title"/>
    <w:basedOn w:val="a0"/>
    <w:next w:val="a0"/>
    <w:link w:val="aff6"/>
    <w:uiPriority w:val="10"/>
    <w:qFormat/>
    <w:rsid w:val="008461B5"/>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b">
    <w:name w:val="Название Знак"/>
    <w:basedOn w:val="a1"/>
    <w:uiPriority w:val="10"/>
    <w:rsid w:val="008461B5"/>
    <w:rPr>
      <w:rFonts w:asciiTheme="majorHAnsi" w:eastAsiaTheme="majorEastAsia" w:hAnsiTheme="majorHAnsi" w:cstheme="majorBidi"/>
      <w:noProof/>
      <w:color w:val="323E4F" w:themeColor="text2" w:themeShade="BF"/>
      <w:spacing w:val="5"/>
      <w:kern w:val="28"/>
      <w:sz w:val="52"/>
      <w:szCs w:val="5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95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456586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2191C-9C03-4B2C-B83E-6631E19CC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4158</Words>
  <Characters>23702</Characters>
  <Application>Microsoft Office Word</Application>
  <DocSecurity>0</DocSecurity>
  <Lines>197</Lines>
  <Paragraphs>55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Musteata</cp:lastModifiedBy>
  <cp:revision>2</cp:revision>
  <cp:lastPrinted>2021-06-01T11:52:00Z</cp:lastPrinted>
  <dcterms:created xsi:type="dcterms:W3CDTF">2026-04-28T08:27:00Z</dcterms:created>
  <dcterms:modified xsi:type="dcterms:W3CDTF">2026-04-28T08:27:00Z</dcterms:modified>
</cp:coreProperties>
</file>