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w:t>
      </w:r>
      <w:r w:rsidR="00F75F0C" w:rsidRPr="00FF430B">
        <w:rPr>
          <w:lang w:val="ro-MD"/>
        </w:rPr>
        <w:lastRenderedPageBreak/>
        <w:t xml:space="preserve">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w:t>
      </w:r>
      <w:proofErr w:type="spellStart"/>
      <w:r w:rsidRPr="00FF430B">
        <w:rPr>
          <w:b/>
          <w:spacing w:val="-2"/>
          <w:lang w:val="ro-MD"/>
        </w:rPr>
        <w:t>susţinător</w:t>
      </w:r>
      <w:proofErr w:type="spellEnd"/>
      <w:r w:rsidRPr="00FF430B">
        <w:rPr>
          <w:b/>
          <w:spacing w:val="-2"/>
          <w:lang w:val="ro-MD"/>
        </w:rPr>
        <w:t xml:space="preserve">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w:t>
      </w:r>
      <w:proofErr w:type="spellStart"/>
      <w:r w:rsidRPr="00FF430B">
        <w:rPr>
          <w:rFonts w:eastAsia="Calibri"/>
          <w:b/>
          <w:spacing w:val="-2"/>
          <w:lang w:val="ro-MD"/>
        </w:rPr>
        <w:t>susţinător</w:t>
      </w:r>
      <w:proofErr w:type="spellEnd"/>
      <w:r w:rsidRPr="00FF430B">
        <w:rPr>
          <w:rFonts w:eastAsia="Calibri"/>
          <w:b/>
          <w:spacing w:val="-2"/>
          <w:lang w:val="ro-MD"/>
        </w:rPr>
        <w:t xml:space="preserve">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w:t>
      </w:r>
      <w:proofErr w:type="spellStart"/>
      <w:r w:rsidRPr="00FF430B">
        <w:rPr>
          <w:rFonts w:eastAsia="Calibri"/>
          <w:b/>
          <w:spacing w:val="-2"/>
          <w:lang w:val="ro-MD"/>
        </w:rPr>
        <w:t>susţinător</w:t>
      </w:r>
      <w:proofErr w:type="spellEnd"/>
      <w:r w:rsidRPr="00FF430B">
        <w:rPr>
          <w:rFonts w:eastAsia="Calibri"/>
          <w:b/>
          <w:spacing w:val="-2"/>
          <w:lang w:val="ro-MD"/>
        </w:rPr>
        <w:t xml:space="preserve">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w:t>
      </w:r>
      <w:proofErr w:type="spellStart"/>
      <w:r w:rsidRPr="00FF430B">
        <w:rPr>
          <w:rFonts w:eastAsia="Calibri"/>
          <w:lang w:val="ro-MD"/>
        </w:rPr>
        <w:t>susţinător</w:t>
      </w:r>
      <w:proofErr w:type="spellEnd"/>
      <w:r w:rsidRPr="00FF430B">
        <w:rPr>
          <w:rFonts w:eastAsia="Calibri"/>
          <w:lang w:val="ro-MD"/>
        </w:rPr>
        <w:t xml:space="preserve">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 xml:space="preserve">cu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253064" w:rsidRDefault="00892FAB" w:rsidP="00892FAB">
            <w:pPr>
              <w:tabs>
                <w:tab w:val="left" w:pos="360"/>
              </w:tabs>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447" w:type="pct"/>
          </w:tcPr>
          <w:p w14:paraId="521E2758" w14:textId="77777777" w:rsidR="00892FAB" w:rsidRPr="00253064" w:rsidRDefault="00892FAB" w:rsidP="00892FAB">
            <w:pPr>
              <w:tabs>
                <w:tab w:val="left" w:pos="360"/>
              </w:tabs>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Antreprenor,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28D8BF11" w14:textId="77777777" w:rsidR="00892FAB" w:rsidRPr="00253064" w:rsidRDefault="00892FAB" w:rsidP="00892FAB">
      <w:pPr>
        <w:tabs>
          <w:tab w:val="left" w:pos="1260"/>
        </w:tabs>
        <w:contextualSpacing/>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253064" w:rsidRDefault="00892FAB" w:rsidP="00892FAB">
            <w:pPr>
              <w:tabs>
                <w:tab w:val="left" w:pos="360"/>
              </w:tabs>
              <w:jc w:val="both"/>
              <w:rPr>
                <w:lang w:val="it-IT" w:eastAsia="ru-RU"/>
              </w:rPr>
            </w:pPr>
          </w:p>
          <w:p w14:paraId="505C573D" w14:textId="77777777" w:rsidR="00892FAB" w:rsidRPr="00253064" w:rsidRDefault="00892FAB" w:rsidP="00892FAB">
            <w:pPr>
              <w:tabs>
                <w:tab w:val="left" w:pos="525"/>
                <w:tab w:val="left" w:pos="1134"/>
                <w:tab w:val="left" w:pos="3705"/>
              </w:tabs>
              <w:jc w:val="both"/>
              <w:rPr>
                <w:b/>
                <w:lang w:val="it-IT" w:eastAsia="ru-RU"/>
              </w:rPr>
            </w:pPr>
            <w:r w:rsidRPr="00253064">
              <w:rPr>
                <w:b/>
                <w:lang w:val="it-IT" w:eastAsia="ru-RU"/>
              </w:rPr>
              <w:t>1. OBIECTUL CONTRACTULUI</w:t>
            </w:r>
          </w:p>
          <w:p w14:paraId="018B9508" w14:textId="79F87E40" w:rsidR="00892FAB" w:rsidRPr="00253064" w:rsidRDefault="00892FAB" w:rsidP="00892FAB">
            <w:pPr>
              <w:tabs>
                <w:tab w:val="left" w:pos="360"/>
              </w:tabs>
              <w:ind w:left="-15" w:right="-15" w:firstLine="15"/>
              <w:jc w:val="both"/>
              <w:rPr>
                <w:lang w:val="it-IT" w:eastAsia="ru-RU"/>
              </w:rPr>
            </w:pPr>
            <w:r w:rsidRPr="00253064">
              <w:rPr>
                <w:lang w:val="it-IT" w:eastAsia="ru-RU"/>
              </w:rPr>
              <w:t xml:space="preserve">Antreprenorul se obligă să execute </w:t>
            </w:r>
            <w:r w:rsidRPr="00253064">
              <w:rPr>
                <w:b/>
                <w:lang w:val="it-IT" w:eastAsia="ru-RU"/>
              </w:rPr>
              <w:t xml:space="preserve">lucrările </w:t>
            </w:r>
            <w:r w:rsidR="00253064">
              <w:rPr>
                <w:b/>
                <w:lang w:val="it-IT" w:eastAsia="ru-RU"/>
              </w:rPr>
              <w:t>în cadrul proiectului</w:t>
            </w:r>
            <w:r w:rsidRPr="00253064">
              <w:rPr>
                <w:i/>
                <w:lang w:val="it-IT" w:eastAsia="ru-RU"/>
              </w:rPr>
              <w:t xml:space="preserve"> </w:t>
            </w:r>
            <w:r w:rsidR="00253064" w:rsidRPr="00253064">
              <w:rPr>
                <w:b/>
                <w:bCs/>
                <w:i/>
                <w:iCs/>
                <w:u w:val="single"/>
                <w:lang w:val="ro-MD" w:eastAsia="ru-RU"/>
              </w:rPr>
              <w:t>„Evacuarea și epurarea apelor uzate din satul Baimaclia și satul Taraclia r-nul Căușeni”</w:t>
            </w:r>
            <w:r w:rsidR="00253064">
              <w:rPr>
                <w:b/>
                <w:bCs/>
                <w:i/>
                <w:iCs/>
                <w:u w:val="single"/>
                <w:lang w:val="ro-MD" w:eastAsia="ru-RU"/>
              </w:rPr>
              <w:t xml:space="preserve"> </w:t>
            </w:r>
            <w:r w:rsidRPr="00253064">
              <w:rPr>
                <w:lang w:val="it-IT" w:eastAsia="ru-RU"/>
              </w:rPr>
              <w:t xml:space="preserve">în conformitate cu prevederile proiectului tehnic, cu detaliile de execuţie, precum şi cu normativele, standardele şi prescripţiile tehnice, achiziționate conform procedurii de achiziție publică                               nr.     </w:t>
            </w:r>
            <w:r w:rsidRPr="00253064">
              <w:rPr>
                <w:b/>
                <w:lang w:val="it-IT" w:eastAsia="ru-RU"/>
              </w:rPr>
              <w:t xml:space="preserve">________________ </w:t>
            </w:r>
            <w:r w:rsidRPr="00253064">
              <w:rPr>
                <w:lang w:val="it-IT" w:eastAsia="ru-RU"/>
              </w:rPr>
              <w:t xml:space="preserve">din </w:t>
            </w:r>
            <w:r w:rsidRPr="00253064">
              <w:rPr>
                <w:b/>
                <w:lang w:val="it-IT" w:eastAsia="ru-RU"/>
              </w:rPr>
              <w:t>___________________</w:t>
            </w:r>
            <w:r w:rsidRPr="00253064">
              <w:rPr>
                <w:lang w:val="it-IT" w:eastAsia="ru-RU"/>
              </w:rPr>
              <w:t>,</w:t>
            </w:r>
            <w:r w:rsidRPr="00253064">
              <w:rPr>
                <w:b/>
                <w:lang w:val="it-IT" w:eastAsia="ru-RU"/>
              </w:rPr>
              <w:t xml:space="preserve"> </w:t>
            </w:r>
            <w:r w:rsidRPr="00253064">
              <w:rPr>
                <w:lang w:val="it-IT" w:eastAsia="ru-RU"/>
              </w:rPr>
              <w:t xml:space="preserve">în baza deciziei grupului de lucru al Beneficiarului nr. </w:t>
            </w:r>
            <w:r w:rsidRPr="00253064">
              <w:rPr>
                <w:b/>
                <w:lang w:val="it-IT" w:eastAsia="ru-RU"/>
              </w:rPr>
              <w:t>_____________</w:t>
            </w:r>
            <w:r w:rsidRPr="00253064">
              <w:rPr>
                <w:lang w:val="it-IT" w:eastAsia="ru-RU"/>
              </w:rPr>
              <w:t xml:space="preserve"> din </w:t>
            </w:r>
            <w:r w:rsidRPr="00253064">
              <w:rPr>
                <w:b/>
                <w:lang w:val="it-IT" w:eastAsia="ru-RU"/>
              </w:rPr>
              <w:t>___________________</w:t>
            </w:r>
            <w:r w:rsidRPr="00253064">
              <w:rPr>
                <w:lang w:val="it-IT" w:eastAsia="ru-RU"/>
              </w:rPr>
              <w:t>.</w:t>
            </w:r>
          </w:p>
          <w:p w14:paraId="62E10D86" w14:textId="77777777" w:rsidR="00892FAB" w:rsidRPr="00253064" w:rsidRDefault="00892FAB" w:rsidP="00892FAB">
            <w:pPr>
              <w:tabs>
                <w:tab w:val="left" w:pos="360"/>
              </w:tabs>
              <w:jc w:val="both"/>
              <w:rPr>
                <w:lang w:val="it-IT" w:eastAsia="ru-RU"/>
              </w:rPr>
            </w:pPr>
          </w:p>
          <w:p w14:paraId="6ED0C1AB" w14:textId="77777777" w:rsidR="00892FAB" w:rsidRPr="00253064" w:rsidRDefault="00892FAB" w:rsidP="00892FAB">
            <w:pPr>
              <w:tabs>
                <w:tab w:val="left" w:pos="525"/>
                <w:tab w:val="left" w:pos="567"/>
              </w:tabs>
              <w:ind w:left="-15"/>
              <w:jc w:val="both"/>
              <w:rPr>
                <w:b/>
                <w:lang w:val="it-IT" w:eastAsia="ru-RU"/>
              </w:rPr>
            </w:pPr>
            <w:r w:rsidRPr="00253064">
              <w:rPr>
                <w:b/>
                <w:lang w:val="it-IT" w:eastAsia="ru-RU"/>
              </w:rPr>
              <w:t>2. DOCUMENTELE CONTRACTULUI</w:t>
            </w:r>
          </w:p>
          <w:p w14:paraId="59A2A951" w14:textId="77777777" w:rsidR="00892FAB" w:rsidRPr="00253064" w:rsidRDefault="00892FAB" w:rsidP="00892FAB">
            <w:pPr>
              <w:tabs>
                <w:tab w:val="left" w:pos="360"/>
              </w:tabs>
              <w:jc w:val="both"/>
              <w:rPr>
                <w:lang w:val="it-IT" w:eastAsia="ru-RU"/>
              </w:rPr>
            </w:pPr>
            <w:r w:rsidRPr="00253064">
              <w:rPr>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253064" w:rsidRDefault="00892FAB" w:rsidP="00892FAB">
            <w:pPr>
              <w:numPr>
                <w:ilvl w:val="0"/>
                <w:numId w:val="54"/>
              </w:numPr>
              <w:tabs>
                <w:tab w:val="left" w:pos="360"/>
              </w:tabs>
              <w:suppressAutoHyphens/>
              <w:ind w:left="-15" w:firstLine="0"/>
              <w:jc w:val="both"/>
              <w:rPr>
                <w:lang w:val="it-IT" w:eastAsia="ru-RU"/>
              </w:rPr>
            </w:pPr>
            <w:r w:rsidRPr="00253064">
              <w:rPr>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253064" w:rsidRDefault="00892FAB" w:rsidP="00892FAB">
            <w:pPr>
              <w:tabs>
                <w:tab w:val="left" w:pos="525"/>
                <w:tab w:val="left" w:pos="3645"/>
              </w:tabs>
              <w:jc w:val="both"/>
              <w:rPr>
                <w:b/>
                <w:lang w:val="it-IT" w:eastAsia="ru-RU"/>
              </w:rPr>
            </w:pPr>
            <w:r w:rsidRPr="00253064">
              <w:rPr>
                <w:b/>
                <w:lang w:val="it-IT" w:eastAsia="ru-RU"/>
              </w:rPr>
              <w:t>3. PREȚUL CONTRACTULUI ŞI MODALITĂŢILE DE PLATĂ</w:t>
            </w:r>
          </w:p>
          <w:p w14:paraId="7C73BD9B" w14:textId="77777777" w:rsidR="00892FAB" w:rsidRPr="00253064" w:rsidRDefault="00892FAB" w:rsidP="00892FAB">
            <w:pPr>
              <w:jc w:val="both"/>
              <w:rPr>
                <w:lang w:val="it-IT" w:eastAsia="ru-RU"/>
              </w:rPr>
            </w:pPr>
            <w:r w:rsidRPr="00253064">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253064">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253064" w:rsidRDefault="00892FAB" w:rsidP="00892FAB">
            <w:pPr>
              <w:jc w:val="both"/>
              <w:rPr>
                <w:lang w:eastAsia="ru-RU"/>
              </w:rPr>
            </w:pPr>
            <w:r w:rsidRPr="00253064">
              <w:rPr>
                <w:lang w:eastAsia="ru-RU"/>
              </w:rPr>
              <w:t xml:space="preserve">3.3. Achitările vor fi efectuate prin transfer în baza facturilor fiscale, după primirea proceselor-verbale de </w:t>
            </w:r>
            <w:proofErr w:type="spellStart"/>
            <w:r w:rsidRPr="00253064">
              <w:rPr>
                <w:lang w:eastAsia="ru-RU"/>
              </w:rPr>
              <w:t>recepţie</w:t>
            </w:r>
            <w:proofErr w:type="spellEnd"/>
            <w:r w:rsidRPr="00253064">
              <w:rPr>
                <w:lang w:eastAsia="ru-RU"/>
              </w:rPr>
              <w:t xml:space="preserve"> a lucrărilor executate, semnate </w:t>
            </w:r>
            <w:proofErr w:type="spellStart"/>
            <w:r w:rsidRPr="00253064">
              <w:rPr>
                <w:lang w:eastAsia="ru-RU"/>
              </w:rPr>
              <w:t>şi</w:t>
            </w:r>
            <w:proofErr w:type="spellEnd"/>
            <w:r w:rsidRPr="00253064">
              <w:rPr>
                <w:lang w:eastAsia="ru-RU"/>
              </w:rPr>
              <w:t xml:space="preserve"> acceptate de către Beneficiar, în decurs de ________zile.</w:t>
            </w:r>
          </w:p>
          <w:p w14:paraId="14A4971E" w14:textId="77777777" w:rsidR="00892FAB" w:rsidRPr="00253064" w:rsidRDefault="00892FAB" w:rsidP="00892FAB">
            <w:pPr>
              <w:jc w:val="both"/>
              <w:rPr>
                <w:lang w:val="it-IT" w:eastAsia="ru-RU"/>
              </w:rPr>
            </w:pPr>
            <w:r w:rsidRPr="00253064">
              <w:rPr>
                <w:lang w:val="it-IT" w:eastAsia="ru-RU"/>
              </w:rPr>
              <w:t>3.4. Beneficiarul va verifica procesele-verbale de recepție a lucrărilor executate în termen de ________ zile de la primirea acestora de la Antreprenor.</w:t>
            </w:r>
          </w:p>
          <w:p w14:paraId="09461B17" w14:textId="77777777" w:rsidR="00892FAB" w:rsidRPr="00253064" w:rsidRDefault="00892FAB" w:rsidP="00892FAB">
            <w:pPr>
              <w:jc w:val="both"/>
              <w:rPr>
                <w:lang w:val="it-IT" w:eastAsia="ru-RU"/>
              </w:rPr>
            </w:pPr>
            <w:r w:rsidRPr="00253064">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253064">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53064" w:rsidRDefault="00892FAB" w:rsidP="00892FAB">
            <w:pPr>
              <w:jc w:val="both"/>
              <w:rPr>
                <w:lang w:val="it-IT" w:eastAsia="ru-RU"/>
              </w:rPr>
            </w:pPr>
            <w:r w:rsidRPr="00253064">
              <w:rPr>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53064" w:rsidRDefault="00892FAB" w:rsidP="00892FAB">
            <w:pPr>
              <w:jc w:val="both"/>
              <w:rPr>
                <w:lang w:val="it-IT" w:eastAsia="ru-RU"/>
              </w:rPr>
            </w:pPr>
          </w:p>
          <w:p w14:paraId="20ABD395" w14:textId="77777777" w:rsidR="00892FAB" w:rsidRPr="00253064" w:rsidRDefault="00892FAB" w:rsidP="00892FAB">
            <w:pPr>
              <w:tabs>
                <w:tab w:val="left" w:pos="567"/>
              </w:tabs>
              <w:jc w:val="both"/>
              <w:rPr>
                <w:b/>
                <w:lang w:val="it-IT" w:eastAsia="ru-RU"/>
              </w:rPr>
            </w:pPr>
            <w:r w:rsidRPr="00253064">
              <w:rPr>
                <w:b/>
                <w:lang w:val="it-IT" w:eastAsia="ru-RU"/>
              </w:rPr>
              <w:t>4. DURATA DE EXECUȚIE</w:t>
            </w:r>
          </w:p>
          <w:p w14:paraId="7AE0CE99" w14:textId="77777777" w:rsidR="00892FAB" w:rsidRPr="00253064" w:rsidRDefault="00892FAB" w:rsidP="00892FAB">
            <w:pPr>
              <w:tabs>
                <w:tab w:val="left" w:pos="567"/>
              </w:tabs>
              <w:jc w:val="both"/>
              <w:rPr>
                <w:lang w:val="it-IT" w:eastAsia="ru-RU"/>
              </w:rPr>
            </w:pPr>
            <w:r w:rsidRPr="00253064">
              <w:rPr>
                <w:lang w:val="it-IT" w:eastAsia="ru-RU"/>
              </w:rPr>
              <w:t xml:space="preserve">4.1. Durata de execuţie a prezentului contract este de _________ luni, </w:t>
            </w:r>
            <w:r w:rsidRPr="00892FAB">
              <w:rPr>
                <w:lang w:eastAsia="ru-RU"/>
              </w:rPr>
              <w:t>începând de la data prevăzută în Ordinul de începere</w:t>
            </w:r>
            <w:r w:rsidRPr="00253064">
              <w:rPr>
                <w:lang w:val="it-IT" w:eastAsia="ru-RU"/>
              </w:rPr>
              <w:t>.</w:t>
            </w:r>
          </w:p>
          <w:p w14:paraId="1D62AAC3" w14:textId="77777777" w:rsidR="00892FAB" w:rsidRPr="00253064" w:rsidRDefault="00892FAB" w:rsidP="00892FAB">
            <w:pPr>
              <w:tabs>
                <w:tab w:val="left" w:pos="567"/>
              </w:tabs>
              <w:jc w:val="both"/>
              <w:rPr>
                <w:lang w:val="it-IT" w:eastAsia="ru-RU"/>
              </w:rPr>
            </w:pPr>
            <w:r w:rsidRPr="00253064">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253064" w:rsidRDefault="00892FAB" w:rsidP="00892FAB">
            <w:pPr>
              <w:tabs>
                <w:tab w:val="left" w:pos="567"/>
              </w:tabs>
              <w:ind w:firstLine="29"/>
              <w:jc w:val="both"/>
              <w:rPr>
                <w:lang w:val="it-IT" w:eastAsia="ru-RU"/>
              </w:rPr>
            </w:pPr>
            <w:r w:rsidRPr="00253064">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53064" w:rsidRDefault="00892FAB" w:rsidP="00892FAB">
            <w:pPr>
              <w:tabs>
                <w:tab w:val="left" w:pos="567"/>
              </w:tabs>
              <w:ind w:right="-110"/>
              <w:jc w:val="both"/>
              <w:rPr>
                <w:lang w:val="it-IT" w:eastAsia="ru-RU"/>
              </w:rPr>
            </w:pPr>
            <w:r w:rsidRPr="00253064">
              <w:rPr>
                <w:lang w:val="it-IT" w:eastAsia="ru-RU"/>
              </w:rPr>
              <w:t>4.4. Antreprenorul are dreptul la modificarea duratei de execuţie doar dacă aceasta nu se datorează din culpa sa.</w:t>
            </w:r>
          </w:p>
          <w:p w14:paraId="4E955007" w14:textId="77777777" w:rsidR="00892FAB" w:rsidRPr="00253064" w:rsidRDefault="00892FAB" w:rsidP="00892FAB">
            <w:pPr>
              <w:tabs>
                <w:tab w:val="left" w:pos="567"/>
              </w:tabs>
              <w:jc w:val="both"/>
              <w:rPr>
                <w:lang w:val="it-IT" w:eastAsia="ru-RU"/>
              </w:rPr>
            </w:pPr>
            <w:r w:rsidRPr="00253064">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53064" w:rsidRDefault="00892FAB" w:rsidP="00892FAB">
            <w:pPr>
              <w:tabs>
                <w:tab w:val="left" w:pos="1276"/>
              </w:tabs>
              <w:jc w:val="both"/>
              <w:rPr>
                <w:lang w:val="it-IT" w:eastAsia="ru-RU"/>
              </w:rPr>
            </w:pPr>
            <w:r w:rsidRPr="00253064">
              <w:rPr>
                <w:lang w:val="it-IT" w:eastAsia="ru-RU"/>
              </w:rPr>
              <w:t>a) generate de Beneficiar;</w:t>
            </w:r>
          </w:p>
          <w:p w14:paraId="2049EBBF" w14:textId="77777777" w:rsidR="00892FAB" w:rsidRPr="00253064" w:rsidRDefault="00892FAB" w:rsidP="00892FAB">
            <w:pPr>
              <w:tabs>
                <w:tab w:val="left" w:pos="1276"/>
              </w:tabs>
              <w:jc w:val="both"/>
              <w:rPr>
                <w:lang w:val="it-IT" w:eastAsia="ru-RU"/>
              </w:rPr>
            </w:pPr>
            <w:r w:rsidRPr="00253064">
              <w:rPr>
                <w:lang w:val="it-IT" w:eastAsia="ru-RU"/>
              </w:rPr>
              <w:t>b) datorită impedimentului care justifică neexecutarea obligației sau altei situaţii extreme neimputabile şi imprevizibile pentru Antreprenor;</w:t>
            </w:r>
          </w:p>
          <w:p w14:paraId="4EE5CF4F" w14:textId="77777777" w:rsidR="00892FAB" w:rsidRPr="00253064" w:rsidRDefault="00892FAB" w:rsidP="00892FAB">
            <w:pPr>
              <w:tabs>
                <w:tab w:val="left" w:pos="1276"/>
              </w:tabs>
              <w:jc w:val="both"/>
              <w:rPr>
                <w:lang w:val="it-IT" w:eastAsia="ru-RU"/>
              </w:rPr>
            </w:pPr>
            <w:r w:rsidRPr="00253064">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53064" w:rsidRDefault="00892FAB" w:rsidP="00892FAB">
            <w:pPr>
              <w:tabs>
                <w:tab w:val="left" w:pos="1276"/>
              </w:tabs>
              <w:jc w:val="both"/>
              <w:rPr>
                <w:lang w:val="it-IT" w:eastAsia="ru-RU"/>
              </w:rPr>
            </w:pPr>
            <w:r w:rsidRPr="00253064">
              <w:rPr>
                <w:lang w:val="it-IT" w:eastAsia="ru-RU"/>
              </w:rPr>
              <w:t>d) calamităţilor naturale recunoscute de autoritatea legală.</w:t>
            </w:r>
          </w:p>
          <w:p w14:paraId="2B78EB6D" w14:textId="77777777" w:rsidR="00892FAB" w:rsidRPr="00253064" w:rsidRDefault="00892FAB" w:rsidP="00892FAB">
            <w:pPr>
              <w:tabs>
                <w:tab w:val="left" w:pos="567"/>
              </w:tabs>
              <w:jc w:val="both"/>
              <w:rPr>
                <w:lang w:val="it-IT" w:eastAsia="ru-RU"/>
              </w:rPr>
            </w:pPr>
            <w:r w:rsidRPr="00253064">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53064" w:rsidRDefault="00892FAB" w:rsidP="00892FAB">
            <w:pPr>
              <w:tabs>
                <w:tab w:val="left" w:pos="567"/>
              </w:tabs>
              <w:jc w:val="both"/>
              <w:rPr>
                <w:lang w:val="it-IT" w:eastAsia="ru-RU"/>
              </w:rPr>
            </w:pPr>
            <w:r w:rsidRPr="00253064">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53064" w:rsidRDefault="00892FAB" w:rsidP="00892FAB">
            <w:pPr>
              <w:tabs>
                <w:tab w:val="left" w:pos="360"/>
              </w:tabs>
              <w:jc w:val="both"/>
              <w:rPr>
                <w:lang w:val="it-IT" w:eastAsia="ru-RU"/>
              </w:rPr>
            </w:pPr>
          </w:p>
          <w:p w14:paraId="3CD2A0D6" w14:textId="77777777" w:rsidR="00892FAB" w:rsidRPr="00253064" w:rsidRDefault="00892FAB" w:rsidP="00892FAB">
            <w:pPr>
              <w:tabs>
                <w:tab w:val="left" w:pos="525"/>
              </w:tabs>
              <w:jc w:val="both"/>
              <w:rPr>
                <w:b/>
                <w:lang w:val="it-IT" w:eastAsia="ru-RU"/>
              </w:rPr>
            </w:pPr>
            <w:r w:rsidRPr="00253064">
              <w:rPr>
                <w:b/>
                <w:lang w:val="it-IT" w:eastAsia="ru-RU"/>
              </w:rPr>
              <w:t>5. RECEPŢIA LUCRĂRILOR DE EXECUŢIE</w:t>
            </w:r>
          </w:p>
          <w:p w14:paraId="7770F387" w14:textId="77777777" w:rsidR="00892FAB" w:rsidRPr="00253064" w:rsidRDefault="00892FAB" w:rsidP="00892FAB">
            <w:pPr>
              <w:tabs>
                <w:tab w:val="left" w:pos="567"/>
              </w:tabs>
              <w:jc w:val="both"/>
              <w:rPr>
                <w:lang w:val="it-IT" w:eastAsia="ru-RU"/>
              </w:rPr>
            </w:pPr>
            <w:r w:rsidRPr="00253064">
              <w:rPr>
                <w:lang w:val="it-IT" w:eastAsia="ru-RU"/>
              </w:rPr>
              <w:t>5.1. Terminarea lucrărilor</w:t>
            </w:r>
          </w:p>
          <w:p w14:paraId="433B6E51" w14:textId="77777777" w:rsidR="00892FAB" w:rsidRPr="00253064" w:rsidRDefault="00892FAB" w:rsidP="00892FAB">
            <w:pPr>
              <w:tabs>
                <w:tab w:val="left" w:pos="567"/>
              </w:tabs>
              <w:jc w:val="both"/>
              <w:rPr>
                <w:lang w:val="it-IT" w:eastAsia="ru-RU"/>
              </w:rPr>
            </w:pPr>
            <w:r w:rsidRPr="00253064">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53064" w:rsidRDefault="00892FAB" w:rsidP="00892FAB">
            <w:pPr>
              <w:tabs>
                <w:tab w:val="left" w:pos="567"/>
              </w:tabs>
              <w:jc w:val="both"/>
              <w:rPr>
                <w:lang w:val="it-IT" w:eastAsia="ru-RU"/>
              </w:rPr>
            </w:pPr>
            <w:r w:rsidRPr="00253064">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253064">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253064" w:rsidRDefault="00892FAB" w:rsidP="00892FAB">
            <w:pPr>
              <w:tabs>
                <w:tab w:val="left" w:pos="567"/>
              </w:tabs>
              <w:jc w:val="both"/>
              <w:rPr>
                <w:lang w:eastAsia="ru-RU"/>
              </w:rPr>
            </w:pPr>
            <w:r w:rsidRPr="00253064">
              <w:rPr>
                <w:lang w:eastAsia="ru-RU"/>
              </w:rPr>
              <w:t>5.2.2. În cazul în care Comisia de recep</w:t>
            </w:r>
            <w:r w:rsidRPr="00892FAB">
              <w:rPr>
                <w:lang w:eastAsia="ru-RU"/>
              </w:rPr>
              <w:t>ție</w:t>
            </w:r>
            <w:r w:rsidRPr="00253064">
              <w:rPr>
                <w:lang w:eastAsia="ru-RU"/>
              </w:rPr>
              <w:t xml:space="preserve"> constată că sunt lipsuri sau </w:t>
            </w:r>
            <w:proofErr w:type="spellStart"/>
            <w:r w:rsidRPr="00253064">
              <w:rPr>
                <w:lang w:eastAsia="ru-RU"/>
              </w:rPr>
              <w:t>deficienţe</w:t>
            </w:r>
            <w:proofErr w:type="spellEnd"/>
            <w:r w:rsidRPr="00253064">
              <w:rPr>
                <w:lang w:eastAsia="ru-RU"/>
              </w:rPr>
              <w:t xml:space="preserve">, acestea vor fi consemnate </w:t>
            </w:r>
            <w:r w:rsidRPr="00892FAB">
              <w:rPr>
                <w:lang w:eastAsia="ru-RU"/>
              </w:rPr>
              <w:t>î</w:t>
            </w:r>
            <w:r w:rsidRPr="00253064">
              <w:rPr>
                <w:lang w:eastAsia="ru-RU"/>
              </w:rPr>
              <w:t xml:space="preserve">ntr-un proces-verbal </w:t>
            </w:r>
            <w:proofErr w:type="spellStart"/>
            <w:r w:rsidRPr="00253064">
              <w:rPr>
                <w:lang w:eastAsia="ru-RU"/>
              </w:rPr>
              <w:t>şi</w:t>
            </w:r>
            <w:proofErr w:type="spellEnd"/>
            <w:r w:rsidRPr="00253064">
              <w:rPr>
                <w:lang w:eastAsia="ru-RU"/>
              </w:rPr>
              <w:t xml:space="preserve"> notificate Antreprenorului, stabilindu-se </w:t>
            </w:r>
            <w:proofErr w:type="spellStart"/>
            <w:r w:rsidRPr="00253064">
              <w:rPr>
                <w:lang w:eastAsia="ru-RU"/>
              </w:rPr>
              <w:t>şi</w:t>
            </w:r>
            <w:proofErr w:type="spellEnd"/>
            <w:r w:rsidRPr="00253064">
              <w:rPr>
                <w:lang w:eastAsia="ru-RU"/>
              </w:rPr>
              <w:t xml:space="preserve"> termenele pentru remediere </w:t>
            </w:r>
            <w:proofErr w:type="spellStart"/>
            <w:r w:rsidRPr="00253064">
              <w:rPr>
                <w:lang w:eastAsia="ru-RU"/>
              </w:rPr>
              <w:t>şi</w:t>
            </w:r>
            <w:proofErr w:type="spellEnd"/>
            <w:r w:rsidRPr="00253064">
              <w:rPr>
                <w:lang w:eastAsia="ru-RU"/>
              </w:rPr>
              <w:t xml:space="preserve"> finalizare din contul Antreprenorului, sub sancțiunea perceperii de penalități în condițiile punctului 15 din prezentele condiții contractuale.</w:t>
            </w:r>
          </w:p>
          <w:p w14:paraId="64DD852E" w14:textId="77777777" w:rsidR="00892FAB" w:rsidRPr="00253064" w:rsidRDefault="00892FAB" w:rsidP="00892FAB">
            <w:pPr>
              <w:tabs>
                <w:tab w:val="left" w:pos="567"/>
              </w:tabs>
              <w:jc w:val="both"/>
              <w:rPr>
                <w:lang w:val="it-IT" w:eastAsia="ru-RU"/>
              </w:rPr>
            </w:pPr>
            <w:r w:rsidRPr="00253064">
              <w:rPr>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53064">
              <w:rPr>
                <w:color w:val="333333"/>
                <w:shd w:val="clear" w:color="auto" w:fill="FFFFFF"/>
                <w:lang w:val="it-IT" w:eastAsia="ru-RU"/>
              </w:rPr>
              <w:t xml:space="preserve"> </w:t>
            </w:r>
          </w:p>
          <w:p w14:paraId="214B1FBD" w14:textId="77777777" w:rsidR="00892FAB" w:rsidRPr="00253064" w:rsidRDefault="00892FAB" w:rsidP="00892FAB">
            <w:pPr>
              <w:tabs>
                <w:tab w:val="left" w:pos="567"/>
              </w:tabs>
              <w:jc w:val="both"/>
              <w:rPr>
                <w:lang w:val="it-IT" w:eastAsia="ru-RU"/>
              </w:rPr>
            </w:pPr>
            <w:r w:rsidRPr="00253064">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53064" w:rsidRDefault="00892FAB" w:rsidP="00892FAB">
            <w:pPr>
              <w:tabs>
                <w:tab w:val="left" w:pos="567"/>
              </w:tabs>
              <w:jc w:val="both"/>
              <w:rPr>
                <w:lang w:val="it-IT" w:eastAsia="ru-RU"/>
              </w:rPr>
            </w:pPr>
            <w:r w:rsidRPr="00253064">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53064" w:rsidRDefault="00892FAB" w:rsidP="00892FAB">
            <w:pPr>
              <w:tabs>
                <w:tab w:val="left" w:pos="567"/>
              </w:tabs>
              <w:jc w:val="both"/>
              <w:rPr>
                <w:lang w:val="it-IT" w:eastAsia="ru-RU"/>
              </w:rPr>
            </w:pPr>
            <w:r w:rsidRPr="00253064">
              <w:rPr>
                <w:lang w:val="it-IT" w:eastAsia="ru-RU"/>
              </w:rPr>
              <w:t xml:space="preserve">5.2.6. Recepţia finală va fi efectuată conform prevederilor actelor normative. </w:t>
            </w:r>
          </w:p>
          <w:p w14:paraId="56655D27" w14:textId="77777777" w:rsidR="00892FAB" w:rsidRPr="00253064" w:rsidRDefault="00892FAB" w:rsidP="00892FAB">
            <w:pPr>
              <w:tabs>
                <w:tab w:val="left" w:pos="567"/>
              </w:tabs>
              <w:jc w:val="both"/>
              <w:rPr>
                <w:lang w:val="it-IT" w:eastAsia="ru-RU"/>
              </w:rPr>
            </w:pPr>
          </w:p>
          <w:p w14:paraId="09B37385" w14:textId="77777777" w:rsidR="00892FAB" w:rsidRPr="00253064" w:rsidRDefault="00892FAB" w:rsidP="00892FAB">
            <w:pPr>
              <w:tabs>
                <w:tab w:val="left" w:pos="525"/>
              </w:tabs>
              <w:jc w:val="both"/>
              <w:rPr>
                <w:b/>
                <w:lang w:val="it-IT" w:eastAsia="ru-RU"/>
              </w:rPr>
            </w:pPr>
            <w:r w:rsidRPr="00253064">
              <w:rPr>
                <w:b/>
                <w:lang w:val="it-IT" w:eastAsia="ru-RU"/>
              </w:rPr>
              <w:t>6. REMEDIEREA DEFECTELOR</w:t>
            </w:r>
          </w:p>
          <w:p w14:paraId="44635A55" w14:textId="77777777" w:rsidR="00892FAB" w:rsidRPr="00253064" w:rsidRDefault="00892FAB" w:rsidP="00892FAB">
            <w:pPr>
              <w:jc w:val="both"/>
              <w:rPr>
                <w:lang w:val="it-IT" w:eastAsia="ru-RU"/>
              </w:rPr>
            </w:pPr>
            <w:r w:rsidRPr="00253064">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53064" w:rsidRDefault="00892FAB" w:rsidP="00892FAB">
            <w:pPr>
              <w:jc w:val="both"/>
              <w:rPr>
                <w:lang w:val="it-IT" w:eastAsia="ru-RU"/>
              </w:rPr>
            </w:pPr>
            <w:r w:rsidRPr="00253064">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53064" w:rsidRDefault="00892FAB" w:rsidP="00892FAB">
            <w:pPr>
              <w:jc w:val="both"/>
              <w:rPr>
                <w:lang w:val="it-IT" w:eastAsia="ru-RU"/>
              </w:rPr>
            </w:pPr>
            <w:r w:rsidRPr="00253064">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53064" w:rsidRDefault="00892FAB" w:rsidP="00892FAB">
            <w:pPr>
              <w:tabs>
                <w:tab w:val="left" w:pos="567"/>
              </w:tabs>
              <w:jc w:val="both"/>
              <w:rPr>
                <w:lang w:val="it-IT" w:eastAsia="ru-RU"/>
              </w:rPr>
            </w:pPr>
          </w:p>
          <w:p w14:paraId="7C442B49" w14:textId="77777777" w:rsidR="00892FAB" w:rsidRPr="00253064" w:rsidRDefault="00892FAB" w:rsidP="00892FAB">
            <w:pPr>
              <w:tabs>
                <w:tab w:val="left" w:pos="525"/>
              </w:tabs>
              <w:jc w:val="both"/>
              <w:rPr>
                <w:lang w:val="it-IT" w:eastAsia="ru-RU"/>
              </w:rPr>
            </w:pPr>
            <w:r w:rsidRPr="00253064">
              <w:rPr>
                <w:b/>
                <w:lang w:val="it-IT" w:eastAsia="ru-RU"/>
              </w:rPr>
              <w:t>7. DREPTURILE ŞI OBLIGAŢIUNILE ANTREPRENORULUI ŞI ALE BENEFICIARULUI</w:t>
            </w:r>
          </w:p>
          <w:p w14:paraId="5E3D7BDD"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7.1. Întreaga documentaţie necesară pentru executarea lucrărilor contractate se pune de către Beneficiar la dispoziţia Antreprenorului în două exemplare.</w:t>
            </w:r>
          </w:p>
          <w:p w14:paraId="77C5C04C"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7.4. Documentaţia pusă la dispoziţia Antreprenorului se repartizează astfel: </w:t>
            </w:r>
          </w:p>
          <w:p w14:paraId="2B29832C" w14:textId="77777777" w:rsidR="00892FAB" w:rsidRPr="00253064" w:rsidRDefault="00892FAB" w:rsidP="00892FAB">
            <w:pPr>
              <w:tabs>
                <w:tab w:val="left" w:pos="1276"/>
              </w:tabs>
              <w:jc w:val="both"/>
              <w:rPr>
                <w:lang w:val="it-IT" w:eastAsia="ru-RU"/>
              </w:rPr>
            </w:pPr>
            <w:r w:rsidRPr="00253064">
              <w:rPr>
                <w:lang w:val="it-IT" w:eastAsia="ru-RU"/>
              </w:rPr>
              <w:t>a) un exemplar rămâne la dispoziţia Antreprenorului,</w:t>
            </w:r>
          </w:p>
          <w:p w14:paraId="7299FF74" w14:textId="77777777" w:rsidR="00892FAB" w:rsidRPr="00253064" w:rsidRDefault="00892FAB" w:rsidP="00892FAB">
            <w:pPr>
              <w:tabs>
                <w:tab w:val="left" w:pos="1276"/>
              </w:tabs>
              <w:jc w:val="both"/>
              <w:rPr>
                <w:lang w:val="it-IT" w:eastAsia="ru-RU"/>
              </w:rPr>
            </w:pPr>
            <w:r w:rsidRPr="00253064">
              <w:rPr>
                <w:lang w:val="it-IT" w:eastAsia="ru-RU"/>
              </w:rPr>
              <w:t>b) un exemplar</w:t>
            </w:r>
            <w:r w:rsidRPr="00892FAB">
              <w:rPr>
                <w:lang w:eastAsia="ru-RU"/>
              </w:rPr>
              <w:t xml:space="preserve"> </w:t>
            </w:r>
            <w:r w:rsidRPr="00253064">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53064" w:rsidRDefault="00892FAB" w:rsidP="00892FAB">
            <w:pPr>
              <w:tabs>
                <w:tab w:val="left" w:pos="1276"/>
              </w:tabs>
              <w:jc w:val="both"/>
              <w:rPr>
                <w:lang w:val="it-IT" w:eastAsia="ru-RU"/>
              </w:rPr>
            </w:pPr>
            <w:r w:rsidRPr="00253064">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53064" w:rsidRDefault="00892FAB" w:rsidP="00892FAB">
            <w:pPr>
              <w:tabs>
                <w:tab w:val="left" w:pos="1276"/>
              </w:tabs>
              <w:jc w:val="both"/>
              <w:rPr>
                <w:lang w:val="it-IT" w:eastAsia="ru-RU"/>
              </w:rPr>
            </w:pPr>
            <w:r w:rsidRPr="00253064">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32DB6" w:rsidRDefault="00892FAB" w:rsidP="00892FAB">
            <w:pPr>
              <w:tabs>
                <w:tab w:val="left" w:pos="1276"/>
              </w:tabs>
              <w:jc w:val="both"/>
              <w:rPr>
                <w:lang w:val="it-IT" w:eastAsia="ru-RU"/>
              </w:rPr>
            </w:pPr>
            <w:r w:rsidRPr="00F32DB6">
              <w:rPr>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53064" w:rsidRDefault="00892FAB" w:rsidP="00892FAB">
            <w:pPr>
              <w:tabs>
                <w:tab w:val="left" w:pos="1276"/>
              </w:tabs>
              <w:jc w:val="both"/>
              <w:rPr>
                <w:lang w:val="it-IT" w:eastAsia="ru-RU"/>
              </w:rPr>
            </w:pPr>
            <w:r w:rsidRPr="00253064">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53064" w:rsidRDefault="00892FAB" w:rsidP="00892FAB">
            <w:pPr>
              <w:tabs>
                <w:tab w:val="left" w:pos="1276"/>
              </w:tabs>
              <w:jc w:val="both"/>
              <w:rPr>
                <w:lang w:val="it-IT" w:eastAsia="ru-RU"/>
              </w:rPr>
            </w:pPr>
            <w:r w:rsidRPr="00253064">
              <w:rPr>
                <w:lang w:val="it-IT" w:eastAsia="ru-RU"/>
              </w:rPr>
              <w:t>7.9.</w:t>
            </w:r>
            <w:r w:rsidRPr="00253064">
              <w:rPr>
                <w:sz w:val="20"/>
                <w:szCs w:val="20"/>
                <w:lang w:val="it-IT" w:eastAsia="ru-RU"/>
              </w:rPr>
              <w:t xml:space="preserve"> </w:t>
            </w:r>
            <w:r w:rsidRPr="00253064">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53064" w:rsidRDefault="00892FAB" w:rsidP="00892FAB">
            <w:pPr>
              <w:tabs>
                <w:tab w:val="left" w:pos="1276"/>
              </w:tabs>
              <w:jc w:val="both"/>
              <w:rPr>
                <w:lang w:val="it-IT" w:eastAsia="ru-RU"/>
              </w:rPr>
            </w:pPr>
            <w:r w:rsidRPr="00253064">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32DB6" w:rsidRDefault="00892FAB" w:rsidP="00892FAB">
            <w:pPr>
              <w:tabs>
                <w:tab w:val="left" w:pos="1276"/>
              </w:tabs>
              <w:jc w:val="both"/>
              <w:rPr>
                <w:lang w:val="it-IT" w:eastAsia="ru-RU"/>
              </w:rPr>
            </w:pPr>
            <w:r w:rsidRPr="00F32DB6">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53064" w:rsidRDefault="00892FAB" w:rsidP="00892FAB">
            <w:pPr>
              <w:tabs>
                <w:tab w:val="left" w:pos="1276"/>
              </w:tabs>
              <w:jc w:val="both"/>
              <w:rPr>
                <w:lang w:val="it-IT" w:eastAsia="ru-RU"/>
              </w:rPr>
            </w:pPr>
            <w:r w:rsidRPr="00253064">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53064" w:rsidRDefault="00892FAB" w:rsidP="00892FAB">
            <w:pPr>
              <w:tabs>
                <w:tab w:val="left" w:pos="1276"/>
              </w:tabs>
              <w:jc w:val="both"/>
              <w:rPr>
                <w:lang w:val="it-IT" w:eastAsia="ru-RU"/>
              </w:rPr>
            </w:pPr>
            <w:r w:rsidRPr="00253064">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53064" w:rsidRDefault="00892FAB" w:rsidP="00892FAB">
            <w:pPr>
              <w:tabs>
                <w:tab w:val="left" w:pos="1276"/>
              </w:tabs>
              <w:jc w:val="both"/>
              <w:rPr>
                <w:lang w:val="it-IT" w:eastAsia="ru-RU"/>
              </w:rPr>
            </w:pPr>
            <w:r w:rsidRPr="00253064">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53064" w:rsidRDefault="00892FAB" w:rsidP="00892FAB">
            <w:pPr>
              <w:tabs>
                <w:tab w:val="left" w:pos="1276"/>
              </w:tabs>
              <w:jc w:val="both"/>
              <w:rPr>
                <w:lang w:val="it-IT" w:eastAsia="ru-RU"/>
              </w:rPr>
            </w:pPr>
            <w:r w:rsidRPr="00253064">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înlocuirea materialelor necorespunzătoare calitativ cu altele corespunzătoare; </w:t>
            </w:r>
          </w:p>
          <w:p w14:paraId="7F2FBD63" w14:textId="77777777" w:rsidR="00892FAB" w:rsidRPr="00253064" w:rsidRDefault="00892FAB" w:rsidP="00892FAB">
            <w:pPr>
              <w:numPr>
                <w:ilvl w:val="0"/>
                <w:numId w:val="53"/>
              </w:numPr>
              <w:tabs>
                <w:tab w:val="left" w:pos="345"/>
              </w:tabs>
              <w:ind w:left="0" w:firstLine="0"/>
              <w:jc w:val="both"/>
              <w:rPr>
                <w:lang w:val="it-IT" w:eastAsia="ru-RU"/>
              </w:rPr>
            </w:pPr>
            <w:r w:rsidRPr="00253064">
              <w:rPr>
                <w:lang w:val="it-IT" w:eastAsia="ru-RU"/>
              </w:rPr>
              <w:t xml:space="preserve">îndepărtarea sau refacerea oricărei lucrări sau părţi de lucrare necorespunzătoare din punct de vedere calitativ. </w:t>
            </w:r>
          </w:p>
          <w:p w14:paraId="65817400" w14:textId="77777777" w:rsidR="00892FAB" w:rsidRPr="00253064" w:rsidRDefault="00892FAB" w:rsidP="00892FAB">
            <w:pPr>
              <w:tabs>
                <w:tab w:val="left" w:pos="314"/>
              </w:tabs>
              <w:jc w:val="both"/>
              <w:rPr>
                <w:lang w:val="it-IT" w:eastAsia="ru-RU"/>
              </w:rPr>
            </w:pPr>
            <w:r w:rsidRPr="00253064">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53064" w:rsidRDefault="00892FAB" w:rsidP="00892FAB">
            <w:pPr>
              <w:tabs>
                <w:tab w:val="left" w:pos="314"/>
              </w:tabs>
              <w:jc w:val="both"/>
              <w:rPr>
                <w:lang w:val="it-IT" w:eastAsia="ru-RU"/>
              </w:rPr>
            </w:pPr>
            <w:r w:rsidRPr="00253064">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53064" w:rsidRDefault="00892FAB" w:rsidP="00892FAB">
            <w:pPr>
              <w:tabs>
                <w:tab w:val="left" w:pos="314"/>
              </w:tabs>
              <w:jc w:val="both"/>
              <w:rPr>
                <w:lang w:val="it-IT" w:eastAsia="ru-RU"/>
              </w:rPr>
            </w:pPr>
            <w:r w:rsidRPr="00253064">
              <w:rPr>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53064" w:rsidRDefault="00892FAB" w:rsidP="00892FAB">
            <w:pPr>
              <w:tabs>
                <w:tab w:val="left" w:pos="314"/>
              </w:tabs>
              <w:jc w:val="both"/>
              <w:rPr>
                <w:lang w:val="it-IT" w:eastAsia="ru-RU"/>
              </w:rPr>
            </w:pPr>
            <w:r w:rsidRPr="00253064">
              <w:rPr>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53064" w:rsidRDefault="00892FAB" w:rsidP="00892FAB">
            <w:pPr>
              <w:tabs>
                <w:tab w:val="left" w:pos="314"/>
              </w:tabs>
              <w:jc w:val="both"/>
              <w:rPr>
                <w:lang w:val="it-IT" w:eastAsia="ru-RU"/>
              </w:rPr>
            </w:pPr>
            <w:r w:rsidRPr="00253064">
              <w:rPr>
                <w:lang w:val="it-IT" w:eastAsia="ru-RU"/>
              </w:rPr>
              <w:t>7.21. Antreprenorul răspunde pentru defectele ascunse ale construcției, în conformitate cu prevederile actelor normative.</w:t>
            </w:r>
          </w:p>
          <w:p w14:paraId="3399017E" w14:textId="77777777" w:rsidR="00892FAB" w:rsidRPr="00253064" w:rsidRDefault="00892FAB" w:rsidP="00892FAB">
            <w:pPr>
              <w:tabs>
                <w:tab w:val="left" w:pos="525"/>
              </w:tabs>
              <w:jc w:val="both"/>
              <w:rPr>
                <w:lang w:val="it-IT" w:eastAsia="ru-RU"/>
              </w:rPr>
            </w:pPr>
            <w:r w:rsidRPr="00253064">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53064" w:rsidRDefault="00892FAB" w:rsidP="00892FAB">
            <w:pPr>
              <w:tabs>
                <w:tab w:val="left" w:pos="525"/>
              </w:tabs>
              <w:jc w:val="both"/>
              <w:rPr>
                <w:lang w:val="it-IT" w:eastAsia="ru-RU"/>
              </w:rPr>
            </w:pPr>
          </w:p>
          <w:p w14:paraId="6257BBB3" w14:textId="77777777" w:rsidR="00892FAB" w:rsidRPr="00253064" w:rsidRDefault="00892FAB" w:rsidP="00892FAB">
            <w:pPr>
              <w:tabs>
                <w:tab w:val="left" w:pos="525"/>
              </w:tabs>
              <w:jc w:val="both"/>
              <w:rPr>
                <w:b/>
                <w:lang w:val="it-IT" w:eastAsia="ru-RU"/>
              </w:rPr>
            </w:pPr>
            <w:r w:rsidRPr="00253064">
              <w:rPr>
                <w:b/>
                <w:lang w:val="it-IT" w:eastAsia="ru-RU"/>
              </w:rPr>
              <w:t>8. MODIFICĂRI</w:t>
            </w:r>
          </w:p>
          <w:p w14:paraId="5AC8A070" w14:textId="77777777" w:rsidR="00892FAB" w:rsidRPr="00253064" w:rsidRDefault="00892FAB" w:rsidP="00892FAB">
            <w:pPr>
              <w:tabs>
                <w:tab w:val="left" w:pos="360"/>
              </w:tabs>
              <w:jc w:val="both"/>
              <w:rPr>
                <w:lang w:val="it-IT" w:eastAsia="ru-RU"/>
              </w:rPr>
            </w:pPr>
            <w:r w:rsidRPr="00253064">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53064" w:rsidRDefault="00892FAB" w:rsidP="00892FAB">
            <w:pPr>
              <w:tabs>
                <w:tab w:val="left" w:pos="360"/>
              </w:tabs>
              <w:jc w:val="both"/>
              <w:rPr>
                <w:lang w:val="it-IT" w:eastAsia="ru-RU"/>
              </w:rPr>
            </w:pPr>
          </w:p>
          <w:p w14:paraId="1FD30F83" w14:textId="77777777" w:rsidR="00892FAB" w:rsidRPr="00253064" w:rsidRDefault="00892FAB" w:rsidP="00892FAB">
            <w:pPr>
              <w:tabs>
                <w:tab w:val="left" w:pos="360"/>
              </w:tabs>
              <w:jc w:val="both"/>
              <w:rPr>
                <w:lang w:val="it-IT" w:eastAsia="ru-RU"/>
              </w:rPr>
            </w:pPr>
            <w:r w:rsidRPr="00253064">
              <w:rPr>
                <w:b/>
                <w:lang w:val="it-IT" w:eastAsia="ru-RU"/>
              </w:rPr>
              <w:t>9. AJUSTAREA PREŢULUI CONTRACTULUI</w:t>
            </w:r>
          </w:p>
          <w:p w14:paraId="7F06D34D" w14:textId="77777777" w:rsidR="00892FAB" w:rsidRPr="00892FAB" w:rsidRDefault="00892FAB" w:rsidP="00892FAB">
            <w:pPr>
              <w:jc w:val="both"/>
              <w:rPr>
                <w:lang w:eastAsia="ru-RU"/>
              </w:rPr>
            </w:pPr>
            <w:r w:rsidRPr="00253064">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253064" w:rsidRDefault="00892FAB" w:rsidP="00892FAB">
            <w:pPr>
              <w:tabs>
                <w:tab w:val="left" w:pos="360"/>
              </w:tabs>
              <w:jc w:val="both"/>
              <w:rPr>
                <w:lang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53064" w:rsidRDefault="00892FAB" w:rsidP="00892FAB">
            <w:pPr>
              <w:tabs>
                <w:tab w:val="left" w:pos="360"/>
              </w:tabs>
              <w:jc w:val="both"/>
              <w:rPr>
                <w:lang w:eastAsia="ru-RU"/>
              </w:rPr>
            </w:pPr>
          </w:p>
          <w:p w14:paraId="3E566A59" w14:textId="77777777" w:rsidR="00892FAB" w:rsidRPr="00253064" w:rsidRDefault="00892FAB" w:rsidP="00892FAB">
            <w:pPr>
              <w:tabs>
                <w:tab w:val="left" w:pos="555"/>
                <w:tab w:val="left" w:pos="4365"/>
              </w:tabs>
              <w:jc w:val="both"/>
              <w:rPr>
                <w:b/>
                <w:lang w:eastAsia="ru-RU"/>
              </w:rPr>
            </w:pPr>
            <w:r w:rsidRPr="00253064">
              <w:rPr>
                <w:b/>
                <w:lang w:eastAsia="ru-RU"/>
              </w:rPr>
              <w:t xml:space="preserve">10. ANTREPRENORUL ŞI SUBANTREPRENORII </w:t>
            </w:r>
          </w:p>
          <w:p w14:paraId="143AACEE" w14:textId="77777777" w:rsidR="00892FAB" w:rsidRPr="00253064" w:rsidRDefault="00892FAB" w:rsidP="00892FAB">
            <w:pPr>
              <w:tabs>
                <w:tab w:val="left" w:pos="4365"/>
              </w:tabs>
              <w:jc w:val="both"/>
              <w:rPr>
                <w:lang w:eastAsia="ru-RU"/>
              </w:rPr>
            </w:pPr>
            <w:r w:rsidRPr="00253064">
              <w:rPr>
                <w:lang w:eastAsia="ru-RU"/>
              </w:rPr>
              <w:t xml:space="preserve">10.1. La încheierea contractului sau atunci când se introduc noi </w:t>
            </w:r>
            <w:proofErr w:type="spellStart"/>
            <w:r w:rsidRPr="00253064">
              <w:rPr>
                <w:lang w:eastAsia="ru-RU"/>
              </w:rPr>
              <w:t>subcontractanţi</w:t>
            </w:r>
            <w:proofErr w:type="spellEnd"/>
            <w:r w:rsidRPr="00253064">
              <w:rPr>
                <w:lang w:eastAsia="ru-RU"/>
              </w:rPr>
              <w:t xml:space="preserve">, este obligatorie furnizarea către Beneficiar a contractelor încheiate de către Antreprenor cu </w:t>
            </w:r>
            <w:proofErr w:type="spellStart"/>
            <w:r w:rsidRPr="00253064">
              <w:rPr>
                <w:lang w:eastAsia="ru-RU"/>
              </w:rPr>
              <w:t>subcontractanţii</w:t>
            </w:r>
            <w:proofErr w:type="spellEnd"/>
            <w:r w:rsidRPr="00253064">
              <w:rPr>
                <w:lang w:eastAsia="ru-RU"/>
              </w:rPr>
              <w:t xml:space="preserve"> </w:t>
            </w:r>
            <w:proofErr w:type="spellStart"/>
            <w:r w:rsidRPr="00253064">
              <w:rPr>
                <w:lang w:eastAsia="ru-RU"/>
              </w:rPr>
              <w:t>nominalizaţi</w:t>
            </w:r>
            <w:proofErr w:type="spellEnd"/>
            <w:r w:rsidRPr="00253064">
              <w:rPr>
                <w:lang w:eastAsia="ru-RU"/>
              </w:rPr>
              <w:t xml:space="preserve"> în ofertă sau </w:t>
            </w:r>
            <w:proofErr w:type="spellStart"/>
            <w:r w:rsidRPr="00253064">
              <w:rPr>
                <w:lang w:eastAsia="ru-RU"/>
              </w:rPr>
              <w:t>declaraţi</w:t>
            </w:r>
            <w:proofErr w:type="spellEnd"/>
            <w:r w:rsidRPr="00253064">
              <w:rPr>
                <w:lang w:eastAsia="ru-RU"/>
              </w:rPr>
              <w:t xml:space="preserve"> ulterior, astfel încât </w:t>
            </w:r>
            <w:proofErr w:type="spellStart"/>
            <w:r w:rsidRPr="00253064">
              <w:rPr>
                <w:lang w:eastAsia="ru-RU"/>
              </w:rPr>
              <w:t>activităţile</w:t>
            </w:r>
            <w:proofErr w:type="spellEnd"/>
            <w:r w:rsidRPr="00253064">
              <w:rPr>
                <w:lang w:eastAsia="ru-RU"/>
              </w:rPr>
              <w:t xml:space="preserve"> ce revin acestora, precum </w:t>
            </w:r>
            <w:proofErr w:type="spellStart"/>
            <w:r w:rsidRPr="00253064">
              <w:rPr>
                <w:lang w:eastAsia="ru-RU"/>
              </w:rPr>
              <w:t>şi</w:t>
            </w:r>
            <w:proofErr w:type="spellEnd"/>
            <w:r w:rsidRPr="00253064">
              <w:rPr>
                <w:lang w:eastAsia="ru-RU"/>
              </w:rPr>
              <w:t xml:space="preserve"> sumele aferente </w:t>
            </w:r>
            <w:proofErr w:type="spellStart"/>
            <w:r w:rsidRPr="00253064">
              <w:rPr>
                <w:lang w:eastAsia="ru-RU"/>
              </w:rPr>
              <w:t>prestaţiilor</w:t>
            </w:r>
            <w:proofErr w:type="spellEnd"/>
            <w:r w:rsidRPr="00253064">
              <w:rPr>
                <w:lang w:eastAsia="ru-RU"/>
              </w:rPr>
              <w:t xml:space="preserve">, să fie cuprinse în contract devenind anexe ale acestuia. Ele trebuie să cuprindă obligatoriu, </w:t>
            </w:r>
            <w:proofErr w:type="spellStart"/>
            <w:r w:rsidRPr="00253064">
              <w:rPr>
                <w:lang w:eastAsia="ru-RU"/>
              </w:rPr>
              <w:t>însa</w:t>
            </w:r>
            <w:proofErr w:type="spellEnd"/>
            <w:r w:rsidRPr="00253064">
              <w:rPr>
                <w:lang w:eastAsia="ru-RU"/>
              </w:rPr>
              <w:t xml:space="preserve"> fără a se limita: denumirea </w:t>
            </w:r>
            <w:proofErr w:type="spellStart"/>
            <w:r w:rsidRPr="00253064">
              <w:rPr>
                <w:lang w:eastAsia="ru-RU"/>
              </w:rPr>
              <w:t>subcontractanţilor</w:t>
            </w:r>
            <w:proofErr w:type="spellEnd"/>
            <w:r w:rsidRPr="00253064">
              <w:rPr>
                <w:lang w:eastAsia="ru-RU"/>
              </w:rPr>
              <w:t xml:space="preserve">, </w:t>
            </w:r>
            <w:proofErr w:type="spellStart"/>
            <w:r w:rsidRPr="00253064">
              <w:rPr>
                <w:lang w:eastAsia="ru-RU"/>
              </w:rPr>
              <w:t>reprezentanţii</w:t>
            </w:r>
            <w:proofErr w:type="spellEnd"/>
            <w:r w:rsidRPr="00253064">
              <w:rPr>
                <w:lang w:eastAsia="ru-RU"/>
              </w:rPr>
              <w:t xml:space="preserve"> legali ai noilor </w:t>
            </w:r>
            <w:proofErr w:type="spellStart"/>
            <w:r w:rsidRPr="00253064">
              <w:rPr>
                <w:lang w:eastAsia="ru-RU"/>
              </w:rPr>
              <w:t>subcontractanţi</w:t>
            </w:r>
            <w:proofErr w:type="spellEnd"/>
            <w:r w:rsidRPr="00253064">
              <w:rPr>
                <w:lang w:eastAsia="ru-RU"/>
              </w:rPr>
              <w:t xml:space="preserve">, datele de contact, </w:t>
            </w:r>
            <w:proofErr w:type="spellStart"/>
            <w:r w:rsidRPr="00253064">
              <w:rPr>
                <w:lang w:eastAsia="ru-RU"/>
              </w:rPr>
              <w:t>activităţile</w:t>
            </w:r>
            <w:proofErr w:type="spellEnd"/>
            <w:r w:rsidRPr="00253064">
              <w:rPr>
                <w:lang w:eastAsia="ru-RU"/>
              </w:rPr>
              <w:t xml:space="preserve"> ce </w:t>
            </w:r>
            <w:proofErr w:type="spellStart"/>
            <w:r w:rsidRPr="00253064">
              <w:rPr>
                <w:lang w:eastAsia="ru-RU"/>
              </w:rPr>
              <w:t>urmeazã</w:t>
            </w:r>
            <w:proofErr w:type="spellEnd"/>
            <w:r w:rsidRPr="00253064">
              <w:rPr>
                <w:lang w:eastAsia="ru-RU"/>
              </w:rPr>
              <w:t xml:space="preserve"> a fi </w:t>
            </w:r>
            <w:proofErr w:type="spellStart"/>
            <w:r w:rsidRPr="00253064">
              <w:rPr>
                <w:lang w:eastAsia="ru-RU"/>
              </w:rPr>
              <w:t>sucontractate</w:t>
            </w:r>
            <w:proofErr w:type="spellEnd"/>
            <w:r w:rsidRPr="00253064">
              <w:rPr>
                <w:lang w:eastAsia="ru-RU"/>
              </w:rPr>
              <w:t xml:space="preserve">, valoarea aferentă </w:t>
            </w:r>
            <w:proofErr w:type="spellStart"/>
            <w:r w:rsidRPr="00253064">
              <w:rPr>
                <w:lang w:eastAsia="ru-RU"/>
              </w:rPr>
              <w:t>prestaţiilor</w:t>
            </w:r>
            <w:proofErr w:type="spellEnd"/>
            <w:r w:rsidRPr="00253064">
              <w:rPr>
                <w:lang w:eastAsia="ru-RU"/>
              </w:rPr>
              <w:t>, opțiunea de a fi plătiți direct de către Beneficiar.</w:t>
            </w:r>
          </w:p>
          <w:p w14:paraId="2A08DCB6"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253064">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10.5. Angajarea forţei de muncă pe bază de acord nu este considerată obiectul unei subcontractări.</w:t>
            </w:r>
          </w:p>
          <w:p w14:paraId="2C7CEC4A" w14:textId="77777777" w:rsidR="00892FAB" w:rsidRPr="00253064" w:rsidRDefault="00892FAB" w:rsidP="00892FAB">
            <w:pPr>
              <w:tabs>
                <w:tab w:val="left" w:pos="4365"/>
              </w:tabs>
              <w:jc w:val="both"/>
              <w:rPr>
                <w:b/>
                <w:lang w:val="it-IT" w:eastAsia="ru-RU"/>
              </w:rPr>
            </w:pPr>
          </w:p>
          <w:p w14:paraId="4F81A3BB" w14:textId="77777777" w:rsidR="00892FAB" w:rsidRPr="00253064" w:rsidRDefault="00892FAB" w:rsidP="00892FAB">
            <w:pPr>
              <w:tabs>
                <w:tab w:val="left" w:pos="4365"/>
              </w:tabs>
              <w:jc w:val="both"/>
              <w:rPr>
                <w:lang w:val="it-IT" w:eastAsia="ru-RU"/>
              </w:rPr>
            </w:pPr>
            <w:r w:rsidRPr="00253064">
              <w:rPr>
                <w:b/>
                <w:lang w:val="it-IT" w:eastAsia="ru-RU"/>
              </w:rPr>
              <w:t>11. FORȚA DE MUNCĂ</w:t>
            </w:r>
          </w:p>
          <w:p w14:paraId="3B731666" w14:textId="77777777" w:rsidR="00892FAB" w:rsidRPr="00253064" w:rsidRDefault="00892FAB" w:rsidP="00892FAB">
            <w:pPr>
              <w:tabs>
                <w:tab w:val="left" w:pos="795"/>
              </w:tabs>
              <w:ind w:left="-14"/>
              <w:contextualSpacing/>
              <w:jc w:val="both"/>
              <w:rPr>
                <w:lang w:val="it-IT" w:eastAsia="ru-RU"/>
              </w:rPr>
            </w:pPr>
            <w:r w:rsidRPr="00253064">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253064">
              <w:rPr>
                <w:lang w:val="it-IT" w:eastAsia="ru-RU"/>
              </w:rPr>
              <w:t>.</w:t>
            </w:r>
          </w:p>
          <w:p w14:paraId="492F1C3F" w14:textId="77777777" w:rsidR="00892FAB" w:rsidRPr="00253064" w:rsidRDefault="00892FAB" w:rsidP="00892FAB">
            <w:pPr>
              <w:tabs>
                <w:tab w:val="left" w:pos="795"/>
              </w:tabs>
              <w:ind w:left="-15"/>
              <w:contextualSpacing/>
              <w:jc w:val="both"/>
              <w:rPr>
                <w:lang w:val="it-IT" w:eastAsia="ru-RU"/>
              </w:rPr>
            </w:pPr>
          </w:p>
          <w:p w14:paraId="2F5B8AE2" w14:textId="77777777" w:rsidR="00892FAB" w:rsidRPr="00253064" w:rsidRDefault="00892FAB" w:rsidP="00892FAB">
            <w:pPr>
              <w:tabs>
                <w:tab w:val="left" w:pos="795"/>
              </w:tabs>
              <w:jc w:val="both"/>
              <w:rPr>
                <w:lang w:val="it-IT" w:eastAsia="ru-RU"/>
              </w:rPr>
            </w:pPr>
            <w:r w:rsidRPr="00253064">
              <w:rPr>
                <w:b/>
                <w:lang w:val="it-IT" w:eastAsia="ru-RU"/>
              </w:rPr>
              <w:t>12. MATERIALELE ŞI EXECUŢIA LUCRĂRILOR</w:t>
            </w:r>
          </w:p>
          <w:p w14:paraId="65EBCC74" w14:textId="77777777" w:rsidR="00892FAB" w:rsidRPr="00253064" w:rsidRDefault="00892FAB" w:rsidP="00892FAB">
            <w:pPr>
              <w:tabs>
                <w:tab w:val="left" w:pos="0"/>
              </w:tabs>
              <w:jc w:val="both"/>
              <w:rPr>
                <w:lang w:val="it-IT" w:eastAsia="ru-RU"/>
              </w:rPr>
            </w:pPr>
            <w:r w:rsidRPr="00253064">
              <w:rPr>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53064" w:rsidRDefault="00892FAB" w:rsidP="00892FAB">
            <w:pPr>
              <w:tabs>
                <w:tab w:val="left" w:pos="0"/>
              </w:tabs>
              <w:jc w:val="both"/>
              <w:rPr>
                <w:lang w:val="it-IT" w:eastAsia="ru-RU"/>
              </w:rPr>
            </w:pPr>
            <w:r w:rsidRPr="00253064">
              <w:rPr>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253064" w:rsidRDefault="00892FAB" w:rsidP="00892FAB">
            <w:pPr>
              <w:tabs>
                <w:tab w:val="left" w:pos="284"/>
              </w:tabs>
              <w:jc w:val="both"/>
              <w:rPr>
                <w:lang w:val="it-IT" w:eastAsia="ru-RU"/>
              </w:rPr>
            </w:pPr>
            <w:r w:rsidRPr="00253064">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53064" w:rsidRDefault="00892FAB" w:rsidP="00892FAB">
            <w:pPr>
              <w:tabs>
                <w:tab w:val="left" w:pos="284"/>
              </w:tabs>
              <w:jc w:val="both"/>
              <w:rPr>
                <w:lang w:val="it-IT" w:eastAsia="ru-RU"/>
              </w:rPr>
            </w:pPr>
            <w:r w:rsidRPr="00253064">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53064" w:rsidRDefault="00892FAB" w:rsidP="00892FAB">
            <w:pPr>
              <w:tabs>
                <w:tab w:val="left" w:pos="284"/>
              </w:tabs>
              <w:jc w:val="both"/>
              <w:rPr>
                <w:lang w:val="it-IT" w:eastAsia="ru-RU"/>
              </w:rPr>
            </w:pPr>
            <w:r w:rsidRPr="00253064">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53064" w:rsidDel="001A2B64">
              <w:rPr>
                <w:lang w:val="it-IT" w:eastAsia="ru-RU"/>
              </w:rPr>
              <w:t xml:space="preserve"> </w:t>
            </w:r>
            <w:r w:rsidRPr="00253064">
              <w:rPr>
                <w:lang w:val="it-IT" w:eastAsia="ru-RU"/>
              </w:rPr>
              <w:t>atestat, proiectantul ori de câte ori astfel de lucrări, inclusiv fundaţiile clădirii, sunt gata pentru a fi examinate. Dirigintele de șantier</w:t>
            </w:r>
            <w:r w:rsidRPr="00253064" w:rsidDel="001A2B64">
              <w:rPr>
                <w:lang w:val="it-IT" w:eastAsia="ru-RU"/>
              </w:rPr>
              <w:t xml:space="preserve"> </w:t>
            </w:r>
            <w:r w:rsidRPr="00253064">
              <w:rPr>
                <w:lang w:val="it-IT" w:eastAsia="ru-RU"/>
              </w:rPr>
              <w:t xml:space="preserve">atestat şi proiectantul vor participa la examinarea şi măsurarea lucrărilor. </w:t>
            </w:r>
          </w:p>
          <w:p w14:paraId="57A8A9F5" w14:textId="77777777" w:rsidR="00892FAB" w:rsidRPr="00253064" w:rsidRDefault="00892FAB" w:rsidP="00892FAB">
            <w:pPr>
              <w:tabs>
                <w:tab w:val="left" w:pos="284"/>
              </w:tabs>
              <w:jc w:val="both"/>
              <w:rPr>
                <w:lang w:val="it-IT" w:eastAsia="ru-RU"/>
              </w:rPr>
            </w:pPr>
            <w:r w:rsidRPr="00253064">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53064" w:rsidRDefault="00892FAB" w:rsidP="00892FAB">
            <w:pPr>
              <w:tabs>
                <w:tab w:val="left" w:pos="284"/>
              </w:tabs>
              <w:jc w:val="both"/>
              <w:rPr>
                <w:lang w:val="it-IT" w:eastAsia="ru-RU"/>
              </w:rPr>
            </w:pPr>
            <w:r w:rsidRPr="00253064">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53064" w:rsidRDefault="00892FAB" w:rsidP="00892FAB">
            <w:pPr>
              <w:tabs>
                <w:tab w:val="left" w:pos="360"/>
              </w:tabs>
              <w:jc w:val="both"/>
              <w:rPr>
                <w:lang w:val="it-IT" w:eastAsia="ru-RU"/>
              </w:rPr>
            </w:pPr>
            <w:r w:rsidRPr="00F32DB6">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53064">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53064" w:rsidRDefault="00892FAB" w:rsidP="00892FAB">
            <w:pPr>
              <w:tabs>
                <w:tab w:val="left" w:pos="360"/>
              </w:tabs>
              <w:jc w:val="both"/>
              <w:rPr>
                <w:lang w:val="it-IT" w:eastAsia="ru-RU"/>
              </w:rPr>
            </w:pPr>
          </w:p>
          <w:p w14:paraId="403E11C7" w14:textId="77777777" w:rsidR="00892FAB" w:rsidRPr="00253064" w:rsidRDefault="00892FAB" w:rsidP="00892FAB">
            <w:pPr>
              <w:tabs>
                <w:tab w:val="left" w:pos="525"/>
              </w:tabs>
              <w:jc w:val="both"/>
              <w:rPr>
                <w:lang w:val="it-IT" w:eastAsia="ru-RU"/>
              </w:rPr>
            </w:pPr>
            <w:r w:rsidRPr="00253064">
              <w:rPr>
                <w:b/>
                <w:lang w:val="it-IT" w:eastAsia="ru-RU"/>
              </w:rPr>
              <w:t>13. PERIOADA DE GARANŢIE ŞI REMEDIERI ÎN PERIOADA DE GARANŢIE</w:t>
            </w:r>
          </w:p>
          <w:p w14:paraId="283CDC95" w14:textId="77777777" w:rsidR="00892FAB" w:rsidRPr="00253064" w:rsidRDefault="00892FAB" w:rsidP="00892FAB">
            <w:pPr>
              <w:tabs>
                <w:tab w:val="left" w:pos="567"/>
              </w:tabs>
              <w:jc w:val="both"/>
              <w:rPr>
                <w:lang w:val="it-IT" w:eastAsia="ru-RU"/>
              </w:rPr>
            </w:pPr>
            <w:r w:rsidRPr="00253064">
              <w:rPr>
                <w:lang w:val="it-IT" w:eastAsia="ru-RU"/>
              </w:rPr>
              <w:t xml:space="preserve">13.1. Perioada de garanție curge de la data recepției la terminarea lucrărilor și este  de  ____ luni. </w:t>
            </w:r>
          </w:p>
          <w:p w14:paraId="41E6F913" w14:textId="77777777" w:rsidR="00892FAB" w:rsidRPr="00253064" w:rsidRDefault="00892FAB" w:rsidP="00892FAB">
            <w:pPr>
              <w:tabs>
                <w:tab w:val="left" w:pos="567"/>
              </w:tabs>
              <w:jc w:val="both"/>
              <w:rPr>
                <w:lang w:val="it-IT" w:eastAsia="ru-RU"/>
              </w:rPr>
            </w:pPr>
            <w:r w:rsidRPr="00253064">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F32DB6" w:rsidRDefault="00892FAB" w:rsidP="00892FAB">
            <w:pPr>
              <w:tabs>
                <w:tab w:val="left" w:pos="525"/>
              </w:tabs>
              <w:jc w:val="both"/>
              <w:rPr>
                <w:lang w:eastAsia="ru-RU"/>
              </w:rPr>
            </w:pPr>
            <w:r w:rsidRPr="00F32DB6">
              <w:rPr>
                <w:b/>
                <w:lang w:eastAsia="ru-RU"/>
              </w:rPr>
              <w:t>14. RĂSPUNDEREA PĂRŢILOR</w:t>
            </w:r>
          </w:p>
          <w:p w14:paraId="0F074D83" w14:textId="77777777" w:rsidR="00892FAB" w:rsidRPr="00F32DB6" w:rsidRDefault="00892FAB" w:rsidP="00892FAB">
            <w:pPr>
              <w:tabs>
                <w:tab w:val="left" w:pos="567"/>
              </w:tabs>
              <w:jc w:val="both"/>
              <w:rPr>
                <w:lang w:eastAsia="ru-RU"/>
              </w:rPr>
            </w:pPr>
            <w:r w:rsidRPr="00F32DB6">
              <w:rPr>
                <w:lang w:eastAsia="ru-RU"/>
              </w:rPr>
              <w:t xml:space="preserve">14.1. </w:t>
            </w:r>
            <w:proofErr w:type="spellStart"/>
            <w:r w:rsidRPr="00F32DB6">
              <w:rPr>
                <w:lang w:eastAsia="ru-RU"/>
              </w:rPr>
              <w:t>Părţile</w:t>
            </w:r>
            <w:proofErr w:type="spellEnd"/>
            <w:r w:rsidRPr="00F32DB6">
              <w:rPr>
                <w:lang w:eastAsia="ru-RU"/>
              </w:rPr>
              <w:t xml:space="preserve"> poartă răspundere pentru neexecutarea sau executarea necorespunzătoare a </w:t>
            </w:r>
            <w:proofErr w:type="spellStart"/>
            <w:r w:rsidRPr="00F32DB6">
              <w:rPr>
                <w:lang w:eastAsia="ru-RU"/>
              </w:rPr>
              <w:t>obligaţiilor</w:t>
            </w:r>
            <w:proofErr w:type="spellEnd"/>
            <w:r w:rsidRPr="00F32DB6">
              <w:rPr>
                <w:lang w:eastAsia="ru-RU"/>
              </w:rPr>
              <w:t xml:space="preserve">  prevăzute de prezentul contract în conformitate cu actele normative a Republicii Moldova.</w:t>
            </w:r>
          </w:p>
          <w:p w14:paraId="26354839" w14:textId="77777777" w:rsidR="00892FAB" w:rsidRPr="00253064" w:rsidRDefault="00892FAB" w:rsidP="00892FAB">
            <w:pPr>
              <w:tabs>
                <w:tab w:val="left" w:pos="567"/>
              </w:tabs>
              <w:jc w:val="both"/>
              <w:rPr>
                <w:lang w:val="it-IT" w:eastAsia="ru-RU"/>
              </w:rPr>
            </w:pPr>
            <w:r w:rsidRPr="00253064">
              <w:rPr>
                <w:lang w:val="it-IT" w:eastAsia="ru-RU"/>
              </w:rPr>
              <w:t xml:space="preserve">14.2. Dacă în legătură cu executarea lucrărilor de construcţii se produce o daună unui terţ, părţile contractante răspund solidar, conform prevederilor legale. Pentru stabilirea între părţi a </w:t>
            </w:r>
            <w:r w:rsidRPr="00253064">
              <w:rPr>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32DB6" w:rsidRDefault="00892FAB" w:rsidP="00892FAB">
            <w:pPr>
              <w:tabs>
                <w:tab w:val="left" w:pos="567"/>
              </w:tabs>
              <w:jc w:val="both"/>
              <w:rPr>
                <w:lang w:val="it-IT" w:eastAsia="ru-RU"/>
              </w:rPr>
            </w:pPr>
            <w:r w:rsidRPr="00F32DB6">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32DB6" w:rsidRDefault="00892FAB" w:rsidP="00892FAB">
            <w:pPr>
              <w:tabs>
                <w:tab w:val="left" w:pos="567"/>
              </w:tabs>
              <w:jc w:val="both"/>
              <w:rPr>
                <w:lang w:val="it-IT" w:eastAsia="ru-RU"/>
              </w:rPr>
            </w:pPr>
            <w:r w:rsidRPr="00F32DB6">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53064" w:rsidRDefault="00892FAB" w:rsidP="00892FAB">
            <w:pPr>
              <w:tabs>
                <w:tab w:val="left" w:pos="567"/>
              </w:tabs>
              <w:jc w:val="both"/>
              <w:rPr>
                <w:lang w:val="it-IT" w:eastAsia="ru-RU"/>
              </w:rPr>
            </w:pPr>
            <w:r w:rsidRPr="00253064">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32DB6" w:rsidRDefault="00892FAB" w:rsidP="00892FAB">
            <w:pPr>
              <w:tabs>
                <w:tab w:val="left" w:pos="567"/>
              </w:tabs>
              <w:jc w:val="both"/>
              <w:rPr>
                <w:lang w:val="it-IT" w:eastAsia="ru-RU"/>
              </w:rPr>
            </w:pPr>
            <w:r w:rsidRPr="00F32DB6">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32DB6" w:rsidRDefault="00892FAB" w:rsidP="00892FAB">
            <w:pPr>
              <w:tabs>
                <w:tab w:val="left" w:pos="567"/>
              </w:tabs>
              <w:jc w:val="both"/>
              <w:rPr>
                <w:lang w:val="it-IT" w:eastAsia="ru-RU"/>
              </w:rPr>
            </w:pPr>
            <w:r w:rsidRPr="00F32DB6">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32DB6" w:rsidRDefault="00892FAB" w:rsidP="00892FAB">
            <w:pPr>
              <w:jc w:val="both"/>
              <w:rPr>
                <w:lang w:val="it-IT" w:eastAsia="ru-RU"/>
              </w:rPr>
            </w:pPr>
            <w:r w:rsidRPr="00F32DB6">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32DB6" w:rsidRDefault="00892FAB" w:rsidP="00892FAB">
            <w:pPr>
              <w:tabs>
                <w:tab w:val="left" w:pos="0"/>
              </w:tabs>
              <w:contextualSpacing/>
              <w:jc w:val="both"/>
              <w:rPr>
                <w:lang w:val="it-IT" w:eastAsia="ru-RU"/>
              </w:rPr>
            </w:pPr>
            <w:r w:rsidRPr="00F32DB6">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32DB6" w:rsidRDefault="00892FAB" w:rsidP="00892FAB">
            <w:pPr>
              <w:tabs>
                <w:tab w:val="left" w:pos="360"/>
              </w:tabs>
              <w:jc w:val="both"/>
              <w:rPr>
                <w:lang w:val="it-IT" w:eastAsia="ru-RU"/>
              </w:rPr>
            </w:pPr>
          </w:p>
          <w:p w14:paraId="40023DE5" w14:textId="77777777" w:rsidR="00892FAB" w:rsidRPr="00F32DB6" w:rsidRDefault="00892FAB" w:rsidP="00892FAB">
            <w:pPr>
              <w:tabs>
                <w:tab w:val="left" w:pos="525"/>
              </w:tabs>
              <w:jc w:val="both"/>
              <w:rPr>
                <w:lang w:val="it-IT" w:eastAsia="ru-RU"/>
              </w:rPr>
            </w:pPr>
            <w:r w:rsidRPr="00F32DB6">
              <w:rPr>
                <w:b/>
                <w:lang w:val="it-IT" w:eastAsia="ru-RU"/>
              </w:rPr>
              <w:t>15. RECLAMAŢII ŞI SANCŢIUNI</w:t>
            </w:r>
          </w:p>
          <w:p w14:paraId="310D5455" w14:textId="77777777" w:rsidR="00892FAB" w:rsidRPr="00253064" w:rsidRDefault="00892FAB" w:rsidP="00892FAB">
            <w:pPr>
              <w:jc w:val="both"/>
              <w:rPr>
                <w:lang w:val="it-IT" w:eastAsia="ru-RU"/>
              </w:rPr>
            </w:pPr>
            <w:r w:rsidRPr="00253064">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253064">
              <w:rPr>
                <w:lang w:val="it-IT" w:eastAsia="ru-RU"/>
              </w:rPr>
              <w:t xml:space="preserve"> civil al </w:t>
            </w:r>
            <w:r w:rsidRPr="00892FAB">
              <w:rPr>
                <w:lang w:eastAsia="ru-RU"/>
              </w:rPr>
              <w:t>Republicii Moldova nr</w:t>
            </w:r>
            <w:r w:rsidRPr="00253064">
              <w:rPr>
                <w:lang w:val="it-IT" w:eastAsia="ru-RU"/>
              </w:rPr>
              <w:t>. 1107/2002</w:t>
            </w:r>
            <w:r w:rsidRPr="00253064">
              <w:rPr>
                <w:color w:val="000000"/>
                <w:lang w:val="it-IT" w:eastAsia="ru-RU"/>
              </w:rPr>
              <w:t>,</w:t>
            </w:r>
            <w:r w:rsidRPr="00253064">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53064" w:rsidRDefault="00892FAB" w:rsidP="00892FAB">
            <w:pPr>
              <w:jc w:val="both"/>
              <w:rPr>
                <w:color w:val="000000"/>
                <w:lang w:val="it-IT" w:eastAsia="ru-RU"/>
              </w:rPr>
            </w:pPr>
            <w:r w:rsidRPr="00253064">
              <w:rPr>
                <w:color w:val="000000"/>
                <w:lang w:val="it-IT" w:eastAsia="ru-RU"/>
              </w:rPr>
              <w:t>15.2. Beneficiarul va notifica Antreprenorul în scris cu privire la deducerea acestor penalități și modul de calcul.</w:t>
            </w:r>
          </w:p>
          <w:p w14:paraId="436716B8" w14:textId="77777777" w:rsidR="00892FAB" w:rsidRPr="00253064" w:rsidRDefault="00892FAB" w:rsidP="00892FAB">
            <w:pPr>
              <w:jc w:val="both"/>
              <w:rPr>
                <w:color w:val="000000"/>
                <w:lang w:val="it-IT" w:eastAsia="ru-RU"/>
              </w:rPr>
            </w:pPr>
            <w:r w:rsidRPr="00253064">
              <w:rPr>
                <w:lang w:val="it-IT" w:eastAsia="ru-RU"/>
              </w:rPr>
              <w:t>15.3. Plata sumelor datorate de către Beneficiar se efectuează după achitarea de către Antreprenor a sumelor datorate.</w:t>
            </w:r>
            <w:r w:rsidRPr="00253064">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53064" w:rsidRDefault="00892FAB" w:rsidP="00892FAB">
            <w:pPr>
              <w:jc w:val="both"/>
              <w:rPr>
                <w:lang w:val="it-IT" w:eastAsia="ru-RU"/>
              </w:rPr>
            </w:pPr>
            <w:r w:rsidRPr="00253064">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253064">
              <w:rPr>
                <w:lang w:val="it-IT"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53064" w:rsidRDefault="00892FAB" w:rsidP="00892FAB">
            <w:pPr>
              <w:tabs>
                <w:tab w:val="left" w:pos="360"/>
              </w:tabs>
              <w:jc w:val="both"/>
              <w:rPr>
                <w:lang w:eastAsia="ru-RU"/>
              </w:rPr>
            </w:pPr>
            <w:r w:rsidRPr="00253064">
              <w:rPr>
                <w:lang w:eastAsia="ru-RU"/>
              </w:rPr>
              <w:lastRenderedPageBreak/>
              <w:t xml:space="preserve">15.7. Beneficiarul nu va fi responsabil pentru nici un fel de daune-interese, </w:t>
            </w:r>
            <w:proofErr w:type="spellStart"/>
            <w:r w:rsidRPr="00253064">
              <w:rPr>
                <w:lang w:eastAsia="ru-RU"/>
              </w:rPr>
              <w:t>compensaţii</w:t>
            </w:r>
            <w:proofErr w:type="spellEnd"/>
            <w:r w:rsidRPr="00253064">
              <w:rPr>
                <w:lang w:eastAsia="ru-RU"/>
              </w:rPr>
              <w:t xml:space="preserve"> plătibile conform prevederilor legale, în </w:t>
            </w:r>
            <w:proofErr w:type="spellStart"/>
            <w:r w:rsidRPr="00253064">
              <w:rPr>
                <w:lang w:eastAsia="ru-RU"/>
              </w:rPr>
              <w:t>privinţa</w:t>
            </w:r>
            <w:proofErr w:type="spellEnd"/>
            <w:r w:rsidRPr="00253064">
              <w:rPr>
                <w:lang w:eastAsia="ru-RU"/>
              </w:rPr>
              <w:t xml:space="preserve"> sau ca urmare a unui accident sau prejudiciu adus unui muncitor sau altei persoane angajate de Antreprenor, cu </w:t>
            </w:r>
            <w:proofErr w:type="spellStart"/>
            <w:r w:rsidRPr="00253064">
              <w:rPr>
                <w:lang w:eastAsia="ru-RU"/>
              </w:rPr>
              <w:t>excepţia</w:t>
            </w:r>
            <w:proofErr w:type="spellEnd"/>
            <w:r w:rsidRPr="00253064">
              <w:rPr>
                <w:lang w:eastAsia="ru-RU"/>
              </w:rPr>
              <w:t xml:space="preserve"> unui accident sau prejudiciu rezultând din vina Beneficiarului, a </w:t>
            </w:r>
            <w:proofErr w:type="spellStart"/>
            <w:r w:rsidRPr="00253064">
              <w:rPr>
                <w:lang w:eastAsia="ru-RU"/>
              </w:rPr>
              <w:t>agenţilor</w:t>
            </w:r>
            <w:proofErr w:type="spellEnd"/>
            <w:r w:rsidRPr="00253064">
              <w:rPr>
                <w:lang w:eastAsia="ru-RU"/>
              </w:rPr>
              <w:t xml:space="preserve"> sau a </w:t>
            </w:r>
            <w:proofErr w:type="spellStart"/>
            <w:r w:rsidRPr="00253064">
              <w:rPr>
                <w:lang w:eastAsia="ru-RU"/>
              </w:rPr>
              <w:t>angajaţilor</w:t>
            </w:r>
            <w:proofErr w:type="spellEnd"/>
            <w:r w:rsidRPr="00253064">
              <w:rPr>
                <w:lang w:eastAsia="ru-RU"/>
              </w:rPr>
              <w:t xml:space="preserve"> acestora.</w:t>
            </w:r>
          </w:p>
          <w:p w14:paraId="75353DC0" w14:textId="77777777" w:rsidR="00892FAB" w:rsidRPr="00253064" w:rsidRDefault="00892FAB" w:rsidP="00892FAB">
            <w:pPr>
              <w:tabs>
                <w:tab w:val="left" w:pos="360"/>
              </w:tabs>
              <w:jc w:val="both"/>
              <w:rPr>
                <w:lang w:eastAsia="ru-RU"/>
              </w:rPr>
            </w:pPr>
          </w:p>
          <w:p w14:paraId="168EF4A6" w14:textId="77777777" w:rsidR="00892FAB" w:rsidRPr="00253064" w:rsidRDefault="00892FAB" w:rsidP="00892FAB">
            <w:pPr>
              <w:tabs>
                <w:tab w:val="left" w:pos="540"/>
              </w:tabs>
              <w:jc w:val="both"/>
              <w:rPr>
                <w:b/>
                <w:lang w:val="it-IT" w:eastAsia="ru-RU"/>
              </w:rPr>
            </w:pPr>
            <w:r w:rsidRPr="00253064">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253064">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reprezintă _____ %  </w:t>
            </w:r>
            <w:r w:rsidRPr="00892FAB">
              <w:rPr>
                <w:color w:val="333333"/>
                <w:shd w:val="clear" w:color="auto" w:fill="FFFFFF"/>
                <w:lang w:eastAsia="ru-RU"/>
              </w:rPr>
              <w:t xml:space="preserve">din valoarea de deviz a contractului de </w:t>
            </w:r>
            <w:proofErr w:type="spellStart"/>
            <w:r w:rsidRPr="00892FAB">
              <w:rPr>
                <w:color w:val="333333"/>
                <w:shd w:val="clear" w:color="auto" w:fill="FFFFFF"/>
                <w:lang w:eastAsia="ru-RU"/>
              </w:rPr>
              <w:t>achiziţii</w:t>
            </w:r>
            <w:proofErr w:type="spellEnd"/>
            <w:r w:rsidRPr="00892FAB">
              <w:rPr>
                <w:color w:val="333333"/>
                <w:shd w:val="clear" w:color="auto" w:fill="FFFFFF"/>
                <w:lang w:eastAsia="ru-RU"/>
              </w:rPr>
              <w:t xml:space="preserve"> publice </w:t>
            </w:r>
            <w:proofErr w:type="spellStart"/>
            <w:r w:rsidRPr="00892FAB">
              <w:rPr>
                <w:lang w:eastAsia="ru-RU"/>
              </w:rPr>
              <w:t>şi</w:t>
            </w:r>
            <w:proofErr w:type="spellEnd"/>
            <w:r w:rsidRPr="00892FAB">
              <w:rPr>
                <w:lang w:eastAsia="ru-RU"/>
              </w:rPr>
              <w:t xml:space="preserve"> se va constitui fie:</w:t>
            </w:r>
          </w:p>
          <w:p w14:paraId="3DB0BFAB"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B5D026" w14:textId="77777777" w:rsidR="00892FAB" w:rsidRPr="00892FAB" w:rsidRDefault="00892FAB" w:rsidP="00892FAB">
            <w:pPr>
              <w:jc w:val="both"/>
              <w:rPr>
                <w:lang w:eastAsia="ru-RU"/>
              </w:rPr>
            </w:pPr>
            <w:r w:rsidRPr="00892FAB">
              <w:rPr>
                <w:lang w:eastAsia="ru-RU"/>
              </w:rPr>
              <w:t xml:space="preserve">b) </w:t>
            </w:r>
            <w:proofErr w:type="spellStart"/>
            <w:r w:rsidRPr="00892FAB">
              <w:rPr>
                <w:lang w:eastAsia="ru-RU"/>
              </w:rPr>
              <w:t>reţineri</w:t>
            </w:r>
            <w:proofErr w:type="spellEnd"/>
            <w:r w:rsidRPr="00892FAB">
              <w:rPr>
                <w:lang w:eastAsia="ru-RU"/>
              </w:rPr>
              <w:t xml:space="preserve"> succesive din sumele datorate pentru facturi </w:t>
            </w:r>
            <w:proofErr w:type="spellStart"/>
            <w:r w:rsidRPr="00892FAB">
              <w:rPr>
                <w:lang w:eastAsia="ru-RU"/>
              </w:rPr>
              <w:t>parţiale</w:t>
            </w:r>
            <w:proofErr w:type="spellEnd"/>
            <w:r w:rsidRPr="00892FAB">
              <w:rPr>
                <w:lang w:eastAsia="ru-RU"/>
              </w:rPr>
              <w:t xml:space="preserve">, </w:t>
            </w:r>
            <w:proofErr w:type="spellStart"/>
            <w:r w:rsidRPr="00892FAB">
              <w:rPr>
                <w:lang w:eastAsia="ru-RU"/>
              </w:rPr>
              <w:t>într</w:t>
            </w:r>
            <w:proofErr w:type="spellEnd"/>
            <w:r w:rsidRPr="00892FAB">
              <w:rPr>
                <w:lang w:eastAsia="ru-RU"/>
              </w:rPr>
              <w:t xml:space="preserve">- un cont disponibil distinct. Suma </w:t>
            </w:r>
            <w:proofErr w:type="spellStart"/>
            <w:r w:rsidRPr="00892FAB">
              <w:rPr>
                <w:lang w:eastAsia="ru-RU"/>
              </w:rPr>
              <w:t>iniţială</w:t>
            </w:r>
            <w:proofErr w:type="spellEnd"/>
            <w:r w:rsidRPr="00892FAB">
              <w:rPr>
                <w:lang w:eastAsia="ru-RU"/>
              </w:rPr>
              <w:t xml:space="preserve">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14:paraId="19FF1128" w14:textId="77777777"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253064"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253064">
              <w:rPr>
                <w:lang w:val="it-IT" w:eastAsia="ru-RU"/>
              </w:rPr>
              <w:t xml:space="preserve"> 434/2023.</w:t>
            </w:r>
          </w:p>
          <w:p w14:paraId="6852CBB4" w14:textId="77777777" w:rsidR="00892FAB" w:rsidRPr="00253064" w:rsidRDefault="00892FAB" w:rsidP="00892FAB">
            <w:pPr>
              <w:tabs>
                <w:tab w:val="left" w:pos="360"/>
              </w:tabs>
              <w:jc w:val="both"/>
              <w:rPr>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253064" w:rsidRDefault="00892FAB" w:rsidP="00892FAB">
            <w:pPr>
              <w:tabs>
                <w:tab w:val="left" w:pos="3465"/>
              </w:tabs>
              <w:contextualSpacing/>
              <w:jc w:val="both"/>
              <w:rPr>
                <w:lang w:val="ru-RU" w:eastAsia="ru-RU"/>
              </w:rPr>
            </w:pPr>
            <w:r w:rsidRPr="00253064">
              <w:rPr>
                <w:lang w:val="ru-RU" w:eastAsia="ru-RU"/>
              </w:rPr>
              <w:t xml:space="preserve">17.1. </w:t>
            </w:r>
            <w:proofErr w:type="spellStart"/>
            <w:r w:rsidRPr="00892FAB">
              <w:rPr>
                <w:lang w:val="en-US" w:eastAsia="ru-RU"/>
              </w:rPr>
              <w:t>Beneficiarul</w:t>
            </w:r>
            <w:proofErr w:type="spellEnd"/>
            <w:r w:rsidRPr="00253064">
              <w:rPr>
                <w:lang w:val="ru-RU" w:eastAsia="ru-RU"/>
              </w:rPr>
              <w:t xml:space="preserve"> ș</w:t>
            </w:r>
            <w:proofErr w:type="spellStart"/>
            <w:r w:rsidRPr="00892FAB">
              <w:rPr>
                <w:lang w:val="en-US" w:eastAsia="ru-RU"/>
              </w:rPr>
              <w:t>i</w:t>
            </w:r>
            <w:proofErr w:type="spellEnd"/>
            <w:r w:rsidRPr="00253064">
              <w:rPr>
                <w:lang w:val="ru-RU" w:eastAsia="ru-RU"/>
              </w:rPr>
              <w:t xml:space="preserve"> </w:t>
            </w:r>
            <w:proofErr w:type="spellStart"/>
            <w:r w:rsidRPr="00892FAB">
              <w:rPr>
                <w:lang w:val="en-US" w:eastAsia="ru-RU"/>
              </w:rPr>
              <w:t>Antreprenorul</w:t>
            </w:r>
            <w:proofErr w:type="spellEnd"/>
            <w:r w:rsidRPr="00253064">
              <w:rPr>
                <w:lang w:val="ru-RU" w:eastAsia="ru-RU"/>
              </w:rPr>
              <w:t xml:space="preserve"> </w:t>
            </w:r>
            <w:proofErr w:type="spellStart"/>
            <w:r w:rsidRPr="00892FAB">
              <w:rPr>
                <w:lang w:val="en-US" w:eastAsia="ru-RU"/>
              </w:rPr>
              <w:t>vor</w:t>
            </w:r>
            <w:proofErr w:type="spellEnd"/>
            <w:r w:rsidRPr="00253064">
              <w:rPr>
                <w:lang w:val="ru-RU" w:eastAsia="ru-RU"/>
              </w:rPr>
              <w:t xml:space="preserve"> </w:t>
            </w:r>
            <w:r w:rsidRPr="00892FAB">
              <w:rPr>
                <w:lang w:val="en-US" w:eastAsia="ru-RU"/>
              </w:rPr>
              <w:t>face</w:t>
            </w:r>
            <w:r w:rsidRPr="00253064">
              <w:rPr>
                <w:lang w:val="ru-RU" w:eastAsia="ru-RU"/>
              </w:rPr>
              <w:t xml:space="preserve"> </w:t>
            </w:r>
            <w:proofErr w:type="spellStart"/>
            <w:r w:rsidRPr="00892FAB">
              <w:rPr>
                <w:lang w:val="en-US" w:eastAsia="ru-RU"/>
              </w:rPr>
              <w:t>eforturi</w:t>
            </w:r>
            <w:proofErr w:type="spellEnd"/>
            <w:r w:rsidRPr="00253064">
              <w:rPr>
                <w:lang w:val="ru-RU" w:eastAsia="ru-RU"/>
              </w:rPr>
              <w:t xml:space="preserve"> </w:t>
            </w:r>
            <w:proofErr w:type="spellStart"/>
            <w:r w:rsidRPr="00892FAB">
              <w:rPr>
                <w:lang w:val="en-US" w:eastAsia="ru-RU"/>
              </w:rPr>
              <w:t>pentru</w:t>
            </w:r>
            <w:proofErr w:type="spellEnd"/>
            <w:r w:rsidRPr="00253064">
              <w:rPr>
                <w:lang w:val="ru-RU" w:eastAsia="ru-RU"/>
              </w:rPr>
              <w:t xml:space="preserve"> </w:t>
            </w:r>
            <w:r w:rsidRPr="00892FAB">
              <w:rPr>
                <w:lang w:val="en-US" w:eastAsia="ru-RU"/>
              </w:rPr>
              <w:t>a</w:t>
            </w:r>
            <w:r w:rsidRPr="00253064">
              <w:rPr>
                <w:lang w:val="ru-RU" w:eastAsia="ru-RU"/>
              </w:rPr>
              <w:t xml:space="preserve"> </w:t>
            </w:r>
            <w:proofErr w:type="spellStart"/>
            <w:r w:rsidRPr="00892FAB">
              <w:rPr>
                <w:lang w:val="en-US" w:eastAsia="ru-RU"/>
              </w:rPr>
              <w:t>rezolva</w:t>
            </w:r>
            <w:proofErr w:type="spellEnd"/>
            <w:r w:rsidRPr="00253064">
              <w:rPr>
                <w:lang w:val="ru-RU" w:eastAsia="ru-RU"/>
              </w:rPr>
              <w:t xml:space="preserve"> </w:t>
            </w:r>
            <w:r w:rsidRPr="00892FAB">
              <w:rPr>
                <w:lang w:val="en-US" w:eastAsia="ru-RU"/>
              </w:rPr>
              <w:t>pe</w:t>
            </w:r>
            <w:r w:rsidRPr="00253064">
              <w:rPr>
                <w:lang w:val="ru-RU" w:eastAsia="ru-RU"/>
              </w:rPr>
              <w:t xml:space="preserve"> </w:t>
            </w:r>
            <w:r w:rsidRPr="00892FAB">
              <w:rPr>
                <w:lang w:val="en-US" w:eastAsia="ru-RU"/>
              </w:rPr>
              <w:t>cale</w:t>
            </w:r>
            <w:r w:rsidRPr="00253064">
              <w:rPr>
                <w:lang w:val="ru-RU" w:eastAsia="ru-RU"/>
              </w:rPr>
              <w:t xml:space="preserve"> </w:t>
            </w:r>
            <w:proofErr w:type="spellStart"/>
            <w:r w:rsidRPr="00892FAB">
              <w:rPr>
                <w:lang w:val="en-US" w:eastAsia="ru-RU"/>
              </w:rPr>
              <w:t>amiabil</w:t>
            </w:r>
            <w:proofErr w:type="spellEnd"/>
            <w:r w:rsidRPr="00253064">
              <w:rPr>
                <w:lang w:val="ru-RU" w:eastAsia="ru-RU"/>
              </w:rPr>
              <w:t xml:space="preserve">ă </w:t>
            </w:r>
            <w:proofErr w:type="spellStart"/>
            <w:r w:rsidRPr="00892FAB">
              <w:rPr>
                <w:lang w:val="en-US" w:eastAsia="ru-RU"/>
              </w:rPr>
              <w:t>orice</w:t>
            </w:r>
            <w:proofErr w:type="spellEnd"/>
            <w:r w:rsidRPr="00253064">
              <w:rPr>
                <w:lang w:val="ru-RU" w:eastAsia="ru-RU"/>
              </w:rPr>
              <w:t xml:space="preserve"> </w:t>
            </w:r>
            <w:r w:rsidRPr="00892FAB">
              <w:rPr>
                <w:lang w:val="en-US" w:eastAsia="ru-RU"/>
              </w:rPr>
              <w:t>ne</w:t>
            </w:r>
            <w:r w:rsidRPr="00253064">
              <w:rPr>
                <w:lang w:val="ru-RU" w:eastAsia="ru-RU"/>
              </w:rPr>
              <w:t>î</w:t>
            </w:r>
            <w:r w:rsidRPr="00892FAB">
              <w:rPr>
                <w:lang w:val="en-US" w:eastAsia="ru-RU"/>
              </w:rPr>
              <w:t>n</w:t>
            </w:r>
            <w:r w:rsidRPr="00253064">
              <w:rPr>
                <w:lang w:val="ru-RU" w:eastAsia="ru-RU"/>
              </w:rPr>
              <w:t>ţ</w:t>
            </w:r>
            <w:proofErr w:type="spellStart"/>
            <w:r w:rsidRPr="00892FAB">
              <w:rPr>
                <w:lang w:val="en-US" w:eastAsia="ru-RU"/>
              </w:rPr>
              <w:t>elegere</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w:t>
            </w:r>
            <w:proofErr w:type="spellStart"/>
            <w:r w:rsidRPr="00892FAB">
              <w:rPr>
                <w:lang w:val="en-US" w:eastAsia="ru-RU"/>
              </w:rPr>
              <w:t>litigiu</w:t>
            </w:r>
            <w:proofErr w:type="spellEnd"/>
            <w:r w:rsidRPr="00253064">
              <w:rPr>
                <w:lang w:val="ru-RU" w:eastAsia="ru-RU"/>
              </w:rPr>
              <w:t xml:space="preserve"> </w:t>
            </w:r>
            <w:r w:rsidRPr="00892FAB">
              <w:rPr>
                <w:lang w:val="en-US" w:eastAsia="ru-RU"/>
              </w:rPr>
              <w:t>care</w:t>
            </w:r>
            <w:r w:rsidRPr="00253064">
              <w:rPr>
                <w:lang w:val="ru-RU" w:eastAsia="ru-RU"/>
              </w:rPr>
              <w:t xml:space="preserve"> </w:t>
            </w:r>
            <w:r w:rsidRPr="00892FAB">
              <w:rPr>
                <w:lang w:val="en-US" w:eastAsia="ru-RU"/>
              </w:rPr>
              <w:t>se</w:t>
            </w:r>
            <w:r w:rsidRPr="00253064">
              <w:rPr>
                <w:lang w:val="ru-RU" w:eastAsia="ru-RU"/>
              </w:rPr>
              <w:t xml:space="preserve"> </w:t>
            </w:r>
            <w:proofErr w:type="spellStart"/>
            <w:r w:rsidRPr="00892FAB">
              <w:rPr>
                <w:lang w:val="en-US" w:eastAsia="ru-RU"/>
              </w:rPr>
              <w:t>poate</w:t>
            </w:r>
            <w:proofErr w:type="spellEnd"/>
            <w:r w:rsidRPr="00253064">
              <w:rPr>
                <w:lang w:val="ru-RU" w:eastAsia="ru-RU"/>
              </w:rPr>
              <w:t xml:space="preserve"> </w:t>
            </w:r>
            <w:proofErr w:type="spellStart"/>
            <w:r w:rsidRPr="00892FAB">
              <w:rPr>
                <w:lang w:val="en-US" w:eastAsia="ru-RU"/>
              </w:rPr>
              <w:t>ivi</w:t>
            </w:r>
            <w:proofErr w:type="spellEnd"/>
            <w:r w:rsidRPr="00253064">
              <w:rPr>
                <w:lang w:val="ru-RU" w:eastAsia="ru-RU"/>
              </w:rPr>
              <w:t xml:space="preserve"> </w:t>
            </w:r>
            <w:proofErr w:type="spellStart"/>
            <w:r w:rsidRPr="00892FAB">
              <w:rPr>
                <w:lang w:val="en-US" w:eastAsia="ru-RU"/>
              </w:rPr>
              <w:t>intre</w:t>
            </w:r>
            <w:proofErr w:type="spellEnd"/>
            <w:r w:rsidRPr="00253064">
              <w:rPr>
                <w:lang w:val="ru-RU" w:eastAsia="ru-RU"/>
              </w:rPr>
              <w:t xml:space="preserve"> </w:t>
            </w:r>
            <w:proofErr w:type="spellStart"/>
            <w:r w:rsidRPr="00892FAB">
              <w:rPr>
                <w:lang w:val="en-US" w:eastAsia="ru-RU"/>
              </w:rPr>
              <w:t>ei</w:t>
            </w:r>
            <w:proofErr w:type="spellEnd"/>
            <w:r w:rsidRPr="00253064">
              <w:rPr>
                <w:lang w:val="ru-RU" w:eastAsia="ru-RU"/>
              </w:rPr>
              <w:t>, î</w:t>
            </w:r>
            <w:r w:rsidRPr="00892FAB">
              <w:rPr>
                <w:lang w:val="en-US" w:eastAsia="ru-RU"/>
              </w:rPr>
              <w:t>n</w:t>
            </w:r>
            <w:r w:rsidRPr="00253064">
              <w:rPr>
                <w:lang w:val="ru-RU" w:eastAsia="ru-RU"/>
              </w:rPr>
              <w:t xml:space="preserve"> </w:t>
            </w:r>
            <w:proofErr w:type="spellStart"/>
            <w:r w:rsidRPr="00892FAB">
              <w:rPr>
                <w:lang w:val="en-US" w:eastAsia="ru-RU"/>
              </w:rPr>
              <w:t>cadrul</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î</w:t>
            </w:r>
            <w:r w:rsidRPr="00892FAB">
              <w:rPr>
                <w:lang w:val="en-US" w:eastAsia="ru-RU"/>
              </w:rPr>
              <w:t>n</w:t>
            </w:r>
            <w:r w:rsidRPr="00253064">
              <w:rPr>
                <w:lang w:val="ru-RU" w:eastAsia="ru-RU"/>
              </w:rPr>
              <w:t xml:space="preserve"> </w:t>
            </w:r>
            <w:r w:rsidRPr="00892FAB">
              <w:rPr>
                <w:lang w:val="en-US" w:eastAsia="ru-RU"/>
              </w:rPr>
              <w:t>leg</w:t>
            </w:r>
            <w:r w:rsidRPr="00253064">
              <w:rPr>
                <w:lang w:val="ru-RU" w:eastAsia="ru-RU"/>
              </w:rPr>
              <w:t>ă</w:t>
            </w:r>
            <w:r w:rsidRPr="00892FAB">
              <w:rPr>
                <w:lang w:val="en-US" w:eastAsia="ru-RU"/>
              </w:rPr>
              <w:t>tur</w:t>
            </w:r>
            <w:r w:rsidRPr="00253064">
              <w:rPr>
                <w:lang w:val="ru-RU" w:eastAsia="ru-RU"/>
              </w:rPr>
              <w:t xml:space="preserve">ă </w:t>
            </w:r>
            <w:r w:rsidRPr="00892FAB">
              <w:rPr>
                <w:lang w:val="en-US" w:eastAsia="ru-RU"/>
              </w:rPr>
              <w:t>cu</w:t>
            </w:r>
            <w:r w:rsidRPr="00253064">
              <w:rPr>
                <w:lang w:val="ru-RU" w:eastAsia="ru-RU"/>
              </w:rPr>
              <w:t xml:space="preserve"> î</w:t>
            </w:r>
            <w:proofErr w:type="spellStart"/>
            <w:r w:rsidRPr="00892FAB">
              <w:rPr>
                <w:lang w:val="en-US" w:eastAsia="ru-RU"/>
              </w:rPr>
              <w:t>ndeplinirea</w:t>
            </w:r>
            <w:proofErr w:type="spellEnd"/>
            <w:r w:rsidRPr="00253064">
              <w:rPr>
                <w:lang w:val="ru-RU" w:eastAsia="ru-RU"/>
              </w:rPr>
              <w:t xml:space="preserve"> </w:t>
            </w:r>
            <w:proofErr w:type="spellStart"/>
            <w:r w:rsidRPr="00892FAB">
              <w:rPr>
                <w:lang w:val="en-US" w:eastAsia="ru-RU"/>
              </w:rPr>
              <w:t>Contractului</w:t>
            </w:r>
            <w:proofErr w:type="spellEnd"/>
            <w:r w:rsidRPr="00253064">
              <w:rPr>
                <w:lang w:val="ru-RU" w:eastAsia="ru-RU"/>
              </w:rPr>
              <w:t>.</w:t>
            </w:r>
          </w:p>
          <w:p w14:paraId="1A6693A8" w14:textId="77777777" w:rsidR="00892FAB" w:rsidRPr="00253064" w:rsidRDefault="00892FAB" w:rsidP="00892FAB">
            <w:pPr>
              <w:tabs>
                <w:tab w:val="left" w:pos="3465"/>
              </w:tabs>
              <w:contextualSpacing/>
              <w:jc w:val="both"/>
              <w:rPr>
                <w:lang w:val="it-IT" w:eastAsia="ru-RU"/>
              </w:rPr>
            </w:pPr>
            <w:r w:rsidRPr="00253064">
              <w:rPr>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53064" w:rsidRDefault="00892FAB" w:rsidP="00892FAB">
            <w:pPr>
              <w:tabs>
                <w:tab w:val="left" w:pos="567"/>
              </w:tabs>
              <w:contextualSpacing/>
              <w:jc w:val="both"/>
              <w:rPr>
                <w:lang w:val="it-IT" w:eastAsia="ru-RU"/>
              </w:rPr>
            </w:pPr>
            <w:r w:rsidRPr="00253064">
              <w:rPr>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253064">
              <w:rPr>
                <w:lang w:val="it-IT" w:eastAsia="ru-RU"/>
              </w:rPr>
              <w:t>Costurile cercetărilor efectuate le suportă  partea a cărei culpă a fost dovedită.</w:t>
            </w:r>
          </w:p>
          <w:p w14:paraId="3963F5B3" w14:textId="77777777" w:rsidR="00892FAB" w:rsidRPr="00253064" w:rsidRDefault="00892FAB" w:rsidP="00892FAB">
            <w:pPr>
              <w:tabs>
                <w:tab w:val="left" w:pos="567"/>
              </w:tabs>
              <w:jc w:val="both"/>
              <w:rPr>
                <w:b/>
                <w:lang w:val="it-IT" w:eastAsia="ru-RU"/>
              </w:rPr>
            </w:pPr>
          </w:p>
          <w:p w14:paraId="4AD5B429" w14:textId="77777777" w:rsidR="00892FAB" w:rsidRPr="00253064" w:rsidRDefault="00892FAB" w:rsidP="00892FAB">
            <w:pPr>
              <w:tabs>
                <w:tab w:val="left" w:pos="567"/>
              </w:tabs>
              <w:jc w:val="both"/>
              <w:rPr>
                <w:b/>
                <w:lang w:val="it-IT" w:eastAsia="ru-RU"/>
              </w:rPr>
            </w:pPr>
            <w:r w:rsidRPr="00253064">
              <w:rPr>
                <w:b/>
                <w:lang w:val="it-IT" w:eastAsia="ru-RU"/>
              </w:rPr>
              <w:lastRenderedPageBreak/>
              <w:t>18. REZOLUȚIUNEA CONTRACTULUI</w:t>
            </w:r>
          </w:p>
          <w:p w14:paraId="036D6476" w14:textId="77777777" w:rsidR="00892FAB" w:rsidRPr="00253064" w:rsidRDefault="00892FAB" w:rsidP="00892FAB">
            <w:pPr>
              <w:tabs>
                <w:tab w:val="left" w:pos="567"/>
              </w:tabs>
              <w:jc w:val="both"/>
              <w:rPr>
                <w:lang w:val="it-IT" w:eastAsia="ru-RU"/>
              </w:rPr>
            </w:pPr>
            <w:r w:rsidRPr="00253064">
              <w:rPr>
                <w:lang w:val="it-IT" w:eastAsia="ru-RU"/>
              </w:rPr>
              <w:t xml:space="preserve">18.1. Antreprenorul poate cere rezoluțiunea contractului, dacă: </w:t>
            </w:r>
          </w:p>
          <w:p w14:paraId="16B3B4FF"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53064" w:rsidRDefault="00892FAB" w:rsidP="00892FAB">
            <w:pPr>
              <w:numPr>
                <w:ilvl w:val="0"/>
                <w:numId w:val="12"/>
              </w:numPr>
              <w:tabs>
                <w:tab w:val="left" w:pos="1276"/>
              </w:tabs>
              <w:ind w:left="0" w:hanging="425"/>
              <w:jc w:val="both"/>
              <w:rPr>
                <w:lang w:val="it-IT" w:eastAsia="ru-RU"/>
              </w:rPr>
            </w:pPr>
            <w:r w:rsidRPr="00253064">
              <w:rPr>
                <w:lang w:val="it-IT" w:eastAsia="ru-RU"/>
              </w:rPr>
              <w:t xml:space="preserve">b) Beneficiarul nu onorează o plată scadentă mai mult de 3 luni; </w:t>
            </w:r>
          </w:p>
          <w:p w14:paraId="59423DEF"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18.2. Beneficiarul poate cere rezoluțiunea contractului, dacă: </w:t>
            </w:r>
          </w:p>
          <w:p w14:paraId="371A6FE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a) Antreprenorul se află în incapacitate de plată, lichidare sau bunurile acestuia sunt subsechestru;</w:t>
            </w:r>
          </w:p>
          <w:p w14:paraId="0C43B02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c) Antreprenorul nu a îndepărtat materialele necorespunzătoare de pe şantier sau nu a refăcut o lucrare în termenul stabilit de către beneficiar;</w:t>
            </w:r>
          </w:p>
          <w:p w14:paraId="28D92203"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d) Antreprenorul nu furnizează/menține garanția de bună execuție în condițiile solicitate prin prezentul contract;</w:t>
            </w:r>
          </w:p>
          <w:p w14:paraId="2CFA8969"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53064" w:rsidRDefault="00892FAB" w:rsidP="00892FAB">
            <w:pPr>
              <w:numPr>
                <w:ilvl w:val="0"/>
                <w:numId w:val="14"/>
              </w:numPr>
              <w:tabs>
                <w:tab w:val="left" w:pos="1276"/>
              </w:tabs>
              <w:ind w:left="0"/>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 xml:space="preserve">18.7. După rezoluțiunea contractului, Beneficiarul poate continua execuţia lucrărilor cu respectarea prevederilor legale. </w:t>
            </w:r>
          </w:p>
          <w:p w14:paraId="2BA4F8A2"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18.8. Cazuri specifice de încetare a contractului de achiziţii publice:</w:t>
            </w:r>
          </w:p>
          <w:p w14:paraId="72E32D39" w14:textId="77777777" w:rsidR="00892FAB" w:rsidRPr="00F32DB6" w:rsidRDefault="00892FAB" w:rsidP="00892FAB">
            <w:pPr>
              <w:numPr>
                <w:ilvl w:val="1"/>
                <w:numId w:val="51"/>
              </w:numPr>
              <w:tabs>
                <w:tab w:val="left" w:pos="567"/>
              </w:tabs>
              <w:ind w:left="0" w:hanging="567"/>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104AE3C3"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53064" w:rsidRDefault="00892FAB" w:rsidP="00892FAB">
            <w:pPr>
              <w:numPr>
                <w:ilvl w:val="1"/>
                <w:numId w:val="51"/>
              </w:numPr>
              <w:tabs>
                <w:tab w:val="left" w:pos="567"/>
              </w:tabs>
              <w:ind w:left="0" w:hanging="567"/>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32DB6" w:rsidRDefault="00892FAB" w:rsidP="00892FAB">
            <w:pPr>
              <w:tabs>
                <w:tab w:val="left" w:pos="567"/>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32DB6" w:rsidRDefault="00892FAB" w:rsidP="00892FAB">
            <w:pPr>
              <w:tabs>
                <w:tab w:val="left" w:pos="567"/>
              </w:tabs>
              <w:jc w:val="both"/>
              <w:rPr>
                <w:lang w:val="it-IT" w:eastAsia="ru-RU"/>
              </w:rPr>
            </w:pPr>
          </w:p>
          <w:p w14:paraId="4ED5C062" w14:textId="77777777" w:rsidR="00892FAB" w:rsidRPr="00892FAB" w:rsidRDefault="00892FAB" w:rsidP="00892FAB">
            <w:pPr>
              <w:tabs>
                <w:tab w:val="left" w:pos="567"/>
              </w:tabs>
              <w:jc w:val="both"/>
              <w:rPr>
                <w:b/>
                <w:lang w:val="en-US" w:eastAsia="ru-RU"/>
              </w:rPr>
            </w:pPr>
            <w:r w:rsidRPr="00892FAB">
              <w:rPr>
                <w:b/>
                <w:lang w:val="en-US" w:eastAsia="ru-RU"/>
              </w:rPr>
              <w:t>19. DISPOZIȚII FINALE</w:t>
            </w:r>
          </w:p>
          <w:p w14:paraId="79426144" w14:textId="77777777" w:rsidR="00892FAB" w:rsidRPr="00892FAB" w:rsidRDefault="00892FAB" w:rsidP="00892FAB">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lastRenderedPageBreak/>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14:paraId="029A5C9A" w14:textId="77777777" w:rsidR="00892FAB" w:rsidRPr="00892FAB" w:rsidRDefault="00892FAB" w:rsidP="00892FAB">
            <w:pPr>
              <w:jc w:val="both"/>
              <w:rPr>
                <w:lang w:val="en-US" w:eastAsia="ru-RU"/>
              </w:rPr>
            </w:pPr>
            <w:r w:rsidRPr="00892FAB">
              <w:rPr>
                <w:lang w:val="en-US" w:eastAsia="ru-RU"/>
              </w:rPr>
              <w:t xml:space="preserve">19.2. Nici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14:paraId="76DF2CD3" w14:textId="77777777" w:rsidR="00892FAB" w:rsidRPr="00892FAB" w:rsidRDefault="00892FAB" w:rsidP="00892FAB">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Antreprenor.</w:t>
            </w:r>
          </w:p>
          <w:p w14:paraId="6AC79349" w14:textId="77777777" w:rsidR="00892FAB" w:rsidRPr="00892FAB" w:rsidRDefault="00892FAB" w:rsidP="00892FAB">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14:paraId="056A5960" w14:textId="77777777" w:rsidR="00892FAB" w:rsidRPr="00892FAB" w:rsidRDefault="00892FAB" w:rsidP="00892FAB">
            <w:pPr>
              <w:tabs>
                <w:tab w:val="left" w:pos="2295"/>
              </w:tabs>
              <w:jc w:val="both"/>
              <w:rPr>
                <w:lang w:eastAsia="ru-RU"/>
              </w:rPr>
            </w:pPr>
            <w:r w:rsidRPr="00253064">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F32DB6" w:rsidRDefault="00892FAB" w:rsidP="00892FAB">
            <w:pPr>
              <w:numPr>
                <w:ilvl w:val="0"/>
                <w:numId w:val="17"/>
              </w:numPr>
              <w:spacing w:line="276" w:lineRule="auto"/>
              <w:ind w:left="0"/>
              <w:contextualSpacing/>
              <w:jc w:val="both"/>
              <w:rPr>
                <w:lang w:val="ru-RU" w:eastAsia="ru-RU"/>
              </w:rPr>
            </w:pPr>
            <w:r w:rsidRPr="00892FAB">
              <w:rPr>
                <w:b/>
                <w:lang w:val="ru-RU" w:eastAsia="ru-RU"/>
              </w:rPr>
              <w:t xml:space="preserve">                 </w:t>
            </w:r>
          </w:p>
          <w:p w14:paraId="37DEAC30" w14:textId="77777777" w:rsidR="00F32DB6" w:rsidRDefault="00F32DB6" w:rsidP="00F32DB6">
            <w:pPr>
              <w:spacing w:line="276" w:lineRule="auto"/>
              <w:contextualSpacing/>
              <w:jc w:val="both"/>
              <w:rPr>
                <w:lang w:eastAsia="ru-RU"/>
              </w:rPr>
            </w:pPr>
          </w:p>
          <w:p w14:paraId="6057A2EA" w14:textId="77777777" w:rsidR="00F32DB6" w:rsidRDefault="00F32DB6" w:rsidP="00F32DB6">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1D11D748" w14:textId="77777777" w:rsidR="00F32DB6" w:rsidRDefault="00F32DB6" w:rsidP="00F32DB6">
            <w:pPr>
              <w:spacing w:line="276" w:lineRule="auto"/>
              <w:contextualSpacing/>
              <w:jc w:val="both"/>
              <w:rPr>
                <w:lang w:eastAsia="ru-RU"/>
              </w:rPr>
            </w:pPr>
          </w:p>
          <w:p w14:paraId="507CAAB0" w14:textId="77777777" w:rsidR="00F32DB6" w:rsidRDefault="00F32DB6" w:rsidP="00F32DB6">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59AD115B" w14:textId="77777777" w:rsidR="00F32DB6" w:rsidRDefault="00F32DB6" w:rsidP="00F32DB6">
            <w:pPr>
              <w:spacing w:line="276" w:lineRule="auto"/>
              <w:contextualSpacing/>
              <w:jc w:val="both"/>
              <w:rPr>
                <w:lang w:eastAsia="ru-RU"/>
              </w:rPr>
            </w:pPr>
          </w:p>
          <w:p w14:paraId="5F7FADB8" w14:textId="77777777" w:rsidR="00F32DB6" w:rsidRDefault="00F32DB6" w:rsidP="00F32DB6">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403847A2" w14:textId="77777777" w:rsidR="00F32DB6" w:rsidRDefault="00F32DB6" w:rsidP="00F32DB6">
            <w:pPr>
              <w:spacing w:line="276" w:lineRule="auto"/>
              <w:contextualSpacing/>
              <w:jc w:val="both"/>
              <w:rPr>
                <w:lang w:eastAsia="ru-RU"/>
              </w:rPr>
            </w:pPr>
          </w:p>
          <w:p w14:paraId="4A20D8E2" w14:textId="77777777" w:rsidR="00F32DB6" w:rsidRDefault="00F32DB6" w:rsidP="00F32DB6">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Pr>
                <w:lang w:eastAsia="ru-RU"/>
              </w:rPr>
              <w:lastRenderedPageBreak/>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692D376E" w14:textId="77777777" w:rsidR="00F32DB6" w:rsidRDefault="00F32DB6" w:rsidP="00F32DB6">
            <w:pPr>
              <w:spacing w:line="276" w:lineRule="auto"/>
              <w:contextualSpacing/>
              <w:jc w:val="both"/>
              <w:rPr>
                <w:lang w:eastAsia="ru-RU"/>
              </w:rPr>
            </w:pPr>
          </w:p>
          <w:p w14:paraId="06B4754B" w14:textId="77777777" w:rsidR="00F32DB6" w:rsidRDefault="00F32DB6" w:rsidP="00F32DB6">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54047B29"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4AF5C795"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51F68A5A" w14:textId="77777777" w:rsidR="00F32DB6" w:rsidRDefault="00F32DB6" w:rsidP="00F32DB6">
            <w:pPr>
              <w:spacing w:line="276" w:lineRule="auto"/>
              <w:contextualSpacing/>
              <w:jc w:val="both"/>
              <w:rPr>
                <w:lang w:eastAsia="ru-RU"/>
              </w:rPr>
            </w:pPr>
          </w:p>
          <w:p w14:paraId="3039CB5C" w14:textId="7A2675C2" w:rsidR="00F32DB6" w:rsidRDefault="00F32DB6" w:rsidP="00F32DB6">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62B472D9" w14:textId="77777777" w:rsidR="00F32DB6" w:rsidRDefault="00F32DB6" w:rsidP="00F32DB6">
            <w:pPr>
              <w:spacing w:line="276" w:lineRule="auto"/>
              <w:contextualSpacing/>
              <w:jc w:val="both"/>
              <w:rPr>
                <w:lang w:eastAsia="ru-RU"/>
              </w:rPr>
            </w:pPr>
          </w:p>
          <w:p w14:paraId="75C7AF9D" w14:textId="77777777" w:rsidR="00892FAB" w:rsidRPr="00F32DB6" w:rsidRDefault="00892FAB" w:rsidP="00F32DB6">
            <w:pPr>
              <w:spacing w:line="276" w:lineRule="auto"/>
              <w:contextualSpacing/>
              <w:jc w:val="both"/>
              <w:rPr>
                <w:lang w:val="it-IT" w:eastAsia="ru-RU"/>
              </w:rPr>
            </w:pPr>
          </w:p>
          <w:p w14:paraId="08A9130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94C7452"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253064" w:rsidRDefault="00892FAB" w:rsidP="00892FAB">
                  <w:pPr>
                    <w:tabs>
                      <w:tab w:val="left" w:pos="3295"/>
                    </w:tabs>
                    <w:rPr>
                      <w:b/>
                      <w:lang w:val="it-IT" w:eastAsia="ru-RU"/>
                    </w:rPr>
                  </w:pPr>
                  <w:r w:rsidRPr="00253064">
                    <w:rPr>
                      <w:b/>
                      <w:iCs/>
                      <w:lang w:val="it-IT" w:eastAsia="ru-RU"/>
                    </w:rPr>
                    <w:t>BENEFICIAR</w:t>
                  </w:r>
                </w:p>
              </w:tc>
              <w:tc>
                <w:tcPr>
                  <w:tcW w:w="4680" w:type="dxa"/>
                </w:tcPr>
                <w:p w14:paraId="4BE9BD37" w14:textId="77777777" w:rsidR="00892FAB" w:rsidRPr="00253064" w:rsidRDefault="00892FAB" w:rsidP="00892FAB">
                  <w:pPr>
                    <w:tabs>
                      <w:tab w:val="left" w:pos="3295"/>
                    </w:tabs>
                    <w:rPr>
                      <w:lang w:val="it-IT" w:eastAsia="ru-RU"/>
                    </w:rPr>
                  </w:pPr>
                  <w:r w:rsidRPr="00253064">
                    <w:rPr>
                      <w:b/>
                      <w:iCs/>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Adresa poştală:</w:t>
                  </w:r>
                </w:p>
              </w:tc>
              <w:tc>
                <w:tcPr>
                  <w:tcW w:w="4680" w:type="dxa"/>
                  <w:vAlign w:val="center"/>
                </w:tcPr>
                <w:p w14:paraId="47F75C48"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Adresa poştală:</w:t>
                  </w:r>
                </w:p>
              </w:tc>
            </w:tr>
            <w:tr w:rsidR="00892FAB" w:rsidRPr="00892FAB" w14:paraId="0DB960BF" w14:textId="77777777" w:rsidTr="00BC532B">
              <w:tc>
                <w:tcPr>
                  <w:tcW w:w="4675" w:type="dxa"/>
                  <w:vAlign w:val="center"/>
                </w:tcPr>
                <w:p w14:paraId="38F63D1F"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Telefon:</w:t>
                  </w:r>
                </w:p>
              </w:tc>
              <w:tc>
                <w:tcPr>
                  <w:tcW w:w="4680" w:type="dxa"/>
                  <w:vAlign w:val="center"/>
                </w:tcPr>
                <w:p w14:paraId="5993949E"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Telefon:</w:t>
                  </w:r>
                </w:p>
              </w:tc>
            </w:tr>
            <w:tr w:rsidR="00892FAB" w:rsidRPr="00892FAB" w14:paraId="6F6845FC" w14:textId="77777777" w:rsidTr="00BC532B">
              <w:tc>
                <w:tcPr>
                  <w:tcW w:w="4675" w:type="dxa"/>
                  <w:vAlign w:val="center"/>
                </w:tcPr>
                <w:p w14:paraId="1BC12FB8"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fiscal:</w:t>
                  </w:r>
                </w:p>
              </w:tc>
              <w:tc>
                <w:tcPr>
                  <w:tcW w:w="4680" w:type="dxa"/>
                  <w:vAlign w:val="center"/>
                </w:tcPr>
                <w:p w14:paraId="5D505F63"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fiscal:</w:t>
                  </w:r>
                </w:p>
              </w:tc>
            </w:tr>
            <w:tr w:rsidR="00892FAB" w:rsidRPr="00892FAB" w14:paraId="3F071D46" w14:textId="77777777" w:rsidTr="00BC532B">
              <w:tc>
                <w:tcPr>
                  <w:tcW w:w="4675" w:type="dxa"/>
                  <w:vAlign w:val="center"/>
                </w:tcPr>
                <w:p w14:paraId="0E51B967"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Banca:</w:t>
                  </w:r>
                </w:p>
              </w:tc>
              <w:tc>
                <w:tcPr>
                  <w:tcW w:w="4680" w:type="dxa"/>
                  <w:vAlign w:val="center"/>
                </w:tcPr>
                <w:p w14:paraId="70426AC6"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Banca:</w:t>
                  </w:r>
                </w:p>
              </w:tc>
            </w:tr>
            <w:tr w:rsidR="00892FAB" w:rsidRPr="00892FAB" w14:paraId="41DC086C" w14:textId="77777777" w:rsidTr="00BC532B">
              <w:tc>
                <w:tcPr>
                  <w:tcW w:w="4675" w:type="dxa"/>
                  <w:vAlign w:val="center"/>
                </w:tcPr>
                <w:p w14:paraId="0EFADD46"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IBAN:</w:t>
                  </w:r>
                </w:p>
              </w:tc>
              <w:tc>
                <w:tcPr>
                  <w:tcW w:w="4680" w:type="dxa"/>
                  <w:vAlign w:val="center"/>
                </w:tcPr>
                <w:p w14:paraId="49078DE9"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IBAN:</w:t>
                  </w:r>
                </w:p>
              </w:tc>
            </w:tr>
          </w:tbl>
          <w:p w14:paraId="313BFCD7" w14:textId="77777777" w:rsidR="00892FAB" w:rsidRPr="00253064" w:rsidRDefault="00892FAB" w:rsidP="00892FAB">
            <w:pPr>
              <w:spacing w:line="276" w:lineRule="auto"/>
              <w:contextualSpacing/>
              <w:jc w:val="center"/>
              <w:rPr>
                <w:b/>
                <w:lang w:val="it-IT" w:eastAsia="ru-RU"/>
              </w:rPr>
            </w:pPr>
          </w:p>
          <w:p w14:paraId="655F8345" w14:textId="77777777" w:rsidR="00892FAB" w:rsidRPr="00253064" w:rsidRDefault="00892FAB" w:rsidP="00892FAB">
            <w:pPr>
              <w:tabs>
                <w:tab w:val="left" w:pos="360"/>
              </w:tabs>
              <w:jc w:val="both"/>
              <w:rPr>
                <w:lang w:val="it-IT" w:eastAsia="ru-RU"/>
              </w:rPr>
            </w:pPr>
          </w:p>
          <w:p w14:paraId="1C3BCCA1" w14:textId="77777777" w:rsidR="00892FAB" w:rsidRPr="00253064" w:rsidRDefault="00892FAB" w:rsidP="00892FAB">
            <w:pPr>
              <w:tabs>
                <w:tab w:val="left" w:pos="360"/>
                <w:tab w:val="left" w:pos="2685"/>
              </w:tabs>
              <w:jc w:val="both"/>
              <w:rPr>
                <w:lang w:val="it-IT" w:eastAsia="ru-RU"/>
              </w:rPr>
            </w:pPr>
            <w:r w:rsidRPr="00253064">
              <w:rPr>
                <w:lang w:val="it-IT" w:eastAsia="ru-RU"/>
              </w:rPr>
              <w:tab/>
            </w:r>
          </w:p>
          <w:p w14:paraId="3D25F8CE" w14:textId="77777777" w:rsidR="00892FAB" w:rsidRPr="00253064" w:rsidRDefault="00892FAB" w:rsidP="00892FAB">
            <w:pPr>
              <w:tabs>
                <w:tab w:val="left" w:pos="360"/>
                <w:tab w:val="left" w:pos="2685"/>
              </w:tabs>
              <w:spacing w:line="276" w:lineRule="auto"/>
              <w:contextualSpacing/>
              <w:jc w:val="center"/>
              <w:rPr>
                <w:b/>
                <w:lang w:val="it-IT" w:eastAsia="ru-RU"/>
              </w:rPr>
            </w:pPr>
            <w:r w:rsidRPr="00253064">
              <w:rPr>
                <w:b/>
                <w:lang w:val="it-IT" w:eastAsia="ru-RU"/>
              </w:rPr>
              <w:t>SEMNĂTURILE PĂRŢILOR</w:t>
            </w:r>
          </w:p>
          <w:p w14:paraId="74C6D924" w14:textId="77777777" w:rsidR="00892FAB" w:rsidRPr="00253064" w:rsidRDefault="00892FAB" w:rsidP="00892FAB">
            <w:pPr>
              <w:tabs>
                <w:tab w:val="left" w:pos="360"/>
                <w:tab w:val="left" w:pos="2685"/>
              </w:tabs>
              <w:spacing w:line="276" w:lineRule="auto"/>
              <w:contextualSpacing/>
              <w:jc w:val="center"/>
              <w:rPr>
                <w:b/>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rsidP="00892FAB">
      <w:pPr>
        <w:numPr>
          <w:ilvl w:val="0"/>
          <w:numId w:val="45"/>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253064" w:rsidRDefault="00892FAB" w:rsidP="00892FAB">
            <w:pPr>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524" w:type="pct"/>
          </w:tcPr>
          <w:p w14:paraId="7F841612" w14:textId="77777777" w:rsidR="00892FAB" w:rsidRPr="00253064" w:rsidRDefault="00892FAB" w:rsidP="00892FAB">
            <w:pPr>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Prestator,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4F5390C1" w14:textId="77777777" w:rsidR="00892FAB" w:rsidRPr="00253064" w:rsidRDefault="00892FAB" w:rsidP="00892FAB">
      <w:pPr>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p w14:paraId="53E52683" w14:textId="77777777" w:rsidR="00892FAB" w:rsidRPr="00253064" w:rsidRDefault="00892FAB" w:rsidP="00892FAB">
      <w:pPr>
        <w:ind w:left="3240"/>
        <w:contextualSpacing/>
        <w:rPr>
          <w:kern w:val="28"/>
          <w:sz w:val="20"/>
          <w:szCs w:val="20"/>
          <w:lang w:val="it-IT" w:eastAsia="ru-RU"/>
        </w:rPr>
      </w:pPr>
    </w:p>
    <w:p w14:paraId="190346BC" w14:textId="77777777" w:rsidR="00892FAB" w:rsidRPr="00253064" w:rsidRDefault="00892FAB" w:rsidP="00892FAB">
      <w:pPr>
        <w:rPr>
          <w:b/>
          <w:lang w:val="it-IT" w:eastAsia="ru-RU"/>
        </w:rPr>
      </w:pPr>
      <w:r w:rsidRPr="00253064">
        <w:rPr>
          <w:b/>
          <w:lang w:val="it-IT" w:eastAsia="ru-RU"/>
        </w:rPr>
        <w:t>1. OBIECTUL CONTRACTULUI</w:t>
      </w:r>
    </w:p>
    <w:p w14:paraId="2DBD574A" w14:textId="77777777" w:rsidR="00892FAB" w:rsidRPr="00253064" w:rsidRDefault="00892FAB" w:rsidP="00892FAB">
      <w:pPr>
        <w:jc w:val="both"/>
        <w:rPr>
          <w:lang w:val="it-IT" w:eastAsia="ru-RU"/>
        </w:rPr>
      </w:pPr>
    </w:p>
    <w:p w14:paraId="53CA862D" w14:textId="77777777" w:rsidR="00892FAB" w:rsidRPr="00253064" w:rsidRDefault="00892FAB" w:rsidP="00892FAB">
      <w:pPr>
        <w:jc w:val="both"/>
        <w:rPr>
          <w:lang w:val="it-IT" w:eastAsia="ru-RU"/>
        </w:rPr>
      </w:pPr>
      <w:r w:rsidRPr="00253064">
        <w:rPr>
          <w:lang w:val="it-IT" w:eastAsia="ru-RU"/>
        </w:rPr>
        <w:t xml:space="preserve">1.1. Achiziţionarea </w:t>
      </w:r>
      <w:r w:rsidRPr="00253064">
        <w:rPr>
          <w:b/>
          <w:lang w:val="it-IT" w:eastAsia="ru-RU"/>
        </w:rPr>
        <w:t>serviciilor de proiectare ______________________________________</w:t>
      </w:r>
      <w:r w:rsidRPr="00253064">
        <w:rPr>
          <w:lang w:val="it-IT" w:eastAsia="ru-RU"/>
        </w:rPr>
        <w:t xml:space="preserve">,  conform procedurii de achiziție publică nr. </w:t>
      </w:r>
      <w:r w:rsidRPr="00253064">
        <w:rPr>
          <w:b/>
          <w:lang w:val="it-IT" w:eastAsia="ru-RU"/>
        </w:rPr>
        <w:t>___________________</w:t>
      </w:r>
      <w:r w:rsidRPr="00253064">
        <w:rPr>
          <w:lang w:val="it-IT" w:eastAsia="ru-RU"/>
        </w:rPr>
        <w:t xml:space="preserve">din </w:t>
      </w:r>
      <w:r w:rsidRPr="00253064">
        <w:rPr>
          <w:b/>
          <w:lang w:val="it-IT" w:eastAsia="ru-RU"/>
        </w:rPr>
        <w:t xml:space="preserve">___________________         </w:t>
      </w:r>
      <w:r w:rsidRPr="00253064">
        <w:rPr>
          <w:lang w:val="it-IT" w:eastAsia="ru-RU"/>
        </w:rPr>
        <w:t xml:space="preserve">în baza deciziei grupului de lucru al Beneficiarului nr. </w:t>
      </w:r>
      <w:r w:rsidRPr="00253064">
        <w:rPr>
          <w:b/>
          <w:lang w:val="it-IT" w:eastAsia="ru-RU"/>
        </w:rPr>
        <w:t>___________</w:t>
      </w:r>
      <w:r w:rsidRPr="00253064">
        <w:rPr>
          <w:lang w:val="it-IT" w:eastAsia="ru-RU"/>
        </w:rPr>
        <w:t xml:space="preserve">din </w:t>
      </w:r>
      <w:r w:rsidRPr="00253064">
        <w:rPr>
          <w:b/>
          <w:lang w:val="it-IT" w:eastAsia="ru-RU"/>
        </w:rPr>
        <w:t>___________________</w:t>
      </w:r>
      <w:r w:rsidRPr="00253064">
        <w:rPr>
          <w:lang w:val="it-IT" w:eastAsia="ru-RU"/>
        </w:rPr>
        <w:t>.</w:t>
      </w:r>
    </w:p>
    <w:p w14:paraId="1B8A5374" w14:textId="77777777" w:rsidR="00892FAB" w:rsidRPr="00253064" w:rsidRDefault="00892FAB" w:rsidP="00892FAB">
      <w:pPr>
        <w:jc w:val="both"/>
        <w:rPr>
          <w:lang w:val="it-IT" w:eastAsia="ru-RU"/>
        </w:rPr>
      </w:pPr>
      <w:r w:rsidRPr="00253064">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53064" w:rsidRDefault="00892FAB" w:rsidP="00892FAB">
      <w:pPr>
        <w:jc w:val="both"/>
        <w:rPr>
          <w:lang w:val="it-IT" w:eastAsia="ru-RU"/>
        </w:rPr>
      </w:pPr>
      <w:r w:rsidRPr="00253064">
        <w:rPr>
          <w:lang w:val="it-IT" w:eastAsia="ru-RU"/>
        </w:rPr>
        <w:t xml:space="preserve">1.3. Beneficiarul se obligă, la rândul său, să achite şi să recepţioneze serviciile de proiectare prestate de Prestator. </w:t>
      </w:r>
    </w:p>
    <w:p w14:paraId="17B64F36" w14:textId="77777777" w:rsidR="00892FAB" w:rsidRPr="00253064" w:rsidRDefault="00892FAB" w:rsidP="00892FAB">
      <w:pPr>
        <w:jc w:val="both"/>
        <w:rPr>
          <w:lang w:val="it-IT" w:eastAsia="ru-RU"/>
        </w:rPr>
      </w:pPr>
      <w:r w:rsidRPr="00253064">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53064" w:rsidRDefault="00892FAB" w:rsidP="00892FAB">
      <w:pPr>
        <w:ind w:left="-284"/>
        <w:jc w:val="both"/>
        <w:rPr>
          <w:lang w:val="it-IT" w:eastAsia="ru-RU"/>
        </w:rPr>
      </w:pPr>
    </w:p>
    <w:p w14:paraId="31A9D433" w14:textId="77777777" w:rsidR="00892FAB" w:rsidRPr="00253064" w:rsidRDefault="00892FAB" w:rsidP="00892FAB">
      <w:pPr>
        <w:tabs>
          <w:tab w:val="left" w:pos="567"/>
        </w:tabs>
        <w:jc w:val="both"/>
        <w:rPr>
          <w:b/>
          <w:lang w:val="it-IT" w:eastAsia="ru-RU"/>
        </w:rPr>
      </w:pPr>
      <w:r w:rsidRPr="00253064">
        <w:rPr>
          <w:b/>
          <w:lang w:val="it-IT" w:eastAsia="ru-RU"/>
        </w:rPr>
        <w:t>2. DOCUMENTELE CONTRACTULUI</w:t>
      </w:r>
    </w:p>
    <w:p w14:paraId="5B3E71E1" w14:textId="77777777" w:rsidR="00892FAB" w:rsidRPr="00253064" w:rsidRDefault="00892FAB" w:rsidP="00892FAB">
      <w:pPr>
        <w:tabs>
          <w:tab w:val="left" w:pos="142"/>
        </w:tabs>
        <w:jc w:val="both"/>
        <w:rPr>
          <w:b/>
          <w:lang w:val="it-IT" w:eastAsia="ru-RU"/>
        </w:rPr>
      </w:pPr>
      <w:r w:rsidRPr="00253064">
        <w:rPr>
          <w:lang w:val="it-IT" w:eastAsia="ru-RU"/>
        </w:rPr>
        <w:t>2.1. Următoarele documente vor fi considerate părţi componente ale contractului:</w:t>
      </w:r>
    </w:p>
    <w:p w14:paraId="05A3BE47" w14:textId="77777777" w:rsidR="00892FAB" w:rsidRPr="00253064" w:rsidRDefault="00892FAB" w:rsidP="00892FAB">
      <w:pPr>
        <w:tabs>
          <w:tab w:val="left" w:pos="993"/>
        </w:tabs>
        <w:suppressAutoHyphens/>
        <w:jc w:val="both"/>
        <w:rPr>
          <w:lang w:val="it-IT" w:eastAsia="ru-RU"/>
        </w:rPr>
      </w:pPr>
      <w:r w:rsidRPr="00253064">
        <w:rPr>
          <w:lang w:val="it-IT" w:eastAsia="ru-RU"/>
        </w:rPr>
        <w:t>a) Formularul contractului;</w:t>
      </w:r>
    </w:p>
    <w:p w14:paraId="75C74EBB" w14:textId="77777777" w:rsidR="00892FAB" w:rsidRPr="00253064" w:rsidRDefault="00892FAB" w:rsidP="00892FAB">
      <w:pPr>
        <w:tabs>
          <w:tab w:val="left" w:pos="993"/>
        </w:tabs>
        <w:suppressAutoHyphens/>
        <w:jc w:val="both"/>
        <w:rPr>
          <w:i/>
          <w:lang w:val="it-IT" w:eastAsia="ru-RU"/>
        </w:rPr>
      </w:pPr>
      <w:r w:rsidRPr="00253064">
        <w:rPr>
          <w:lang w:val="it-IT" w:eastAsia="ru-RU"/>
        </w:rPr>
        <w:t>b) Propunerea tehnică și propunerea financiară;</w:t>
      </w:r>
    </w:p>
    <w:p w14:paraId="7A244AD3" w14:textId="77777777" w:rsidR="00892FAB" w:rsidRPr="00253064" w:rsidRDefault="00892FAB" w:rsidP="00892FAB">
      <w:pPr>
        <w:tabs>
          <w:tab w:val="left" w:pos="993"/>
        </w:tabs>
        <w:suppressAutoHyphens/>
        <w:jc w:val="both"/>
        <w:rPr>
          <w:i/>
          <w:lang w:val="it-IT" w:eastAsia="ru-RU"/>
        </w:rPr>
      </w:pPr>
      <w:r w:rsidRPr="00253064">
        <w:rPr>
          <w:lang w:val="it-IT" w:eastAsia="ru-RU"/>
        </w:rPr>
        <w:t>c) Caietul de sarcini;</w:t>
      </w:r>
    </w:p>
    <w:p w14:paraId="5D577A42" w14:textId="77777777" w:rsidR="00892FAB" w:rsidRPr="00253064" w:rsidRDefault="00892FAB" w:rsidP="00892FAB">
      <w:pPr>
        <w:tabs>
          <w:tab w:val="left" w:pos="993"/>
        </w:tabs>
        <w:suppressAutoHyphens/>
        <w:jc w:val="both"/>
        <w:rPr>
          <w:i/>
          <w:lang w:val="it-IT" w:eastAsia="ru-RU"/>
        </w:rPr>
      </w:pPr>
      <w:r w:rsidRPr="00253064">
        <w:rPr>
          <w:lang w:val="it-IT" w:eastAsia="ru-RU"/>
        </w:rPr>
        <w:t>d) Garanția de bună execuție a contractului;</w:t>
      </w:r>
    </w:p>
    <w:p w14:paraId="7FFA2EAF" w14:textId="77777777" w:rsidR="00892FAB" w:rsidRPr="00253064" w:rsidRDefault="00892FAB" w:rsidP="00892FAB">
      <w:pPr>
        <w:tabs>
          <w:tab w:val="left" w:pos="993"/>
        </w:tabs>
        <w:suppressAutoHyphens/>
        <w:jc w:val="both"/>
        <w:rPr>
          <w:i/>
          <w:lang w:val="it-IT" w:eastAsia="ru-RU"/>
        </w:rPr>
      </w:pPr>
      <w:r w:rsidRPr="00253064">
        <w:rPr>
          <w:lang w:val="it-IT" w:eastAsia="ru-RU"/>
        </w:rPr>
        <w:t>e) Acordul de asociere (după caz);</w:t>
      </w:r>
    </w:p>
    <w:p w14:paraId="3BDDE151" w14:textId="77777777" w:rsidR="00892FAB" w:rsidRPr="00253064" w:rsidRDefault="00892FAB" w:rsidP="00892FAB">
      <w:pPr>
        <w:tabs>
          <w:tab w:val="left" w:pos="993"/>
        </w:tabs>
        <w:suppressAutoHyphens/>
        <w:jc w:val="both"/>
        <w:rPr>
          <w:i/>
          <w:lang w:val="it-IT" w:eastAsia="ru-RU"/>
        </w:rPr>
      </w:pPr>
      <w:r w:rsidRPr="00253064">
        <w:rPr>
          <w:lang w:val="it-IT" w:eastAsia="ru-RU"/>
        </w:rPr>
        <w:t>f) Graficul de îndeplinire a contractului aprobat de ambele părți.</w:t>
      </w:r>
    </w:p>
    <w:p w14:paraId="4A19B013" w14:textId="77777777" w:rsidR="00892FAB" w:rsidRPr="00253064" w:rsidRDefault="00892FAB" w:rsidP="00892FAB">
      <w:pPr>
        <w:jc w:val="both"/>
        <w:rPr>
          <w:lang w:val="it-IT" w:eastAsia="ru-RU"/>
        </w:rPr>
      </w:pPr>
      <w:r w:rsidRPr="00253064">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253064" w:rsidRDefault="00892FAB" w:rsidP="00892FAB">
      <w:pPr>
        <w:jc w:val="both"/>
        <w:rPr>
          <w:lang w:val="it-IT" w:eastAsia="ru-RU"/>
        </w:rPr>
      </w:pPr>
      <w:r w:rsidRPr="00253064">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53064" w:rsidRDefault="00892FAB" w:rsidP="00892FAB">
      <w:pPr>
        <w:jc w:val="both"/>
        <w:rPr>
          <w:lang w:val="it-IT" w:eastAsia="ru-RU"/>
        </w:rPr>
      </w:pPr>
      <w:r w:rsidRPr="00253064">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53064" w:rsidRDefault="00892FAB" w:rsidP="00892FAB">
      <w:pPr>
        <w:rPr>
          <w:kern w:val="28"/>
          <w:sz w:val="20"/>
          <w:szCs w:val="20"/>
          <w:lang w:val="it-IT" w:eastAsia="ru-RU"/>
        </w:rPr>
      </w:pPr>
    </w:p>
    <w:p w14:paraId="3E545208" w14:textId="77777777" w:rsidR="00892FAB" w:rsidRPr="00F32DB6" w:rsidRDefault="00892FAB" w:rsidP="00892FAB">
      <w:pPr>
        <w:rPr>
          <w:b/>
          <w:lang w:val="it-IT" w:eastAsia="ru-RU"/>
        </w:rPr>
      </w:pPr>
      <w:r w:rsidRPr="00F32DB6">
        <w:rPr>
          <w:b/>
          <w:lang w:val="it-IT" w:eastAsia="ru-RU"/>
        </w:rPr>
        <w:t>3. TERMENII ŞI CONDIŢIILE DE PRESTARE</w:t>
      </w:r>
    </w:p>
    <w:p w14:paraId="43DBCAAF" w14:textId="77777777" w:rsidR="00892FAB" w:rsidRPr="00253064" w:rsidRDefault="00892FAB" w:rsidP="00892FAB">
      <w:pPr>
        <w:jc w:val="both"/>
        <w:rPr>
          <w:lang w:val="it-IT" w:eastAsia="ru-RU"/>
        </w:rPr>
      </w:pPr>
      <w:r w:rsidRPr="00253064">
        <w:rPr>
          <w:lang w:val="it-IT" w:eastAsia="ru-RU"/>
        </w:rPr>
        <w:t xml:space="preserve">3.1. Prestatorul se obligă să presteze serviciile de  elaborare a documentaţiei de proiect şi deviz, în termen de </w:t>
      </w:r>
      <w:r w:rsidRPr="00892FAB">
        <w:rPr>
          <w:lang w:eastAsia="ru-RU"/>
        </w:rPr>
        <w:t>până la ______ luni,</w:t>
      </w:r>
      <w:r w:rsidRPr="00253064">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253064" w:rsidRDefault="00892FAB" w:rsidP="00892FAB">
      <w:pPr>
        <w:jc w:val="both"/>
        <w:rPr>
          <w:i/>
          <w:sz w:val="20"/>
          <w:szCs w:val="20"/>
          <w:lang w:val="it-IT" w:eastAsia="ru-RU"/>
        </w:rPr>
      </w:pPr>
      <w:r w:rsidRPr="00253064">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253064" w:rsidRDefault="00892FAB" w:rsidP="00892FAB">
      <w:pPr>
        <w:jc w:val="both"/>
        <w:rPr>
          <w:lang w:val="it-IT" w:eastAsia="ru-RU"/>
        </w:rPr>
      </w:pPr>
      <w:r w:rsidRPr="00253064">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53064" w:rsidRDefault="00892FAB" w:rsidP="00892FAB">
      <w:pPr>
        <w:jc w:val="both"/>
        <w:rPr>
          <w:lang w:val="it-IT" w:eastAsia="ru-RU"/>
        </w:rPr>
      </w:pPr>
      <w:r w:rsidRPr="00253064">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53064" w:rsidRDefault="00892FAB" w:rsidP="00892FAB">
      <w:pPr>
        <w:jc w:val="both"/>
        <w:rPr>
          <w:lang w:val="it-IT" w:eastAsia="ru-RU"/>
        </w:rPr>
      </w:pPr>
      <w:r w:rsidRPr="00253064">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53064" w:rsidRDefault="00892FAB" w:rsidP="00892FAB">
      <w:pPr>
        <w:jc w:val="both"/>
        <w:rPr>
          <w:lang w:val="it-IT" w:eastAsia="ru-RU"/>
        </w:rPr>
      </w:pPr>
    </w:p>
    <w:p w14:paraId="47F4581B" w14:textId="77777777" w:rsidR="00892FAB" w:rsidRPr="00F32DB6" w:rsidRDefault="00892FAB" w:rsidP="00892FAB">
      <w:pPr>
        <w:rPr>
          <w:b/>
          <w:lang w:val="it-IT" w:eastAsia="ru-RU"/>
        </w:rPr>
      </w:pPr>
      <w:r w:rsidRPr="00F32DB6">
        <w:rPr>
          <w:b/>
          <w:lang w:val="it-IT" w:eastAsia="ru-RU"/>
        </w:rPr>
        <w:t>4. PREŢUL ŞI CONDIŢIILE DE PLATĂ</w:t>
      </w:r>
    </w:p>
    <w:p w14:paraId="03E4DB54" w14:textId="77777777" w:rsidR="00892FAB" w:rsidRPr="00253064" w:rsidRDefault="00892FAB" w:rsidP="00892FAB">
      <w:pPr>
        <w:jc w:val="both"/>
        <w:rPr>
          <w:lang w:val="it-IT" w:eastAsia="ru-RU"/>
        </w:rPr>
      </w:pPr>
      <w:r w:rsidRPr="00253064">
        <w:rPr>
          <w:lang w:val="it-IT" w:eastAsia="ru-RU"/>
        </w:rPr>
        <w:t>4.1. Preţul serviciilor de proiectare  conform prezentului contract este stabilit în lei MDL.</w:t>
      </w:r>
    </w:p>
    <w:p w14:paraId="7DBEDEFB" w14:textId="77777777" w:rsidR="00892FAB" w:rsidRPr="00253064" w:rsidRDefault="00892FAB" w:rsidP="00892FAB">
      <w:pPr>
        <w:rPr>
          <w:lang w:val="it-IT" w:eastAsia="ru-RU"/>
        </w:rPr>
      </w:pPr>
      <w:r w:rsidRPr="00253064">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253064">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253064" w:rsidRDefault="00892FAB" w:rsidP="00892FAB">
      <w:pPr>
        <w:rPr>
          <w:b/>
          <w:lang w:val="it-IT" w:eastAsia="ru-RU"/>
        </w:rPr>
      </w:pPr>
    </w:p>
    <w:p w14:paraId="7001C95D" w14:textId="77777777" w:rsidR="00892FAB" w:rsidRPr="00253064" w:rsidRDefault="00892FAB" w:rsidP="00892FAB">
      <w:pPr>
        <w:rPr>
          <w:b/>
          <w:lang w:val="it-IT" w:eastAsia="ru-RU"/>
        </w:rPr>
      </w:pPr>
      <w:r w:rsidRPr="00253064">
        <w:rPr>
          <w:b/>
          <w:lang w:val="it-IT" w:eastAsia="ru-RU"/>
        </w:rPr>
        <w:t>5. STANDARDE</w:t>
      </w:r>
    </w:p>
    <w:p w14:paraId="0F96E914" w14:textId="77777777" w:rsidR="00892FAB" w:rsidRPr="00253064" w:rsidRDefault="00892FAB" w:rsidP="00892FAB">
      <w:pPr>
        <w:jc w:val="both"/>
        <w:rPr>
          <w:lang w:val="it-IT" w:eastAsia="ru-RU"/>
        </w:rPr>
      </w:pPr>
      <w:r w:rsidRPr="00253064">
        <w:rPr>
          <w:lang w:val="it-IT" w:eastAsia="ru-RU"/>
        </w:rPr>
        <w:t>5.1. Serviciile de proiectare prestate în baza contractului vor respecta standardele stabilite de către Beneficiar în cerințele caietului de sarcini.</w:t>
      </w:r>
    </w:p>
    <w:p w14:paraId="2B785425" w14:textId="77777777" w:rsidR="00892FAB" w:rsidRPr="00253064" w:rsidRDefault="00892FAB" w:rsidP="00892FAB">
      <w:pPr>
        <w:jc w:val="both"/>
        <w:rPr>
          <w:lang w:val="it-IT" w:eastAsia="ru-RU"/>
        </w:rPr>
      </w:pPr>
      <w:r w:rsidRPr="00253064">
        <w:rPr>
          <w:lang w:val="it-IT" w:eastAsia="ru-RU"/>
        </w:rPr>
        <w:t>5.2. Când nu este menţionat nici un standard sau reglementare aplicabilă, se vor respecta standardele sau alte reglementări autorizate în Republica Moldova.</w:t>
      </w:r>
    </w:p>
    <w:p w14:paraId="4240EBE7" w14:textId="77777777" w:rsidR="00892FAB" w:rsidRPr="00253064" w:rsidRDefault="00892FAB" w:rsidP="00892FAB">
      <w:pPr>
        <w:jc w:val="both"/>
        <w:rPr>
          <w:b/>
          <w:lang w:val="it-IT" w:eastAsia="ru-RU"/>
        </w:rPr>
      </w:pPr>
    </w:p>
    <w:p w14:paraId="4FA6DC4D" w14:textId="77777777" w:rsidR="00892FAB" w:rsidRPr="00253064" w:rsidRDefault="00892FAB" w:rsidP="00892FAB">
      <w:pPr>
        <w:jc w:val="both"/>
        <w:rPr>
          <w:b/>
          <w:lang w:val="it-IT" w:eastAsia="ru-RU"/>
        </w:rPr>
      </w:pPr>
      <w:r w:rsidRPr="00253064">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253064" w:rsidRDefault="00892FAB" w:rsidP="00892FAB">
      <w:pPr>
        <w:jc w:val="both"/>
        <w:rPr>
          <w:b/>
          <w:lang w:val="it-IT" w:eastAsia="ru-RU"/>
        </w:rPr>
      </w:pPr>
      <w:r w:rsidRPr="00253064">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F32DB6" w:rsidRDefault="00892FAB" w:rsidP="00892FAB">
      <w:pPr>
        <w:rPr>
          <w:b/>
          <w:lang w:eastAsia="ru-RU"/>
        </w:rPr>
      </w:pPr>
      <w:r w:rsidRPr="00F32DB6">
        <w:rPr>
          <w:b/>
          <w:lang w:eastAsia="ru-RU"/>
        </w:rPr>
        <w:t>10. JUSTIFICAREA DATORITĂ UNUI IMPEDIMENT</w:t>
      </w:r>
    </w:p>
    <w:p w14:paraId="719CE21B" w14:textId="77777777" w:rsidR="00892FAB" w:rsidRPr="00F32DB6" w:rsidRDefault="00892FAB" w:rsidP="00892FAB">
      <w:pPr>
        <w:jc w:val="both"/>
        <w:rPr>
          <w:lang w:eastAsia="ru-RU"/>
        </w:rPr>
      </w:pPr>
      <w:r w:rsidRPr="00F32DB6">
        <w:rPr>
          <w:lang w:eastAsia="ru-RU"/>
        </w:rPr>
        <w:t xml:space="preserve">10.1. </w:t>
      </w:r>
      <w:proofErr w:type="spellStart"/>
      <w:r w:rsidRPr="00F32DB6">
        <w:rPr>
          <w:lang w:eastAsia="ru-RU"/>
        </w:rPr>
        <w:t>Părţile</w:t>
      </w:r>
      <w:proofErr w:type="spellEnd"/>
      <w:r w:rsidRPr="00F32DB6">
        <w:rPr>
          <w:lang w:eastAsia="ru-RU"/>
        </w:rPr>
        <w:t xml:space="preserve"> sunt exonerate de răspundere pentru neîndeplinirea </w:t>
      </w:r>
      <w:proofErr w:type="spellStart"/>
      <w:r w:rsidRPr="00F32DB6">
        <w:rPr>
          <w:lang w:eastAsia="ru-RU"/>
        </w:rPr>
        <w:t>parţială</w:t>
      </w:r>
      <w:proofErr w:type="spellEnd"/>
      <w:r w:rsidRPr="00F32DB6">
        <w:rPr>
          <w:lang w:eastAsia="ru-RU"/>
        </w:rPr>
        <w:t xml:space="preserve"> sau integrală a </w:t>
      </w:r>
      <w:proofErr w:type="spellStart"/>
      <w:r w:rsidRPr="00F32DB6">
        <w:rPr>
          <w:lang w:eastAsia="ru-RU"/>
        </w:rPr>
        <w:t>obligaţiilor</w:t>
      </w:r>
      <w:proofErr w:type="spellEnd"/>
      <w:r w:rsidRPr="00F32DB6">
        <w:rPr>
          <w:lang w:eastAsia="ru-RU"/>
        </w:rPr>
        <w:t xml:space="preserve"> conform prezentului contract, dacă aceasta este cauzată de producerea unor impedimente înafara controlului părților (războaie, </w:t>
      </w:r>
      <w:proofErr w:type="spellStart"/>
      <w:r w:rsidRPr="00F32DB6">
        <w:rPr>
          <w:lang w:eastAsia="ru-RU"/>
        </w:rPr>
        <w:t>calamităţi</w:t>
      </w:r>
      <w:proofErr w:type="spellEnd"/>
      <w:r w:rsidRPr="00F32DB6">
        <w:rPr>
          <w:lang w:eastAsia="ru-RU"/>
        </w:rPr>
        <w:t xml:space="preserve"> naturale: incendii, </w:t>
      </w:r>
      <w:proofErr w:type="spellStart"/>
      <w:r w:rsidRPr="00F32DB6">
        <w:rPr>
          <w:lang w:eastAsia="ru-RU"/>
        </w:rPr>
        <w:t>inundaţii</w:t>
      </w:r>
      <w:proofErr w:type="spellEnd"/>
      <w:r w:rsidRPr="00F32DB6">
        <w:rPr>
          <w:lang w:eastAsia="ru-RU"/>
        </w:rPr>
        <w:t xml:space="preserve">, cutremure de pământ, precum </w:t>
      </w:r>
      <w:proofErr w:type="spellStart"/>
      <w:r w:rsidRPr="00F32DB6">
        <w:rPr>
          <w:lang w:eastAsia="ru-RU"/>
        </w:rPr>
        <w:t>şi</w:t>
      </w:r>
      <w:proofErr w:type="spellEnd"/>
      <w:r w:rsidRPr="00F32DB6">
        <w:rPr>
          <w:lang w:eastAsia="ru-RU"/>
        </w:rPr>
        <w:t xml:space="preserve"> alte </w:t>
      </w:r>
      <w:proofErr w:type="spellStart"/>
      <w:r w:rsidRPr="00F32DB6">
        <w:rPr>
          <w:lang w:eastAsia="ru-RU"/>
        </w:rPr>
        <w:t>circumstanţe</w:t>
      </w:r>
      <w:proofErr w:type="spellEnd"/>
      <w:r w:rsidRPr="00F32DB6">
        <w:rPr>
          <w:lang w:eastAsia="ru-RU"/>
        </w:rPr>
        <w:t xml:space="preserve"> care nu depind de </w:t>
      </w:r>
      <w:proofErr w:type="spellStart"/>
      <w:r w:rsidRPr="00F32DB6">
        <w:rPr>
          <w:lang w:eastAsia="ru-RU"/>
        </w:rPr>
        <w:t>voinţa</w:t>
      </w:r>
      <w:proofErr w:type="spellEnd"/>
      <w:r w:rsidRPr="00F32DB6">
        <w:rPr>
          <w:lang w:eastAsia="ru-RU"/>
        </w:rPr>
        <w:t xml:space="preserve"> </w:t>
      </w:r>
      <w:proofErr w:type="spellStart"/>
      <w:r w:rsidRPr="00F32DB6">
        <w:rPr>
          <w:lang w:eastAsia="ru-RU"/>
        </w:rPr>
        <w:t>Părţilor</w:t>
      </w:r>
      <w:proofErr w:type="spellEnd"/>
      <w:r w:rsidRPr="00F32DB6">
        <w:rPr>
          <w:lang w:eastAsia="ru-RU"/>
        </w:rPr>
        <w:t>).</w:t>
      </w:r>
    </w:p>
    <w:p w14:paraId="2A9B2C28" w14:textId="77777777" w:rsidR="00892FAB" w:rsidRPr="00F32DB6" w:rsidRDefault="00892FAB" w:rsidP="00892FAB">
      <w:pPr>
        <w:jc w:val="both"/>
        <w:rPr>
          <w:lang w:eastAsia="ru-RU"/>
        </w:rPr>
      </w:pPr>
      <w:r w:rsidRPr="00F32DB6">
        <w:rPr>
          <w:lang w:eastAsia="ru-RU"/>
        </w:rPr>
        <w:t xml:space="preserve">10.2. Partea care invocă apariția impedimentului înafara controlului este obligată să informeze imediat (dar nu mai târziu de </w:t>
      </w:r>
      <w:r w:rsidRPr="00F32DB6">
        <w:rPr>
          <w:lang w:eastAsia="ru-RU"/>
        </w:rPr>
        <w:softHyphen/>
      </w:r>
      <w:r w:rsidRPr="00F32DB6">
        <w:rPr>
          <w:lang w:eastAsia="ru-RU"/>
        </w:rPr>
        <w:softHyphen/>
      </w:r>
      <w:r w:rsidRPr="00F32DB6">
        <w:rPr>
          <w:lang w:eastAsia="ru-RU"/>
        </w:rPr>
        <w:softHyphen/>
      </w:r>
      <w:r w:rsidRPr="00F32DB6">
        <w:rPr>
          <w:lang w:eastAsia="ru-RU"/>
        </w:rPr>
        <w:softHyphen/>
      </w:r>
      <w:r w:rsidRPr="00F32DB6">
        <w:rPr>
          <w:lang w:eastAsia="ru-RU"/>
        </w:rPr>
        <w:softHyphen/>
        <w:t xml:space="preserve">_____ zile) cealaltă Parte despre survenirea </w:t>
      </w:r>
      <w:proofErr w:type="spellStart"/>
      <w:r w:rsidRPr="00F32DB6">
        <w:rPr>
          <w:lang w:eastAsia="ru-RU"/>
        </w:rPr>
        <w:t>circumstanţelor</w:t>
      </w:r>
      <w:proofErr w:type="spellEnd"/>
      <w:r w:rsidRPr="00F32DB6">
        <w:rPr>
          <w:lang w:eastAsia="ru-RU"/>
        </w:rPr>
        <w:t xml:space="preserve">, dar și despre efectele acestora asupra executării contractului. </w:t>
      </w:r>
    </w:p>
    <w:p w14:paraId="1DF9C83C" w14:textId="77777777" w:rsidR="00892FAB" w:rsidRPr="00F32DB6" w:rsidRDefault="00892FAB" w:rsidP="00892FAB">
      <w:pPr>
        <w:jc w:val="both"/>
        <w:rPr>
          <w:lang w:eastAsia="ru-RU"/>
        </w:rPr>
      </w:pPr>
      <w:r w:rsidRPr="00F32DB6">
        <w:rPr>
          <w:lang w:eastAsia="ru-RU"/>
        </w:rPr>
        <w:t xml:space="preserve">10.3. Survenirea </w:t>
      </w:r>
      <w:proofErr w:type="spellStart"/>
      <w:r w:rsidRPr="00F32DB6">
        <w:rPr>
          <w:lang w:eastAsia="ru-RU"/>
        </w:rPr>
        <w:t>circumstanţelor</w:t>
      </w:r>
      <w:proofErr w:type="spellEnd"/>
      <w:r w:rsidRPr="00F32DB6">
        <w:rPr>
          <w:lang w:eastAsia="ru-RU"/>
        </w:rPr>
        <w:t xml:space="preserve"> impedimentului, momentul </w:t>
      </w:r>
      <w:proofErr w:type="spellStart"/>
      <w:r w:rsidRPr="00F32DB6">
        <w:rPr>
          <w:lang w:eastAsia="ru-RU"/>
        </w:rPr>
        <w:t>declanşării</w:t>
      </w:r>
      <w:proofErr w:type="spellEnd"/>
      <w:r w:rsidRPr="00F32DB6">
        <w:rPr>
          <w:lang w:eastAsia="ru-RU"/>
        </w:rPr>
        <w:t xml:space="preserve"> </w:t>
      </w:r>
      <w:proofErr w:type="spellStart"/>
      <w:r w:rsidRPr="00F32DB6">
        <w:rPr>
          <w:lang w:eastAsia="ru-RU"/>
        </w:rPr>
        <w:t>şi</w:t>
      </w:r>
      <w:proofErr w:type="spellEnd"/>
      <w:r w:rsidRPr="00F32DB6">
        <w:rPr>
          <w:lang w:eastAsia="ru-RU"/>
        </w:rPr>
        <w:t xml:space="preserve"> termenul de </w:t>
      </w:r>
      <w:proofErr w:type="spellStart"/>
      <w:r w:rsidRPr="00F32DB6">
        <w:rPr>
          <w:lang w:eastAsia="ru-RU"/>
        </w:rPr>
        <w:t>acţiune</w:t>
      </w:r>
      <w:proofErr w:type="spellEnd"/>
      <w:r w:rsidRPr="00F32DB6">
        <w:rPr>
          <w:lang w:eastAsia="ru-RU"/>
        </w:rPr>
        <w:t xml:space="preserve"> trebuie să fie confirmate printr-un certificat, eliberat în mod corespunzător de către organul competent din </w:t>
      </w:r>
      <w:proofErr w:type="spellStart"/>
      <w:r w:rsidRPr="00F32DB6">
        <w:rPr>
          <w:lang w:eastAsia="ru-RU"/>
        </w:rPr>
        <w:t>ţara</w:t>
      </w:r>
      <w:proofErr w:type="spellEnd"/>
      <w:r w:rsidRPr="00F32DB6">
        <w:rPr>
          <w:lang w:eastAsia="ru-RU"/>
        </w:rPr>
        <w:t xml:space="preserve"> </w:t>
      </w:r>
      <w:proofErr w:type="spellStart"/>
      <w:r w:rsidRPr="00F32DB6">
        <w:rPr>
          <w:lang w:eastAsia="ru-RU"/>
        </w:rPr>
        <w:t>Părţii</w:t>
      </w:r>
      <w:proofErr w:type="spellEnd"/>
      <w:r w:rsidRPr="00F32DB6">
        <w:rPr>
          <w:lang w:eastAsia="ru-RU"/>
        </w:rPr>
        <w:t xml:space="preserve"> care invocă asemenea </w:t>
      </w:r>
      <w:proofErr w:type="spellStart"/>
      <w:r w:rsidRPr="00F32DB6">
        <w:rPr>
          <w:lang w:eastAsia="ru-RU"/>
        </w:rPr>
        <w:t>circumstanţe</w:t>
      </w:r>
      <w:proofErr w:type="spellEnd"/>
      <w:r w:rsidRPr="00F32DB6">
        <w:rPr>
          <w:lang w:eastAsia="ru-RU"/>
        </w:rPr>
        <w:t>.</w:t>
      </w:r>
    </w:p>
    <w:p w14:paraId="12836723" w14:textId="77777777" w:rsidR="00892FAB" w:rsidRPr="00F32DB6" w:rsidRDefault="00892FAB" w:rsidP="00892FAB">
      <w:pPr>
        <w:tabs>
          <w:tab w:val="left" w:pos="426"/>
          <w:tab w:val="left" w:pos="3645"/>
        </w:tabs>
        <w:rPr>
          <w:b/>
          <w:lang w:eastAsia="ru-RU"/>
        </w:rPr>
      </w:pPr>
    </w:p>
    <w:p w14:paraId="56186C2D" w14:textId="77777777" w:rsidR="00892FAB" w:rsidRPr="00253064" w:rsidRDefault="00892FAB" w:rsidP="00892FAB">
      <w:pPr>
        <w:tabs>
          <w:tab w:val="left" w:pos="426"/>
          <w:tab w:val="left" w:pos="3645"/>
        </w:tabs>
        <w:rPr>
          <w:b/>
          <w:lang w:val="it-IT" w:eastAsia="ru-RU"/>
        </w:rPr>
      </w:pPr>
      <w:r w:rsidRPr="00253064">
        <w:rPr>
          <w:b/>
          <w:lang w:val="it-IT" w:eastAsia="ru-RU"/>
        </w:rPr>
        <w:t>11. MODIFICĂRI</w:t>
      </w:r>
    </w:p>
    <w:p w14:paraId="01FAD89D" w14:textId="77777777" w:rsidR="00892FAB" w:rsidRPr="00253064" w:rsidRDefault="00892FAB" w:rsidP="00892FAB">
      <w:pPr>
        <w:tabs>
          <w:tab w:val="left" w:pos="426"/>
          <w:tab w:val="left" w:pos="3645"/>
        </w:tabs>
        <w:jc w:val="both"/>
        <w:rPr>
          <w:lang w:val="it-IT" w:eastAsia="ru-RU"/>
        </w:rPr>
      </w:pPr>
      <w:r w:rsidRPr="00253064">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53064" w:rsidRDefault="00892FAB" w:rsidP="00892FAB">
      <w:pPr>
        <w:jc w:val="both"/>
        <w:rPr>
          <w:b/>
          <w:lang w:val="it-IT" w:eastAsia="ru-RU"/>
        </w:rPr>
      </w:pPr>
    </w:p>
    <w:p w14:paraId="3C76FE1D" w14:textId="77777777" w:rsidR="00892FAB" w:rsidRPr="00253064" w:rsidRDefault="00892FAB" w:rsidP="00892FAB">
      <w:pPr>
        <w:jc w:val="both"/>
        <w:rPr>
          <w:b/>
          <w:lang w:val="it-IT" w:eastAsia="ru-RU"/>
        </w:rPr>
      </w:pPr>
      <w:r w:rsidRPr="00253064">
        <w:rPr>
          <w:b/>
          <w:lang w:val="it-IT" w:eastAsia="ru-RU"/>
        </w:rPr>
        <w:t>12. AJUSTAREA PREŢULUI CONTRACTULUI</w:t>
      </w:r>
    </w:p>
    <w:p w14:paraId="3BFF7381" w14:textId="77777777" w:rsidR="00892FAB" w:rsidRPr="00253064"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253064" w:rsidRDefault="00892FAB" w:rsidP="00892FAB">
      <w:pPr>
        <w:jc w:val="both"/>
        <w:rPr>
          <w:lang w:val="it-IT" w:eastAsia="ru-RU"/>
        </w:rPr>
      </w:pPr>
    </w:p>
    <w:p w14:paraId="3D080D5B" w14:textId="77777777" w:rsidR="00892FAB" w:rsidRPr="00253064" w:rsidRDefault="00892FAB" w:rsidP="00892FAB">
      <w:pPr>
        <w:rPr>
          <w:b/>
          <w:lang w:val="it-IT" w:eastAsia="ru-RU"/>
        </w:rPr>
      </w:pPr>
      <w:r w:rsidRPr="00253064">
        <w:rPr>
          <w:b/>
          <w:lang w:val="it-IT" w:eastAsia="ru-RU"/>
        </w:rPr>
        <w:t>13. CONDIŢIILE DE PREDARE-PRIMIRE</w:t>
      </w:r>
    </w:p>
    <w:p w14:paraId="78F5384B" w14:textId="77777777" w:rsidR="00892FAB" w:rsidRPr="00253064" w:rsidRDefault="00892FAB" w:rsidP="00892FAB">
      <w:pPr>
        <w:jc w:val="both"/>
        <w:rPr>
          <w:lang w:val="it-IT" w:eastAsia="ru-RU"/>
        </w:rPr>
      </w:pPr>
      <w:r w:rsidRPr="00253064">
        <w:rPr>
          <w:lang w:val="it-IT" w:eastAsia="ru-RU"/>
        </w:rPr>
        <w:t>Serviciile de proiectare se consideră predate de către Prestator şi recepţionate de către Beneficiar dacă:</w:t>
      </w:r>
    </w:p>
    <w:p w14:paraId="727D8616"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 xml:space="preserve">cantitatea serviciilor de proiectare corespunde informaţiei indicate în prezentul contract; </w:t>
      </w:r>
    </w:p>
    <w:p w14:paraId="548DE91C" w14:textId="77777777" w:rsidR="00892FAB" w:rsidRPr="00253064" w:rsidRDefault="00892FAB" w:rsidP="00892FAB">
      <w:pPr>
        <w:numPr>
          <w:ilvl w:val="0"/>
          <w:numId w:val="56"/>
        </w:numPr>
        <w:tabs>
          <w:tab w:val="num" w:pos="0"/>
          <w:tab w:val="left" w:pos="360"/>
        </w:tabs>
        <w:suppressAutoHyphens/>
        <w:ind w:left="0" w:firstLine="0"/>
        <w:jc w:val="both"/>
        <w:rPr>
          <w:lang w:val="it-IT" w:eastAsia="ru-RU"/>
        </w:rPr>
      </w:pPr>
      <w:r w:rsidRPr="00253064">
        <w:rPr>
          <w:lang w:val="it-IT" w:eastAsia="ru-RU"/>
        </w:rPr>
        <w:t>calitatea serviciilor de proiectare corespunde documentelor normative și standardelor de stat.</w:t>
      </w:r>
    </w:p>
    <w:p w14:paraId="6334BF65" w14:textId="77777777" w:rsidR="00892FAB" w:rsidRPr="00253064" w:rsidRDefault="00892FAB" w:rsidP="00892FAB">
      <w:pPr>
        <w:jc w:val="both"/>
        <w:rPr>
          <w:lang w:val="it-IT" w:eastAsia="ru-RU"/>
        </w:rPr>
      </w:pPr>
    </w:p>
    <w:p w14:paraId="799F78EE" w14:textId="77777777" w:rsidR="00892FAB" w:rsidRPr="00253064" w:rsidRDefault="00892FAB" w:rsidP="00892FAB">
      <w:pPr>
        <w:rPr>
          <w:b/>
          <w:lang w:val="it-IT" w:eastAsia="ru-RU"/>
        </w:rPr>
      </w:pPr>
      <w:r w:rsidRPr="00253064">
        <w:rPr>
          <w:b/>
          <w:lang w:val="it-IT" w:eastAsia="ru-RU"/>
        </w:rPr>
        <w:t>14. REZOLUȚIUNEA CONTRACTULUI</w:t>
      </w:r>
    </w:p>
    <w:p w14:paraId="75EF2A3C" w14:textId="77777777" w:rsidR="00892FAB" w:rsidRPr="00253064" w:rsidRDefault="00892FAB" w:rsidP="00892FAB">
      <w:pPr>
        <w:jc w:val="both"/>
        <w:rPr>
          <w:lang w:val="it-IT" w:eastAsia="ru-RU"/>
        </w:rPr>
      </w:pPr>
      <w:r w:rsidRPr="00253064">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nesatisfacerea de către una dintre Părţi a pretenţiilor înaintate conform prezentului contract;</w:t>
      </w:r>
    </w:p>
    <w:p w14:paraId="469362F9" w14:textId="77777777" w:rsidR="00892FAB" w:rsidRPr="00253064" w:rsidRDefault="00892FAB" w:rsidP="00892FAB">
      <w:pPr>
        <w:numPr>
          <w:ilvl w:val="0"/>
          <w:numId w:val="37"/>
        </w:numPr>
        <w:tabs>
          <w:tab w:val="left" w:pos="0"/>
          <w:tab w:val="left" w:pos="360"/>
        </w:tabs>
        <w:suppressAutoHyphens/>
        <w:ind w:left="0" w:firstLine="0"/>
        <w:jc w:val="both"/>
        <w:rPr>
          <w:lang w:val="it-IT" w:eastAsia="ru-RU"/>
        </w:rPr>
      </w:pPr>
      <w:r w:rsidRPr="00253064">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53064"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253064">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32DB6" w:rsidRDefault="00892FAB" w:rsidP="00892FAB">
      <w:pPr>
        <w:numPr>
          <w:ilvl w:val="0"/>
          <w:numId w:val="37"/>
        </w:numPr>
        <w:tabs>
          <w:tab w:val="left" w:pos="0"/>
          <w:tab w:val="left" w:pos="360"/>
          <w:tab w:val="left" w:pos="599"/>
          <w:tab w:val="num" w:pos="1135"/>
          <w:tab w:val="left" w:pos="2070"/>
        </w:tabs>
        <w:ind w:left="0" w:firstLine="0"/>
        <w:jc w:val="both"/>
        <w:rPr>
          <w:lang w:val="it-IT" w:eastAsia="ru-RU"/>
        </w:rPr>
      </w:pPr>
      <w:r w:rsidRPr="00F32DB6">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53064" w:rsidRDefault="00892FAB" w:rsidP="00892FAB">
      <w:pPr>
        <w:jc w:val="both"/>
        <w:rPr>
          <w:lang w:val="it-IT" w:eastAsia="ru-RU"/>
        </w:rPr>
      </w:pPr>
      <w:r w:rsidRPr="00253064">
        <w:rPr>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53064" w:rsidRDefault="00892FAB" w:rsidP="00892FAB">
      <w:pPr>
        <w:jc w:val="both"/>
        <w:rPr>
          <w:lang w:val="it-IT" w:eastAsia="ru-RU"/>
        </w:rPr>
      </w:pPr>
      <w:r w:rsidRPr="00253064">
        <w:rPr>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53064" w:rsidRDefault="00892FAB" w:rsidP="00892FAB">
      <w:pPr>
        <w:rPr>
          <w:b/>
          <w:lang w:val="it-IT" w:eastAsia="ru-RU"/>
        </w:rPr>
      </w:pPr>
    </w:p>
    <w:p w14:paraId="71CB0083" w14:textId="77777777" w:rsidR="00892FAB" w:rsidRPr="00253064" w:rsidRDefault="00892FAB" w:rsidP="00892FAB">
      <w:pPr>
        <w:rPr>
          <w:b/>
          <w:lang w:val="it-IT" w:eastAsia="ru-RU"/>
        </w:rPr>
      </w:pPr>
      <w:r w:rsidRPr="00253064">
        <w:rPr>
          <w:b/>
          <w:lang w:val="it-IT" w:eastAsia="ru-RU"/>
        </w:rPr>
        <w:t>15. RECLAMAŢII ŞI SANCŢIUNI</w:t>
      </w:r>
    </w:p>
    <w:p w14:paraId="13DF9A9A" w14:textId="77777777" w:rsidR="00892FAB" w:rsidRPr="00253064" w:rsidRDefault="00892FAB" w:rsidP="00892FAB">
      <w:pPr>
        <w:jc w:val="both"/>
        <w:rPr>
          <w:lang w:val="it-IT" w:eastAsia="ru-RU"/>
        </w:rPr>
      </w:pPr>
      <w:r w:rsidRPr="00253064">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253064">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253064" w:rsidRDefault="00892FAB" w:rsidP="00892FAB">
      <w:pPr>
        <w:rPr>
          <w:b/>
          <w:lang w:eastAsia="ru-RU"/>
        </w:rPr>
      </w:pPr>
      <w:r w:rsidRPr="00253064">
        <w:rPr>
          <w:b/>
          <w:lang w:eastAsia="ru-RU"/>
        </w:rPr>
        <w:t>17. DREPTURI DE PROPRIETATE INTELECTUALĂ</w:t>
      </w:r>
    </w:p>
    <w:p w14:paraId="08D77E9C" w14:textId="77777777" w:rsidR="00892FAB" w:rsidRPr="00253064" w:rsidRDefault="00892FAB" w:rsidP="00892FAB">
      <w:pPr>
        <w:jc w:val="both"/>
        <w:rPr>
          <w:lang w:eastAsia="ru-RU"/>
        </w:rPr>
      </w:pPr>
      <w:r w:rsidRPr="00253064">
        <w:rPr>
          <w:lang w:eastAsia="ru-RU"/>
        </w:rPr>
        <w:t xml:space="preserve">Prestatorul are </w:t>
      </w:r>
      <w:proofErr w:type="spellStart"/>
      <w:r w:rsidRPr="00253064">
        <w:rPr>
          <w:lang w:eastAsia="ru-RU"/>
        </w:rPr>
        <w:t>obligaţia</w:t>
      </w:r>
      <w:proofErr w:type="spellEnd"/>
      <w:r w:rsidRPr="00253064">
        <w:rPr>
          <w:lang w:eastAsia="ru-RU"/>
        </w:rPr>
        <w:t xml:space="preserve"> să despăgubească Beneficiarul împotriva oricăror:</w:t>
      </w:r>
    </w:p>
    <w:p w14:paraId="4E20EBCB" w14:textId="77777777" w:rsidR="00892FAB" w:rsidRPr="00253064" w:rsidRDefault="00892FAB" w:rsidP="00892FAB">
      <w:pPr>
        <w:jc w:val="both"/>
        <w:rPr>
          <w:lang w:eastAsia="ru-RU"/>
        </w:rPr>
      </w:pPr>
      <w:r w:rsidRPr="00253064">
        <w:rPr>
          <w:lang w:eastAsia="ru-RU"/>
        </w:rPr>
        <w:t xml:space="preserve">a) </w:t>
      </w:r>
      <w:proofErr w:type="spellStart"/>
      <w:r w:rsidRPr="00253064">
        <w:rPr>
          <w:lang w:eastAsia="ru-RU"/>
        </w:rPr>
        <w:t>reclamaţii</w:t>
      </w:r>
      <w:proofErr w:type="spellEnd"/>
      <w:r w:rsidRPr="00253064">
        <w:rPr>
          <w:lang w:eastAsia="ru-RU"/>
        </w:rPr>
        <w:t xml:space="preserve"> </w:t>
      </w:r>
      <w:proofErr w:type="spellStart"/>
      <w:r w:rsidRPr="00253064">
        <w:rPr>
          <w:lang w:eastAsia="ru-RU"/>
        </w:rPr>
        <w:t>şi</w:t>
      </w:r>
      <w:proofErr w:type="spellEnd"/>
      <w:r w:rsidRPr="00253064">
        <w:rPr>
          <w:lang w:eastAsia="ru-RU"/>
        </w:rPr>
        <w:t xml:space="preserve"> </w:t>
      </w:r>
      <w:proofErr w:type="spellStart"/>
      <w:r w:rsidRPr="00253064">
        <w:rPr>
          <w:lang w:eastAsia="ru-RU"/>
        </w:rPr>
        <w:t>acţiuni</w:t>
      </w:r>
      <w:proofErr w:type="spellEnd"/>
      <w:r w:rsidRPr="00253064">
        <w:rPr>
          <w:lang w:eastAsia="ru-RU"/>
        </w:rPr>
        <w:t xml:space="preserve"> în </w:t>
      </w:r>
      <w:proofErr w:type="spellStart"/>
      <w:r w:rsidRPr="00253064">
        <w:rPr>
          <w:lang w:eastAsia="ru-RU"/>
        </w:rPr>
        <w:t>justiţie</w:t>
      </w:r>
      <w:proofErr w:type="spellEnd"/>
      <w:r w:rsidRPr="00253064">
        <w:rPr>
          <w:lang w:eastAsia="ru-RU"/>
        </w:rPr>
        <w:t xml:space="preserve">, ce rezultă din încălcarea unor drepturi de proprietate intelectuală (brevete, nume, mărci înregistrate etc.), legate de echipamentele, materialele, </w:t>
      </w:r>
      <w:proofErr w:type="spellStart"/>
      <w:r w:rsidRPr="00253064">
        <w:rPr>
          <w:lang w:eastAsia="ru-RU"/>
        </w:rPr>
        <w:t>instalaţiile</w:t>
      </w:r>
      <w:proofErr w:type="spellEnd"/>
      <w:r w:rsidRPr="00253064">
        <w:rPr>
          <w:lang w:eastAsia="ru-RU"/>
        </w:rPr>
        <w:t xml:space="preserve"> sau utilajele folosite pentru sau în legătură cu produsele </w:t>
      </w:r>
      <w:proofErr w:type="spellStart"/>
      <w:r w:rsidRPr="00253064">
        <w:rPr>
          <w:lang w:eastAsia="ru-RU"/>
        </w:rPr>
        <w:t>achiziţionate</w:t>
      </w:r>
      <w:proofErr w:type="spellEnd"/>
      <w:r w:rsidRPr="00253064">
        <w:rPr>
          <w:lang w:eastAsia="ru-RU"/>
        </w:rPr>
        <w:t>;</w:t>
      </w:r>
    </w:p>
    <w:p w14:paraId="6002A705" w14:textId="77777777" w:rsidR="00892FAB" w:rsidRPr="00253064" w:rsidRDefault="00892FAB" w:rsidP="00892FAB">
      <w:pPr>
        <w:jc w:val="both"/>
        <w:rPr>
          <w:lang w:val="it-IT" w:eastAsia="ru-RU"/>
        </w:rPr>
      </w:pPr>
      <w:r w:rsidRPr="00253064">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53064" w:rsidRDefault="00892FAB" w:rsidP="00892FAB">
      <w:pPr>
        <w:jc w:val="both"/>
        <w:rPr>
          <w:lang w:val="it-IT" w:eastAsia="ru-RU"/>
        </w:rPr>
      </w:pPr>
    </w:p>
    <w:p w14:paraId="65438628" w14:textId="77777777" w:rsidR="00892FAB" w:rsidRPr="00253064" w:rsidRDefault="00892FAB" w:rsidP="00892FAB">
      <w:pPr>
        <w:tabs>
          <w:tab w:val="left" w:pos="3825"/>
        </w:tabs>
        <w:contextualSpacing/>
        <w:jc w:val="both"/>
        <w:rPr>
          <w:b/>
          <w:lang w:val="it-IT" w:eastAsia="ru-RU"/>
        </w:rPr>
      </w:pPr>
      <w:r w:rsidRPr="00253064">
        <w:rPr>
          <w:b/>
          <w:lang w:val="it-IT" w:eastAsia="ru-RU"/>
        </w:rPr>
        <w:t>18. REZOLUȚIUNEA CONTRACTULUI</w:t>
      </w:r>
    </w:p>
    <w:p w14:paraId="6A7E9C2C" w14:textId="77777777" w:rsidR="00892FAB" w:rsidRPr="00253064" w:rsidRDefault="00892FAB" w:rsidP="00892FAB">
      <w:pPr>
        <w:tabs>
          <w:tab w:val="left" w:pos="3825"/>
        </w:tabs>
        <w:contextualSpacing/>
        <w:jc w:val="both"/>
        <w:rPr>
          <w:lang w:val="it-IT" w:eastAsia="ru-RU"/>
        </w:rPr>
      </w:pPr>
      <w:r w:rsidRPr="00253064">
        <w:rPr>
          <w:lang w:val="it-IT" w:eastAsia="ru-RU"/>
        </w:rPr>
        <w:t xml:space="preserve">18.1. Prestatorul poate cere rezoluțiunea contractului, dacă: </w:t>
      </w:r>
    </w:p>
    <w:p w14:paraId="163A368D"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53064" w:rsidRDefault="00892FAB" w:rsidP="00892FAB">
      <w:pPr>
        <w:tabs>
          <w:tab w:val="left" w:pos="1276"/>
        </w:tabs>
        <w:jc w:val="both"/>
        <w:rPr>
          <w:lang w:val="it-IT" w:eastAsia="ru-RU"/>
        </w:rPr>
      </w:pPr>
      <w:r w:rsidRPr="00253064">
        <w:rPr>
          <w:lang w:val="it-IT" w:eastAsia="ru-RU"/>
        </w:rPr>
        <w:t xml:space="preserve">b) Beneficiarul nu onorează o plată scadentă mai mult de 3 luni; </w:t>
      </w:r>
    </w:p>
    <w:p w14:paraId="37AC3E76"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53064" w:rsidRDefault="00892FAB" w:rsidP="00892FAB">
      <w:pPr>
        <w:tabs>
          <w:tab w:val="left" w:pos="567"/>
        </w:tabs>
        <w:jc w:val="both"/>
        <w:rPr>
          <w:lang w:val="it-IT" w:eastAsia="ru-RU"/>
        </w:rPr>
      </w:pPr>
      <w:r w:rsidRPr="00253064">
        <w:rPr>
          <w:lang w:val="it-IT" w:eastAsia="ru-RU"/>
        </w:rPr>
        <w:t xml:space="preserve">18.2. Beneficiarul poate cere rezoluțiunea contractului, dacă: </w:t>
      </w:r>
    </w:p>
    <w:p w14:paraId="1EFC2CBB" w14:textId="77777777" w:rsidR="00892FAB" w:rsidRPr="00253064" w:rsidRDefault="00892FAB" w:rsidP="00892FAB">
      <w:pPr>
        <w:tabs>
          <w:tab w:val="left" w:pos="1276"/>
        </w:tabs>
        <w:contextualSpacing/>
        <w:jc w:val="both"/>
        <w:rPr>
          <w:lang w:val="it-IT" w:eastAsia="ru-RU"/>
        </w:rPr>
      </w:pPr>
      <w:r w:rsidRPr="00253064">
        <w:rPr>
          <w:lang w:val="it-IT" w:eastAsia="ru-RU"/>
        </w:rPr>
        <w:t>a) Prestatorul se află în incapacitate de plată, lichidare sau bunurile acestuia sunt sub sechestru;</w:t>
      </w:r>
    </w:p>
    <w:p w14:paraId="4B4CC478"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53064" w:rsidRDefault="00892FAB" w:rsidP="00892FAB">
      <w:pPr>
        <w:tabs>
          <w:tab w:val="left" w:pos="1276"/>
        </w:tabs>
        <w:contextualSpacing/>
        <w:jc w:val="both"/>
        <w:rPr>
          <w:lang w:val="it-IT" w:eastAsia="ru-RU"/>
        </w:rPr>
      </w:pPr>
      <w:r w:rsidRPr="00253064">
        <w:rPr>
          <w:lang w:val="it-IT" w:eastAsia="ru-RU"/>
        </w:rPr>
        <w:t>c) Prestatorul nu furnizează/menține garanția de bună execuție în condițiile solicitate prin prezentul contract;</w:t>
      </w:r>
    </w:p>
    <w:p w14:paraId="129DA557"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53064" w:rsidRDefault="00892FAB" w:rsidP="00892FAB">
      <w:pPr>
        <w:tabs>
          <w:tab w:val="left" w:pos="1276"/>
        </w:tabs>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F32DB6" w:rsidRDefault="00892FAB" w:rsidP="00892FAB">
      <w:pPr>
        <w:tabs>
          <w:tab w:val="left" w:pos="1276"/>
        </w:tabs>
        <w:contextualSpacing/>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F32DB6">
        <w:rPr>
          <w:lang w:val="it-IT" w:eastAsia="ru-RU"/>
        </w:rPr>
        <w:t>18.5. Cazuri specifice de încetare a contractului de achiziţii publice:</w:t>
      </w:r>
    </w:p>
    <w:p w14:paraId="37418B68" w14:textId="77777777" w:rsidR="00892FAB" w:rsidRPr="00F32DB6" w:rsidRDefault="00892FAB" w:rsidP="00892FAB">
      <w:pPr>
        <w:tabs>
          <w:tab w:val="left" w:pos="567"/>
          <w:tab w:val="left" w:pos="2070"/>
        </w:tabs>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688DEE8B" w14:textId="77777777" w:rsidR="00892FAB" w:rsidRPr="00253064" w:rsidRDefault="00892FAB" w:rsidP="00892FAB">
      <w:pPr>
        <w:tabs>
          <w:tab w:val="left" w:pos="567"/>
          <w:tab w:val="left" w:pos="2070"/>
        </w:tabs>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53064" w:rsidRDefault="00892FAB" w:rsidP="00892FAB">
      <w:pPr>
        <w:tabs>
          <w:tab w:val="left" w:pos="567"/>
          <w:tab w:val="left" w:pos="2070"/>
        </w:tabs>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32DB6" w:rsidRDefault="00892FAB" w:rsidP="00892FAB">
      <w:pPr>
        <w:tabs>
          <w:tab w:val="left" w:pos="567"/>
          <w:tab w:val="left" w:pos="2070"/>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32DB6" w:rsidRDefault="00892FAB" w:rsidP="00892FAB">
      <w:pPr>
        <w:jc w:val="both"/>
        <w:rPr>
          <w:lang w:val="it-IT" w:eastAsia="ru-RU"/>
        </w:rPr>
      </w:pPr>
    </w:p>
    <w:p w14:paraId="1BF54037" w14:textId="77777777" w:rsidR="00892FAB" w:rsidRPr="00253064" w:rsidRDefault="00892FAB" w:rsidP="00892FAB">
      <w:pPr>
        <w:rPr>
          <w:b/>
          <w:lang w:val="it-IT" w:eastAsia="ru-RU"/>
        </w:rPr>
      </w:pPr>
      <w:r w:rsidRPr="00253064">
        <w:rPr>
          <w:b/>
          <w:lang w:val="it-IT" w:eastAsia="ru-RU"/>
        </w:rPr>
        <w:t>19. DISPOZIŢII FINALE</w:t>
      </w:r>
    </w:p>
    <w:p w14:paraId="2AAD3F2B" w14:textId="77777777" w:rsidR="00892FAB" w:rsidRPr="00F32DB6" w:rsidRDefault="00892FAB" w:rsidP="00892FAB">
      <w:pPr>
        <w:jc w:val="both"/>
        <w:rPr>
          <w:lang w:val="it-IT" w:eastAsia="ru-RU"/>
        </w:rPr>
      </w:pPr>
      <w:r w:rsidRPr="00253064">
        <w:rPr>
          <w:lang w:val="it-IT" w:eastAsia="ru-RU"/>
        </w:rPr>
        <w:t xml:space="preserve">19.1. Litigiile ce ar putea rezulta din prezentul contract vor fi soluţionate de către Părţi pe cale amiabilă. </w:t>
      </w:r>
      <w:r w:rsidRPr="00F32DB6">
        <w:rPr>
          <w:lang w:val="it-IT" w:eastAsia="ru-RU"/>
        </w:rPr>
        <w:t>În caz contrar, ele vor fi transmise spre examinare în instanţa de judecată competentă, conform legislaţiei Republicii Moldova.</w:t>
      </w:r>
    </w:p>
    <w:p w14:paraId="535D2F82" w14:textId="77777777" w:rsidR="00892FAB" w:rsidRPr="00253064" w:rsidRDefault="00892FAB" w:rsidP="00892FAB">
      <w:pPr>
        <w:jc w:val="both"/>
        <w:rPr>
          <w:lang w:val="it-IT" w:eastAsia="ru-RU"/>
        </w:rPr>
      </w:pPr>
      <w:r w:rsidRPr="00253064">
        <w:rPr>
          <w:lang w:val="it-IT" w:eastAsia="ru-RU"/>
        </w:rPr>
        <w:t>19.2. De la data semnării prezentului contract, toate negocierile purtate şi documentele  perfectate anterior, îşi pierd valabilitatea.</w:t>
      </w:r>
    </w:p>
    <w:p w14:paraId="38F474BB" w14:textId="77777777" w:rsidR="00892FAB" w:rsidRPr="00253064" w:rsidRDefault="00892FAB" w:rsidP="00892FAB">
      <w:pPr>
        <w:jc w:val="both"/>
        <w:rPr>
          <w:lang w:val="it-IT" w:eastAsia="ru-RU"/>
        </w:rPr>
      </w:pPr>
      <w:r w:rsidRPr="00253064">
        <w:rPr>
          <w:lang w:val="it-IT" w:eastAsia="ru-RU"/>
        </w:rPr>
        <w:t xml:space="preserve">19.3. Părţile contractante au dreptul, pe durata îndeplinirii și valabilității contractului să convină asupra modificării clauzelor contractului, prin acord adiţional, în cazul apariţiei unor </w:t>
      </w:r>
      <w:r w:rsidRPr="00253064">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53064" w:rsidRDefault="00892FAB" w:rsidP="00892FAB">
      <w:pPr>
        <w:jc w:val="both"/>
        <w:rPr>
          <w:lang w:val="it-IT" w:eastAsia="ru-RU"/>
        </w:rPr>
      </w:pPr>
      <w:r w:rsidRPr="00253064">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53064" w:rsidRDefault="00892FAB" w:rsidP="00892FAB">
      <w:pPr>
        <w:jc w:val="both"/>
        <w:rPr>
          <w:lang w:val="it-IT" w:eastAsia="ru-RU"/>
        </w:rPr>
      </w:pPr>
      <w:r w:rsidRPr="00253064">
        <w:rPr>
          <w:lang w:val="it-IT" w:eastAsia="ru-RU"/>
        </w:rPr>
        <w:t>19.5. Prezentul contract este întocmit în două exemplare de valoare juridică egală, în limba română, câte un exemplar pentru Beneficiar și Prestator.</w:t>
      </w:r>
    </w:p>
    <w:p w14:paraId="23A47E34" w14:textId="77777777" w:rsidR="00892FAB" w:rsidRPr="00F32DB6" w:rsidRDefault="00892FAB" w:rsidP="00892FAB">
      <w:pPr>
        <w:tabs>
          <w:tab w:val="left" w:pos="567"/>
        </w:tabs>
        <w:jc w:val="both"/>
        <w:rPr>
          <w:lang w:val="it-IT" w:eastAsia="ru-RU"/>
        </w:rPr>
      </w:pPr>
      <w:r w:rsidRPr="00F32DB6">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253064">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253064" w:rsidRDefault="00892FAB" w:rsidP="00892FAB">
      <w:pPr>
        <w:spacing w:line="276" w:lineRule="auto"/>
        <w:contextualSpacing/>
        <w:rPr>
          <w:lang w:val="it-IT" w:eastAsia="ru-RU"/>
        </w:rPr>
      </w:pPr>
    </w:p>
    <w:p w14:paraId="2DC6DC16" w14:textId="77777777" w:rsidR="00892FAB" w:rsidRPr="00892FAB" w:rsidRDefault="00892FAB" w:rsidP="00892FAB">
      <w:pPr>
        <w:numPr>
          <w:ilvl w:val="0"/>
          <w:numId w:val="45"/>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0766F36B" w14:textId="01B4CC9D" w:rsidR="00892FAB" w:rsidRPr="00253064" w:rsidRDefault="00892FAB" w:rsidP="00253064">
      <w:pPr>
        <w:jc w:val="center"/>
        <w:rPr>
          <w:i/>
          <w:lang w:eastAsia="ru-RU"/>
        </w:rPr>
      </w:pPr>
      <w:r w:rsidRPr="00892FAB">
        <w:rPr>
          <w:i/>
          <w:lang w:val="ru-RU" w:eastAsia="ru-RU"/>
        </w:rPr>
        <w:t xml:space="preserve">              (</w:t>
      </w:r>
      <w:r w:rsidRPr="00892FAB">
        <w:rPr>
          <w:i/>
          <w:sz w:val="20"/>
          <w:szCs w:val="20"/>
          <w:lang w:val="ru-RU" w:eastAsia="ru-RU"/>
        </w:rPr>
        <w:t>LA NECESITATE)</w:t>
      </w:r>
    </w:p>
    <w:p w14:paraId="0506BDB0" w14:textId="77777777" w:rsidR="00253064" w:rsidRDefault="00253064" w:rsidP="00253064">
      <w:pPr>
        <w:spacing w:line="276" w:lineRule="auto"/>
        <w:contextualSpacing/>
        <w:jc w:val="both"/>
        <w:rPr>
          <w:lang w:eastAsia="ru-RU"/>
        </w:rPr>
      </w:pPr>
    </w:p>
    <w:p w14:paraId="210AC242" w14:textId="77777777" w:rsidR="00253064" w:rsidRDefault="00253064" w:rsidP="00253064">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34CB2FE0" w14:textId="77777777" w:rsidR="00253064" w:rsidRDefault="00253064" w:rsidP="00253064">
      <w:pPr>
        <w:spacing w:line="276" w:lineRule="auto"/>
        <w:contextualSpacing/>
        <w:jc w:val="both"/>
        <w:rPr>
          <w:lang w:eastAsia="ru-RU"/>
        </w:rPr>
      </w:pPr>
    </w:p>
    <w:p w14:paraId="71F86C4E" w14:textId="77777777" w:rsidR="00253064" w:rsidRDefault="00253064" w:rsidP="00253064">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25FD48F" w14:textId="77777777" w:rsidR="00253064" w:rsidRDefault="00253064" w:rsidP="00253064">
      <w:pPr>
        <w:spacing w:line="276" w:lineRule="auto"/>
        <w:contextualSpacing/>
        <w:jc w:val="both"/>
        <w:rPr>
          <w:lang w:eastAsia="ru-RU"/>
        </w:rPr>
      </w:pPr>
    </w:p>
    <w:p w14:paraId="116A6544" w14:textId="77777777" w:rsidR="00253064" w:rsidRDefault="00253064" w:rsidP="00253064">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39BBAA16" w14:textId="77777777" w:rsidR="00253064" w:rsidRDefault="00253064" w:rsidP="00253064">
      <w:pPr>
        <w:spacing w:line="276" w:lineRule="auto"/>
        <w:contextualSpacing/>
        <w:jc w:val="both"/>
        <w:rPr>
          <w:lang w:eastAsia="ru-RU"/>
        </w:rPr>
      </w:pPr>
    </w:p>
    <w:p w14:paraId="6F78D34C" w14:textId="77777777" w:rsidR="00253064" w:rsidRDefault="00253064" w:rsidP="00253064">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w:t>
      </w:r>
      <w:r>
        <w:rPr>
          <w:lang w:eastAsia="ru-RU"/>
        </w:rPr>
        <w:lastRenderedPageBreak/>
        <w:t xml:space="preserve">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094F0B7D" w14:textId="77777777" w:rsidR="00253064" w:rsidRDefault="00253064" w:rsidP="00253064">
      <w:pPr>
        <w:spacing w:line="276" w:lineRule="auto"/>
        <w:contextualSpacing/>
        <w:jc w:val="both"/>
        <w:rPr>
          <w:lang w:eastAsia="ru-RU"/>
        </w:rPr>
      </w:pPr>
    </w:p>
    <w:p w14:paraId="38787E12" w14:textId="77777777" w:rsidR="00253064" w:rsidRDefault="00253064" w:rsidP="00253064">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01895335"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0C49C37E"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04DD64D6" w14:textId="77777777" w:rsidR="00253064" w:rsidRDefault="00253064" w:rsidP="00253064">
      <w:pPr>
        <w:spacing w:line="276" w:lineRule="auto"/>
        <w:contextualSpacing/>
        <w:jc w:val="both"/>
        <w:rPr>
          <w:lang w:eastAsia="ru-RU"/>
        </w:rPr>
      </w:pPr>
    </w:p>
    <w:p w14:paraId="361B606D" w14:textId="7C87D2F4" w:rsidR="00253064" w:rsidRDefault="00253064" w:rsidP="00253064">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18866A97" w14:textId="77777777" w:rsidR="00253064" w:rsidRDefault="00253064" w:rsidP="00892FAB">
      <w:pPr>
        <w:spacing w:line="276" w:lineRule="auto"/>
        <w:contextualSpacing/>
        <w:rPr>
          <w:lang w:eastAsia="ru-RU"/>
        </w:rPr>
      </w:pPr>
    </w:p>
    <w:p w14:paraId="4AB93AF6" w14:textId="77777777" w:rsidR="00253064" w:rsidRPr="00253064" w:rsidRDefault="00253064" w:rsidP="00892FAB">
      <w:pPr>
        <w:spacing w:line="276" w:lineRule="auto"/>
        <w:contextualSpacing/>
        <w:rPr>
          <w:lang w:eastAsia="ru-RU"/>
        </w:rPr>
      </w:pPr>
    </w:p>
    <w:p w14:paraId="1395066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72419B3"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101A4654"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 xml:space="preserve">la contractul </w:t>
                  </w:r>
                  <w:proofErr w:type="spellStart"/>
                  <w:r w:rsidRPr="00D23CBA">
                    <w:rPr>
                      <w:lang w:val="ro-MD"/>
                    </w:rPr>
                    <w:t>nr.</w:t>
                  </w:r>
                  <w:r w:rsidRPr="00D23CBA">
                    <w:rPr>
                      <w:rFonts w:eastAsia="Calibri"/>
                      <w:lang w:val="ro-MD"/>
                    </w:rPr>
                    <w:t>________</w:t>
                  </w:r>
                  <w:r w:rsidRPr="00D23CBA">
                    <w:rPr>
                      <w:lang w:val="ro-MD"/>
                    </w:rPr>
                    <w:t>din</w:t>
                  </w:r>
                  <w:proofErr w:type="spellEnd"/>
                  <w:r w:rsidRPr="00D23CBA">
                    <w:rPr>
                      <w:lang w:val="ro-MD"/>
                    </w:rPr>
                    <w:t xml:space="preserve">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 xml:space="preserve">Prezentul acord se consideră încheiat la data semnării lui </w:t>
                  </w:r>
                  <w:proofErr w:type="spellStart"/>
                  <w:r w:rsidRPr="00D23CBA">
                    <w:rPr>
                      <w:lang w:val="ro-MD"/>
                    </w:rPr>
                    <w:t>şi</w:t>
                  </w:r>
                  <w:proofErr w:type="spellEnd"/>
                  <w:r w:rsidRPr="00D23CBA">
                    <w:rPr>
                      <w:lang w:val="ro-MD"/>
                    </w:rPr>
                    <w:t xml:space="preserve">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 xml:space="preserve">1. </w:t>
            </w:r>
            <w:proofErr w:type="spellStart"/>
            <w:r w:rsidRPr="00FF430B">
              <w:rPr>
                <w:b/>
                <w:bCs/>
                <w:lang w:val="ro-MD"/>
              </w:rPr>
              <w:t>Părţile</w:t>
            </w:r>
            <w:proofErr w:type="spellEnd"/>
            <w:r w:rsidRPr="00FF430B">
              <w:rPr>
                <w:b/>
                <w:bCs/>
                <w:lang w:val="ro-MD"/>
              </w:rPr>
              <w:t xml:space="preserv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 xml:space="preserve">(Denumirea </w:t>
            </w:r>
            <w:proofErr w:type="spellStart"/>
            <w:r w:rsidRPr="00FF430B">
              <w:rPr>
                <w:rStyle w:val="ln2tparagraf"/>
                <w:i/>
                <w:lang w:val="ro-MD"/>
              </w:rPr>
              <w:t>autorităţii</w:t>
            </w:r>
            <w:proofErr w:type="spellEnd"/>
            <w:r w:rsidRPr="00FF430B">
              <w:rPr>
                <w:rStyle w:val="ln2tparagraf"/>
                <w:i/>
                <w:lang w:val="ro-MD"/>
              </w:rPr>
              <w:t xml:space="preserve">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proofErr w:type="spellStart"/>
            <w:r w:rsidRPr="00FF430B">
              <w:rPr>
                <w:lang w:val="ro-MD"/>
              </w:rPr>
              <w:t>şi</w:t>
            </w:r>
            <w:proofErr w:type="spellEnd"/>
            <w:r w:rsidRPr="00FF430B">
              <w:rPr>
                <w:lang w:val="ro-MD"/>
              </w:rPr>
              <w:t xml:space="preserve">    .......................................... (denumirea operatorului economic), adresa .........................., telefon/fax ................................, cod fiscal ..................., cont (banca) ......................................................, reprezentată prin .................................. (denumirea conducătorului), </w:t>
            </w:r>
            <w:proofErr w:type="spellStart"/>
            <w:r w:rsidRPr="00FF430B">
              <w:rPr>
                <w:lang w:val="ro-MD"/>
              </w:rPr>
              <w:t>funcţia</w:t>
            </w:r>
            <w:proofErr w:type="spellEnd"/>
            <w:r w:rsidRPr="00FF430B">
              <w:rPr>
                <w:lang w:val="ro-MD"/>
              </w:rPr>
              <w:t xml:space="preserve">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w:t>
            </w:r>
            <w:proofErr w:type="spellStart"/>
            <w:r w:rsidRPr="00FF430B">
              <w:rPr>
                <w:lang w:val="ro-MD"/>
              </w:rPr>
              <w:t>condiţiilor</w:t>
            </w:r>
            <w:proofErr w:type="spellEnd"/>
            <w:r w:rsidRPr="00FF430B">
              <w:rPr>
                <w:lang w:val="ro-MD"/>
              </w:rPr>
              <w:t xml:space="preserve"> </w:t>
            </w:r>
            <w:proofErr w:type="spellStart"/>
            <w:r w:rsidRPr="00FF430B">
              <w:rPr>
                <w:lang w:val="ro-MD"/>
              </w:rPr>
              <w:t>esenţiale</w:t>
            </w:r>
            <w:proofErr w:type="spellEnd"/>
            <w:r w:rsidRPr="00FF430B">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FF430B">
              <w:rPr>
                <w:lang w:val="ro-MD"/>
              </w:rPr>
              <w:t>reofertare</w:t>
            </w:r>
            <w:proofErr w:type="spellEnd"/>
            <w:r w:rsidRPr="00FF430B">
              <w:rPr>
                <w:lang w:val="ro-MD"/>
              </w:rPr>
              <w:t>.</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 xml:space="preserve">3.1 Durata prezentului acord-cadru este de ....... ani </w:t>
            </w:r>
            <w:proofErr w:type="spellStart"/>
            <w:r w:rsidRPr="00FF430B">
              <w:rPr>
                <w:lang w:val="ro-MD"/>
              </w:rPr>
              <w:t>şi</w:t>
            </w:r>
            <w:proofErr w:type="spellEnd"/>
            <w:r w:rsidRPr="00FF430B">
              <w:rPr>
                <w:lang w:val="ro-MD"/>
              </w:rPr>
              <w:t xml:space="preserve">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 xml:space="preserve">4.  </w:t>
            </w:r>
            <w:proofErr w:type="spellStart"/>
            <w:r w:rsidRPr="00FF430B">
              <w:rPr>
                <w:b/>
                <w:bCs/>
                <w:lang w:val="ro-MD"/>
              </w:rPr>
              <w:t>Obligaţiile</w:t>
            </w:r>
            <w:proofErr w:type="spellEnd"/>
            <w:r w:rsidRPr="00FF430B">
              <w:rPr>
                <w:b/>
                <w:bCs/>
                <w:lang w:val="ro-MD"/>
              </w:rPr>
              <w:t xml:space="preserv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 xml:space="preserve">4.1 Promitenții executori/prestatori se obligă să răspundă invitațiilor la </w:t>
            </w:r>
            <w:proofErr w:type="spellStart"/>
            <w:r w:rsidRPr="00FF430B">
              <w:rPr>
                <w:lang w:val="ro-MD"/>
              </w:rPr>
              <w:t>reofertare</w:t>
            </w:r>
            <w:proofErr w:type="spellEnd"/>
            <w:r w:rsidRPr="00FF430B">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 xml:space="preserve">4.2 Promitenții executori/prestatori se obligă să nu transfere, nici total și nici </w:t>
            </w:r>
            <w:proofErr w:type="spellStart"/>
            <w:r w:rsidRPr="00FF430B">
              <w:rPr>
                <w:lang w:val="ro-MD"/>
              </w:rPr>
              <w:t>parţial</w:t>
            </w:r>
            <w:proofErr w:type="spellEnd"/>
            <w:r w:rsidRPr="00FF430B">
              <w:rPr>
                <w:lang w:val="ro-MD"/>
              </w:rPr>
              <w:t xml:space="preserve">, </w:t>
            </w:r>
            <w:proofErr w:type="spellStart"/>
            <w:r w:rsidRPr="00FF430B">
              <w:rPr>
                <w:lang w:val="ro-MD"/>
              </w:rPr>
              <w:t>obligaţiile</w:t>
            </w:r>
            <w:proofErr w:type="spellEnd"/>
            <w:r w:rsidRPr="00FF430B">
              <w:rPr>
                <w:lang w:val="ro-MD"/>
              </w:rPr>
              <w:t xml:space="preserv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proofErr w:type="spellStart"/>
            <w:r w:rsidRPr="00FF430B">
              <w:rPr>
                <w:b/>
                <w:bCs/>
                <w:lang w:val="ro-MD"/>
              </w:rPr>
              <w:t>Obligaţiile</w:t>
            </w:r>
            <w:proofErr w:type="spellEnd"/>
            <w:r w:rsidRPr="00FF430B">
              <w:rPr>
                <w:b/>
                <w:bCs/>
                <w:lang w:val="ro-MD"/>
              </w:rPr>
              <w:t xml:space="preserv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FF430B">
              <w:rPr>
                <w:lang w:val="ro-MD"/>
              </w:rPr>
              <w:t>caredintre</w:t>
            </w:r>
            <w:proofErr w:type="spellEnd"/>
            <w:r w:rsidRPr="00FF430B">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 xml:space="preserve">6.1. Partea promitentă este în drept să rezoluționeze unilateral acordul–cadru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 xml:space="preserve">6.2. Rezoluțiunea unilaterală determină încetarea efectelor juridice a acordului-cadru cu condiția ca promitentul-achizitor să </w:t>
            </w:r>
            <w:proofErr w:type="spellStart"/>
            <w:r w:rsidRPr="00FF430B">
              <w:rPr>
                <w:lang w:val="ro-MD"/>
              </w:rPr>
              <w:t>anunţe</w:t>
            </w:r>
            <w:proofErr w:type="spellEnd"/>
            <w:r w:rsidRPr="00FF430B">
              <w:rPr>
                <w:lang w:val="ro-MD"/>
              </w:rPr>
              <w:t xml:space="preserv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 xml:space="preserve">8.2    Acordul-cadru poate înceta </w:t>
            </w:r>
            <w:proofErr w:type="spellStart"/>
            <w:r w:rsidRPr="00FF430B">
              <w:rPr>
                <w:lang w:val="ro-MD"/>
              </w:rPr>
              <w:t>şi</w:t>
            </w:r>
            <w:proofErr w:type="spellEnd"/>
            <w:r w:rsidRPr="00FF430B">
              <w:rPr>
                <w:lang w:val="ro-MD"/>
              </w:rPr>
              <w:t xml:space="preserve">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 xml:space="preserve">9.2 Prestatorul are </w:t>
            </w:r>
            <w:proofErr w:type="spellStart"/>
            <w:r w:rsidRPr="00FF430B">
              <w:rPr>
                <w:lang w:val="ro-MD"/>
              </w:rPr>
              <w:t>obligaţia</w:t>
            </w:r>
            <w:proofErr w:type="spellEnd"/>
            <w:r w:rsidRPr="00FF430B">
              <w:rPr>
                <w:lang w:val="ro-MD"/>
              </w:rPr>
              <w:t xml:space="preserve">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w:t>
            </w:r>
            <w:proofErr w:type="spellStart"/>
            <w:r w:rsidRPr="00FF430B">
              <w:rPr>
                <w:b/>
                <w:lang w:val="ro-MD"/>
              </w:rPr>
              <w:t>Obligaţiile</w:t>
            </w:r>
            <w:proofErr w:type="spellEnd"/>
            <w:r w:rsidRPr="00FF430B">
              <w:rPr>
                <w:b/>
                <w:lang w:val="ro-MD"/>
              </w:rPr>
              <w:t xml:space="preserv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 xml:space="preserve">10.1 Operatorul economic desemnat câștigător se obligă să execute lucrările și/sau să presteze serviciile de proiectare în strictă conformitate cu standardele </w:t>
            </w:r>
            <w:proofErr w:type="spellStart"/>
            <w:r w:rsidRPr="00FF430B">
              <w:rPr>
                <w:lang w:val="ro-MD"/>
              </w:rPr>
              <w:t>şi</w:t>
            </w:r>
            <w:proofErr w:type="spellEnd"/>
            <w:r w:rsidRPr="00FF430B">
              <w:rPr>
                <w:lang w:val="ro-MD"/>
              </w:rPr>
              <w:t xml:space="preserve"> caracteristicile prevăzute în Caietul de sarcini precum și în Invitația de participare la </w:t>
            </w:r>
            <w:proofErr w:type="spellStart"/>
            <w:r w:rsidRPr="00FF430B">
              <w:rPr>
                <w:lang w:val="ro-MD"/>
              </w:rPr>
              <w:t>reofertare</w:t>
            </w:r>
            <w:proofErr w:type="spellEnd"/>
            <w:r w:rsidRPr="00FF430B">
              <w:rPr>
                <w:lang w:val="ro-MD"/>
              </w:rPr>
              <w:t>.</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 xml:space="preserve">11.1 Litigiile ce pot apărea ca urmare a aplicării </w:t>
            </w:r>
            <w:proofErr w:type="spellStart"/>
            <w:r w:rsidRPr="00FF430B">
              <w:rPr>
                <w:lang w:val="ro-MD"/>
              </w:rPr>
              <w:t>şi</w:t>
            </w:r>
            <w:proofErr w:type="spellEnd"/>
            <w:r w:rsidRPr="00FF430B">
              <w:rPr>
                <w:lang w:val="ro-MD"/>
              </w:rPr>
              <w:t xml:space="preserve"> interpretării prevederilor prezentului acord- cadru se vor </w:t>
            </w:r>
            <w:proofErr w:type="spellStart"/>
            <w:r w:rsidRPr="00FF430B">
              <w:rPr>
                <w:lang w:val="ro-MD"/>
              </w:rPr>
              <w:t>soluţiona</w:t>
            </w:r>
            <w:proofErr w:type="spellEnd"/>
            <w:r w:rsidRPr="00FF430B">
              <w:rPr>
                <w:lang w:val="ro-MD"/>
              </w:rPr>
              <w:t xml:space="preserve"> pe cale amiabilă.</w:t>
            </w:r>
          </w:p>
          <w:p w14:paraId="24B040E5" w14:textId="77777777" w:rsidR="00325E16" w:rsidRPr="00FF430B" w:rsidRDefault="00325E16" w:rsidP="00BC532B">
            <w:pPr>
              <w:jc w:val="both"/>
              <w:rPr>
                <w:lang w:val="ro-MD"/>
              </w:rPr>
            </w:pPr>
            <w:r w:rsidRPr="00FF430B">
              <w:rPr>
                <w:lang w:val="ro-MD"/>
              </w:rPr>
              <w:lastRenderedPageBreak/>
              <w:t xml:space="preserve">11.2 Dacă, după începerea tratativelor, </w:t>
            </w:r>
            <w:proofErr w:type="spellStart"/>
            <w:r w:rsidRPr="00FF430B">
              <w:rPr>
                <w:lang w:val="ro-MD"/>
              </w:rPr>
              <w:t>părţile</w:t>
            </w:r>
            <w:proofErr w:type="spellEnd"/>
            <w:r w:rsidRPr="00FF430B">
              <w:rPr>
                <w:lang w:val="ro-MD"/>
              </w:rPr>
              <w:t xml:space="preserve"> nu </w:t>
            </w:r>
            <w:proofErr w:type="spellStart"/>
            <w:r w:rsidRPr="00FF430B">
              <w:rPr>
                <w:lang w:val="ro-MD"/>
              </w:rPr>
              <w:t>reuşesc</w:t>
            </w:r>
            <w:proofErr w:type="spellEnd"/>
            <w:r w:rsidRPr="00FF430B">
              <w:rPr>
                <w:lang w:val="ro-MD"/>
              </w:rPr>
              <w:t xml:space="preserve"> să rezolve în mod amiabil o </w:t>
            </w:r>
            <w:proofErr w:type="spellStart"/>
            <w:r w:rsidRPr="00FF430B">
              <w:rPr>
                <w:lang w:val="ro-MD"/>
              </w:rPr>
              <w:t>divergenţă</w:t>
            </w:r>
            <w:proofErr w:type="spellEnd"/>
            <w:r w:rsidRPr="00FF430B">
              <w:rPr>
                <w:lang w:val="ro-MD"/>
              </w:rPr>
              <w:t xml:space="preserve"> legată de prezentul acord, fiecare parte poate solicita ca disputa să se </w:t>
            </w:r>
            <w:proofErr w:type="spellStart"/>
            <w:r w:rsidRPr="00FF430B">
              <w:rPr>
                <w:lang w:val="ro-MD"/>
              </w:rPr>
              <w:t>soluţioneze</w:t>
            </w:r>
            <w:proofErr w:type="spellEnd"/>
            <w:r w:rsidRPr="00FF430B">
              <w:rPr>
                <w:lang w:val="ro-MD"/>
              </w:rPr>
              <w:t xml:space="preserve"> de către </w:t>
            </w:r>
            <w:proofErr w:type="spellStart"/>
            <w:r w:rsidRPr="00FF430B">
              <w:rPr>
                <w:lang w:val="ro-MD"/>
              </w:rPr>
              <w:t>instanţele</w:t>
            </w:r>
            <w:proofErr w:type="spellEnd"/>
            <w:r w:rsidRPr="00FF430B">
              <w:rPr>
                <w:lang w:val="ro-MD"/>
              </w:rPr>
              <w:t xml:space="preserve"> </w:t>
            </w:r>
            <w:proofErr w:type="spellStart"/>
            <w:r w:rsidRPr="00FF430B">
              <w:rPr>
                <w:lang w:val="ro-MD"/>
              </w:rPr>
              <w:t>judecătoreşti</w:t>
            </w:r>
            <w:proofErr w:type="spellEnd"/>
            <w:r w:rsidRPr="00FF430B">
              <w:rPr>
                <w:lang w:val="ro-MD"/>
              </w:rPr>
              <w:t xml:space="preserve"> din Republica Moldova.</w:t>
            </w:r>
          </w:p>
          <w:p w14:paraId="18B660EB" w14:textId="77777777" w:rsidR="00325E16" w:rsidRPr="00FF430B" w:rsidRDefault="00325E16" w:rsidP="00BC532B">
            <w:pPr>
              <w:jc w:val="both"/>
              <w:rPr>
                <w:lang w:val="ro-MD"/>
              </w:rPr>
            </w:pPr>
            <w:proofErr w:type="spellStart"/>
            <w:r w:rsidRPr="00FF430B">
              <w:rPr>
                <w:lang w:val="ro-MD"/>
              </w:rPr>
              <w:t>Părţile</w:t>
            </w:r>
            <w:proofErr w:type="spellEnd"/>
            <w:r w:rsidRPr="00FF430B">
              <w:rPr>
                <w:lang w:val="ro-MD"/>
              </w:rPr>
              <w:t xml:space="preserve"> au încheiat astăzi, ________20__, prezentul acord-cadru, în ___ exemplare, toate având </w:t>
            </w:r>
            <w:proofErr w:type="spellStart"/>
            <w:r w:rsidRPr="00FF430B">
              <w:rPr>
                <w:lang w:val="ro-MD"/>
              </w:rPr>
              <w:t>aceeaşi</w:t>
            </w:r>
            <w:proofErr w:type="spellEnd"/>
            <w:r w:rsidRPr="00FF430B">
              <w:rPr>
                <w:lang w:val="ro-MD"/>
              </w:rPr>
              <w:t xml:space="preserve"> putere juridică.</w:t>
            </w:r>
          </w:p>
          <w:p w14:paraId="27B0D50A" w14:textId="77777777" w:rsidR="00325E16" w:rsidRPr="00FF430B" w:rsidRDefault="00325E16" w:rsidP="00BC532B">
            <w:pPr>
              <w:jc w:val="both"/>
              <w:rPr>
                <w:lang w:val="ro-MD"/>
              </w:rPr>
            </w:pPr>
            <w:r w:rsidRPr="00FF430B">
              <w:rPr>
                <w:lang w:val="ro-MD"/>
              </w:rPr>
              <w:t xml:space="preserve">Prezentul acord-cadru  se consideră încheiat </w:t>
            </w:r>
            <w:proofErr w:type="spellStart"/>
            <w:r w:rsidRPr="00FF430B">
              <w:rPr>
                <w:lang w:val="ro-MD"/>
              </w:rPr>
              <w:t>şi</w:t>
            </w:r>
            <w:proofErr w:type="spellEnd"/>
            <w:r w:rsidRPr="00FF430B">
              <w:rPr>
                <w:lang w:val="ro-MD"/>
              </w:rPr>
              <w:t xml:space="preserve"> intră în vigoare la data semnării lui de către </w:t>
            </w:r>
            <w:proofErr w:type="spellStart"/>
            <w:r w:rsidRPr="00FF430B">
              <w:rPr>
                <w:lang w:val="ro-MD"/>
              </w:rPr>
              <w:t>Părţi</w:t>
            </w:r>
            <w:proofErr w:type="spellEnd"/>
            <w:r w:rsidRPr="00FF430B">
              <w:rPr>
                <w:lang w:val="ro-MD"/>
              </w:rPr>
              <w:t>,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2F8B1" w14:textId="77777777" w:rsidR="00166114" w:rsidRDefault="00166114" w:rsidP="00A20ACF">
      <w:r>
        <w:separator/>
      </w:r>
    </w:p>
  </w:endnote>
  <w:endnote w:type="continuationSeparator" w:id="0">
    <w:p w14:paraId="48607177" w14:textId="77777777" w:rsidR="00166114" w:rsidRDefault="001661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4F7A0" w14:textId="77777777" w:rsidR="00166114" w:rsidRDefault="00166114" w:rsidP="00A20ACF">
      <w:r>
        <w:separator/>
      </w:r>
    </w:p>
  </w:footnote>
  <w:footnote w:type="continuationSeparator" w:id="0">
    <w:p w14:paraId="113BADAD" w14:textId="77777777" w:rsidR="00166114" w:rsidRDefault="001661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11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06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1D"/>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5A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2EF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DB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72</Pages>
  <Words>29375</Words>
  <Characters>167439</Characters>
  <Application>Microsoft Office Word</Application>
  <DocSecurity>0</DocSecurity>
  <Lines>1395</Lines>
  <Paragraphs>392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11</cp:revision>
  <cp:lastPrinted>2021-06-01T11:52:00Z</cp:lastPrinted>
  <dcterms:created xsi:type="dcterms:W3CDTF">2026-02-19T08:09:00Z</dcterms:created>
  <dcterms:modified xsi:type="dcterms:W3CDTF">2026-02-20T08:02:00Z</dcterms:modified>
</cp:coreProperties>
</file>