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383E507D"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6ADA99FD" w14:textId="0CF0549B"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14:paraId="78AFE6A0" w14:textId="10E7E901" w:rsidR="00922F8A" w:rsidRPr="00FF430B" w:rsidRDefault="00922F8A" w:rsidP="00D8130E">
      <w:pPr>
        <w:pStyle w:val="a"/>
        <w:numPr>
          <w:ilvl w:val="0"/>
          <w:numId w:val="49"/>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14:paraId="0F2F90F3" w14:textId="2BE27759" w:rsidR="00922F8A" w:rsidRPr="00FF430B" w:rsidRDefault="00922F8A" w:rsidP="00D8130E">
      <w:pPr>
        <w:pStyle w:val="a"/>
        <w:numPr>
          <w:ilvl w:val="0"/>
          <w:numId w:val="49"/>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14:paraId="2ED86177" w14:textId="2A095CB6" w:rsidR="00922F8A" w:rsidRPr="00FF430B" w:rsidRDefault="00922F8A" w:rsidP="00D8130E">
      <w:pPr>
        <w:pStyle w:val="a"/>
        <w:numPr>
          <w:ilvl w:val="0"/>
          <w:numId w:val="49"/>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14:paraId="3E1FEBFF" w14:textId="4436819E" w:rsidR="00922F8A" w:rsidRPr="00FF430B" w:rsidRDefault="00922F8A" w:rsidP="00D8130E">
      <w:pPr>
        <w:pStyle w:val="a"/>
        <w:numPr>
          <w:ilvl w:val="0"/>
          <w:numId w:val="49"/>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14:paraId="69AD6057" w14:textId="7A175985" w:rsidR="00922F8A" w:rsidRPr="00FF430B" w:rsidRDefault="0072565E" w:rsidP="00D8130E">
      <w:pPr>
        <w:pStyle w:val="a"/>
        <w:numPr>
          <w:ilvl w:val="0"/>
          <w:numId w:val="49"/>
        </w:numPr>
        <w:tabs>
          <w:tab w:val="left" w:pos="-284"/>
          <w:tab w:val="left" w:pos="426"/>
        </w:tabs>
        <w:ind w:left="-284" w:firstLine="284"/>
      </w:pPr>
      <w:r w:rsidRPr="00FF430B">
        <w:t>Cerere de participare (anexa nr.</w:t>
      </w:r>
      <w:r w:rsidR="00E322C9" w:rsidRPr="00FF430B">
        <w:t xml:space="preserve"> </w:t>
      </w:r>
      <w:r w:rsidRPr="00FF430B">
        <w:t>7);</w:t>
      </w:r>
    </w:p>
    <w:p w14:paraId="3B55C71E" w14:textId="6CD23C53" w:rsidR="00922F8A" w:rsidRPr="00FF430B" w:rsidRDefault="00922F8A" w:rsidP="00D8130E">
      <w:pPr>
        <w:pStyle w:val="a"/>
        <w:numPr>
          <w:ilvl w:val="0"/>
          <w:numId w:val="49"/>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14:paraId="64C497BF" w14:textId="5861237A" w:rsidR="00922F8A" w:rsidRPr="00FF430B" w:rsidRDefault="00922F8A" w:rsidP="00D8130E">
      <w:pPr>
        <w:pStyle w:val="a"/>
        <w:numPr>
          <w:ilvl w:val="0"/>
          <w:numId w:val="49"/>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14:paraId="101C76C4" w14:textId="219AEBBE" w:rsidR="00922F8A" w:rsidRPr="00FF430B" w:rsidRDefault="00922F8A" w:rsidP="00D8130E">
      <w:pPr>
        <w:pStyle w:val="a"/>
        <w:numPr>
          <w:ilvl w:val="0"/>
          <w:numId w:val="49"/>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14:paraId="04A05C32" w14:textId="67304D97" w:rsidR="00922F8A" w:rsidRPr="00FF430B" w:rsidRDefault="00922F8A" w:rsidP="00D8130E">
      <w:pPr>
        <w:pStyle w:val="a"/>
        <w:numPr>
          <w:ilvl w:val="0"/>
          <w:numId w:val="49"/>
        </w:numPr>
        <w:tabs>
          <w:tab w:val="clear" w:pos="1134"/>
          <w:tab w:val="left" w:pos="-284"/>
          <w:tab w:val="left" w:pos="426"/>
        </w:tabs>
        <w:ind w:left="-284" w:firstLine="284"/>
      </w:pPr>
      <w:r w:rsidRPr="00FF430B">
        <w:lastRenderedPageBreak/>
        <w:t xml:space="preserve">Caiet de </w:t>
      </w:r>
      <w:r w:rsidR="0072565E" w:rsidRPr="00FF430B">
        <w:t>sarcini. Servicii de proiectare (anexa nr.</w:t>
      </w:r>
      <w:r w:rsidR="00E322C9" w:rsidRPr="00FF430B">
        <w:t xml:space="preserve"> </w:t>
      </w:r>
      <w:r w:rsidR="0072565E" w:rsidRPr="00FF430B">
        <w:t>24);</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pPr>
      <w:r w:rsidRPr="00FF430B">
        <w:t>Contract de antrepriză (anexa nr.</w:t>
      </w:r>
      <w:r w:rsidR="00E322C9" w:rsidRPr="00FF430B">
        <w:t xml:space="preserve"> </w:t>
      </w:r>
      <w:r w:rsidRPr="00FF430B">
        <w:t>25);</w:t>
      </w:r>
    </w:p>
    <w:p w14:paraId="1CC3152A" w14:textId="5D4DD56D" w:rsidR="00922F8A" w:rsidRPr="00FF430B" w:rsidRDefault="00922F8A" w:rsidP="00D8130E">
      <w:pPr>
        <w:pStyle w:val="a"/>
        <w:numPr>
          <w:ilvl w:val="0"/>
          <w:numId w:val="49"/>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14:paraId="0A4A3725" w14:textId="71841704" w:rsidR="00922F8A" w:rsidRPr="00FF430B" w:rsidRDefault="0072565E" w:rsidP="00D8130E">
      <w:pPr>
        <w:pStyle w:val="a"/>
        <w:numPr>
          <w:ilvl w:val="0"/>
          <w:numId w:val="49"/>
        </w:numPr>
        <w:tabs>
          <w:tab w:val="clear" w:pos="1134"/>
          <w:tab w:val="left" w:pos="-284"/>
          <w:tab w:val="left" w:pos="426"/>
        </w:tabs>
        <w:ind w:left="-284" w:firstLine="284"/>
      </w:pPr>
      <w:r w:rsidRPr="00FF430B">
        <w:t>Acord-cadru (anexa nr.</w:t>
      </w:r>
      <w:r w:rsidR="00E322C9" w:rsidRPr="00FF430B">
        <w:t xml:space="preserve"> </w:t>
      </w:r>
      <w:r w:rsidRPr="00FF430B">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a"/>
        <w:numPr>
          <w:ilvl w:val="0"/>
          <w:numId w:val="0"/>
        </w:numPr>
        <w:ind w:left="360"/>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14:paraId="18AE3586" w14:textId="77777777" w:rsidR="00D8130E" w:rsidRPr="00FF430B" w:rsidRDefault="00D8130E" w:rsidP="00D8130E">
      <w:pPr>
        <w:pStyle w:val="a"/>
        <w:numPr>
          <w:ilvl w:val="0"/>
          <w:numId w:val="0"/>
        </w:numPr>
        <w:ind w:left="357"/>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14:paraId="559DA846" w14:textId="1AB3B724" w:rsidR="00352B05" w:rsidRPr="00FF430B" w:rsidRDefault="004F2A41" w:rsidP="00F902A7">
      <w:pPr>
        <w:pStyle w:val="a"/>
        <w:numPr>
          <w:ilvl w:val="0"/>
          <w:numId w:val="20"/>
        </w:numPr>
        <w:tabs>
          <w:tab w:val="clear" w:pos="1134"/>
          <w:tab w:val="left" w:pos="-284"/>
          <w:tab w:val="left" w:pos="284"/>
        </w:tabs>
        <w:spacing w:after="120"/>
        <w:ind w:left="-284" w:firstLine="284"/>
      </w:pPr>
      <w:hyperlink r:id="rId9" w:history="1">
        <w:r w:rsidR="00DA6115" w:rsidRPr="00FF430B">
          <w:rPr>
            <w:rStyle w:val="af3"/>
            <w:rFonts w:eastAsiaTheme="majorEastAsia"/>
            <w:bCs/>
            <w:color w:val="auto"/>
            <w:u w:val="none"/>
            <w:bdr w:val="none" w:sz="0" w:space="0" w:color="auto" w:frame="1"/>
            <w:shd w:val="clear" w:color="auto" w:fill="FFFFFF"/>
          </w:rPr>
          <w:t>Hotărârii Guvernului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lastRenderedPageBreak/>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xml:space="preserve">, au dreptul de a participa la procedura de atribuire a contractului de achiziție </w:t>
      </w:r>
      <w:r w:rsidR="006F3B8E" w:rsidRPr="00FF430B">
        <w:lastRenderedPageBreak/>
        <w:t>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pPr>
      <w:r w:rsidRPr="00FF430B">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w:t>
      </w:r>
      <w:r w:rsidR="007167E4" w:rsidRPr="00FF430B">
        <w:lastRenderedPageBreak/>
        <w:t>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lastRenderedPageBreak/>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w:t>
      </w:r>
      <w:r w:rsidR="007167E4" w:rsidRPr="00FF430B">
        <w:lastRenderedPageBreak/>
        <w:t>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xml:space="preserve">, și depun ofertele în mod </w:t>
      </w:r>
      <w:r w:rsidR="004344C6" w:rsidRPr="00FF430B">
        <w:rPr>
          <w:color w:val="000000" w:themeColor="text1"/>
        </w:rPr>
        <w:lastRenderedPageBreak/>
        <w:t>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10"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lastRenderedPageBreak/>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 xml:space="preserve">cu excepţia </w:t>
      </w:r>
      <w:r w:rsidR="00A45123" w:rsidRPr="00FF430B">
        <w:lastRenderedPageBreak/>
        <w:t>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w:t>
      </w:r>
      <w:r w:rsidR="00285D55" w:rsidRPr="00FF430B">
        <w:lastRenderedPageBreak/>
        <w:t xml:space="preserve">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1"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2"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790486" w:rsidRDefault="000E4D7D" w:rsidP="009F1E2C">
      <w:pPr>
        <w:pStyle w:val="af2"/>
        <w:shd w:val="clear" w:color="auto" w:fill="FFFFFF"/>
        <w:tabs>
          <w:tab w:val="left" w:pos="-284"/>
        </w:tabs>
        <w:ind w:left="-284" w:firstLine="284"/>
        <w:rPr>
          <w:color w:val="000000" w:themeColor="text1"/>
          <w:lang w:val="en-US" w:eastAsia="it-IT"/>
        </w:rPr>
      </w:pPr>
      <w:r w:rsidRPr="00790486">
        <w:rPr>
          <w:b/>
          <w:color w:val="000000" w:themeColor="text1"/>
          <w:lang w:val="en-US"/>
        </w:rPr>
        <w:t>9</w:t>
      </w:r>
      <w:r w:rsidR="0024699C" w:rsidRPr="00790486">
        <w:rPr>
          <w:b/>
          <w:color w:val="000000" w:themeColor="text1"/>
          <w:lang w:val="en-US"/>
        </w:rPr>
        <w:t>8</w:t>
      </w:r>
      <w:r w:rsidR="00B00190" w:rsidRPr="00790486">
        <w:rPr>
          <w:b/>
          <w:color w:val="000000" w:themeColor="text1"/>
          <w:lang w:val="en-US"/>
        </w:rPr>
        <w:t xml:space="preserve">. </w:t>
      </w:r>
      <w:r w:rsidR="009C11B3" w:rsidRPr="00790486">
        <w:rPr>
          <w:b/>
          <w:color w:val="000000" w:themeColor="text1"/>
          <w:lang w:val="en-US"/>
        </w:rPr>
        <w:t xml:space="preserve"> </w:t>
      </w:r>
      <w:r w:rsidR="00B00190" w:rsidRPr="00790486">
        <w:rPr>
          <w:color w:val="000000" w:themeColor="text1"/>
          <w:lang w:val="en-US"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lastRenderedPageBreak/>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lastRenderedPageBreak/>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5B27C5CF" w14:textId="00D2BB2C" w:rsidR="00964783" w:rsidRPr="00FF430B" w:rsidRDefault="00964783" w:rsidP="00964783">
      <w:pPr>
        <w:jc w:val="right"/>
        <w:rPr>
          <w:noProof w:val="0"/>
          <w:sz w:val="22"/>
          <w:szCs w:val="22"/>
        </w:rPr>
      </w:pPr>
      <w:r w:rsidRPr="00FF430B">
        <w:rPr>
          <w:noProof w:val="0"/>
        </w:rPr>
        <w:t>Anexa nr.</w:t>
      </w:r>
      <w:r w:rsidR="00FF430B">
        <w:rPr>
          <w:noProof w:val="0"/>
        </w:rPr>
        <w:t xml:space="preserve"> </w:t>
      </w:r>
      <w:r w:rsidRPr="00FF430B">
        <w:rPr>
          <w:noProof w:val="0"/>
        </w:rPr>
        <w:t>1</w:t>
      </w:r>
    </w:p>
    <w:p w14:paraId="1FDC69E5" w14:textId="77777777"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5D74BE8" w14:textId="77777777" w:rsidR="00964783" w:rsidRPr="00FF430B" w:rsidRDefault="00964783" w:rsidP="00964783">
      <w:pPr>
        <w:jc w:val="right"/>
        <w:rPr>
          <w:noProof w:val="0"/>
        </w:rPr>
      </w:pPr>
      <w:r w:rsidRPr="00FF430B">
        <w:rPr>
          <w:noProof w:val="0"/>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14:paraId="2B1AD09B" w14:textId="77777777"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14:paraId="3EC19802" w14:textId="77777777"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14:paraId="2B442AB8" w14:textId="77777777" w:rsidR="00615E49" w:rsidRPr="00FF430B" w:rsidRDefault="00615E49" w:rsidP="00615E49">
            <w:pPr>
              <w:spacing w:line="276" w:lineRule="auto"/>
              <w:jc w:val="both"/>
              <w:rPr>
                <w:rFonts w:eastAsia="Calibri"/>
                <w:noProof w:val="0"/>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14:paraId="4BF92C1A" w14:textId="77777777" w:rsidR="00615E49" w:rsidRPr="00FF430B" w:rsidRDefault="00615E49" w:rsidP="00615E49">
            <w:pPr>
              <w:spacing w:line="276" w:lineRule="auto"/>
              <w:jc w:val="both"/>
              <w:rPr>
                <w:rFonts w:eastAsia="Calibri"/>
                <w:noProof w:val="0"/>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44E8E8B0"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17D7174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rPr>
            </w:pPr>
          </w:p>
          <w:p w14:paraId="5E0BD34D" w14:textId="77777777" w:rsidR="00615E49" w:rsidRPr="00FF430B" w:rsidRDefault="00615E49" w:rsidP="00615E49">
            <w:pPr>
              <w:spacing w:line="276" w:lineRule="auto"/>
              <w:contextualSpacing/>
              <w:jc w:val="both"/>
              <w:rPr>
                <w:rFonts w:eastAsia="Calibri"/>
                <w:noProof w:val="0"/>
              </w:rPr>
            </w:pPr>
          </w:p>
          <w:p w14:paraId="06B60E1D" w14:textId="77777777" w:rsidR="00615E49" w:rsidRPr="00FF430B" w:rsidRDefault="00615E49" w:rsidP="00615E49">
            <w:pPr>
              <w:spacing w:line="276" w:lineRule="auto"/>
              <w:contextualSpacing/>
              <w:jc w:val="both"/>
              <w:rPr>
                <w:rFonts w:eastAsia="Calibri"/>
                <w:noProof w:val="0"/>
              </w:rPr>
            </w:pPr>
          </w:p>
        </w:tc>
      </w:tr>
    </w:tbl>
    <w:p w14:paraId="60D977D2" w14:textId="77777777" w:rsidR="00006D6D" w:rsidRDefault="00006D6D" w:rsidP="00006D6D">
      <w:pPr>
        <w:spacing w:before="240" w:after="160" w:line="276" w:lineRule="auto"/>
        <w:ind w:left="1080"/>
        <w:jc w:val="both"/>
        <w:rPr>
          <w:rFonts w:eastAsia="Calibri"/>
          <w:b/>
          <w:noProof w:val="0"/>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14:paraId="61EE9057"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14:paraId="3196A1EF"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7ACF215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14:paraId="274F40B5" w14:textId="77777777" w:rsidR="00615E49" w:rsidRPr="00FF430B" w:rsidRDefault="00615E49" w:rsidP="00615E49">
            <w:pPr>
              <w:spacing w:line="276" w:lineRule="auto"/>
              <w:contextualSpacing/>
              <w:jc w:val="both"/>
              <w:rPr>
                <w:noProof w:val="0"/>
                <w:lang w:eastAsia="zh-CN"/>
              </w:rPr>
            </w:pPr>
          </w:p>
        </w:tc>
        <w:tc>
          <w:tcPr>
            <w:tcW w:w="4111" w:type="dxa"/>
          </w:tcPr>
          <w:p w14:paraId="26721F38" w14:textId="77777777"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14:paraId="03247B6B"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14:paraId="62C0D432"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rPr>
            </w:pPr>
          </w:p>
          <w:p w14:paraId="240B3832" w14:textId="77777777" w:rsidR="00615E49" w:rsidRPr="00FF430B" w:rsidRDefault="00615E49" w:rsidP="00615E49">
            <w:pPr>
              <w:spacing w:line="276" w:lineRule="auto"/>
              <w:jc w:val="both"/>
              <w:rPr>
                <w:rFonts w:eastAsia="Calibri"/>
                <w:noProof w:val="0"/>
              </w:rPr>
            </w:pPr>
          </w:p>
        </w:tc>
      </w:tr>
    </w:tbl>
    <w:p w14:paraId="4E07C8D4" w14:textId="77777777" w:rsidR="00615E49" w:rsidRPr="00FF430B" w:rsidRDefault="00615E49" w:rsidP="00615E49">
      <w:pPr>
        <w:spacing w:after="160" w:line="276" w:lineRule="auto"/>
        <w:jc w:val="both"/>
        <w:rPr>
          <w:rFonts w:eastAsia="Calibri"/>
          <w:noProof w:val="0"/>
        </w:rPr>
      </w:pPr>
    </w:p>
    <w:p w14:paraId="1BB03F70" w14:textId="77777777"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14:paraId="537E7E08" w14:textId="77777777" w:rsidR="00615E49" w:rsidRPr="00FF430B" w:rsidRDefault="00615E49" w:rsidP="00615E49">
      <w:pPr>
        <w:spacing w:after="160" w:line="276" w:lineRule="auto"/>
        <w:jc w:val="both"/>
        <w:rPr>
          <w:rFonts w:eastAsia="Calibri"/>
          <w:noProof w:val="0"/>
        </w:rPr>
      </w:pPr>
    </w:p>
    <w:p w14:paraId="36B5EAA6" w14:textId="77777777" w:rsidR="00615E49" w:rsidRPr="00FF430B" w:rsidRDefault="00615E49" w:rsidP="00615E49">
      <w:pPr>
        <w:spacing w:after="160" w:line="276" w:lineRule="auto"/>
        <w:jc w:val="both"/>
        <w:rPr>
          <w:rFonts w:eastAsia="Calibri"/>
          <w:noProof w:val="0"/>
        </w:rPr>
      </w:pPr>
    </w:p>
    <w:p w14:paraId="7BF7B1CD" w14:textId="75F18445"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rPr>
      </w:pPr>
    </w:p>
    <w:p w14:paraId="37E48204" w14:textId="77777777" w:rsidR="00B65C93" w:rsidRPr="00FF430B" w:rsidRDefault="00B65C93" w:rsidP="00615E49">
      <w:pPr>
        <w:spacing w:after="160" w:line="276" w:lineRule="auto"/>
        <w:rPr>
          <w:rFonts w:ascii="Calibri" w:eastAsia="Calibri" w:hAnsi="Calibri"/>
          <w:noProof w:val="0"/>
          <w:sz w:val="22"/>
          <w:szCs w:val="22"/>
        </w:rPr>
      </w:pPr>
    </w:p>
    <w:p w14:paraId="545C9457" w14:textId="77777777" w:rsidR="000E4D7D" w:rsidRPr="00FF430B" w:rsidRDefault="000E4D7D" w:rsidP="00615E49">
      <w:pPr>
        <w:spacing w:after="160" w:line="276" w:lineRule="auto"/>
        <w:rPr>
          <w:rFonts w:ascii="Calibri" w:eastAsia="Calibri" w:hAnsi="Calibri"/>
          <w:noProof w:val="0"/>
          <w:sz w:val="22"/>
          <w:szCs w:val="22"/>
        </w:rPr>
      </w:pPr>
    </w:p>
    <w:p w14:paraId="7EB3B2FB" w14:textId="77777777" w:rsidR="000E4D7D" w:rsidRPr="00FF430B" w:rsidRDefault="000E4D7D" w:rsidP="00615E49">
      <w:pPr>
        <w:spacing w:after="160" w:line="276" w:lineRule="auto"/>
        <w:rPr>
          <w:rFonts w:ascii="Calibri" w:eastAsia="Calibri" w:hAnsi="Calibri"/>
          <w:noProof w:val="0"/>
          <w:sz w:val="22"/>
          <w:szCs w:val="22"/>
        </w:rPr>
      </w:pPr>
    </w:p>
    <w:p w14:paraId="4EE63E2B" w14:textId="77777777" w:rsidR="000E4D7D" w:rsidRPr="00FF430B" w:rsidRDefault="000E4D7D" w:rsidP="00615E49">
      <w:pPr>
        <w:spacing w:after="160" w:line="276" w:lineRule="auto"/>
        <w:rPr>
          <w:rFonts w:ascii="Calibri" w:eastAsia="Calibri" w:hAnsi="Calibri"/>
          <w:noProof w:val="0"/>
          <w:sz w:val="22"/>
          <w:szCs w:val="22"/>
        </w:rPr>
      </w:pPr>
    </w:p>
    <w:p w14:paraId="71EBE28B" w14:textId="77777777" w:rsidR="000E4D7D" w:rsidRPr="00FF430B" w:rsidRDefault="000E4D7D" w:rsidP="00615E49">
      <w:pPr>
        <w:spacing w:after="160" w:line="276" w:lineRule="auto"/>
        <w:rPr>
          <w:rFonts w:ascii="Calibri" w:eastAsia="Calibri" w:hAnsi="Calibri"/>
          <w:noProof w:val="0"/>
          <w:sz w:val="22"/>
          <w:szCs w:val="22"/>
        </w:rPr>
      </w:pPr>
    </w:p>
    <w:p w14:paraId="015ED00F" w14:textId="77777777" w:rsidR="000E4D7D" w:rsidRPr="00FF430B" w:rsidRDefault="000E4D7D" w:rsidP="00615E49">
      <w:pPr>
        <w:spacing w:after="160" w:line="276" w:lineRule="auto"/>
        <w:rPr>
          <w:rFonts w:ascii="Calibri" w:eastAsia="Calibri" w:hAnsi="Calibri"/>
          <w:noProof w:val="0"/>
          <w:sz w:val="22"/>
          <w:szCs w:val="22"/>
        </w:rPr>
      </w:pPr>
    </w:p>
    <w:p w14:paraId="2D606FBF" w14:textId="77777777" w:rsidR="000E4D7D" w:rsidRPr="00FF430B" w:rsidRDefault="000E4D7D" w:rsidP="00615E49">
      <w:pPr>
        <w:spacing w:after="160" w:line="276" w:lineRule="auto"/>
        <w:rPr>
          <w:rFonts w:ascii="Calibri" w:eastAsia="Calibri" w:hAnsi="Calibri"/>
          <w:noProof w:val="0"/>
          <w:sz w:val="22"/>
          <w:szCs w:val="22"/>
        </w:rPr>
      </w:pPr>
    </w:p>
    <w:p w14:paraId="67ABB0E0" w14:textId="77777777" w:rsidR="000E4D7D" w:rsidRPr="00FF430B" w:rsidRDefault="000E4D7D" w:rsidP="00615E49">
      <w:pPr>
        <w:spacing w:after="160" w:line="276" w:lineRule="auto"/>
        <w:rPr>
          <w:rFonts w:ascii="Calibri" w:eastAsia="Calibri" w:hAnsi="Calibri"/>
          <w:noProof w:val="0"/>
          <w:sz w:val="22"/>
          <w:szCs w:val="22"/>
        </w:rPr>
      </w:pPr>
    </w:p>
    <w:p w14:paraId="40AD7973" w14:textId="77777777" w:rsidR="000E4D7D" w:rsidRPr="00FF430B" w:rsidRDefault="000E4D7D" w:rsidP="00615E49">
      <w:pPr>
        <w:spacing w:after="160" w:line="276" w:lineRule="auto"/>
        <w:rPr>
          <w:rFonts w:ascii="Calibri" w:eastAsia="Calibri" w:hAnsi="Calibri"/>
          <w:noProof w:val="0"/>
          <w:sz w:val="22"/>
          <w:szCs w:val="22"/>
        </w:rPr>
      </w:pPr>
    </w:p>
    <w:p w14:paraId="5A18FA81" w14:textId="77777777" w:rsidR="000E4D7D" w:rsidRPr="00FF430B" w:rsidRDefault="000E4D7D" w:rsidP="00615E49">
      <w:pPr>
        <w:spacing w:after="160" w:line="276" w:lineRule="auto"/>
        <w:rPr>
          <w:rFonts w:ascii="Calibri" w:eastAsia="Calibri" w:hAnsi="Calibri"/>
          <w:noProof w:val="0"/>
          <w:sz w:val="22"/>
          <w:szCs w:val="22"/>
        </w:rPr>
      </w:pPr>
    </w:p>
    <w:p w14:paraId="7321ACC5" w14:textId="77777777" w:rsidR="004F2A41" w:rsidRPr="004F2A41" w:rsidRDefault="004F2A41" w:rsidP="004F2A41">
      <w:pPr>
        <w:jc w:val="right"/>
        <w:rPr>
          <w:noProof w:val="0"/>
          <w:sz w:val="22"/>
          <w:szCs w:val="22"/>
        </w:rPr>
      </w:pPr>
      <w:r w:rsidRPr="004F2A41">
        <w:rPr>
          <w:noProof w:val="0"/>
        </w:rPr>
        <w:t>Anexa nr. 2</w:t>
      </w:r>
    </w:p>
    <w:p w14:paraId="6DEE04C3" w14:textId="77777777" w:rsidR="004F2A41" w:rsidRPr="004F2A41" w:rsidRDefault="004F2A41" w:rsidP="004F2A41">
      <w:pPr>
        <w:jc w:val="right"/>
        <w:rPr>
          <w:noProof w:val="0"/>
        </w:rPr>
      </w:pPr>
      <w:r w:rsidRPr="004F2A41">
        <w:rPr>
          <w:noProof w:val="0"/>
        </w:rPr>
        <w:t>la Documentația standard nr._</w:t>
      </w:r>
    </w:p>
    <w:p w14:paraId="5F39AF23" w14:textId="77777777" w:rsidR="004F2A41" w:rsidRPr="004F2A41" w:rsidRDefault="004F2A41" w:rsidP="004F2A41">
      <w:pPr>
        <w:jc w:val="right"/>
        <w:rPr>
          <w:noProof w:val="0"/>
        </w:rPr>
      </w:pPr>
      <w:r w:rsidRPr="004F2A41">
        <w:rPr>
          <w:noProof w:val="0"/>
        </w:rPr>
        <w:t>din “____” ________ 20___</w:t>
      </w:r>
    </w:p>
    <w:p w14:paraId="10C9FE53" w14:textId="77777777" w:rsidR="004F2A41" w:rsidRPr="004F2A41" w:rsidRDefault="004F2A41" w:rsidP="004F2A41">
      <w:pPr>
        <w:jc w:val="right"/>
        <w:rPr>
          <w:noProof w:val="0"/>
        </w:rPr>
      </w:pPr>
    </w:p>
    <w:p w14:paraId="302E6462" w14:textId="77777777" w:rsidR="004F2A41" w:rsidRPr="004F2A41" w:rsidRDefault="004F2A41" w:rsidP="004F2A41">
      <w:pPr>
        <w:spacing w:before="120"/>
        <w:jc w:val="center"/>
        <w:outlineLvl w:val="0"/>
        <w:rPr>
          <w:b/>
          <w:noProof w:val="0"/>
          <w:sz w:val="28"/>
          <w:szCs w:val="28"/>
          <w:lang w:eastAsia="ru-RU"/>
        </w:rPr>
      </w:pPr>
      <w:r w:rsidRPr="004F2A41">
        <w:rPr>
          <w:b/>
          <w:noProof w:val="0"/>
          <w:sz w:val="28"/>
          <w:szCs w:val="28"/>
          <w:lang w:eastAsia="ru-RU"/>
        </w:rPr>
        <w:t>ANUNȚ DE PARTICIPARE, INCLUSIV PENTRU PROCEDURILE DE PRESELECȚIE/PROCEDURILE NEGOCIATE</w:t>
      </w:r>
    </w:p>
    <w:p w14:paraId="7ECDE036" w14:textId="77777777" w:rsidR="004F2A41" w:rsidRPr="004F2A41" w:rsidRDefault="004F2A41" w:rsidP="004F2A41">
      <w:pPr>
        <w:rPr>
          <w:noProof w:val="0"/>
          <w:sz w:val="20"/>
          <w:szCs w:val="20"/>
          <w:lang w:eastAsia="ru-RU"/>
        </w:rPr>
      </w:pPr>
    </w:p>
    <w:p w14:paraId="3B1F64F0" w14:textId="77777777" w:rsidR="004F2A41" w:rsidRPr="004F2A41" w:rsidRDefault="004F2A41" w:rsidP="004F2A41">
      <w:pPr>
        <w:shd w:val="clear" w:color="auto" w:fill="FFFFFF"/>
        <w:spacing w:before="120"/>
        <w:rPr>
          <w:b/>
          <w:noProof w:val="0"/>
          <w:lang w:eastAsia="ru-RU"/>
        </w:rPr>
      </w:pPr>
      <w:r w:rsidRPr="004F2A41">
        <w:rPr>
          <w:b/>
          <w:noProof w:val="0"/>
          <w:lang w:eastAsia="ru-RU"/>
        </w:rPr>
        <w:t xml:space="preserve">privind achiziționarea </w:t>
      </w:r>
      <w:r w:rsidRPr="004F2A41">
        <w:rPr>
          <w:b/>
          <w:lang w:val="en-US"/>
        </w:rPr>
        <w:t>“</w:t>
      </w:r>
      <w:r w:rsidRPr="004F2A41">
        <w:rPr>
          <w:b/>
          <w:bCs/>
          <w:u w:val="single"/>
          <w:lang w:val="en-US"/>
        </w:rPr>
        <w:t>Amenajarea zonelor de agrement pentru locuitorii comunei Cobusca Veche”</w:t>
      </w:r>
      <w:r w:rsidRPr="004F2A41">
        <w:rPr>
          <w:b/>
          <w:bCs/>
          <w:u w:val="single"/>
          <w:lang w:val="ro-MO"/>
        </w:rPr>
        <w:t>.</w:t>
      </w:r>
      <w:r w:rsidRPr="004F2A41">
        <w:rPr>
          <w:b/>
          <w:noProof w:val="0"/>
          <w:shd w:val="clear" w:color="auto" w:fill="FFFFFF"/>
          <w:lang w:eastAsia="ru-RU"/>
        </w:rPr>
        <w:br/>
      </w:r>
      <w:r w:rsidRPr="004F2A41">
        <w:rPr>
          <w:noProof w:val="0"/>
          <w:sz w:val="20"/>
          <w:lang w:eastAsia="ru-RU"/>
        </w:rPr>
        <w:t xml:space="preserve">                                                          (se indică obiectul achiziției)</w:t>
      </w:r>
      <w:r w:rsidRPr="004F2A41">
        <w:rPr>
          <w:b/>
          <w:noProof w:val="0"/>
          <w:lang w:eastAsia="ru-RU"/>
        </w:rPr>
        <w:br/>
        <w:t xml:space="preserve">prin procedura de achiziție </w:t>
      </w:r>
      <w:r w:rsidRPr="004F2A41">
        <w:rPr>
          <w:b/>
          <w:noProof w:val="0"/>
          <w:sz w:val="28"/>
          <w:szCs w:val="28"/>
          <w:u w:val="single"/>
          <w:lang w:eastAsia="ru-RU"/>
        </w:rPr>
        <w:t>Licitatie deschisa</w:t>
      </w:r>
      <w:r w:rsidRPr="004F2A41">
        <w:rPr>
          <w:b/>
          <w:noProof w:val="0"/>
          <w:lang w:eastAsia="ru-RU"/>
        </w:rPr>
        <w:br/>
      </w:r>
      <w:r w:rsidRPr="004F2A41">
        <w:rPr>
          <w:noProof w:val="0"/>
          <w:sz w:val="20"/>
          <w:lang w:eastAsia="ru-RU"/>
        </w:rPr>
        <w:t xml:space="preserve">                                                     (tipul procedurii de achiziție)</w:t>
      </w:r>
    </w:p>
    <w:p w14:paraId="3E7025A0" w14:textId="77777777" w:rsidR="004F2A41" w:rsidRPr="004F2A41" w:rsidRDefault="004F2A41" w:rsidP="004F2A41">
      <w:pPr>
        <w:shd w:val="clear" w:color="auto" w:fill="FFFFFF"/>
        <w:spacing w:before="120"/>
        <w:outlineLvl w:val="0"/>
        <w:rPr>
          <w:b/>
          <w:noProof w:val="0"/>
          <w:sz w:val="32"/>
          <w:szCs w:val="32"/>
          <w:lang w:eastAsia="ru-RU"/>
        </w:rPr>
      </w:pPr>
    </w:p>
    <w:p w14:paraId="6F604E2D" w14:textId="77777777" w:rsidR="004F2A41" w:rsidRPr="004F2A41" w:rsidRDefault="004F2A41" w:rsidP="004F2A41">
      <w:pPr>
        <w:numPr>
          <w:ilvl w:val="0"/>
          <w:numId w:val="25"/>
        </w:numPr>
        <w:shd w:val="clear" w:color="auto" w:fill="FFFFFF"/>
        <w:tabs>
          <w:tab w:val="left" w:pos="284"/>
          <w:tab w:val="right" w:pos="9531"/>
        </w:tabs>
        <w:spacing w:before="120"/>
        <w:ind w:left="284" w:hanging="284"/>
        <w:rPr>
          <w:b/>
          <w:noProof w:val="0"/>
          <w:lang w:eastAsia="ru-RU"/>
        </w:rPr>
      </w:pPr>
      <w:r w:rsidRPr="004F2A41">
        <w:rPr>
          <w:b/>
          <w:noProof w:val="0"/>
          <w:lang w:eastAsia="ru-RU"/>
        </w:rPr>
        <w:t xml:space="preserve">Denumirea autorității contractante: </w:t>
      </w:r>
      <w:r w:rsidRPr="004F2A41">
        <w:rPr>
          <w:b/>
          <w:shd w:val="clear" w:color="auto" w:fill="FFFF00"/>
          <w:lang w:val="en-US"/>
        </w:rPr>
        <w:t xml:space="preserve">Primaria Cobusca Veche </w:t>
      </w:r>
    </w:p>
    <w:p w14:paraId="5CA4197E" w14:textId="77777777" w:rsidR="004F2A41" w:rsidRPr="004F2A41" w:rsidRDefault="004F2A41" w:rsidP="004F2A41">
      <w:pPr>
        <w:numPr>
          <w:ilvl w:val="0"/>
          <w:numId w:val="25"/>
        </w:numPr>
        <w:shd w:val="clear" w:color="auto" w:fill="FFFFFF"/>
        <w:tabs>
          <w:tab w:val="left" w:pos="284"/>
          <w:tab w:val="right" w:pos="9531"/>
        </w:tabs>
        <w:spacing w:before="120"/>
        <w:ind w:left="284" w:hanging="284"/>
        <w:rPr>
          <w:b/>
          <w:noProof w:val="0"/>
          <w:lang w:eastAsia="ru-RU"/>
        </w:rPr>
      </w:pPr>
      <w:r w:rsidRPr="004F2A41">
        <w:rPr>
          <w:b/>
          <w:noProof w:val="0"/>
          <w:lang w:eastAsia="ru-RU"/>
        </w:rPr>
        <w:t>IDNO:</w:t>
      </w:r>
      <w:r w:rsidRPr="004F2A41">
        <w:rPr>
          <w:b/>
          <w:highlight w:val="yellow"/>
          <w:u w:val="single"/>
        </w:rPr>
        <w:t xml:space="preserve"> 1007601009059</w:t>
      </w:r>
    </w:p>
    <w:p w14:paraId="1E72EE70" w14:textId="77777777" w:rsidR="004F2A41" w:rsidRPr="004F2A41" w:rsidRDefault="004F2A41" w:rsidP="004F2A41">
      <w:pPr>
        <w:numPr>
          <w:ilvl w:val="0"/>
          <w:numId w:val="25"/>
        </w:numPr>
        <w:shd w:val="clear" w:color="auto" w:fill="FFFFFF"/>
        <w:tabs>
          <w:tab w:val="left" w:pos="284"/>
          <w:tab w:val="right" w:pos="9531"/>
        </w:tabs>
        <w:spacing w:before="120"/>
        <w:ind w:left="284" w:hanging="284"/>
        <w:rPr>
          <w:b/>
          <w:noProof w:val="0"/>
          <w:lang w:eastAsia="ru-RU"/>
        </w:rPr>
      </w:pPr>
      <w:r w:rsidRPr="004F2A41">
        <w:rPr>
          <w:b/>
          <w:noProof w:val="0"/>
          <w:lang w:eastAsia="ru-RU"/>
        </w:rPr>
        <w:t>Adresa:</w:t>
      </w:r>
      <w:r w:rsidRPr="004F2A41">
        <w:rPr>
          <w:b/>
          <w:lang w:val="en-US"/>
        </w:rPr>
        <w:t xml:space="preserve"> s. Cobusca Veche, str. Stefan cel Mare 18</w:t>
      </w:r>
      <w:r w:rsidRPr="004F2A41">
        <w:rPr>
          <w:b/>
          <w:noProof w:val="0"/>
          <w:lang w:eastAsia="ru-RU"/>
        </w:rPr>
        <w:t xml:space="preserve"> </w:t>
      </w:r>
    </w:p>
    <w:p w14:paraId="3A31F53C" w14:textId="77777777" w:rsidR="004F2A41" w:rsidRPr="004F2A41" w:rsidRDefault="004F2A41" w:rsidP="004F2A41">
      <w:pPr>
        <w:numPr>
          <w:ilvl w:val="0"/>
          <w:numId w:val="25"/>
        </w:numPr>
        <w:shd w:val="clear" w:color="auto" w:fill="FFFFFF"/>
        <w:tabs>
          <w:tab w:val="left" w:pos="284"/>
          <w:tab w:val="right" w:pos="9531"/>
        </w:tabs>
        <w:spacing w:before="120"/>
        <w:ind w:left="284" w:hanging="284"/>
        <w:rPr>
          <w:b/>
          <w:noProof w:val="0"/>
          <w:lang w:eastAsia="ru-RU"/>
        </w:rPr>
      </w:pPr>
      <w:r w:rsidRPr="004F2A41">
        <w:rPr>
          <w:b/>
          <w:noProof w:val="0"/>
          <w:lang w:eastAsia="ru-RU"/>
        </w:rPr>
        <w:t xml:space="preserve">Numărul de telefon/fax: </w:t>
      </w:r>
      <w:r w:rsidRPr="004F2A41">
        <w:rPr>
          <w:b/>
          <w:shd w:val="clear" w:color="auto" w:fill="FFFF00"/>
          <w:lang w:val="en-US"/>
        </w:rPr>
        <w:t>026535269/02</w:t>
      </w:r>
      <w:r w:rsidRPr="004F2A41">
        <w:rPr>
          <w:b/>
          <w:shd w:val="clear" w:color="auto" w:fill="FFFF00"/>
        </w:rPr>
        <w:t>6535266</w:t>
      </w:r>
      <w:r w:rsidRPr="004F2A41">
        <w:rPr>
          <w:b/>
          <w:shd w:val="clear" w:color="auto" w:fill="FFFF00"/>
          <w:lang w:val="en-US"/>
        </w:rPr>
        <w:t>, 068521669</w:t>
      </w:r>
    </w:p>
    <w:p w14:paraId="2999E1A1" w14:textId="77777777" w:rsidR="004F2A41" w:rsidRPr="004F2A41" w:rsidRDefault="004F2A41" w:rsidP="004F2A41">
      <w:pPr>
        <w:numPr>
          <w:ilvl w:val="0"/>
          <w:numId w:val="25"/>
        </w:numPr>
        <w:shd w:val="clear" w:color="auto" w:fill="FFFFFF"/>
        <w:tabs>
          <w:tab w:val="left" w:pos="284"/>
          <w:tab w:val="right" w:pos="9531"/>
        </w:tabs>
        <w:spacing w:before="120"/>
        <w:ind w:left="284" w:hanging="284"/>
        <w:rPr>
          <w:b/>
          <w:noProof w:val="0"/>
          <w:lang w:eastAsia="ru-RU"/>
        </w:rPr>
      </w:pPr>
      <w:r w:rsidRPr="004F2A41">
        <w:rPr>
          <w:b/>
          <w:noProof w:val="0"/>
          <w:lang w:eastAsia="ru-RU"/>
        </w:rPr>
        <w:t xml:space="preserve">Adresa de e-mail și pagina web oficială a autorității contractante: </w:t>
      </w:r>
      <w:hyperlink r:id="rId14" w:history="1">
        <w:r w:rsidRPr="004F2A41">
          <w:rPr>
            <w:b/>
            <w:noProof w:val="0"/>
            <w:color w:val="0000FF"/>
            <w:u w:val="single"/>
            <w:shd w:val="clear" w:color="auto" w:fill="FFFFFF"/>
            <w:lang w:eastAsia="ru-RU"/>
          </w:rPr>
          <w:t>p_cobusca_veche@mail.ru</w:t>
        </w:r>
      </w:hyperlink>
      <w:r w:rsidRPr="004F2A41">
        <w:rPr>
          <w:b/>
          <w:noProof w:val="0"/>
          <w:shd w:val="clear" w:color="auto" w:fill="FFFFFF"/>
          <w:lang w:eastAsia="ru-RU"/>
        </w:rPr>
        <w:t xml:space="preserve"> </w:t>
      </w:r>
    </w:p>
    <w:p w14:paraId="0F71A75F" w14:textId="77777777" w:rsidR="004F2A41" w:rsidRPr="004F2A41" w:rsidRDefault="004F2A41" w:rsidP="004F2A41">
      <w:pPr>
        <w:numPr>
          <w:ilvl w:val="0"/>
          <w:numId w:val="25"/>
        </w:numPr>
        <w:shd w:val="clear" w:color="auto" w:fill="FFFFFF"/>
        <w:tabs>
          <w:tab w:val="left" w:pos="284"/>
          <w:tab w:val="right" w:pos="9531"/>
        </w:tabs>
        <w:spacing w:before="120"/>
        <w:ind w:left="288" w:hanging="288"/>
        <w:rPr>
          <w:b/>
          <w:noProof w:val="0"/>
          <w:lang w:eastAsia="ru-RU"/>
        </w:rPr>
      </w:pPr>
      <w:r w:rsidRPr="004F2A41">
        <w:rPr>
          <w:b/>
          <w:noProof w:val="0"/>
          <w:lang w:eastAsia="ru-RU"/>
        </w:rPr>
        <w:t xml:space="preserve">Adresa de e-mail sau pagina web oficială de la care se va putea obține accesul la documentația de atribuire: </w:t>
      </w:r>
      <w:r w:rsidRPr="004F2A41">
        <w:rPr>
          <w:b/>
          <w:i/>
          <w:noProof w:val="0"/>
          <w:lang w:eastAsia="ru-RU"/>
        </w:rPr>
        <w:t>documentația de atribuire este anexată în cadrul procedurii în SIA RSAP</w:t>
      </w:r>
    </w:p>
    <w:p w14:paraId="162E9EBD" w14:textId="77777777" w:rsidR="004F2A41" w:rsidRPr="004F2A41" w:rsidRDefault="004F2A41" w:rsidP="004F2A41">
      <w:pPr>
        <w:numPr>
          <w:ilvl w:val="0"/>
          <w:numId w:val="25"/>
        </w:numPr>
        <w:shd w:val="clear" w:color="auto" w:fill="FFFFFF"/>
        <w:tabs>
          <w:tab w:val="left" w:pos="284"/>
          <w:tab w:val="right" w:pos="9531"/>
        </w:tabs>
        <w:spacing w:before="120"/>
        <w:ind w:left="288" w:hanging="288"/>
        <w:rPr>
          <w:b/>
          <w:noProof w:val="0"/>
          <w:lang w:eastAsia="ru-RU"/>
        </w:rPr>
      </w:pPr>
      <w:r w:rsidRPr="004F2A41">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4F2A41">
        <w:rPr>
          <w:b/>
          <w:shd w:val="clear" w:color="auto" w:fill="FFFF00"/>
          <w:lang w:val="en-US"/>
        </w:rPr>
        <w:t>Autoritate publica</w:t>
      </w:r>
    </w:p>
    <w:p w14:paraId="158C671E" w14:textId="77777777" w:rsidR="004F2A41" w:rsidRPr="004F2A41" w:rsidRDefault="004F2A41" w:rsidP="004F2A41">
      <w:pPr>
        <w:numPr>
          <w:ilvl w:val="0"/>
          <w:numId w:val="25"/>
        </w:numPr>
        <w:shd w:val="clear" w:color="auto" w:fill="FFFFFF"/>
        <w:tabs>
          <w:tab w:val="left" w:pos="284"/>
          <w:tab w:val="right" w:pos="426"/>
        </w:tabs>
        <w:spacing w:before="120"/>
        <w:ind w:left="284" w:hanging="284"/>
        <w:rPr>
          <w:b/>
          <w:noProof w:val="0"/>
          <w:lang w:eastAsia="ru-RU"/>
        </w:rPr>
      </w:pPr>
      <w:r w:rsidRPr="004F2A41">
        <w:rPr>
          <w:b/>
          <w:noProof w:val="0"/>
          <w:lang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firstRow="1" w:lastRow="0" w:firstColumn="1" w:lastColumn="0" w:noHBand="0" w:noVBand="1"/>
      </w:tblPr>
      <w:tblGrid>
        <w:gridCol w:w="537"/>
        <w:gridCol w:w="1025"/>
        <w:gridCol w:w="2687"/>
        <w:gridCol w:w="1134"/>
        <w:gridCol w:w="732"/>
        <w:gridCol w:w="1980"/>
        <w:gridCol w:w="1980"/>
      </w:tblGrid>
      <w:tr w:rsidR="004F2A41" w:rsidRPr="004F2A41" w14:paraId="72140159" w14:textId="77777777" w:rsidTr="004F2A41">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65CB50D" w14:textId="77777777" w:rsidR="004F2A41" w:rsidRPr="004F2A41" w:rsidRDefault="004F2A41" w:rsidP="004F2A41">
            <w:pPr>
              <w:shd w:val="clear" w:color="auto" w:fill="FFFFFF"/>
              <w:spacing w:before="120"/>
              <w:jc w:val="center"/>
              <w:rPr>
                <w:b/>
                <w:noProof w:val="0"/>
                <w:sz w:val="20"/>
                <w:szCs w:val="20"/>
                <w:lang w:eastAsia="ru-RU"/>
              </w:rPr>
            </w:pPr>
            <w:r w:rsidRPr="004F2A41">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D9A94AD" w14:textId="77777777" w:rsidR="004F2A41" w:rsidRPr="004F2A41" w:rsidRDefault="004F2A41" w:rsidP="004F2A41">
            <w:pPr>
              <w:shd w:val="clear" w:color="auto" w:fill="FFFFFF"/>
              <w:spacing w:before="120"/>
              <w:jc w:val="center"/>
              <w:rPr>
                <w:b/>
                <w:noProof w:val="0"/>
                <w:sz w:val="20"/>
                <w:szCs w:val="20"/>
                <w:lang w:eastAsia="ru-RU"/>
              </w:rPr>
            </w:pPr>
            <w:r w:rsidRPr="004F2A41">
              <w:rPr>
                <w:b/>
                <w:noProof w:val="0"/>
                <w:sz w:val="20"/>
                <w:szCs w:val="20"/>
                <w:lang w:eastAsia="ru-RU"/>
              </w:rPr>
              <w:t>Cod CPV</w:t>
            </w:r>
          </w:p>
        </w:tc>
        <w:tc>
          <w:tcPr>
            <w:tcW w:w="2687" w:type="dxa"/>
            <w:tcBorders>
              <w:top w:val="single" w:sz="4" w:space="0" w:color="auto"/>
              <w:left w:val="single" w:sz="4" w:space="0" w:color="auto"/>
              <w:bottom w:val="single" w:sz="4" w:space="0" w:color="auto"/>
              <w:right w:val="single" w:sz="4" w:space="0" w:color="auto"/>
            </w:tcBorders>
            <w:shd w:val="clear" w:color="auto" w:fill="auto"/>
            <w:vAlign w:val="center"/>
          </w:tcPr>
          <w:p w14:paraId="5E46B2B2" w14:textId="77777777" w:rsidR="004F2A41" w:rsidRPr="004F2A41" w:rsidRDefault="004F2A41" w:rsidP="004F2A41">
            <w:pPr>
              <w:shd w:val="clear" w:color="auto" w:fill="FFFFFF"/>
              <w:spacing w:before="120"/>
              <w:jc w:val="center"/>
              <w:rPr>
                <w:b/>
                <w:noProof w:val="0"/>
                <w:sz w:val="20"/>
                <w:szCs w:val="20"/>
                <w:lang w:eastAsia="ru-RU"/>
              </w:rPr>
            </w:pPr>
            <w:r w:rsidRPr="004F2A41">
              <w:rPr>
                <w:b/>
                <w:noProof w:val="0"/>
                <w:sz w:val="20"/>
                <w:szCs w:val="20"/>
                <w:lang w:eastAsia="ru-RU"/>
              </w:rPr>
              <w:t>Denumirea serviciilor de proiectare sau de lucrări solicitate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9424E9F" w14:textId="77777777" w:rsidR="004F2A41" w:rsidRPr="004F2A41" w:rsidRDefault="004F2A41" w:rsidP="004F2A41">
            <w:pPr>
              <w:shd w:val="clear" w:color="auto" w:fill="FFFFFF"/>
              <w:spacing w:before="120"/>
              <w:jc w:val="center"/>
              <w:rPr>
                <w:b/>
                <w:noProof w:val="0"/>
                <w:sz w:val="20"/>
                <w:szCs w:val="20"/>
                <w:lang w:eastAsia="ru-RU"/>
              </w:rPr>
            </w:pPr>
            <w:r w:rsidRPr="004F2A41">
              <w:rPr>
                <w:b/>
                <w:noProof w:val="0"/>
                <w:sz w:val="20"/>
                <w:szCs w:val="20"/>
                <w:lang w:eastAsia="ru-RU"/>
              </w:rPr>
              <w:t>Unitatea de măsură</w:t>
            </w:r>
          </w:p>
        </w:tc>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5FCF228B" w14:textId="77777777" w:rsidR="004F2A41" w:rsidRPr="004F2A41" w:rsidRDefault="004F2A41" w:rsidP="004F2A41">
            <w:pPr>
              <w:shd w:val="clear" w:color="auto" w:fill="FFFFFF"/>
              <w:spacing w:before="120"/>
              <w:jc w:val="center"/>
              <w:rPr>
                <w:b/>
                <w:noProof w:val="0"/>
                <w:sz w:val="20"/>
                <w:szCs w:val="20"/>
                <w:lang w:eastAsia="ru-RU"/>
              </w:rPr>
            </w:pPr>
            <w:r w:rsidRPr="004F2A41">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86D2735" w14:textId="77777777" w:rsidR="004F2A41" w:rsidRPr="004F2A41" w:rsidRDefault="004F2A41" w:rsidP="004F2A41">
            <w:pPr>
              <w:shd w:val="clear" w:color="auto" w:fill="FFFFFF"/>
              <w:spacing w:before="120"/>
              <w:jc w:val="center"/>
              <w:rPr>
                <w:b/>
                <w:noProof w:val="0"/>
                <w:sz w:val="20"/>
                <w:szCs w:val="20"/>
                <w:lang w:eastAsia="ru-RU"/>
              </w:rPr>
            </w:pPr>
            <w:r w:rsidRPr="004F2A41">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85E7A1" w14:textId="77777777" w:rsidR="004F2A41" w:rsidRPr="004F2A41" w:rsidRDefault="004F2A41" w:rsidP="004F2A41">
            <w:pPr>
              <w:shd w:val="clear" w:color="auto" w:fill="FFFFFF"/>
              <w:spacing w:before="120"/>
              <w:jc w:val="center"/>
              <w:rPr>
                <w:b/>
                <w:noProof w:val="0"/>
                <w:sz w:val="20"/>
                <w:szCs w:val="20"/>
                <w:lang w:eastAsia="ru-RU"/>
              </w:rPr>
            </w:pPr>
            <w:r w:rsidRPr="004F2A41">
              <w:rPr>
                <w:b/>
                <w:noProof w:val="0"/>
                <w:sz w:val="20"/>
                <w:szCs w:val="20"/>
                <w:lang w:eastAsia="ru-RU"/>
              </w:rPr>
              <w:t>Valoarea estimată</w:t>
            </w:r>
            <w:r w:rsidRPr="004F2A41">
              <w:rPr>
                <w:b/>
                <w:noProof w:val="0"/>
                <w:sz w:val="20"/>
                <w:szCs w:val="20"/>
                <w:lang w:eastAsia="ru-RU"/>
              </w:rPr>
              <w:br/>
              <w:t>(se va indica pentru fiecare lot în parte)</w:t>
            </w:r>
          </w:p>
        </w:tc>
      </w:tr>
      <w:tr w:rsidR="004F2A41" w:rsidRPr="004F2A41" w14:paraId="3A1D03B8" w14:textId="77777777" w:rsidTr="004F2A4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484A8E6" w14:textId="77777777" w:rsidR="004F2A41" w:rsidRPr="004F2A41" w:rsidRDefault="004F2A41" w:rsidP="004F2A41">
            <w:pPr>
              <w:shd w:val="clear" w:color="auto" w:fill="FFFFFF"/>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05032E1" w14:textId="77777777" w:rsidR="004F2A41" w:rsidRPr="004F2A41" w:rsidRDefault="004F2A41" w:rsidP="004F2A41">
            <w:pPr>
              <w:shd w:val="clear" w:color="auto" w:fill="FFFFFF"/>
              <w:spacing w:before="120"/>
              <w:jc w:val="center"/>
              <w:rPr>
                <w:noProof w:val="0"/>
                <w:sz w:val="20"/>
                <w:szCs w:val="20"/>
                <w:lang w:eastAsia="ru-RU"/>
              </w:rPr>
            </w:pPr>
          </w:p>
        </w:tc>
        <w:tc>
          <w:tcPr>
            <w:tcW w:w="2687" w:type="dxa"/>
            <w:tcBorders>
              <w:top w:val="single" w:sz="4" w:space="0" w:color="auto"/>
              <w:left w:val="single" w:sz="4" w:space="0" w:color="auto"/>
              <w:bottom w:val="single" w:sz="4" w:space="0" w:color="auto"/>
              <w:right w:val="single" w:sz="4" w:space="0" w:color="auto"/>
            </w:tcBorders>
            <w:shd w:val="clear" w:color="auto" w:fill="auto"/>
            <w:vAlign w:val="center"/>
          </w:tcPr>
          <w:p w14:paraId="4FBCCBD6" w14:textId="77777777" w:rsidR="004F2A41" w:rsidRPr="004F2A41" w:rsidRDefault="004F2A41" w:rsidP="004F2A41">
            <w:pPr>
              <w:shd w:val="clear" w:color="auto" w:fill="FFFFFF"/>
              <w:spacing w:before="120"/>
              <w:jc w:val="center"/>
              <w:rPr>
                <w:noProof w:val="0"/>
                <w:sz w:val="20"/>
                <w:szCs w:val="20"/>
                <w:lang w:eastAsia="ru-RU"/>
              </w:rPr>
            </w:pPr>
            <w:r w:rsidRPr="004F2A41">
              <w:rPr>
                <w:b/>
                <w:noProof w:val="0"/>
                <w:sz w:val="20"/>
                <w:szCs w:val="20"/>
                <w:lang w:eastAsia="ru-RU"/>
              </w:rPr>
              <w:t>Lotul 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8E4B260" w14:textId="77777777" w:rsidR="004F2A41" w:rsidRPr="004F2A41" w:rsidRDefault="004F2A41" w:rsidP="004F2A41">
            <w:pPr>
              <w:shd w:val="clear" w:color="auto" w:fill="FFFFFF"/>
              <w:spacing w:before="120"/>
              <w:jc w:val="center"/>
              <w:rPr>
                <w:noProof w:val="0"/>
                <w:sz w:val="20"/>
                <w:szCs w:val="20"/>
                <w:lang w:eastAsia="ru-RU"/>
              </w:rPr>
            </w:pPr>
          </w:p>
        </w:tc>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189BDA5B" w14:textId="77777777" w:rsidR="004F2A41" w:rsidRPr="004F2A41" w:rsidRDefault="004F2A41" w:rsidP="004F2A41">
            <w:pPr>
              <w:shd w:val="clear" w:color="auto" w:fill="FFFFFF"/>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E14817E" w14:textId="77777777" w:rsidR="004F2A41" w:rsidRPr="004F2A41" w:rsidRDefault="004F2A41" w:rsidP="004F2A41">
            <w:pPr>
              <w:shd w:val="clear" w:color="auto" w:fill="FFFFFF"/>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3B88D99" w14:textId="77777777" w:rsidR="004F2A41" w:rsidRPr="004F2A41" w:rsidRDefault="004F2A41" w:rsidP="004F2A41">
            <w:pPr>
              <w:shd w:val="clear" w:color="auto" w:fill="FFFFFF"/>
              <w:spacing w:before="120"/>
              <w:jc w:val="center"/>
              <w:rPr>
                <w:noProof w:val="0"/>
                <w:sz w:val="20"/>
                <w:szCs w:val="20"/>
                <w:lang w:eastAsia="ru-RU"/>
              </w:rPr>
            </w:pPr>
          </w:p>
        </w:tc>
      </w:tr>
      <w:tr w:rsidR="004F2A41" w:rsidRPr="004F2A41" w14:paraId="51F2CE67" w14:textId="77777777" w:rsidTr="004F2A4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6247B38" w14:textId="77777777" w:rsidR="004F2A41" w:rsidRPr="004F2A41" w:rsidRDefault="004F2A41" w:rsidP="004F2A41">
            <w:pPr>
              <w:shd w:val="clear" w:color="auto" w:fill="FFFFFF"/>
              <w:spacing w:before="120"/>
              <w:jc w:val="center"/>
              <w:rPr>
                <w:noProof w:val="0"/>
                <w:sz w:val="20"/>
                <w:szCs w:val="20"/>
                <w:lang w:eastAsia="ru-RU"/>
              </w:rPr>
            </w:pPr>
            <w:r w:rsidRPr="004F2A41">
              <w:rPr>
                <w:noProof w:val="0"/>
                <w:sz w:val="20"/>
                <w:szCs w:val="20"/>
                <w:lang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097D0DC" w14:textId="77777777" w:rsidR="004F2A41" w:rsidRPr="004F2A41" w:rsidRDefault="004F2A41" w:rsidP="004F2A41">
            <w:pPr>
              <w:shd w:val="clear" w:color="auto" w:fill="FFFFFF"/>
              <w:spacing w:before="120"/>
              <w:jc w:val="center"/>
              <w:rPr>
                <w:noProof w:val="0"/>
                <w:sz w:val="20"/>
                <w:szCs w:val="20"/>
                <w:lang w:eastAsia="ru-RU"/>
              </w:rPr>
            </w:pPr>
            <w:r w:rsidRPr="004F2A41">
              <w:rPr>
                <w:lang w:val="en-US"/>
              </w:rPr>
              <w:t>45200000-9</w:t>
            </w:r>
          </w:p>
        </w:tc>
        <w:tc>
          <w:tcPr>
            <w:tcW w:w="2687" w:type="dxa"/>
            <w:tcBorders>
              <w:top w:val="single" w:sz="4" w:space="0" w:color="auto"/>
              <w:left w:val="single" w:sz="4" w:space="0" w:color="auto"/>
              <w:bottom w:val="single" w:sz="4" w:space="0" w:color="auto"/>
              <w:right w:val="single" w:sz="4" w:space="0" w:color="auto"/>
            </w:tcBorders>
            <w:shd w:val="clear" w:color="auto" w:fill="auto"/>
            <w:vAlign w:val="center"/>
          </w:tcPr>
          <w:p w14:paraId="1B3466A2" w14:textId="77777777" w:rsidR="004F2A41" w:rsidRPr="004F2A41" w:rsidRDefault="004F2A41" w:rsidP="004F2A41">
            <w:pPr>
              <w:shd w:val="clear" w:color="auto" w:fill="FFFFFF"/>
              <w:spacing w:before="120"/>
              <w:jc w:val="center"/>
              <w:rPr>
                <w:i/>
                <w:noProof w:val="0"/>
                <w:sz w:val="20"/>
                <w:szCs w:val="20"/>
                <w:lang w:eastAsia="ru-RU"/>
              </w:rPr>
            </w:pPr>
            <w:r w:rsidRPr="004F2A41">
              <w:rPr>
                <w:b/>
                <w:lang w:val="en-US"/>
              </w:rPr>
              <w:t>“</w:t>
            </w:r>
            <w:r w:rsidRPr="004F2A41">
              <w:rPr>
                <w:b/>
                <w:bCs/>
                <w:u w:val="single"/>
                <w:lang w:val="en-US"/>
              </w:rPr>
              <w:t>Amenajarea zonelor de agrement pentru locuitorii comunei Cobusca Veche”</w:t>
            </w:r>
            <w:r w:rsidRPr="004F2A41">
              <w:rPr>
                <w:b/>
                <w:bCs/>
                <w:u w:val="single"/>
                <w:lang w:val="ro-MO"/>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4521F1B" w14:textId="77777777" w:rsidR="004F2A41" w:rsidRPr="004F2A41" w:rsidRDefault="004F2A41" w:rsidP="004F2A41">
            <w:pPr>
              <w:shd w:val="clear" w:color="auto" w:fill="FFFFFF"/>
              <w:spacing w:before="120"/>
              <w:jc w:val="center"/>
              <w:rPr>
                <w:noProof w:val="0"/>
                <w:sz w:val="20"/>
                <w:szCs w:val="20"/>
                <w:lang w:eastAsia="ru-RU"/>
              </w:rPr>
            </w:pPr>
            <w:r w:rsidRPr="004F2A41">
              <w:rPr>
                <w:lang w:val="en-US"/>
              </w:rPr>
              <w:t>proiect</w:t>
            </w:r>
          </w:p>
        </w:tc>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1D8028E0" w14:textId="77777777" w:rsidR="004F2A41" w:rsidRPr="004F2A41" w:rsidRDefault="004F2A41" w:rsidP="004F2A41">
            <w:pPr>
              <w:shd w:val="clear" w:color="auto" w:fill="FFFFFF"/>
              <w:spacing w:before="120"/>
              <w:jc w:val="center"/>
              <w:rPr>
                <w:noProof w:val="0"/>
                <w:sz w:val="20"/>
                <w:szCs w:val="20"/>
                <w:lang w:eastAsia="ru-RU"/>
              </w:rPr>
            </w:pPr>
            <w:r w:rsidRPr="004F2A41">
              <w:rPr>
                <w:noProof w:val="0"/>
                <w:sz w:val="20"/>
                <w:szCs w:val="20"/>
                <w:lang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58ACD996" w14:textId="77777777" w:rsidR="004F2A41" w:rsidRPr="004F2A41" w:rsidRDefault="004F2A41" w:rsidP="004F2A41">
            <w:pPr>
              <w:shd w:val="clear" w:color="auto" w:fill="FFFFFF"/>
              <w:spacing w:before="120"/>
              <w:jc w:val="center"/>
              <w:rPr>
                <w:noProof w:val="0"/>
                <w:sz w:val="20"/>
                <w:szCs w:val="20"/>
                <w:lang w:eastAsia="ru-RU"/>
              </w:rPr>
            </w:pPr>
            <w:r w:rsidRPr="004F2A41">
              <w:rPr>
                <w:lang w:val="en-US"/>
              </w:rPr>
              <w:t>Conform caietului de sarcini</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A2442E1" w14:textId="77777777" w:rsidR="004F2A41" w:rsidRPr="004F2A41" w:rsidRDefault="004F2A41" w:rsidP="004F2A41">
            <w:pPr>
              <w:shd w:val="clear" w:color="auto" w:fill="FFFFFF"/>
              <w:spacing w:before="120"/>
              <w:jc w:val="center"/>
              <w:rPr>
                <w:b/>
                <w:noProof w:val="0"/>
                <w:lang w:eastAsia="ru-RU"/>
              </w:rPr>
            </w:pPr>
          </w:p>
          <w:p w14:paraId="5C26A773" w14:textId="77777777" w:rsidR="004F2A41" w:rsidRPr="004F2A41" w:rsidRDefault="004F2A41" w:rsidP="004F2A41">
            <w:pPr>
              <w:shd w:val="clear" w:color="auto" w:fill="FFFFFF"/>
              <w:spacing w:before="120"/>
              <w:jc w:val="center"/>
              <w:rPr>
                <w:b/>
                <w:noProof w:val="0"/>
                <w:lang w:eastAsia="ru-RU"/>
              </w:rPr>
            </w:pPr>
            <w:r w:rsidRPr="004F2A41">
              <w:rPr>
                <w:b/>
                <w:noProof w:val="0"/>
                <w:lang w:eastAsia="ru-RU"/>
              </w:rPr>
              <w:t>3092390,83</w:t>
            </w:r>
          </w:p>
        </w:tc>
      </w:tr>
      <w:tr w:rsidR="004F2A41" w:rsidRPr="004F2A41" w14:paraId="74208ACF" w14:textId="77777777" w:rsidTr="004F2A41">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6AE52746" w14:textId="77777777" w:rsidR="004F2A41" w:rsidRPr="004F2A41" w:rsidRDefault="004F2A41" w:rsidP="004F2A41">
            <w:pPr>
              <w:shd w:val="clear" w:color="auto" w:fill="FFFFFF"/>
              <w:spacing w:before="120"/>
              <w:rPr>
                <w:noProof w:val="0"/>
                <w:lang w:eastAsia="ru-RU"/>
              </w:rPr>
            </w:pPr>
            <w:r w:rsidRPr="004F2A41">
              <w:rPr>
                <w:b/>
                <w:noProof w:val="0"/>
                <w:lang w:eastAsia="ru-RU"/>
              </w:rPr>
              <w:t xml:space="preserve">                                Valoarea estimativă totală</w:t>
            </w:r>
            <w:r w:rsidRPr="004F2A41">
              <w:rPr>
                <w:noProof w:val="0"/>
                <w:lang w:eastAsia="ru-RU"/>
              </w:rPr>
              <w:t xml:space="preserve">                                 </w:t>
            </w:r>
            <w:r w:rsidRPr="004F2A41">
              <w:rPr>
                <w:b/>
                <w:noProof w:val="0"/>
                <w:lang w:eastAsia="ru-RU"/>
              </w:rPr>
              <w:t xml:space="preserve">3092390,83    </w:t>
            </w:r>
            <w:r w:rsidRPr="004F2A41">
              <w:rPr>
                <w:b/>
              </w:rPr>
              <w:t>lei  fara TVA</w:t>
            </w:r>
          </w:p>
        </w:tc>
      </w:tr>
    </w:tbl>
    <w:p w14:paraId="1F7A1413" w14:textId="77777777" w:rsidR="004F2A41" w:rsidRPr="004F2A41" w:rsidRDefault="004F2A41" w:rsidP="004F2A41">
      <w:pPr>
        <w:numPr>
          <w:ilvl w:val="0"/>
          <w:numId w:val="25"/>
        </w:numPr>
        <w:shd w:val="clear" w:color="auto" w:fill="FFFFFF"/>
        <w:tabs>
          <w:tab w:val="right" w:pos="426"/>
        </w:tabs>
        <w:spacing w:before="120"/>
        <w:ind w:left="360"/>
        <w:rPr>
          <w:b/>
          <w:noProof w:val="0"/>
          <w:lang w:eastAsia="ru-RU"/>
        </w:rPr>
      </w:pPr>
      <w:r w:rsidRPr="004F2A41">
        <w:rPr>
          <w:b/>
          <w:noProof w:val="0"/>
          <w:lang w:eastAsia="ru-RU"/>
        </w:rPr>
        <w:t>În cazul procedurilor de preselecție se indică numărul minim al candidaţilor şi, dacă este cazul, numărul maxim al acestora._________________________________________</w:t>
      </w:r>
    </w:p>
    <w:p w14:paraId="2960CD88" w14:textId="77777777" w:rsidR="004F2A41" w:rsidRPr="004F2A41" w:rsidRDefault="004F2A41" w:rsidP="004F2A41">
      <w:pPr>
        <w:numPr>
          <w:ilvl w:val="0"/>
          <w:numId w:val="25"/>
        </w:numPr>
        <w:shd w:val="clear" w:color="auto" w:fill="FFFFFF"/>
        <w:tabs>
          <w:tab w:val="right" w:pos="426"/>
        </w:tabs>
        <w:ind w:left="357"/>
        <w:rPr>
          <w:b/>
          <w:noProof w:val="0"/>
          <w:lang w:eastAsia="ru-RU"/>
        </w:rPr>
      </w:pPr>
      <w:r w:rsidRPr="004F2A41">
        <w:rPr>
          <w:b/>
          <w:noProof w:val="0"/>
          <w:lang w:eastAsia="ru-RU"/>
        </w:rPr>
        <w:t xml:space="preserve">În cazul în care contractul este împărțit pe loturi, un operator economic poate depune </w:t>
      </w:r>
    </w:p>
    <w:p w14:paraId="01B9AFD4" w14:textId="77777777" w:rsidR="004F2A41" w:rsidRPr="004F2A41" w:rsidRDefault="004F2A41" w:rsidP="004F2A41">
      <w:pPr>
        <w:shd w:val="clear" w:color="auto" w:fill="FFFFFF"/>
        <w:tabs>
          <w:tab w:val="right" w:pos="426"/>
        </w:tabs>
        <w:ind w:left="357"/>
        <w:rPr>
          <w:b/>
          <w:noProof w:val="0"/>
          <w:lang w:eastAsia="ru-RU"/>
        </w:rPr>
      </w:pPr>
      <w:r w:rsidRPr="004F2A41">
        <w:rPr>
          <w:b/>
          <w:noProof w:val="0"/>
          <w:lang w:eastAsia="ru-RU"/>
        </w:rPr>
        <w:t>oferta (se va selecta):</w:t>
      </w:r>
    </w:p>
    <w:p w14:paraId="4B9B0E30" w14:textId="77777777" w:rsidR="004F2A41" w:rsidRPr="004F2A41" w:rsidRDefault="004F2A41" w:rsidP="004F2A41">
      <w:pPr>
        <w:numPr>
          <w:ilvl w:val="0"/>
          <w:numId w:val="26"/>
        </w:numPr>
        <w:shd w:val="clear" w:color="auto" w:fill="FFFFFF"/>
        <w:tabs>
          <w:tab w:val="right" w:pos="426"/>
        </w:tabs>
        <w:rPr>
          <w:b/>
          <w:noProof w:val="0"/>
          <w:u w:val="single"/>
          <w:lang w:eastAsia="ru-RU"/>
        </w:rPr>
      </w:pPr>
      <w:r w:rsidRPr="004F2A41">
        <w:rPr>
          <w:b/>
          <w:noProof w:val="0"/>
          <w:u w:val="single"/>
          <w:lang w:eastAsia="ru-RU"/>
        </w:rPr>
        <w:t>Pentru un singur lot;</w:t>
      </w:r>
    </w:p>
    <w:p w14:paraId="167C2DCB" w14:textId="77777777" w:rsidR="004F2A41" w:rsidRPr="004F2A41" w:rsidRDefault="004F2A41" w:rsidP="004F2A41">
      <w:pPr>
        <w:numPr>
          <w:ilvl w:val="0"/>
          <w:numId w:val="26"/>
        </w:numPr>
        <w:shd w:val="clear" w:color="auto" w:fill="FFFFFF"/>
        <w:tabs>
          <w:tab w:val="right" w:pos="426"/>
        </w:tabs>
        <w:rPr>
          <w:noProof w:val="0"/>
          <w:lang w:eastAsia="ru-RU"/>
        </w:rPr>
      </w:pPr>
      <w:r w:rsidRPr="004F2A41">
        <w:rPr>
          <w:noProof w:val="0"/>
          <w:lang w:eastAsia="ru-RU"/>
        </w:rPr>
        <w:t>Pentru mai multe loturi;</w:t>
      </w:r>
    </w:p>
    <w:p w14:paraId="34F593DF" w14:textId="77777777" w:rsidR="004F2A41" w:rsidRPr="004F2A41" w:rsidRDefault="004F2A41" w:rsidP="004F2A41">
      <w:pPr>
        <w:numPr>
          <w:ilvl w:val="0"/>
          <w:numId w:val="26"/>
        </w:numPr>
        <w:shd w:val="clear" w:color="auto" w:fill="FFFFFF"/>
        <w:tabs>
          <w:tab w:val="right" w:pos="426"/>
        </w:tabs>
        <w:rPr>
          <w:noProof w:val="0"/>
          <w:lang w:eastAsia="ru-RU"/>
        </w:rPr>
      </w:pPr>
      <w:r w:rsidRPr="004F2A41">
        <w:rPr>
          <w:noProof w:val="0"/>
          <w:lang w:eastAsia="ru-RU"/>
        </w:rPr>
        <w:t>Pentru toate loturile;</w:t>
      </w:r>
    </w:p>
    <w:p w14:paraId="4C36A4A8" w14:textId="77777777" w:rsidR="004F2A41" w:rsidRPr="004F2A41" w:rsidRDefault="004F2A41" w:rsidP="004F2A41">
      <w:pPr>
        <w:numPr>
          <w:ilvl w:val="0"/>
          <w:numId w:val="26"/>
        </w:numPr>
        <w:shd w:val="clear" w:color="auto" w:fill="FFFFFF"/>
        <w:tabs>
          <w:tab w:val="right" w:pos="426"/>
        </w:tabs>
        <w:rPr>
          <w:noProof w:val="0"/>
          <w:lang w:eastAsia="ru-RU"/>
        </w:rPr>
      </w:pPr>
      <w:r w:rsidRPr="004F2A41">
        <w:rPr>
          <w:noProof w:val="0"/>
          <w:lang w:eastAsia="ru-RU"/>
        </w:rPr>
        <w:t>Alte limitări privind numărul de loturi care pot fi atribuite aceluiași ofertant___________</w:t>
      </w:r>
    </w:p>
    <w:p w14:paraId="6757A848" w14:textId="77777777" w:rsidR="004F2A41" w:rsidRPr="004F2A41" w:rsidRDefault="004F2A41" w:rsidP="004F2A41">
      <w:pPr>
        <w:numPr>
          <w:ilvl w:val="0"/>
          <w:numId w:val="25"/>
        </w:numPr>
        <w:shd w:val="clear" w:color="auto" w:fill="FFFFFF"/>
        <w:tabs>
          <w:tab w:val="right" w:pos="426"/>
        </w:tabs>
        <w:spacing w:before="120"/>
        <w:ind w:left="0" w:firstLine="0"/>
        <w:rPr>
          <w:b/>
          <w:noProof w:val="0"/>
          <w:lang w:eastAsia="ru-RU"/>
        </w:rPr>
      </w:pPr>
      <w:r w:rsidRPr="004F2A41">
        <w:rPr>
          <w:b/>
          <w:noProof w:val="0"/>
          <w:lang w:eastAsia="ru-RU"/>
        </w:rPr>
        <w:t>Admiterea sau interzicerea ofertelor alternative:</w:t>
      </w:r>
      <w:r w:rsidRPr="004F2A41">
        <w:rPr>
          <w:b/>
          <w:shd w:val="clear" w:color="auto" w:fill="FFFF00"/>
          <w:lang w:val="en-US"/>
        </w:rPr>
        <w:t xml:space="preserve"> nu se admite</w:t>
      </w:r>
      <w:r w:rsidRPr="004F2A41">
        <w:rPr>
          <w:b/>
          <w:noProof w:val="0"/>
          <w:lang w:eastAsia="ru-RU"/>
        </w:rPr>
        <w:t xml:space="preserve"> </w:t>
      </w:r>
    </w:p>
    <w:p w14:paraId="28DFB789" w14:textId="77777777" w:rsidR="004F2A41" w:rsidRPr="004F2A41" w:rsidRDefault="004F2A41" w:rsidP="004F2A41">
      <w:pPr>
        <w:shd w:val="clear" w:color="auto" w:fill="FFFFFF"/>
        <w:tabs>
          <w:tab w:val="right" w:pos="426"/>
        </w:tabs>
        <w:rPr>
          <w:noProof w:val="0"/>
          <w:sz w:val="20"/>
          <w:lang w:eastAsia="ru-RU"/>
        </w:rPr>
      </w:pPr>
      <w:r w:rsidRPr="004F2A41">
        <w:rPr>
          <w:noProof w:val="0"/>
          <w:sz w:val="20"/>
          <w:lang w:eastAsia="ru-RU"/>
        </w:rPr>
        <w:lastRenderedPageBreak/>
        <w:t xml:space="preserve">                                                                                   (indicați se admite sau nu se admite)</w:t>
      </w:r>
    </w:p>
    <w:p w14:paraId="2990D365" w14:textId="77777777" w:rsidR="004F2A41" w:rsidRPr="004F2A41" w:rsidRDefault="004F2A41" w:rsidP="004F2A41">
      <w:pPr>
        <w:tabs>
          <w:tab w:val="left" w:pos="0"/>
          <w:tab w:val="left" w:pos="284"/>
          <w:tab w:val="left" w:pos="426"/>
        </w:tabs>
        <w:spacing w:before="120"/>
        <w:rPr>
          <w:b/>
          <w:noProof w:val="0"/>
          <w:lang w:val="en-US" w:eastAsia="ru-RU"/>
        </w:rPr>
      </w:pPr>
      <w:r w:rsidRPr="004F2A41">
        <w:rPr>
          <w:b/>
          <w:noProof w:val="0"/>
          <w:lang w:eastAsia="ru-RU"/>
        </w:rPr>
        <w:t xml:space="preserve">12Termenii și condițiile de prestare/executare solicitați: </w:t>
      </w:r>
      <w:r w:rsidRPr="004F2A41">
        <w:rPr>
          <w:b/>
          <w:noProof w:val="0"/>
          <w:lang w:val="en-US" w:eastAsia="ru-RU"/>
        </w:rPr>
        <w:t xml:space="preserve">: </w:t>
      </w:r>
      <w:r w:rsidRPr="004F2A41">
        <w:rPr>
          <w:b/>
          <w:noProof w:val="0"/>
          <w:shd w:val="clear" w:color="auto" w:fill="FFFF00"/>
          <w:lang w:val="en-US" w:eastAsia="ru-RU"/>
        </w:rPr>
        <w:t xml:space="preserve">300 de zile de la data înregistrării contractului la Trezoraria Regionala Chisinau </w:t>
      </w:r>
    </w:p>
    <w:p w14:paraId="340A8E40" w14:textId="77777777" w:rsidR="004F2A41" w:rsidRPr="004F2A41" w:rsidRDefault="004F2A41" w:rsidP="004F2A41">
      <w:pPr>
        <w:shd w:val="clear" w:color="auto" w:fill="FFFFFF"/>
        <w:tabs>
          <w:tab w:val="left" w:pos="0"/>
          <w:tab w:val="left" w:pos="284"/>
          <w:tab w:val="left" w:pos="426"/>
        </w:tabs>
        <w:spacing w:before="120"/>
        <w:rPr>
          <w:b/>
          <w:noProof w:val="0"/>
          <w:lang w:eastAsia="ru-RU"/>
        </w:rPr>
      </w:pPr>
      <w:r w:rsidRPr="004F2A41">
        <w:rPr>
          <w:b/>
          <w:noProof w:val="0"/>
          <w:lang w:eastAsia="ru-RU"/>
        </w:rPr>
        <w:t xml:space="preserve">13 Termenul de valabilitate a contractului: </w:t>
      </w:r>
      <w:r w:rsidRPr="004F2A41">
        <w:rPr>
          <w:b/>
          <w:shd w:val="clear" w:color="auto" w:fill="FFFF00"/>
        </w:rPr>
        <w:t>pina la 23 iulie 2023</w:t>
      </w:r>
    </w:p>
    <w:p w14:paraId="14000ECF" w14:textId="77777777" w:rsidR="004F2A41" w:rsidRPr="004F2A41" w:rsidRDefault="004F2A41" w:rsidP="004F2A41">
      <w:pPr>
        <w:tabs>
          <w:tab w:val="right" w:pos="426"/>
        </w:tabs>
        <w:spacing w:before="120"/>
        <w:rPr>
          <w:b/>
          <w:shd w:val="clear" w:color="auto" w:fill="FFFF00"/>
          <w:lang w:val="en-US"/>
        </w:rPr>
      </w:pPr>
      <w:r w:rsidRPr="004F2A41">
        <w:rPr>
          <w:b/>
          <w:noProof w:val="0"/>
          <w:lang w:eastAsia="ru-RU"/>
        </w:rPr>
        <w:t xml:space="preserve">14 Contract de achiziție rezervat atelierelor protejate sau că acesta poate fi executat numai în cadrul unor programe de angajare protejată (după caz): </w:t>
      </w:r>
      <w:r w:rsidRPr="004F2A41">
        <w:rPr>
          <w:b/>
          <w:shd w:val="clear" w:color="auto" w:fill="FFFF00"/>
          <w:lang w:val="en-US"/>
        </w:rPr>
        <w:t>da. Finantator: Institutia publica Oficiul National de Dezvoltare Regionala si Locala.</w:t>
      </w:r>
    </w:p>
    <w:p w14:paraId="6144E1B4" w14:textId="77777777" w:rsidR="004F2A41" w:rsidRPr="004F2A41" w:rsidRDefault="004F2A41" w:rsidP="004F2A41">
      <w:pPr>
        <w:shd w:val="clear" w:color="auto" w:fill="FFFFFF"/>
        <w:tabs>
          <w:tab w:val="right" w:pos="426"/>
          <w:tab w:val="left" w:pos="7590"/>
        </w:tabs>
        <w:contextualSpacing/>
        <w:rPr>
          <w:noProof w:val="0"/>
          <w:sz w:val="20"/>
          <w:lang w:eastAsia="ru-RU"/>
        </w:rPr>
      </w:pPr>
      <w:r w:rsidRPr="004F2A41">
        <w:rPr>
          <w:noProof w:val="0"/>
          <w:sz w:val="20"/>
          <w:lang w:eastAsia="ru-RU"/>
        </w:rPr>
        <w:t xml:space="preserve">                                                                      (indicați da sau nu)</w:t>
      </w:r>
    </w:p>
    <w:p w14:paraId="2A93B3AC" w14:textId="77777777" w:rsidR="004F2A41" w:rsidRPr="004F2A41" w:rsidRDefault="004F2A41" w:rsidP="004F2A41">
      <w:pPr>
        <w:shd w:val="clear" w:color="auto" w:fill="FFFFFF"/>
        <w:tabs>
          <w:tab w:val="right" w:pos="426"/>
        </w:tabs>
        <w:spacing w:before="120"/>
        <w:rPr>
          <w:b/>
          <w:noProof w:val="0"/>
          <w:lang w:eastAsia="ru-RU"/>
        </w:rPr>
      </w:pPr>
      <w:r w:rsidRPr="004F2A41">
        <w:rPr>
          <w:b/>
          <w:noProof w:val="0"/>
          <w:lang w:eastAsia="ru-RU"/>
        </w:rPr>
        <w:t xml:space="preserve">15 Prestarea serviciului este rezervată unei anumite profesii în temeiul unor legisau al unor acte administrative (după caz): </w:t>
      </w:r>
      <w:r w:rsidRPr="004F2A41">
        <w:rPr>
          <w:b/>
          <w:shd w:val="clear" w:color="auto" w:fill="FFFF00"/>
          <w:lang w:val="en-US"/>
        </w:rPr>
        <w:t>nu se aplică</w:t>
      </w:r>
    </w:p>
    <w:p w14:paraId="7F609BEE" w14:textId="77777777" w:rsidR="004F2A41" w:rsidRPr="004F2A41" w:rsidRDefault="004F2A41" w:rsidP="004F2A41">
      <w:pPr>
        <w:shd w:val="clear" w:color="auto" w:fill="FFFFFF"/>
        <w:tabs>
          <w:tab w:val="right" w:pos="426"/>
        </w:tabs>
        <w:contextualSpacing/>
        <w:jc w:val="center"/>
        <w:rPr>
          <w:noProof w:val="0"/>
          <w:sz w:val="20"/>
          <w:lang w:eastAsia="ru-RU"/>
        </w:rPr>
      </w:pPr>
      <w:r w:rsidRPr="004F2A41">
        <w:rPr>
          <w:noProof w:val="0"/>
          <w:sz w:val="20"/>
          <w:lang w:eastAsia="ru-RU"/>
        </w:rPr>
        <w:t>(se menționează respectivele legi și acte administrative)</w:t>
      </w:r>
    </w:p>
    <w:p w14:paraId="384B007C" w14:textId="77777777" w:rsidR="004F2A41" w:rsidRPr="004F2A41" w:rsidRDefault="004F2A41" w:rsidP="004F2A41">
      <w:pPr>
        <w:shd w:val="clear" w:color="auto" w:fill="FFFFFF"/>
        <w:tabs>
          <w:tab w:val="right" w:pos="426"/>
        </w:tabs>
        <w:spacing w:before="120"/>
        <w:rPr>
          <w:b/>
          <w:noProof w:val="0"/>
          <w:lang w:eastAsia="ru-RU"/>
        </w:rPr>
      </w:pPr>
      <w:r w:rsidRPr="004F2A41">
        <w:rPr>
          <w:b/>
          <w:noProof w:val="0"/>
          <w:lang w:eastAsia="ru-RU"/>
        </w:rPr>
        <w:t xml:space="preserve">16 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6"/>
        <w:gridCol w:w="3076"/>
        <w:gridCol w:w="4297"/>
        <w:gridCol w:w="1621"/>
      </w:tblGrid>
      <w:tr w:rsidR="004F2A41" w:rsidRPr="004F2A41" w14:paraId="2F45669D" w14:textId="77777777" w:rsidTr="004F2A41">
        <w:tc>
          <w:tcPr>
            <w:tcW w:w="576" w:type="dxa"/>
            <w:shd w:val="clear" w:color="auto" w:fill="auto"/>
          </w:tcPr>
          <w:p w14:paraId="305E54D0" w14:textId="77777777" w:rsidR="004F2A41" w:rsidRPr="004F2A41" w:rsidRDefault="004F2A41" w:rsidP="004F2A41">
            <w:pPr>
              <w:shd w:val="clear" w:color="auto" w:fill="FFFFFF"/>
              <w:tabs>
                <w:tab w:val="left" w:pos="612"/>
              </w:tabs>
              <w:spacing w:before="120" w:after="120"/>
              <w:rPr>
                <w:b/>
                <w:iCs/>
                <w:sz w:val="20"/>
                <w:szCs w:val="20"/>
                <w:lang w:eastAsia="ru-RU"/>
              </w:rPr>
            </w:pPr>
            <w:r w:rsidRPr="004F2A41">
              <w:rPr>
                <w:b/>
                <w:iCs/>
                <w:sz w:val="20"/>
                <w:szCs w:val="20"/>
                <w:lang w:eastAsia="ru-RU"/>
              </w:rPr>
              <w:t>Nr. d/o</w:t>
            </w:r>
          </w:p>
        </w:tc>
        <w:tc>
          <w:tcPr>
            <w:tcW w:w="3076" w:type="dxa"/>
            <w:shd w:val="clear" w:color="auto" w:fill="auto"/>
          </w:tcPr>
          <w:p w14:paraId="2DE87925" w14:textId="77777777" w:rsidR="004F2A41" w:rsidRPr="004F2A41" w:rsidRDefault="004F2A41" w:rsidP="004F2A41">
            <w:pPr>
              <w:shd w:val="clear" w:color="auto" w:fill="FFFFFF"/>
              <w:tabs>
                <w:tab w:val="left" w:pos="612"/>
              </w:tabs>
              <w:spacing w:before="120" w:after="120"/>
              <w:jc w:val="center"/>
              <w:rPr>
                <w:b/>
                <w:iCs/>
                <w:sz w:val="20"/>
                <w:szCs w:val="20"/>
                <w:lang w:eastAsia="ru-RU"/>
              </w:rPr>
            </w:pPr>
            <w:r w:rsidRPr="004F2A41">
              <w:rPr>
                <w:b/>
                <w:iCs/>
                <w:sz w:val="20"/>
                <w:szCs w:val="20"/>
                <w:lang w:eastAsia="ru-RU"/>
              </w:rPr>
              <w:t>Descrierea criteriului/cerinței</w:t>
            </w:r>
          </w:p>
        </w:tc>
        <w:tc>
          <w:tcPr>
            <w:tcW w:w="4297" w:type="dxa"/>
            <w:shd w:val="clear" w:color="auto" w:fill="auto"/>
          </w:tcPr>
          <w:p w14:paraId="4A7C4227" w14:textId="77777777" w:rsidR="004F2A41" w:rsidRPr="004F2A41" w:rsidRDefault="004F2A41" w:rsidP="004F2A41">
            <w:pPr>
              <w:shd w:val="clear" w:color="auto" w:fill="FFFFFF"/>
              <w:tabs>
                <w:tab w:val="left" w:pos="612"/>
              </w:tabs>
              <w:spacing w:before="120" w:after="120"/>
              <w:rPr>
                <w:b/>
                <w:iCs/>
                <w:sz w:val="20"/>
                <w:szCs w:val="20"/>
                <w:lang w:eastAsia="ru-RU"/>
              </w:rPr>
            </w:pPr>
            <w:r w:rsidRPr="004F2A41">
              <w:rPr>
                <w:b/>
                <w:iCs/>
                <w:sz w:val="20"/>
                <w:szCs w:val="20"/>
                <w:lang w:eastAsia="ru-RU"/>
              </w:rPr>
              <w:t>Mod de demonstrare a îndeplinirii criteriului/cerinței:</w:t>
            </w:r>
          </w:p>
        </w:tc>
        <w:tc>
          <w:tcPr>
            <w:tcW w:w="1621" w:type="dxa"/>
            <w:shd w:val="clear" w:color="auto" w:fill="auto"/>
          </w:tcPr>
          <w:p w14:paraId="1C02B779" w14:textId="77777777" w:rsidR="004F2A41" w:rsidRPr="004F2A41" w:rsidRDefault="004F2A41" w:rsidP="004F2A41">
            <w:pPr>
              <w:shd w:val="clear" w:color="auto" w:fill="FFFFFF"/>
              <w:tabs>
                <w:tab w:val="left" w:pos="612"/>
              </w:tabs>
              <w:spacing w:before="120" w:after="120"/>
              <w:jc w:val="center"/>
              <w:rPr>
                <w:b/>
                <w:iCs/>
                <w:sz w:val="20"/>
                <w:szCs w:val="20"/>
                <w:lang w:eastAsia="ru-RU"/>
              </w:rPr>
            </w:pPr>
            <w:r w:rsidRPr="004F2A41">
              <w:rPr>
                <w:b/>
                <w:iCs/>
                <w:sz w:val="20"/>
                <w:szCs w:val="20"/>
                <w:lang w:eastAsia="ru-RU"/>
              </w:rPr>
              <w:t>Nivelul minim/</w:t>
            </w:r>
            <w:r w:rsidRPr="004F2A41">
              <w:rPr>
                <w:b/>
                <w:iCs/>
                <w:sz w:val="20"/>
                <w:szCs w:val="20"/>
                <w:lang w:eastAsia="ru-RU"/>
              </w:rPr>
              <w:br/>
              <w:t>Obligativitatea</w:t>
            </w:r>
          </w:p>
        </w:tc>
      </w:tr>
      <w:tr w:rsidR="004F2A41" w:rsidRPr="004F2A41" w14:paraId="18484C13" w14:textId="77777777" w:rsidTr="004F2A41">
        <w:tc>
          <w:tcPr>
            <w:tcW w:w="576" w:type="dxa"/>
            <w:shd w:val="clear" w:color="auto" w:fill="auto"/>
          </w:tcPr>
          <w:p w14:paraId="147E5DB8" w14:textId="77777777" w:rsidR="004F2A41" w:rsidRPr="004F2A41" w:rsidRDefault="004F2A41" w:rsidP="004F2A41">
            <w:pPr>
              <w:shd w:val="clear" w:color="auto" w:fill="FFFFFF"/>
              <w:tabs>
                <w:tab w:val="left" w:pos="612"/>
              </w:tabs>
              <w:spacing w:before="120" w:after="120"/>
              <w:rPr>
                <w:iCs/>
                <w:lang w:eastAsia="ru-RU"/>
              </w:rPr>
            </w:pPr>
            <w:r w:rsidRPr="004F2A41">
              <w:rPr>
                <w:iCs/>
                <w:lang w:eastAsia="ru-RU"/>
              </w:rPr>
              <w:t>1</w:t>
            </w:r>
          </w:p>
        </w:tc>
        <w:tc>
          <w:tcPr>
            <w:tcW w:w="3076" w:type="dxa"/>
            <w:shd w:val="clear" w:color="auto" w:fill="auto"/>
          </w:tcPr>
          <w:p w14:paraId="4EDE16A9" w14:textId="77777777" w:rsidR="004F2A41" w:rsidRPr="004F2A41" w:rsidRDefault="004F2A41" w:rsidP="004F2A41">
            <w:pPr>
              <w:shd w:val="clear" w:color="auto" w:fill="FFFFFF"/>
              <w:tabs>
                <w:tab w:val="left" w:pos="612"/>
              </w:tabs>
              <w:spacing w:before="120" w:after="120"/>
              <w:rPr>
                <w:iCs/>
                <w:lang w:eastAsia="ru-RU"/>
              </w:rPr>
            </w:pPr>
            <w:r w:rsidRPr="004F2A41">
              <w:t>Formularul Standard al Documentului Unic de Achiiții European</w:t>
            </w:r>
          </w:p>
        </w:tc>
        <w:tc>
          <w:tcPr>
            <w:tcW w:w="4297" w:type="dxa"/>
            <w:shd w:val="clear" w:color="auto" w:fill="auto"/>
          </w:tcPr>
          <w:p w14:paraId="391841CA" w14:textId="77777777" w:rsidR="004F2A41" w:rsidRPr="004F2A41" w:rsidRDefault="004F2A41" w:rsidP="004F2A41">
            <w:pPr>
              <w:shd w:val="clear" w:color="auto" w:fill="FFFFFF"/>
              <w:tabs>
                <w:tab w:val="left" w:pos="612"/>
              </w:tabs>
              <w:spacing w:before="120" w:after="120"/>
              <w:rPr>
                <w:iCs/>
                <w:lang w:eastAsia="ru-RU"/>
              </w:rPr>
            </w:pPr>
            <w:r w:rsidRPr="004F2A41">
              <w:t>DUAE, conform Ordinului Ministerului finanțelor nr. 72 din 11.06.2020- confirmat prin semnătura electronică a Participantului.</w:t>
            </w:r>
          </w:p>
        </w:tc>
        <w:tc>
          <w:tcPr>
            <w:tcW w:w="1621" w:type="dxa"/>
            <w:shd w:val="clear" w:color="auto" w:fill="auto"/>
          </w:tcPr>
          <w:p w14:paraId="72A0A78A" w14:textId="77777777" w:rsidR="004F2A41" w:rsidRPr="004F2A41" w:rsidRDefault="004F2A41" w:rsidP="004F2A41">
            <w:pPr>
              <w:shd w:val="clear" w:color="auto" w:fill="FFFFFF"/>
              <w:tabs>
                <w:tab w:val="left" w:pos="612"/>
              </w:tabs>
              <w:spacing w:before="120" w:after="120"/>
              <w:rPr>
                <w:iCs/>
                <w:lang w:eastAsia="ru-RU"/>
              </w:rPr>
            </w:pPr>
            <w:r w:rsidRPr="004F2A41">
              <w:t>Obligatoriu depus o dată cu oferta</w:t>
            </w:r>
          </w:p>
        </w:tc>
      </w:tr>
      <w:tr w:rsidR="004F2A41" w:rsidRPr="004F2A41" w14:paraId="06F33DEC" w14:textId="77777777" w:rsidTr="004F2A41">
        <w:tc>
          <w:tcPr>
            <w:tcW w:w="576" w:type="dxa"/>
            <w:shd w:val="clear" w:color="auto" w:fill="auto"/>
          </w:tcPr>
          <w:p w14:paraId="289B40F5" w14:textId="77777777" w:rsidR="004F2A41" w:rsidRPr="004F2A41" w:rsidRDefault="004F2A41" w:rsidP="004F2A41">
            <w:pPr>
              <w:shd w:val="clear" w:color="auto" w:fill="FFFFFF"/>
              <w:tabs>
                <w:tab w:val="left" w:pos="612"/>
              </w:tabs>
              <w:spacing w:before="120" w:after="120"/>
              <w:rPr>
                <w:iCs/>
                <w:lang w:eastAsia="ru-RU"/>
              </w:rPr>
            </w:pPr>
            <w:r w:rsidRPr="004F2A41">
              <w:rPr>
                <w:iCs/>
                <w:lang w:eastAsia="ru-RU"/>
              </w:rPr>
              <w:t>2</w:t>
            </w:r>
          </w:p>
        </w:tc>
        <w:tc>
          <w:tcPr>
            <w:tcW w:w="3076" w:type="dxa"/>
            <w:shd w:val="clear" w:color="auto" w:fill="auto"/>
          </w:tcPr>
          <w:p w14:paraId="6717B87D" w14:textId="77777777" w:rsidR="004F2A41" w:rsidRPr="004F2A41" w:rsidRDefault="004F2A41" w:rsidP="004F2A41">
            <w:pPr>
              <w:shd w:val="clear" w:color="auto" w:fill="FFFFFF"/>
              <w:tabs>
                <w:tab w:val="left" w:pos="612"/>
              </w:tabs>
              <w:spacing w:before="120" w:after="120"/>
              <w:rPr>
                <w:iCs/>
                <w:lang w:eastAsia="ru-RU"/>
              </w:rPr>
            </w:pPr>
            <w:r w:rsidRPr="004F2A41">
              <w:t>Cerere de participare</w:t>
            </w:r>
          </w:p>
        </w:tc>
        <w:tc>
          <w:tcPr>
            <w:tcW w:w="4297" w:type="dxa"/>
            <w:shd w:val="clear" w:color="auto" w:fill="auto"/>
          </w:tcPr>
          <w:p w14:paraId="140D8A2D" w14:textId="77777777" w:rsidR="004F2A41" w:rsidRPr="004F2A41" w:rsidRDefault="004F2A41" w:rsidP="004F2A41">
            <w:pPr>
              <w:shd w:val="clear" w:color="auto" w:fill="FFFFFF"/>
              <w:tabs>
                <w:tab w:val="left" w:pos="612"/>
              </w:tabs>
              <w:spacing w:before="120" w:after="120"/>
              <w:rPr>
                <w:iCs/>
                <w:lang w:eastAsia="ru-RU"/>
              </w:rPr>
            </w:pPr>
            <w:r w:rsidRPr="004F2A41">
              <w:t>Conform Anexei nr. 7 din Documentația Standard- confirmată prin semnătura electronică a Participantului.</w:t>
            </w:r>
          </w:p>
        </w:tc>
        <w:tc>
          <w:tcPr>
            <w:tcW w:w="1621" w:type="dxa"/>
            <w:shd w:val="clear" w:color="auto" w:fill="auto"/>
          </w:tcPr>
          <w:p w14:paraId="667A9000" w14:textId="77777777" w:rsidR="004F2A41" w:rsidRPr="004F2A41" w:rsidRDefault="004F2A41" w:rsidP="004F2A41">
            <w:pPr>
              <w:shd w:val="clear" w:color="auto" w:fill="FFFFFF"/>
              <w:tabs>
                <w:tab w:val="left" w:pos="612"/>
              </w:tabs>
              <w:spacing w:before="120" w:after="120"/>
              <w:rPr>
                <w:iCs/>
                <w:lang w:eastAsia="ru-RU"/>
              </w:rPr>
            </w:pPr>
            <w:r w:rsidRPr="004F2A41">
              <w:t>Obligatoriu depus o dată cu oferta</w:t>
            </w:r>
          </w:p>
        </w:tc>
      </w:tr>
      <w:tr w:rsidR="004F2A41" w:rsidRPr="004F2A41" w14:paraId="3163A00D" w14:textId="77777777" w:rsidTr="004F2A41">
        <w:tc>
          <w:tcPr>
            <w:tcW w:w="576" w:type="dxa"/>
            <w:shd w:val="clear" w:color="auto" w:fill="auto"/>
          </w:tcPr>
          <w:p w14:paraId="3C9B4C1E" w14:textId="77777777" w:rsidR="004F2A41" w:rsidRPr="004F2A41" w:rsidRDefault="004F2A41" w:rsidP="004F2A41">
            <w:pPr>
              <w:shd w:val="clear" w:color="auto" w:fill="FFFFFF"/>
              <w:tabs>
                <w:tab w:val="left" w:pos="612"/>
              </w:tabs>
              <w:spacing w:before="120" w:after="120"/>
              <w:rPr>
                <w:iCs/>
                <w:lang w:eastAsia="ru-RU"/>
              </w:rPr>
            </w:pPr>
            <w:r w:rsidRPr="004F2A41">
              <w:rPr>
                <w:iCs/>
                <w:lang w:eastAsia="ru-RU"/>
              </w:rPr>
              <w:t>3</w:t>
            </w:r>
          </w:p>
        </w:tc>
        <w:tc>
          <w:tcPr>
            <w:tcW w:w="3076" w:type="dxa"/>
            <w:shd w:val="clear" w:color="auto" w:fill="auto"/>
          </w:tcPr>
          <w:p w14:paraId="2CC3FC62" w14:textId="77777777" w:rsidR="004F2A41" w:rsidRPr="004F2A41" w:rsidRDefault="004F2A41" w:rsidP="004F2A41">
            <w:pPr>
              <w:shd w:val="clear" w:color="auto" w:fill="FFFFFF"/>
              <w:tabs>
                <w:tab w:val="left" w:pos="612"/>
              </w:tabs>
              <w:spacing w:before="120" w:after="120"/>
            </w:pPr>
            <w:r w:rsidRPr="004F2A41">
              <w:t>Declarație privind valabilitatea ofertei</w:t>
            </w:r>
          </w:p>
        </w:tc>
        <w:tc>
          <w:tcPr>
            <w:tcW w:w="4297" w:type="dxa"/>
            <w:shd w:val="clear" w:color="auto" w:fill="auto"/>
          </w:tcPr>
          <w:p w14:paraId="75B5FB23" w14:textId="77777777" w:rsidR="004F2A41" w:rsidRPr="004F2A41" w:rsidRDefault="004F2A41" w:rsidP="004F2A41">
            <w:pPr>
              <w:shd w:val="clear" w:color="auto" w:fill="FFFFFF"/>
              <w:tabs>
                <w:tab w:val="left" w:pos="612"/>
              </w:tabs>
              <w:spacing w:before="120" w:after="120"/>
            </w:pPr>
            <w:r w:rsidRPr="004F2A41">
              <w:t>Conform Anexei nr. 8 din Documentația Standard- confirmată prin semnătura electronică a Participantului.</w:t>
            </w:r>
          </w:p>
        </w:tc>
        <w:tc>
          <w:tcPr>
            <w:tcW w:w="1621" w:type="dxa"/>
            <w:shd w:val="clear" w:color="auto" w:fill="auto"/>
          </w:tcPr>
          <w:p w14:paraId="61706F1D" w14:textId="77777777" w:rsidR="004F2A41" w:rsidRPr="004F2A41" w:rsidRDefault="004F2A41" w:rsidP="004F2A41">
            <w:pPr>
              <w:shd w:val="clear" w:color="auto" w:fill="FFFFFF"/>
              <w:tabs>
                <w:tab w:val="left" w:pos="612"/>
              </w:tabs>
              <w:spacing w:before="120" w:after="120"/>
            </w:pPr>
            <w:r w:rsidRPr="004F2A41">
              <w:t>Obligatoriu depus o dată cu oferta</w:t>
            </w:r>
          </w:p>
        </w:tc>
      </w:tr>
      <w:tr w:rsidR="004F2A41" w:rsidRPr="004F2A41" w14:paraId="61E5F992" w14:textId="77777777" w:rsidTr="004F2A41">
        <w:tc>
          <w:tcPr>
            <w:tcW w:w="576" w:type="dxa"/>
            <w:shd w:val="clear" w:color="auto" w:fill="auto"/>
          </w:tcPr>
          <w:p w14:paraId="55FFD781" w14:textId="77777777" w:rsidR="004F2A41" w:rsidRPr="004F2A41" w:rsidRDefault="004F2A41" w:rsidP="004F2A41">
            <w:pPr>
              <w:shd w:val="clear" w:color="auto" w:fill="FFFFFF"/>
              <w:tabs>
                <w:tab w:val="left" w:pos="612"/>
              </w:tabs>
              <w:spacing w:before="120" w:after="120"/>
              <w:rPr>
                <w:iCs/>
                <w:lang w:eastAsia="ru-RU"/>
              </w:rPr>
            </w:pPr>
            <w:r w:rsidRPr="004F2A41">
              <w:rPr>
                <w:iCs/>
                <w:lang w:eastAsia="ru-RU"/>
              </w:rPr>
              <w:t>4</w:t>
            </w:r>
          </w:p>
        </w:tc>
        <w:tc>
          <w:tcPr>
            <w:tcW w:w="3076" w:type="dxa"/>
            <w:shd w:val="clear" w:color="auto" w:fill="auto"/>
          </w:tcPr>
          <w:p w14:paraId="52FB6653" w14:textId="77777777" w:rsidR="004F2A41" w:rsidRPr="004F2A41" w:rsidRDefault="004F2A41" w:rsidP="004F2A41">
            <w:pPr>
              <w:shd w:val="clear" w:color="auto" w:fill="FFFFFF"/>
              <w:tabs>
                <w:tab w:val="left" w:pos="612"/>
              </w:tabs>
              <w:spacing w:before="120" w:after="120"/>
            </w:pPr>
            <w:r w:rsidRPr="004F2A41">
              <w:t>Garantia pentru oferta in marime de 2% din suma totala a ofertei fara TVA</w:t>
            </w:r>
          </w:p>
        </w:tc>
        <w:tc>
          <w:tcPr>
            <w:tcW w:w="4297" w:type="dxa"/>
            <w:shd w:val="clear" w:color="auto" w:fill="auto"/>
          </w:tcPr>
          <w:p w14:paraId="11915EAA" w14:textId="77777777" w:rsidR="004F2A41" w:rsidRPr="004F2A41" w:rsidRDefault="004F2A41" w:rsidP="004F2A41">
            <w:pPr>
              <w:shd w:val="clear" w:color="auto" w:fill="FFFFFF"/>
              <w:tabs>
                <w:tab w:val="left" w:pos="612"/>
              </w:tabs>
              <w:spacing w:before="120" w:after="120"/>
            </w:pPr>
            <w:r w:rsidRPr="004F2A41">
              <w:t>Oferta va fi insotita de o Garantie pentru oferta emisa de o banca comerciala conform Anexei nr.9 –confirmată prin semnătura electronică a Participantului.</w:t>
            </w:r>
          </w:p>
        </w:tc>
        <w:tc>
          <w:tcPr>
            <w:tcW w:w="1621" w:type="dxa"/>
            <w:shd w:val="clear" w:color="auto" w:fill="auto"/>
          </w:tcPr>
          <w:p w14:paraId="10E95170" w14:textId="77777777" w:rsidR="004F2A41" w:rsidRPr="004F2A41" w:rsidRDefault="004F2A41" w:rsidP="004F2A41">
            <w:pPr>
              <w:shd w:val="clear" w:color="auto" w:fill="FFFFFF"/>
              <w:tabs>
                <w:tab w:val="left" w:pos="612"/>
              </w:tabs>
              <w:spacing w:before="120" w:after="120"/>
            </w:pPr>
            <w:r w:rsidRPr="004F2A41">
              <w:t>Obligatoriu depus o dată cu oferta</w:t>
            </w:r>
          </w:p>
        </w:tc>
      </w:tr>
      <w:tr w:rsidR="004F2A41" w:rsidRPr="004F2A41" w14:paraId="6A76E565" w14:textId="77777777" w:rsidTr="004F2A41">
        <w:tc>
          <w:tcPr>
            <w:tcW w:w="576" w:type="dxa"/>
            <w:shd w:val="clear" w:color="auto" w:fill="auto"/>
          </w:tcPr>
          <w:p w14:paraId="4EA4459B" w14:textId="77777777" w:rsidR="004F2A41" w:rsidRPr="004F2A41" w:rsidRDefault="004F2A41" w:rsidP="004F2A41">
            <w:pPr>
              <w:shd w:val="clear" w:color="auto" w:fill="FFFFFF"/>
              <w:tabs>
                <w:tab w:val="left" w:pos="612"/>
              </w:tabs>
              <w:spacing w:before="120" w:after="120"/>
              <w:rPr>
                <w:iCs/>
                <w:lang w:eastAsia="ru-RU"/>
              </w:rPr>
            </w:pPr>
            <w:r w:rsidRPr="004F2A41">
              <w:rPr>
                <w:iCs/>
                <w:lang w:eastAsia="ru-RU"/>
              </w:rPr>
              <w:t>5</w:t>
            </w:r>
          </w:p>
        </w:tc>
        <w:tc>
          <w:tcPr>
            <w:tcW w:w="3076" w:type="dxa"/>
            <w:shd w:val="clear" w:color="auto" w:fill="auto"/>
          </w:tcPr>
          <w:p w14:paraId="0F0F36E9" w14:textId="77777777" w:rsidR="004F2A41" w:rsidRPr="004F2A41" w:rsidRDefault="004F2A41" w:rsidP="004F2A41">
            <w:pPr>
              <w:shd w:val="clear" w:color="auto" w:fill="FFFFFF"/>
              <w:tabs>
                <w:tab w:val="left" w:pos="612"/>
              </w:tabs>
              <w:spacing w:before="120" w:after="120"/>
            </w:pPr>
            <w:r w:rsidRPr="004F2A41">
              <w:t>Graficul de executarea a lucrarilor</w:t>
            </w:r>
          </w:p>
        </w:tc>
        <w:tc>
          <w:tcPr>
            <w:tcW w:w="4297" w:type="dxa"/>
            <w:shd w:val="clear" w:color="auto" w:fill="auto"/>
          </w:tcPr>
          <w:p w14:paraId="55BA35D3" w14:textId="77777777" w:rsidR="004F2A41" w:rsidRPr="004F2A41" w:rsidRDefault="004F2A41" w:rsidP="004F2A41">
            <w:pPr>
              <w:shd w:val="clear" w:color="auto" w:fill="FFFFFF"/>
              <w:tabs>
                <w:tab w:val="left" w:pos="612"/>
              </w:tabs>
              <w:spacing w:before="120" w:after="120"/>
            </w:pPr>
            <w:r w:rsidRPr="004F2A41">
              <w:t>Conform Anexei nr. 10 din Documentația Standard- confirmată prin semnătura electronică a Participantului.</w:t>
            </w:r>
          </w:p>
        </w:tc>
        <w:tc>
          <w:tcPr>
            <w:tcW w:w="1621" w:type="dxa"/>
            <w:shd w:val="clear" w:color="auto" w:fill="auto"/>
          </w:tcPr>
          <w:p w14:paraId="63AFCDCC" w14:textId="77777777" w:rsidR="004F2A41" w:rsidRPr="004F2A41" w:rsidRDefault="004F2A41" w:rsidP="004F2A41">
            <w:pPr>
              <w:shd w:val="clear" w:color="auto" w:fill="FFFFFF"/>
              <w:tabs>
                <w:tab w:val="left" w:pos="612"/>
              </w:tabs>
              <w:spacing w:before="120" w:after="120"/>
            </w:pPr>
            <w:r w:rsidRPr="004F2A41">
              <w:t>Obligatoriu depus o dată cu oferta</w:t>
            </w:r>
          </w:p>
        </w:tc>
      </w:tr>
      <w:tr w:rsidR="004F2A41" w:rsidRPr="004F2A41" w14:paraId="34422C36" w14:textId="77777777" w:rsidTr="004F2A41">
        <w:tc>
          <w:tcPr>
            <w:tcW w:w="576" w:type="dxa"/>
            <w:shd w:val="clear" w:color="auto" w:fill="auto"/>
          </w:tcPr>
          <w:p w14:paraId="6E4B4F2C" w14:textId="77777777" w:rsidR="004F2A41" w:rsidRPr="004F2A41" w:rsidRDefault="004F2A41" w:rsidP="004F2A41">
            <w:pPr>
              <w:shd w:val="clear" w:color="auto" w:fill="FFFFFF"/>
              <w:tabs>
                <w:tab w:val="left" w:pos="612"/>
              </w:tabs>
              <w:spacing w:before="120" w:after="120"/>
              <w:rPr>
                <w:iCs/>
                <w:lang w:eastAsia="ru-RU"/>
              </w:rPr>
            </w:pPr>
            <w:r w:rsidRPr="004F2A41">
              <w:rPr>
                <w:iCs/>
                <w:lang w:eastAsia="ru-RU"/>
              </w:rPr>
              <w:t>6</w:t>
            </w:r>
          </w:p>
        </w:tc>
        <w:tc>
          <w:tcPr>
            <w:tcW w:w="3076" w:type="dxa"/>
            <w:shd w:val="clear" w:color="auto" w:fill="auto"/>
          </w:tcPr>
          <w:p w14:paraId="5A293202" w14:textId="77777777" w:rsidR="004F2A41" w:rsidRPr="004F2A41" w:rsidRDefault="004F2A41" w:rsidP="004F2A41">
            <w:pPr>
              <w:shd w:val="clear" w:color="auto" w:fill="FFFFFF"/>
              <w:tabs>
                <w:tab w:val="left" w:pos="612"/>
              </w:tabs>
              <w:spacing w:before="120" w:after="120"/>
            </w:pPr>
            <w:r w:rsidRPr="004F2A41">
              <w:t>Experienta similara. Ofertantul va dispune de un nivel minim de experienta pentru a se califica cerintelor de indeplinire a contractului</w:t>
            </w:r>
          </w:p>
          <w:p w14:paraId="79706DA2" w14:textId="77777777" w:rsidR="004F2A41" w:rsidRPr="004F2A41" w:rsidRDefault="004F2A41" w:rsidP="004F2A41">
            <w:pPr>
              <w:shd w:val="clear" w:color="auto" w:fill="FFFFFF"/>
              <w:tabs>
                <w:tab w:val="left" w:pos="612"/>
              </w:tabs>
              <w:spacing w:before="120" w:after="120"/>
            </w:pPr>
            <w:r w:rsidRPr="004F2A41">
              <w:t xml:space="preserve">a)executarea in ultimii 5 ani celputin a unui contract cu o valoare nu mai mica de 75% din valoarea viitorului contract, confirmat prin prezentarea contractului de antrepriza sau subantrepriza, precum si prin procesul verbal de receptie la </w:t>
            </w:r>
            <w:r w:rsidRPr="004F2A41">
              <w:lastRenderedPageBreak/>
              <w:t>terminarea lucrarilor</w:t>
            </w:r>
          </w:p>
          <w:p w14:paraId="692AEA2B" w14:textId="77777777" w:rsidR="004F2A41" w:rsidRPr="004F2A41" w:rsidRDefault="004F2A41" w:rsidP="004F2A41">
            <w:pPr>
              <w:shd w:val="clear" w:color="auto" w:fill="FFFFFF"/>
              <w:tabs>
                <w:tab w:val="left" w:pos="612"/>
              </w:tabs>
              <w:spacing w:before="120" w:after="120"/>
              <w:jc w:val="center"/>
            </w:pPr>
            <w:r w:rsidRPr="004F2A41">
              <w:t>sau</w:t>
            </w:r>
          </w:p>
          <w:p w14:paraId="2E665973" w14:textId="77777777" w:rsidR="004F2A41" w:rsidRPr="004F2A41" w:rsidRDefault="004F2A41" w:rsidP="004F2A41">
            <w:pPr>
              <w:shd w:val="clear" w:color="auto" w:fill="FFFFFF"/>
              <w:tabs>
                <w:tab w:val="left" w:pos="612"/>
              </w:tabs>
              <w:spacing w:before="120" w:after="120"/>
            </w:pPr>
            <w:r w:rsidRPr="004F2A41">
              <w:t>b)valoarea cumulata a tuturor contractelor executate in ultimul an de activitate sa fie egala sau mai mare decit valoarea viitorului contract</w:t>
            </w:r>
          </w:p>
        </w:tc>
        <w:tc>
          <w:tcPr>
            <w:tcW w:w="4297" w:type="dxa"/>
            <w:shd w:val="clear" w:color="auto" w:fill="auto"/>
          </w:tcPr>
          <w:p w14:paraId="278264D9" w14:textId="77777777" w:rsidR="004F2A41" w:rsidRPr="004F2A41" w:rsidRDefault="004F2A41" w:rsidP="004F2A41">
            <w:pPr>
              <w:shd w:val="clear" w:color="auto" w:fill="FFFFFF"/>
              <w:tabs>
                <w:tab w:val="left" w:pos="612"/>
              </w:tabs>
              <w:spacing w:before="120" w:after="120"/>
            </w:pPr>
          </w:p>
          <w:p w14:paraId="5063AB07" w14:textId="77777777" w:rsidR="004F2A41" w:rsidRPr="004F2A41" w:rsidRDefault="004F2A41" w:rsidP="004F2A41">
            <w:pPr>
              <w:shd w:val="clear" w:color="auto" w:fill="FFFFFF"/>
              <w:tabs>
                <w:tab w:val="left" w:pos="612"/>
              </w:tabs>
              <w:spacing w:before="120" w:after="120"/>
            </w:pPr>
          </w:p>
          <w:p w14:paraId="1AA50F5A" w14:textId="77777777" w:rsidR="004F2A41" w:rsidRPr="004F2A41" w:rsidRDefault="004F2A41" w:rsidP="004F2A41">
            <w:pPr>
              <w:shd w:val="clear" w:color="auto" w:fill="FFFFFF"/>
              <w:tabs>
                <w:tab w:val="left" w:pos="612"/>
              </w:tabs>
              <w:spacing w:before="120" w:after="120"/>
            </w:pPr>
          </w:p>
          <w:p w14:paraId="494AA113" w14:textId="77777777" w:rsidR="004F2A41" w:rsidRPr="004F2A41" w:rsidRDefault="004F2A41" w:rsidP="004F2A41">
            <w:pPr>
              <w:shd w:val="clear" w:color="auto" w:fill="FFFFFF"/>
              <w:tabs>
                <w:tab w:val="left" w:pos="612"/>
              </w:tabs>
              <w:spacing w:before="120" w:after="120"/>
            </w:pPr>
          </w:p>
          <w:p w14:paraId="4F122447" w14:textId="77777777" w:rsidR="004F2A41" w:rsidRPr="004F2A41" w:rsidRDefault="004F2A41" w:rsidP="004F2A41">
            <w:pPr>
              <w:shd w:val="clear" w:color="auto" w:fill="FFFFFF"/>
              <w:tabs>
                <w:tab w:val="left" w:pos="612"/>
              </w:tabs>
              <w:spacing w:before="120" w:after="120"/>
            </w:pPr>
            <w:r w:rsidRPr="004F2A41">
              <w:t>La punctul a) Original, anexa nr.12 din Documentatia Standart, semnat electronic, insotit de copia contractului de antrepriza si a procesului-verbal de receptie la terminarea lucrarilor, confirmat prin semnătura electronică a Participantului</w:t>
            </w:r>
          </w:p>
          <w:p w14:paraId="0606917C" w14:textId="77777777" w:rsidR="004F2A41" w:rsidRPr="004F2A41" w:rsidRDefault="004F2A41" w:rsidP="004F2A41"/>
          <w:p w14:paraId="450805C8" w14:textId="77777777" w:rsidR="004F2A41" w:rsidRPr="004F2A41" w:rsidRDefault="004F2A41" w:rsidP="004F2A41"/>
          <w:p w14:paraId="5FD2AB49" w14:textId="77777777" w:rsidR="004F2A41" w:rsidRPr="004F2A41" w:rsidRDefault="004F2A41" w:rsidP="004F2A41"/>
          <w:p w14:paraId="3002035C" w14:textId="77777777" w:rsidR="004F2A41" w:rsidRPr="004F2A41" w:rsidRDefault="004F2A41" w:rsidP="004F2A41"/>
          <w:p w14:paraId="5847B337" w14:textId="77777777" w:rsidR="004F2A41" w:rsidRPr="004F2A41" w:rsidRDefault="004F2A41" w:rsidP="004F2A41"/>
          <w:p w14:paraId="51B33A2B" w14:textId="77777777" w:rsidR="004F2A41" w:rsidRPr="004F2A41" w:rsidRDefault="004F2A41" w:rsidP="004F2A41"/>
          <w:p w14:paraId="63CB60C1" w14:textId="77777777" w:rsidR="004F2A41" w:rsidRPr="004F2A41" w:rsidRDefault="004F2A41" w:rsidP="004F2A41">
            <w:r w:rsidRPr="004F2A41">
              <w:t>La punctul b) Original, anexa nr.13 din Documentatia Standart, semnat electronic, insotit de copia contractelori de antrepriza si a proceselor-verbale de receptie la terminarea lucrarilor, confirmat prin semnătura electronică a Participantului</w:t>
            </w:r>
          </w:p>
        </w:tc>
        <w:tc>
          <w:tcPr>
            <w:tcW w:w="1621" w:type="dxa"/>
            <w:shd w:val="clear" w:color="auto" w:fill="auto"/>
          </w:tcPr>
          <w:p w14:paraId="0C4BC3DA" w14:textId="77777777" w:rsidR="004F2A41" w:rsidRPr="004F2A41" w:rsidRDefault="004F2A41" w:rsidP="004F2A41">
            <w:pPr>
              <w:shd w:val="clear" w:color="auto" w:fill="FFFFFF"/>
              <w:tabs>
                <w:tab w:val="left" w:pos="612"/>
              </w:tabs>
              <w:spacing w:before="120" w:after="120"/>
            </w:pPr>
          </w:p>
          <w:p w14:paraId="51A53FB6" w14:textId="77777777" w:rsidR="004F2A41" w:rsidRPr="004F2A41" w:rsidRDefault="004F2A41" w:rsidP="004F2A41">
            <w:pPr>
              <w:shd w:val="clear" w:color="auto" w:fill="FFFFFF"/>
              <w:tabs>
                <w:tab w:val="left" w:pos="612"/>
              </w:tabs>
              <w:spacing w:before="120" w:after="120"/>
            </w:pPr>
          </w:p>
          <w:p w14:paraId="4B8A07D3" w14:textId="77777777" w:rsidR="004F2A41" w:rsidRPr="004F2A41" w:rsidRDefault="004F2A41" w:rsidP="004F2A41">
            <w:pPr>
              <w:shd w:val="clear" w:color="auto" w:fill="FFFFFF"/>
              <w:tabs>
                <w:tab w:val="left" w:pos="612"/>
              </w:tabs>
              <w:spacing w:before="120" w:after="120"/>
            </w:pPr>
          </w:p>
          <w:p w14:paraId="095B1A46" w14:textId="77777777" w:rsidR="004F2A41" w:rsidRPr="004F2A41" w:rsidRDefault="004F2A41" w:rsidP="004F2A41">
            <w:pPr>
              <w:shd w:val="clear" w:color="auto" w:fill="FFFFFF"/>
              <w:tabs>
                <w:tab w:val="left" w:pos="612"/>
              </w:tabs>
              <w:spacing w:before="120" w:after="120"/>
            </w:pPr>
          </w:p>
          <w:p w14:paraId="070BA322" w14:textId="77777777" w:rsidR="004F2A41" w:rsidRPr="004F2A41" w:rsidRDefault="004F2A41" w:rsidP="004F2A41">
            <w:pPr>
              <w:shd w:val="clear" w:color="auto" w:fill="FFFFFF"/>
              <w:tabs>
                <w:tab w:val="left" w:pos="612"/>
              </w:tabs>
              <w:spacing w:before="120" w:after="120"/>
            </w:pPr>
          </w:p>
          <w:p w14:paraId="647E0F90" w14:textId="77777777" w:rsidR="004F2A41" w:rsidRPr="004F2A41" w:rsidRDefault="004F2A41" w:rsidP="004F2A41">
            <w:pPr>
              <w:shd w:val="clear" w:color="auto" w:fill="FFFFFF"/>
              <w:tabs>
                <w:tab w:val="left" w:pos="612"/>
              </w:tabs>
              <w:spacing w:before="120" w:after="120"/>
            </w:pPr>
          </w:p>
          <w:p w14:paraId="5327FAB4" w14:textId="77777777" w:rsidR="004F2A41" w:rsidRPr="004F2A41" w:rsidRDefault="004F2A41" w:rsidP="004F2A41">
            <w:pPr>
              <w:shd w:val="clear" w:color="auto" w:fill="FFFFFF"/>
              <w:tabs>
                <w:tab w:val="left" w:pos="612"/>
              </w:tabs>
              <w:spacing w:before="120" w:after="120"/>
            </w:pPr>
            <w:r w:rsidRPr="004F2A41">
              <w:t>Obligatoriu depus o dată cu oferta</w:t>
            </w:r>
          </w:p>
          <w:p w14:paraId="3FC99ABD" w14:textId="77777777" w:rsidR="004F2A41" w:rsidRPr="004F2A41" w:rsidRDefault="004F2A41" w:rsidP="004F2A41">
            <w:pPr>
              <w:shd w:val="clear" w:color="auto" w:fill="FFFFFF"/>
              <w:tabs>
                <w:tab w:val="left" w:pos="612"/>
              </w:tabs>
              <w:spacing w:before="120" w:after="120"/>
            </w:pPr>
          </w:p>
        </w:tc>
      </w:tr>
      <w:tr w:rsidR="004F2A41" w:rsidRPr="004F2A41" w14:paraId="49120563" w14:textId="77777777" w:rsidTr="004F2A41">
        <w:tc>
          <w:tcPr>
            <w:tcW w:w="576" w:type="dxa"/>
            <w:shd w:val="clear" w:color="auto" w:fill="auto"/>
          </w:tcPr>
          <w:p w14:paraId="69A6EE81" w14:textId="77777777" w:rsidR="004F2A41" w:rsidRPr="004F2A41" w:rsidRDefault="004F2A41" w:rsidP="004F2A41">
            <w:pPr>
              <w:shd w:val="clear" w:color="auto" w:fill="FFFFFF"/>
              <w:tabs>
                <w:tab w:val="left" w:pos="612"/>
              </w:tabs>
              <w:spacing w:before="120" w:after="120"/>
              <w:rPr>
                <w:iCs/>
                <w:lang w:eastAsia="ru-RU"/>
              </w:rPr>
            </w:pPr>
            <w:r w:rsidRPr="004F2A41">
              <w:rPr>
                <w:iCs/>
                <w:lang w:eastAsia="ru-RU"/>
              </w:rPr>
              <w:lastRenderedPageBreak/>
              <w:t>7</w:t>
            </w:r>
          </w:p>
        </w:tc>
        <w:tc>
          <w:tcPr>
            <w:tcW w:w="3076" w:type="dxa"/>
            <w:shd w:val="clear" w:color="auto" w:fill="auto"/>
          </w:tcPr>
          <w:p w14:paraId="4418B15E" w14:textId="77777777" w:rsidR="004F2A41" w:rsidRPr="004F2A41" w:rsidRDefault="004F2A41" w:rsidP="004F2A41">
            <w:pPr>
              <w:shd w:val="clear" w:color="auto" w:fill="FFFFFF"/>
              <w:tabs>
                <w:tab w:val="left" w:pos="612"/>
              </w:tabs>
              <w:spacing w:before="120" w:after="120"/>
            </w:pPr>
            <w:r w:rsidRPr="004F2A41">
              <w:t>Declarație privind dotările specifice, utilajul și echipamentul necesar pentru îndeplinirea corespunzătoare a contractului</w:t>
            </w:r>
          </w:p>
        </w:tc>
        <w:tc>
          <w:tcPr>
            <w:tcW w:w="4297" w:type="dxa"/>
            <w:shd w:val="clear" w:color="auto" w:fill="auto"/>
          </w:tcPr>
          <w:p w14:paraId="02592936" w14:textId="77777777" w:rsidR="004F2A41" w:rsidRPr="004F2A41" w:rsidRDefault="004F2A41" w:rsidP="004F2A41">
            <w:pPr>
              <w:shd w:val="clear" w:color="auto" w:fill="FFFFFF"/>
              <w:tabs>
                <w:tab w:val="left" w:pos="612"/>
              </w:tabs>
              <w:spacing w:before="120" w:after="120"/>
            </w:pPr>
            <w:r w:rsidRPr="004F2A41">
              <w:t>Conform Documentației standard , anexa nr. 14 - confirmată prin semnătura electronică a Participantului</w:t>
            </w:r>
          </w:p>
        </w:tc>
        <w:tc>
          <w:tcPr>
            <w:tcW w:w="1621" w:type="dxa"/>
            <w:shd w:val="clear" w:color="auto" w:fill="auto"/>
          </w:tcPr>
          <w:p w14:paraId="318EA9BA" w14:textId="77777777" w:rsidR="004F2A41" w:rsidRPr="004F2A41" w:rsidRDefault="004F2A41" w:rsidP="004F2A41">
            <w:pPr>
              <w:shd w:val="clear" w:color="auto" w:fill="FFFFFF"/>
              <w:tabs>
                <w:tab w:val="left" w:pos="612"/>
              </w:tabs>
              <w:spacing w:before="120" w:after="120"/>
            </w:pPr>
            <w:r w:rsidRPr="004F2A41">
              <w:t>Obligatoriu depus o dată cu oferta</w:t>
            </w:r>
          </w:p>
        </w:tc>
      </w:tr>
      <w:tr w:rsidR="004F2A41" w:rsidRPr="004F2A41" w14:paraId="234F139D" w14:textId="77777777" w:rsidTr="004F2A41">
        <w:tc>
          <w:tcPr>
            <w:tcW w:w="576" w:type="dxa"/>
            <w:shd w:val="clear" w:color="auto" w:fill="auto"/>
          </w:tcPr>
          <w:p w14:paraId="53657603" w14:textId="77777777" w:rsidR="004F2A41" w:rsidRPr="004F2A41" w:rsidRDefault="004F2A41" w:rsidP="004F2A41">
            <w:pPr>
              <w:shd w:val="clear" w:color="auto" w:fill="FFFFFF"/>
              <w:tabs>
                <w:tab w:val="left" w:pos="612"/>
              </w:tabs>
              <w:spacing w:before="120" w:after="120"/>
              <w:rPr>
                <w:iCs/>
                <w:lang w:eastAsia="ru-RU"/>
              </w:rPr>
            </w:pPr>
            <w:r w:rsidRPr="004F2A41">
              <w:rPr>
                <w:iCs/>
                <w:lang w:eastAsia="ru-RU"/>
              </w:rPr>
              <w:t>8</w:t>
            </w:r>
          </w:p>
        </w:tc>
        <w:tc>
          <w:tcPr>
            <w:tcW w:w="3076" w:type="dxa"/>
            <w:shd w:val="clear" w:color="auto" w:fill="auto"/>
          </w:tcPr>
          <w:p w14:paraId="766D4321" w14:textId="77777777" w:rsidR="004F2A41" w:rsidRPr="004F2A41" w:rsidRDefault="004F2A41" w:rsidP="004F2A41">
            <w:pPr>
              <w:shd w:val="clear" w:color="auto" w:fill="FFFFFF"/>
              <w:tabs>
                <w:tab w:val="left" w:pos="612"/>
              </w:tabs>
              <w:spacing w:before="120" w:after="120"/>
            </w:pPr>
            <w:r w:rsidRPr="004F2A41">
              <w:t>Declarație privind personalul de specialitate propus pentru îndeplinirea contractului</w:t>
            </w:r>
          </w:p>
        </w:tc>
        <w:tc>
          <w:tcPr>
            <w:tcW w:w="4297" w:type="dxa"/>
            <w:shd w:val="clear" w:color="auto" w:fill="auto"/>
          </w:tcPr>
          <w:p w14:paraId="58B5345C" w14:textId="77777777" w:rsidR="004F2A41" w:rsidRPr="004F2A41" w:rsidRDefault="004F2A41" w:rsidP="004F2A41">
            <w:pPr>
              <w:shd w:val="clear" w:color="auto" w:fill="FFFFFF"/>
              <w:tabs>
                <w:tab w:val="left" w:pos="612"/>
              </w:tabs>
              <w:spacing w:before="120" w:after="120"/>
            </w:pPr>
            <w:r w:rsidRPr="004F2A41">
              <w:t>Conform Documentației standard, anexa nr.15 - confirmată prin semnătura electronică a Participantului</w:t>
            </w:r>
          </w:p>
        </w:tc>
        <w:tc>
          <w:tcPr>
            <w:tcW w:w="1621" w:type="dxa"/>
            <w:shd w:val="clear" w:color="auto" w:fill="auto"/>
          </w:tcPr>
          <w:p w14:paraId="3AA69280" w14:textId="77777777" w:rsidR="004F2A41" w:rsidRPr="004F2A41" w:rsidRDefault="004F2A41" w:rsidP="004F2A41">
            <w:pPr>
              <w:shd w:val="clear" w:color="auto" w:fill="FFFFFF"/>
              <w:tabs>
                <w:tab w:val="left" w:pos="612"/>
              </w:tabs>
              <w:spacing w:before="120" w:after="120"/>
            </w:pPr>
            <w:r w:rsidRPr="004F2A41">
              <w:t>Obligatoriu depus o dată cu oferta</w:t>
            </w:r>
          </w:p>
        </w:tc>
      </w:tr>
      <w:tr w:rsidR="004F2A41" w:rsidRPr="004F2A41" w14:paraId="7BF444F4" w14:textId="77777777" w:rsidTr="004F2A41">
        <w:tc>
          <w:tcPr>
            <w:tcW w:w="576" w:type="dxa"/>
            <w:shd w:val="clear" w:color="auto" w:fill="auto"/>
          </w:tcPr>
          <w:p w14:paraId="2BB04315" w14:textId="77777777" w:rsidR="004F2A41" w:rsidRPr="004F2A41" w:rsidRDefault="004F2A41" w:rsidP="004F2A41">
            <w:pPr>
              <w:shd w:val="clear" w:color="auto" w:fill="FFFFFF"/>
              <w:tabs>
                <w:tab w:val="left" w:pos="612"/>
              </w:tabs>
              <w:spacing w:before="120" w:after="120"/>
              <w:rPr>
                <w:iCs/>
                <w:lang w:eastAsia="ru-RU"/>
              </w:rPr>
            </w:pPr>
            <w:r w:rsidRPr="004F2A41">
              <w:rPr>
                <w:iCs/>
                <w:lang w:eastAsia="ru-RU"/>
              </w:rPr>
              <w:t>9</w:t>
            </w:r>
          </w:p>
        </w:tc>
        <w:tc>
          <w:tcPr>
            <w:tcW w:w="3076" w:type="dxa"/>
            <w:shd w:val="clear" w:color="auto" w:fill="auto"/>
          </w:tcPr>
          <w:p w14:paraId="240A3653" w14:textId="77777777" w:rsidR="004F2A41" w:rsidRPr="004F2A41" w:rsidRDefault="004F2A41" w:rsidP="004F2A41">
            <w:pPr>
              <w:shd w:val="clear" w:color="auto" w:fill="FFFFFF"/>
              <w:tabs>
                <w:tab w:val="left" w:pos="612"/>
              </w:tabs>
              <w:spacing w:before="120" w:after="120"/>
            </w:pPr>
            <w:r w:rsidRPr="004F2A41">
              <w:t>Lista subcontractantilor si partile din contract care sunt indeplinite de catre acestia</w:t>
            </w:r>
          </w:p>
        </w:tc>
        <w:tc>
          <w:tcPr>
            <w:tcW w:w="4297" w:type="dxa"/>
            <w:shd w:val="clear" w:color="auto" w:fill="auto"/>
          </w:tcPr>
          <w:p w14:paraId="36D2E2BF" w14:textId="77777777" w:rsidR="004F2A41" w:rsidRPr="004F2A41" w:rsidRDefault="004F2A41" w:rsidP="004F2A41">
            <w:pPr>
              <w:shd w:val="clear" w:color="auto" w:fill="FFFFFF"/>
              <w:tabs>
                <w:tab w:val="left" w:pos="612"/>
              </w:tabs>
              <w:spacing w:before="120" w:after="120"/>
            </w:pPr>
            <w:r w:rsidRPr="004F2A41">
              <w:t>Conform Documentației standard, anexa nr.16 - confirmată prin semnătura electronică a Participantului</w:t>
            </w:r>
          </w:p>
        </w:tc>
        <w:tc>
          <w:tcPr>
            <w:tcW w:w="1621" w:type="dxa"/>
            <w:shd w:val="clear" w:color="auto" w:fill="auto"/>
          </w:tcPr>
          <w:p w14:paraId="535195FF" w14:textId="77777777" w:rsidR="004F2A41" w:rsidRPr="004F2A41" w:rsidRDefault="004F2A41" w:rsidP="004F2A41">
            <w:pPr>
              <w:shd w:val="clear" w:color="auto" w:fill="FFFFFF"/>
              <w:tabs>
                <w:tab w:val="left" w:pos="612"/>
              </w:tabs>
              <w:spacing w:before="120" w:after="120"/>
            </w:pPr>
            <w:r w:rsidRPr="004F2A41">
              <w:t>Obligatoriu depus o dată cu oferta</w:t>
            </w:r>
          </w:p>
        </w:tc>
      </w:tr>
      <w:tr w:rsidR="004F2A41" w:rsidRPr="004F2A41" w14:paraId="1C23EF08" w14:textId="77777777" w:rsidTr="004F2A41">
        <w:tc>
          <w:tcPr>
            <w:tcW w:w="576" w:type="dxa"/>
            <w:shd w:val="clear" w:color="auto" w:fill="auto"/>
          </w:tcPr>
          <w:p w14:paraId="6506455E" w14:textId="77777777" w:rsidR="004F2A41" w:rsidRPr="004F2A41" w:rsidRDefault="004F2A41" w:rsidP="004F2A41">
            <w:pPr>
              <w:shd w:val="clear" w:color="auto" w:fill="FFFFFF"/>
              <w:tabs>
                <w:tab w:val="left" w:pos="612"/>
              </w:tabs>
              <w:spacing w:before="120" w:after="120"/>
              <w:rPr>
                <w:iCs/>
                <w:lang w:eastAsia="ru-RU"/>
              </w:rPr>
            </w:pPr>
            <w:r w:rsidRPr="004F2A41">
              <w:rPr>
                <w:iCs/>
                <w:lang w:eastAsia="ru-RU"/>
              </w:rPr>
              <w:t>10</w:t>
            </w:r>
          </w:p>
        </w:tc>
        <w:tc>
          <w:tcPr>
            <w:tcW w:w="3076" w:type="dxa"/>
            <w:shd w:val="clear" w:color="auto" w:fill="auto"/>
          </w:tcPr>
          <w:p w14:paraId="3CA00363" w14:textId="77777777" w:rsidR="004F2A41" w:rsidRPr="004F2A41" w:rsidRDefault="004F2A41" w:rsidP="004F2A41">
            <w:pPr>
              <w:shd w:val="clear" w:color="auto" w:fill="FFFFFF"/>
              <w:tabs>
                <w:tab w:val="left" w:pos="612"/>
              </w:tabs>
              <w:spacing w:before="120" w:after="120"/>
            </w:pPr>
            <w:r w:rsidRPr="004F2A41">
              <w:t>Termenul de garantie a lucrarilor</w:t>
            </w:r>
          </w:p>
        </w:tc>
        <w:tc>
          <w:tcPr>
            <w:tcW w:w="4297" w:type="dxa"/>
            <w:shd w:val="clear" w:color="auto" w:fill="auto"/>
          </w:tcPr>
          <w:p w14:paraId="61AEB771" w14:textId="77777777" w:rsidR="004F2A41" w:rsidRPr="004F2A41" w:rsidRDefault="004F2A41" w:rsidP="004F2A41">
            <w:pPr>
              <w:shd w:val="clear" w:color="auto" w:fill="FFFFFF"/>
              <w:tabs>
                <w:tab w:val="left" w:pos="612"/>
              </w:tabs>
              <w:spacing w:before="120" w:after="120"/>
            </w:pPr>
            <w:r w:rsidRPr="004F2A41">
              <w:t>Perioada de garantie pentru lucrari, art. 30 a Legii RM nr. 721 din 02.02.1996, confirmată prin semnătura electronică a Participantului</w:t>
            </w:r>
          </w:p>
        </w:tc>
        <w:tc>
          <w:tcPr>
            <w:tcW w:w="1621" w:type="dxa"/>
            <w:shd w:val="clear" w:color="auto" w:fill="auto"/>
          </w:tcPr>
          <w:p w14:paraId="06C05906" w14:textId="77777777" w:rsidR="004F2A41" w:rsidRPr="004F2A41" w:rsidRDefault="004F2A41" w:rsidP="004F2A41">
            <w:pPr>
              <w:shd w:val="clear" w:color="auto" w:fill="FFFFFF"/>
              <w:tabs>
                <w:tab w:val="left" w:pos="612"/>
              </w:tabs>
              <w:spacing w:before="120" w:after="120"/>
            </w:pPr>
            <w:r w:rsidRPr="004F2A41">
              <w:t>Obligatoriu depus o dată cu oferta</w:t>
            </w:r>
          </w:p>
        </w:tc>
      </w:tr>
      <w:tr w:rsidR="004F2A41" w:rsidRPr="004F2A41" w14:paraId="50340150" w14:textId="77777777" w:rsidTr="004F2A41">
        <w:tc>
          <w:tcPr>
            <w:tcW w:w="576" w:type="dxa"/>
            <w:shd w:val="clear" w:color="auto" w:fill="auto"/>
          </w:tcPr>
          <w:p w14:paraId="2995D40F" w14:textId="77777777" w:rsidR="004F2A41" w:rsidRPr="004F2A41" w:rsidRDefault="004F2A41" w:rsidP="004F2A41">
            <w:pPr>
              <w:shd w:val="clear" w:color="auto" w:fill="FFFFFF"/>
              <w:tabs>
                <w:tab w:val="left" w:pos="612"/>
              </w:tabs>
              <w:spacing w:before="120" w:after="120"/>
              <w:rPr>
                <w:iCs/>
                <w:lang w:val="en-US" w:eastAsia="ru-RU"/>
              </w:rPr>
            </w:pPr>
            <w:r w:rsidRPr="004F2A41">
              <w:rPr>
                <w:iCs/>
                <w:lang w:val="en-US" w:eastAsia="ru-RU"/>
              </w:rPr>
              <w:t>11</w:t>
            </w:r>
          </w:p>
        </w:tc>
        <w:tc>
          <w:tcPr>
            <w:tcW w:w="3076" w:type="dxa"/>
            <w:shd w:val="clear" w:color="auto" w:fill="auto"/>
          </w:tcPr>
          <w:p w14:paraId="73F5083B" w14:textId="77777777" w:rsidR="004F2A41" w:rsidRPr="004F2A41" w:rsidRDefault="004F2A41" w:rsidP="004F2A41">
            <w:pPr>
              <w:shd w:val="clear" w:color="auto" w:fill="FFFFFF"/>
              <w:tabs>
                <w:tab w:val="left" w:pos="612"/>
              </w:tabs>
              <w:spacing w:before="120" w:after="120"/>
            </w:pPr>
            <w:r w:rsidRPr="004F2A41">
              <w:t>Oferta tehnica</w:t>
            </w:r>
          </w:p>
          <w:p w14:paraId="1A49B5E6" w14:textId="77777777" w:rsidR="004F2A41" w:rsidRPr="004F2A41" w:rsidRDefault="004F2A41" w:rsidP="004F2A41">
            <w:pPr>
              <w:shd w:val="clear" w:color="auto" w:fill="FFFFFF"/>
              <w:tabs>
                <w:tab w:val="left" w:pos="612"/>
              </w:tabs>
              <w:spacing w:before="120" w:after="120"/>
              <w:rPr>
                <w:iCs/>
                <w:lang w:eastAsia="ru-RU"/>
              </w:rPr>
            </w:pPr>
            <w:r w:rsidRPr="004F2A41">
              <w:t xml:space="preserve"> documentația de deviz</w:t>
            </w:r>
          </w:p>
        </w:tc>
        <w:tc>
          <w:tcPr>
            <w:tcW w:w="4297" w:type="dxa"/>
            <w:shd w:val="clear" w:color="auto" w:fill="auto"/>
          </w:tcPr>
          <w:p w14:paraId="18D3F2C7" w14:textId="77777777" w:rsidR="004F2A41" w:rsidRPr="004F2A41" w:rsidRDefault="004F2A41" w:rsidP="004F2A41">
            <w:pPr>
              <w:shd w:val="clear" w:color="auto" w:fill="FFFFFF"/>
              <w:tabs>
                <w:tab w:val="left" w:pos="612"/>
              </w:tabs>
              <w:spacing w:before="120" w:after="120"/>
              <w:rPr>
                <w:iCs/>
                <w:lang w:eastAsia="ru-RU"/>
              </w:rPr>
            </w:pPr>
            <w:r w:rsidRPr="004F2A41">
              <w:t>Formularele Devizelor: 3,5 și 7, Conform Caiet de sarcini, anexa nr.23, -confirmată prin semnătura electronică a Participantului</w:t>
            </w:r>
          </w:p>
        </w:tc>
        <w:tc>
          <w:tcPr>
            <w:tcW w:w="1621" w:type="dxa"/>
            <w:shd w:val="clear" w:color="auto" w:fill="auto"/>
          </w:tcPr>
          <w:p w14:paraId="161574F1" w14:textId="77777777" w:rsidR="004F2A41" w:rsidRPr="004F2A41" w:rsidRDefault="004F2A41" w:rsidP="004F2A41">
            <w:pPr>
              <w:shd w:val="clear" w:color="auto" w:fill="FFFFFF"/>
              <w:tabs>
                <w:tab w:val="left" w:pos="612"/>
              </w:tabs>
              <w:spacing w:before="120" w:after="120"/>
              <w:rPr>
                <w:iCs/>
                <w:lang w:eastAsia="ru-RU"/>
              </w:rPr>
            </w:pPr>
            <w:r w:rsidRPr="004F2A41">
              <w:t>Obligatoriu depus o dată cu oferta</w:t>
            </w:r>
          </w:p>
        </w:tc>
      </w:tr>
      <w:tr w:rsidR="004F2A41" w:rsidRPr="004F2A41" w14:paraId="66F23708" w14:textId="77777777" w:rsidTr="004F2A41">
        <w:tc>
          <w:tcPr>
            <w:tcW w:w="576" w:type="dxa"/>
            <w:shd w:val="clear" w:color="auto" w:fill="auto"/>
          </w:tcPr>
          <w:p w14:paraId="76234A01" w14:textId="77777777" w:rsidR="004F2A41" w:rsidRPr="004F2A41" w:rsidRDefault="004F2A41" w:rsidP="004F2A41">
            <w:pPr>
              <w:shd w:val="clear" w:color="auto" w:fill="FFFFFF"/>
              <w:tabs>
                <w:tab w:val="left" w:pos="612"/>
              </w:tabs>
              <w:spacing w:before="120" w:after="120"/>
              <w:rPr>
                <w:iCs/>
                <w:lang w:eastAsia="ru-RU"/>
              </w:rPr>
            </w:pPr>
            <w:r w:rsidRPr="004F2A41">
              <w:rPr>
                <w:iCs/>
                <w:lang w:eastAsia="ru-RU"/>
              </w:rPr>
              <w:t>12</w:t>
            </w:r>
          </w:p>
        </w:tc>
        <w:tc>
          <w:tcPr>
            <w:tcW w:w="3076" w:type="dxa"/>
            <w:shd w:val="clear" w:color="auto" w:fill="auto"/>
          </w:tcPr>
          <w:p w14:paraId="42DAF070" w14:textId="77777777" w:rsidR="004F2A41" w:rsidRPr="004F2A41" w:rsidRDefault="004F2A41" w:rsidP="004F2A41">
            <w:pPr>
              <w:shd w:val="clear" w:color="auto" w:fill="FFFFFF"/>
              <w:tabs>
                <w:tab w:val="left" w:pos="612"/>
              </w:tabs>
              <w:spacing w:before="120" w:after="120"/>
              <w:rPr>
                <w:iCs/>
                <w:lang w:eastAsia="ru-RU"/>
              </w:rPr>
            </w:pPr>
            <w:r w:rsidRPr="004F2A41">
              <w:t>Certificatul de atestare tehnico-profesională a dirigintelui de șantier</w:t>
            </w:r>
          </w:p>
        </w:tc>
        <w:tc>
          <w:tcPr>
            <w:tcW w:w="4297" w:type="dxa"/>
            <w:shd w:val="clear" w:color="auto" w:fill="auto"/>
          </w:tcPr>
          <w:p w14:paraId="6446DE10" w14:textId="77777777" w:rsidR="004F2A41" w:rsidRPr="004F2A41" w:rsidRDefault="004F2A41" w:rsidP="004F2A41">
            <w:pPr>
              <w:shd w:val="clear" w:color="auto" w:fill="FFFFFF"/>
              <w:tabs>
                <w:tab w:val="left" w:pos="612"/>
              </w:tabs>
              <w:spacing w:before="120" w:after="120"/>
              <w:rPr>
                <w:iCs/>
                <w:lang w:eastAsia="ru-RU"/>
              </w:rPr>
            </w:pPr>
            <w:r w:rsidRPr="004F2A41">
              <w:t>Certificatul de atestare tehnico-profesională a dirigintelui de șantier- confirmat  prin semnătura electronică a Participantului</w:t>
            </w:r>
          </w:p>
        </w:tc>
        <w:tc>
          <w:tcPr>
            <w:tcW w:w="1621" w:type="dxa"/>
            <w:shd w:val="clear" w:color="auto" w:fill="auto"/>
          </w:tcPr>
          <w:p w14:paraId="0DC202CD" w14:textId="77777777" w:rsidR="004F2A41" w:rsidRPr="004F2A41" w:rsidRDefault="004F2A41" w:rsidP="004F2A41">
            <w:pPr>
              <w:shd w:val="clear" w:color="auto" w:fill="FFFFFF"/>
              <w:tabs>
                <w:tab w:val="left" w:pos="612"/>
              </w:tabs>
              <w:spacing w:before="120" w:after="120"/>
            </w:pPr>
            <w:r w:rsidRPr="004F2A41">
              <w:t>Obligatoriu depus o dată cu oferta</w:t>
            </w:r>
          </w:p>
        </w:tc>
      </w:tr>
      <w:tr w:rsidR="004F2A41" w:rsidRPr="004F2A41" w14:paraId="66EB8B87" w14:textId="77777777" w:rsidTr="004F2A41">
        <w:tc>
          <w:tcPr>
            <w:tcW w:w="576" w:type="dxa"/>
            <w:shd w:val="clear" w:color="auto" w:fill="auto"/>
          </w:tcPr>
          <w:p w14:paraId="75360F76" w14:textId="77777777" w:rsidR="004F2A41" w:rsidRPr="004F2A41" w:rsidRDefault="004F2A41" w:rsidP="004F2A41">
            <w:pPr>
              <w:shd w:val="clear" w:color="auto" w:fill="FFFFFF"/>
              <w:tabs>
                <w:tab w:val="left" w:pos="612"/>
              </w:tabs>
              <w:spacing w:before="120" w:after="120"/>
              <w:rPr>
                <w:iCs/>
                <w:lang w:eastAsia="ru-RU"/>
              </w:rPr>
            </w:pPr>
            <w:r w:rsidRPr="004F2A41">
              <w:rPr>
                <w:iCs/>
                <w:lang w:eastAsia="ru-RU"/>
              </w:rPr>
              <w:t>13</w:t>
            </w:r>
          </w:p>
        </w:tc>
        <w:tc>
          <w:tcPr>
            <w:tcW w:w="3076" w:type="dxa"/>
            <w:shd w:val="clear" w:color="auto" w:fill="auto"/>
          </w:tcPr>
          <w:p w14:paraId="35FC0EBD" w14:textId="77777777" w:rsidR="004F2A41" w:rsidRPr="004F2A41" w:rsidRDefault="004F2A41" w:rsidP="004F2A41">
            <w:pPr>
              <w:shd w:val="clear" w:color="auto" w:fill="FFFFFF"/>
              <w:tabs>
                <w:tab w:val="left" w:pos="612"/>
              </w:tabs>
              <w:spacing w:before="120" w:after="120"/>
            </w:pPr>
            <w:r w:rsidRPr="004F2A41">
              <w:t>Certificat/ decizie de înregistrare a întreprinderii/ Extras din Registrul de Stat al persoanelor juridice.</w:t>
            </w:r>
          </w:p>
        </w:tc>
        <w:tc>
          <w:tcPr>
            <w:tcW w:w="4297" w:type="dxa"/>
            <w:shd w:val="clear" w:color="auto" w:fill="auto"/>
          </w:tcPr>
          <w:p w14:paraId="21CE3FA7" w14:textId="77777777" w:rsidR="004F2A41" w:rsidRPr="004F2A41" w:rsidRDefault="004F2A41" w:rsidP="004F2A41">
            <w:pPr>
              <w:shd w:val="clear" w:color="auto" w:fill="FFFFFF"/>
              <w:tabs>
                <w:tab w:val="left" w:pos="612"/>
              </w:tabs>
              <w:spacing w:before="120" w:after="120"/>
            </w:pPr>
            <w:r w:rsidRPr="004F2A41">
              <w:t>Certificat și Extras din Registrul de Stat confirmat prin semnătura electronica a Participantului.</w:t>
            </w:r>
          </w:p>
        </w:tc>
        <w:tc>
          <w:tcPr>
            <w:tcW w:w="1621" w:type="dxa"/>
            <w:shd w:val="clear" w:color="auto" w:fill="auto"/>
          </w:tcPr>
          <w:p w14:paraId="006CBF17" w14:textId="77777777" w:rsidR="004F2A41" w:rsidRPr="004F2A41" w:rsidRDefault="004F2A41" w:rsidP="004F2A41">
            <w:pPr>
              <w:shd w:val="clear" w:color="auto" w:fill="FFFFFF"/>
              <w:tabs>
                <w:tab w:val="left" w:pos="612"/>
              </w:tabs>
              <w:spacing w:before="120" w:after="120"/>
            </w:pPr>
            <w:r w:rsidRPr="004F2A41">
              <w:t>Obligatoriu depus o dată cu oferta</w:t>
            </w:r>
          </w:p>
        </w:tc>
      </w:tr>
      <w:tr w:rsidR="004F2A41" w:rsidRPr="004F2A41" w14:paraId="373639A2" w14:textId="77777777" w:rsidTr="004F2A41">
        <w:tc>
          <w:tcPr>
            <w:tcW w:w="576" w:type="dxa"/>
            <w:shd w:val="clear" w:color="auto" w:fill="auto"/>
          </w:tcPr>
          <w:p w14:paraId="7554A065" w14:textId="77777777" w:rsidR="004F2A41" w:rsidRPr="004F2A41" w:rsidRDefault="004F2A41" w:rsidP="004F2A41">
            <w:pPr>
              <w:shd w:val="clear" w:color="auto" w:fill="FFFFFF"/>
              <w:tabs>
                <w:tab w:val="left" w:pos="612"/>
              </w:tabs>
              <w:spacing w:before="120" w:after="120"/>
              <w:rPr>
                <w:iCs/>
                <w:lang w:eastAsia="ru-RU"/>
              </w:rPr>
            </w:pPr>
            <w:r w:rsidRPr="004F2A41">
              <w:rPr>
                <w:iCs/>
                <w:lang w:eastAsia="ru-RU"/>
              </w:rPr>
              <w:t>14</w:t>
            </w:r>
          </w:p>
        </w:tc>
        <w:tc>
          <w:tcPr>
            <w:tcW w:w="3076" w:type="dxa"/>
            <w:shd w:val="clear" w:color="auto" w:fill="auto"/>
          </w:tcPr>
          <w:p w14:paraId="4A9A2CA4" w14:textId="77777777" w:rsidR="004F2A41" w:rsidRPr="004F2A41" w:rsidRDefault="004F2A41" w:rsidP="004F2A41">
            <w:pPr>
              <w:shd w:val="clear" w:color="auto" w:fill="FFFFFF"/>
              <w:tabs>
                <w:tab w:val="left" w:pos="612"/>
              </w:tabs>
              <w:spacing w:before="120" w:after="120"/>
            </w:pPr>
            <w:r w:rsidRPr="004F2A41">
              <w:t>Certificat privind lipsa sau existența datoriilor la Bugetul Public Național, eliberat de Inspectoratul Fiscal</w:t>
            </w:r>
          </w:p>
        </w:tc>
        <w:tc>
          <w:tcPr>
            <w:tcW w:w="4297" w:type="dxa"/>
            <w:shd w:val="clear" w:color="auto" w:fill="auto"/>
          </w:tcPr>
          <w:p w14:paraId="17AF636D" w14:textId="77777777" w:rsidR="004F2A41" w:rsidRPr="004F2A41" w:rsidRDefault="004F2A41" w:rsidP="004F2A41">
            <w:pPr>
              <w:shd w:val="clear" w:color="auto" w:fill="FFFFFF"/>
              <w:tabs>
                <w:tab w:val="left" w:pos="612"/>
              </w:tabs>
              <w:spacing w:before="120" w:after="120"/>
            </w:pPr>
            <w:r w:rsidRPr="004F2A41">
              <w:t>Certificat confirmat prin semnătura electronica a Participantului.</w:t>
            </w:r>
          </w:p>
        </w:tc>
        <w:tc>
          <w:tcPr>
            <w:tcW w:w="1621" w:type="dxa"/>
            <w:shd w:val="clear" w:color="auto" w:fill="auto"/>
          </w:tcPr>
          <w:p w14:paraId="3E8609E4" w14:textId="77777777" w:rsidR="004F2A41" w:rsidRPr="004F2A41" w:rsidRDefault="004F2A41" w:rsidP="004F2A41">
            <w:pPr>
              <w:shd w:val="clear" w:color="auto" w:fill="FFFFFF"/>
              <w:tabs>
                <w:tab w:val="left" w:pos="612"/>
              </w:tabs>
              <w:spacing w:before="120" w:after="120"/>
            </w:pPr>
            <w:r w:rsidRPr="004F2A41">
              <w:t>Obligatoriu depus o dată cu oferta</w:t>
            </w:r>
          </w:p>
        </w:tc>
      </w:tr>
      <w:tr w:rsidR="004F2A41" w:rsidRPr="004F2A41" w14:paraId="5075CE56" w14:textId="77777777" w:rsidTr="004F2A41">
        <w:tc>
          <w:tcPr>
            <w:tcW w:w="576" w:type="dxa"/>
            <w:shd w:val="clear" w:color="auto" w:fill="auto"/>
          </w:tcPr>
          <w:p w14:paraId="364DD278" w14:textId="77777777" w:rsidR="004F2A41" w:rsidRPr="004F2A41" w:rsidRDefault="004F2A41" w:rsidP="004F2A41">
            <w:pPr>
              <w:shd w:val="clear" w:color="auto" w:fill="FFFFFF"/>
              <w:tabs>
                <w:tab w:val="left" w:pos="612"/>
              </w:tabs>
              <w:spacing w:before="120" w:after="120"/>
              <w:rPr>
                <w:iCs/>
                <w:lang w:eastAsia="ru-RU"/>
              </w:rPr>
            </w:pPr>
            <w:r w:rsidRPr="004F2A41">
              <w:rPr>
                <w:iCs/>
                <w:lang w:eastAsia="ru-RU"/>
              </w:rPr>
              <w:t>15</w:t>
            </w:r>
          </w:p>
        </w:tc>
        <w:tc>
          <w:tcPr>
            <w:tcW w:w="3076" w:type="dxa"/>
            <w:shd w:val="clear" w:color="auto" w:fill="auto"/>
          </w:tcPr>
          <w:p w14:paraId="62901E88" w14:textId="77777777" w:rsidR="004F2A41" w:rsidRPr="004F2A41" w:rsidRDefault="004F2A41" w:rsidP="004F2A41">
            <w:pPr>
              <w:shd w:val="clear" w:color="auto" w:fill="FFFFFF"/>
              <w:tabs>
                <w:tab w:val="left" w:pos="612"/>
              </w:tabs>
              <w:spacing w:before="120" w:after="120"/>
            </w:pPr>
            <w:r w:rsidRPr="004F2A41">
              <w:t>Certificat de atribuire a contului bancar, eliberat de banca deținătoare</w:t>
            </w:r>
          </w:p>
        </w:tc>
        <w:tc>
          <w:tcPr>
            <w:tcW w:w="4297" w:type="dxa"/>
            <w:shd w:val="clear" w:color="auto" w:fill="auto"/>
          </w:tcPr>
          <w:p w14:paraId="4DF0388C" w14:textId="77777777" w:rsidR="004F2A41" w:rsidRPr="004F2A41" w:rsidRDefault="004F2A41" w:rsidP="004F2A41">
            <w:pPr>
              <w:shd w:val="clear" w:color="auto" w:fill="FFFFFF"/>
              <w:tabs>
                <w:tab w:val="left" w:pos="612"/>
              </w:tabs>
              <w:spacing w:before="120" w:after="120"/>
            </w:pPr>
            <w:r w:rsidRPr="004F2A41">
              <w:t>Certificat confirmat prin semnătura electronica a Participantului.</w:t>
            </w:r>
          </w:p>
        </w:tc>
        <w:tc>
          <w:tcPr>
            <w:tcW w:w="1621" w:type="dxa"/>
            <w:shd w:val="clear" w:color="auto" w:fill="auto"/>
          </w:tcPr>
          <w:p w14:paraId="13B63757" w14:textId="77777777" w:rsidR="004F2A41" w:rsidRPr="004F2A41" w:rsidRDefault="004F2A41" w:rsidP="004F2A41">
            <w:pPr>
              <w:shd w:val="clear" w:color="auto" w:fill="FFFFFF"/>
              <w:tabs>
                <w:tab w:val="left" w:pos="612"/>
              </w:tabs>
              <w:spacing w:before="120" w:after="120"/>
            </w:pPr>
            <w:r w:rsidRPr="004F2A41">
              <w:t>Obligatoriu depus o dată cu oferta</w:t>
            </w:r>
          </w:p>
        </w:tc>
      </w:tr>
      <w:tr w:rsidR="004F2A41" w:rsidRPr="004F2A41" w14:paraId="3F706BA9" w14:textId="77777777" w:rsidTr="004F2A41">
        <w:tc>
          <w:tcPr>
            <w:tcW w:w="576" w:type="dxa"/>
            <w:shd w:val="clear" w:color="auto" w:fill="auto"/>
          </w:tcPr>
          <w:p w14:paraId="527988E4" w14:textId="77777777" w:rsidR="004F2A41" w:rsidRPr="004F2A41" w:rsidRDefault="004F2A41" w:rsidP="004F2A41">
            <w:pPr>
              <w:shd w:val="clear" w:color="auto" w:fill="FFFFFF"/>
              <w:tabs>
                <w:tab w:val="left" w:pos="612"/>
              </w:tabs>
              <w:spacing w:before="120" w:after="120"/>
              <w:rPr>
                <w:iCs/>
                <w:lang w:eastAsia="ru-RU"/>
              </w:rPr>
            </w:pPr>
            <w:r w:rsidRPr="004F2A41">
              <w:rPr>
                <w:iCs/>
                <w:lang w:eastAsia="ru-RU"/>
              </w:rPr>
              <w:t>16</w:t>
            </w:r>
          </w:p>
        </w:tc>
        <w:tc>
          <w:tcPr>
            <w:tcW w:w="3076" w:type="dxa"/>
            <w:shd w:val="clear" w:color="auto" w:fill="auto"/>
          </w:tcPr>
          <w:p w14:paraId="1B856FE4" w14:textId="77777777" w:rsidR="004F2A41" w:rsidRPr="004F2A41" w:rsidRDefault="004F2A41" w:rsidP="004F2A41">
            <w:pPr>
              <w:shd w:val="clear" w:color="auto" w:fill="FFFFFF"/>
              <w:tabs>
                <w:tab w:val="left" w:pos="612"/>
              </w:tabs>
              <w:spacing w:before="120" w:after="120"/>
            </w:pPr>
            <w:r w:rsidRPr="004F2A41">
              <w:t>Raportul financiar anul 2021</w:t>
            </w:r>
          </w:p>
        </w:tc>
        <w:tc>
          <w:tcPr>
            <w:tcW w:w="4297" w:type="dxa"/>
            <w:shd w:val="clear" w:color="auto" w:fill="auto"/>
          </w:tcPr>
          <w:p w14:paraId="6922483B" w14:textId="77777777" w:rsidR="004F2A41" w:rsidRPr="004F2A41" w:rsidRDefault="004F2A41" w:rsidP="004F2A41">
            <w:pPr>
              <w:shd w:val="clear" w:color="auto" w:fill="FFFFFF"/>
              <w:tabs>
                <w:tab w:val="left" w:pos="612"/>
              </w:tabs>
              <w:spacing w:before="120" w:after="120"/>
            </w:pPr>
            <w:r w:rsidRPr="004F2A41">
              <w:t>Copie - confirmat prin semnătura electronica a Participantului</w:t>
            </w:r>
          </w:p>
        </w:tc>
        <w:tc>
          <w:tcPr>
            <w:tcW w:w="1621" w:type="dxa"/>
            <w:shd w:val="clear" w:color="auto" w:fill="auto"/>
          </w:tcPr>
          <w:p w14:paraId="6339E76F" w14:textId="77777777" w:rsidR="004F2A41" w:rsidRPr="004F2A41" w:rsidRDefault="004F2A41" w:rsidP="004F2A41">
            <w:pPr>
              <w:shd w:val="clear" w:color="auto" w:fill="FFFFFF"/>
              <w:tabs>
                <w:tab w:val="left" w:pos="612"/>
              </w:tabs>
              <w:spacing w:before="120" w:after="120"/>
            </w:pPr>
            <w:r w:rsidRPr="004F2A41">
              <w:t>Obligatoriu depus o dată cu oferta</w:t>
            </w:r>
          </w:p>
        </w:tc>
      </w:tr>
      <w:tr w:rsidR="004F2A41" w:rsidRPr="004F2A41" w14:paraId="64B1FD46" w14:textId="77777777" w:rsidTr="004F2A41">
        <w:tc>
          <w:tcPr>
            <w:tcW w:w="576" w:type="dxa"/>
            <w:shd w:val="clear" w:color="auto" w:fill="auto"/>
          </w:tcPr>
          <w:p w14:paraId="56DF002B" w14:textId="77777777" w:rsidR="004F2A41" w:rsidRPr="004F2A41" w:rsidRDefault="004F2A41" w:rsidP="004F2A41">
            <w:pPr>
              <w:shd w:val="clear" w:color="auto" w:fill="FFFFFF"/>
              <w:tabs>
                <w:tab w:val="left" w:pos="612"/>
              </w:tabs>
              <w:spacing w:before="120" w:after="120"/>
              <w:rPr>
                <w:iCs/>
                <w:lang w:val="ru-RU" w:eastAsia="ru-RU"/>
              </w:rPr>
            </w:pPr>
            <w:r w:rsidRPr="004F2A41">
              <w:rPr>
                <w:iCs/>
                <w:lang w:val="ru-RU" w:eastAsia="ru-RU"/>
              </w:rPr>
              <w:lastRenderedPageBreak/>
              <w:t>17</w:t>
            </w:r>
          </w:p>
        </w:tc>
        <w:tc>
          <w:tcPr>
            <w:tcW w:w="3076" w:type="dxa"/>
            <w:shd w:val="clear" w:color="auto" w:fill="auto"/>
          </w:tcPr>
          <w:p w14:paraId="4416604A" w14:textId="77777777" w:rsidR="004F2A41" w:rsidRPr="004F2A41" w:rsidRDefault="004F2A41" w:rsidP="004F2A41">
            <w:pPr>
              <w:shd w:val="clear" w:color="auto" w:fill="FFFFFF"/>
              <w:tabs>
                <w:tab w:val="left" w:pos="612"/>
              </w:tabs>
              <w:spacing w:before="120" w:after="120"/>
            </w:pPr>
            <w:r w:rsidRPr="004F2A41">
              <w:t>Pasaportul tehnic pentru echipamente</w:t>
            </w:r>
          </w:p>
        </w:tc>
        <w:tc>
          <w:tcPr>
            <w:tcW w:w="4297" w:type="dxa"/>
            <w:shd w:val="clear" w:color="auto" w:fill="auto"/>
          </w:tcPr>
          <w:p w14:paraId="2978DB97" w14:textId="77777777" w:rsidR="004F2A41" w:rsidRPr="004F2A41" w:rsidRDefault="004F2A41" w:rsidP="004F2A41">
            <w:pPr>
              <w:shd w:val="clear" w:color="auto" w:fill="FFFFFF"/>
              <w:tabs>
                <w:tab w:val="left" w:pos="612"/>
              </w:tabs>
              <w:spacing w:before="120" w:after="120"/>
            </w:pPr>
            <w:r w:rsidRPr="004F2A41">
              <w:t>Copie - confirmat prin semnătura electronica a Participantului</w:t>
            </w:r>
          </w:p>
        </w:tc>
        <w:tc>
          <w:tcPr>
            <w:tcW w:w="1621" w:type="dxa"/>
            <w:shd w:val="clear" w:color="auto" w:fill="auto"/>
          </w:tcPr>
          <w:p w14:paraId="1C8CE821" w14:textId="77777777" w:rsidR="004F2A41" w:rsidRPr="004F2A41" w:rsidRDefault="004F2A41" w:rsidP="004F2A41">
            <w:pPr>
              <w:shd w:val="clear" w:color="auto" w:fill="FFFFFF"/>
              <w:tabs>
                <w:tab w:val="left" w:pos="612"/>
              </w:tabs>
              <w:spacing w:before="120" w:after="120"/>
            </w:pPr>
            <w:r w:rsidRPr="004F2A41">
              <w:t>Obligatoriu depus o dată cu oferta</w:t>
            </w:r>
          </w:p>
        </w:tc>
      </w:tr>
    </w:tbl>
    <w:p w14:paraId="1B4E449E" w14:textId="77777777" w:rsidR="004F2A41" w:rsidRPr="004F2A41" w:rsidRDefault="004F2A41" w:rsidP="004F2A41">
      <w:pPr>
        <w:shd w:val="clear" w:color="auto" w:fill="FFFFFF"/>
        <w:tabs>
          <w:tab w:val="right" w:pos="426"/>
        </w:tabs>
        <w:spacing w:before="120"/>
        <w:rPr>
          <w:b/>
          <w:lang w:val="en-US"/>
        </w:rPr>
      </w:pPr>
      <w:r w:rsidRPr="004F2A41">
        <w:rPr>
          <w:b/>
        </w:rPr>
        <w:t>17.</w:t>
      </w:r>
      <w:r w:rsidRPr="004F2A41">
        <w:rPr>
          <w:b/>
          <w:lang w:val="en-US"/>
        </w:rPr>
        <w:t xml:space="preserve">Garanția pentru ofertă, după caz </w:t>
      </w:r>
      <w:r w:rsidRPr="004F2A41">
        <w:rPr>
          <w:lang w:val="en-US"/>
        </w:rPr>
        <w:t xml:space="preserve">, </w:t>
      </w:r>
      <w:r w:rsidRPr="004F2A41">
        <w:rPr>
          <w:b/>
          <w:lang w:val="en-US"/>
        </w:rPr>
        <w:t>cuantumul__2 %.</w:t>
      </w:r>
    </w:p>
    <w:p w14:paraId="24AB213D" w14:textId="77777777" w:rsidR="004F2A41" w:rsidRPr="004F2A41" w:rsidRDefault="004F2A41" w:rsidP="004F2A41">
      <w:pPr>
        <w:shd w:val="clear" w:color="auto" w:fill="FFFFFF"/>
        <w:tabs>
          <w:tab w:val="right" w:pos="426"/>
        </w:tabs>
        <w:spacing w:before="120"/>
        <w:rPr>
          <w:b/>
          <w:noProof w:val="0"/>
          <w:lang w:eastAsia="ru-RU"/>
        </w:rPr>
      </w:pPr>
      <w:r w:rsidRPr="004F2A41">
        <w:rPr>
          <w:b/>
          <w:noProof w:val="0"/>
          <w:lang w:eastAsia="ru-RU"/>
        </w:rPr>
        <w:t>18. Termenul de garanție a lucrărilor _3 ani _.</w:t>
      </w:r>
    </w:p>
    <w:p w14:paraId="5426F1B5" w14:textId="77777777" w:rsidR="004F2A41" w:rsidRPr="004F2A41" w:rsidRDefault="004F2A41" w:rsidP="004F2A41">
      <w:pPr>
        <w:shd w:val="clear" w:color="auto" w:fill="FFFFFF"/>
        <w:tabs>
          <w:tab w:val="right" w:pos="426"/>
        </w:tabs>
        <w:spacing w:before="120"/>
        <w:rPr>
          <w:b/>
          <w:noProof w:val="0"/>
          <w:lang w:eastAsia="ru-RU"/>
        </w:rPr>
      </w:pPr>
      <w:r w:rsidRPr="004F2A41">
        <w:rPr>
          <w:b/>
          <w:noProof w:val="0"/>
          <w:lang w:eastAsia="ru-RU"/>
        </w:rPr>
        <w:t>19. Garanția de bună execuție a contractului, după caz ani_, cuantumul_5% din pretul contractului adjudecat.</w:t>
      </w:r>
    </w:p>
    <w:p w14:paraId="751390B5" w14:textId="77777777" w:rsidR="004F2A41" w:rsidRPr="004F2A41" w:rsidRDefault="004F2A41" w:rsidP="004F2A41">
      <w:pPr>
        <w:shd w:val="clear" w:color="auto" w:fill="FFFFFF"/>
        <w:tabs>
          <w:tab w:val="right" w:pos="426"/>
        </w:tabs>
        <w:spacing w:before="120"/>
        <w:rPr>
          <w:b/>
          <w:noProof w:val="0"/>
          <w:lang w:eastAsia="ru-RU"/>
        </w:rPr>
      </w:pPr>
      <w:r w:rsidRPr="004F2A41">
        <w:rPr>
          <w:b/>
          <w:noProof w:val="0"/>
          <w:lang w:eastAsia="ru-RU"/>
        </w:rPr>
        <w:t>20.Motivul recurgerii la procedura accelerată (în cazul licitației deschise, restrânse și a procedurii negociate), după caz___</w:t>
      </w:r>
      <w:r w:rsidRPr="004F2A41">
        <w:rPr>
          <w:b/>
          <w:shd w:val="clear" w:color="auto" w:fill="FFFF00"/>
          <w:lang w:val="en-US"/>
        </w:rPr>
        <w:t xml:space="preserve"> nu se aplică</w:t>
      </w:r>
    </w:p>
    <w:p w14:paraId="0AA3556F" w14:textId="77777777" w:rsidR="004F2A41" w:rsidRPr="004F2A41" w:rsidRDefault="004F2A41" w:rsidP="004F2A41">
      <w:pPr>
        <w:shd w:val="clear" w:color="auto" w:fill="FFFFFF"/>
        <w:tabs>
          <w:tab w:val="right" w:pos="426"/>
        </w:tabs>
        <w:spacing w:before="120"/>
        <w:rPr>
          <w:b/>
          <w:i/>
          <w:noProof w:val="0"/>
          <w:u w:val="single"/>
          <w:lang w:eastAsia="ru-RU"/>
        </w:rPr>
      </w:pPr>
      <w:r w:rsidRPr="004F2A41">
        <w:rPr>
          <w:b/>
          <w:noProof w:val="0"/>
          <w:lang w:eastAsia="ru-RU"/>
        </w:rPr>
        <w:t>21.Tehnici și instrumente specifice de atribuire (dacă este cazul specificați dacă se va utiliza acordul-cadru, sistemul dinamic de achiziție sau licitația electronică): licitația electronică</w:t>
      </w:r>
    </w:p>
    <w:p w14:paraId="37114988" w14:textId="77777777" w:rsidR="004F2A41" w:rsidRPr="004F2A41" w:rsidRDefault="004F2A41" w:rsidP="004F2A41">
      <w:pPr>
        <w:shd w:val="clear" w:color="auto" w:fill="FFFFFF"/>
        <w:tabs>
          <w:tab w:val="right" w:pos="426"/>
        </w:tabs>
        <w:spacing w:before="120"/>
        <w:ind w:left="360"/>
        <w:rPr>
          <w:b/>
          <w:noProof w:val="0"/>
          <w:lang w:eastAsia="ru-RU"/>
        </w:rPr>
      </w:pPr>
    </w:p>
    <w:p w14:paraId="2D3EC7D1" w14:textId="77777777" w:rsidR="004F2A41" w:rsidRPr="004F2A41" w:rsidRDefault="004F2A41" w:rsidP="004F2A41">
      <w:pPr>
        <w:tabs>
          <w:tab w:val="right" w:pos="426"/>
        </w:tabs>
        <w:spacing w:before="120"/>
        <w:rPr>
          <w:b/>
          <w:noProof w:val="0"/>
          <w:lang w:val="en-US" w:eastAsia="ru-RU"/>
        </w:rPr>
      </w:pPr>
      <w:r w:rsidRPr="004F2A41">
        <w:rPr>
          <w:b/>
          <w:noProof w:val="0"/>
          <w:lang w:eastAsia="ru-RU"/>
        </w:rPr>
        <w:t>22.Condiții speciale de care depinde îndeplinirea contractului (</w:t>
      </w:r>
      <w:r w:rsidRPr="004F2A41">
        <w:rPr>
          <w:noProof w:val="0"/>
          <w:lang w:eastAsia="ru-RU"/>
        </w:rPr>
        <w:t>indicați după caz</w:t>
      </w:r>
      <w:r w:rsidRPr="004F2A41">
        <w:rPr>
          <w:b/>
          <w:noProof w:val="0"/>
          <w:lang w:eastAsia="ru-RU"/>
        </w:rPr>
        <w:t>):</w:t>
      </w:r>
      <w:r w:rsidRPr="004F2A41">
        <w:rPr>
          <w:b/>
          <w:noProof w:val="0"/>
          <w:shd w:val="clear" w:color="auto" w:fill="FFFF00"/>
          <w:lang w:val="en-US" w:eastAsia="ru-RU"/>
        </w:rPr>
        <w:t xml:space="preserve"> nu se aplică </w:t>
      </w:r>
      <w:bookmarkStart w:id="45" w:name="_Hlk71621175"/>
      <w:r w:rsidRPr="004F2A41">
        <w:rPr>
          <w:b/>
          <w:noProof w:val="0"/>
          <w:lang w:val="en-US" w:eastAsia="ru-RU"/>
        </w:rPr>
        <w:t xml:space="preserve">    </w:t>
      </w:r>
    </w:p>
    <w:p w14:paraId="5C84557F" w14:textId="77777777" w:rsidR="004F2A41" w:rsidRPr="004F2A41" w:rsidRDefault="004F2A41" w:rsidP="004F2A41">
      <w:pPr>
        <w:tabs>
          <w:tab w:val="right" w:pos="426"/>
        </w:tabs>
        <w:spacing w:before="120"/>
        <w:rPr>
          <w:b/>
          <w:noProof w:val="0"/>
          <w:lang w:val="en-US" w:eastAsia="ru-RU"/>
        </w:rPr>
      </w:pPr>
      <w:r w:rsidRPr="004F2A41">
        <w:rPr>
          <w:b/>
          <w:lang w:val="en-US"/>
        </w:rPr>
        <w:t>Ofertele se prezintă în valuta___</w:t>
      </w:r>
      <w:bookmarkEnd w:id="45"/>
      <w:r w:rsidRPr="004F2A41">
        <w:rPr>
          <w:b/>
          <w:lang w:val="en-US"/>
        </w:rPr>
        <w:t>MDL</w:t>
      </w:r>
    </w:p>
    <w:p w14:paraId="5BD0C84B" w14:textId="77777777" w:rsidR="004F2A41" w:rsidRPr="004F2A41" w:rsidRDefault="004F2A41" w:rsidP="004F2A41">
      <w:pPr>
        <w:tabs>
          <w:tab w:val="right" w:pos="426"/>
        </w:tabs>
        <w:spacing w:before="120"/>
        <w:rPr>
          <w:b/>
          <w:noProof w:val="0"/>
          <w:lang w:val="en-US" w:eastAsia="ru-RU"/>
        </w:rPr>
      </w:pPr>
      <w:r w:rsidRPr="004F2A41">
        <w:rPr>
          <w:b/>
          <w:noProof w:val="0"/>
          <w:lang w:val="en-US" w:eastAsia="ru-RU"/>
        </w:rPr>
        <w:t>23.</w:t>
      </w:r>
      <w:r w:rsidRPr="004F2A41">
        <w:rPr>
          <w:b/>
          <w:noProof w:val="0"/>
          <w:lang w:eastAsia="ru-RU"/>
        </w:rPr>
        <w:t>Criteriul de evaluare aplicat pentru atribuirea contractului:_</w:t>
      </w:r>
      <w:r w:rsidRPr="004F2A41">
        <w:rPr>
          <w:b/>
          <w:shd w:val="clear" w:color="auto" w:fill="FFFF00"/>
          <w:lang w:val="en-US"/>
        </w:rPr>
        <w:t xml:space="preserve"> preţul cel mai scăzut</w:t>
      </w:r>
    </w:p>
    <w:p w14:paraId="73A0D94F" w14:textId="77777777" w:rsidR="004F2A41" w:rsidRPr="004F2A41" w:rsidRDefault="004F2A41" w:rsidP="004F2A41">
      <w:pPr>
        <w:tabs>
          <w:tab w:val="right" w:pos="426"/>
        </w:tabs>
        <w:spacing w:before="120"/>
        <w:rPr>
          <w:b/>
          <w:noProof w:val="0"/>
          <w:lang w:val="en-US" w:eastAsia="ru-RU"/>
        </w:rPr>
      </w:pPr>
      <w:r w:rsidRPr="004F2A41">
        <w:rPr>
          <w:b/>
          <w:noProof w:val="0"/>
          <w:lang w:val="en-US" w:eastAsia="ru-RU"/>
        </w:rPr>
        <w:t>24.</w:t>
      </w:r>
      <w:r w:rsidRPr="004F2A41">
        <w:rPr>
          <w:b/>
          <w:noProof w:val="0"/>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959"/>
        <w:gridCol w:w="6817"/>
        <w:gridCol w:w="1795"/>
      </w:tblGrid>
      <w:tr w:rsidR="004F2A41" w:rsidRPr="004F2A41" w14:paraId="411B7CAE" w14:textId="77777777" w:rsidTr="004F2A41">
        <w:tc>
          <w:tcPr>
            <w:tcW w:w="959" w:type="dxa"/>
            <w:shd w:val="clear" w:color="auto" w:fill="auto"/>
          </w:tcPr>
          <w:p w14:paraId="7CBD9366" w14:textId="77777777" w:rsidR="004F2A41" w:rsidRPr="004F2A41" w:rsidRDefault="004F2A41" w:rsidP="004F2A41">
            <w:pPr>
              <w:shd w:val="clear" w:color="auto" w:fill="FFFFFF"/>
              <w:tabs>
                <w:tab w:val="left" w:pos="612"/>
              </w:tabs>
              <w:spacing w:before="120" w:after="120"/>
              <w:rPr>
                <w:b/>
                <w:iCs/>
                <w:noProof w:val="0"/>
                <w:sz w:val="20"/>
                <w:szCs w:val="20"/>
                <w:lang w:eastAsia="ru-RU"/>
              </w:rPr>
            </w:pPr>
            <w:r w:rsidRPr="004F2A41">
              <w:rPr>
                <w:b/>
                <w:iCs/>
                <w:noProof w:val="0"/>
                <w:sz w:val="20"/>
                <w:szCs w:val="20"/>
                <w:lang w:eastAsia="ru-RU"/>
              </w:rPr>
              <w:t>Nr. d/o</w:t>
            </w:r>
          </w:p>
        </w:tc>
        <w:tc>
          <w:tcPr>
            <w:tcW w:w="6817" w:type="dxa"/>
            <w:shd w:val="clear" w:color="auto" w:fill="auto"/>
          </w:tcPr>
          <w:p w14:paraId="0FCC98E2" w14:textId="77777777" w:rsidR="004F2A41" w:rsidRPr="004F2A41" w:rsidRDefault="004F2A41" w:rsidP="004F2A41">
            <w:pPr>
              <w:shd w:val="clear" w:color="auto" w:fill="FFFFFF"/>
              <w:tabs>
                <w:tab w:val="left" w:pos="612"/>
              </w:tabs>
              <w:spacing w:before="120" w:after="120"/>
              <w:jc w:val="center"/>
              <w:rPr>
                <w:b/>
                <w:iCs/>
                <w:noProof w:val="0"/>
                <w:sz w:val="20"/>
                <w:szCs w:val="20"/>
                <w:lang w:eastAsia="ru-RU"/>
              </w:rPr>
            </w:pPr>
            <w:r w:rsidRPr="004F2A41">
              <w:rPr>
                <w:b/>
                <w:iCs/>
                <w:noProof w:val="0"/>
                <w:sz w:val="20"/>
                <w:szCs w:val="20"/>
                <w:lang w:eastAsia="ru-RU"/>
              </w:rPr>
              <w:t>Denumirea factorului de evaluare</w:t>
            </w:r>
          </w:p>
        </w:tc>
        <w:tc>
          <w:tcPr>
            <w:tcW w:w="1795" w:type="dxa"/>
            <w:shd w:val="clear" w:color="auto" w:fill="auto"/>
          </w:tcPr>
          <w:p w14:paraId="3711CE13" w14:textId="77777777" w:rsidR="004F2A41" w:rsidRPr="004F2A41" w:rsidRDefault="004F2A41" w:rsidP="004F2A41">
            <w:pPr>
              <w:shd w:val="clear" w:color="auto" w:fill="FFFFFF"/>
              <w:tabs>
                <w:tab w:val="left" w:pos="612"/>
              </w:tabs>
              <w:spacing w:before="120" w:after="120"/>
              <w:jc w:val="center"/>
              <w:rPr>
                <w:b/>
                <w:iCs/>
                <w:noProof w:val="0"/>
                <w:sz w:val="20"/>
                <w:szCs w:val="20"/>
                <w:lang w:eastAsia="ru-RU"/>
              </w:rPr>
            </w:pPr>
            <w:r w:rsidRPr="004F2A41">
              <w:rPr>
                <w:b/>
                <w:iCs/>
                <w:noProof w:val="0"/>
                <w:sz w:val="20"/>
                <w:szCs w:val="20"/>
                <w:lang w:eastAsia="ru-RU"/>
              </w:rPr>
              <w:t>Ponderea%</w:t>
            </w:r>
          </w:p>
        </w:tc>
      </w:tr>
      <w:tr w:rsidR="004F2A41" w:rsidRPr="004F2A41" w14:paraId="776BF167" w14:textId="77777777" w:rsidTr="004F2A41">
        <w:tc>
          <w:tcPr>
            <w:tcW w:w="959" w:type="dxa"/>
            <w:shd w:val="clear" w:color="auto" w:fill="auto"/>
          </w:tcPr>
          <w:p w14:paraId="568AE784" w14:textId="77777777" w:rsidR="004F2A41" w:rsidRPr="004F2A41" w:rsidRDefault="004F2A41" w:rsidP="004F2A41">
            <w:pPr>
              <w:shd w:val="clear" w:color="auto" w:fill="FFFFFF"/>
              <w:tabs>
                <w:tab w:val="left" w:pos="612"/>
              </w:tabs>
              <w:spacing w:before="120" w:after="120"/>
              <w:rPr>
                <w:iCs/>
                <w:noProof w:val="0"/>
                <w:lang w:eastAsia="ru-RU"/>
              </w:rPr>
            </w:pPr>
          </w:p>
        </w:tc>
        <w:tc>
          <w:tcPr>
            <w:tcW w:w="6817" w:type="dxa"/>
            <w:shd w:val="clear" w:color="auto" w:fill="auto"/>
          </w:tcPr>
          <w:p w14:paraId="29E097A9" w14:textId="77777777" w:rsidR="004F2A41" w:rsidRPr="004F2A41" w:rsidRDefault="004F2A41" w:rsidP="004F2A41">
            <w:pPr>
              <w:shd w:val="clear" w:color="auto" w:fill="FFFFFF"/>
              <w:tabs>
                <w:tab w:val="left" w:pos="612"/>
              </w:tabs>
              <w:spacing w:before="120" w:after="120"/>
              <w:rPr>
                <w:iCs/>
                <w:noProof w:val="0"/>
                <w:lang w:eastAsia="ru-RU"/>
              </w:rPr>
            </w:pPr>
            <w:r w:rsidRPr="004F2A41">
              <w:rPr>
                <w:iCs/>
              </w:rPr>
              <w:t>nu se aplică</w:t>
            </w:r>
          </w:p>
        </w:tc>
        <w:tc>
          <w:tcPr>
            <w:tcW w:w="1795" w:type="dxa"/>
            <w:shd w:val="clear" w:color="auto" w:fill="auto"/>
          </w:tcPr>
          <w:p w14:paraId="2826E6AB" w14:textId="77777777" w:rsidR="004F2A41" w:rsidRPr="004F2A41" w:rsidRDefault="004F2A41" w:rsidP="004F2A41">
            <w:pPr>
              <w:shd w:val="clear" w:color="auto" w:fill="FFFFFF"/>
              <w:tabs>
                <w:tab w:val="left" w:pos="612"/>
              </w:tabs>
              <w:spacing w:before="120" w:after="120"/>
              <w:rPr>
                <w:iCs/>
                <w:noProof w:val="0"/>
                <w:lang w:eastAsia="ru-RU"/>
              </w:rPr>
            </w:pPr>
          </w:p>
        </w:tc>
      </w:tr>
    </w:tbl>
    <w:p w14:paraId="031900F8" w14:textId="77777777" w:rsidR="004F2A41" w:rsidRPr="004F2A41" w:rsidRDefault="004F2A41" w:rsidP="004F2A41">
      <w:pPr>
        <w:shd w:val="clear" w:color="auto" w:fill="FFFFFF"/>
        <w:tabs>
          <w:tab w:val="right" w:pos="426"/>
        </w:tabs>
        <w:spacing w:before="120"/>
        <w:rPr>
          <w:b/>
          <w:noProof w:val="0"/>
          <w:lang w:eastAsia="ru-RU"/>
        </w:rPr>
      </w:pPr>
      <w:r w:rsidRPr="004F2A41">
        <w:rPr>
          <w:b/>
          <w:noProof w:val="0"/>
          <w:lang w:eastAsia="ru-RU"/>
        </w:rPr>
        <w:t>25.Termenul limită de depunere/deschidere a ofertelor:</w:t>
      </w:r>
    </w:p>
    <w:p w14:paraId="7146EA01" w14:textId="77777777" w:rsidR="004F2A41" w:rsidRPr="004F2A41" w:rsidRDefault="004F2A41" w:rsidP="004F2A41">
      <w:pPr>
        <w:numPr>
          <w:ilvl w:val="0"/>
          <w:numId w:val="27"/>
        </w:numPr>
        <w:shd w:val="clear" w:color="auto" w:fill="FFFFFF"/>
        <w:tabs>
          <w:tab w:val="right" w:pos="426"/>
        </w:tabs>
        <w:spacing w:before="120"/>
        <w:rPr>
          <w:b/>
          <w:noProof w:val="0"/>
          <w:lang w:eastAsia="ru-RU"/>
        </w:rPr>
      </w:pPr>
      <w:r w:rsidRPr="004F2A41">
        <w:rPr>
          <w:b/>
          <w:noProof w:val="0"/>
          <w:lang w:eastAsia="ru-RU"/>
        </w:rPr>
        <w:t xml:space="preserve">conform SIA RSAP /până la: </w:t>
      </w:r>
      <w:r w:rsidRPr="004F2A41">
        <w:rPr>
          <w:b/>
          <w:i/>
          <w:noProof w:val="0"/>
          <w:lang w:eastAsia="ru-RU"/>
        </w:rPr>
        <w:t>[ora exactă]</w:t>
      </w:r>
      <w:r w:rsidRPr="004F2A41">
        <w:rPr>
          <w:b/>
          <w:noProof w:val="0"/>
          <w:lang w:eastAsia="ru-RU"/>
        </w:rPr>
        <w:t>__</w:t>
      </w:r>
      <w:r w:rsidRPr="004F2A41">
        <w:rPr>
          <w:b/>
          <w:shd w:val="clear" w:color="auto" w:fill="FFFF00"/>
        </w:rPr>
        <w:t xml:space="preserve"> Informația o găsiți în SIA RSAP</w:t>
      </w:r>
      <w:r w:rsidRPr="004F2A41">
        <w:rPr>
          <w:b/>
          <w:noProof w:val="0"/>
          <w:lang w:eastAsia="ru-RU"/>
        </w:rPr>
        <w:t xml:space="preserve"> </w:t>
      </w:r>
    </w:p>
    <w:p w14:paraId="488C263F" w14:textId="77777777" w:rsidR="004F2A41" w:rsidRPr="004F2A41" w:rsidRDefault="004F2A41" w:rsidP="004F2A41">
      <w:pPr>
        <w:numPr>
          <w:ilvl w:val="0"/>
          <w:numId w:val="27"/>
        </w:numPr>
        <w:shd w:val="clear" w:color="auto" w:fill="FFFFFF"/>
        <w:tabs>
          <w:tab w:val="right" w:pos="426"/>
        </w:tabs>
        <w:spacing w:before="120"/>
        <w:rPr>
          <w:b/>
          <w:noProof w:val="0"/>
          <w:lang w:eastAsia="ru-RU"/>
        </w:rPr>
      </w:pPr>
      <w:r w:rsidRPr="004F2A41">
        <w:rPr>
          <w:b/>
          <w:noProof w:val="0"/>
          <w:lang w:eastAsia="ru-RU"/>
        </w:rPr>
        <w:t xml:space="preserve">pe: </w:t>
      </w:r>
      <w:r w:rsidRPr="004F2A41">
        <w:rPr>
          <w:b/>
          <w:i/>
          <w:noProof w:val="0"/>
          <w:lang w:eastAsia="ru-RU"/>
        </w:rPr>
        <w:t>[data]</w:t>
      </w:r>
      <w:r w:rsidRPr="004F2A41">
        <w:rPr>
          <w:b/>
          <w:noProof w:val="0"/>
          <w:lang w:eastAsia="ru-RU"/>
        </w:rPr>
        <w:t>_____</w:t>
      </w:r>
      <w:r w:rsidRPr="004F2A41">
        <w:rPr>
          <w:b/>
          <w:shd w:val="clear" w:color="auto" w:fill="FFFF00"/>
        </w:rPr>
        <w:t xml:space="preserve"> Informația o găsiți în SIA RSAP</w:t>
      </w:r>
      <w:r w:rsidRPr="004F2A41">
        <w:rPr>
          <w:b/>
          <w:noProof w:val="0"/>
          <w:lang w:eastAsia="ru-RU"/>
        </w:rPr>
        <w:t xml:space="preserve"> </w:t>
      </w:r>
    </w:p>
    <w:p w14:paraId="43A40F6F" w14:textId="77777777" w:rsidR="004F2A41" w:rsidRPr="004F2A41" w:rsidRDefault="004F2A41" w:rsidP="004F2A41">
      <w:pPr>
        <w:shd w:val="clear" w:color="auto" w:fill="FFFFFF"/>
        <w:tabs>
          <w:tab w:val="right" w:pos="426"/>
        </w:tabs>
        <w:spacing w:before="120"/>
        <w:rPr>
          <w:b/>
          <w:noProof w:val="0"/>
          <w:lang w:eastAsia="ru-RU"/>
        </w:rPr>
      </w:pPr>
      <w:r w:rsidRPr="004F2A41">
        <w:rPr>
          <w:b/>
          <w:noProof w:val="0"/>
          <w:lang w:eastAsia="ru-RU"/>
        </w:rPr>
        <w:t xml:space="preserve">26. Adresa la care trebuie transmise ofertele sau cererile de participare: </w:t>
      </w:r>
    </w:p>
    <w:p w14:paraId="07F0F948" w14:textId="77777777" w:rsidR="004F2A41" w:rsidRPr="004F2A41" w:rsidRDefault="004F2A41" w:rsidP="004F2A41">
      <w:pPr>
        <w:shd w:val="clear" w:color="auto" w:fill="FFFFFF"/>
        <w:tabs>
          <w:tab w:val="right" w:pos="426"/>
        </w:tabs>
        <w:spacing w:before="120"/>
        <w:ind w:left="450"/>
        <w:rPr>
          <w:b/>
          <w:noProof w:val="0"/>
          <w:lang w:eastAsia="ru-RU"/>
        </w:rPr>
      </w:pPr>
      <w:r w:rsidRPr="004F2A41">
        <w:rPr>
          <w:b/>
          <w:i/>
          <w:noProof w:val="0"/>
          <w:lang w:eastAsia="ru-RU"/>
        </w:rPr>
        <w:t>Ofertele sau cererile de participare vor fi depuse electronic prin intermediul SIA RSAP</w:t>
      </w:r>
    </w:p>
    <w:p w14:paraId="4297FE79" w14:textId="77777777" w:rsidR="004F2A41" w:rsidRPr="004F2A41" w:rsidRDefault="004F2A41" w:rsidP="004F2A41">
      <w:pPr>
        <w:tabs>
          <w:tab w:val="right" w:pos="426"/>
        </w:tabs>
        <w:spacing w:before="120"/>
        <w:rPr>
          <w:b/>
        </w:rPr>
      </w:pPr>
      <w:r w:rsidRPr="004F2A41">
        <w:rPr>
          <w:b/>
        </w:rPr>
        <w:t xml:space="preserve">27.Termenul de valabilitate a ofertelor: </w:t>
      </w:r>
      <w:r w:rsidRPr="004F2A41">
        <w:rPr>
          <w:b/>
          <w:shd w:val="clear" w:color="auto" w:fill="FFFF00"/>
          <w:lang w:val="en-US"/>
        </w:rPr>
        <w:t xml:space="preserve">_60 zile </w:t>
      </w:r>
      <w:r w:rsidRPr="004F2A41">
        <w:rPr>
          <w:b/>
        </w:rPr>
        <w:t>________________________</w:t>
      </w:r>
    </w:p>
    <w:p w14:paraId="5C0A2E17" w14:textId="77777777" w:rsidR="004F2A41" w:rsidRPr="004F2A41" w:rsidRDefault="004F2A41" w:rsidP="004F2A41">
      <w:pPr>
        <w:tabs>
          <w:tab w:val="right" w:pos="426"/>
        </w:tabs>
        <w:spacing w:before="120"/>
        <w:rPr>
          <w:b/>
        </w:rPr>
      </w:pPr>
      <w:r w:rsidRPr="004F2A41">
        <w:rPr>
          <w:b/>
        </w:rPr>
        <w:t>28.</w:t>
      </w:r>
      <w:r w:rsidRPr="004F2A41">
        <w:rPr>
          <w:b/>
          <w:noProof w:val="0"/>
          <w:lang w:eastAsia="ru-RU"/>
        </w:rPr>
        <w:t>Locul deschiderii ofertelor: __</w:t>
      </w:r>
      <w:r w:rsidRPr="004F2A41">
        <w:rPr>
          <w:b/>
          <w:shd w:val="clear" w:color="auto" w:fill="FFFF00"/>
        </w:rPr>
        <w:t xml:space="preserve"> SIA RSAP</w:t>
      </w:r>
      <w:r w:rsidRPr="004F2A41">
        <w:rPr>
          <w:b/>
          <w:noProof w:val="0"/>
          <w:lang w:eastAsia="ru-RU"/>
        </w:rPr>
        <w:t xml:space="preserve"> ___________________</w:t>
      </w:r>
    </w:p>
    <w:p w14:paraId="0D9702CC" w14:textId="77777777" w:rsidR="004F2A41" w:rsidRPr="004F2A41" w:rsidRDefault="004F2A41" w:rsidP="004F2A41">
      <w:pPr>
        <w:shd w:val="clear" w:color="auto" w:fill="FFFFFF"/>
        <w:tabs>
          <w:tab w:val="right" w:pos="426"/>
        </w:tabs>
        <w:ind w:left="3240"/>
        <w:contextualSpacing/>
        <w:rPr>
          <w:noProof w:val="0"/>
          <w:sz w:val="20"/>
          <w:lang w:eastAsia="ru-RU"/>
        </w:rPr>
      </w:pPr>
      <w:r w:rsidRPr="004F2A41">
        <w:rPr>
          <w:noProof w:val="0"/>
          <w:sz w:val="20"/>
          <w:lang w:eastAsia="ru-RU"/>
        </w:rPr>
        <w:t>(SIA RSAP sau adresa deschiderii)</w:t>
      </w:r>
    </w:p>
    <w:p w14:paraId="755308CC" w14:textId="77777777" w:rsidR="004F2A41" w:rsidRPr="004F2A41" w:rsidRDefault="004F2A41" w:rsidP="004F2A41">
      <w:pPr>
        <w:shd w:val="clear" w:color="auto" w:fill="FFFFFF"/>
        <w:tabs>
          <w:tab w:val="left" w:pos="360"/>
          <w:tab w:val="left" w:pos="1800"/>
          <w:tab w:val="left" w:pos="3240"/>
        </w:tabs>
        <w:spacing w:after="120"/>
        <w:ind w:left="360"/>
        <w:rPr>
          <w:b/>
          <w:i/>
          <w:noProof w:val="0"/>
          <w:lang w:eastAsia="ru-RU"/>
        </w:rPr>
      </w:pPr>
      <w:r w:rsidRPr="004F2A41">
        <w:rPr>
          <w:b/>
          <w:i/>
          <w:noProof w:val="0"/>
          <w:lang w:eastAsia="ru-RU"/>
        </w:rPr>
        <w:t xml:space="preserve">Ofertele întârziate vor fi respinse. </w:t>
      </w:r>
    </w:p>
    <w:p w14:paraId="0D857F43" w14:textId="77777777" w:rsidR="004F2A41" w:rsidRPr="004F2A41" w:rsidRDefault="004F2A41" w:rsidP="004F2A41">
      <w:pPr>
        <w:shd w:val="clear" w:color="auto" w:fill="FFFFFF"/>
        <w:tabs>
          <w:tab w:val="right" w:pos="426"/>
        </w:tabs>
        <w:spacing w:before="120"/>
        <w:rPr>
          <w:b/>
          <w:noProof w:val="0"/>
          <w:lang w:eastAsia="ru-RU"/>
        </w:rPr>
      </w:pPr>
      <w:r w:rsidRPr="004F2A41">
        <w:rPr>
          <w:b/>
          <w:noProof w:val="0"/>
          <w:lang w:eastAsia="ru-RU"/>
        </w:rPr>
        <w:t xml:space="preserve">29.Persoanele autorizate să asiste la deschiderea ofertelor: </w:t>
      </w:r>
      <w:r w:rsidRPr="004F2A41">
        <w:rPr>
          <w:b/>
          <w:noProof w:val="0"/>
          <w:lang w:eastAsia="ru-RU"/>
        </w:rPr>
        <w:br/>
      </w:r>
      <w:r w:rsidRPr="004F2A41">
        <w:rPr>
          <w:b/>
          <w:i/>
          <w:noProof w:val="0"/>
          <w:lang w:eastAsia="ru-RU"/>
        </w:rPr>
        <w:t>Ofertanții sau reprezentanții acestora au dreptul să participe la deschiderea ofertelor, cu excepția cazului când ofertele au fost depuse prin SIA RSAP</w:t>
      </w:r>
      <w:r w:rsidRPr="004F2A41">
        <w:rPr>
          <w:b/>
          <w:noProof w:val="0"/>
          <w:lang w:eastAsia="ru-RU"/>
        </w:rPr>
        <w:t>.</w:t>
      </w:r>
    </w:p>
    <w:p w14:paraId="556FD846" w14:textId="77777777" w:rsidR="004F2A41" w:rsidRPr="004F2A41" w:rsidRDefault="004F2A41" w:rsidP="004F2A41">
      <w:pPr>
        <w:shd w:val="clear" w:color="auto" w:fill="FFFFFF"/>
        <w:tabs>
          <w:tab w:val="right" w:pos="426"/>
        </w:tabs>
        <w:spacing w:before="120"/>
        <w:rPr>
          <w:b/>
          <w:noProof w:val="0"/>
          <w:lang w:eastAsia="ru-RU"/>
        </w:rPr>
      </w:pPr>
      <w:r w:rsidRPr="004F2A41">
        <w:rPr>
          <w:b/>
          <w:noProof w:val="0"/>
          <w:lang w:eastAsia="ru-RU"/>
        </w:rPr>
        <w:t>30.Limba sau limbile în care trebuie redactate ofertele sau cererile de participare: _</w:t>
      </w:r>
      <w:r w:rsidRPr="004F2A41">
        <w:rPr>
          <w:b/>
          <w:shd w:val="clear" w:color="auto" w:fill="FFFF00"/>
          <w:lang w:val="en-US"/>
        </w:rPr>
        <w:t>_Limba română</w:t>
      </w:r>
      <w:r w:rsidRPr="004F2A41">
        <w:rPr>
          <w:b/>
          <w:lang w:val="en-US"/>
        </w:rPr>
        <w:t xml:space="preserve"> </w:t>
      </w:r>
    </w:p>
    <w:p w14:paraId="3EC8D257" w14:textId="77777777" w:rsidR="004F2A41" w:rsidRPr="004F2A41" w:rsidRDefault="004F2A41" w:rsidP="004F2A41">
      <w:pPr>
        <w:shd w:val="clear" w:color="auto" w:fill="FFFFFF"/>
        <w:tabs>
          <w:tab w:val="right" w:pos="426"/>
        </w:tabs>
        <w:spacing w:before="120"/>
        <w:rPr>
          <w:b/>
          <w:noProof w:val="0"/>
          <w:lang w:eastAsia="ru-RU"/>
        </w:rPr>
      </w:pPr>
      <w:r w:rsidRPr="004F2A41">
        <w:rPr>
          <w:b/>
          <w:noProof w:val="0"/>
          <w:lang w:eastAsia="ru-RU"/>
        </w:rPr>
        <w:t>31.Respectivul contract se referă la un proiect și/sau program finanțat din fonduri ale Uniunii Europene: __</w:t>
      </w:r>
      <w:r w:rsidRPr="004F2A41">
        <w:rPr>
          <w:lang w:val="en-US"/>
        </w:rPr>
        <w:t xml:space="preserve"> </w:t>
      </w:r>
      <w:r w:rsidRPr="004F2A41">
        <w:rPr>
          <w:b/>
          <w:shd w:val="clear" w:color="auto" w:fill="FFFF00"/>
          <w:lang w:val="en-US"/>
        </w:rPr>
        <w:t>nu se aplică</w:t>
      </w:r>
    </w:p>
    <w:p w14:paraId="393A3670" w14:textId="77777777" w:rsidR="004F2A41" w:rsidRPr="004F2A41" w:rsidRDefault="004F2A41" w:rsidP="004F2A41">
      <w:pPr>
        <w:shd w:val="clear" w:color="auto" w:fill="FFFFFF"/>
        <w:tabs>
          <w:tab w:val="right" w:pos="426"/>
        </w:tabs>
        <w:contextualSpacing/>
        <w:rPr>
          <w:noProof w:val="0"/>
          <w:sz w:val="20"/>
          <w:lang w:eastAsia="ru-RU"/>
        </w:rPr>
      </w:pPr>
      <w:r w:rsidRPr="004F2A41">
        <w:rPr>
          <w:noProof w:val="0"/>
          <w:sz w:val="20"/>
          <w:lang w:eastAsia="ru-RU"/>
        </w:rPr>
        <w:t>(se specifică denumireaproiectului și/sau programului)</w:t>
      </w:r>
    </w:p>
    <w:p w14:paraId="09473092" w14:textId="77777777" w:rsidR="004F2A41" w:rsidRPr="004F2A41" w:rsidRDefault="004F2A41" w:rsidP="004F2A41">
      <w:pPr>
        <w:shd w:val="clear" w:color="auto" w:fill="FFFFFF"/>
        <w:tabs>
          <w:tab w:val="right" w:pos="426"/>
        </w:tabs>
        <w:contextualSpacing/>
        <w:rPr>
          <w:noProof w:val="0"/>
          <w:sz w:val="20"/>
          <w:lang w:eastAsia="ru-RU"/>
        </w:rPr>
      </w:pPr>
    </w:p>
    <w:p w14:paraId="0B1F0844" w14:textId="77777777" w:rsidR="004F2A41" w:rsidRPr="004F2A41" w:rsidRDefault="004F2A41" w:rsidP="004F2A41">
      <w:pPr>
        <w:shd w:val="clear" w:color="auto" w:fill="FFFFFF"/>
        <w:tabs>
          <w:tab w:val="right" w:pos="426"/>
        </w:tabs>
        <w:contextualSpacing/>
        <w:rPr>
          <w:noProof w:val="0"/>
          <w:sz w:val="20"/>
          <w:lang w:eastAsia="ru-RU"/>
        </w:rPr>
      </w:pPr>
      <w:r w:rsidRPr="004F2A41">
        <w:rPr>
          <w:b/>
          <w:noProof w:val="0"/>
          <w:lang w:eastAsia="ru-RU"/>
        </w:rPr>
        <w:t>32</w:t>
      </w:r>
      <w:r w:rsidRPr="004F2A41">
        <w:rPr>
          <w:noProof w:val="0"/>
          <w:sz w:val="20"/>
          <w:lang w:eastAsia="ru-RU"/>
        </w:rPr>
        <w:t>.</w:t>
      </w:r>
      <w:r w:rsidRPr="004F2A41">
        <w:rPr>
          <w:b/>
          <w:noProof w:val="0"/>
          <w:lang w:eastAsia="ru-RU"/>
        </w:rPr>
        <w:t xml:space="preserve">Denumirea și adresa organismului competent de soluționare a contestațiilor: </w:t>
      </w:r>
    </w:p>
    <w:p w14:paraId="408CC729" w14:textId="77777777" w:rsidR="004F2A41" w:rsidRPr="004F2A41" w:rsidRDefault="004F2A41" w:rsidP="004F2A41">
      <w:pPr>
        <w:shd w:val="clear" w:color="auto" w:fill="FFFFFF"/>
        <w:tabs>
          <w:tab w:val="right" w:pos="426"/>
        </w:tabs>
        <w:ind w:left="450"/>
        <w:rPr>
          <w:b/>
          <w:i/>
          <w:noProof w:val="0"/>
          <w:lang w:eastAsia="ru-RU"/>
        </w:rPr>
      </w:pPr>
      <w:r w:rsidRPr="004F2A41">
        <w:rPr>
          <w:b/>
          <w:i/>
          <w:noProof w:val="0"/>
          <w:lang w:eastAsia="ru-RU"/>
        </w:rPr>
        <w:t>Agenția Națională pentru Soluționarea Contestațiilor</w:t>
      </w:r>
    </w:p>
    <w:p w14:paraId="73C13B0B" w14:textId="77777777" w:rsidR="004F2A41" w:rsidRPr="004F2A41" w:rsidRDefault="004F2A41" w:rsidP="004F2A41">
      <w:pPr>
        <w:shd w:val="clear" w:color="auto" w:fill="FFFFFF"/>
        <w:tabs>
          <w:tab w:val="right" w:pos="426"/>
        </w:tabs>
        <w:ind w:left="450"/>
        <w:rPr>
          <w:b/>
          <w:i/>
          <w:noProof w:val="0"/>
          <w:lang w:eastAsia="ru-RU"/>
        </w:rPr>
      </w:pPr>
      <w:r w:rsidRPr="004F2A41">
        <w:rPr>
          <w:b/>
          <w:i/>
          <w:noProof w:val="0"/>
          <w:lang w:eastAsia="ru-RU"/>
        </w:rPr>
        <w:t>Adresa: mun. Chișinău, bd. Ștefan cel Mare și Sfânt nr.124 (et.4), MD 2001;</w:t>
      </w:r>
    </w:p>
    <w:p w14:paraId="57031C51" w14:textId="77777777" w:rsidR="004F2A41" w:rsidRPr="004F2A41" w:rsidRDefault="004F2A41" w:rsidP="004F2A41">
      <w:pPr>
        <w:shd w:val="clear" w:color="auto" w:fill="FFFFFF"/>
        <w:tabs>
          <w:tab w:val="right" w:pos="426"/>
        </w:tabs>
        <w:ind w:left="450"/>
        <w:rPr>
          <w:b/>
          <w:i/>
          <w:noProof w:val="0"/>
          <w:lang w:eastAsia="ru-RU"/>
        </w:rPr>
      </w:pPr>
      <w:r w:rsidRPr="004F2A41">
        <w:rPr>
          <w:b/>
          <w:i/>
          <w:noProof w:val="0"/>
          <w:lang w:eastAsia="ru-RU"/>
        </w:rPr>
        <w:t>Tel/Fax/email: 022-820 652, 022 820-651, contestatii@ansc.md</w:t>
      </w:r>
    </w:p>
    <w:p w14:paraId="2D622B11" w14:textId="77777777" w:rsidR="004F2A41" w:rsidRPr="004F2A41" w:rsidRDefault="004F2A41" w:rsidP="004F2A41">
      <w:pPr>
        <w:shd w:val="clear" w:color="auto" w:fill="FFFFFF"/>
        <w:tabs>
          <w:tab w:val="right" w:pos="426"/>
        </w:tabs>
        <w:spacing w:before="120"/>
        <w:rPr>
          <w:b/>
          <w:noProof w:val="0"/>
          <w:lang w:eastAsia="ru-RU"/>
        </w:rPr>
      </w:pPr>
      <w:r w:rsidRPr="004F2A41">
        <w:rPr>
          <w:b/>
          <w:noProof w:val="0"/>
          <w:lang w:eastAsia="ru-RU"/>
        </w:rPr>
        <w:t>33.Data (datele) șireferința (referințele) publicărilor anterioare în Jurnalul Oficial al Uniunii Europene privind contractul (contractele) la care se referă anunțul respectiv (dacă este cazul):_</w:t>
      </w:r>
      <w:r w:rsidRPr="004F2A41">
        <w:rPr>
          <w:b/>
          <w:highlight w:val="yellow"/>
          <w:lang w:val="en-US"/>
        </w:rPr>
        <w:t xml:space="preserve"> nu se aplică</w:t>
      </w:r>
      <w:r w:rsidRPr="004F2A41">
        <w:rPr>
          <w:b/>
          <w:noProof w:val="0"/>
          <w:lang w:eastAsia="ru-RU"/>
        </w:rPr>
        <w:t xml:space="preserve"> </w:t>
      </w:r>
    </w:p>
    <w:p w14:paraId="2A1AE446" w14:textId="77777777" w:rsidR="004F2A41" w:rsidRPr="004F2A41" w:rsidRDefault="004F2A41" w:rsidP="004F2A41">
      <w:pPr>
        <w:shd w:val="clear" w:color="auto" w:fill="FFFFFF"/>
        <w:tabs>
          <w:tab w:val="right" w:pos="426"/>
        </w:tabs>
        <w:spacing w:before="120"/>
        <w:rPr>
          <w:b/>
          <w:noProof w:val="0"/>
          <w:lang w:eastAsia="ru-RU"/>
        </w:rPr>
      </w:pPr>
      <w:r w:rsidRPr="004F2A41">
        <w:rPr>
          <w:b/>
          <w:noProof w:val="0"/>
          <w:lang w:eastAsia="ru-RU"/>
        </w:rPr>
        <w:lastRenderedPageBreak/>
        <w:t>34.În cazul achizițiilor periodice, calendarul estimat pentru publicarea anunțurilor viitoare</w:t>
      </w:r>
      <w:r w:rsidRPr="004F2A41">
        <w:rPr>
          <w:b/>
          <w:noProof w:val="0"/>
          <w:shd w:val="clear" w:color="auto" w:fill="FFFFFF"/>
          <w:lang w:eastAsia="ru-RU"/>
        </w:rPr>
        <w:t xml:space="preserve">: </w:t>
      </w:r>
      <w:r w:rsidRPr="004F2A41">
        <w:rPr>
          <w:b/>
          <w:highlight w:val="yellow"/>
          <w:lang w:val="en-US"/>
        </w:rPr>
        <w:t xml:space="preserve"> nu se aplică</w:t>
      </w:r>
    </w:p>
    <w:p w14:paraId="64B414A3" w14:textId="77777777" w:rsidR="004F2A41" w:rsidRPr="004F2A41" w:rsidRDefault="004F2A41" w:rsidP="004F2A41">
      <w:pPr>
        <w:shd w:val="clear" w:color="auto" w:fill="FFFFFF"/>
        <w:tabs>
          <w:tab w:val="right" w:pos="426"/>
        </w:tabs>
        <w:spacing w:before="120"/>
        <w:rPr>
          <w:b/>
          <w:noProof w:val="0"/>
          <w:lang w:eastAsia="ru-RU"/>
        </w:rPr>
      </w:pPr>
      <w:r w:rsidRPr="004F2A41">
        <w:rPr>
          <w:b/>
          <w:noProof w:val="0"/>
          <w:lang w:eastAsia="ru-RU"/>
        </w:rPr>
        <w:t xml:space="preserve">35.Data publicării anunțului de intenție sau, după caz, precizarea că nu a fost publicat un astfel de </w:t>
      </w:r>
      <w:r w:rsidRPr="004F2A41">
        <w:rPr>
          <w:b/>
          <w:noProof w:val="0"/>
          <w:shd w:val="clear" w:color="auto" w:fill="FFFFFF"/>
          <w:lang w:eastAsia="ru-RU"/>
        </w:rPr>
        <w:t>anunţ:_</w:t>
      </w:r>
      <w:r w:rsidRPr="004F2A41">
        <w:rPr>
          <w:b/>
          <w:shd w:val="clear" w:color="auto" w:fill="FFFF00"/>
          <w:lang w:val="en-US"/>
        </w:rPr>
        <w:t xml:space="preserve"> :_nu a fost publicat un anunț de intenție</w:t>
      </w:r>
    </w:p>
    <w:p w14:paraId="6B88AECB" w14:textId="77777777" w:rsidR="004F2A41" w:rsidRPr="004F2A41" w:rsidRDefault="004F2A41" w:rsidP="004F2A41">
      <w:pPr>
        <w:shd w:val="clear" w:color="auto" w:fill="FFFFFF"/>
        <w:tabs>
          <w:tab w:val="right" w:pos="426"/>
        </w:tabs>
        <w:spacing w:before="120"/>
        <w:rPr>
          <w:b/>
          <w:noProof w:val="0"/>
          <w:lang w:eastAsia="ru-RU"/>
        </w:rPr>
      </w:pPr>
      <w:r w:rsidRPr="004F2A41">
        <w:rPr>
          <w:b/>
          <w:noProof w:val="0"/>
          <w:lang w:eastAsia="ru-RU"/>
        </w:rPr>
        <w:t>36.Data transmiterii spre publicare a anunțului de participar</w:t>
      </w:r>
      <w:r w:rsidRPr="004F2A41">
        <w:rPr>
          <w:b/>
          <w:noProof w:val="0"/>
          <w:shd w:val="clear" w:color="auto" w:fill="FFFFFF"/>
          <w:lang w:eastAsia="ru-RU"/>
        </w:rPr>
        <w:t>e:__09.09.2022___</w:t>
      </w:r>
    </w:p>
    <w:p w14:paraId="75A68C11" w14:textId="77777777" w:rsidR="004F2A41" w:rsidRPr="004F2A41" w:rsidRDefault="004F2A41" w:rsidP="004F2A41">
      <w:pPr>
        <w:shd w:val="clear" w:color="auto" w:fill="FFFFFF"/>
        <w:tabs>
          <w:tab w:val="right" w:pos="426"/>
        </w:tabs>
        <w:spacing w:before="120"/>
        <w:rPr>
          <w:b/>
          <w:noProof w:val="0"/>
          <w:lang w:eastAsia="ru-RU"/>
        </w:rPr>
      </w:pPr>
      <w:r w:rsidRPr="004F2A41">
        <w:rPr>
          <w:b/>
          <w:noProof w:val="0"/>
          <w:lang w:eastAsia="ru-RU"/>
        </w:rPr>
        <w:t>37.În cadrul procedurii de achiziție publică se va utiliza/accepta:</w:t>
      </w: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05"/>
        <w:gridCol w:w="3785"/>
      </w:tblGrid>
      <w:tr w:rsidR="004F2A41" w:rsidRPr="004F2A41" w14:paraId="5B7B0BE6" w14:textId="77777777" w:rsidTr="004F2A41">
        <w:tc>
          <w:tcPr>
            <w:tcW w:w="5305" w:type="dxa"/>
            <w:tcBorders>
              <w:top w:val="single" w:sz="4" w:space="0" w:color="auto"/>
              <w:left w:val="single" w:sz="4" w:space="0" w:color="auto"/>
              <w:bottom w:val="single" w:sz="4" w:space="0" w:color="auto"/>
              <w:right w:val="single" w:sz="4" w:space="0" w:color="auto"/>
            </w:tcBorders>
            <w:shd w:val="clear" w:color="auto" w:fill="E7E6E6"/>
            <w:hideMark/>
          </w:tcPr>
          <w:p w14:paraId="11585ECA" w14:textId="77777777" w:rsidR="004F2A41" w:rsidRPr="004F2A41" w:rsidRDefault="004F2A41" w:rsidP="004F2A41">
            <w:pPr>
              <w:tabs>
                <w:tab w:val="right" w:pos="426"/>
              </w:tabs>
              <w:spacing w:line="276" w:lineRule="auto"/>
              <w:rPr>
                <w:b/>
                <w:noProof w:val="0"/>
                <w:lang w:val="ru-RU"/>
              </w:rPr>
            </w:pPr>
            <w:r w:rsidRPr="004F2A41">
              <w:rPr>
                <w:b/>
                <w:noProof w:val="0"/>
                <w:lang w:val="ru-RU"/>
              </w:rPr>
              <w:t>Denumirea instrumentului electronic</w:t>
            </w:r>
          </w:p>
        </w:tc>
        <w:tc>
          <w:tcPr>
            <w:tcW w:w="3785" w:type="dxa"/>
            <w:tcBorders>
              <w:top w:val="single" w:sz="4" w:space="0" w:color="auto"/>
              <w:left w:val="single" w:sz="4" w:space="0" w:color="auto"/>
              <w:bottom w:val="single" w:sz="4" w:space="0" w:color="auto"/>
              <w:right w:val="single" w:sz="4" w:space="0" w:color="auto"/>
            </w:tcBorders>
            <w:shd w:val="clear" w:color="auto" w:fill="E7E6E6"/>
            <w:hideMark/>
          </w:tcPr>
          <w:p w14:paraId="0639338B" w14:textId="77777777" w:rsidR="004F2A41" w:rsidRPr="004F2A41" w:rsidRDefault="004F2A41" w:rsidP="004F2A41">
            <w:pPr>
              <w:tabs>
                <w:tab w:val="right" w:pos="426"/>
              </w:tabs>
              <w:spacing w:line="276" w:lineRule="auto"/>
              <w:rPr>
                <w:b/>
                <w:noProof w:val="0"/>
                <w:lang w:val="en-US"/>
              </w:rPr>
            </w:pPr>
            <w:r w:rsidRPr="004F2A41">
              <w:rPr>
                <w:b/>
                <w:noProof w:val="0"/>
                <w:lang w:val="en-US"/>
              </w:rPr>
              <w:t>Se va utiliza/accepta sau nu</w:t>
            </w:r>
          </w:p>
        </w:tc>
      </w:tr>
      <w:tr w:rsidR="004F2A41" w:rsidRPr="004F2A41" w14:paraId="3F493626" w14:textId="77777777" w:rsidTr="004F2A41">
        <w:tc>
          <w:tcPr>
            <w:tcW w:w="5305" w:type="dxa"/>
            <w:tcBorders>
              <w:top w:val="single" w:sz="4" w:space="0" w:color="auto"/>
              <w:left w:val="single" w:sz="4" w:space="0" w:color="auto"/>
              <w:bottom w:val="single" w:sz="4" w:space="0" w:color="auto"/>
              <w:right w:val="single" w:sz="4" w:space="0" w:color="auto"/>
            </w:tcBorders>
            <w:hideMark/>
          </w:tcPr>
          <w:p w14:paraId="1A845D6F" w14:textId="77777777" w:rsidR="004F2A41" w:rsidRPr="004F2A41" w:rsidRDefault="004F2A41" w:rsidP="004F2A41">
            <w:pPr>
              <w:tabs>
                <w:tab w:val="right" w:pos="426"/>
              </w:tabs>
              <w:spacing w:line="276" w:lineRule="auto"/>
              <w:rPr>
                <w:noProof w:val="0"/>
                <w:lang w:val="en-US"/>
              </w:rPr>
            </w:pPr>
            <w:r w:rsidRPr="004F2A41">
              <w:rPr>
                <w:noProof w:val="0"/>
                <w:lang w:val="en-US"/>
              </w:rPr>
              <w:t>depunerea electronică a ofertelor sau a cererilor de participare</w:t>
            </w:r>
          </w:p>
        </w:tc>
        <w:tc>
          <w:tcPr>
            <w:tcW w:w="3785" w:type="dxa"/>
            <w:tcBorders>
              <w:top w:val="single" w:sz="4" w:space="0" w:color="auto"/>
              <w:left w:val="single" w:sz="4" w:space="0" w:color="auto"/>
              <w:bottom w:val="single" w:sz="4" w:space="0" w:color="auto"/>
              <w:right w:val="single" w:sz="4" w:space="0" w:color="auto"/>
            </w:tcBorders>
            <w:shd w:val="clear" w:color="auto" w:fill="FFFF00"/>
            <w:hideMark/>
          </w:tcPr>
          <w:p w14:paraId="63012DDC" w14:textId="77777777" w:rsidR="004F2A41" w:rsidRPr="004F2A41" w:rsidRDefault="004F2A41" w:rsidP="004F2A41">
            <w:pPr>
              <w:tabs>
                <w:tab w:val="right" w:pos="426"/>
              </w:tabs>
              <w:spacing w:line="276" w:lineRule="auto"/>
              <w:rPr>
                <w:noProof w:val="0"/>
                <w:lang w:val="en-US"/>
              </w:rPr>
            </w:pPr>
            <w:r w:rsidRPr="004F2A41">
              <w:rPr>
                <w:noProof w:val="0"/>
                <w:lang w:val="en-US"/>
              </w:rPr>
              <w:t>Se acceptă</w:t>
            </w:r>
          </w:p>
        </w:tc>
      </w:tr>
      <w:tr w:rsidR="004F2A41" w:rsidRPr="004F2A41" w14:paraId="140C084F" w14:textId="77777777" w:rsidTr="004F2A41">
        <w:tc>
          <w:tcPr>
            <w:tcW w:w="5305" w:type="dxa"/>
            <w:tcBorders>
              <w:top w:val="single" w:sz="4" w:space="0" w:color="auto"/>
              <w:left w:val="single" w:sz="4" w:space="0" w:color="auto"/>
              <w:bottom w:val="single" w:sz="4" w:space="0" w:color="auto"/>
              <w:right w:val="single" w:sz="4" w:space="0" w:color="auto"/>
            </w:tcBorders>
            <w:hideMark/>
          </w:tcPr>
          <w:p w14:paraId="76AF38DA" w14:textId="77777777" w:rsidR="004F2A41" w:rsidRPr="004F2A41" w:rsidRDefault="004F2A41" w:rsidP="004F2A41">
            <w:pPr>
              <w:tabs>
                <w:tab w:val="right" w:pos="426"/>
              </w:tabs>
              <w:spacing w:line="276" w:lineRule="auto"/>
              <w:rPr>
                <w:noProof w:val="0"/>
                <w:lang w:val="ru-RU"/>
              </w:rPr>
            </w:pPr>
            <w:r w:rsidRPr="004F2A41">
              <w:rPr>
                <w:noProof w:val="0"/>
                <w:lang w:val="ru-RU"/>
              </w:rPr>
              <w:t>sistemul de comenzi electronice</w:t>
            </w:r>
          </w:p>
        </w:tc>
        <w:tc>
          <w:tcPr>
            <w:tcW w:w="3785" w:type="dxa"/>
            <w:tcBorders>
              <w:top w:val="single" w:sz="4" w:space="0" w:color="auto"/>
              <w:left w:val="single" w:sz="4" w:space="0" w:color="auto"/>
              <w:bottom w:val="single" w:sz="4" w:space="0" w:color="auto"/>
              <w:right w:val="single" w:sz="4" w:space="0" w:color="auto"/>
            </w:tcBorders>
            <w:shd w:val="clear" w:color="auto" w:fill="FFFF00"/>
            <w:hideMark/>
          </w:tcPr>
          <w:p w14:paraId="3B24F65C" w14:textId="77777777" w:rsidR="004F2A41" w:rsidRPr="004F2A41" w:rsidRDefault="004F2A41" w:rsidP="004F2A41">
            <w:pPr>
              <w:tabs>
                <w:tab w:val="right" w:pos="426"/>
              </w:tabs>
              <w:spacing w:line="276" w:lineRule="auto"/>
              <w:rPr>
                <w:noProof w:val="0"/>
              </w:rPr>
            </w:pPr>
            <w:r w:rsidRPr="004F2A41">
              <w:rPr>
                <w:noProof w:val="0"/>
              </w:rPr>
              <w:t>Nu se acceptă</w:t>
            </w:r>
          </w:p>
        </w:tc>
      </w:tr>
      <w:tr w:rsidR="004F2A41" w:rsidRPr="004F2A41" w14:paraId="7FA40CF7" w14:textId="77777777" w:rsidTr="004F2A41">
        <w:tc>
          <w:tcPr>
            <w:tcW w:w="5305" w:type="dxa"/>
            <w:tcBorders>
              <w:top w:val="single" w:sz="4" w:space="0" w:color="auto"/>
              <w:left w:val="single" w:sz="4" w:space="0" w:color="auto"/>
              <w:bottom w:val="single" w:sz="4" w:space="0" w:color="auto"/>
              <w:right w:val="single" w:sz="4" w:space="0" w:color="auto"/>
            </w:tcBorders>
            <w:hideMark/>
          </w:tcPr>
          <w:p w14:paraId="2CA76CDB" w14:textId="77777777" w:rsidR="004F2A41" w:rsidRPr="004F2A41" w:rsidRDefault="004F2A41" w:rsidP="004F2A41">
            <w:pPr>
              <w:tabs>
                <w:tab w:val="right" w:pos="426"/>
              </w:tabs>
              <w:spacing w:line="276" w:lineRule="auto"/>
              <w:rPr>
                <w:noProof w:val="0"/>
                <w:lang w:val="ru-RU"/>
              </w:rPr>
            </w:pPr>
            <w:r w:rsidRPr="004F2A41">
              <w:rPr>
                <w:noProof w:val="0"/>
                <w:lang w:val="ru-RU"/>
              </w:rPr>
              <w:t>facturarea electronică</w:t>
            </w:r>
          </w:p>
        </w:tc>
        <w:tc>
          <w:tcPr>
            <w:tcW w:w="3785" w:type="dxa"/>
            <w:tcBorders>
              <w:top w:val="single" w:sz="4" w:space="0" w:color="auto"/>
              <w:left w:val="single" w:sz="4" w:space="0" w:color="auto"/>
              <w:bottom w:val="single" w:sz="4" w:space="0" w:color="auto"/>
              <w:right w:val="single" w:sz="4" w:space="0" w:color="auto"/>
            </w:tcBorders>
            <w:shd w:val="clear" w:color="auto" w:fill="FFFF00"/>
            <w:hideMark/>
          </w:tcPr>
          <w:p w14:paraId="2E07E334" w14:textId="77777777" w:rsidR="004F2A41" w:rsidRPr="004F2A41" w:rsidRDefault="004F2A41" w:rsidP="004F2A41">
            <w:pPr>
              <w:tabs>
                <w:tab w:val="right" w:pos="426"/>
              </w:tabs>
              <w:spacing w:line="276" w:lineRule="auto"/>
              <w:rPr>
                <w:noProof w:val="0"/>
              </w:rPr>
            </w:pPr>
            <w:r w:rsidRPr="004F2A41">
              <w:rPr>
                <w:noProof w:val="0"/>
              </w:rPr>
              <w:t>Se acceptă</w:t>
            </w:r>
          </w:p>
        </w:tc>
      </w:tr>
      <w:tr w:rsidR="004F2A41" w:rsidRPr="004F2A41" w14:paraId="1F76062E" w14:textId="77777777" w:rsidTr="004F2A41">
        <w:tc>
          <w:tcPr>
            <w:tcW w:w="5305" w:type="dxa"/>
            <w:tcBorders>
              <w:top w:val="single" w:sz="4" w:space="0" w:color="auto"/>
              <w:left w:val="single" w:sz="4" w:space="0" w:color="auto"/>
              <w:bottom w:val="single" w:sz="4" w:space="0" w:color="auto"/>
              <w:right w:val="single" w:sz="4" w:space="0" w:color="auto"/>
            </w:tcBorders>
            <w:hideMark/>
          </w:tcPr>
          <w:p w14:paraId="53926015" w14:textId="77777777" w:rsidR="004F2A41" w:rsidRPr="004F2A41" w:rsidRDefault="004F2A41" w:rsidP="004F2A41">
            <w:pPr>
              <w:tabs>
                <w:tab w:val="right" w:pos="426"/>
              </w:tabs>
              <w:spacing w:line="276" w:lineRule="auto"/>
              <w:rPr>
                <w:noProof w:val="0"/>
                <w:lang w:val="ru-RU"/>
              </w:rPr>
            </w:pPr>
            <w:r w:rsidRPr="004F2A41">
              <w:rPr>
                <w:noProof w:val="0"/>
                <w:lang w:val="ru-RU"/>
              </w:rPr>
              <w:t>plățile electronice</w:t>
            </w:r>
          </w:p>
        </w:tc>
        <w:tc>
          <w:tcPr>
            <w:tcW w:w="3785" w:type="dxa"/>
            <w:tcBorders>
              <w:top w:val="single" w:sz="4" w:space="0" w:color="auto"/>
              <w:left w:val="single" w:sz="4" w:space="0" w:color="auto"/>
              <w:bottom w:val="single" w:sz="4" w:space="0" w:color="auto"/>
              <w:right w:val="single" w:sz="4" w:space="0" w:color="auto"/>
            </w:tcBorders>
            <w:shd w:val="clear" w:color="auto" w:fill="FFFF00"/>
            <w:hideMark/>
          </w:tcPr>
          <w:p w14:paraId="317CE550" w14:textId="77777777" w:rsidR="004F2A41" w:rsidRPr="004F2A41" w:rsidRDefault="004F2A41" w:rsidP="004F2A41">
            <w:pPr>
              <w:tabs>
                <w:tab w:val="right" w:pos="426"/>
              </w:tabs>
              <w:spacing w:line="276" w:lineRule="auto"/>
              <w:rPr>
                <w:noProof w:val="0"/>
              </w:rPr>
            </w:pPr>
            <w:r w:rsidRPr="004F2A41">
              <w:rPr>
                <w:noProof w:val="0"/>
              </w:rPr>
              <w:t>Se acceptă</w:t>
            </w:r>
          </w:p>
        </w:tc>
      </w:tr>
    </w:tbl>
    <w:p w14:paraId="0DD7DD91" w14:textId="77777777" w:rsidR="004F2A41" w:rsidRPr="004F2A41" w:rsidRDefault="004F2A41" w:rsidP="004F2A41">
      <w:pPr>
        <w:shd w:val="clear" w:color="auto" w:fill="FFFFFF"/>
        <w:tabs>
          <w:tab w:val="right" w:pos="426"/>
        </w:tabs>
        <w:spacing w:before="120"/>
        <w:rPr>
          <w:b/>
          <w:noProof w:val="0"/>
          <w:lang w:eastAsia="ru-RU"/>
        </w:rPr>
      </w:pPr>
    </w:p>
    <w:p w14:paraId="2D5BC8C3" w14:textId="77777777" w:rsidR="004F2A41" w:rsidRPr="004F2A41" w:rsidRDefault="004F2A41" w:rsidP="004F2A41">
      <w:pPr>
        <w:shd w:val="clear" w:color="auto" w:fill="FFFFFF"/>
        <w:tabs>
          <w:tab w:val="right" w:pos="426"/>
        </w:tabs>
        <w:spacing w:before="120"/>
        <w:rPr>
          <w:b/>
          <w:noProof w:val="0"/>
          <w:lang w:eastAsia="ru-RU"/>
        </w:rPr>
      </w:pPr>
      <w:r w:rsidRPr="004F2A41">
        <w:rPr>
          <w:b/>
          <w:noProof w:val="0"/>
          <w:lang w:eastAsia="ru-RU"/>
        </w:rPr>
        <w:t>38.Contractul intră sub incidența Acordului privind achizițiile guvernamentale al Organizației Mondiale a Comerțului (numai în cazul anunțurilor transmise spre publicare în Jurnalul Oficial al Uniunii Europene): NU</w:t>
      </w:r>
    </w:p>
    <w:p w14:paraId="3531A673" w14:textId="77777777" w:rsidR="004F2A41" w:rsidRPr="004F2A41" w:rsidRDefault="004F2A41" w:rsidP="004F2A41">
      <w:pPr>
        <w:shd w:val="clear" w:color="auto" w:fill="FFFFFF"/>
        <w:tabs>
          <w:tab w:val="right" w:pos="426"/>
        </w:tabs>
        <w:spacing w:before="120"/>
        <w:rPr>
          <w:b/>
          <w:noProof w:val="0"/>
          <w:lang w:eastAsia="ru-RU"/>
        </w:rPr>
      </w:pPr>
      <w:r w:rsidRPr="004F2A41">
        <w:rPr>
          <w:b/>
          <w:noProof w:val="0"/>
          <w:shd w:val="clear" w:color="auto" w:fill="FFFFFF"/>
          <w:lang w:eastAsia="ru-RU"/>
        </w:rPr>
        <w:t>39.</w:t>
      </w:r>
      <w:r w:rsidRPr="004F2A41">
        <w:rPr>
          <w:b/>
          <w:noProof w:val="0"/>
          <w:lang w:eastAsia="ru-RU"/>
        </w:rPr>
        <w:t xml:space="preserve"> Alte informații relevante: </w:t>
      </w:r>
      <w:r w:rsidRPr="004F2A41">
        <w:rPr>
          <w:b/>
          <w:noProof w:val="0"/>
          <w:shd w:val="clear" w:color="auto" w:fill="FFFFFF"/>
          <w:lang w:eastAsia="ru-RU"/>
        </w:rPr>
        <w:t>___nu______________________________________________</w:t>
      </w:r>
    </w:p>
    <w:p w14:paraId="4CCB59CD" w14:textId="77777777" w:rsidR="004F2A41" w:rsidRPr="004F2A41" w:rsidRDefault="004F2A41" w:rsidP="004F2A41">
      <w:pPr>
        <w:shd w:val="clear" w:color="auto" w:fill="FFFFFF"/>
        <w:tabs>
          <w:tab w:val="right" w:pos="426"/>
        </w:tabs>
        <w:ind w:left="720"/>
        <w:contextualSpacing/>
        <w:rPr>
          <w:noProof w:val="0"/>
          <w:sz w:val="20"/>
          <w:szCs w:val="20"/>
          <w:lang w:val="en-US" w:eastAsia="ru-RU"/>
        </w:rPr>
      </w:pPr>
      <w:r w:rsidRPr="004F2A41">
        <w:rPr>
          <w:noProof w:val="0"/>
          <w:sz w:val="20"/>
          <w:szCs w:val="20"/>
          <w:lang w:val="en-US" w:eastAsia="ru-RU"/>
        </w:rPr>
        <w:t xml:space="preserve">                                                       (se specifică da sau nu)</w:t>
      </w:r>
    </w:p>
    <w:p w14:paraId="3040E703" w14:textId="77777777" w:rsidR="004F2A41" w:rsidRPr="004F2A41" w:rsidRDefault="004F2A41" w:rsidP="004F2A41">
      <w:pPr>
        <w:shd w:val="clear" w:color="auto" w:fill="FFFFFF"/>
        <w:spacing w:before="120" w:after="120"/>
        <w:rPr>
          <w:b/>
          <w:noProof w:val="0"/>
          <w:lang w:eastAsia="ru-RU"/>
        </w:rPr>
      </w:pPr>
    </w:p>
    <w:p w14:paraId="44EB3A40" w14:textId="77777777" w:rsidR="004F2A41" w:rsidRPr="004F2A41" w:rsidRDefault="004F2A41" w:rsidP="004F2A41">
      <w:pPr>
        <w:shd w:val="clear" w:color="auto" w:fill="FFFFFF"/>
        <w:tabs>
          <w:tab w:val="left" w:pos="284"/>
          <w:tab w:val="left" w:pos="426"/>
          <w:tab w:val="decimal" w:pos="8364"/>
        </w:tabs>
        <w:spacing w:line="276" w:lineRule="auto"/>
        <w:ind w:left="-284" w:right="-144" w:firstLine="284"/>
        <w:rPr>
          <w:b/>
          <w:bCs/>
          <w:color w:val="000000"/>
        </w:rPr>
      </w:pPr>
      <w:r w:rsidRPr="004F2A41">
        <w:rPr>
          <w:b/>
          <w:lang w:eastAsia="ru-RU"/>
        </w:rPr>
        <w:t xml:space="preserve">Conducătorul grupului de lucru:  Perju L     </w:t>
      </w:r>
      <w:r w:rsidRPr="004F2A41">
        <w:rPr>
          <w:b/>
          <w:shd w:val="clear" w:color="auto" w:fill="FFFFFF"/>
          <w:lang w:eastAsia="ru-RU"/>
        </w:rPr>
        <w:t xml:space="preserve">______________________________  </w:t>
      </w:r>
      <w:r w:rsidRPr="004F2A41">
        <w:rPr>
          <w:b/>
        </w:rPr>
        <w:t>.</w:t>
      </w:r>
    </w:p>
    <w:p w14:paraId="0F269321" w14:textId="77777777" w:rsidR="004F2A41" w:rsidRPr="004F2A41" w:rsidRDefault="004F2A41" w:rsidP="004F2A41">
      <w:pPr>
        <w:tabs>
          <w:tab w:val="decimal" w:pos="8364"/>
        </w:tabs>
        <w:spacing w:line="276" w:lineRule="auto"/>
        <w:ind w:right="-144"/>
        <w:jc w:val="center"/>
        <w:rPr>
          <w:b/>
          <w:bCs/>
          <w:color w:val="000000"/>
        </w:rPr>
      </w:pPr>
    </w:p>
    <w:p w14:paraId="55E6FF5A" w14:textId="77777777" w:rsidR="004F2A41" w:rsidRPr="004F2A41" w:rsidRDefault="004F2A41" w:rsidP="004F2A41">
      <w:pPr>
        <w:tabs>
          <w:tab w:val="decimal" w:pos="8364"/>
        </w:tabs>
        <w:spacing w:line="276" w:lineRule="auto"/>
        <w:ind w:right="-144"/>
        <w:jc w:val="center"/>
        <w:rPr>
          <w:b/>
          <w:bCs/>
          <w:color w:val="000000"/>
        </w:rPr>
      </w:pPr>
    </w:p>
    <w:p w14:paraId="19DEF989" w14:textId="77777777" w:rsidR="004F2A41" w:rsidRPr="004F2A41" w:rsidRDefault="004F2A41" w:rsidP="004F2A41">
      <w:pPr>
        <w:tabs>
          <w:tab w:val="left" w:pos="360"/>
          <w:tab w:val="left" w:pos="567"/>
        </w:tabs>
        <w:outlineLvl w:val="2"/>
        <w:rPr>
          <w:rFonts w:eastAsia="PMingLiU"/>
          <w:b/>
          <w:lang w:eastAsia="zh-CN"/>
        </w:rPr>
      </w:pPr>
      <w:r w:rsidRPr="004F2A41">
        <w:rPr>
          <w:rFonts w:eastAsia="PMingLiU"/>
          <w:b/>
          <w:lang w:eastAsia="zh-CN"/>
        </w:rPr>
        <w:t xml:space="preserve">Executant </w:t>
      </w:r>
      <w:r w:rsidRPr="004F2A41">
        <w:rPr>
          <w:rFonts w:eastAsia="Cambria"/>
          <w:b/>
          <w:lang w:val="ro-MO"/>
        </w:rPr>
        <w:t>Galbinean Larisa, 026535269</w:t>
      </w:r>
    </w:p>
    <w:p w14:paraId="1A17CE72" w14:textId="77777777" w:rsidR="004F2A41" w:rsidRPr="004F2A41" w:rsidRDefault="004F2A41" w:rsidP="004F2A41">
      <w:pPr>
        <w:shd w:val="clear" w:color="auto" w:fill="FFFFFF"/>
        <w:tabs>
          <w:tab w:val="left" w:pos="284"/>
          <w:tab w:val="left" w:pos="426"/>
          <w:tab w:val="decimal" w:pos="8364"/>
        </w:tabs>
        <w:spacing w:line="276" w:lineRule="auto"/>
        <w:ind w:right="-144"/>
        <w:rPr>
          <w:b/>
          <w:bCs/>
          <w:color w:val="000000"/>
        </w:rPr>
      </w:pPr>
    </w:p>
    <w:p w14:paraId="1E579E71" w14:textId="77777777" w:rsidR="004F2A41" w:rsidRPr="004F2A41" w:rsidRDefault="004F2A41" w:rsidP="004F2A41"/>
    <w:p w14:paraId="60FF04AA" w14:textId="77777777" w:rsidR="00790486" w:rsidRPr="00FF430B" w:rsidRDefault="00790486" w:rsidP="00790486">
      <w:pPr>
        <w:spacing w:after="160" w:line="276" w:lineRule="auto"/>
        <w:rPr>
          <w:rFonts w:ascii="Calibri" w:eastAsia="Calibri" w:hAnsi="Calibri"/>
          <w:sz w:val="22"/>
          <w:szCs w:val="22"/>
        </w:rPr>
      </w:pPr>
    </w:p>
    <w:p w14:paraId="3262E1D3" w14:textId="77777777" w:rsidR="00790486" w:rsidRPr="00FF430B" w:rsidRDefault="00790486" w:rsidP="00790486">
      <w:pPr>
        <w:spacing w:after="160" w:line="276" w:lineRule="auto"/>
        <w:rPr>
          <w:rFonts w:ascii="Calibri" w:eastAsia="Calibri" w:hAnsi="Calibri"/>
          <w:sz w:val="22"/>
          <w:szCs w:val="22"/>
        </w:rPr>
      </w:pPr>
    </w:p>
    <w:p w14:paraId="52311484" w14:textId="77777777" w:rsidR="00B65C93" w:rsidRDefault="00B65C93" w:rsidP="002A6E99">
      <w:pPr>
        <w:pStyle w:val="Style3"/>
        <w:tabs>
          <w:tab w:val="left" w:pos="567"/>
        </w:tabs>
        <w:spacing w:before="0" w:beforeAutospacing="0" w:after="0"/>
        <w:ind w:left="0" w:firstLine="0"/>
        <w:jc w:val="center"/>
        <w:rPr>
          <w:rFonts w:eastAsia="PMingLiU"/>
          <w:lang w:eastAsia="zh-CN"/>
        </w:rPr>
      </w:pPr>
    </w:p>
    <w:p w14:paraId="5224D28E" w14:textId="77777777" w:rsidR="004F2A41" w:rsidRDefault="004F2A41" w:rsidP="002A6E99">
      <w:pPr>
        <w:pStyle w:val="Style3"/>
        <w:tabs>
          <w:tab w:val="left" w:pos="567"/>
        </w:tabs>
        <w:spacing w:before="0" w:beforeAutospacing="0" w:after="0"/>
        <w:ind w:left="0" w:firstLine="0"/>
        <w:jc w:val="center"/>
        <w:rPr>
          <w:rFonts w:eastAsia="PMingLiU"/>
          <w:lang w:eastAsia="zh-CN"/>
        </w:rPr>
      </w:pPr>
    </w:p>
    <w:p w14:paraId="69AE67D4" w14:textId="77777777" w:rsidR="004F2A41" w:rsidRDefault="004F2A41" w:rsidP="002A6E99">
      <w:pPr>
        <w:pStyle w:val="Style3"/>
        <w:tabs>
          <w:tab w:val="left" w:pos="567"/>
        </w:tabs>
        <w:spacing w:before="0" w:beforeAutospacing="0" w:after="0"/>
        <w:ind w:left="0" w:firstLine="0"/>
        <w:jc w:val="center"/>
        <w:rPr>
          <w:rFonts w:eastAsia="PMingLiU"/>
          <w:lang w:eastAsia="zh-CN"/>
        </w:rPr>
      </w:pPr>
    </w:p>
    <w:p w14:paraId="62D20C7A" w14:textId="77777777" w:rsidR="004F2A41" w:rsidRDefault="004F2A41" w:rsidP="002A6E99">
      <w:pPr>
        <w:pStyle w:val="Style3"/>
        <w:tabs>
          <w:tab w:val="left" w:pos="567"/>
        </w:tabs>
        <w:spacing w:before="0" w:beforeAutospacing="0" w:after="0"/>
        <w:ind w:left="0" w:firstLine="0"/>
        <w:jc w:val="center"/>
        <w:rPr>
          <w:rFonts w:eastAsia="PMingLiU"/>
          <w:lang w:eastAsia="zh-CN"/>
        </w:rPr>
      </w:pPr>
    </w:p>
    <w:p w14:paraId="2F3583B5" w14:textId="77777777" w:rsidR="004F2A41" w:rsidRDefault="004F2A41" w:rsidP="002A6E99">
      <w:pPr>
        <w:pStyle w:val="Style3"/>
        <w:tabs>
          <w:tab w:val="left" w:pos="567"/>
        </w:tabs>
        <w:spacing w:before="0" w:beforeAutospacing="0" w:after="0"/>
        <w:ind w:left="0" w:firstLine="0"/>
        <w:jc w:val="center"/>
        <w:rPr>
          <w:rFonts w:eastAsia="PMingLiU"/>
          <w:lang w:eastAsia="zh-CN"/>
        </w:rPr>
      </w:pPr>
    </w:p>
    <w:p w14:paraId="330A72FF" w14:textId="77777777" w:rsidR="004F2A41" w:rsidRDefault="004F2A41" w:rsidP="002A6E99">
      <w:pPr>
        <w:pStyle w:val="Style3"/>
        <w:tabs>
          <w:tab w:val="left" w:pos="567"/>
        </w:tabs>
        <w:spacing w:before="0" w:beforeAutospacing="0" w:after="0"/>
        <w:ind w:left="0" w:firstLine="0"/>
        <w:jc w:val="center"/>
        <w:rPr>
          <w:rFonts w:eastAsia="PMingLiU"/>
          <w:lang w:eastAsia="zh-CN"/>
        </w:rPr>
      </w:pPr>
    </w:p>
    <w:p w14:paraId="32EA7BFA" w14:textId="77777777" w:rsidR="004F2A41" w:rsidRDefault="004F2A41" w:rsidP="002A6E99">
      <w:pPr>
        <w:pStyle w:val="Style3"/>
        <w:tabs>
          <w:tab w:val="left" w:pos="567"/>
        </w:tabs>
        <w:spacing w:before="0" w:beforeAutospacing="0" w:after="0"/>
        <w:ind w:left="0" w:firstLine="0"/>
        <w:jc w:val="center"/>
        <w:rPr>
          <w:rFonts w:eastAsia="PMingLiU"/>
          <w:lang w:eastAsia="zh-CN"/>
        </w:rPr>
      </w:pPr>
    </w:p>
    <w:p w14:paraId="68A2E967" w14:textId="77777777" w:rsidR="004F2A41" w:rsidRDefault="004F2A41" w:rsidP="002A6E99">
      <w:pPr>
        <w:pStyle w:val="Style3"/>
        <w:tabs>
          <w:tab w:val="left" w:pos="567"/>
        </w:tabs>
        <w:spacing w:before="0" w:beforeAutospacing="0" w:after="0"/>
        <w:ind w:left="0" w:firstLine="0"/>
        <w:jc w:val="center"/>
        <w:rPr>
          <w:rFonts w:eastAsia="PMingLiU"/>
          <w:lang w:eastAsia="zh-CN"/>
        </w:rPr>
      </w:pPr>
    </w:p>
    <w:p w14:paraId="4CE10E7A" w14:textId="77777777" w:rsidR="004F2A41" w:rsidRDefault="004F2A41" w:rsidP="002A6E99">
      <w:pPr>
        <w:pStyle w:val="Style3"/>
        <w:tabs>
          <w:tab w:val="left" w:pos="567"/>
        </w:tabs>
        <w:spacing w:before="0" w:beforeAutospacing="0" w:after="0"/>
        <w:ind w:left="0" w:firstLine="0"/>
        <w:jc w:val="center"/>
        <w:rPr>
          <w:rFonts w:eastAsia="PMingLiU"/>
          <w:lang w:eastAsia="zh-CN"/>
        </w:rPr>
      </w:pPr>
    </w:p>
    <w:p w14:paraId="70F53409" w14:textId="77777777" w:rsidR="004F2A41" w:rsidRDefault="004F2A41" w:rsidP="002A6E99">
      <w:pPr>
        <w:pStyle w:val="Style3"/>
        <w:tabs>
          <w:tab w:val="left" w:pos="567"/>
        </w:tabs>
        <w:spacing w:before="0" w:beforeAutospacing="0" w:after="0"/>
        <w:ind w:left="0" w:firstLine="0"/>
        <w:jc w:val="center"/>
        <w:rPr>
          <w:rFonts w:eastAsia="PMingLiU"/>
          <w:lang w:eastAsia="zh-CN"/>
        </w:rPr>
      </w:pPr>
    </w:p>
    <w:p w14:paraId="09DA35AF" w14:textId="77777777" w:rsidR="004F2A41" w:rsidRDefault="004F2A41" w:rsidP="002A6E99">
      <w:pPr>
        <w:pStyle w:val="Style3"/>
        <w:tabs>
          <w:tab w:val="left" w:pos="567"/>
        </w:tabs>
        <w:spacing w:before="0" w:beforeAutospacing="0" w:after="0"/>
        <w:ind w:left="0" w:firstLine="0"/>
        <w:jc w:val="center"/>
        <w:rPr>
          <w:rFonts w:eastAsia="PMingLiU"/>
          <w:lang w:eastAsia="zh-CN"/>
        </w:rPr>
      </w:pPr>
    </w:p>
    <w:p w14:paraId="134A2A28" w14:textId="77777777" w:rsidR="004F2A41" w:rsidRDefault="004F2A41" w:rsidP="002A6E99">
      <w:pPr>
        <w:pStyle w:val="Style3"/>
        <w:tabs>
          <w:tab w:val="left" w:pos="567"/>
        </w:tabs>
        <w:spacing w:before="0" w:beforeAutospacing="0" w:after="0"/>
        <w:ind w:left="0" w:firstLine="0"/>
        <w:jc w:val="center"/>
        <w:rPr>
          <w:rFonts w:eastAsia="PMingLiU"/>
          <w:lang w:eastAsia="zh-CN"/>
        </w:rPr>
      </w:pPr>
    </w:p>
    <w:p w14:paraId="1F40011F" w14:textId="77777777" w:rsidR="004F2A41" w:rsidRDefault="004F2A41" w:rsidP="002A6E99">
      <w:pPr>
        <w:pStyle w:val="Style3"/>
        <w:tabs>
          <w:tab w:val="left" w:pos="567"/>
        </w:tabs>
        <w:spacing w:before="0" w:beforeAutospacing="0" w:after="0"/>
        <w:ind w:left="0" w:firstLine="0"/>
        <w:jc w:val="center"/>
        <w:rPr>
          <w:rFonts w:eastAsia="PMingLiU"/>
          <w:lang w:eastAsia="zh-CN"/>
        </w:rPr>
      </w:pPr>
    </w:p>
    <w:p w14:paraId="7577CBC3" w14:textId="77777777" w:rsidR="004F2A41" w:rsidRDefault="004F2A41" w:rsidP="002A6E99">
      <w:pPr>
        <w:pStyle w:val="Style3"/>
        <w:tabs>
          <w:tab w:val="left" w:pos="567"/>
        </w:tabs>
        <w:spacing w:before="0" w:beforeAutospacing="0" w:after="0"/>
        <w:ind w:left="0" w:firstLine="0"/>
        <w:jc w:val="center"/>
        <w:rPr>
          <w:rFonts w:eastAsia="PMingLiU"/>
          <w:lang w:eastAsia="zh-CN"/>
        </w:rPr>
      </w:pPr>
    </w:p>
    <w:p w14:paraId="0FD0FF50" w14:textId="77777777" w:rsidR="004F2A41" w:rsidRDefault="004F2A41" w:rsidP="002A6E99">
      <w:pPr>
        <w:pStyle w:val="Style3"/>
        <w:tabs>
          <w:tab w:val="left" w:pos="567"/>
        </w:tabs>
        <w:spacing w:before="0" w:beforeAutospacing="0" w:after="0"/>
        <w:ind w:left="0" w:firstLine="0"/>
        <w:jc w:val="center"/>
        <w:rPr>
          <w:rFonts w:eastAsia="PMingLiU"/>
          <w:lang w:eastAsia="zh-CN"/>
        </w:rPr>
      </w:pPr>
    </w:p>
    <w:p w14:paraId="5FDF631F" w14:textId="77777777" w:rsidR="004F2A41" w:rsidRDefault="004F2A41" w:rsidP="002A6E99">
      <w:pPr>
        <w:pStyle w:val="Style3"/>
        <w:tabs>
          <w:tab w:val="left" w:pos="567"/>
        </w:tabs>
        <w:spacing w:before="0" w:beforeAutospacing="0" w:after="0"/>
        <w:ind w:left="0" w:firstLine="0"/>
        <w:jc w:val="center"/>
        <w:rPr>
          <w:rFonts w:eastAsia="PMingLiU"/>
          <w:lang w:eastAsia="zh-CN"/>
        </w:rPr>
      </w:pPr>
    </w:p>
    <w:p w14:paraId="5C1070D9" w14:textId="77777777" w:rsidR="00324557" w:rsidRDefault="00324557" w:rsidP="002A6E99">
      <w:pPr>
        <w:pStyle w:val="Style3"/>
        <w:tabs>
          <w:tab w:val="left" w:pos="567"/>
        </w:tabs>
        <w:spacing w:before="0" w:beforeAutospacing="0" w:after="0"/>
        <w:ind w:left="0" w:firstLine="0"/>
        <w:jc w:val="center"/>
        <w:rPr>
          <w:rFonts w:eastAsia="PMingLiU"/>
          <w:lang w:eastAsia="zh-CN"/>
        </w:rPr>
      </w:pPr>
    </w:p>
    <w:p w14:paraId="7DC61DBA" w14:textId="77777777" w:rsidR="00324557" w:rsidRDefault="00324557" w:rsidP="002A6E99">
      <w:pPr>
        <w:pStyle w:val="Style3"/>
        <w:tabs>
          <w:tab w:val="left" w:pos="567"/>
        </w:tabs>
        <w:spacing w:before="0" w:beforeAutospacing="0" w:after="0"/>
        <w:ind w:left="0" w:firstLine="0"/>
        <w:jc w:val="center"/>
        <w:rPr>
          <w:rFonts w:eastAsia="PMingLiU"/>
          <w:lang w:eastAsia="zh-CN"/>
        </w:rPr>
      </w:pPr>
    </w:p>
    <w:p w14:paraId="346F742A" w14:textId="77777777" w:rsidR="00324557" w:rsidRDefault="00324557" w:rsidP="002A6E99">
      <w:pPr>
        <w:pStyle w:val="Style3"/>
        <w:tabs>
          <w:tab w:val="left" w:pos="567"/>
        </w:tabs>
        <w:spacing w:before="0" w:beforeAutospacing="0" w:after="0"/>
        <w:ind w:left="0" w:firstLine="0"/>
        <w:jc w:val="center"/>
        <w:rPr>
          <w:rFonts w:eastAsia="PMingLiU"/>
          <w:lang w:eastAsia="zh-CN"/>
        </w:rPr>
      </w:pPr>
    </w:p>
    <w:p w14:paraId="17EA8BE8" w14:textId="77777777" w:rsidR="004F2A41" w:rsidRDefault="004F2A41" w:rsidP="002A6E99">
      <w:pPr>
        <w:pStyle w:val="Style3"/>
        <w:tabs>
          <w:tab w:val="left" w:pos="567"/>
        </w:tabs>
        <w:spacing w:before="0" w:beforeAutospacing="0" w:after="0"/>
        <w:ind w:left="0" w:firstLine="0"/>
        <w:jc w:val="center"/>
        <w:rPr>
          <w:rFonts w:eastAsia="PMingLiU"/>
          <w:lang w:eastAsia="zh-CN"/>
        </w:rPr>
      </w:pPr>
    </w:p>
    <w:p w14:paraId="1C060F7C" w14:textId="77777777" w:rsidR="004F2A41" w:rsidRDefault="004F2A41" w:rsidP="002A6E99">
      <w:pPr>
        <w:pStyle w:val="Style3"/>
        <w:tabs>
          <w:tab w:val="left" w:pos="567"/>
        </w:tabs>
        <w:spacing w:before="0" w:beforeAutospacing="0" w:after="0"/>
        <w:ind w:left="0" w:firstLine="0"/>
        <w:jc w:val="center"/>
        <w:rPr>
          <w:rFonts w:eastAsia="PMingLiU"/>
          <w:lang w:eastAsia="zh-CN"/>
        </w:rPr>
      </w:pPr>
    </w:p>
    <w:p w14:paraId="2F8CD779" w14:textId="77777777" w:rsidR="004F2A41" w:rsidRPr="00FF430B" w:rsidRDefault="004F2A41" w:rsidP="002A6E99">
      <w:pPr>
        <w:pStyle w:val="Style3"/>
        <w:tabs>
          <w:tab w:val="left" w:pos="567"/>
        </w:tabs>
        <w:spacing w:before="0" w:beforeAutospacing="0" w:after="0"/>
        <w:ind w:left="0" w:firstLine="0"/>
        <w:jc w:val="center"/>
        <w:rPr>
          <w:rFonts w:eastAsia="PMingLiU"/>
          <w:lang w:eastAsia="zh-CN"/>
        </w:rPr>
      </w:pPr>
    </w:p>
    <w:p w14:paraId="7E860AEC" w14:textId="09A496A0"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3</w:t>
      </w:r>
    </w:p>
    <w:p w14:paraId="775E034E"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CB1C60A" w14:textId="77777777" w:rsidR="00502EFF" w:rsidRPr="00FF430B" w:rsidRDefault="00502EFF" w:rsidP="00502EFF">
      <w:pPr>
        <w:jc w:val="right"/>
        <w:rPr>
          <w:noProof w:val="0"/>
        </w:rPr>
      </w:pPr>
      <w:r w:rsidRPr="00FF430B">
        <w:rPr>
          <w:noProof w:val="0"/>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49AF713" w14:textId="77777777"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14:paraId="780582F1" w14:textId="77777777" w:rsidR="00864A45" w:rsidRPr="00FF430B" w:rsidRDefault="00864A45" w:rsidP="00631A2C">
      <w:pPr>
        <w:shd w:val="clear" w:color="auto" w:fill="FFFFFF" w:themeFill="background1"/>
        <w:spacing w:before="120"/>
        <w:rPr>
          <w:b/>
          <w:noProof w:val="0"/>
          <w:lang w:eastAsia="ru-RU"/>
        </w:rPr>
      </w:pPr>
    </w:p>
    <w:p w14:paraId="067D5F40" w14:textId="77777777"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eastAsia="ru-RU"/>
        </w:rPr>
      </w:pPr>
    </w:p>
    <w:p w14:paraId="498B2D59" w14:textId="77777777"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eastAsia="ru-RU"/>
        </w:rPr>
      </w:pPr>
    </w:p>
    <w:p w14:paraId="157C1EF9" w14:textId="77777777" w:rsidR="00631A2C" w:rsidRPr="00FF430B" w:rsidRDefault="00631A2C" w:rsidP="00631A2C">
      <w:pPr>
        <w:shd w:val="clear" w:color="auto" w:fill="FFFFFF" w:themeFill="background1"/>
        <w:spacing w:before="120" w:after="120"/>
        <w:rPr>
          <w:b/>
          <w:noProof w:val="0"/>
          <w:lang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14:paraId="4B75A6D9" w14:textId="77777777" w:rsidR="00631A2C" w:rsidRPr="00FF430B" w:rsidRDefault="00631A2C" w:rsidP="00631A2C">
      <w:pPr>
        <w:tabs>
          <w:tab w:val="decimal" w:pos="8364"/>
        </w:tabs>
        <w:spacing w:line="276" w:lineRule="auto"/>
        <w:ind w:right="-144"/>
        <w:jc w:val="center"/>
        <w:rPr>
          <w:b/>
          <w:bCs/>
          <w:color w:val="000000"/>
        </w:rPr>
      </w:pPr>
    </w:p>
    <w:p w14:paraId="7B8EBDFA" w14:textId="77777777" w:rsidR="00631A2C" w:rsidRPr="00FF430B" w:rsidRDefault="00631A2C" w:rsidP="00631A2C">
      <w:pPr>
        <w:tabs>
          <w:tab w:val="decimal" w:pos="8364"/>
        </w:tabs>
        <w:spacing w:line="276" w:lineRule="auto"/>
        <w:ind w:right="-144"/>
        <w:jc w:val="center"/>
        <w:rPr>
          <w:b/>
          <w:bCs/>
          <w:color w:val="000000"/>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750ADA8" w14:textId="0A333588"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4</w:t>
      </w:r>
    </w:p>
    <w:p w14:paraId="7D22F2C0"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0C79F18" w14:textId="77777777" w:rsidR="00502EFF" w:rsidRPr="00FF430B" w:rsidRDefault="00502EFF" w:rsidP="00502EFF">
      <w:pPr>
        <w:jc w:val="right"/>
        <w:rPr>
          <w:noProof w:val="0"/>
        </w:rPr>
      </w:pPr>
      <w:r w:rsidRPr="00FF430B">
        <w:rPr>
          <w:noProof w:val="0"/>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eastAsia="zh-CN"/>
        </w:rPr>
      </w:pPr>
    </w:p>
    <w:p w14:paraId="6A38EEA6" w14:textId="46B8483C"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14:paraId="68EB9B72" w14:textId="77777777"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rPr>
            </w:pPr>
            <w:r w:rsidRPr="00FF430B">
              <w:rPr>
                <w:bCs/>
                <w:color w:val="000000" w:themeColor="text1"/>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14:paraId="1630A35E" w14:textId="77777777"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eastAsia="zh-CN"/>
        </w:rPr>
      </w:pPr>
    </w:p>
    <w:p w14:paraId="370DB97D" w14:textId="77777777" w:rsidR="003520B5" w:rsidRDefault="003520B5" w:rsidP="00502EFF">
      <w:pPr>
        <w:jc w:val="right"/>
        <w:rPr>
          <w:noProof w:val="0"/>
        </w:rPr>
      </w:pPr>
    </w:p>
    <w:p w14:paraId="2491CC59" w14:textId="77777777" w:rsidR="003520B5" w:rsidRDefault="003520B5" w:rsidP="00502EFF">
      <w:pPr>
        <w:jc w:val="right"/>
        <w:rPr>
          <w:noProof w:val="0"/>
        </w:rPr>
      </w:pPr>
    </w:p>
    <w:p w14:paraId="3ADF1AF5" w14:textId="77777777" w:rsidR="009965EB" w:rsidRDefault="009965EB" w:rsidP="00502EFF">
      <w:pPr>
        <w:jc w:val="right"/>
        <w:rPr>
          <w:noProof w:val="0"/>
        </w:rPr>
      </w:pPr>
    </w:p>
    <w:p w14:paraId="0433DA9E" w14:textId="26E02AB2"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5</w:t>
      </w:r>
    </w:p>
    <w:p w14:paraId="5456847D"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62585E1" w14:textId="77777777" w:rsidR="00502EFF" w:rsidRPr="00FF430B" w:rsidRDefault="00502EFF" w:rsidP="00502EFF">
      <w:pPr>
        <w:jc w:val="right"/>
        <w:rPr>
          <w:noProof w:val="0"/>
        </w:rPr>
      </w:pPr>
      <w:r w:rsidRPr="00FF430B">
        <w:rPr>
          <w:noProof w:val="0"/>
        </w:rPr>
        <w:t>din “____” ________ 20___</w:t>
      </w:r>
    </w:p>
    <w:p w14:paraId="2378D0BA" w14:textId="77777777"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14:paraId="6CEC4057" w14:textId="77777777" w:rsidR="009D62FF" w:rsidRPr="00FF430B" w:rsidRDefault="009D62FF" w:rsidP="009D62FF">
      <w:pPr>
        <w:spacing w:after="160"/>
        <w:jc w:val="center"/>
        <w:rPr>
          <w:rFonts w:eastAsia="Calibri"/>
          <w:noProof w:val="0"/>
          <w:u w:val="single"/>
        </w:rPr>
      </w:pPr>
      <w:r w:rsidRPr="00FF430B">
        <w:rPr>
          <w:rFonts w:eastAsia="Cambria"/>
          <w:noProof w:val="0"/>
        </w:rPr>
        <w:t>Nr.din___________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14:paraId="6EA0A9FC" w14:textId="77777777" w:rsidR="009D62FF" w:rsidRPr="00FF430B" w:rsidRDefault="009D62FF" w:rsidP="009D62FF">
            <w:pPr>
              <w:ind w:right="-1"/>
              <w:jc w:val="both"/>
              <w:rPr>
                <w:rFonts w:eastAsia="Cambria"/>
                <w:noProof w:val="0"/>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14:paraId="75A81421" w14:textId="77777777" w:rsidR="009D62FF" w:rsidRPr="00FF430B" w:rsidRDefault="009D62FF" w:rsidP="009D62FF">
            <w:pPr>
              <w:ind w:right="-1"/>
              <w:jc w:val="both"/>
              <w:rPr>
                <w:rFonts w:eastAsia="Cambria"/>
                <w:noProof w:val="0"/>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14:paraId="1BE8D269" w14:textId="77777777" w:rsidR="009D62FF" w:rsidRPr="00FF430B" w:rsidRDefault="009D62FF" w:rsidP="009D62FF">
            <w:pPr>
              <w:ind w:right="-1"/>
              <w:jc w:val="both"/>
              <w:rPr>
                <w:rFonts w:eastAsia="Cambria"/>
                <w:noProof w:val="0"/>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14:paraId="091F016B" w14:textId="77777777" w:rsidR="009D62FF" w:rsidRPr="00FF430B" w:rsidRDefault="009D62FF" w:rsidP="009D62FF">
            <w:pPr>
              <w:ind w:right="-1"/>
              <w:jc w:val="both"/>
              <w:rPr>
                <w:rFonts w:eastAsia="Cambria"/>
                <w:noProof w:val="0"/>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14:paraId="78B55624" w14:textId="77777777" w:rsidR="009D62FF" w:rsidRPr="00FF430B" w:rsidRDefault="009D62FF" w:rsidP="009D62FF">
            <w:pPr>
              <w:ind w:right="-1"/>
              <w:jc w:val="both"/>
              <w:rPr>
                <w:rFonts w:eastAsia="Cambria"/>
                <w:noProof w:val="0"/>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14:paraId="043D8E2D" w14:textId="77777777" w:rsidR="009D62FF" w:rsidRPr="00FF430B" w:rsidRDefault="009D62FF" w:rsidP="009D62FF">
            <w:pPr>
              <w:ind w:right="-1"/>
              <w:jc w:val="both"/>
              <w:rPr>
                <w:rFonts w:eastAsia="Cambria"/>
                <w:noProof w:val="0"/>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14:paraId="3715D109" w14:textId="77777777" w:rsidR="009D62FF" w:rsidRPr="00FF430B" w:rsidRDefault="009D62FF" w:rsidP="009D62FF">
            <w:pPr>
              <w:ind w:right="-1"/>
              <w:jc w:val="both"/>
              <w:rPr>
                <w:rFonts w:eastAsia="Cambria"/>
                <w:noProof w:val="0"/>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14:paraId="00459C4E" w14:textId="77777777" w:rsidR="009D62FF" w:rsidRPr="00FF430B" w:rsidRDefault="009D62FF" w:rsidP="009D62FF">
            <w:pPr>
              <w:ind w:right="-1"/>
              <w:jc w:val="both"/>
              <w:rPr>
                <w:rFonts w:eastAsia="Cambria"/>
                <w:noProof w:val="0"/>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14:paraId="7AE870E1" w14:textId="77777777"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14:paraId="358BF1A2" w14:textId="77777777" w:rsidR="009D62FF" w:rsidRPr="00FF430B" w:rsidRDefault="009D62FF" w:rsidP="009D62FF">
            <w:pPr>
              <w:spacing w:after="160" w:line="259" w:lineRule="auto"/>
              <w:ind w:right="-1"/>
              <w:jc w:val="both"/>
              <w:rPr>
                <w:i/>
                <w:noProof w:val="0"/>
                <w:lang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14:paraId="4E53B43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14:paraId="7C359C2F"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14:paraId="2FB5C11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14:paraId="4FB35669" w14:textId="77777777"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14:paraId="2E06C839"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rPr>
            </w:pPr>
          </w:p>
        </w:tc>
        <w:tc>
          <w:tcPr>
            <w:tcW w:w="5570" w:type="dxa"/>
          </w:tcPr>
          <w:p w14:paraId="1B330D80"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rPr>
            </w:pPr>
          </w:p>
        </w:tc>
        <w:tc>
          <w:tcPr>
            <w:tcW w:w="5570" w:type="dxa"/>
          </w:tcPr>
          <w:p w14:paraId="1ACE9B18"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rPr>
            </w:pPr>
          </w:p>
        </w:tc>
        <w:tc>
          <w:tcPr>
            <w:tcW w:w="5570" w:type="dxa"/>
          </w:tcPr>
          <w:p w14:paraId="6C0471B2"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313FEF93" w14:textId="77777777" w:rsidR="009D62FF" w:rsidRPr="00FF430B" w:rsidRDefault="009D62FF" w:rsidP="009D62FF">
            <w:pPr>
              <w:tabs>
                <w:tab w:val="left" w:pos="1134"/>
                <w:tab w:val="left" w:pos="2694"/>
              </w:tabs>
              <w:jc w:val="both"/>
              <w:rPr>
                <w:noProof w:val="0"/>
                <w:lang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61"/>
        <w:gridCol w:w="3366"/>
        <w:gridCol w:w="1406"/>
        <w:gridCol w:w="1412"/>
        <w:gridCol w:w="1557"/>
        <w:gridCol w:w="1410"/>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eastAsia="ro-RO"/>
              </w:rPr>
            </w:pPr>
            <w:r w:rsidRPr="00FF430B">
              <w:rPr>
                <w:noProof w:val="0"/>
                <w:lang w:eastAsia="ro-RO"/>
              </w:rPr>
              <w:t xml:space="preserve">Nu □        </w:t>
            </w:r>
          </w:p>
          <w:p w14:paraId="7C8A450E" w14:textId="77777777"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rPr>
            </w:pPr>
          </w:p>
        </w:tc>
        <w:tc>
          <w:tcPr>
            <w:tcW w:w="4394" w:type="dxa"/>
          </w:tcPr>
          <w:p w14:paraId="14CAB841" w14:textId="77777777"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14:paraId="4CC72E59" w14:textId="77777777" w:rsidR="009D62FF" w:rsidRPr="00FF430B" w:rsidRDefault="009D62FF" w:rsidP="009D62FF">
            <w:pPr>
              <w:contextualSpacing/>
              <w:jc w:val="both"/>
              <w:rPr>
                <w:noProof w:val="0"/>
                <w:lang w:eastAsia="zh-CN"/>
              </w:rPr>
            </w:pPr>
          </w:p>
        </w:tc>
        <w:tc>
          <w:tcPr>
            <w:tcW w:w="4394" w:type="dxa"/>
          </w:tcPr>
          <w:p w14:paraId="1049FD7A" w14:textId="77777777"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14:paraId="018DEF71" w14:textId="77777777" w:rsidR="009D62FF" w:rsidRPr="00FF430B" w:rsidRDefault="009D62FF" w:rsidP="009D62FF">
            <w:pPr>
              <w:jc w:val="both"/>
              <w:rPr>
                <w:rFonts w:eastAsia="Calibri"/>
                <w:noProof w:val="0"/>
              </w:rPr>
            </w:pPr>
            <w:r w:rsidRPr="00FF430B">
              <w:rPr>
                <w:rFonts w:eastAsia="Calibri"/>
                <w:noProof w:val="0"/>
              </w:rPr>
              <w:t xml:space="preserve">tel/fax: (022) 820 652, 820-651 </w:t>
            </w:r>
          </w:p>
          <w:p w14:paraId="3D27656B" w14:textId="77777777"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5" w:history="1">
              <w:r w:rsidRPr="00FF430B">
                <w:rPr>
                  <w:rFonts w:eastAsia="Calibri"/>
                  <w:noProof w:val="0"/>
                  <w:color w:val="0563C1"/>
                  <w:u w:val="single"/>
                </w:rPr>
                <w:t>contestatii@ansc.md</w:t>
              </w:r>
            </w:hyperlink>
          </w:p>
          <w:p w14:paraId="2B6A8986" w14:textId="77777777"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14:paraId="6134FBD9" w14:textId="77777777" w:rsidR="009D62FF" w:rsidRPr="00FF430B" w:rsidRDefault="009D62FF" w:rsidP="009D62FF">
            <w:pPr>
              <w:jc w:val="both"/>
              <w:rPr>
                <w:rFonts w:eastAsia="Calibri"/>
                <w:noProof w:val="0"/>
              </w:rPr>
            </w:pPr>
          </w:p>
        </w:tc>
      </w:tr>
    </w:tbl>
    <w:p w14:paraId="6F0188AD" w14:textId="77777777" w:rsidR="009D62FF" w:rsidRPr="00FF430B" w:rsidRDefault="009D62FF" w:rsidP="009D62FF">
      <w:pPr>
        <w:jc w:val="both"/>
        <w:rPr>
          <w:rFonts w:eastAsia="Calibri"/>
          <w:noProof w:val="0"/>
        </w:rPr>
      </w:pPr>
    </w:p>
    <w:p w14:paraId="28E53CB3" w14:textId="77777777"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14:paraId="78033E5B" w14:textId="77777777" w:rsidR="009D62FF" w:rsidRPr="00FF430B" w:rsidRDefault="009D62FF" w:rsidP="009D62FF">
      <w:pPr>
        <w:jc w:val="both"/>
        <w:rPr>
          <w:rFonts w:eastAsia="Calibri"/>
          <w:noProof w:val="0"/>
        </w:rPr>
      </w:pPr>
    </w:p>
    <w:p w14:paraId="2F7C0EE3" w14:textId="7C18FEE9"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14:paraId="7BEC65E3" w14:textId="77777777" w:rsidR="003520B5" w:rsidRDefault="003520B5" w:rsidP="00502EFF">
      <w:pPr>
        <w:jc w:val="right"/>
        <w:rPr>
          <w:noProof w:val="0"/>
        </w:rPr>
      </w:pPr>
    </w:p>
    <w:p w14:paraId="515021B6" w14:textId="6999637B"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6</w:t>
      </w:r>
    </w:p>
    <w:p w14:paraId="0A2A3456"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0268C54" w14:textId="77777777" w:rsidR="00502EFF" w:rsidRPr="00FF430B" w:rsidRDefault="00502EFF" w:rsidP="00502EFF">
      <w:pPr>
        <w:jc w:val="right"/>
        <w:rPr>
          <w:noProof w:val="0"/>
        </w:rPr>
      </w:pPr>
      <w:r w:rsidRPr="00FF430B">
        <w:rPr>
          <w:noProof w:val="0"/>
        </w:rPr>
        <w:t>din “____” ________ 20___</w:t>
      </w:r>
    </w:p>
    <w:p w14:paraId="31E23820" w14:textId="77777777" w:rsidR="002439D3" w:rsidRPr="00FF430B" w:rsidRDefault="002439D3" w:rsidP="00130A49">
      <w:pPr>
        <w:jc w:val="right"/>
        <w:rPr>
          <w:noProof w:val="0"/>
          <w:sz w:val="22"/>
          <w:szCs w:val="22"/>
        </w:rPr>
      </w:pPr>
    </w:p>
    <w:p w14:paraId="4E8FF3A6" w14:textId="77777777" w:rsidR="00641038" w:rsidRPr="00FF430B" w:rsidRDefault="00641038" w:rsidP="00130A49">
      <w:pPr>
        <w:jc w:val="right"/>
        <w:rPr>
          <w:i/>
          <w:noProof w:val="0"/>
          <w:sz w:val="22"/>
          <w:szCs w:val="22"/>
        </w:rPr>
      </w:pPr>
    </w:p>
    <w:p w14:paraId="038300D9" w14:textId="77777777" w:rsidR="00130A49" w:rsidRPr="00FF430B" w:rsidRDefault="00130A49" w:rsidP="002A6E99">
      <w:pPr>
        <w:ind w:right="-1"/>
        <w:jc w:val="center"/>
        <w:rPr>
          <w:b/>
          <w:bCs/>
          <w:noProof w:val="0"/>
          <w:color w:val="000000"/>
          <w:sz w:val="22"/>
          <w:szCs w:val="22"/>
        </w:rPr>
      </w:pPr>
    </w:p>
    <w:p w14:paraId="53C43AA1" w14:textId="77777777"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14:paraId="2A0A1C5D" w14:textId="77777777"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14:paraId="1C72343E" w14:textId="77777777" w:rsidR="00130A49" w:rsidRPr="00FF430B" w:rsidRDefault="00130A49" w:rsidP="00130A49">
            <w:pPr>
              <w:jc w:val="both"/>
              <w:rPr>
                <w:rFonts w:eastAsia="Cambria"/>
                <w:noProof w:val="0"/>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rPr>
            </w:pPr>
            <w:r w:rsidRPr="00FF430B">
              <w:rPr>
                <w:rFonts w:eastAsia="Cambria"/>
                <w:b/>
                <w:noProof w:val="0"/>
              </w:rPr>
              <w:t>Localitate</w:t>
            </w:r>
          </w:p>
        </w:tc>
        <w:tc>
          <w:tcPr>
            <w:tcW w:w="4218" w:type="dxa"/>
          </w:tcPr>
          <w:p w14:paraId="43ABA9D7" w14:textId="77777777" w:rsidR="00130A49" w:rsidRPr="00FF430B" w:rsidRDefault="00130A49" w:rsidP="00130A49">
            <w:pPr>
              <w:jc w:val="both"/>
              <w:rPr>
                <w:rFonts w:eastAsia="Cambria"/>
                <w:noProof w:val="0"/>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rPr>
            </w:pPr>
            <w:r w:rsidRPr="00FF430B">
              <w:rPr>
                <w:b/>
                <w:noProof w:val="0"/>
              </w:rPr>
              <w:t>IDNO</w:t>
            </w:r>
          </w:p>
        </w:tc>
        <w:tc>
          <w:tcPr>
            <w:tcW w:w="4218" w:type="dxa"/>
          </w:tcPr>
          <w:p w14:paraId="47427C9B" w14:textId="77777777" w:rsidR="00130A49" w:rsidRPr="00FF430B" w:rsidRDefault="00130A49" w:rsidP="00130A49">
            <w:pPr>
              <w:jc w:val="both"/>
              <w:rPr>
                <w:rFonts w:eastAsia="Cambria"/>
                <w:noProof w:val="0"/>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rPr>
            </w:pPr>
            <w:r w:rsidRPr="00FF430B">
              <w:rPr>
                <w:b/>
                <w:noProof w:val="0"/>
              </w:rPr>
              <w:t>Adresa</w:t>
            </w:r>
          </w:p>
        </w:tc>
        <w:tc>
          <w:tcPr>
            <w:tcW w:w="4218" w:type="dxa"/>
          </w:tcPr>
          <w:p w14:paraId="3B5F5C40" w14:textId="77777777" w:rsidR="00130A49" w:rsidRPr="00FF430B" w:rsidRDefault="00130A49" w:rsidP="00130A49">
            <w:pPr>
              <w:jc w:val="both"/>
              <w:rPr>
                <w:rFonts w:eastAsia="Cambria"/>
                <w:noProof w:val="0"/>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rPr>
            </w:pPr>
            <w:r w:rsidRPr="00FF430B">
              <w:rPr>
                <w:b/>
                <w:noProof w:val="0"/>
              </w:rPr>
              <w:t>Număr de telefon</w:t>
            </w:r>
          </w:p>
        </w:tc>
        <w:tc>
          <w:tcPr>
            <w:tcW w:w="4218" w:type="dxa"/>
          </w:tcPr>
          <w:p w14:paraId="03EF239F" w14:textId="77777777" w:rsidR="00130A49" w:rsidRPr="00FF430B" w:rsidRDefault="00130A49" w:rsidP="00130A49">
            <w:pPr>
              <w:jc w:val="both"/>
              <w:rPr>
                <w:rFonts w:eastAsia="Cambria"/>
                <w:noProof w:val="0"/>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rPr>
            </w:pPr>
            <w:r w:rsidRPr="00FF430B">
              <w:rPr>
                <w:b/>
                <w:noProof w:val="0"/>
              </w:rPr>
              <w:t>Număr de fax</w:t>
            </w:r>
          </w:p>
        </w:tc>
        <w:tc>
          <w:tcPr>
            <w:tcW w:w="4218" w:type="dxa"/>
          </w:tcPr>
          <w:p w14:paraId="53D1A00A" w14:textId="77777777" w:rsidR="00130A49" w:rsidRPr="00FF430B" w:rsidRDefault="00130A49" w:rsidP="00130A49">
            <w:pPr>
              <w:jc w:val="both"/>
              <w:rPr>
                <w:rFonts w:eastAsia="Cambria"/>
                <w:noProof w:val="0"/>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rPr>
            </w:pPr>
            <w:r w:rsidRPr="00FF430B">
              <w:rPr>
                <w:b/>
                <w:noProof w:val="0"/>
              </w:rPr>
              <w:t xml:space="preserve">E-mail </w:t>
            </w:r>
          </w:p>
        </w:tc>
        <w:tc>
          <w:tcPr>
            <w:tcW w:w="4218" w:type="dxa"/>
          </w:tcPr>
          <w:p w14:paraId="4F105A3F" w14:textId="77777777" w:rsidR="00130A49" w:rsidRPr="00FF430B" w:rsidRDefault="00130A49" w:rsidP="00130A49">
            <w:pPr>
              <w:jc w:val="both"/>
              <w:rPr>
                <w:rFonts w:eastAsia="Cambria"/>
                <w:noProof w:val="0"/>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rPr>
            </w:pPr>
            <w:r w:rsidRPr="00FF430B">
              <w:rPr>
                <w:b/>
                <w:noProof w:val="0"/>
              </w:rPr>
              <w:t>Pagina web oficială</w:t>
            </w:r>
          </w:p>
        </w:tc>
        <w:tc>
          <w:tcPr>
            <w:tcW w:w="4218" w:type="dxa"/>
          </w:tcPr>
          <w:p w14:paraId="425119AB" w14:textId="77777777" w:rsidR="00130A49" w:rsidRPr="00FF430B" w:rsidRDefault="00130A49" w:rsidP="00130A49">
            <w:pPr>
              <w:jc w:val="both"/>
              <w:rPr>
                <w:rFonts w:eastAsia="Cambria"/>
                <w:noProof w:val="0"/>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rPr>
            </w:pPr>
            <w:r w:rsidRPr="00FF430B">
              <w:rPr>
                <w:b/>
                <w:noProof w:val="0"/>
              </w:rPr>
              <w:t xml:space="preserve">Persoana de contact </w:t>
            </w:r>
          </w:p>
          <w:p w14:paraId="5E5284BB" w14:textId="77777777" w:rsidR="00130A49" w:rsidRPr="00FF430B" w:rsidRDefault="00130A49" w:rsidP="00130A49">
            <w:pPr>
              <w:jc w:val="both"/>
              <w:rPr>
                <w:b/>
                <w:noProof w:val="0"/>
              </w:rPr>
            </w:pPr>
            <w:r w:rsidRPr="00FF430B">
              <w:rPr>
                <w:i/>
                <w:noProof w:val="0"/>
              </w:rPr>
              <w:t>(nume, prenume, telefon, e-mail)</w:t>
            </w:r>
          </w:p>
        </w:tc>
        <w:tc>
          <w:tcPr>
            <w:tcW w:w="4218" w:type="dxa"/>
          </w:tcPr>
          <w:p w14:paraId="1EBAF199" w14:textId="77777777" w:rsidR="00130A49" w:rsidRPr="00FF430B" w:rsidRDefault="00130A49" w:rsidP="00130A49">
            <w:pPr>
              <w:jc w:val="both"/>
              <w:rPr>
                <w:rFonts w:eastAsia="Cambria"/>
                <w:noProof w:val="0"/>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14:paraId="1BDEB236" w14:textId="77777777" w:rsidR="00130A49" w:rsidRPr="00FF430B" w:rsidRDefault="00130A49" w:rsidP="00130A49">
            <w:pPr>
              <w:jc w:val="both"/>
              <w:rPr>
                <w:noProof w:val="0"/>
                <w:lang w:eastAsia="ro-RO"/>
              </w:rPr>
            </w:pPr>
            <w:r w:rsidRPr="00FF430B">
              <w:rPr>
                <w:noProof w:val="0"/>
                <w:lang w:eastAsia="ro-RO"/>
              </w:rPr>
              <w:t xml:space="preserve">Cererea ofertelor de prețuri □  </w:t>
            </w:r>
          </w:p>
          <w:p w14:paraId="49677013" w14:textId="77777777"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14:paraId="5E7C477B" w14:textId="77777777" w:rsidR="00130A49" w:rsidRPr="00FF430B" w:rsidRDefault="00130A49" w:rsidP="00130A49">
            <w:pPr>
              <w:jc w:val="both"/>
              <w:rPr>
                <w:noProof w:val="0"/>
                <w:lang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eastAsia="ro-RO"/>
              </w:rPr>
            </w:pPr>
            <w:r w:rsidRPr="00FF430B">
              <w:rPr>
                <w:b/>
                <w:noProof w:val="0"/>
                <w:lang w:eastAsia="ro-RO"/>
              </w:rPr>
              <w:t>Cod CPV</w:t>
            </w:r>
          </w:p>
        </w:tc>
        <w:tc>
          <w:tcPr>
            <w:tcW w:w="4218" w:type="dxa"/>
          </w:tcPr>
          <w:p w14:paraId="251AAD3E" w14:textId="77777777" w:rsidR="00130A49" w:rsidRPr="00FF430B" w:rsidRDefault="00130A49" w:rsidP="00130A49">
            <w:pPr>
              <w:jc w:val="both"/>
              <w:rPr>
                <w:noProof w:val="0"/>
                <w:lang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6" w:history="1">
              <w:r w:rsidRPr="00FF430B">
                <w:rPr>
                  <w:i/>
                  <w:noProof w:val="0"/>
                  <w:color w:val="0000FF"/>
                  <w:u w:val="single"/>
                  <w:lang w:eastAsia="ro-RO"/>
                </w:rPr>
                <w:t>www.mtender.gov.md</w:t>
              </w:r>
            </w:hyperlink>
            <w:r w:rsidRPr="00FF430B">
              <w:rPr>
                <w:i/>
                <w:noProof w:val="0"/>
                <w:lang w:eastAsia="ro-RO"/>
              </w:rPr>
              <w:t>)</w:t>
            </w:r>
          </w:p>
        </w:tc>
        <w:tc>
          <w:tcPr>
            <w:tcW w:w="4218" w:type="dxa"/>
          </w:tcPr>
          <w:p w14:paraId="35D910A1" w14:textId="77777777" w:rsidR="00130A49" w:rsidRPr="00FF430B" w:rsidRDefault="00130A49" w:rsidP="00130A49">
            <w:pPr>
              <w:jc w:val="both"/>
              <w:rPr>
                <w:rFonts w:eastAsia="Cambria"/>
                <w:noProof w:val="0"/>
              </w:rPr>
            </w:pPr>
            <w:r w:rsidRPr="00FF430B">
              <w:rPr>
                <w:rFonts w:eastAsia="Cambria"/>
                <w:noProof w:val="0"/>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eastAsia="ro-RO"/>
              </w:rPr>
            </w:pPr>
          </w:p>
        </w:tc>
        <w:tc>
          <w:tcPr>
            <w:tcW w:w="4218" w:type="dxa"/>
          </w:tcPr>
          <w:p w14:paraId="58DFD7F1" w14:textId="77777777" w:rsidR="00130A49" w:rsidRPr="00FF430B" w:rsidRDefault="00130A49" w:rsidP="00130A49">
            <w:pPr>
              <w:jc w:val="both"/>
              <w:rPr>
                <w:rFonts w:eastAsia="Cambria"/>
                <w:noProof w:val="0"/>
              </w:rPr>
            </w:pPr>
            <w:r w:rsidRPr="00FF430B">
              <w:rPr>
                <w:rFonts w:eastAsia="Cambria"/>
                <w:noProof w:val="0"/>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29382543" w14:textId="77777777" w:rsidR="00130A49" w:rsidRPr="00FF430B" w:rsidRDefault="00130A49" w:rsidP="00130A49">
            <w:pPr>
              <w:jc w:val="both"/>
              <w:rPr>
                <w:rFonts w:eastAsia="Cambria"/>
                <w:noProof w:val="0"/>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14:paraId="15909172" w14:textId="77777777"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eastAsia="ro-RO"/>
              </w:rPr>
            </w:pPr>
            <w:r w:rsidRPr="00FF430B">
              <w:rPr>
                <w:noProof w:val="0"/>
                <w:lang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14:paraId="0C3B42A2" w14:textId="77777777"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14:paraId="5877F094" w14:textId="77777777"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14:paraId="0C5552A8" w14:textId="77777777"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14:paraId="0363C809" w14:textId="77777777" w:rsidR="00130A49" w:rsidRPr="00FF430B" w:rsidRDefault="00130A49" w:rsidP="00130A49">
            <w:pPr>
              <w:jc w:val="both"/>
              <w:rPr>
                <w:i/>
                <w:noProof w:val="0"/>
                <w:lang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14:paraId="41011DE4" w14:textId="77777777" w:rsidR="00130A49" w:rsidRPr="00FF430B" w:rsidRDefault="00130A49" w:rsidP="00130A49">
            <w:pPr>
              <w:jc w:val="both"/>
              <w:rPr>
                <w:noProof w:val="0"/>
                <w:lang w:eastAsia="ro-RO"/>
              </w:rPr>
            </w:pPr>
            <w:r w:rsidRPr="00FF430B">
              <w:rPr>
                <w:noProof w:val="0"/>
                <w:lang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eastAsia="ro-RO"/>
              </w:rPr>
            </w:pPr>
          </w:p>
        </w:tc>
        <w:tc>
          <w:tcPr>
            <w:tcW w:w="4218" w:type="dxa"/>
          </w:tcPr>
          <w:p w14:paraId="6F245650" w14:textId="77777777" w:rsidR="00130A49" w:rsidRPr="00FF430B" w:rsidRDefault="00130A49" w:rsidP="00130A49">
            <w:pPr>
              <w:jc w:val="both"/>
              <w:rPr>
                <w:noProof w:val="0"/>
                <w:lang w:eastAsia="ro-RO"/>
              </w:rPr>
            </w:pPr>
            <w:r w:rsidRPr="00FF430B">
              <w:rPr>
                <w:noProof w:val="0"/>
                <w:lang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14:paraId="71D091E8" w14:textId="77777777" w:rsidR="00130A49" w:rsidRPr="00FF430B" w:rsidRDefault="00130A49" w:rsidP="00130A49">
            <w:pPr>
              <w:jc w:val="both"/>
              <w:rPr>
                <w:noProof w:val="0"/>
                <w:lang w:eastAsia="ro-RO"/>
              </w:rPr>
            </w:pPr>
            <w:r w:rsidRPr="00FF430B">
              <w:rPr>
                <w:noProof w:val="0"/>
                <w:lang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eastAsia="ro-RO"/>
              </w:rPr>
            </w:pPr>
          </w:p>
        </w:tc>
        <w:tc>
          <w:tcPr>
            <w:tcW w:w="4218" w:type="dxa"/>
          </w:tcPr>
          <w:p w14:paraId="0EDED1FA" w14:textId="77777777" w:rsidR="00130A49" w:rsidRPr="00FF430B" w:rsidRDefault="00130A49" w:rsidP="00130A49">
            <w:pPr>
              <w:jc w:val="both"/>
              <w:rPr>
                <w:noProof w:val="0"/>
                <w:lang w:eastAsia="ro-RO"/>
              </w:rPr>
            </w:pPr>
            <w:r w:rsidRPr="00FF430B">
              <w:rPr>
                <w:noProof w:val="0"/>
                <w:lang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eastAsia="ro-RO"/>
              </w:rPr>
            </w:pPr>
            <w:r w:rsidRPr="00FF430B">
              <w:rPr>
                <w:b/>
                <w:noProof w:val="0"/>
                <w:lang w:eastAsia="ro-RO"/>
              </w:rPr>
              <w:lastRenderedPageBreak/>
              <w:t>Termen de valabilitate</w:t>
            </w:r>
          </w:p>
        </w:tc>
        <w:tc>
          <w:tcPr>
            <w:tcW w:w="4218" w:type="dxa"/>
          </w:tcPr>
          <w:p w14:paraId="1DA360E6" w14:textId="77777777" w:rsidR="00130A49" w:rsidRPr="00FF430B" w:rsidRDefault="00130A49" w:rsidP="00130A49">
            <w:pPr>
              <w:jc w:val="both"/>
              <w:rPr>
                <w:noProof w:val="0"/>
                <w:lang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14:paraId="659E5BD3" w14:textId="77777777" w:rsidR="00130A49" w:rsidRPr="00FF430B" w:rsidRDefault="00130A49" w:rsidP="00130A49">
            <w:pPr>
              <w:jc w:val="both"/>
              <w:rPr>
                <w:noProof w:val="0"/>
                <w:lang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14:paraId="2BD1DC7E" w14:textId="77777777"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14:paraId="2D0493D5" w14:textId="77777777"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14:paraId="23A825DA" w14:textId="77777777"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14:paraId="04C0DD03" w14:textId="77777777"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14:paraId="75EB7422" w14:textId="33C9B178"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14:paraId="64D33775" w14:textId="77777777"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14:paraId="74A77679" w14:textId="77777777"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5A508A84" w14:textId="77777777"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09CBCB7C" w14:textId="77777777"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14:paraId="711E8023" w14:textId="77777777" w:rsidR="00130A49" w:rsidRPr="00FF430B" w:rsidRDefault="00130A49" w:rsidP="00130A49">
            <w:pPr>
              <w:ind w:right="-1"/>
              <w:jc w:val="both"/>
              <w:rPr>
                <w:noProof w:val="0"/>
                <w:lang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14:paraId="579F6650"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6F73AAA1" w14:textId="77777777"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rPr>
            </w:pPr>
            <w:r w:rsidRPr="00FF430B">
              <w:rPr>
                <w:b/>
                <w:noProof w:val="0"/>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rPr>
            </w:pPr>
          </w:p>
        </w:tc>
        <w:tc>
          <w:tcPr>
            <w:tcW w:w="1735" w:type="dxa"/>
          </w:tcPr>
          <w:p w14:paraId="03614D02" w14:textId="77777777" w:rsidR="00130A49" w:rsidRPr="00FF430B" w:rsidRDefault="00130A49" w:rsidP="00130A49">
            <w:pPr>
              <w:jc w:val="both"/>
              <w:rPr>
                <w:noProof w:val="0"/>
              </w:rPr>
            </w:pPr>
          </w:p>
        </w:tc>
        <w:tc>
          <w:tcPr>
            <w:tcW w:w="1667" w:type="dxa"/>
          </w:tcPr>
          <w:p w14:paraId="46D40A96" w14:textId="77777777" w:rsidR="00130A49" w:rsidRPr="00FF430B" w:rsidRDefault="00130A49" w:rsidP="00130A49">
            <w:pPr>
              <w:jc w:val="both"/>
              <w:rPr>
                <w:noProof w:val="0"/>
              </w:rPr>
            </w:pPr>
          </w:p>
        </w:tc>
        <w:tc>
          <w:tcPr>
            <w:tcW w:w="2161" w:type="dxa"/>
          </w:tcPr>
          <w:p w14:paraId="4FA6F38F" w14:textId="77777777" w:rsidR="00130A49" w:rsidRPr="00FF430B" w:rsidRDefault="00130A49" w:rsidP="00130A49">
            <w:pPr>
              <w:jc w:val="both"/>
              <w:rPr>
                <w:noProof w:val="0"/>
              </w:rPr>
            </w:pPr>
          </w:p>
        </w:tc>
        <w:tc>
          <w:tcPr>
            <w:tcW w:w="1915" w:type="dxa"/>
          </w:tcPr>
          <w:p w14:paraId="52DA9156" w14:textId="77777777" w:rsidR="00130A49" w:rsidRPr="00FF430B" w:rsidRDefault="00130A49" w:rsidP="00130A49">
            <w:pPr>
              <w:jc w:val="both"/>
              <w:rPr>
                <w:noProof w:val="0"/>
              </w:rPr>
            </w:pPr>
          </w:p>
        </w:tc>
      </w:tr>
    </w:tbl>
    <w:p w14:paraId="5EE9DBC2" w14:textId="77777777"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14:paraId="43D2C228" w14:textId="77777777"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14:paraId="4F03315C" w14:textId="77777777" w:rsidR="00130A49" w:rsidRPr="00FF430B" w:rsidRDefault="00130A49" w:rsidP="00130A49">
      <w:pPr>
        <w:rPr>
          <w:noProof w:val="0"/>
          <w:lang w:eastAsia="zh-CN"/>
        </w:rPr>
      </w:pPr>
    </w:p>
    <w:p w14:paraId="48898697" w14:textId="77777777" w:rsidR="009D62FF" w:rsidRPr="00FF430B" w:rsidRDefault="009D62FF" w:rsidP="00130A49">
      <w:pPr>
        <w:tabs>
          <w:tab w:val="decimal" w:pos="8364"/>
        </w:tabs>
        <w:spacing w:line="276" w:lineRule="auto"/>
        <w:ind w:right="-144"/>
        <w:jc w:val="center"/>
        <w:rPr>
          <w:b/>
          <w:bCs/>
          <w:color w:val="000000"/>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68E6DE56" w14:textId="77777777" w:rsidR="003520B5" w:rsidRDefault="003520B5" w:rsidP="00BA7FF4">
      <w:pPr>
        <w:jc w:val="right"/>
        <w:rPr>
          <w:noProof w:val="0"/>
        </w:rPr>
      </w:pPr>
      <w:bookmarkStart w:id="46" w:name="_Toc449692095"/>
    </w:p>
    <w:p w14:paraId="03A16651" w14:textId="3C8A494D"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rPr>
      </w:pPr>
    </w:p>
    <w:p w14:paraId="55B9266A" w14:textId="77777777"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rPr>
      </w:pPr>
    </w:p>
    <w:p w14:paraId="368B1992" w14:textId="77777777" w:rsidR="0033109C" w:rsidRPr="00FF430B" w:rsidRDefault="0033109C" w:rsidP="00950D18">
      <w:pPr>
        <w:pStyle w:val="a7"/>
        <w:tabs>
          <w:tab w:val="left" w:pos="567"/>
        </w:tabs>
        <w:spacing w:line="360" w:lineRule="auto"/>
        <w:rPr>
          <w:rFonts w:ascii="Times New Roman" w:hAnsi="Times New Roman"/>
          <w:szCs w:val="24"/>
        </w:rPr>
      </w:pPr>
    </w:p>
    <w:p w14:paraId="1160CA7D" w14:textId="77777777" w:rsidR="00B65C93" w:rsidRPr="00FF430B" w:rsidRDefault="00B65C93" w:rsidP="00950D18">
      <w:pPr>
        <w:pStyle w:val="a7"/>
        <w:tabs>
          <w:tab w:val="left" w:pos="567"/>
        </w:tabs>
        <w:spacing w:line="360" w:lineRule="auto"/>
        <w:rPr>
          <w:rFonts w:ascii="Times New Roman" w:hAnsi="Times New Roman"/>
          <w:szCs w:val="24"/>
        </w:rPr>
      </w:pPr>
    </w:p>
    <w:p w14:paraId="4944C5B9" w14:textId="77777777" w:rsidR="00B65C93" w:rsidRPr="00FF430B" w:rsidRDefault="00B65C93" w:rsidP="00950D18">
      <w:pPr>
        <w:pStyle w:val="a7"/>
        <w:tabs>
          <w:tab w:val="left" w:pos="567"/>
        </w:tabs>
        <w:spacing w:line="360" w:lineRule="auto"/>
        <w:rPr>
          <w:rFonts w:ascii="Times New Roman" w:hAnsi="Times New Roman"/>
          <w:szCs w:val="24"/>
        </w:rPr>
      </w:pPr>
    </w:p>
    <w:p w14:paraId="6E621967" w14:textId="77777777" w:rsidR="00B65C93" w:rsidRPr="00FF430B" w:rsidRDefault="00B65C93" w:rsidP="00950D18">
      <w:pPr>
        <w:pStyle w:val="a7"/>
        <w:tabs>
          <w:tab w:val="left" w:pos="567"/>
        </w:tabs>
        <w:spacing w:line="360" w:lineRule="auto"/>
        <w:rPr>
          <w:rFonts w:ascii="Times New Roman" w:hAnsi="Times New Roman"/>
          <w:szCs w:val="24"/>
        </w:rPr>
      </w:pPr>
    </w:p>
    <w:p w14:paraId="44758465" w14:textId="77777777" w:rsidR="00B65C93" w:rsidRPr="00FF430B" w:rsidRDefault="00B65C93" w:rsidP="00950D18">
      <w:pPr>
        <w:pStyle w:val="a7"/>
        <w:tabs>
          <w:tab w:val="left" w:pos="567"/>
        </w:tabs>
        <w:spacing w:line="360" w:lineRule="auto"/>
        <w:rPr>
          <w:rFonts w:ascii="Times New Roman" w:hAnsi="Times New Roman"/>
          <w:szCs w:val="24"/>
        </w:rPr>
      </w:pPr>
    </w:p>
    <w:p w14:paraId="6B64F9D2" w14:textId="77777777" w:rsidR="00B65C93" w:rsidRPr="00FF430B" w:rsidRDefault="00B65C93" w:rsidP="00950D18">
      <w:pPr>
        <w:pStyle w:val="a7"/>
        <w:tabs>
          <w:tab w:val="left" w:pos="567"/>
        </w:tabs>
        <w:spacing w:line="360" w:lineRule="auto"/>
        <w:rPr>
          <w:rFonts w:ascii="Times New Roman" w:hAnsi="Times New Roman"/>
          <w:szCs w:val="24"/>
        </w:rPr>
      </w:pPr>
    </w:p>
    <w:p w14:paraId="1BD0D30B" w14:textId="77777777" w:rsidR="00B65C93" w:rsidRPr="00FF430B" w:rsidRDefault="00B65C93" w:rsidP="00950D18">
      <w:pPr>
        <w:pStyle w:val="a7"/>
        <w:tabs>
          <w:tab w:val="left" w:pos="567"/>
        </w:tabs>
        <w:spacing w:line="360" w:lineRule="auto"/>
        <w:rPr>
          <w:rFonts w:ascii="Times New Roman" w:hAnsi="Times New Roman"/>
          <w:szCs w:val="24"/>
        </w:rPr>
      </w:pPr>
    </w:p>
    <w:p w14:paraId="353D1A40" w14:textId="77777777" w:rsidR="00B65C93" w:rsidRPr="00FF430B" w:rsidRDefault="00B65C93" w:rsidP="00950D18">
      <w:pPr>
        <w:pStyle w:val="a7"/>
        <w:tabs>
          <w:tab w:val="left" w:pos="567"/>
        </w:tabs>
        <w:spacing w:line="360" w:lineRule="auto"/>
        <w:rPr>
          <w:rFonts w:ascii="Times New Roman" w:hAnsi="Times New Roman"/>
          <w:szCs w:val="24"/>
        </w:rPr>
      </w:pPr>
    </w:p>
    <w:p w14:paraId="0424C725" w14:textId="77777777" w:rsidR="00B65C93" w:rsidRPr="00FF430B" w:rsidRDefault="00B65C93" w:rsidP="00950D18">
      <w:pPr>
        <w:pStyle w:val="a7"/>
        <w:tabs>
          <w:tab w:val="left" w:pos="567"/>
        </w:tabs>
        <w:spacing w:line="360" w:lineRule="auto"/>
        <w:rPr>
          <w:rFonts w:ascii="Times New Roman" w:hAnsi="Times New Roman"/>
          <w:szCs w:val="24"/>
        </w:rPr>
      </w:pPr>
    </w:p>
    <w:p w14:paraId="11F88B45" w14:textId="77777777" w:rsidR="00B65C93" w:rsidRPr="00FF430B" w:rsidRDefault="00B65C93" w:rsidP="00950D18">
      <w:pPr>
        <w:pStyle w:val="a7"/>
        <w:tabs>
          <w:tab w:val="left" w:pos="567"/>
        </w:tabs>
        <w:spacing w:line="360" w:lineRule="auto"/>
        <w:rPr>
          <w:rFonts w:ascii="Times New Roman" w:hAnsi="Times New Roman"/>
          <w:szCs w:val="24"/>
        </w:rPr>
      </w:pPr>
    </w:p>
    <w:p w14:paraId="07038BB8" w14:textId="77777777" w:rsidR="00B65C93" w:rsidRPr="00FF430B" w:rsidRDefault="00B65C93" w:rsidP="00950D18">
      <w:pPr>
        <w:pStyle w:val="a7"/>
        <w:tabs>
          <w:tab w:val="left" w:pos="567"/>
        </w:tabs>
        <w:spacing w:line="360" w:lineRule="auto"/>
        <w:rPr>
          <w:rFonts w:ascii="Times New Roman" w:hAnsi="Times New Roman"/>
          <w:szCs w:val="24"/>
        </w:rPr>
      </w:pPr>
    </w:p>
    <w:p w14:paraId="2E13C76B" w14:textId="77777777" w:rsidR="00B65C93" w:rsidRPr="00FF430B" w:rsidRDefault="00B65C93" w:rsidP="00950D18">
      <w:pPr>
        <w:pStyle w:val="a7"/>
        <w:tabs>
          <w:tab w:val="left" w:pos="567"/>
        </w:tabs>
        <w:spacing w:line="360" w:lineRule="auto"/>
        <w:rPr>
          <w:rFonts w:ascii="Times New Roman" w:hAnsi="Times New Roman"/>
          <w:szCs w:val="24"/>
        </w:rPr>
      </w:pPr>
    </w:p>
    <w:p w14:paraId="47D628D7" w14:textId="77777777" w:rsidR="00B65C93" w:rsidRPr="00FF430B" w:rsidRDefault="00B65C93" w:rsidP="00950D18">
      <w:pPr>
        <w:pStyle w:val="a7"/>
        <w:tabs>
          <w:tab w:val="left" w:pos="567"/>
        </w:tabs>
        <w:spacing w:line="360" w:lineRule="auto"/>
        <w:rPr>
          <w:rFonts w:ascii="Times New Roman" w:hAnsi="Times New Roman"/>
          <w:szCs w:val="24"/>
        </w:rPr>
      </w:pPr>
    </w:p>
    <w:p w14:paraId="7DE99931" w14:textId="77777777" w:rsidR="00B65C93" w:rsidRPr="00FF430B" w:rsidRDefault="00B65C93" w:rsidP="00950D18">
      <w:pPr>
        <w:pStyle w:val="a7"/>
        <w:tabs>
          <w:tab w:val="left" w:pos="567"/>
        </w:tabs>
        <w:spacing w:line="360" w:lineRule="auto"/>
        <w:rPr>
          <w:rFonts w:ascii="Times New Roman" w:hAnsi="Times New Roman"/>
          <w:szCs w:val="24"/>
        </w:rPr>
      </w:pPr>
    </w:p>
    <w:p w14:paraId="13421330" w14:textId="77777777" w:rsidR="003520B5" w:rsidRDefault="003520B5" w:rsidP="00BA7FF4">
      <w:pPr>
        <w:jc w:val="right"/>
        <w:rPr>
          <w:noProof w:val="0"/>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rPr>
      </w:pPr>
    </w:p>
    <w:p w14:paraId="3C3054B9" w14:textId="77777777" w:rsidR="00BE49DD" w:rsidRPr="00FF430B" w:rsidRDefault="00BE49DD" w:rsidP="00950D18">
      <w:pPr>
        <w:pStyle w:val="a7"/>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rPr>
      </w:pPr>
    </w:p>
    <w:p w14:paraId="37C20DD9" w14:textId="77777777" w:rsidR="00BB1EC7" w:rsidRPr="00FF430B" w:rsidRDefault="00BB1EC7" w:rsidP="00950D18">
      <w:pPr>
        <w:pStyle w:val="a7"/>
        <w:tabs>
          <w:tab w:val="left" w:pos="567"/>
        </w:tabs>
        <w:spacing w:line="360" w:lineRule="auto"/>
        <w:rPr>
          <w:rFonts w:ascii="Times New Roman" w:hAnsi="Times New Roman"/>
          <w:szCs w:val="24"/>
        </w:rPr>
      </w:pPr>
    </w:p>
    <w:p w14:paraId="2A9A1F9D" w14:textId="77777777" w:rsidR="00BB1EC7" w:rsidRPr="00FF430B" w:rsidRDefault="00BB1EC7" w:rsidP="00950D18">
      <w:pPr>
        <w:pStyle w:val="a7"/>
        <w:tabs>
          <w:tab w:val="left" w:pos="567"/>
        </w:tabs>
        <w:spacing w:line="360" w:lineRule="auto"/>
        <w:rPr>
          <w:rFonts w:ascii="Times New Roman" w:hAnsi="Times New Roman"/>
          <w:szCs w:val="24"/>
        </w:rPr>
      </w:pPr>
    </w:p>
    <w:p w14:paraId="75BBA572" w14:textId="77777777" w:rsidR="00BB1EC7" w:rsidRPr="00FF430B" w:rsidRDefault="00BB1EC7" w:rsidP="00950D18">
      <w:pPr>
        <w:pStyle w:val="a7"/>
        <w:tabs>
          <w:tab w:val="left" w:pos="567"/>
        </w:tabs>
        <w:spacing w:line="360" w:lineRule="auto"/>
        <w:rPr>
          <w:rFonts w:ascii="Times New Roman" w:hAnsi="Times New Roman"/>
          <w:szCs w:val="24"/>
        </w:rPr>
      </w:pPr>
    </w:p>
    <w:p w14:paraId="3AC6F755" w14:textId="77777777" w:rsidR="00BE49DD" w:rsidRPr="00FF430B" w:rsidRDefault="00BE49DD" w:rsidP="00950D18">
      <w:pPr>
        <w:pStyle w:val="a7"/>
        <w:tabs>
          <w:tab w:val="left" w:pos="567"/>
        </w:tabs>
        <w:spacing w:line="360" w:lineRule="auto"/>
        <w:rPr>
          <w:rFonts w:ascii="Times New Roman" w:hAnsi="Times New Roman"/>
          <w:szCs w:val="24"/>
        </w:rPr>
      </w:pPr>
    </w:p>
    <w:p w14:paraId="7E0B4786" w14:textId="77777777" w:rsidR="00BE49DD" w:rsidRPr="00FF430B" w:rsidRDefault="00BE49DD" w:rsidP="00950D18">
      <w:pPr>
        <w:pStyle w:val="a7"/>
        <w:tabs>
          <w:tab w:val="left" w:pos="567"/>
        </w:tabs>
        <w:spacing w:line="360" w:lineRule="auto"/>
        <w:rPr>
          <w:rFonts w:ascii="Times New Roman" w:hAnsi="Times New Roman"/>
          <w:szCs w:val="24"/>
        </w:rPr>
      </w:pPr>
    </w:p>
    <w:p w14:paraId="11C3E31B" w14:textId="77777777"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rPr>
      </w:pPr>
    </w:p>
    <w:p w14:paraId="6C271CF2" w14:textId="77777777" w:rsidR="00BE49DD" w:rsidRPr="00FF430B" w:rsidRDefault="00BE49DD" w:rsidP="00950D18">
      <w:pPr>
        <w:pStyle w:val="a7"/>
        <w:tabs>
          <w:tab w:val="left" w:pos="567"/>
        </w:tabs>
        <w:spacing w:line="360" w:lineRule="auto"/>
        <w:rPr>
          <w:rFonts w:ascii="Times New Roman" w:hAnsi="Times New Roman"/>
          <w:szCs w:val="24"/>
        </w:rPr>
      </w:pPr>
    </w:p>
    <w:p w14:paraId="338E51C6" w14:textId="77777777" w:rsidR="00BE49DD" w:rsidRPr="00FF430B" w:rsidRDefault="00BE49DD" w:rsidP="00950D18">
      <w:pPr>
        <w:pStyle w:val="a7"/>
        <w:tabs>
          <w:tab w:val="left" w:pos="567"/>
        </w:tabs>
        <w:spacing w:line="360" w:lineRule="auto"/>
        <w:rPr>
          <w:rFonts w:ascii="Times New Roman" w:hAnsi="Times New Roman"/>
          <w:szCs w:val="24"/>
        </w:rPr>
      </w:pPr>
    </w:p>
    <w:p w14:paraId="75E3D518" w14:textId="77777777" w:rsidR="00BE49DD" w:rsidRPr="00FF430B" w:rsidRDefault="00BE49DD" w:rsidP="00950D18">
      <w:pPr>
        <w:pStyle w:val="a7"/>
        <w:tabs>
          <w:tab w:val="left" w:pos="567"/>
        </w:tabs>
        <w:spacing w:line="360" w:lineRule="auto"/>
        <w:rPr>
          <w:rFonts w:ascii="Times New Roman" w:hAnsi="Times New Roman"/>
          <w:szCs w:val="24"/>
        </w:rPr>
      </w:pPr>
    </w:p>
    <w:p w14:paraId="4072F474" w14:textId="77777777" w:rsidR="00BE49DD" w:rsidRPr="00FF430B" w:rsidRDefault="00BE49DD" w:rsidP="00950D18">
      <w:pPr>
        <w:pStyle w:val="a7"/>
        <w:tabs>
          <w:tab w:val="left" w:pos="567"/>
        </w:tabs>
        <w:spacing w:line="360" w:lineRule="auto"/>
        <w:rPr>
          <w:rFonts w:ascii="Times New Roman" w:hAnsi="Times New Roman"/>
          <w:szCs w:val="24"/>
        </w:rPr>
      </w:pPr>
    </w:p>
    <w:p w14:paraId="1518CE00" w14:textId="77777777" w:rsidR="00BE49DD" w:rsidRPr="00FF430B" w:rsidRDefault="00BE49DD" w:rsidP="00950D18">
      <w:pPr>
        <w:pStyle w:val="a7"/>
        <w:tabs>
          <w:tab w:val="left" w:pos="567"/>
        </w:tabs>
        <w:spacing w:line="360" w:lineRule="auto"/>
        <w:rPr>
          <w:rFonts w:ascii="Times New Roman" w:hAnsi="Times New Roman"/>
          <w:szCs w:val="24"/>
        </w:rPr>
      </w:pPr>
    </w:p>
    <w:p w14:paraId="73A390E4" w14:textId="77777777" w:rsidR="00BE49DD" w:rsidRPr="00FF430B" w:rsidRDefault="00BE49DD" w:rsidP="00950D18">
      <w:pPr>
        <w:pStyle w:val="a7"/>
        <w:tabs>
          <w:tab w:val="left" w:pos="567"/>
        </w:tabs>
        <w:spacing w:line="360" w:lineRule="auto"/>
        <w:rPr>
          <w:rFonts w:ascii="Times New Roman" w:hAnsi="Times New Roman"/>
          <w:szCs w:val="24"/>
        </w:rPr>
      </w:pPr>
    </w:p>
    <w:p w14:paraId="64FA7230" w14:textId="77777777" w:rsidR="00BE49DD" w:rsidRPr="00FF430B" w:rsidRDefault="00BE49DD" w:rsidP="00950D18">
      <w:pPr>
        <w:pStyle w:val="a7"/>
        <w:tabs>
          <w:tab w:val="left" w:pos="567"/>
        </w:tabs>
        <w:spacing w:line="360" w:lineRule="auto"/>
        <w:rPr>
          <w:rFonts w:ascii="Times New Roman" w:hAnsi="Times New Roman"/>
          <w:szCs w:val="24"/>
        </w:rPr>
      </w:pPr>
    </w:p>
    <w:p w14:paraId="76FB82E9" w14:textId="77777777" w:rsidR="00BE49DD" w:rsidRPr="00FF430B" w:rsidRDefault="00BE49DD" w:rsidP="00950D18">
      <w:pPr>
        <w:pStyle w:val="a7"/>
        <w:tabs>
          <w:tab w:val="left" w:pos="567"/>
        </w:tabs>
        <w:spacing w:line="360" w:lineRule="auto"/>
        <w:rPr>
          <w:rFonts w:ascii="Times New Roman" w:hAnsi="Times New Roman"/>
          <w:szCs w:val="24"/>
        </w:rPr>
      </w:pPr>
    </w:p>
    <w:p w14:paraId="29DA1EEE" w14:textId="77777777" w:rsidR="00BE49DD" w:rsidRPr="00FF430B" w:rsidRDefault="00BE49DD" w:rsidP="00950D18">
      <w:pPr>
        <w:pStyle w:val="a7"/>
        <w:tabs>
          <w:tab w:val="left" w:pos="567"/>
        </w:tabs>
        <w:spacing w:line="360" w:lineRule="auto"/>
        <w:rPr>
          <w:rFonts w:ascii="Times New Roman" w:hAnsi="Times New Roman"/>
          <w:szCs w:val="24"/>
        </w:rPr>
      </w:pPr>
    </w:p>
    <w:p w14:paraId="03A60608" w14:textId="77777777" w:rsidR="003520B5" w:rsidRDefault="003520B5" w:rsidP="00BE49DD">
      <w:pPr>
        <w:jc w:val="right"/>
        <w:rPr>
          <w:noProof w:val="0"/>
        </w:rPr>
      </w:pPr>
    </w:p>
    <w:p w14:paraId="2FE154B9" w14:textId="2923E5E2"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14:paraId="727C02E3" w14:textId="77777777"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1A87BBD3" w14:textId="77777777" w:rsidR="00BE49DD" w:rsidRPr="00FF430B" w:rsidRDefault="00BE49DD" w:rsidP="00BE49DD">
      <w:pPr>
        <w:jc w:val="right"/>
        <w:rPr>
          <w:noProof w:val="0"/>
        </w:rPr>
      </w:pPr>
      <w:r w:rsidRPr="00FF430B">
        <w:rPr>
          <w:noProof w:val="0"/>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rPr>
      </w:pPr>
    </w:p>
    <w:bookmarkEnd w:id="47"/>
    <w:p w14:paraId="1C51A82A" w14:textId="77777777" w:rsidR="00AA1372" w:rsidRPr="00FF430B" w:rsidRDefault="00AA1372" w:rsidP="00950D18">
      <w:pPr>
        <w:pStyle w:val="a7"/>
        <w:tabs>
          <w:tab w:val="left" w:pos="567"/>
        </w:tabs>
        <w:rPr>
          <w:rFonts w:ascii="Times New Roman" w:hAnsi="Times New Roman"/>
          <w:b/>
          <w:szCs w:val="24"/>
        </w:rPr>
      </w:pPr>
    </w:p>
    <w:p w14:paraId="03AD0F2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212A1D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rPr>
      </w:pPr>
    </w:p>
    <w:p w14:paraId="7A2AAB8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rPr>
      </w:pPr>
    </w:p>
    <w:p w14:paraId="5D1725F5" w14:textId="77777777" w:rsidR="00AA1372" w:rsidRPr="00FF430B" w:rsidRDefault="00AA1372" w:rsidP="00950D18">
      <w:pPr>
        <w:pStyle w:val="a7"/>
        <w:tabs>
          <w:tab w:val="left" w:pos="567"/>
        </w:tabs>
        <w:rPr>
          <w:rFonts w:ascii="Times New Roman" w:hAnsi="Times New Roman"/>
          <w:szCs w:val="24"/>
        </w:rPr>
      </w:pPr>
    </w:p>
    <w:p w14:paraId="5C17FDC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4331B42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14:paraId="64DA598C" w14:textId="77777777"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46B26254"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0B9ABFA8" w14:textId="77777777"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rPr>
      </w:pPr>
    </w:p>
    <w:p w14:paraId="59A22C7D" w14:textId="77777777"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10BE6221" w14:textId="77777777" w:rsidR="00950D18" w:rsidRPr="00FF430B" w:rsidRDefault="00950D18" w:rsidP="00196AB4">
      <w:pPr>
        <w:spacing w:after="200" w:line="276" w:lineRule="auto"/>
        <w:jc w:val="center"/>
        <w:rPr>
          <w:lang w:eastAsia="zh-CN"/>
        </w:rPr>
      </w:pPr>
      <w:bookmarkStart w:id="48" w:name="_Toc449692097"/>
    </w:p>
    <w:p w14:paraId="72C753EB" w14:textId="77777777" w:rsidR="008726D2" w:rsidRPr="00FF430B" w:rsidRDefault="008726D2" w:rsidP="00196AB4">
      <w:pPr>
        <w:spacing w:after="200" w:line="276" w:lineRule="auto"/>
        <w:jc w:val="center"/>
        <w:rPr>
          <w:lang w:eastAsia="zh-CN"/>
        </w:rPr>
      </w:pPr>
    </w:p>
    <w:p w14:paraId="63EB4698" w14:textId="77777777" w:rsidR="002927B7" w:rsidRPr="00FF430B" w:rsidRDefault="002927B7" w:rsidP="00196AB4">
      <w:pPr>
        <w:spacing w:after="200" w:line="276" w:lineRule="auto"/>
        <w:jc w:val="center"/>
        <w:rPr>
          <w:lang w:eastAsia="zh-CN"/>
        </w:rPr>
      </w:pPr>
    </w:p>
    <w:p w14:paraId="54002888" w14:textId="6136D6BB"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48"/>
    <w:p w14:paraId="5F7BC614" w14:textId="77777777" w:rsidR="008B330F" w:rsidRPr="00FF430B" w:rsidRDefault="008B330F" w:rsidP="00950D18">
      <w:pPr>
        <w:jc w:val="center"/>
        <w:rPr>
          <w:b/>
        </w:rPr>
      </w:pPr>
    </w:p>
    <w:p w14:paraId="2A6AE53A" w14:textId="77777777"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a7"/>
              <w:tabs>
                <w:tab w:val="left" w:pos="567"/>
              </w:tabs>
              <w:rPr>
                <w:rFonts w:ascii="Times New Roman" w:hAnsi="Times New Roman"/>
                <w:szCs w:val="24"/>
              </w:rPr>
            </w:pPr>
          </w:p>
          <w:p w14:paraId="407D3D03" w14:textId="77777777" w:rsidR="00AA1372" w:rsidRPr="00FF430B" w:rsidRDefault="00AA1372" w:rsidP="00950D18">
            <w:pPr>
              <w:pStyle w:val="a7"/>
              <w:tabs>
                <w:tab w:val="left" w:pos="567"/>
              </w:tabs>
              <w:rPr>
                <w:rFonts w:ascii="Times New Roman" w:hAnsi="Times New Roman"/>
                <w:szCs w:val="24"/>
              </w:rPr>
            </w:pPr>
          </w:p>
          <w:p w14:paraId="1F9A6ED0" w14:textId="77777777" w:rsidR="00AA1372" w:rsidRPr="00FF430B" w:rsidRDefault="00AA1372" w:rsidP="00950D18">
            <w:pPr>
              <w:pStyle w:val="a7"/>
              <w:tabs>
                <w:tab w:val="left" w:pos="567"/>
              </w:tabs>
              <w:rPr>
                <w:rFonts w:ascii="Times New Roman" w:hAnsi="Times New Roman"/>
                <w:szCs w:val="24"/>
              </w:rPr>
            </w:pPr>
          </w:p>
          <w:p w14:paraId="0299E96C" w14:textId="77777777" w:rsidR="00AA1372" w:rsidRPr="00FF430B" w:rsidRDefault="00AA1372" w:rsidP="00950D18">
            <w:pPr>
              <w:pStyle w:val="a7"/>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a7"/>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a7"/>
              <w:tabs>
                <w:tab w:val="left" w:pos="567"/>
              </w:tabs>
              <w:rPr>
                <w:rFonts w:ascii="Times New Roman" w:hAnsi="Times New Roman"/>
                <w:szCs w:val="24"/>
              </w:rPr>
            </w:pPr>
          </w:p>
          <w:p w14:paraId="54ABA37C" w14:textId="77777777" w:rsidR="00AA1372" w:rsidRPr="00FF430B" w:rsidRDefault="00AA1372" w:rsidP="00950D18">
            <w:pPr>
              <w:pStyle w:val="a7"/>
              <w:tabs>
                <w:tab w:val="left" w:pos="567"/>
              </w:tabs>
              <w:rPr>
                <w:rFonts w:ascii="Times New Roman" w:hAnsi="Times New Roman"/>
                <w:szCs w:val="24"/>
              </w:rPr>
            </w:pPr>
          </w:p>
          <w:p w14:paraId="57ABB82B" w14:textId="77777777" w:rsidR="00AA1372" w:rsidRPr="00FF430B" w:rsidRDefault="00AA1372" w:rsidP="00950D18">
            <w:pPr>
              <w:pStyle w:val="a7"/>
              <w:tabs>
                <w:tab w:val="left" w:pos="567"/>
              </w:tabs>
              <w:rPr>
                <w:rFonts w:ascii="Times New Roman" w:hAnsi="Times New Roman"/>
                <w:szCs w:val="24"/>
              </w:rPr>
            </w:pPr>
          </w:p>
          <w:p w14:paraId="71C52794" w14:textId="77777777" w:rsidR="00AA1372" w:rsidRPr="00FF430B" w:rsidRDefault="00AA1372" w:rsidP="00950D18">
            <w:pPr>
              <w:pStyle w:val="a7"/>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a7"/>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a7"/>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9"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4B7F14A2" w14:textId="77777777" w:rsidR="00B65C93" w:rsidRPr="00FF430B" w:rsidRDefault="00B65C93" w:rsidP="00F43D02">
      <w:pPr>
        <w:jc w:val="both"/>
        <w:rPr>
          <w:rFonts w:eastAsia="PMingLiU"/>
          <w:lang w:eastAsia="zh-CN"/>
        </w:rPr>
      </w:pPr>
    </w:p>
    <w:p w14:paraId="654767D6" w14:textId="77777777" w:rsidR="00B65C93" w:rsidRPr="00FF430B" w:rsidRDefault="00B65C93" w:rsidP="00F43D02">
      <w:pPr>
        <w:jc w:val="both"/>
        <w:rPr>
          <w:rFonts w:eastAsia="PMingLiU"/>
          <w:lang w:eastAsia="zh-CN"/>
        </w:rPr>
      </w:pPr>
    </w:p>
    <w:p w14:paraId="7F67668A" w14:textId="77777777" w:rsidR="00B65C93" w:rsidRPr="00FF430B" w:rsidRDefault="00B65C93" w:rsidP="00F43D02">
      <w:pPr>
        <w:jc w:val="both"/>
        <w:rPr>
          <w:rFonts w:eastAsia="PMingLiU"/>
          <w:lang w:eastAsia="zh-CN"/>
        </w:rPr>
      </w:pPr>
    </w:p>
    <w:p w14:paraId="3CD5A841" w14:textId="77777777" w:rsidR="00B65C93" w:rsidRPr="00FF430B" w:rsidRDefault="00B65C93" w:rsidP="00F43D02">
      <w:pPr>
        <w:jc w:val="both"/>
        <w:rPr>
          <w:rFonts w:eastAsia="PMingLiU"/>
          <w:lang w:eastAsia="zh-CN"/>
        </w:rPr>
      </w:pPr>
    </w:p>
    <w:p w14:paraId="6BA4A3A5" w14:textId="77777777" w:rsidR="00B65C93" w:rsidRPr="00FF430B" w:rsidRDefault="00B65C93" w:rsidP="00F43D02">
      <w:pPr>
        <w:jc w:val="both"/>
        <w:rPr>
          <w:rFonts w:eastAsia="PMingLiU"/>
          <w:lang w:eastAsia="zh-CN"/>
        </w:rPr>
      </w:pPr>
    </w:p>
    <w:p w14:paraId="2626EF92" w14:textId="77777777" w:rsidR="00B65C93" w:rsidRPr="00FF430B" w:rsidRDefault="00B65C93" w:rsidP="00F43D02">
      <w:pPr>
        <w:jc w:val="both"/>
        <w:rPr>
          <w:rFonts w:eastAsia="PMingLiU"/>
          <w:lang w:eastAsia="zh-CN"/>
        </w:rPr>
      </w:pPr>
    </w:p>
    <w:p w14:paraId="3EC18CFB" w14:textId="77777777" w:rsidR="00B65C93" w:rsidRPr="00FF430B" w:rsidRDefault="00B65C93" w:rsidP="00F43D02">
      <w:pPr>
        <w:jc w:val="both"/>
        <w:rPr>
          <w:rFonts w:eastAsia="PMingLiU"/>
          <w:lang w:eastAsia="zh-CN"/>
        </w:rPr>
      </w:pPr>
    </w:p>
    <w:p w14:paraId="224A43F7" w14:textId="77777777" w:rsidR="00B65C93" w:rsidRPr="00FF430B" w:rsidRDefault="00B65C93" w:rsidP="00F43D02">
      <w:pPr>
        <w:jc w:val="both"/>
        <w:rPr>
          <w:rFonts w:eastAsia="PMingLiU"/>
          <w:lang w:eastAsia="zh-CN"/>
        </w:rPr>
      </w:pPr>
    </w:p>
    <w:p w14:paraId="161E18D9" w14:textId="77777777" w:rsidR="00B65C93" w:rsidRPr="00FF430B" w:rsidRDefault="00B65C93" w:rsidP="00F43D02">
      <w:pPr>
        <w:jc w:val="both"/>
        <w:rPr>
          <w:rFonts w:eastAsia="PMingLiU"/>
          <w:lang w:eastAsia="zh-CN"/>
        </w:rPr>
      </w:pPr>
    </w:p>
    <w:p w14:paraId="1BAC0690" w14:textId="77777777" w:rsidR="00B65C93" w:rsidRPr="00FF430B" w:rsidRDefault="00B65C93" w:rsidP="00F43D02">
      <w:pPr>
        <w:jc w:val="both"/>
        <w:rPr>
          <w:rFonts w:eastAsia="PMingLiU"/>
          <w:lang w:eastAsia="zh-CN"/>
        </w:rPr>
      </w:pPr>
    </w:p>
    <w:p w14:paraId="318491F6" w14:textId="77777777" w:rsidR="00B65C93" w:rsidRDefault="00B65C93" w:rsidP="00F43D02">
      <w:pPr>
        <w:jc w:val="both"/>
        <w:rPr>
          <w:rFonts w:eastAsia="PMingLiU"/>
          <w:lang w:eastAsia="zh-CN"/>
        </w:rPr>
      </w:pPr>
    </w:p>
    <w:p w14:paraId="022940C2" w14:textId="77777777" w:rsidR="003520B5" w:rsidRPr="00FF430B" w:rsidRDefault="003520B5" w:rsidP="00F43D02">
      <w:pPr>
        <w:jc w:val="both"/>
        <w:rPr>
          <w:rFonts w:eastAsia="PMingLiU"/>
          <w:lang w:eastAsia="zh-CN"/>
        </w:rPr>
      </w:pPr>
    </w:p>
    <w:p w14:paraId="45E0676E" w14:textId="77777777" w:rsidR="00B65C93" w:rsidRPr="00FF430B" w:rsidRDefault="00B65C93" w:rsidP="00F43D02">
      <w:pPr>
        <w:jc w:val="both"/>
        <w:rPr>
          <w:rFonts w:eastAsia="PMingLiU"/>
          <w:lang w:eastAsia="zh-CN"/>
        </w:rPr>
      </w:pPr>
    </w:p>
    <w:p w14:paraId="4CECB15D" w14:textId="0FD8B6A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14:paraId="2F5D24C9"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2359115B" w14:textId="77777777" w:rsidR="00BA7FF4" w:rsidRPr="00FF430B" w:rsidRDefault="00BA7FF4" w:rsidP="00BA7FF4">
      <w:pPr>
        <w:jc w:val="right"/>
        <w:rPr>
          <w:noProof w:val="0"/>
        </w:rPr>
      </w:pPr>
      <w:r w:rsidRPr="00FF430B">
        <w:rPr>
          <w:noProof w:val="0"/>
        </w:rPr>
        <w:t>din “____” ________ 20___</w:t>
      </w:r>
    </w:p>
    <w:p w14:paraId="2AFB9DD6" w14:textId="77777777" w:rsidR="00B65C93" w:rsidRPr="00FF430B" w:rsidRDefault="00B65C93" w:rsidP="00F43D02">
      <w:pPr>
        <w:jc w:val="both"/>
        <w:rPr>
          <w:rFonts w:eastAsia="PMingLiU"/>
          <w:lang w:eastAsia="zh-CN"/>
        </w:rPr>
      </w:pPr>
    </w:p>
    <w:p w14:paraId="11E2E30D" w14:textId="77777777" w:rsidR="00B65C93" w:rsidRPr="00FF430B" w:rsidRDefault="00B65C93" w:rsidP="00F43D02">
      <w:pPr>
        <w:jc w:val="both"/>
        <w:rPr>
          <w:rFonts w:eastAsia="PMingLiU"/>
          <w:lang w:eastAsia="zh-CN"/>
        </w:rPr>
      </w:pPr>
    </w:p>
    <w:p w14:paraId="482D2810" w14:textId="77777777" w:rsidR="00B65C93" w:rsidRPr="00FF430B" w:rsidRDefault="00B65C93" w:rsidP="00F43D02">
      <w:pPr>
        <w:jc w:val="both"/>
        <w:rPr>
          <w:rFonts w:eastAsia="PMingLiU"/>
          <w:lang w:eastAsia="zh-CN"/>
        </w:rPr>
      </w:pPr>
    </w:p>
    <w:p w14:paraId="0766CC73" w14:textId="77777777" w:rsidR="008B330F" w:rsidRPr="00FF430B" w:rsidRDefault="008B330F" w:rsidP="00F43D02">
      <w:pPr>
        <w:jc w:val="center"/>
        <w:rPr>
          <w:rFonts w:eastAsia="PMingLiU"/>
          <w:lang w:eastAsia="zh-CN"/>
        </w:rPr>
      </w:pPr>
    </w:p>
    <w:p w14:paraId="0DBE1B11" w14:textId="77777777"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14:paraId="1E2756A8" w14:textId="77777777"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14:paraId="7A0A214F"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14:paraId="2D468F1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14:paraId="70BBDEDE" w14:textId="77777777" w:rsidR="00D01642" w:rsidRPr="00FF430B" w:rsidRDefault="00D01642" w:rsidP="00F43D02">
            <w:pPr>
              <w:pStyle w:val="a7"/>
              <w:tabs>
                <w:tab w:val="left" w:pos="567"/>
              </w:tabs>
              <w:rPr>
                <w:rFonts w:ascii="Times New Roman" w:hAnsi="Times New Roman"/>
                <w:szCs w:val="24"/>
              </w:rPr>
            </w:pPr>
          </w:p>
          <w:p w14:paraId="7261E288" w14:textId="77777777" w:rsidR="00D01642" w:rsidRPr="00FF430B" w:rsidRDefault="00D01642" w:rsidP="00F43D02">
            <w:pPr>
              <w:pStyle w:val="a7"/>
              <w:tabs>
                <w:tab w:val="left" w:pos="567"/>
              </w:tabs>
              <w:rPr>
                <w:rFonts w:ascii="Times New Roman" w:hAnsi="Times New Roman"/>
                <w:szCs w:val="24"/>
              </w:rPr>
            </w:pPr>
          </w:p>
          <w:p w14:paraId="303C6D39" w14:textId="77777777" w:rsidR="00D01642" w:rsidRPr="00FF430B" w:rsidRDefault="00D01642" w:rsidP="00F43D02">
            <w:pPr>
              <w:pStyle w:val="a7"/>
              <w:tabs>
                <w:tab w:val="left" w:pos="567"/>
              </w:tabs>
              <w:rPr>
                <w:rFonts w:ascii="Times New Roman" w:hAnsi="Times New Roman"/>
                <w:szCs w:val="24"/>
              </w:rPr>
            </w:pPr>
          </w:p>
          <w:p w14:paraId="1936FA40" w14:textId="77777777" w:rsidR="00D01642" w:rsidRPr="00FF430B" w:rsidRDefault="00D01642" w:rsidP="00F43D02">
            <w:pPr>
              <w:pStyle w:val="a7"/>
              <w:tabs>
                <w:tab w:val="left" w:pos="567"/>
              </w:tabs>
              <w:rPr>
                <w:rFonts w:ascii="Times New Roman" w:hAnsi="Times New Roman"/>
                <w:szCs w:val="24"/>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14:paraId="2E8BC89C"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14:paraId="0F94075E" w14:textId="77777777" w:rsidR="00D01642" w:rsidRPr="00FF430B" w:rsidRDefault="00D01642" w:rsidP="00F43D02">
            <w:pPr>
              <w:pStyle w:val="a7"/>
              <w:tabs>
                <w:tab w:val="left" w:pos="567"/>
              </w:tabs>
              <w:rPr>
                <w:rFonts w:ascii="Times New Roman" w:hAnsi="Times New Roman"/>
                <w:szCs w:val="24"/>
              </w:rPr>
            </w:pPr>
          </w:p>
          <w:p w14:paraId="3CEB5A05" w14:textId="77777777" w:rsidR="00D01642" w:rsidRPr="00FF430B" w:rsidRDefault="00D01642" w:rsidP="00F43D02">
            <w:pPr>
              <w:pStyle w:val="a7"/>
              <w:tabs>
                <w:tab w:val="left" w:pos="567"/>
              </w:tabs>
              <w:rPr>
                <w:rFonts w:ascii="Times New Roman" w:hAnsi="Times New Roman"/>
                <w:szCs w:val="24"/>
              </w:rPr>
            </w:pPr>
          </w:p>
          <w:p w14:paraId="2BE9467D" w14:textId="77777777" w:rsidR="00D01642" w:rsidRPr="00FF430B" w:rsidRDefault="00D01642" w:rsidP="00F43D02">
            <w:pPr>
              <w:pStyle w:val="a7"/>
              <w:tabs>
                <w:tab w:val="left" w:pos="567"/>
              </w:tabs>
              <w:rPr>
                <w:rFonts w:ascii="Times New Roman" w:hAnsi="Times New Roman"/>
                <w:szCs w:val="24"/>
              </w:rPr>
            </w:pPr>
          </w:p>
          <w:p w14:paraId="2F41E6A1" w14:textId="77777777" w:rsidR="00D01642" w:rsidRPr="00FF430B" w:rsidRDefault="00D01642" w:rsidP="00F43D02">
            <w:pPr>
              <w:pStyle w:val="a7"/>
              <w:tabs>
                <w:tab w:val="left" w:pos="567"/>
              </w:tabs>
              <w:rPr>
                <w:rFonts w:ascii="Times New Roman" w:hAnsi="Times New Roman"/>
                <w:szCs w:val="24"/>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14:paraId="4CBD57E4"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688656FD"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4C42100"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73329E7D" w14:textId="77777777" w:rsidR="00D01642" w:rsidRPr="00FF430B" w:rsidRDefault="00D01642" w:rsidP="00F43D02">
            <w:pPr>
              <w:pStyle w:val="a7"/>
              <w:tabs>
                <w:tab w:val="left" w:pos="567"/>
              </w:tabs>
              <w:rPr>
                <w:rFonts w:ascii="Times New Roman" w:hAnsi="Times New Roman"/>
                <w:szCs w:val="24"/>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14:paraId="17D5A86E"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14:paraId="7AAB392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15BCB263"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3144760" w14:textId="77777777" w:rsidR="00D01642" w:rsidRPr="00FF430B" w:rsidRDefault="00D01642" w:rsidP="00F43D02">
            <w:pPr>
              <w:pStyle w:val="a7"/>
              <w:tabs>
                <w:tab w:val="left" w:pos="567"/>
              </w:tabs>
              <w:rPr>
                <w:rFonts w:ascii="Times New Roman" w:hAnsi="Times New Roman"/>
                <w:szCs w:val="24"/>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rPr>
            </w:pPr>
          </w:p>
        </w:tc>
      </w:tr>
    </w:tbl>
    <w:p w14:paraId="19243881" w14:textId="77777777" w:rsidR="003207B4" w:rsidRPr="00FF430B" w:rsidRDefault="003207B4" w:rsidP="00F43D02">
      <w:pPr>
        <w:jc w:val="both"/>
        <w:rPr>
          <w:rFonts w:eastAsia="PMingLiU"/>
          <w:lang w:eastAsia="zh-CN"/>
        </w:rPr>
      </w:pPr>
    </w:p>
    <w:p w14:paraId="1D9878FF" w14:textId="77777777"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14:paraId="7D667F18" w14:textId="77777777"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14:paraId="6026B16E" w14:textId="77777777"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4771B096" w14:textId="77777777"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14:paraId="0DCDD4B7" w14:textId="77777777" w:rsidR="003B4ACE" w:rsidRPr="00FF430B" w:rsidRDefault="003B4ACE" w:rsidP="00196AB4">
      <w:pPr>
        <w:pStyle w:val="Style3"/>
        <w:tabs>
          <w:tab w:val="left" w:pos="567"/>
        </w:tabs>
        <w:ind w:left="0" w:firstLine="0"/>
        <w:rPr>
          <w:rFonts w:eastAsia="PMingLiU"/>
          <w:lang w:eastAsia="zh-CN"/>
        </w:rPr>
      </w:pPr>
    </w:p>
    <w:p w14:paraId="2C6636FD" w14:textId="77777777" w:rsidR="008B330F" w:rsidRPr="00FF430B" w:rsidRDefault="008B330F" w:rsidP="00196AB4">
      <w:pPr>
        <w:pStyle w:val="Style3"/>
        <w:tabs>
          <w:tab w:val="left" w:pos="567"/>
        </w:tabs>
        <w:ind w:left="0" w:firstLine="0"/>
        <w:rPr>
          <w:rFonts w:eastAsia="PMingLiU"/>
          <w:lang w:eastAsia="zh-CN"/>
        </w:rPr>
      </w:pPr>
    </w:p>
    <w:p w14:paraId="68585ED3" w14:textId="77777777" w:rsidR="008B330F" w:rsidRPr="00FF430B" w:rsidRDefault="008B330F" w:rsidP="00196AB4">
      <w:pPr>
        <w:pStyle w:val="Style3"/>
        <w:tabs>
          <w:tab w:val="left" w:pos="567"/>
        </w:tabs>
        <w:ind w:left="0" w:firstLine="0"/>
        <w:rPr>
          <w:rFonts w:eastAsia="PMingLiU"/>
          <w:lang w:eastAsia="zh-CN"/>
        </w:rPr>
      </w:pPr>
    </w:p>
    <w:p w14:paraId="213AB978" w14:textId="77777777" w:rsidR="00B65C93" w:rsidRPr="00FF430B" w:rsidRDefault="00B65C93" w:rsidP="00196AB4">
      <w:pPr>
        <w:pStyle w:val="Style3"/>
        <w:tabs>
          <w:tab w:val="left" w:pos="567"/>
        </w:tabs>
        <w:ind w:left="0" w:firstLine="0"/>
        <w:rPr>
          <w:rFonts w:eastAsia="PMingLiU"/>
          <w:lang w:eastAsia="zh-CN"/>
        </w:rPr>
      </w:pPr>
    </w:p>
    <w:p w14:paraId="64E9EAE3" w14:textId="77777777" w:rsidR="00B65C93" w:rsidRPr="00FF430B" w:rsidRDefault="00B65C93" w:rsidP="00196AB4">
      <w:pPr>
        <w:pStyle w:val="Style3"/>
        <w:tabs>
          <w:tab w:val="left" w:pos="567"/>
        </w:tabs>
        <w:ind w:left="0" w:firstLine="0"/>
        <w:rPr>
          <w:rFonts w:eastAsia="PMingLiU"/>
          <w:lang w:eastAsia="zh-CN"/>
        </w:rPr>
      </w:pPr>
    </w:p>
    <w:p w14:paraId="7CE4EC70" w14:textId="77777777" w:rsidR="00B65C93" w:rsidRPr="00FF430B" w:rsidRDefault="00B65C93" w:rsidP="00196AB4">
      <w:pPr>
        <w:pStyle w:val="Style3"/>
        <w:tabs>
          <w:tab w:val="left" w:pos="567"/>
        </w:tabs>
        <w:ind w:left="0" w:firstLine="0"/>
        <w:rPr>
          <w:rFonts w:eastAsia="PMingLiU"/>
          <w:lang w:eastAsia="zh-CN"/>
        </w:rPr>
      </w:pPr>
    </w:p>
    <w:p w14:paraId="754F8D0E" w14:textId="77777777" w:rsidR="00B65C93" w:rsidRPr="00FF430B" w:rsidRDefault="00B65C93" w:rsidP="00196AB4">
      <w:pPr>
        <w:pStyle w:val="Style3"/>
        <w:tabs>
          <w:tab w:val="left" w:pos="567"/>
        </w:tabs>
        <w:ind w:left="0" w:firstLine="0"/>
        <w:rPr>
          <w:rFonts w:eastAsia="PMingLiU"/>
          <w:lang w:eastAsia="zh-CN"/>
        </w:rPr>
      </w:pPr>
    </w:p>
    <w:p w14:paraId="07E34268" w14:textId="07E3DBA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14:paraId="34774E0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FF9FA06" w14:textId="77777777" w:rsidR="00BA7FF4" w:rsidRPr="00FF430B" w:rsidRDefault="00BA7FF4" w:rsidP="00BA7FF4">
      <w:pPr>
        <w:jc w:val="right"/>
        <w:rPr>
          <w:noProof w:val="0"/>
        </w:rPr>
      </w:pPr>
      <w:r w:rsidRPr="00FF430B">
        <w:rPr>
          <w:noProof w:val="0"/>
        </w:rPr>
        <w:t>din “____” ________ 20___</w:t>
      </w:r>
    </w:p>
    <w:bookmarkEnd w:id="49"/>
    <w:p w14:paraId="13F9A5F4" w14:textId="77777777" w:rsidR="002242A0" w:rsidRPr="00FF430B" w:rsidRDefault="002242A0" w:rsidP="00773FE9">
      <w:pPr>
        <w:rPr>
          <w:rFonts w:eastAsia="PMingLiU"/>
          <w:b/>
          <w:lang w:eastAsia="zh-CN"/>
        </w:rPr>
      </w:pPr>
    </w:p>
    <w:p w14:paraId="6B603916"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657AEAB7" w14:textId="77777777"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378B53B6" w14:textId="77777777" w:rsidR="00FB2FFC" w:rsidRPr="00FF430B" w:rsidRDefault="00FB2FFC">
      <w:pPr>
        <w:pStyle w:val="a7"/>
        <w:tabs>
          <w:tab w:val="left" w:pos="567"/>
        </w:tabs>
        <w:jc w:val="center"/>
        <w:rPr>
          <w:rFonts w:ascii="Times New Roman" w:hAnsi="Times New Roman"/>
          <w:b/>
          <w:szCs w:val="24"/>
        </w:rPr>
      </w:pPr>
    </w:p>
    <w:p w14:paraId="77172FCD"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6A619F6"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E32A242"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eastAsia="zh-CN"/>
        </w:rPr>
      </w:pPr>
    </w:p>
    <w:p w14:paraId="4A0272D8"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AFC94AB"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6E059E9"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07E607C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EC61A3E"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0E97D0A" w14:textId="77777777" w:rsidR="009A7C84" w:rsidRPr="00FF430B" w:rsidRDefault="009A7C84" w:rsidP="009A7C84">
      <w:pPr>
        <w:spacing w:after="200" w:line="276" w:lineRule="auto"/>
        <w:rPr>
          <w:rFonts w:eastAsia="PMingLiU"/>
          <w:lang w:eastAsia="zh-CN"/>
        </w:rPr>
      </w:pPr>
      <w:bookmarkStart w:id="50" w:name="_Toc449692109"/>
    </w:p>
    <w:p w14:paraId="086EAB2C" w14:textId="77777777" w:rsidR="002D6E71" w:rsidRPr="00FF430B" w:rsidRDefault="002D6E71" w:rsidP="009A7C84">
      <w:pPr>
        <w:jc w:val="center"/>
        <w:rPr>
          <w:rFonts w:eastAsia="PMingLiU"/>
          <w:b/>
          <w:lang w:eastAsia="zh-CN"/>
        </w:rPr>
      </w:pPr>
    </w:p>
    <w:p w14:paraId="18A975DA" w14:textId="77777777" w:rsidR="002D6E71" w:rsidRPr="00FF430B" w:rsidRDefault="002D6E71" w:rsidP="009A7C84">
      <w:pPr>
        <w:jc w:val="center"/>
        <w:rPr>
          <w:rFonts w:eastAsia="PMingLiU"/>
          <w:b/>
          <w:lang w:eastAsia="zh-CN"/>
        </w:rPr>
      </w:pPr>
    </w:p>
    <w:p w14:paraId="381AEEE2" w14:textId="77777777" w:rsidR="002D6E71" w:rsidRPr="00FF430B" w:rsidRDefault="002D6E71" w:rsidP="009A7C84">
      <w:pPr>
        <w:jc w:val="center"/>
        <w:rPr>
          <w:rFonts w:eastAsia="PMingLiU"/>
          <w:b/>
          <w:lang w:eastAsia="zh-CN"/>
        </w:rPr>
      </w:pPr>
    </w:p>
    <w:p w14:paraId="7C4B20E6" w14:textId="77777777" w:rsidR="002D6E71" w:rsidRPr="00FF430B" w:rsidRDefault="002D6E71" w:rsidP="009A7C84">
      <w:pPr>
        <w:jc w:val="center"/>
        <w:rPr>
          <w:rFonts w:eastAsia="PMingLiU"/>
          <w:b/>
          <w:lang w:eastAsia="zh-CN"/>
        </w:rPr>
      </w:pPr>
    </w:p>
    <w:p w14:paraId="693A1EB9" w14:textId="77777777" w:rsidR="002D6E71" w:rsidRPr="00FF430B" w:rsidRDefault="002D6E71" w:rsidP="009A7C84">
      <w:pPr>
        <w:jc w:val="center"/>
        <w:rPr>
          <w:rFonts w:eastAsia="PMingLiU"/>
          <w:b/>
          <w:lang w:eastAsia="zh-CN"/>
        </w:rPr>
      </w:pPr>
    </w:p>
    <w:p w14:paraId="75B9931E" w14:textId="77777777" w:rsidR="002D6E71" w:rsidRPr="00FF430B" w:rsidRDefault="002D6E71" w:rsidP="009A7C84">
      <w:pPr>
        <w:jc w:val="center"/>
        <w:rPr>
          <w:rFonts w:eastAsia="PMingLiU"/>
          <w:b/>
          <w:lang w:eastAsia="zh-CN"/>
        </w:rPr>
      </w:pPr>
    </w:p>
    <w:p w14:paraId="6B4DE606" w14:textId="77777777" w:rsidR="00EF4276" w:rsidRPr="00FF430B" w:rsidRDefault="00EF4276" w:rsidP="009A7C84">
      <w:pPr>
        <w:jc w:val="center"/>
        <w:rPr>
          <w:rFonts w:eastAsia="PMingLiU"/>
          <w:b/>
          <w:lang w:eastAsia="zh-CN"/>
        </w:rPr>
      </w:pPr>
    </w:p>
    <w:p w14:paraId="267E6566" w14:textId="77777777" w:rsidR="00EF4276" w:rsidRPr="00FF430B" w:rsidRDefault="00EF4276" w:rsidP="009A7C84">
      <w:pPr>
        <w:jc w:val="center"/>
        <w:rPr>
          <w:rFonts w:eastAsia="PMingLiU"/>
          <w:b/>
          <w:lang w:eastAsia="zh-CN"/>
        </w:rPr>
      </w:pPr>
    </w:p>
    <w:p w14:paraId="5A04BF36" w14:textId="77777777" w:rsidR="0019071C" w:rsidRPr="00FF430B" w:rsidRDefault="0019071C" w:rsidP="009A7C84">
      <w:pPr>
        <w:jc w:val="center"/>
        <w:rPr>
          <w:rFonts w:eastAsia="PMingLiU"/>
          <w:b/>
          <w:lang w:eastAsia="zh-CN"/>
        </w:rPr>
      </w:pPr>
    </w:p>
    <w:p w14:paraId="03286D90" w14:textId="77777777" w:rsidR="0019071C" w:rsidRPr="00FF430B" w:rsidRDefault="0019071C" w:rsidP="009A7C84">
      <w:pPr>
        <w:jc w:val="center"/>
        <w:rPr>
          <w:rFonts w:eastAsia="PMingLiU"/>
          <w:b/>
          <w:lang w:eastAsia="zh-CN"/>
        </w:rPr>
      </w:pPr>
    </w:p>
    <w:p w14:paraId="40FFD2DA" w14:textId="77777777" w:rsidR="002D6E71" w:rsidRPr="00FF430B" w:rsidRDefault="002D6E71" w:rsidP="009A7C84">
      <w:pPr>
        <w:jc w:val="center"/>
        <w:rPr>
          <w:rFonts w:eastAsia="PMingLiU"/>
          <w:b/>
          <w:lang w:eastAsia="zh-CN"/>
        </w:rPr>
      </w:pPr>
    </w:p>
    <w:p w14:paraId="3148CF1D" w14:textId="77777777" w:rsidR="002D6E71" w:rsidRPr="00FF430B" w:rsidRDefault="002D6E71"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50"/>
    <w:p w14:paraId="2D8A9806" w14:textId="77777777" w:rsidR="00B14173" w:rsidRPr="00FF430B" w:rsidRDefault="00B14173" w:rsidP="009A7C84">
      <w:pPr>
        <w:jc w:val="center"/>
        <w:rPr>
          <w:b/>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1"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Pr="00FF430B" w:rsidRDefault="002D6E7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2C06CA23" w14:textId="77777777" w:rsidR="002D6E71" w:rsidRPr="00FF430B" w:rsidRDefault="002D6E71" w:rsidP="00284ED0">
      <w:pPr>
        <w:spacing w:line="276" w:lineRule="auto"/>
        <w:jc w:val="center"/>
        <w:rPr>
          <w:rFonts w:eastAsia="PMingLiU"/>
          <w:b/>
          <w:lang w:eastAsia="zh-CN"/>
        </w:rPr>
      </w:pPr>
    </w:p>
    <w:p w14:paraId="1B856953" w14:textId="77777777" w:rsidR="002D6E71" w:rsidRPr="00FF430B" w:rsidRDefault="002D6E71" w:rsidP="00284ED0">
      <w:pPr>
        <w:spacing w:line="276" w:lineRule="auto"/>
        <w:jc w:val="center"/>
        <w:rPr>
          <w:rFonts w:eastAsia="PMingLiU"/>
          <w:b/>
          <w:lang w:eastAsia="zh-CN"/>
        </w:rPr>
      </w:pPr>
    </w:p>
    <w:p w14:paraId="68264900" w14:textId="77777777" w:rsidR="002D6E71" w:rsidRPr="00FF430B" w:rsidRDefault="002D6E71" w:rsidP="00284ED0">
      <w:pPr>
        <w:spacing w:line="276" w:lineRule="auto"/>
        <w:jc w:val="center"/>
        <w:rPr>
          <w:rFonts w:eastAsia="PMingLiU"/>
          <w:b/>
          <w:lang w:eastAsia="zh-CN"/>
        </w:rPr>
      </w:pPr>
    </w:p>
    <w:p w14:paraId="1FCB7984" w14:textId="77777777" w:rsidR="002D6E71" w:rsidRPr="00FF430B" w:rsidRDefault="002D6E71" w:rsidP="00284ED0">
      <w:pPr>
        <w:spacing w:line="276" w:lineRule="auto"/>
        <w:jc w:val="center"/>
        <w:rPr>
          <w:rFonts w:eastAsia="PMingLiU"/>
          <w:b/>
          <w:lang w:eastAsia="zh-CN"/>
        </w:rPr>
      </w:pPr>
    </w:p>
    <w:p w14:paraId="5C0181BC"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1"/>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52" w:name="_Toc449632664"/>
      <w:bookmarkStart w:id="53" w:name="_Toc449633156"/>
      <w:bookmarkStart w:id="54" w:name="_Toc449692111"/>
      <w:r w:rsidRPr="00FF430B">
        <w:rPr>
          <w:rFonts w:eastAsia="PMingLiU"/>
          <w:b/>
          <w:bCs/>
          <w:iCs/>
          <w:lang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eastAsia="zh-CN"/>
        </w:rPr>
      </w:pPr>
      <w:bookmarkStart w:id="55" w:name="_Toc449632665"/>
      <w:bookmarkStart w:id="56" w:name="_Toc449633157"/>
      <w:bookmarkStart w:id="57"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58"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Pr="00FF430B" w:rsidRDefault="002D6E71"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0345CAA8" w14:textId="77777777" w:rsidR="002D6E71" w:rsidRPr="00FF430B" w:rsidRDefault="002D6E71" w:rsidP="00B322B4">
      <w:pPr>
        <w:spacing w:line="276" w:lineRule="auto"/>
        <w:jc w:val="center"/>
        <w:rPr>
          <w:rFonts w:eastAsia="PMingLiU"/>
          <w:b/>
          <w:lang w:eastAsia="zh-CN"/>
        </w:rPr>
      </w:pPr>
    </w:p>
    <w:p w14:paraId="277C3685" w14:textId="77777777" w:rsidR="002D6E71" w:rsidRPr="00FF430B" w:rsidRDefault="002D6E71" w:rsidP="00B322B4">
      <w:pPr>
        <w:spacing w:line="276" w:lineRule="auto"/>
        <w:jc w:val="center"/>
        <w:rPr>
          <w:rFonts w:eastAsia="PMingLiU"/>
          <w:b/>
          <w:lang w:eastAsia="zh-CN"/>
        </w:rPr>
      </w:pPr>
    </w:p>
    <w:p w14:paraId="63445B97" w14:textId="77777777" w:rsidR="000E4D7D" w:rsidRPr="00FF430B" w:rsidRDefault="000E4D7D"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58"/>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19"/>
        <w:gridCol w:w="1990"/>
        <w:gridCol w:w="2029"/>
        <w:gridCol w:w="1742"/>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59"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0500D455" w14:textId="77777777" w:rsidR="002D6E71" w:rsidRPr="00FF430B" w:rsidRDefault="002D6E71" w:rsidP="004F77F1">
      <w:pPr>
        <w:spacing w:line="276" w:lineRule="auto"/>
        <w:jc w:val="center"/>
        <w:rPr>
          <w:rFonts w:eastAsia="PMingLiU"/>
          <w:b/>
          <w:lang w:eastAsia="zh-CN"/>
        </w:rPr>
      </w:pPr>
    </w:p>
    <w:p w14:paraId="0BDE82D2" w14:textId="77777777" w:rsidR="000E4D7D" w:rsidRPr="00FF430B" w:rsidRDefault="000E4D7D" w:rsidP="004F77F1">
      <w:pPr>
        <w:spacing w:line="276" w:lineRule="auto"/>
        <w:jc w:val="center"/>
        <w:rPr>
          <w:rFonts w:eastAsia="PMingLiU"/>
          <w:b/>
          <w:lang w:eastAsia="zh-CN"/>
        </w:rPr>
      </w:pPr>
    </w:p>
    <w:p w14:paraId="724D5FC5" w14:textId="77777777" w:rsidR="000E4D7D" w:rsidRPr="00FF430B" w:rsidRDefault="000E4D7D" w:rsidP="004F77F1">
      <w:pPr>
        <w:spacing w:line="276" w:lineRule="auto"/>
        <w:jc w:val="center"/>
        <w:rPr>
          <w:rFonts w:eastAsia="PMingLiU"/>
          <w:b/>
          <w:lang w:eastAsia="zh-CN"/>
        </w:rPr>
      </w:pPr>
    </w:p>
    <w:p w14:paraId="1D5FEC39" w14:textId="77777777" w:rsidR="000E4D7D" w:rsidRPr="00FF430B" w:rsidRDefault="000E4D7D" w:rsidP="004F77F1">
      <w:pPr>
        <w:spacing w:line="276" w:lineRule="auto"/>
        <w:jc w:val="center"/>
        <w:rPr>
          <w:rFonts w:eastAsia="PMingLiU"/>
          <w:b/>
          <w:lang w:eastAsia="zh-CN"/>
        </w:rPr>
      </w:pPr>
    </w:p>
    <w:p w14:paraId="03F610AA" w14:textId="77777777" w:rsidR="000E4D7D" w:rsidRPr="00FF430B" w:rsidRDefault="000E4D7D" w:rsidP="004F77F1">
      <w:pPr>
        <w:spacing w:line="276" w:lineRule="auto"/>
        <w:jc w:val="center"/>
        <w:rPr>
          <w:rFonts w:eastAsia="PMingLiU"/>
          <w:b/>
          <w:lang w:eastAsia="zh-CN"/>
        </w:rPr>
      </w:pPr>
    </w:p>
    <w:p w14:paraId="11EA07F4" w14:textId="77777777" w:rsidR="000E4D7D" w:rsidRPr="00FF430B" w:rsidRDefault="000E4D7D" w:rsidP="004F77F1">
      <w:pPr>
        <w:spacing w:line="276" w:lineRule="auto"/>
        <w:jc w:val="center"/>
        <w:rPr>
          <w:rFonts w:eastAsia="PMingLiU"/>
          <w:b/>
          <w:lang w:eastAsia="zh-CN"/>
        </w:rPr>
      </w:pPr>
    </w:p>
    <w:p w14:paraId="5A3FC5F9" w14:textId="77777777" w:rsidR="00211C74" w:rsidRPr="00FF430B" w:rsidRDefault="00211C74" w:rsidP="00BA7FF4">
      <w:pPr>
        <w:jc w:val="right"/>
        <w:rPr>
          <w:noProof w:val="0"/>
        </w:rPr>
      </w:pPr>
    </w:p>
    <w:p w14:paraId="5B9AD359" w14:textId="03F63254"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14:paraId="5DAADAC4"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7E977E72" w14:textId="77777777" w:rsidR="00BA7FF4" w:rsidRPr="00FF430B" w:rsidRDefault="00BA7FF4" w:rsidP="00BA7FF4">
      <w:pPr>
        <w:jc w:val="right"/>
        <w:rPr>
          <w:noProof w:val="0"/>
        </w:rPr>
      </w:pPr>
      <w:r w:rsidRPr="00FF430B">
        <w:rPr>
          <w:noProof w:val="0"/>
        </w:rPr>
        <w:t>din “____” ________ 20___</w:t>
      </w:r>
    </w:p>
    <w:p w14:paraId="14DAD52D" w14:textId="77777777" w:rsidR="002D6E71" w:rsidRPr="00FF430B" w:rsidRDefault="002D6E71" w:rsidP="004F77F1">
      <w:pPr>
        <w:spacing w:line="276" w:lineRule="auto"/>
        <w:jc w:val="center"/>
        <w:rPr>
          <w:rFonts w:eastAsia="PMingLiU"/>
          <w:b/>
          <w:lang w:eastAsia="zh-CN"/>
        </w:rPr>
      </w:pPr>
    </w:p>
    <w:p w14:paraId="2A30D945" w14:textId="77777777" w:rsidR="002D6E71" w:rsidRPr="00FF430B" w:rsidRDefault="002D6E71" w:rsidP="004F77F1">
      <w:pPr>
        <w:spacing w:line="276" w:lineRule="auto"/>
        <w:jc w:val="center"/>
        <w:rPr>
          <w:rFonts w:eastAsia="PMingLiU"/>
          <w:b/>
          <w:lang w:eastAsia="zh-CN"/>
        </w:rPr>
      </w:pPr>
    </w:p>
    <w:p w14:paraId="2F0BEF34" w14:textId="77777777" w:rsidR="002D6E71" w:rsidRPr="00FF430B" w:rsidRDefault="002D6E71" w:rsidP="004F77F1">
      <w:pPr>
        <w:spacing w:line="276" w:lineRule="auto"/>
        <w:jc w:val="center"/>
        <w:rPr>
          <w:rFonts w:eastAsia="PMingLiU"/>
          <w:b/>
          <w:lang w:eastAsia="zh-CN"/>
        </w:rPr>
      </w:pPr>
    </w:p>
    <w:bookmarkEnd w:id="59"/>
    <w:p w14:paraId="77E46E23" w14:textId="77777777" w:rsidR="00316C81" w:rsidRPr="00FF430B" w:rsidRDefault="00316C81" w:rsidP="004F77F1">
      <w:pPr>
        <w:spacing w:line="276" w:lineRule="auto"/>
        <w:jc w:val="center"/>
        <w:rPr>
          <w:rFonts w:eastAsia="PMingLiU"/>
          <w:b/>
          <w:noProof w:val="0"/>
          <w:lang w:eastAsia="zh-CN"/>
        </w:rPr>
      </w:pPr>
    </w:p>
    <w:p w14:paraId="1162232A"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7CEBABD7"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782C5009"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57077010"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0"/>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rPr>
            </w:pPr>
            <w:r w:rsidRPr="00FF430B">
              <w:rPr>
                <w:b/>
              </w:rPr>
              <w:t>Nr. d/o</w:t>
            </w:r>
          </w:p>
        </w:tc>
        <w:tc>
          <w:tcPr>
            <w:tcW w:w="3126" w:type="dxa"/>
            <w:vAlign w:val="center"/>
          </w:tcPr>
          <w:p w14:paraId="1A02F821" w14:textId="77777777" w:rsidR="00AA1372" w:rsidRPr="00FF430B" w:rsidRDefault="0003591A" w:rsidP="00196AB4">
            <w:pPr>
              <w:jc w:val="center"/>
              <w:rPr>
                <w:b/>
              </w:rPr>
            </w:pPr>
            <w:r w:rsidRPr="00FF430B">
              <w:rPr>
                <w:b/>
              </w:rPr>
              <w:t>Numele şi adresa subantreprenorilor</w:t>
            </w:r>
          </w:p>
        </w:tc>
        <w:tc>
          <w:tcPr>
            <w:tcW w:w="1984" w:type="dxa"/>
            <w:vAlign w:val="center"/>
          </w:tcPr>
          <w:p w14:paraId="7EF5CEB2"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37077229"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33B34D29"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pPr>
            <w:r w:rsidRPr="00FF430B">
              <w:t>1.</w:t>
            </w:r>
          </w:p>
        </w:tc>
        <w:tc>
          <w:tcPr>
            <w:tcW w:w="3126" w:type="dxa"/>
          </w:tcPr>
          <w:p w14:paraId="67C1DCA7" w14:textId="77777777" w:rsidR="00AA1372" w:rsidRPr="00FF430B" w:rsidRDefault="00AA1372" w:rsidP="00196AB4">
            <w:pPr>
              <w:keepNext/>
              <w:keepLines/>
              <w:tabs>
                <w:tab w:val="left" w:pos="567"/>
              </w:tabs>
              <w:spacing w:before="200"/>
              <w:jc w:val="both"/>
              <w:outlineLvl w:val="2"/>
            </w:pPr>
          </w:p>
        </w:tc>
        <w:tc>
          <w:tcPr>
            <w:tcW w:w="1984" w:type="dxa"/>
          </w:tcPr>
          <w:p w14:paraId="133AE7E5" w14:textId="77777777" w:rsidR="00AA1372" w:rsidRPr="00FF430B" w:rsidRDefault="00AA1372" w:rsidP="00196AB4">
            <w:pPr>
              <w:keepNext/>
              <w:keepLines/>
              <w:tabs>
                <w:tab w:val="left" w:pos="567"/>
              </w:tabs>
              <w:spacing w:before="200"/>
              <w:jc w:val="both"/>
              <w:outlineLvl w:val="2"/>
            </w:pPr>
          </w:p>
        </w:tc>
        <w:tc>
          <w:tcPr>
            <w:tcW w:w="1443" w:type="dxa"/>
          </w:tcPr>
          <w:p w14:paraId="55DF09AB" w14:textId="77777777" w:rsidR="00AA1372" w:rsidRPr="00FF430B" w:rsidRDefault="00AA1372" w:rsidP="00196AB4">
            <w:pPr>
              <w:keepNext/>
              <w:keepLines/>
              <w:tabs>
                <w:tab w:val="left" w:pos="567"/>
              </w:tabs>
              <w:spacing w:before="200"/>
              <w:jc w:val="both"/>
              <w:outlineLvl w:val="2"/>
            </w:pPr>
          </w:p>
        </w:tc>
        <w:tc>
          <w:tcPr>
            <w:tcW w:w="0" w:type="auto"/>
          </w:tcPr>
          <w:p w14:paraId="6882B7EA" w14:textId="77777777" w:rsidR="00AA1372" w:rsidRPr="00FF430B" w:rsidRDefault="00AA1372" w:rsidP="00196AB4">
            <w:pPr>
              <w:keepNext/>
              <w:keepLines/>
              <w:tabs>
                <w:tab w:val="left" w:pos="567"/>
              </w:tabs>
              <w:spacing w:before="200"/>
              <w:jc w:val="both"/>
              <w:outlineLvl w:val="2"/>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pPr>
            <w:r w:rsidRPr="00FF430B">
              <w:t>2.</w:t>
            </w:r>
          </w:p>
        </w:tc>
        <w:tc>
          <w:tcPr>
            <w:tcW w:w="3126" w:type="dxa"/>
          </w:tcPr>
          <w:p w14:paraId="3CA7B36C" w14:textId="77777777" w:rsidR="00AA1372" w:rsidRPr="00FF430B" w:rsidRDefault="00AA1372" w:rsidP="00196AB4">
            <w:pPr>
              <w:keepNext/>
              <w:keepLines/>
              <w:tabs>
                <w:tab w:val="left" w:pos="567"/>
              </w:tabs>
              <w:spacing w:before="200"/>
              <w:jc w:val="both"/>
              <w:outlineLvl w:val="2"/>
            </w:pPr>
          </w:p>
        </w:tc>
        <w:tc>
          <w:tcPr>
            <w:tcW w:w="1984" w:type="dxa"/>
          </w:tcPr>
          <w:p w14:paraId="089AFAB9" w14:textId="77777777" w:rsidR="00AA1372" w:rsidRPr="00FF430B" w:rsidRDefault="00AA1372" w:rsidP="00196AB4">
            <w:pPr>
              <w:keepNext/>
              <w:keepLines/>
              <w:tabs>
                <w:tab w:val="left" w:pos="567"/>
              </w:tabs>
              <w:spacing w:before="200"/>
              <w:jc w:val="both"/>
              <w:outlineLvl w:val="2"/>
            </w:pPr>
          </w:p>
        </w:tc>
        <w:tc>
          <w:tcPr>
            <w:tcW w:w="1443" w:type="dxa"/>
          </w:tcPr>
          <w:p w14:paraId="3C913F6F" w14:textId="77777777" w:rsidR="00AA1372" w:rsidRPr="00FF430B" w:rsidRDefault="00AA1372" w:rsidP="00196AB4">
            <w:pPr>
              <w:keepNext/>
              <w:keepLines/>
              <w:tabs>
                <w:tab w:val="left" w:pos="567"/>
              </w:tabs>
              <w:spacing w:before="200"/>
              <w:jc w:val="both"/>
              <w:outlineLvl w:val="2"/>
            </w:pPr>
          </w:p>
        </w:tc>
        <w:tc>
          <w:tcPr>
            <w:tcW w:w="0" w:type="auto"/>
          </w:tcPr>
          <w:p w14:paraId="2B3B4FF4" w14:textId="77777777" w:rsidR="00AA1372" w:rsidRPr="00FF430B" w:rsidRDefault="00AA1372" w:rsidP="00196AB4">
            <w:pPr>
              <w:keepNext/>
              <w:keepLines/>
              <w:tabs>
                <w:tab w:val="left" w:pos="567"/>
              </w:tabs>
              <w:spacing w:before="200"/>
              <w:jc w:val="both"/>
              <w:outlineLvl w:val="2"/>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pPr>
            <w:r w:rsidRPr="00FF430B">
              <w:t>3.</w:t>
            </w:r>
          </w:p>
        </w:tc>
        <w:tc>
          <w:tcPr>
            <w:tcW w:w="3126" w:type="dxa"/>
          </w:tcPr>
          <w:p w14:paraId="5AC94E42" w14:textId="77777777" w:rsidR="00AA1372" w:rsidRPr="00FF430B" w:rsidRDefault="00AA1372" w:rsidP="00196AB4">
            <w:pPr>
              <w:keepNext/>
              <w:keepLines/>
              <w:tabs>
                <w:tab w:val="left" w:pos="567"/>
              </w:tabs>
              <w:spacing w:before="200"/>
              <w:jc w:val="both"/>
              <w:outlineLvl w:val="2"/>
            </w:pPr>
          </w:p>
        </w:tc>
        <w:tc>
          <w:tcPr>
            <w:tcW w:w="1984" w:type="dxa"/>
          </w:tcPr>
          <w:p w14:paraId="77CC1E27" w14:textId="77777777" w:rsidR="00AA1372" w:rsidRPr="00FF430B" w:rsidRDefault="00AA1372" w:rsidP="00196AB4">
            <w:pPr>
              <w:keepNext/>
              <w:keepLines/>
              <w:tabs>
                <w:tab w:val="left" w:pos="567"/>
              </w:tabs>
              <w:spacing w:before="200"/>
              <w:jc w:val="both"/>
              <w:outlineLvl w:val="2"/>
            </w:pPr>
          </w:p>
        </w:tc>
        <w:tc>
          <w:tcPr>
            <w:tcW w:w="1443" w:type="dxa"/>
          </w:tcPr>
          <w:p w14:paraId="6CADB8C0" w14:textId="77777777" w:rsidR="00AA1372" w:rsidRPr="00FF430B" w:rsidRDefault="00AA1372" w:rsidP="00196AB4">
            <w:pPr>
              <w:keepNext/>
              <w:keepLines/>
              <w:tabs>
                <w:tab w:val="left" w:pos="567"/>
              </w:tabs>
              <w:spacing w:before="200"/>
              <w:jc w:val="both"/>
              <w:outlineLvl w:val="2"/>
            </w:pPr>
          </w:p>
        </w:tc>
        <w:tc>
          <w:tcPr>
            <w:tcW w:w="0" w:type="auto"/>
          </w:tcPr>
          <w:p w14:paraId="5F957DE2" w14:textId="77777777" w:rsidR="00AA1372" w:rsidRPr="00FF430B" w:rsidRDefault="00AA1372" w:rsidP="00196AB4">
            <w:pPr>
              <w:keepNext/>
              <w:keepLines/>
              <w:tabs>
                <w:tab w:val="left" w:pos="567"/>
              </w:tabs>
              <w:spacing w:before="200"/>
              <w:jc w:val="both"/>
              <w:outlineLvl w:val="2"/>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pPr>
            <w:r w:rsidRPr="00FF430B">
              <w:t>4.</w:t>
            </w:r>
          </w:p>
        </w:tc>
        <w:tc>
          <w:tcPr>
            <w:tcW w:w="3126" w:type="dxa"/>
          </w:tcPr>
          <w:p w14:paraId="224C4479" w14:textId="77777777" w:rsidR="00AA1372" w:rsidRPr="00FF430B" w:rsidRDefault="00AA1372" w:rsidP="00196AB4">
            <w:pPr>
              <w:keepNext/>
              <w:keepLines/>
              <w:tabs>
                <w:tab w:val="left" w:pos="567"/>
              </w:tabs>
              <w:spacing w:before="200"/>
              <w:jc w:val="both"/>
              <w:outlineLvl w:val="2"/>
            </w:pPr>
          </w:p>
        </w:tc>
        <w:tc>
          <w:tcPr>
            <w:tcW w:w="1984" w:type="dxa"/>
          </w:tcPr>
          <w:p w14:paraId="62EBAD2C" w14:textId="77777777" w:rsidR="00AA1372" w:rsidRPr="00FF430B" w:rsidRDefault="00AA1372" w:rsidP="00196AB4">
            <w:pPr>
              <w:keepNext/>
              <w:keepLines/>
              <w:tabs>
                <w:tab w:val="left" w:pos="567"/>
              </w:tabs>
              <w:spacing w:before="200"/>
              <w:jc w:val="both"/>
              <w:outlineLvl w:val="2"/>
            </w:pPr>
          </w:p>
        </w:tc>
        <w:tc>
          <w:tcPr>
            <w:tcW w:w="1443" w:type="dxa"/>
          </w:tcPr>
          <w:p w14:paraId="065F5B50" w14:textId="77777777" w:rsidR="00AA1372" w:rsidRPr="00FF430B" w:rsidRDefault="00AA1372" w:rsidP="00196AB4">
            <w:pPr>
              <w:keepNext/>
              <w:keepLines/>
              <w:tabs>
                <w:tab w:val="left" w:pos="567"/>
              </w:tabs>
              <w:spacing w:before="200"/>
              <w:jc w:val="both"/>
              <w:outlineLvl w:val="2"/>
            </w:pPr>
          </w:p>
        </w:tc>
        <w:tc>
          <w:tcPr>
            <w:tcW w:w="0" w:type="auto"/>
          </w:tcPr>
          <w:p w14:paraId="133EB5E0" w14:textId="77777777" w:rsidR="00AA1372" w:rsidRPr="00FF430B" w:rsidRDefault="00AA1372" w:rsidP="00196AB4">
            <w:pPr>
              <w:keepNext/>
              <w:keepLines/>
              <w:tabs>
                <w:tab w:val="left" w:pos="567"/>
              </w:tabs>
              <w:spacing w:before="200"/>
              <w:jc w:val="both"/>
              <w:outlineLvl w:val="2"/>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pPr>
          </w:p>
        </w:tc>
        <w:tc>
          <w:tcPr>
            <w:tcW w:w="3126" w:type="dxa"/>
          </w:tcPr>
          <w:p w14:paraId="69545F23" w14:textId="77777777" w:rsidR="00AA1372" w:rsidRPr="00FF430B" w:rsidRDefault="00AA1372" w:rsidP="00196AB4">
            <w:pPr>
              <w:keepNext/>
              <w:keepLines/>
              <w:tabs>
                <w:tab w:val="left" w:pos="567"/>
              </w:tabs>
              <w:spacing w:before="200"/>
              <w:jc w:val="both"/>
              <w:outlineLvl w:val="2"/>
            </w:pPr>
          </w:p>
        </w:tc>
        <w:tc>
          <w:tcPr>
            <w:tcW w:w="1984" w:type="dxa"/>
          </w:tcPr>
          <w:p w14:paraId="64D2ADC2" w14:textId="77777777" w:rsidR="00AA1372" w:rsidRPr="00FF430B" w:rsidRDefault="00AA1372" w:rsidP="00196AB4">
            <w:pPr>
              <w:keepNext/>
              <w:keepLines/>
              <w:tabs>
                <w:tab w:val="left" w:pos="567"/>
              </w:tabs>
              <w:spacing w:before="200"/>
              <w:jc w:val="both"/>
              <w:outlineLvl w:val="2"/>
            </w:pPr>
          </w:p>
        </w:tc>
        <w:tc>
          <w:tcPr>
            <w:tcW w:w="1443" w:type="dxa"/>
          </w:tcPr>
          <w:p w14:paraId="0160E8D6" w14:textId="77777777" w:rsidR="00AA1372" w:rsidRPr="00FF430B" w:rsidRDefault="00AA1372" w:rsidP="00196AB4">
            <w:pPr>
              <w:keepNext/>
              <w:keepLines/>
              <w:tabs>
                <w:tab w:val="left" w:pos="567"/>
              </w:tabs>
              <w:spacing w:before="200"/>
              <w:jc w:val="both"/>
              <w:outlineLvl w:val="2"/>
            </w:pPr>
          </w:p>
        </w:tc>
        <w:tc>
          <w:tcPr>
            <w:tcW w:w="0" w:type="auto"/>
          </w:tcPr>
          <w:p w14:paraId="7DD108CB" w14:textId="77777777" w:rsidR="00AA1372" w:rsidRPr="00FF430B" w:rsidRDefault="00AA1372" w:rsidP="00196AB4">
            <w:pPr>
              <w:keepNext/>
              <w:keepLines/>
              <w:tabs>
                <w:tab w:val="left" w:pos="567"/>
              </w:tabs>
              <w:spacing w:before="200"/>
              <w:jc w:val="both"/>
              <w:outlineLvl w:val="2"/>
            </w:pPr>
          </w:p>
        </w:tc>
      </w:tr>
    </w:tbl>
    <w:p w14:paraId="0047E9E9" w14:textId="77777777" w:rsidR="00B27D8B" w:rsidRPr="00FF430B" w:rsidRDefault="00B27D8B" w:rsidP="00196AB4">
      <w:pPr>
        <w:jc w:val="both"/>
        <w:rPr>
          <w:rFonts w:eastAsia="PMingLiU"/>
          <w:lang w:eastAsia="zh-CN"/>
        </w:rPr>
      </w:pPr>
    </w:p>
    <w:p w14:paraId="61E54DAF"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34E21BB3"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614D842F"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75D4D6F6"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01479E0C" w14:textId="77777777" w:rsidR="00AA1372" w:rsidRPr="00FF430B" w:rsidRDefault="00AA1372" w:rsidP="00196AB4">
      <w:pPr>
        <w:rPr>
          <w:rFonts w:eastAsia="PMingLiU"/>
          <w:lang w:eastAsia="zh-CN"/>
        </w:rPr>
      </w:pPr>
    </w:p>
    <w:p w14:paraId="3386DD72" w14:textId="77777777" w:rsidR="00316C81" w:rsidRPr="00FF430B" w:rsidRDefault="00316C81" w:rsidP="00316C81">
      <w:pPr>
        <w:spacing w:after="200" w:line="276" w:lineRule="auto"/>
        <w:jc w:val="center"/>
        <w:rPr>
          <w:rFonts w:eastAsia="PMingLiU"/>
          <w:lang w:eastAsia="zh-CN"/>
        </w:rPr>
      </w:pPr>
      <w:bookmarkStart w:id="60" w:name="_Toc449692115"/>
    </w:p>
    <w:p w14:paraId="57EA22E6" w14:textId="77777777" w:rsidR="002D6E71" w:rsidRPr="00FF430B" w:rsidRDefault="002D6E71" w:rsidP="00316C81">
      <w:pPr>
        <w:spacing w:after="200" w:line="276" w:lineRule="auto"/>
        <w:jc w:val="center"/>
        <w:rPr>
          <w:rFonts w:eastAsia="PMingLiU"/>
          <w:b/>
          <w:lang w:eastAsia="zh-CN"/>
        </w:rPr>
      </w:pPr>
    </w:p>
    <w:p w14:paraId="4C49B7A5" w14:textId="77777777" w:rsidR="002D6E71" w:rsidRPr="00FF430B" w:rsidRDefault="002D6E71" w:rsidP="00316C81">
      <w:pPr>
        <w:spacing w:after="200" w:line="276" w:lineRule="auto"/>
        <w:jc w:val="center"/>
        <w:rPr>
          <w:rFonts w:eastAsia="PMingLiU"/>
          <w:b/>
          <w:lang w:eastAsia="zh-CN"/>
        </w:rPr>
      </w:pPr>
    </w:p>
    <w:p w14:paraId="43170E42" w14:textId="77777777" w:rsidR="002D6E71" w:rsidRPr="00FF430B" w:rsidRDefault="002D6E71" w:rsidP="00316C81">
      <w:pPr>
        <w:spacing w:after="200" w:line="276" w:lineRule="auto"/>
        <w:jc w:val="center"/>
        <w:rPr>
          <w:rFonts w:eastAsia="PMingLiU"/>
          <w:b/>
          <w:lang w:eastAsia="zh-CN"/>
        </w:rPr>
      </w:pPr>
    </w:p>
    <w:p w14:paraId="668AC13B" w14:textId="77777777" w:rsidR="002D6E71" w:rsidRPr="00FF430B" w:rsidRDefault="002D6E71" w:rsidP="00316C81">
      <w:pPr>
        <w:spacing w:after="200" w:line="276" w:lineRule="auto"/>
        <w:jc w:val="center"/>
        <w:rPr>
          <w:rFonts w:eastAsia="PMingLiU"/>
          <w:b/>
          <w:lang w:eastAsia="zh-CN"/>
        </w:rPr>
      </w:pPr>
    </w:p>
    <w:p w14:paraId="7423EAAB" w14:textId="77777777" w:rsidR="002D6E71" w:rsidRPr="00FF430B" w:rsidRDefault="002D6E71" w:rsidP="00316C81">
      <w:pPr>
        <w:spacing w:after="200" w:line="276" w:lineRule="auto"/>
        <w:jc w:val="center"/>
        <w:rPr>
          <w:rFonts w:eastAsia="PMingLiU"/>
          <w:b/>
          <w:lang w:eastAsia="zh-CN"/>
        </w:rPr>
      </w:pPr>
    </w:p>
    <w:p w14:paraId="20EE9417" w14:textId="77777777" w:rsidR="002D6E71" w:rsidRPr="00FF430B" w:rsidRDefault="002D6E71" w:rsidP="00316C81">
      <w:pPr>
        <w:spacing w:after="200" w:line="276" w:lineRule="auto"/>
        <w:jc w:val="center"/>
        <w:rPr>
          <w:rFonts w:eastAsia="PMingLiU"/>
          <w:b/>
          <w:lang w:eastAsia="zh-CN"/>
        </w:rPr>
      </w:pPr>
    </w:p>
    <w:p w14:paraId="7BB3F478" w14:textId="77777777" w:rsidR="002D6E71" w:rsidRPr="00FF430B" w:rsidRDefault="002D6E71" w:rsidP="00316C81">
      <w:pPr>
        <w:spacing w:after="200" w:line="276" w:lineRule="auto"/>
        <w:jc w:val="center"/>
        <w:rPr>
          <w:rFonts w:eastAsia="PMingLiU"/>
          <w:b/>
          <w:lang w:eastAsia="zh-CN"/>
        </w:rPr>
      </w:pPr>
    </w:p>
    <w:p w14:paraId="41B68FB0" w14:textId="77777777" w:rsidR="002D6E71" w:rsidRPr="00FF430B" w:rsidRDefault="002D6E71" w:rsidP="00316C81">
      <w:pPr>
        <w:spacing w:after="200" w:line="276" w:lineRule="auto"/>
        <w:jc w:val="center"/>
        <w:rPr>
          <w:rFonts w:eastAsia="PMingLiU"/>
          <w:b/>
          <w:lang w:eastAsia="zh-CN"/>
        </w:rPr>
      </w:pPr>
    </w:p>
    <w:p w14:paraId="13B32297" w14:textId="77777777" w:rsidR="002D6E71" w:rsidRPr="00FF430B" w:rsidRDefault="002D6E71" w:rsidP="00316C81">
      <w:pPr>
        <w:spacing w:after="200" w:line="276" w:lineRule="auto"/>
        <w:jc w:val="center"/>
        <w:rPr>
          <w:rFonts w:eastAsia="PMingLiU"/>
          <w:b/>
          <w:lang w:eastAsia="zh-CN"/>
        </w:rPr>
      </w:pPr>
    </w:p>
    <w:p w14:paraId="5A42B18D" w14:textId="77777777" w:rsidR="000E4D7D" w:rsidRPr="00FF430B" w:rsidRDefault="000E4D7D" w:rsidP="00316C81">
      <w:pPr>
        <w:spacing w:after="200" w:line="276" w:lineRule="auto"/>
        <w:jc w:val="center"/>
        <w:rPr>
          <w:rFonts w:eastAsia="PMingLiU"/>
          <w:b/>
          <w:lang w:eastAsia="zh-CN"/>
        </w:rPr>
      </w:pPr>
    </w:p>
    <w:p w14:paraId="4BA25EFD" w14:textId="77777777" w:rsidR="000E4D7D" w:rsidRPr="00FF430B" w:rsidRDefault="000E4D7D" w:rsidP="00316C81">
      <w:pPr>
        <w:spacing w:after="200" w:line="276" w:lineRule="auto"/>
        <w:jc w:val="center"/>
        <w:rPr>
          <w:rFonts w:eastAsia="PMingLiU"/>
          <w:b/>
          <w:lang w:eastAsia="zh-CN"/>
        </w:rPr>
      </w:pPr>
    </w:p>
    <w:p w14:paraId="2F22F7E9" w14:textId="77777777" w:rsidR="000E4D7D" w:rsidRPr="00FF430B" w:rsidRDefault="000E4D7D" w:rsidP="00316C81">
      <w:pPr>
        <w:spacing w:after="200" w:line="276" w:lineRule="auto"/>
        <w:jc w:val="center"/>
        <w:rPr>
          <w:rFonts w:eastAsia="PMingLiU"/>
          <w:b/>
          <w:lang w:eastAsia="zh-CN"/>
        </w:rPr>
      </w:pPr>
    </w:p>
    <w:p w14:paraId="6B8D83FA" w14:textId="77777777" w:rsidR="002D6E71" w:rsidRPr="00FF430B" w:rsidRDefault="002D6E71" w:rsidP="00316C81">
      <w:pPr>
        <w:spacing w:after="200" w:line="276" w:lineRule="auto"/>
        <w:jc w:val="center"/>
        <w:rPr>
          <w:rFonts w:eastAsia="PMingLiU"/>
          <w:b/>
          <w:lang w:eastAsia="zh-CN"/>
        </w:rPr>
      </w:pPr>
    </w:p>
    <w:p w14:paraId="2F0D01F6" w14:textId="16F563CF"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7</w:t>
      </w:r>
    </w:p>
    <w:p w14:paraId="211102D3"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24A624EE" w14:textId="77777777" w:rsidR="00BA7FF4" w:rsidRPr="00FF430B" w:rsidRDefault="00BA7FF4" w:rsidP="00BA7FF4">
      <w:pPr>
        <w:jc w:val="right"/>
        <w:rPr>
          <w:noProof w:val="0"/>
        </w:rPr>
      </w:pPr>
      <w:r w:rsidRPr="00FF430B">
        <w:rPr>
          <w:noProof w:val="0"/>
        </w:rPr>
        <w:t>din “____” ________ 20___</w:t>
      </w:r>
    </w:p>
    <w:p w14:paraId="14E394DB" w14:textId="77777777" w:rsidR="002D6E71" w:rsidRPr="00FF430B" w:rsidRDefault="002D6E71" w:rsidP="00316C81">
      <w:pPr>
        <w:spacing w:after="200" w:line="276" w:lineRule="auto"/>
        <w:jc w:val="center"/>
        <w:rPr>
          <w:rFonts w:eastAsia="PMingLiU"/>
          <w:b/>
          <w:lang w:eastAsia="zh-CN"/>
        </w:rPr>
      </w:pPr>
    </w:p>
    <w:p w14:paraId="79D25997" w14:textId="77777777" w:rsidR="002D6E71" w:rsidRPr="00FF430B" w:rsidRDefault="002D6E71" w:rsidP="00316C81">
      <w:pPr>
        <w:spacing w:after="200" w:line="276" w:lineRule="auto"/>
        <w:jc w:val="center"/>
        <w:rPr>
          <w:rFonts w:eastAsia="PMingLiU"/>
          <w:b/>
          <w:lang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77A6CD74" w14:textId="77777777" w:rsidR="00AA1372" w:rsidRPr="00FF430B" w:rsidRDefault="0003591A" w:rsidP="008C0290">
      <w:pPr>
        <w:tabs>
          <w:tab w:val="left" w:pos="567"/>
        </w:tabs>
        <w:jc w:val="both"/>
      </w:pPr>
      <w:r w:rsidRPr="00FF430B">
        <w:t>____________________________________________________________________________</w:t>
      </w:r>
    </w:p>
    <w:p w14:paraId="5524E47C" w14:textId="77777777" w:rsidR="00AA1372" w:rsidRPr="00FF430B" w:rsidRDefault="0003591A" w:rsidP="008C0290">
      <w:pPr>
        <w:tabs>
          <w:tab w:val="left" w:pos="567"/>
        </w:tabs>
        <w:jc w:val="center"/>
        <w:rPr>
          <w:b/>
        </w:rPr>
      </w:pPr>
      <w:r w:rsidRPr="00FF430B">
        <w:rPr>
          <w:b/>
        </w:rPr>
        <w:t>(denumirea)</w:t>
      </w:r>
    </w:p>
    <w:p w14:paraId="035E40F1"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6BC5F6E"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C8A56A5" w14:textId="77777777" w:rsidR="00AA1372" w:rsidRPr="00FF430B" w:rsidRDefault="00A227F2" w:rsidP="008C0290">
      <w:pPr>
        <w:tabs>
          <w:tab w:val="left" w:pos="567"/>
        </w:tabs>
        <w:jc w:val="both"/>
      </w:pPr>
      <w:r w:rsidRPr="00FF430B">
        <w:rPr>
          <w:b/>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00C16BB1" w14:textId="77777777" w:rsidR="00AA1372" w:rsidRPr="00FF430B" w:rsidRDefault="00A227F2" w:rsidP="008C0290">
      <w:pPr>
        <w:tabs>
          <w:tab w:val="left" w:pos="567"/>
        </w:tabs>
        <w:jc w:val="both"/>
      </w:pPr>
      <w:r w:rsidRPr="00FF430B">
        <w:t>b) Locul şi data înregistrării asociaţiei______________________________________________</w:t>
      </w:r>
    </w:p>
    <w:p w14:paraId="174D2511" w14:textId="77777777" w:rsidR="00AA1372" w:rsidRPr="00FF430B" w:rsidRDefault="00A227F2" w:rsidP="008C0290">
      <w:pPr>
        <w:pStyle w:val="a4"/>
        <w:tabs>
          <w:tab w:val="left" w:pos="567"/>
        </w:tabs>
        <w:jc w:val="both"/>
      </w:pPr>
      <w:r w:rsidRPr="00FF430B">
        <w:t>c) Activităţi economice ce se vor realiza în comun ____________________________________</w:t>
      </w:r>
    </w:p>
    <w:p w14:paraId="0593C6C3" w14:textId="77777777" w:rsidR="00AA1372" w:rsidRPr="00FF430B" w:rsidRDefault="00A227F2" w:rsidP="008C0290">
      <w:pPr>
        <w:tabs>
          <w:tab w:val="left" w:pos="567"/>
        </w:tabs>
        <w:jc w:val="both"/>
      </w:pPr>
      <w:r w:rsidRPr="00FF430B">
        <w:t>_____________________________________________________________________________</w:t>
      </w:r>
    </w:p>
    <w:p w14:paraId="113CCDB1"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2DE010E5" w14:textId="77777777" w:rsidR="00355106" w:rsidRPr="00FF430B" w:rsidRDefault="00A227F2" w:rsidP="008C0290">
      <w:pPr>
        <w:tabs>
          <w:tab w:val="left" w:pos="567"/>
        </w:tabs>
        <w:jc w:val="both"/>
      </w:pPr>
      <w:r w:rsidRPr="00FF430B">
        <w:t>_____________________________________________________________________________</w:t>
      </w:r>
    </w:p>
    <w:p w14:paraId="07F4FD0F" w14:textId="77777777" w:rsidR="00355106" w:rsidRPr="00FF430B" w:rsidRDefault="00A227F2" w:rsidP="008C0290">
      <w:pPr>
        <w:tabs>
          <w:tab w:val="left" w:pos="567"/>
        </w:tabs>
        <w:jc w:val="both"/>
      </w:pPr>
      <w:r w:rsidRPr="00FF430B">
        <w:t>f) Condiţii de administrare a asociaţiei______________________________________________</w:t>
      </w:r>
    </w:p>
    <w:p w14:paraId="5C9CD016"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pPr>
      <w:r w:rsidRPr="00FF430B">
        <w:t>j) Alte cauze__________________________________________________________________</w:t>
      </w:r>
    </w:p>
    <w:p w14:paraId="6DBB49E2" w14:textId="77777777" w:rsidR="008C0290" w:rsidRPr="00FF430B" w:rsidRDefault="008C0290" w:rsidP="008C0290">
      <w:pPr>
        <w:jc w:val="both"/>
        <w:rPr>
          <w:rFonts w:eastAsia="PMingLiU"/>
          <w:lang w:eastAsia="zh-CN"/>
        </w:rPr>
      </w:pPr>
    </w:p>
    <w:p w14:paraId="450E6731" w14:textId="77777777" w:rsidR="00B27D8B" w:rsidRPr="00FF430B" w:rsidRDefault="00B27D8B" w:rsidP="008C0290">
      <w:pPr>
        <w:jc w:val="both"/>
        <w:rPr>
          <w:rFonts w:eastAsia="PMingLiU"/>
          <w:lang w:eastAsia="zh-CN"/>
        </w:rPr>
      </w:pPr>
    </w:p>
    <w:p w14:paraId="54999658"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23299C1E"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0E56DED4"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35AF19C6"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97C8198"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8474B1" w14:textId="77777777" w:rsidR="00AA1372" w:rsidRPr="00FF430B" w:rsidRDefault="00AA1372" w:rsidP="008C0290">
      <w:pPr>
        <w:jc w:val="both"/>
        <w:rPr>
          <w:rFonts w:eastAsia="PMingLiU"/>
          <w:lang w:eastAsia="zh-CN"/>
        </w:rPr>
      </w:pPr>
    </w:p>
    <w:p w14:paraId="6C7D8749"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26BBE552"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1159408D"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80E18D2"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eastAsia="zh-CN"/>
        </w:rPr>
      </w:pPr>
    </w:p>
    <w:p w14:paraId="4FD8B467" w14:textId="77777777" w:rsidR="0036022B" w:rsidRPr="00FF430B" w:rsidRDefault="0036022B" w:rsidP="00A1178E">
      <w:pPr>
        <w:tabs>
          <w:tab w:val="left" w:pos="567"/>
        </w:tabs>
        <w:jc w:val="center"/>
        <w:rPr>
          <w:b/>
          <w:color w:val="000000"/>
          <w:w w:val="90"/>
          <w:sz w:val="28"/>
          <w:szCs w:val="28"/>
        </w:rPr>
      </w:pPr>
    </w:p>
    <w:p w14:paraId="5C3AF293" w14:textId="77777777" w:rsidR="002D6E71" w:rsidRPr="00FF430B" w:rsidRDefault="002D6E71" w:rsidP="00A1178E">
      <w:pPr>
        <w:tabs>
          <w:tab w:val="left" w:pos="567"/>
        </w:tabs>
        <w:jc w:val="center"/>
        <w:rPr>
          <w:b/>
          <w:color w:val="000000"/>
          <w:w w:val="90"/>
        </w:rPr>
      </w:pPr>
    </w:p>
    <w:p w14:paraId="5C78C638" w14:textId="77777777" w:rsidR="00B27D8B" w:rsidRPr="00FF430B" w:rsidRDefault="00B27D8B" w:rsidP="00A1178E">
      <w:pPr>
        <w:tabs>
          <w:tab w:val="left" w:pos="567"/>
        </w:tabs>
        <w:jc w:val="center"/>
        <w:rPr>
          <w:b/>
          <w:color w:val="000000"/>
          <w:w w:val="90"/>
        </w:rPr>
      </w:pPr>
    </w:p>
    <w:p w14:paraId="205943DD" w14:textId="5F02C4E1" w:rsidR="00B27D8B" w:rsidRDefault="00B27D8B" w:rsidP="00A1178E">
      <w:pPr>
        <w:tabs>
          <w:tab w:val="left" w:pos="567"/>
        </w:tabs>
        <w:jc w:val="center"/>
        <w:rPr>
          <w:b/>
          <w:color w:val="000000"/>
          <w:w w:val="90"/>
        </w:rPr>
      </w:pPr>
    </w:p>
    <w:p w14:paraId="0847CCED" w14:textId="458D43C3" w:rsidR="00FF430B" w:rsidRDefault="00FF430B" w:rsidP="00A1178E">
      <w:pPr>
        <w:tabs>
          <w:tab w:val="left" w:pos="567"/>
        </w:tabs>
        <w:jc w:val="center"/>
        <w:rPr>
          <w:b/>
          <w:color w:val="000000"/>
          <w:w w:val="90"/>
        </w:rPr>
      </w:pPr>
    </w:p>
    <w:p w14:paraId="576D7B5C" w14:textId="77777777" w:rsidR="00FF430B" w:rsidRPr="00FF430B" w:rsidRDefault="00FF430B" w:rsidP="00A1178E">
      <w:pPr>
        <w:tabs>
          <w:tab w:val="left" w:pos="567"/>
        </w:tabs>
        <w:jc w:val="center"/>
        <w:rPr>
          <w:b/>
          <w:color w:val="000000"/>
          <w:w w:val="90"/>
        </w:rPr>
      </w:pPr>
    </w:p>
    <w:p w14:paraId="1B8D2FE2" w14:textId="1E226B5D"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8</w:t>
      </w:r>
    </w:p>
    <w:p w14:paraId="1272A63B"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535FD097" w14:textId="77777777" w:rsidR="00BA7FF4" w:rsidRPr="00FF430B" w:rsidRDefault="00A13EAE" w:rsidP="00BA7FF4">
      <w:pPr>
        <w:jc w:val="right"/>
        <w:rPr>
          <w:noProof w:val="0"/>
        </w:rPr>
      </w:pPr>
      <w:r w:rsidRPr="00FF430B">
        <w:rPr>
          <w:noProof w:val="0"/>
        </w:rPr>
        <w:t>din “____” ________ 20___</w:t>
      </w:r>
    </w:p>
    <w:p w14:paraId="1DD222AD" w14:textId="77777777" w:rsidR="00B27D8B" w:rsidRPr="00FF430B" w:rsidRDefault="00B27D8B" w:rsidP="00A1178E">
      <w:pPr>
        <w:tabs>
          <w:tab w:val="left" w:pos="567"/>
        </w:tabs>
        <w:jc w:val="center"/>
        <w:rPr>
          <w:b/>
          <w:color w:val="000000"/>
          <w:w w:val="90"/>
        </w:rPr>
      </w:pPr>
    </w:p>
    <w:p w14:paraId="2188F6F4" w14:textId="77777777" w:rsidR="00B27D8B" w:rsidRPr="00FF430B" w:rsidRDefault="00B27D8B" w:rsidP="00A1178E">
      <w:pPr>
        <w:tabs>
          <w:tab w:val="left" w:pos="567"/>
        </w:tabs>
        <w:jc w:val="center"/>
        <w:rPr>
          <w:b/>
          <w:color w:val="000000"/>
          <w:w w:val="90"/>
        </w:rPr>
      </w:pPr>
    </w:p>
    <w:p w14:paraId="1E76B9A5" w14:textId="77777777" w:rsidR="00653E70" w:rsidRPr="00FF430B" w:rsidRDefault="00653E70" w:rsidP="00B27D8B">
      <w:pPr>
        <w:tabs>
          <w:tab w:val="left" w:pos="567"/>
        </w:tabs>
        <w:jc w:val="center"/>
        <w:rPr>
          <w:b/>
          <w:color w:val="000000"/>
          <w:w w:val="90"/>
        </w:rPr>
      </w:pPr>
    </w:p>
    <w:p w14:paraId="4BBCC1F6" w14:textId="77777777" w:rsidR="00653E70" w:rsidRPr="00FF430B" w:rsidRDefault="00A13EAE" w:rsidP="00B27D8B">
      <w:pPr>
        <w:pStyle w:val="1"/>
        <w:numPr>
          <w:ilvl w:val="0"/>
          <w:numId w:val="0"/>
        </w:numPr>
        <w:ind w:left="720"/>
      </w:pPr>
      <w:r w:rsidRPr="00FF430B">
        <w:t>ANGAJAMENT TERŢ SUSŢINĂTOR FINANCIAR</w:t>
      </w:r>
    </w:p>
    <w:p w14:paraId="2369DE19" w14:textId="77777777" w:rsidR="002D6E71" w:rsidRPr="00FF430B" w:rsidRDefault="002D6E71" w:rsidP="00B27D8B">
      <w:pPr>
        <w:tabs>
          <w:tab w:val="left" w:pos="567"/>
        </w:tabs>
        <w:jc w:val="center"/>
        <w:rPr>
          <w:b/>
          <w:color w:val="000000"/>
          <w:w w:val="90"/>
        </w:rPr>
      </w:pPr>
    </w:p>
    <w:p w14:paraId="2F7A35DB" w14:textId="77777777" w:rsidR="00AC7DAC" w:rsidRPr="00FF430B" w:rsidRDefault="00AC7DAC" w:rsidP="00AC7DAC">
      <w:pPr>
        <w:shd w:val="clear" w:color="auto" w:fill="FFFFFF"/>
        <w:jc w:val="both"/>
        <w:rPr>
          <w:b/>
          <w:spacing w:val="-2"/>
        </w:rPr>
      </w:pPr>
      <w:r w:rsidRPr="00FF430B">
        <w:rPr>
          <w:b/>
          <w:spacing w:val="-2"/>
        </w:rPr>
        <w:t>Terţ susţinător financiar</w:t>
      </w:r>
    </w:p>
    <w:p w14:paraId="7E70E50D" w14:textId="77777777" w:rsidR="00AC7DAC" w:rsidRPr="00FF430B" w:rsidRDefault="00AC7DAC" w:rsidP="00AC7DAC">
      <w:pPr>
        <w:shd w:val="clear" w:color="auto" w:fill="FFFFFF"/>
        <w:jc w:val="both"/>
      </w:pPr>
      <w:r w:rsidRPr="00FF430B">
        <w:rPr>
          <w:b/>
          <w:spacing w:val="-2"/>
        </w:rPr>
        <w:t>..........................</w:t>
      </w:r>
      <w:r w:rsidRPr="00FF430B">
        <w:t xml:space="preserve">(denumirea)  </w:t>
      </w:r>
    </w:p>
    <w:p w14:paraId="4C102366" w14:textId="77777777" w:rsidR="00AC7DAC" w:rsidRPr="00FF430B" w:rsidRDefault="00AC7DAC" w:rsidP="00AC7DAC">
      <w:pPr>
        <w:shd w:val="clear" w:color="auto" w:fill="FFFFFF"/>
        <w:jc w:val="center"/>
        <w:rPr>
          <w:b/>
        </w:rPr>
      </w:pPr>
      <w:r w:rsidRPr="00FF430B">
        <w:rPr>
          <w:b/>
        </w:rPr>
        <w:t>ANGAJAMENT</w:t>
      </w:r>
    </w:p>
    <w:p w14:paraId="222AEDAD" w14:textId="77777777"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63ECD5B8" w14:textId="77777777"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0FCFE5D0" w14:textId="77777777"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3FF96F12" w14:textId="77777777"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14:paraId="73F1DC34" w14:textId="77777777" w:rsidR="00AC7DAC" w:rsidRPr="00FF430B" w:rsidRDefault="00AC7DAC" w:rsidP="00AC7DAC">
      <w:pPr>
        <w:shd w:val="clear" w:color="auto" w:fill="FFFFFF"/>
        <w:jc w:val="both"/>
        <w:rPr>
          <w:spacing w:val="-1"/>
        </w:rPr>
      </w:pPr>
    </w:p>
    <w:p w14:paraId="2099B898" w14:textId="77777777" w:rsidR="00B27D8B" w:rsidRPr="00FF430B" w:rsidRDefault="00B27D8B" w:rsidP="00AC7DAC">
      <w:pPr>
        <w:shd w:val="clear" w:color="auto" w:fill="FFFFFF"/>
        <w:jc w:val="both"/>
        <w:rPr>
          <w:spacing w:val="-1"/>
        </w:rPr>
      </w:pPr>
    </w:p>
    <w:p w14:paraId="444B62E1" w14:textId="77777777" w:rsidR="00B27D8B" w:rsidRPr="00FF430B" w:rsidRDefault="00B27D8B" w:rsidP="00AC7DAC">
      <w:pPr>
        <w:shd w:val="clear" w:color="auto" w:fill="FFFFFF"/>
        <w:jc w:val="both"/>
        <w:rPr>
          <w:spacing w:val="-1"/>
        </w:rPr>
      </w:pPr>
    </w:p>
    <w:p w14:paraId="1B1D2C67" w14:textId="77777777" w:rsidR="00AC7DAC" w:rsidRPr="00FF430B" w:rsidRDefault="00AC7DAC" w:rsidP="00AC7DAC">
      <w:pPr>
        <w:shd w:val="clear" w:color="auto" w:fill="FFFFFF"/>
        <w:jc w:val="both"/>
        <w:rPr>
          <w:spacing w:val="-1"/>
        </w:rPr>
      </w:pPr>
    </w:p>
    <w:p w14:paraId="493D3D04" w14:textId="77777777" w:rsidR="00AC7DAC" w:rsidRPr="00FF430B" w:rsidRDefault="00AC7DAC" w:rsidP="00AC7DAC">
      <w:pPr>
        <w:shd w:val="clear" w:color="auto" w:fill="FFFFFF"/>
        <w:jc w:val="both"/>
        <w:rPr>
          <w:spacing w:val="-1"/>
        </w:rPr>
      </w:pPr>
    </w:p>
    <w:p w14:paraId="4D5A94E0" w14:textId="77777777"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rPr>
      </w:pPr>
    </w:p>
    <w:p w14:paraId="6516AF95" w14:textId="77777777" w:rsidR="0019071C" w:rsidRPr="00FF430B" w:rsidRDefault="0019071C" w:rsidP="00BA7FF4">
      <w:pPr>
        <w:jc w:val="right"/>
        <w:rPr>
          <w:noProof w:val="0"/>
        </w:rPr>
      </w:pPr>
    </w:p>
    <w:p w14:paraId="325ADCFE" w14:textId="77777777" w:rsidR="0019071C" w:rsidRPr="00FF430B" w:rsidRDefault="0019071C" w:rsidP="00BA7FF4">
      <w:pPr>
        <w:jc w:val="right"/>
        <w:rPr>
          <w:noProof w:val="0"/>
        </w:rPr>
      </w:pPr>
    </w:p>
    <w:p w14:paraId="62DCCB65" w14:textId="297D9AB0"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EF4276" w:rsidRPr="00FF430B">
        <w:rPr>
          <w:noProof w:val="0"/>
        </w:rPr>
        <w:t>19</w:t>
      </w:r>
    </w:p>
    <w:p w14:paraId="4B73DAB3"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699EC48" w14:textId="77777777" w:rsidR="00BA7FF4" w:rsidRPr="00FF430B" w:rsidRDefault="00BA7FF4" w:rsidP="00BA7FF4">
      <w:pPr>
        <w:jc w:val="right"/>
        <w:rPr>
          <w:noProof w:val="0"/>
        </w:rPr>
      </w:pPr>
      <w:r w:rsidRPr="00FF430B">
        <w:rPr>
          <w:noProof w:val="0"/>
        </w:rPr>
        <w:t>din “____” ________ 20___</w:t>
      </w:r>
    </w:p>
    <w:p w14:paraId="4A0A452C" w14:textId="77777777" w:rsidR="00B27D8B" w:rsidRPr="00FF430B" w:rsidRDefault="00B27D8B" w:rsidP="000D4488">
      <w:pPr>
        <w:tabs>
          <w:tab w:val="left" w:pos="567"/>
        </w:tabs>
        <w:jc w:val="center"/>
        <w:rPr>
          <w:b/>
          <w:color w:val="000000"/>
          <w:w w:val="90"/>
        </w:rPr>
      </w:pPr>
    </w:p>
    <w:p w14:paraId="070C799C" w14:textId="77777777" w:rsidR="00653E70" w:rsidRPr="00FF430B" w:rsidRDefault="00653E70" w:rsidP="00653E70">
      <w:pPr>
        <w:pStyle w:val="1"/>
        <w:numPr>
          <w:ilvl w:val="0"/>
          <w:numId w:val="0"/>
        </w:numPr>
        <w:ind w:left="720"/>
        <w:rPr>
          <w:sz w:val="22"/>
          <w:szCs w:val="22"/>
        </w:rPr>
      </w:pPr>
    </w:p>
    <w:p w14:paraId="04A21A3C" w14:textId="77777777"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rPr>
      </w:pPr>
    </w:p>
    <w:p w14:paraId="61DF18C7" w14:textId="77777777" w:rsidR="006A6FDA" w:rsidRPr="00FF430B" w:rsidRDefault="006A6FDA" w:rsidP="00AC7DAC">
      <w:pPr>
        <w:ind w:left="5040" w:firstLine="720"/>
        <w:jc w:val="both"/>
        <w:rPr>
          <w:rStyle w:val="tax1"/>
          <w:rFonts w:eastAsiaTheme="majorEastAsia"/>
          <w:sz w:val="24"/>
          <w:szCs w:val="24"/>
        </w:rPr>
      </w:pPr>
    </w:p>
    <w:p w14:paraId="46C68793" w14:textId="77777777" w:rsidR="006A6FDA" w:rsidRPr="00FF430B" w:rsidRDefault="006A6FDA" w:rsidP="006A6FDA">
      <w:pPr>
        <w:pStyle w:val="DefaultText"/>
        <w:rPr>
          <w:noProof w:val="0"/>
          <w:szCs w:val="24"/>
        </w:rPr>
      </w:pPr>
    </w:p>
    <w:p w14:paraId="494BE0DA" w14:textId="77777777" w:rsidR="006A6FDA" w:rsidRPr="00FF430B" w:rsidRDefault="006A6FDA" w:rsidP="006A6FDA">
      <w:pPr>
        <w:shd w:val="clear" w:color="auto" w:fill="FFFFFF"/>
        <w:rPr>
          <w:b/>
        </w:rPr>
      </w:pPr>
      <w:r w:rsidRPr="00FF430B">
        <w:rPr>
          <w:b/>
          <w:spacing w:val="-2"/>
        </w:rPr>
        <w:t>..........................</w:t>
      </w:r>
    </w:p>
    <w:p w14:paraId="7EFDEBD9" w14:textId="77777777" w:rsidR="006A6FDA" w:rsidRPr="00FF430B" w:rsidRDefault="006A6FDA" w:rsidP="006A6FDA">
      <w:pPr>
        <w:shd w:val="clear" w:color="auto" w:fill="FFFFFF"/>
      </w:pPr>
      <w:r w:rsidRPr="00FF430B">
        <w:t>(denumirea)</w:t>
      </w:r>
    </w:p>
    <w:p w14:paraId="6E4DF02C" w14:textId="77777777" w:rsidR="006A6FDA" w:rsidRPr="00FF430B" w:rsidRDefault="006A6FDA" w:rsidP="006A6FDA">
      <w:pPr>
        <w:shd w:val="clear" w:color="auto" w:fill="FFFFFF"/>
        <w:jc w:val="center"/>
        <w:rPr>
          <w:b/>
        </w:rPr>
      </w:pPr>
      <w:r w:rsidRPr="00FF430B">
        <w:rPr>
          <w:b/>
        </w:rPr>
        <w:t>ANGAJAMENT</w:t>
      </w:r>
    </w:p>
    <w:p w14:paraId="3F03AA11" w14:textId="77777777"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14:paraId="0AA01F2D" w14:textId="77777777" w:rsidR="006A6FDA" w:rsidRPr="00FF430B" w:rsidRDefault="006A6FDA" w:rsidP="006A6FDA">
      <w:pPr>
        <w:shd w:val="clear" w:color="auto" w:fill="FFFFFF"/>
        <w:jc w:val="center"/>
        <w:rPr>
          <w:b/>
        </w:rPr>
      </w:pPr>
      <w:r w:rsidRPr="00FF430B">
        <w:rPr>
          <w:b/>
        </w:rPr>
        <w:t>a ofertantului/candidatului</w:t>
      </w:r>
    </w:p>
    <w:p w14:paraId="3BD8C263" w14:textId="77777777" w:rsidR="00FB2FFC" w:rsidRPr="00FF430B" w:rsidRDefault="00FB2FFC" w:rsidP="006A6FDA">
      <w:pPr>
        <w:shd w:val="clear" w:color="auto" w:fill="FFFFFF"/>
        <w:jc w:val="center"/>
      </w:pPr>
    </w:p>
    <w:p w14:paraId="05A61CEC" w14:textId="77777777"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14:paraId="50B02BC0" w14:textId="77777777"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14:paraId="05BFAC7F" w14:textId="77777777" w:rsidR="006A6FDA" w:rsidRPr="00FF430B" w:rsidRDefault="006A6FDA" w:rsidP="006A6FDA">
      <w:pPr>
        <w:shd w:val="clear" w:color="auto" w:fill="FFFFFF"/>
        <w:rPr>
          <w:spacing w:val="-1"/>
        </w:rPr>
      </w:pPr>
    </w:p>
    <w:p w14:paraId="25492D46" w14:textId="77777777" w:rsidR="006A6FDA" w:rsidRPr="00FF430B" w:rsidRDefault="006A6FDA" w:rsidP="006A6FDA">
      <w:pPr>
        <w:shd w:val="clear" w:color="auto" w:fill="FFFFFF"/>
        <w:rPr>
          <w:spacing w:val="-1"/>
        </w:rPr>
      </w:pPr>
    </w:p>
    <w:p w14:paraId="035AA58F" w14:textId="77777777"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478E0B3B" w14:textId="77777777"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2F51BDB0" w14:textId="77777777" w:rsidR="006A6FDA" w:rsidRPr="00FF430B" w:rsidRDefault="006A6FDA" w:rsidP="009E719D">
      <w:pPr>
        <w:shd w:val="clear" w:color="auto" w:fill="FFFFFF"/>
        <w:jc w:val="right"/>
        <w:rPr>
          <w:i/>
          <w:spacing w:val="-1"/>
        </w:rPr>
      </w:pPr>
      <w:r w:rsidRPr="00FF430B">
        <w:rPr>
          <w:i/>
          <w:spacing w:val="-1"/>
        </w:rPr>
        <w:t>(semnătură autorizată)</w:t>
      </w:r>
    </w:p>
    <w:p w14:paraId="6DE6C7F3" w14:textId="77777777" w:rsidR="00F85D58" w:rsidRPr="00FF430B" w:rsidRDefault="00F85D58" w:rsidP="00A1178E">
      <w:pPr>
        <w:tabs>
          <w:tab w:val="left" w:pos="567"/>
        </w:tabs>
        <w:jc w:val="center"/>
        <w:rPr>
          <w:b/>
          <w:color w:val="000000"/>
          <w:w w:val="90"/>
        </w:rPr>
      </w:pPr>
    </w:p>
    <w:p w14:paraId="4991AC43" w14:textId="52A42BDA"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0</w:t>
      </w:r>
    </w:p>
    <w:p w14:paraId="748A7142"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7E27F8E5" w14:textId="77777777" w:rsidR="00BA7FF4" w:rsidRPr="00FF430B" w:rsidRDefault="00BA7FF4" w:rsidP="00BA7FF4">
      <w:pPr>
        <w:jc w:val="right"/>
        <w:rPr>
          <w:noProof w:val="0"/>
        </w:rPr>
      </w:pPr>
      <w:r w:rsidRPr="00FF430B">
        <w:rPr>
          <w:noProof w:val="0"/>
        </w:rPr>
        <w:t>din “____” ________ 20___</w:t>
      </w:r>
    </w:p>
    <w:p w14:paraId="5E845636" w14:textId="77777777" w:rsidR="00B27D8B" w:rsidRPr="00FF430B" w:rsidRDefault="00B27D8B" w:rsidP="000D4488">
      <w:pPr>
        <w:tabs>
          <w:tab w:val="left" w:pos="567"/>
        </w:tabs>
        <w:jc w:val="center"/>
        <w:rPr>
          <w:b/>
          <w:color w:val="000000"/>
          <w:w w:val="90"/>
        </w:rPr>
      </w:pPr>
    </w:p>
    <w:p w14:paraId="15EC3A8C" w14:textId="77777777" w:rsidR="00B27D8B" w:rsidRPr="00FF430B" w:rsidRDefault="00B27D8B" w:rsidP="000D4488">
      <w:pPr>
        <w:tabs>
          <w:tab w:val="left" w:pos="567"/>
        </w:tabs>
        <w:jc w:val="center"/>
        <w:rPr>
          <w:b/>
          <w:color w:val="000000"/>
          <w:w w:val="90"/>
        </w:rPr>
      </w:pPr>
    </w:p>
    <w:p w14:paraId="228EDA0A" w14:textId="77777777"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14:paraId="5D4F688E" w14:textId="77777777" w:rsidR="005C6BF4" w:rsidRPr="00FF430B" w:rsidRDefault="005C6BF4" w:rsidP="005C6BF4">
      <w:pPr>
        <w:shd w:val="clear" w:color="auto" w:fill="FFFFFF"/>
        <w:spacing w:after="200"/>
        <w:rPr>
          <w:rFonts w:eastAsia="Calibri"/>
          <w:b/>
          <w:i/>
        </w:rPr>
      </w:pPr>
    </w:p>
    <w:p w14:paraId="4A6AEEE5" w14:textId="77777777"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14:paraId="035BA2D5" w14:textId="77777777" w:rsidR="005C6BF4" w:rsidRPr="00FF430B" w:rsidRDefault="005C6BF4" w:rsidP="005C6BF4">
      <w:pPr>
        <w:shd w:val="clear" w:color="auto" w:fill="FFFFFF"/>
        <w:rPr>
          <w:rFonts w:eastAsia="Calibri"/>
          <w:b/>
        </w:rPr>
      </w:pPr>
      <w:r w:rsidRPr="00FF430B">
        <w:rPr>
          <w:rFonts w:eastAsia="Calibri"/>
          <w:b/>
          <w:spacing w:val="-2"/>
        </w:rPr>
        <w:t>..........................</w:t>
      </w:r>
    </w:p>
    <w:p w14:paraId="6D827E79" w14:textId="77777777" w:rsidR="005C6BF4" w:rsidRPr="00FF430B" w:rsidRDefault="005C6BF4" w:rsidP="005C6BF4">
      <w:pPr>
        <w:shd w:val="clear" w:color="auto" w:fill="FFFFFF"/>
        <w:rPr>
          <w:rFonts w:eastAsia="Calibri"/>
        </w:rPr>
      </w:pPr>
      <w:r w:rsidRPr="00FF430B">
        <w:rPr>
          <w:rFonts w:eastAsia="Calibri"/>
        </w:rPr>
        <w:t>(denumirea)</w:t>
      </w:r>
    </w:p>
    <w:p w14:paraId="423AD188" w14:textId="77777777" w:rsidR="005C6BF4" w:rsidRPr="00FF430B" w:rsidRDefault="005C6BF4" w:rsidP="005C6BF4">
      <w:pPr>
        <w:shd w:val="clear" w:color="auto" w:fill="FFFFFF"/>
        <w:rPr>
          <w:rFonts w:eastAsia="Calibri"/>
        </w:rPr>
      </w:pPr>
    </w:p>
    <w:p w14:paraId="658525B2" w14:textId="77777777" w:rsidR="005C6BF4" w:rsidRPr="00FF430B" w:rsidRDefault="005C6BF4" w:rsidP="005C6BF4">
      <w:pPr>
        <w:spacing w:after="200"/>
        <w:jc w:val="center"/>
        <w:rPr>
          <w:rFonts w:eastAsia="Calibri"/>
          <w:b/>
        </w:rPr>
      </w:pPr>
      <w:r w:rsidRPr="00FF430B">
        <w:rPr>
          <w:rFonts w:eastAsia="Calibri"/>
          <w:b/>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090295F1" w14:textId="77777777" w:rsidR="005C6BF4" w:rsidRPr="00FF430B" w:rsidRDefault="005C6BF4" w:rsidP="005C6BF4">
      <w:pPr>
        <w:shd w:val="clear" w:color="auto" w:fill="FFFFFF"/>
        <w:spacing w:after="200"/>
        <w:rPr>
          <w:rFonts w:eastAsia="Calibri"/>
        </w:rPr>
      </w:pPr>
    </w:p>
    <w:p w14:paraId="433EE8BC" w14:textId="77777777"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14:paraId="5F735840" w14:textId="77777777"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eastAsia="ro-RO"/>
              </w:rPr>
            </w:pPr>
            <w:r w:rsidRPr="00FF430B">
              <w:rPr>
                <w:rFonts w:eastAsia="Calibri"/>
                <w:lang w:eastAsia="ro-RO"/>
              </w:rPr>
              <w:t xml:space="preserve">Nr. </w:t>
            </w:r>
          </w:p>
          <w:p w14:paraId="0A4B9499" w14:textId="77777777"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14:paraId="109065A9" w14:textId="77777777"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eastAsia="ro-RO"/>
              </w:rPr>
            </w:pPr>
          </w:p>
        </w:tc>
        <w:tc>
          <w:tcPr>
            <w:tcW w:w="3477" w:type="dxa"/>
            <w:shd w:val="clear" w:color="auto" w:fill="auto"/>
          </w:tcPr>
          <w:p w14:paraId="7FA49F24" w14:textId="77777777" w:rsidR="005C6BF4" w:rsidRPr="00FF430B" w:rsidRDefault="005C6BF4" w:rsidP="008A2F19">
            <w:pPr>
              <w:jc w:val="center"/>
              <w:rPr>
                <w:rFonts w:eastAsia="Calibri"/>
                <w:lang w:eastAsia="ro-RO"/>
              </w:rPr>
            </w:pPr>
          </w:p>
        </w:tc>
        <w:tc>
          <w:tcPr>
            <w:tcW w:w="1293" w:type="dxa"/>
            <w:shd w:val="clear" w:color="auto" w:fill="auto"/>
          </w:tcPr>
          <w:p w14:paraId="697A17F2" w14:textId="77777777" w:rsidR="005C6BF4" w:rsidRPr="00FF430B" w:rsidRDefault="005C6BF4" w:rsidP="008A2F19">
            <w:pPr>
              <w:jc w:val="center"/>
              <w:rPr>
                <w:rFonts w:eastAsia="Calibri"/>
                <w:lang w:eastAsia="ro-RO"/>
              </w:rPr>
            </w:pPr>
          </w:p>
        </w:tc>
        <w:tc>
          <w:tcPr>
            <w:tcW w:w="1608" w:type="dxa"/>
            <w:shd w:val="clear" w:color="auto" w:fill="auto"/>
          </w:tcPr>
          <w:p w14:paraId="0BF58019" w14:textId="77777777"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eastAsia="ro-RO"/>
              </w:rPr>
            </w:pPr>
          </w:p>
        </w:tc>
        <w:tc>
          <w:tcPr>
            <w:tcW w:w="3477" w:type="dxa"/>
            <w:shd w:val="clear" w:color="auto" w:fill="auto"/>
          </w:tcPr>
          <w:p w14:paraId="4183FD6D" w14:textId="77777777" w:rsidR="005C6BF4" w:rsidRPr="00FF430B" w:rsidRDefault="005C6BF4" w:rsidP="008A2F19">
            <w:pPr>
              <w:jc w:val="center"/>
              <w:rPr>
                <w:rFonts w:eastAsia="Calibri"/>
                <w:lang w:eastAsia="ro-RO"/>
              </w:rPr>
            </w:pPr>
          </w:p>
        </w:tc>
        <w:tc>
          <w:tcPr>
            <w:tcW w:w="1293" w:type="dxa"/>
            <w:shd w:val="clear" w:color="auto" w:fill="auto"/>
          </w:tcPr>
          <w:p w14:paraId="7F9E1882" w14:textId="77777777" w:rsidR="005C6BF4" w:rsidRPr="00FF430B" w:rsidRDefault="005C6BF4" w:rsidP="008A2F19">
            <w:pPr>
              <w:jc w:val="center"/>
              <w:rPr>
                <w:rFonts w:eastAsia="Calibri"/>
                <w:lang w:eastAsia="ro-RO"/>
              </w:rPr>
            </w:pPr>
          </w:p>
        </w:tc>
        <w:tc>
          <w:tcPr>
            <w:tcW w:w="1608" w:type="dxa"/>
            <w:shd w:val="clear" w:color="auto" w:fill="auto"/>
          </w:tcPr>
          <w:p w14:paraId="6F1F323A" w14:textId="77777777" w:rsidR="005C6BF4" w:rsidRPr="00FF430B" w:rsidRDefault="005C6BF4" w:rsidP="008A2F19">
            <w:pPr>
              <w:jc w:val="center"/>
              <w:rPr>
                <w:rFonts w:eastAsia="Calibri"/>
                <w:lang w:eastAsia="ro-RO"/>
              </w:rPr>
            </w:pPr>
          </w:p>
        </w:tc>
        <w:tc>
          <w:tcPr>
            <w:tcW w:w="1323" w:type="dxa"/>
            <w:shd w:val="clear" w:color="auto" w:fill="auto"/>
          </w:tcPr>
          <w:p w14:paraId="1AD6D6C8" w14:textId="77777777" w:rsidR="005C6BF4" w:rsidRPr="00FF430B" w:rsidRDefault="005C6BF4" w:rsidP="008A2F19">
            <w:pPr>
              <w:jc w:val="center"/>
              <w:rPr>
                <w:rFonts w:eastAsia="Calibri"/>
                <w:lang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eastAsia="ro-RO"/>
              </w:rPr>
            </w:pPr>
          </w:p>
        </w:tc>
        <w:tc>
          <w:tcPr>
            <w:tcW w:w="3477" w:type="dxa"/>
            <w:shd w:val="clear" w:color="auto" w:fill="auto"/>
          </w:tcPr>
          <w:p w14:paraId="62C3D1B1" w14:textId="77777777" w:rsidR="005C6BF4" w:rsidRPr="00FF430B" w:rsidRDefault="005C6BF4" w:rsidP="008A2F19">
            <w:pPr>
              <w:jc w:val="center"/>
              <w:rPr>
                <w:rFonts w:eastAsia="Calibri"/>
                <w:lang w:eastAsia="ro-RO"/>
              </w:rPr>
            </w:pPr>
          </w:p>
        </w:tc>
        <w:tc>
          <w:tcPr>
            <w:tcW w:w="1293" w:type="dxa"/>
            <w:shd w:val="clear" w:color="auto" w:fill="auto"/>
          </w:tcPr>
          <w:p w14:paraId="0D5052EA" w14:textId="77777777" w:rsidR="005C6BF4" w:rsidRPr="00FF430B" w:rsidRDefault="005C6BF4" w:rsidP="008A2F19">
            <w:pPr>
              <w:jc w:val="center"/>
              <w:rPr>
                <w:rFonts w:eastAsia="Calibri"/>
                <w:lang w:eastAsia="ro-RO"/>
              </w:rPr>
            </w:pPr>
          </w:p>
        </w:tc>
        <w:tc>
          <w:tcPr>
            <w:tcW w:w="1608" w:type="dxa"/>
            <w:shd w:val="clear" w:color="auto" w:fill="auto"/>
          </w:tcPr>
          <w:p w14:paraId="5D8985CA" w14:textId="77777777" w:rsidR="005C6BF4" w:rsidRPr="00FF430B" w:rsidRDefault="005C6BF4" w:rsidP="008A2F19">
            <w:pPr>
              <w:jc w:val="center"/>
              <w:rPr>
                <w:rFonts w:eastAsia="Calibri"/>
                <w:lang w:eastAsia="ro-RO"/>
              </w:rPr>
            </w:pPr>
          </w:p>
        </w:tc>
        <w:tc>
          <w:tcPr>
            <w:tcW w:w="1323" w:type="dxa"/>
            <w:shd w:val="clear" w:color="auto" w:fill="auto"/>
          </w:tcPr>
          <w:p w14:paraId="7FDE8BB8" w14:textId="77777777" w:rsidR="005C6BF4" w:rsidRPr="00FF430B" w:rsidRDefault="005C6BF4" w:rsidP="008A2F19">
            <w:pPr>
              <w:jc w:val="center"/>
              <w:rPr>
                <w:rFonts w:eastAsia="Calibri"/>
                <w:lang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eastAsia="ro-RO"/>
              </w:rPr>
            </w:pPr>
          </w:p>
        </w:tc>
        <w:tc>
          <w:tcPr>
            <w:tcW w:w="3477" w:type="dxa"/>
            <w:shd w:val="clear" w:color="auto" w:fill="auto"/>
          </w:tcPr>
          <w:p w14:paraId="0296CF01" w14:textId="77777777" w:rsidR="005C6BF4" w:rsidRPr="00FF430B" w:rsidRDefault="005C6BF4" w:rsidP="008A2F19">
            <w:pPr>
              <w:jc w:val="center"/>
              <w:rPr>
                <w:rFonts w:eastAsia="Calibri"/>
                <w:lang w:eastAsia="ro-RO"/>
              </w:rPr>
            </w:pPr>
          </w:p>
        </w:tc>
        <w:tc>
          <w:tcPr>
            <w:tcW w:w="1293" w:type="dxa"/>
            <w:shd w:val="clear" w:color="auto" w:fill="auto"/>
          </w:tcPr>
          <w:p w14:paraId="6E90068B" w14:textId="77777777" w:rsidR="005C6BF4" w:rsidRPr="00FF430B" w:rsidRDefault="005C6BF4" w:rsidP="008A2F19">
            <w:pPr>
              <w:jc w:val="center"/>
              <w:rPr>
                <w:rFonts w:eastAsia="Calibri"/>
                <w:lang w:eastAsia="ro-RO"/>
              </w:rPr>
            </w:pPr>
          </w:p>
        </w:tc>
        <w:tc>
          <w:tcPr>
            <w:tcW w:w="1608" w:type="dxa"/>
            <w:shd w:val="clear" w:color="auto" w:fill="auto"/>
          </w:tcPr>
          <w:p w14:paraId="2657F0A5" w14:textId="77777777" w:rsidR="005C6BF4" w:rsidRPr="00FF430B" w:rsidRDefault="005C6BF4" w:rsidP="008A2F19">
            <w:pPr>
              <w:jc w:val="center"/>
              <w:rPr>
                <w:rFonts w:eastAsia="Calibri"/>
                <w:lang w:eastAsia="ro-RO"/>
              </w:rPr>
            </w:pPr>
          </w:p>
        </w:tc>
        <w:tc>
          <w:tcPr>
            <w:tcW w:w="1323" w:type="dxa"/>
            <w:shd w:val="clear" w:color="auto" w:fill="auto"/>
          </w:tcPr>
          <w:p w14:paraId="16B7B4F3" w14:textId="77777777" w:rsidR="005C6BF4" w:rsidRPr="00FF430B" w:rsidRDefault="005C6BF4" w:rsidP="008A2F19">
            <w:pPr>
              <w:jc w:val="center"/>
              <w:rPr>
                <w:rFonts w:eastAsia="Calibri"/>
                <w:lang w:eastAsia="ro-RO"/>
              </w:rPr>
            </w:pPr>
          </w:p>
        </w:tc>
      </w:tr>
    </w:tbl>
    <w:p w14:paraId="076A068F" w14:textId="77777777" w:rsidR="005C6BF4" w:rsidRPr="00FF430B" w:rsidRDefault="005C6BF4" w:rsidP="005C6BF4">
      <w:pPr>
        <w:spacing w:after="200"/>
        <w:ind w:left="28"/>
        <w:rPr>
          <w:rFonts w:eastAsia="Calibri"/>
        </w:rPr>
      </w:pPr>
    </w:p>
    <w:p w14:paraId="098A465D" w14:textId="77777777"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18BA09EC" w14:textId="77777777"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rPr>
      </w:pPr>
    </w:p>
    <w:p w14:paraId="17B30832" w14:textId="77777777" w:rsidR="00B27D8B" w:rsidRPr="00FF430B" w:rsidRDefault="00B27D8B" w:rsidP="005C6BF4">
      <w:pPr>
        <w:shd w:val="clear" w:color="auto" w:fill="FFFFFF"/>
        <w:spacing w:after="200"/>
        <w:ind w:firstLine="993"/>
        <w:rPr>
          <w:rFonts w:eastAsia="Calibri"/>
          <w:spacing w:val="-1"/>
        </w:rPr>
      </w:pPr>
    </w:p>
    <w:p w14:paraId="4A4E360A" w14:textId="77777777" w:rsidR="00B27D8B" w:rsidRPr="00FF430B" w:rsidRDefault="00B27D8B" w:rsidP="005C6BF4">
      <w:pPr>
        <w:shd w:val="clear" w:color="auto" w:fill="FFFFFF"/>
        <w:spacing w:after="200"/>
        <w:ind w:firstLine="993"/>
        <w:rPr>
          <w:rFonts w:eastAsia="Calibri"/>
          <w:spacing w:val="-1"/>
        </w:rPr>
      </w:pPr>
    </w:p>
    <w:p w14:paraId="357BE93D" w14:textId="77777777"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14:paraId="01E298A8" w14:textId="77777777" w:rsidR="00B27D8B" w:rsidRPr="00FF430B" w:rsidRDefault="00B27D8B" w:rsidP="000D4488">
      <w:pPr>
        <w:tabs>
          <w:tab w:val="left" w:pos="567"/>
        </w:tabs>
        <w:jc w:val="center"/>
        <w:rPr>
          <w:b/>
          <w:color w:val="000000"/>
          <w:w w:val="90"/>
        </w:rPr>
      </w:pPr>
    </w:p>
    <w:p w14:paraId="6D071283" w14:textId="77777777" w:rsidR="00B27D8B" w:rsidRPr="00FF430B" w:rsidRDefault="00B27D8B" w:rsidP="000D4488">
      <w:pPr>
        <w:tabs>
          <w:tab w:val="left" w:pos="567"/>
        </w:tabs>
        <w:jc w:val="center"/>
        <w:rPr>
          <w:b/>
          <w:color w:val="000000"/>
          <w:w w:val="90"/>
        </w:rPr>
      </w:pPr>
    </w:p>
    <w:p w14:paraId="435E0F3F" w14:textId="77777777" w:rsidR="00B27D8B" w:rsidRPr="00FF430B" w:rsidRDefault="00B27D8B" w:rsidP="000D4488">
      <w:pPr>
        <w:tabs>
          <w:tab w:val="left" w:pos="567"/>
        </w:tabs>
        <w:jc w:val="center"/>
        <w:rPr>
          <w:b/>
          <w:color w:val="000000"/>
          <w:w w:val="90"/>
        </w:rPr>
      </w:pPr>
    </w:p>
    <w:p w14:paraId="0A7BC4C6" w14:textId="77777777" w:rsidR="00B27D8B" w:rsidRPr="00FF430B" w:rsidRDefault="00B27D8B" w:rsidP="000D4488">
      <w:pPr>
        <w:tabs>
          <w:tab w:val="left" w:pos="567"/>
        </w:tabs>
        <w:jc w:val="center"/>
        <w:rPr>
          <w:b/>
          <w:color w:val="000000"/>
          <w:w w:val="90"/>
        </w:rPr>
      </w:pPr>
    </w:p>
    <w:p w14:paraId="49388E16" w14:textId="77777777" w:rsidR="00B27D8B" w:rsidRPr="00FF430B" w:rsidRDefault="00B27D8B" w:rsidP="000D4488">
      <w:pPr>
        <w:tabs>
          <w:tab w:val="left" w:pos="567"/>
        </w:tabs>
        <w:jc w:val="center"/>
        <w:rPr>
          <w:b/>
          <w:color w:val="000000"/>
          <w:w w:val="90"/>
        </w:rPr>
      </w:pPr>
    </w:p>
    <w:p w14:paraId="19AFB7A3" w14:textId="7F3322D5"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1</w:t>
      </w:r>
    </w:p>
    <w:p w14:paraId="0524B34C"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6BFF1E3C" w14:textId="77777777" w:rsidR="00BA7FF4" w:rsidRPr="00FF430B" w:rsidRDefault="00BA7FF4" w:rsidP="00BA7FF4">
      <w:pPr>
        <w:jc w:val="right"/>
        <w:rPr>
          <w:noProof w:val="0"/>
        </w:rPr>
      </w:pPr>
      <w:r w:rsidRPr="00FF430B">
        <w:rPr>
          <w:noProof w:val="0"/>
        </w:rPr>
        <w:t>din “____” ________ 20___</w:t>
      </w:r>
    </w:p>
    <w:p w14:paraId="3537C368" w14:textId="77777777" w:rsidR="00B27D8B" w:rsidRPr="00FF430B" w:rsidRDefault="00B27D8B" w:rsidP="000D4488">
      <w:pPr>
        <w:tabs>
          <w:tab w:val="left" w:pos="567"/>
        </w:tabs>
        <w:jc w:val="center"/>
        <w:rPr>
          <w:b/>
          <w:color w:val="000000"/>
          <w:w w:val="90"/>
        </w:rPr>
      </w:pPr>
    </w:p>
    <w:p w14:paraId="37503DEE" w14:textId="77777777" w:rsidR="00B27D8B" w:rsidRPr="00FF430B" w:rsidRDefault="00B27D8B" w:rsidP="000D4488">
      <w:pPr>
        <w:tabs>
          <w:tab w:val="left" w:pos="567"/>
        </w:tabs>
        <w:jc w:val="center"/>
        <w:rPr>
          <w:b/>
          <w:color w:val="000000"/>
          <w:w w:val="90"/>
        </w:rPr>
      </w:pPr>
    </w:p>
    <w:p w14:paraId="1C64A270" w14:textId="77777777" w:rsidR="00B27D8B" w:rsidRPr="00FF430B" w:rsidRDefault="00B27D8B" w:rsidP="000D4488">
      <w:pPr>
        <w:tabs>
          <w:tab w:val="left" w:pos="567"/>
        </w:tabs>
        <w:jc w:val="center"/>
        <w:rPr>
          <w:b/>
          <w:color w:val="000000"/>
          <w:w w:val="90"/>
        </w:rPr>
      </w:pPr>
    </w:p>
    <w:p w14:paraId="5BB86765" w14:textId="77777777"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14:paraId="4C637D2F" w14:textId="77777777" w:rsidR="005C6BF4" w:rsidRPr="00FF430B" w:rsidRDefault="005C6BF4" w:rsidP="005C6BF4">
      <w:pPr>
        <w:spacing w:line="276" w:lineRule="auto"/>
        <w:rPr>
          <w:rFonts w:eastAsia="Calibri"/>
        </w:rPr>
      </w:pPr>
    </w:p>
    <w:p w14:paraId="1FC658B5"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14:paraId="1745C90F"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t>..........................</w:t>
      </w:r>
    </w:p>
    <w:p w14:paraId="6B3F0BDB" w14:textId="77777777" w:rsidR="005C6BF4" w:rsidRPr="00FF430B" w:rsidRDefault="005C6BF4" w:rsidP="005C6BF4">
      <w:pPr>
        <w:shd w:val="clear" w:color="auto" w:fill="FFFFFF"/>
        <w:spacing w:line="276" w:lineRule="auto"/>
        <w:rPr>
          <w:rFonts w:eastAsia="Calibri"/>
        </w:rPr>
      </w:pPr>
      <w:r w:rsidRPr="00FF430B">
        <w:rPr>
          <w:rFonts w:eastAsia="Calibri"/>
        </w:rPr>
        <w:t>(denumirea)</w:t>
      </w:r>
    </w:p>
    <w:p w14:paraId="6CB6AE5E" w14:textId="77777777" w:rsidR="005C6BF4" w:rsidRPr="00FF430B" w:rsidRDefault="005C6BF4" w:rsidP="005C6BF4">
      <w:pPr>
        <w:shd w:val="clear" w:color="auto" w:fill="FFFFFF"/>
        <w:spacing w:line="276" w:lineRule="auto"/>
        <w:rPr>
          <w:rFonts w:eastAsia="Calibri"/>
        </w:rPr>
      </w:pPr>
    </w:p>
    <w:p w14:paraId="374C35E0"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01BB913E"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3D57766C"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5F66DEAE"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eastAsia="ro-RO"/>
              </w:rPr>
            </w:pPr>
          </w:p>
        </w:tc>
        <w:tc>
          <w:tcPr>
            <w:tcW w:w="1757" w:type="dxa"/>
            <w:shd w:val="clear" w:color="auto" w:fill="auto"/>
          </w:tcPr>
          <w:p w14:paraId="7EFC8042"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14:paraId="37D160E2"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14:paraId="767E9025"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14:paraId="3E02A609" w14:textId="77777777" w:rsidR="005C6BF4" w:rsidRPr="00FF430B" w:rsidRDefault="005C6BF4" w:rsidP="008A2F19">
            <w:pPr>
              <w:rPr>
                <w:rFonts w:eastAsia="Calibri"/>
                <w:lang w:eastAsia="ro-RO"/>
              </w:rPr>
            </w:pPr>
          </w:p>
        </w:tc>
        <w:tc>
          <w:tcPr>
            <w:tcW w:w="1845" w:type="dxa"/>
            <w:shd w:val="clear" w:color="auto" w:fill="auto"/>
          </w:tcPr>
          <w:p w14:paraId="06A886BB" w14:textId="77777777" w:rsidR="005C6BF4" w:rsidRPr="00FF430B" w:rsidRDefault="005C6BF4" w:rsidP="008A2F19">
            <w:pPr>
              <w:rPr>
                <w:rFonts w:eastAsia="Calibri"/>
                <w:lang w:eastAsia="ro-RO"/>
              </w:rPr>
            </w:pPr>
          </w:p>
        </w:tc>
        <w:tc>
          <w:tcPr>
            <w:tcW w:w="1757" w:type="dxa"/>
            <w:shd w:val="clear" w:color="auto" w:fill="auto"/>
          </w:tcPr>
          <w:p w14:paraId="0A457726" w14:textId="77777777" w:rsidR="005C6BF4" w:rsidRPr="00FF430B" w:rsidRDefault="005C6BF4" w:rsidP="008A2F19">
            <w:pPr>
              <w:rPr>
                <w:rFonts w:eastAsia="Calibri"/>
                <w:lang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E77133C" w14:textId="77777777" w:rsidR="005C6BF4" w:rsidRPr="00FF430B" w:rsidRDefault="005C6BF4" w:rsidP="008A2F19">
            <w:pPr>
              <w:rPr>
                <w:rFonts w:eastAsia="Calibri"/>
                <w:lang w:eastAsia="ro-RO"/>
              </w:rPr>
            </w:pPr>
          </w:p>
        </w:tc>
        <w:tc>
          <w:tcPr>
            <w:tcW w:w="1845" w:type="dxa"/>
            <w:shd w:val="clear" w:color="auto" w:fill="auto"/>
          </w:tcPr>
          <w:p w14:paraId="5929A5E9" w14:textId="77777777" w:rsidR="005C6BF4" w:rsidRPr="00FF430B" w:rsidRDefault="005C6BF4" w:rsidP="008A2F19">
            <w:pPr>
              <w:rPr>
                <w:rFonts w:eastAsia="Calibri"/>
                <w:lang w:eastAsia="ro-RO"/>
              </w:rPr>
            </w:pPr>
          </w:p>
        </w:tc>
        <w:tc>
          <w:tcPr>
            <w:tcW w:w="1757" w:type="dxa"/>
            <w:shd w:val="clear" w:color="auto" w:fill="auto"/>
          </w:tcPr>
          <w:p w14:paraId="2DCEAF91" w14:textId="77777777" w:rsidR="005C6BF4" w:rsidRPr="00FF430B" w:rsidRDefault="005C6BF4" w:rsidP="008A2F19">
            <w:pPr>
              <w:rPr>
                <w:rFonts w:eastAsia="Calibri"/>
                <w:lang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9A6E728" w14:textId="77777777" w:rsidR="005C6BF4" w:rsidRPr="00FF430B" w:rsidRDefault="005C6BF4" w:rsidP="008A2F19">
            <w:pPr>
              <w:rPr>
                <w:rFonts w:eastAsia="Calibri"/>
                <w:lang w:eastAsia="ro-RO"/>
              </w:rPr>
            </w:pPr>
          </w:p>
        </w:tc>
        <w:tc>
          <w:tcPr>
            <w:tcW w:w="1845" w:type="dxa"/>
            <w:shd w:val="clear" w:color="auto" w:fill="auto"/>
          </w:tcPr>
          <w:p w14:paraId="32FEA686" w14:textId="77777777" w:rsidR="005C6BF4" w:rsidRPr="00FF430B" w:rsidRDefault="005C6BF4" w:rsidP="008A2F19">
            <w:pPr>
              <w:rPr>
                <w:rFonts w:eastAsia="Calibri"/>
                <w:lang w:eastAsia="ro-RO"/>
              </w:rPr>
            </w:pPr>
          </w:p>
        </w:tc>
        <w:tc>
          <w:tcPr>
            <w:tcW w:w="1757" w:type="dxa"/>
            <w:shd w:val="clear" w:color="auto" w:fill="auto"/>
          </w:tcPr>
          <w:p w14:paraId="6E4736F9" w14:textId="77777777" w:rsidR="005C6BF4" w:rsidRPr="00FF430B" w:rsidRDefault="005C6BF4" w:rsidP="008A2F19">
            <w:pPr>
              <w:rPr>
                <w:rFonts w:eastAsia="Calibri"/>
                <w:lang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4E692331" w14:textId="77777777" w:rsidR="005C6BF4" w:rsidRPr="00FF430B" w:rsidRDefault="005C6BF4" w:rsidP="008A2F19">
            <w:pPr>
              <w:rPr>
                <w:rFonts w:eastAsia="Calibri"/>
                <w:lang w:eastAsia="ro-RO"/>
              </w:rPr>
            </w:pPr>
          </w:p>
        </w:tc>
        <w:tc>
          <w:tcPr>
            <w:tcW w:w="1845" w:type="dxa"/>
            <w:shd w:val="clear" w:color="auto" w:fill="auto"/>
          </w:tcPr>
          <w:p w14:paraId="3277F8FA" w14:textId="77777777" w:rsidR="005C6BF4" w:rsidRPr="00FF430B" w:rsidRDefault="005C6BF4" w:rsidP="008A2F19">
            <w:pPr>
              <w:rPr>
                <w:rFonts w:eastAsia="Calibri"/>
                <w:lang w:eastAsia="ro-RO"/>
              </w:rPr>
            </w:pPr>
          </w:p>
        </w:tc>
        <w:tc>
          <w:tcPr>
            <w:tcW w:w="1757" w:type="dxa"/>
            <w:shd w:val="clear" w:color="auto" w:fill="auto"/>
          </w:tcPr>
          <w:p w14:paraId="3F97510F" w14:textId="77777777" w:rsidR="005C6BF4" w:rsidRPr="00FF430B" w:rsidRDefault="005C6BF4" w:rsidP="008A2F19">
            <w:pPr>
              <w:rPr>
                <w:rFonts w:eastAsia="Calibri"/>
                <w:lang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rPr>
      </w:pPr>
    </w:p>
    <w:p w14:paraId="7E4A9F07"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53DE237E" w14:textId="77777777"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0C046C79" w14:textId="77777777" w:rsidR="00E26A0E" w:rsidRPr="00FF430B" w:rsidRDefault="00E26A0E" w:rsidP="005C6BF4">
      <w:pPr>
        <w:shd w:val="clear" w:color="auto" w:fill="FFFFFF"/>
        <w:spacing w:after="200" w:line="276" w:lineRule="auto"/>
        <w:ind w:firstLine="720"/>
        <w:rPr>
          <w:rFonts w:eastAsia="Calibri"/>
          <w:spacing w:val="-1"/>
        </w:rPr>
      </w:pPr>
    </w:p>
    <w:p w14:paraId="20C20D50" w14:textId="77777777" w:rsidR="002927B7" w:rsidRPr="00FF430B" w:rsidRDefault="002927B7" w:rsidP="005C6BF4">
      <w:pPr>
        <w:shd w:val="clear" w:color="auto" w:fill="FFFFFF"/>
        <w:spacing w:after="200" w:line="276" w:lineRule="auto"/>
        <w:ind w:firstLine="720"/>
        <w:rPr>
          <w:rFonts w:eastAsia="Calibri"/>
          <w:spacing w:val="-1"/>
        </w:rPr>
      </w:pPr>
    </w:p>
    <w:p w14:paraId="4F85881C"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14:paraId="74AE0F9D" w14:textId="757D5F3C" w:rsidR="00BA7FF4" w:rsidRPr="00FF430B" w:rsidRDefault="00BA7FF4" w:rsidP="00BA7FF4">
      <w:pPr>
        <w:jc w:val="right"/>
        <w:rPr>
          <w:noProof w:val="0"/>
          <w:sz w:val="22"/>
          <w:szCs w:val="22"/>
        </w:rPr>
      </w:pPr>
      <w:r w:rsidRPr="00FF430B">
        <w:rPr>
          <w:noProof w:val="0"/>
        </w:rPr>
        <w:lastRenderedPageBreak/>
        <w:t>Anexa nr.</w:t>
      </w:r>
      <w:r w:rsidR="00FF5CB2">
        <w:rPr>
          <w:noProof w:val="0"/>
        </w:rPr>
        <w:t xml:space="preserve"> </w:t>
      </w:r>
      <w:r w:rsidRPr="00FF430B">
        <w:rPr>
          <w:noProof w:val="0"/>
        </w:rPr>
        <w:t>2</w:t>
      </w:r>
      <w:r w:rsidR="00EF4276" w:rsidRPr="00FF430B">
        <w:rPr>
          <w:noProof w:val="0"/>
        </w:rPr>
        <w:t>2</w:t>
      </w:r>
    </w:p>
    <w:p w14:paraId="5499EE0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04D3CEA" w14:textId="77777777" w:rsidR="00BA7FF4" w:rsidRPr="00FF430B" w:rsidRDefault="00BA7FF4" w:rsidP="00BA7FF4">
      <w:pPr>
        <w:jc w:val="right"/>
        <w:rPr>
          <w:noProof w:val="0"/>
        </w:rPr>
      </w:pPr>
      <w:r w:rsidRPr="00FF430B">
        <w:rPr>
          <w:noProof w:val="0"/>
        </w:rPr>
        <w:t>din “____” ________ 20___</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eastAsia="zh-CN"/>
              </w:rPr>
            </w:pPr>
            <w:r w:rsidRPr="00FF430B">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37F837D0" w14:textId="09B8E52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14:paraId="4881E534"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A42D009" w14:textId="77777777" w:rsidR="000C5DFB" w:rsidRPr="00FF430B" w:rsidRDefault="000C5DFB" w:rsidP="000C5DFB">
      <w:pPr>
        <w:jc w:val="right"/>
        <w:rPr>
          <w:noProof w:val="0"/>
        </w:rPr>
      </w:pPr>
      <w:r w:rsidRPr="00FF430B">
        <w:rPr>
          <w:noProof w:val="0"/>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rPr>
      </w:pPr>
      <w:bookmarkStart w:id="61" w:name="_Toc449692118"/>
      <w:bookmarkStart w:id="62" w:name="_Toc390252621"/>
      <w:r w:rsidRPr="00FF430B">
        <w:rPr>
          <w:rFonts w:ascii="Times New Roman" w:hAnsi="Times New Roman" w:cs="Times New Roman"/>
          <w:bCs w:val="0"/>
          <w:color w:val="auto"/>
          <w:sz w:val="24"/>
          <w:szCs w:val="24"/>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rPr>
      </w:pPr>
    </w:p>
    <w:p w14:paraId="49391497" w14:textId="77777777"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2DD7BE65" w14:textId="77777777" w:rsidR="00E71F7B" w:rsidRPr="00FF430B" w:rsidRDefault="00E71F7B" w:rsidP="00196AB4">
      <w:pPr>
        <w:jc w:val="both"/>
      </w:pPr>
    </w:p>
    <w:p w14:paraId="23B70912" w14:textId="77777777" w:rsidR="00E71F7B" w:rsidRPr="00FF430B" w:rsidRDefault="00E71F7B" w:rsidP="00196AB4">
      <w:pPr>
        <w:pStyle w:val="a"/>
        <w:numPr>
          <w:ilvl w:val="0"/>
          <w:numId w:val="0"/>
        </w:numPr>
      </w:pPr>
    </w:p>
    <w:p w14:paraId="3FE3C444" w14:textId="77777777" w:rsidR="00233538" w:rsidRPr="00FF430B" w:rsidRDefault="0003591A" w:rsidP="00196AB4">
      <w:pPr>
        <w:ind w:firstLine="709"/>
        <w:jc w:val="both"/>
      </w:pPr>
      <w:r w:rsidRPr="00FF430B">
        <w:t>Obiectul_______________________________________________________________</w:t>
      </w:r>
    </w:p>
    <w:p w14:paraId="1FED3E8B" w14:textId="77777777" w:rsidR="00233538" w:rsidRPr="00FF430B" w:rsidRDefault="0003591A" w:rsidP="00196AB4">
      <w:pPr>
        <w:ind w:firstLine="709"/>
        <w:jc w:val="center"/>
      </w:pPr>
      <w:r w:rsidRPr="00FF430B">
        <w:rPr>
          <w:i/>
        </w:rPr>
        <w:t>(denumirea, adresa)</w:t>
      </w:r>
    </w:p>
    <w:p w14:paraId="6B852C2A" w14:textId="77777777" w:rsidR="00233538" w:rsidRPr="00FF430B" w:rsidRDefault="0003591A" w:rsidP="00196AB4">
      <w:pPr>
        <w:ind w:firstLine="709"/>
        <w:jc w:val="both"/>
      </w:pPr>
      <w:r w:rsidRPr="00FF430B">
        <w:t>Autoritatea contractantă__________________________________________________</w:t>
      </w:r>
    </w:p>
    <w:p w14:paraId="6EFC4702" w14:textId="77777777" w:rsidR="00233538" w:rsidRPr="00FF430B" w:rsidRDefault="0003591A" w:rsidP="00196AB4">
      <w:pPr>
        <w:ind w:firstLine="709"/>
        <w:jc w:val="center"/>
        <w:rPr>
          <w:i/>
        </w:rPr>
      </w:pPr>
      <w:r w:rsidRPr="00FF430B">
        <w:rPr>
          <w:i/>
        </w:rPr>
        <w:t>(denumirea, adresa)</w:t>
      </w:r>
    </w:p>
    <w:p w14:paraId="5F3D0C63" w14:textId="77777777" w:rsidR="00233538" w:rsidRPr="00FF430B" w:rsidRDefault="0003591A" w:rsidP="00196AB4">
      <w:pPr>
        <w:pStyle w:val="cp"/>
        <w:ind w:firstLine="709"/>
        <w:jc w:val="both"/>
      </w:pPr>
      <w:r w:rsidRPr="00FF430B">
        <w:t>1 . Descriere generală</w:t>
      </w:r>
    </w:p>
    <w:p w14:paraId="44112B20" w14:textId="77777777" w:rsidR="00233538" w:rsidRPr="00FF430B" w:rsidRDefault="0003591A" w:rsidP="00196AB4">
      <w:pPr>
        <w:ind w:firstLine="709"/>
        <w:jc w:val="both"/>
      </w:pPr>
      <w:r w:rsidRPr="00FF430B">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rPr>
      </w:pPr>
      <w:r w:rsidRPr="00FF430B">
        <w:rPr>
          <w:b/>
        </w:rPr>
        <w:t>2. Informaţii şi proiectare</w:t>
      </w:r>
    </w:p>
    <w:p w14:paraId="4098CDEA" w14:textId="77777777"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rPr>
      </w:pPr>
      <w:r w:rsidRPr="00FF430B">
        <w:rPr>
          <w:b/>
        </w:rPr>
        <w:t>3. Materiale, compatibilităţi, reglementări tehnice şi standarde utilizate</w:t>
      </w:r>
    </w:p>
    <w:p w14:paraId="115E7C1F" w14:textId="77777777"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14:paraId="70CC699B" w14:textId="77777777" w:rsidR="00233538" w:rsidRPr="00FF430B" w:rsidRDefault="0003591A" w:rsidP="00196AB4">
      <w:pPr>
        <w:ind w:firstLine="709"/>
        <w:jc w:val="both"/>
        <w:rPr>
          <w:b/>
        </w:rPr>
      </w:pPr>
      <w:r w:rsidRPr="00FF430B">
        <w:rPr>
          <w:b/>
        </w:rPr>
        <w:t>4. Mostre</w:t>
      </w:r>
    </w:p>
    <w:p w14:paraId="6CFC4FEC" w14:textId="77777777" w:rsidR="00233538" w:rsidRPr="00FF430B" w:rsidRDefault="0003591A" w:rsidP="00196AB4">
      <w:pPr>
        <w:ind w:firstLine="709"/>
        <w:jc w:val="both"/>
      </w:pPr>
      <w:r w:rsidRPr="00FF430B">
        <w:t>Se precizează modul de prezentare a mostrelor la toate produsele utilizate.</w:t>
      </w:r>
    </w:p>
    <w:p w14:paraId="2693113D" w14:textId="77777777"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rPr>
      </w:pPr>
      <w:r w:rsidRPr="00FF430B">
        <w:rPr>
          <w:b/>
        </w:rPr>
        <w:t>6. Încercări, instrucţiuni, garanţii ale furnizorilor, desene şi scheme de execuţie</w:t>
      </w:r>
    </w:p>
    <w:p w14:paraId="2D8FBB24" w14:textId="77777777"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rPr>
      </w:pPr>
      <w:r w:rsidRPr="00FF430B">
        <w:rPr>
          <w:b/>
        </w:rPr>
        <w:t>7. Remedierea viciilor ascunse şi a defectelor</w:t>
      </w:r>
    </w:p>
    <w:p w14:paraId="0BD999F9" w14:textId="77777777" w:rsidR="00233538" w:rsidRPr="00FF430B" w:rsidRDefault="0003591A" w:rsidP="00196AB4">
      <w:pPr>
        <w:ind w:firstLine="709"/>
        <w:jc w:val="both"/>
      </w:pPr>
      <w:r w:rsidRPr="00FF430B">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rPr>
      </w:pPr>
      <w:r w:rsidRPr="00FF430B">
        <w:rPr>
          <w:b/>
        </w:rPr>
        <w:t>8. Trasarea geodezică a lucrărilor, toleranţe de execuţie</w:t>
      </w:r>
    </w:p>
    <w:p w14:paraId="02D2A38E" w14:textId="77777777"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rPr>
      </w:pPr>
      <w:r w:rsidRPr="00FF430B">
        <w:rPr>
          <w:b/>
        </w:rPr>
        <w:t>9. Parametrii de calcul ai elementelor constructive</w:t>
      </w:r>
    </w:p>
    <w:p w14:paraId="558E0213" w14:textId="77777777" w:rsidR="00233538" w:rsidRPr="00FF430B" w:rsidRDefault="0003591A" w:rsidP="00196AB4">
      <w:pPr>
        <w:ind w:firstLine="709"/>
        <w:jc w:val="both"/>
      </w:pPr>
      <w:r w:rsidRPr="00FF430B">
        <w:t>Se precizează sarcinile luate în calcul: seismicitatea, acţiunile, alţi parametri.</w:t>
      </w:r>
    </w:p>
    <w:p w14:paraId="43F285FE" w14:textId="77777777" w:rsidR="00233538" w:rsidRPr="00FF430B" w:rsidRDefault="0003591A" w:rsidP="00196AB4">
      <w:pPr>
        <w:ind w:firstLine="709"/>
        <w:jc w:val="both"/>
        <w:rPr>
          <w:b/>
        </w:rPr>
      </w:pPr>
      <w:r w:rsidRPr="00FF430B">
        <w:rPr>
          <w:b/>
        </w:rPr>
        <w:t>10. Criterii privind calculul sistemelor de încălzire, ventilare şi condiţionare a aerului</w:t>
      </w:r>
    </w:p>
    <w:p w14:paraId="4A0B3B1D" w14:textId="77777777"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rPr>
      </w:pPr>
      <w:r w:rsidRPr="00FF430B">
        <w:rPr>
          <w:b/>
        </w:rPr>
        <w:t>11. Nivelul admis al zgomotului şi al vibraţiilor</w:t>
      </w:r>
    </w:p>
    <w:p w14:paraId="6EED5FA4" w14:textId="77777777" w:rsidR="00233538" w:rsidRPr="00FF430B" w:rsidRDefault="0003591A" w:rsidP="00196AB4">
      <w:pPr>
        <w:ind w:firstLine="709"/>
        <w:jc w:val="both"/>
      </w:pPr>
      <w:r w:rsidRPr="00FF430B">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rPr>
      </w:pPr>
      <w:r w:rsidRPr="00FF430B">
        <w:rPr>
          <w:b/>
        </w:rPr>
        <w:t>12. Cerinţe privind montarea utilajelor şi a instalaţiilor</w:t>
      </w:r>
    </w:p>
    <w:p w14:paraId="42683C60" w14:textId="77777777" w:rsidR="00233538" w:rsidRPr="00FF430B" w:rsidRDefault="0003591A" w:rsidP="00196AB4">
      <w:pPr>
        <w:ind w:firstLine="709"/>
        <w:jc w:val="both"/>
      </w:pPr>
      <w:r w:rsidRPr="00FF430B">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rPr>
      </w:pPr>
      <w:r w:rsidRPr="00FF430B">
        <w:rPr>
          <w:b/>
        </w:rPr>
        <w:t>13. Lucrări de construcţii aferente montării instalaţiilor</w:t>
      </w:r>
    </w:p>
    <w:p w14:paraId="59045E14" w14:textId="77777777"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rPr>
      </w:pPr>
      <w:r w:rsidRPr="00FF430B">
        <w:rPr>
          <w:b/>
        </w:rPr>
        <w:t>14. Articole, produse şi piese necesare instalaţiilor</w:t>
      </w:r>
    </w:p>
    <w:p w14:paraId="091069AB" w14:textId="77777777" w:rsidR="00233538" w:rsidRPr="00FF430B" w:rsidRDefault="0003591A" w:rsidP="00196AB4">
      <w:pPr>
        <w:ind w:firstLine="709"/>
        <w:jc w:val="both"/>
      </w:pPr>
      <w:r w:rsidRPr="00FF430B">
        <w:t>Se precizează furnizorul articolelor, produselor şi pieselor necesare instalaţiilor; tipurile şi cantitatea.</w:t>
      </w:r>
    </w:p>
    <w:p w14:paraId="55B269D6" w14:textId="77777777"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rPr>
      </w:pPr>
      <w:r w:rsidRPr="00FF430B">
        <w:rPr>
          <w:b/>
        </w:rPr>
        <w:t>16. Definiţii</w:t>
      </w:r>
    </w:p>
    <w:p w14:paraId="794266A4" w14:textId="77777777" w:rsidR="00233538" w:rsidRPr="00FF430B" w:rsidRDefault="0003591A" w:rsidP="00196AB4">
      <w:pPr>
        <w:ind w:firstLine="709"/>
        <w:jc w:val="both"/>
      </w:pPr>
      <w:r w:rsidRPr="00FF430B">
        <w:t>Se precizează termenii şi definiţiile utilizate în caietul de sarcini şi unele caracteristici.</w:t>
      </w:r>
    </w:p>
    <w:p w14:paraId="036896FF" w14:textId="77777777" w:rsidR="00233538" w:rsidRPr="00FF430B" w:rsidRDefault="0003591A" w:rsidP="00196AB4">
      <w:pPr>
        <w:ind w:firstLine="709"/>
        <w:jc w:val="both"/>
        <w:rPr>
          <w:b/>
        </w:rPr>
      </w:pPr>
      <w:r w:rsidRPr="00FF430B">
        <w:rPr>
          <w:b/>
        </w:rPr>
        <w:t>17. Cerinţe privind calculul costului</w:t>
      </w:r>
    </w:p>
    <w:p w14:paraId="5E755A06" w14:textId="77777777" w:rsidR="00233538" w:rsidRPr="00FF430B" w:rsidRDefault="0003591A" w:rsidP="00196AB4">
      <w:pPr>
        <w:ind w:firstLine="709"/>
        <w:jc w:val="both"/>
      </w:pPr>
      <w:r w:rsidRPr="00FF430B">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rPr>
      </w:pPr>
      <w:r w:rsidRPr="00FF430B">
        <w:rPr>
          <w:b/>
        </w:rPr>
        <w:t>18. Documente obligatorii la depunerea ofertei</w:t>
      </w:r>
    </w:p>
    <w:p w14:paraId="70CDF132" w14:textId="77777777"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14:paraId="27AB060C" w14:textId="77777777" w:rsidR="00F4030F" w:rsidRPr="00FF430B" w:rsidRDefault="00F4030F" w:rsidP="00196AB4">
      <w:pPr>
        <w:ind w:firstLine="709"/>
        <w:jc w:val="both"/>
        <w:rPr>
          <w:b/>
        </w:rPr>
      </w:pPr>
      <w:r w:rsidRPr="00FF430B">
        <w:rPr>
          <w:b/>
        </w:rPr>
        <w:t>19. Documente obligatorii la evaluarea ofertelor</w:t>
      </w:r>
    </w:p>
    <w:p w14:paraId="6713D000" w14:textId="77777777"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pPr>
    </w:p>
    <w:p w14:paraId="19B5A60B" w14:textId="77777777" w:rsidR="00B27D8B" w:rsidRPr="00FF430B" w:rsidRDefault="00B27D8B" w:rsidP="00196AB4">
      <w:pPr>
        <w:ind w:firstLine="709"/>
        <w:jc w:val="both"/>
      </w:pPr>
    </w:p>
    <w:p w14:paraId="68AFAD50" w14:textId="77777777" w:rsidR="000E4D7D" w:rsidRPr="00FF430B" w:rsidRDefault="000E4D7D" w:rsidP="00196AB4">
      <w:pPr>
        <w:ind w:firstLine="709"/>
        <w:jc w:val="both"/>
      </w:pPr>
    </w:p>
    <w:p w14:paraId="3698D48B" w14:textId="77777777" w:rsidR="000E4D7D" w:rsidRPr="00FF430B" w:rsidRDefault="000E4D7D" w:rsidP="00196AB4">
      <w:pPr>
        <w:ind w:firstLine="709"/>
        <w:jc w:val="both"/>
      </w:pPr>
    </w:p>
    <w:p w14:paraId="201EA35A" w14:textId="77777777" w:rsidR="000E4D7D" w:rsidRPr="00FF430B" w:rsidRDefault="000E4D7D" w:rsidP="00196AB4">
      <w:pPr>
        <w:ind w:firstLine="709"/>
        <w:jc w:val="both"/>
      </w:pPr>
    </w:p>
    <w:p w14:paraId="526D78C7" w14:textId="77777777" w:rsidR="00233538" w:rsidRPr="00FF430B" w:rsidRDefault="0003591A" w:rsidP="00196AB4">
      <w:pPr>
        <w:ind w:firstLine="709"/>
        <w:jc w:val="both"/>
      </w:pPr>
      <w:r w:rsidRPr="00FF430B">
        <w:t>------------------------</w:t>
      </w:r>
    </w:p>
    <w:p w14:paraId="4CBF5644" w14:textId="77777777"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14:paraId="635D3EBA" w14:textId="77777777" w:rsidR="00233538" w:rsidRPr="00FF430B" w:rsidRDefault="0003591A" w:rsidP="00196AB4">
      <w:pPr>
        <w:ind w:firstLine="709"/>
        <w:jc w:val="both"/>
      </w:pPr>
      <w:r w:rsidRPr="00FF430B">
        <w:t> </w:t>
      </w:r>
    </w:p>
    <w:p w14:paraId="0B3C3F1D" w14:textId="77777777" w:rsidR="0019071C" w:rsidRPr="00FF430B" w:rsidRDefault="0019071C" w:rsidP="00196AB4">
      <w:pPr>
        <w:ind w:firstLine="709"/>
        <w:jc w:val="both"/>
        <w:rPr>
          <w:bCs/>
        </w:rPr>
      </w:pPr>
      <w:r w:rsidRPr="00FF430B">
        <w:rPr>
          <w:bCs/>
        </w:rPr>
        <w:t xml:space="preserve"> </w:t>
      </w:r>
    </w:p>
    <w:p w14:paraId="214DF156" w14:textId="77777777" w:rsidR="0019071C" w:rsidRPr="00FF430B" w:rsidRDefault="0019071C" w:rsidP="00196AB4">
      <w:pPr>
        <w:ind w:firstLine="709"/>
        <w:jc w:val="both"/>
        <w:rPr>
          <w:bCs/>
        </w:rPr>
      </w:pPr>
    </w:p>
    <w:p w14:paraId="463033C1" w14:textId="77777777"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14:paraId="423E3FD7" w14:textId="77777777" w:rsidR="00F6496F" w:rsidRPr="00FF430B" w:rsidRDefault="00F6496F" w:rsidP="00196AB4">
      <w:pPr>
        <w:jc w:val="both"/>
      </w:pPr>
    </w:p>
    <w:p w14:paraId="6923F4F1" w14:textId="77777777" w:rsidR="00F6496F" w:rsidRPr="00FF430B" w:rsidRDefault="00F6496F" w:rsidP="00196AB4">
      <w:pPr>
        <w:jc w:val="both"/>
        <w:rPr>
          <w:b/>
        </w:rPr>
      </w:pPr>
    </w:p>
    <w:p w14:paraId="2378B997" w14:textId="77777777" w:rsidR="00B27D8B" w:rsidRPr="00FF430B" w:rsidRDefault="00B27D8B" w:rsidP="00196AB4">
      <w:pPr>
        <w:jc w:val="both"/>
        <w:rPr>
          <w:b/>
        </w:rPr>
      </w:pPr>
    </w:p>
    <w:p w14:paraId="697488E1" w14:textId="77777777" w:rsidR="00B27D8B" w:rsidRPr="00FF430B" w:rsidRDefault="00B27D8B" w:rsidP="00196AB4">
      <w:pPr>
        <w:jc w:val="both"/>
        <w:rPr>
          <w:b/>
        </w:rPr>
      </w:pPr>
    </w:p>
    <w:p w14:paraId="36B41454" w14:textId="77777777" w:rsidR="000E4D7D" w:rsidRPr="00FF430B" w:rsidRDefault="000E4D7D" w:rsidP="00196AB4">
      <w:pPr>
        <w:jc w:val="both"/>
        <w:rPr>
          <w:b/>
        </w:rPr>
      </w:pPr>
    </w:p>
    <w:p w14:paraId="357CA645" w14:textId="77777777" w:rsidR="000E4D7D" w:rsidRPr="00FF430B" w:rsidRDefault="000E4D7D" w:rsidP="00196AB4">
      <w:pPr>
        <w:jc w:val="both"/>
        <w:rPr>
          <w:b/>
        </w:rPr>
      </w:pPr>
    </w:p>
    <w:p w14:paraId="0A03710C" w14:textId="77777777" w:rsidR="000E4D7D" w:rsidRPr="00FF430B" w:rsidRDefault="000E4D7D" w:rsidP="00196AB4">
      <w:pPr>
        <w:jc w:val="both"/>
        <w:rPr>
          <w:b/>
        </w:rPr>
      </w:pPr>
    </w:p>
    <w:p w14:paraId="411493E1" w14:textId="77777777" w:rsidR="000E4D7D" w:rsidRPr="00FF430B" w:rsidRDefault="000E4D7D" w:rsidP="00196AB4">
      <w:pPr>
        <w:jc w:val="both"/>
        <w:rPr>
          <w:b/>
        </w:rPr>
      </w:pPr>
    </w:p>
    <w:p w14:paraId="4D79F342" w14:textId="77777777" w:rsidR="000E4D7D" w:rsidRPr="00FF430B" w:rsidRDefault="000E4D7D" w:rsidP="00196AB4">
      <w:pPr>
        <w:jc w:val="both"/>
        <w:rPr>
          <w:b/>
        </w:rPr>
      </w:pPr>
    </w:p>
    <w:p w14:paraId="5A76009E" w14:textId="77777777" w:rsidR="000E4D7D" w:rsidRPr="00FF430B" w:rsidRDefault="000E4D7D" w:rsidP="00196AB4">
      <w:pPr>
        <w:jc w:val="both"/>
        <w:rPr>
          <w:b/>
        </w:rPr>
      </w:pPr>
    </w:p>
    <w:p w14:paraId="7C029ED6" w14:textId="77777777" w:rsidR="000E4D7D" w:rsidRPr="00FF430B" w:rsidRDefault="000E4D7D" w:rsidP="00196AB4">
      <w:pPr>
        <w:jc w:val="both"/>
        <w:rPr>
          <w:b/>
        </w:rPr>
      </w:pPr>
    </w:p>
    <w:p w14:paraId="0B947819" w14:textId="77777777" w:rsidR="000E4D7D" w:rsidRPr="00FF430B" w:rsidRDefault="000E4D7D" w:rsidP="00196AB4">
      <w:pPr>
        <w:jc w:val="both"/>
        <w:rPr>
          <w:b/>
        </w:rPr>
      </w:pPr>
    </w:p>
    <w:p w14:paraId="59D01067" w14:textId="77777777" w:rsidR="000E4D7D" w:rsidRPr="00FF430B" w:rsidRDefault="000E4D7D" w:rsidP="00196AB4">
      <w:pPr>
        <w:jc w:val="both"/>
        <w:rPr>
          <w:b/>
        </w:rPr>
      </w:pPr>
    </w:p>
    <w:p w14:paraId="1E121789" w14:textId="77777777" w:rsidR="000E4D7D" w:rsidRPr="00FF430B" w:rsidRDefault="000E4D7D" w:rsidP="00196AB4">
      <w:pPr>
        <w:jc w:val="both"/>
        <w:rPr>
          <w:b/>
        </w:rPr>
      </w:pPr>
    </w:p>
    <w:p w14:paraId="371DADA0" w14:textId="77777777" w:rsidR="000E4D7D" w:rsidRPr="00FF430B" w:rsidRDefault="000E4D7D" w:rsidP="00196AB4">
      <w:pPr>
        <w:jc w:val="both"/>
        <w:rPr>
          <w:b/>
        </w:rPr>
      </w:pPr>
    </w:p>
    <w:p w14:paraId="089A9836" w14:textId="77777777" w:rsidR="000E4D7D" w:rsidRPr="00FF430B" w:rsidRDefault="000E4D7D" w:rsidP="00196AB4">
      <w:pPr>
        <w:jc w:val="both"/>
        <w:rPr>
          <w:b/>
        </w:rPr>
      </w:pPr>
    </w:p>
    <w:p w14:paraId="2DCE153A" w14:textId="77777777" w:rsidR="000E4D7D" w:rsidRPr="00FF430B" w:rsidRDefault="000E4D7D" w:rsidP="00196AB4">
      <w:pPr>
        <w:jc w:val="both"/>
        <w:rPr>
          <w:b/>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14:paraId="6A55CC41" w14:textId="77777777" w:rsidR="00E71F7B" w:rsidRPr="00FF430B" w:rsidRDefault="00E71F7B" w:rsidP="00196AB4">
      <w:pPr>
        <w:ind w:firstLine="709"/>
        <w:jc w:val="both"/>
        <w:rPr>
          <w:b/>
        </w:rPr>
      </w:pPr>
    </w:p>
    <w:p w14:paraId="7889DC23" w14:textId="77777777" w:rsidR="00E71F7B" w:rsidRPr="00FF430B" w:rsidRDefault="0003591A" w:rsidP="009E2657">
      <w:pPr>
        <w:tabs>
          <w:tab w:val="left" w:pos="567"/>
        </w:tabs>
        <w:jc w:val="both"/>
      </w:pPr>
      <w:r w:rsidRPr="00FF430B">
        <w:t>Obiectul____________________________________________________________________</w:t>
      </w:r>
    </w:p>
    <w:p w14:paraId="5BCF1496" w14:textId="77777777" w:rsidR="00E71F7B" w:rsidRPr="00FF430B" w:rsidRDefault="0003591A" w:rsidP="009E2657">
      <w:pPr>
        <w:tabs>
          <w:tab w:val="left" w:pos="567"/>
        </w:tabs>
        <w:jc w:val="both"/>
      </w:pPr>
      <w:r w:rsidRPr="00FF430B">
        <w:t>Autoritatea contractantă________________________________________________________</w:t>
      </w:r>
    </w:p>
    <w:p w14:paraId="3255B1A8" w14:textId="77777777" w:rsidR="00E71F7B" w:rsidRPr="00FF430B" w:rsidRDefault="0003591A" w:rsidP="009E2657">
      <w:pPr>
        <w:tabs>
          <w:tab w:val="left" w:pos="567"/>
        </w:tabs>
        <w:jc w:val="center"/>
        <w:rPr>
          <w:i/>
        </w:rPr>
      </w:pPr>
      <w:r w:rsidRPr="00FF430B">
        <w:rPr>
          <w:i/>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14:paraId="08487DD1" w14:textId="77777777"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eastAsia="zh-CN"/>
              </w:rPr>
            </w:pPr>
            <w:r w:rsidRPr="00FF430B">
              <w:rPr>
                <w:rFonts w:eastAsia="PMingLiU"/>
                <w:b/>
                <w:lang w:eastAsia="zh-CN"/>
              </w:rPr>
              <w:t>Total</w:t>
            </w:r>
          </w:p>
        </w:tc>
      </w:tr>
    </w:tbl>
    <w:p w14:paraId="7DD7DF69" w14:textId="77777777" w:rsidR="00E71F7B" w:rsidRPr="00FF430B" w:rsidRDefault="00E71F7B" w:rsidP="009E2657">
      <w:pPr>
        <w:tabs>
          <w:tab w:val="left" w:pos="567"/>
        </w:tabs>
        <w:jc w:val="both"/>
      </w:pPr>
    </w:p>
    <w:p w14:paraId="5DA2A9FE" w14:textId="77777777"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14:paraId="44605003" w14:textId="77777777"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14:paraId="62CB0A54" w14:textId="77777777" w:rsidR="00AA7E9A" w:rsidRPr="00FF430B" w:rsidRDefault="00AA7E9A" w:rsidP="009E2657">
      <w:pPr>
        <w:pStyle w:val="a7"/>
        <w:tabs>
          <w:tab w:val="left" w:pos="567"/>
        </w:tabs>
        <w:rPr>
          <w:rFonts w:ascii="Times New Roman" w:hAnsi="Times New Roman"/>
          <w:szCs w:val="24"/>
        </w:rPr>
      </w:pPr>
    </w:p>
    <w:p w14:paraId="2258319A" w14:textId="77777777" w:rsidR="00AA7E9A" w:rsidRPr="00FF430B" w:rsidRDefault="00AA7E9A" w:rsidP="009E2657">
      <w:pPr>
        <w:pStyle w:val="a7"/>
        <w:tabs>
          <w:tab w:val="left" w:pos="567"/>
        </w:tabs>
        <w:rPr>
          <w:rFonts w:ascii="Times New Roman" w:hAnsi="Times New Roman"/>
          <w:szCs w:val="24"/>
        </w:rPr>
      </w:pPr>
    </w:p>
    <w:p w14:paraId="2C73A8CE" w14:textId="29DE13C2"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17"/>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14:paraId="148C53EF"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667CB8EF" w14:textId="77777777" w:rsidR="000C5DFB" w:rsidRPr="00FF430B" w:rsidRDefault="000C5DFB" w:rsidP="000C5DFB">
      <w:pPr>
        <w:jc w:val="right"/>
        <w:rPr>
          <w:noProof w:val="0"/>
        </w:rPr>
      </w:pPr>
      <w:r w:rsidRPr="00FF430B">
        <w:rPr>
          <w:noProof w:val="0"/>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rPr>
      </w:pPr>
    </w:p>
    <w:p w14:paraId="198F0059" w14:textId="0E578F37" w:rsidR="006F2895" w:rsidRPr="006F2895" w:rsidRDefault="006F2895" w:rsidP="006F2895">
      <w:pPr>
        <w:jc w:val="center"/>
        <w:rPr>
          <w:b/>
        </w:rPr>
      </w:pPr>
      <w:r w:rsidRPr="006F2895">
        <w:rPr>
          <w:b/>
        </w:rPr>
        <w:t>CAIET DE SARCINI</w:t>
      </w:r>
    </w:p>
    <w:p w14:paraId="6128C101" w14:textId="77777777" w:rsidR="000E4D7D" w:rsidRPr="00FF430B" w:rsidRDefault="000E4D7D" w:rsidP="000E4D7D"/>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14:paraId="13ABEDBB" w14:textId="6B925F93" w:rsidR="00E71F7B" w:rsidRPr="00FF430B" w:rsidRDefault="00E71F7B" w:rsidP="007B392A">
      <w:pPr>
        <w:pStyle w:val="a"/>
        <w:numPr>
          <w:ilvl w:val="0"/>
          <w:numId w:val="0"/>
        </w:numPr>
      </w:pPr>
    </w:p>
    <w:p w14:paraId="45CBD70E" w14:textId="77777777" w:rsidR="00233538" w:rsidRPr="00FF430B" w:rsidRDefault="00233538" w:rsidP="002F556B">
      <w:pPr>
        <w:pStyle w:val="a"/>
        <w:numPr>
          <w:ilvl w:val="0"/>
          <w:numId w:val="15"/>
        </w:numPr>
        <w:ind w:left="0"/>
        <w:contextualSpacing/>
      </w:pPr>
      <w:r w:rsidRPr="00FF430B">
        <w:rPr>
          <w:b/>
        </w:rPr>
        <w:t>Denumirea</w:t>
      </w:r>
      <w:r w:rsidR="009453D7" w:rsidRPr="00FF430B">
        <w:rPr>
          <w:b/>
        </w:rPr>
        <w:t xml:space="preserve"> obiect</w:t>
      </w:r>
      <w:r w:rsidRPr="00FF430B">
        <w:rPr>
          <w:b/>
        </w:rPr>
        <w:t>ului</w:t>
      </w:r>
    </w:p>
    <w:p w14:paraId="38060FCD" w14:textId="77777777"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14:paraId="5B98EB89" w14:textId="77777777" w:rsidR="00233538" w:rsidRPr="00FF430B" w:rsidRDefault="00233538" w:rsidP="002F556B">
      <w:pPr>
        <w:pStyle w:val="a"/>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14:paraId="1490CC3A" w14:textId="77777777" w:rsidR="00233538" w:rsidRPr="00FF430B" w:rsidRDefault="007B392A" w:rsidP="007B392A">
      <w:pPr>
        <w:pStyle w:val="a"/>
        <w:numPr>
          <w:ilvl w:val="0"/>
          <w:numId w:val="0"/>
        </w:numPr>
      </w:pPr>
      <w:r w:rsidRPr="00FF430B">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14:paraId="5EB51069" w14:textId="77777777"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14:paraId="63436E13" w14:textId="77777777" w:rsidR="00233538" w:rsidRPr="00FF430B" w:rsidRDefault="00233538" w:rsidP="002F556B">
      <w:pPr>
        <w:pStyle w:val="a"/>
        <w:numPr>
          <w:ilvl w:val="0"/>
          <w:numId w:val="15"/>
        </w:numPr>
        <w:tabs>
          <w:tab w:val="clear" w:pos="1134"/>
        </w:tabs>
        <w:ind w:left="0"/>
        <w:contextualSpacing/>
      </w:pPr>
      <w:r w:rsidRPr="00FF430B">
        <w:rPr>
          <w:b/>
        </w:rPr>
        <w:t xml:space="preserve">Statutul de protecție  </w:t>
      </w:r>
    </w:p>
    <w:p w14:paraId="2CE2B841" w14:textId="77777777" w:rsidR="00806E2B" w:rsidRPr="00FF430B" w:rsidRDefault="00233538" w:rsidP="007B392A">
      <w:pPr>
        <w:pStyle w:val="a"/>
        <w:numPr>
          <w:ilvl w:val="0"/>
          <w:numId w:val="0"/>
        </w:numPr>
      </w:pPr>
      <w:r w:rsidRPr="00FF430B">
        <w:t>Se precizează</w:t>
      </w:r>
      <w:r w:rsidR="002253A6" w:rsidRPr="00FF430B">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rPr>
      </w:pPr>
      <w:r w:rsidRPr="00FF430B">
        <w:rPr>
          <w:b/>
        </w:rPr>
        <w:t>Temeiul proiectării</w:t>
      </w:r>
    </w:p>
    <w:p w14:paraId="3110EF6C" w14:textId="77777777"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pPr>
      <w:r w:rsidRPr="00FF430B">
        <w:rPr>
          <w:b/>
        </w:rPr>
        <w:t xml:space="preserve">Descrierea obiectului </w:t>
      </w:r>
    </w:p>
    <w:p w14:paraId="1A12A933" w14:textId="77777777" w:rsidR="00233538" w:rsidRPr="00FF430B" w:rsidRDefault="00233538" w:rsidP="007B392A">
      <w:r w:rsidRPr="00FF430B">
        <w:t>Se precizează caracteristicile tehnice ale obiectului</w:t>
      </w:r>
      <w:r w:rsidR="002253A6" w:rsidRPr="00FF430B">
        <w:t>.</w:t>
      </w:r>
    </w:p>
    <w:p w14:paraId="58F1CEAF" w14:textId="77777777" w:rsidR="00233538" w:rsidRPr="00FF430B" w:rsidRDefault="00233538" w:rsidP="002F556B">
      <w:pPr>
        <w:pStyle w:val="a"/>
        <w:numPr>
          <w:ilvl w:val="0"/>
          <w:numId w:val="15"/>
        </w:numPr>
        <w:ind w:left="0"/>
        <w:contextualSpacing/>
      </w:pPr>
      <w:r w:rsidRPr="00FF430B">
        <w:rPr>
          <w:b/>
        </w:rPr>
        <w:t>Justificarea elaborării documentației de proiect</w:t>
      </w:r>
    </w:p>
    <w:p w14:paraId="4F930283" w14:textId="77777777" w:rsidR="002253A6" w:rsidRPr="00FF430B" w:rsidRDefault="002253A6" w:rsidP="007B392A">
      <w:r w:rsidRPr="00FF430B">
        <w:t>Se precizează neces</w:t>
      </w:r>
      <w:r w:rsidR="007B392A" w:rsidRPr="00FF430B">
        <w:t>itatea elaborării documentației</w:t>
      </w:r>
      <w:r w:rsidR="006D4EE2" w:rsidRPr="00FF430B">
        <w:t>.</w:t>
      </w:r>
    </w:p>
    <w:p w14:paraId="55D44DDB" w14:textId="77777777" w:rsidR="00233538" w:rsidRPr="00FF430B" w:rsidRDefault="00233538" w:rsidP="002F556B">
      <w:pPr>
        <w:pStyle w:val="a"/>
        <w:numPr>
          <w:ilvl w:val="0"/>
          <w:numId w:val="15"/>
        </w:numPr>
        <w:tabs>
          <w:tab w:val="clear" w:pos="1134"/>
        </w:tabs>
        <w:ind w:left="0"/>
        <w:contextualSpacing/>
        <w:rPr>
          <w:b/>
        </w:rPr>
      </w:pPr>
      <w:r w:rsidRPr="00FF430B">
        <w:rPr>
          <w:b/>
        </w:rPr>
        <w:t>Cerințe referitor la lucrările planificate la obiect</w:t>
      </w:r>
    </w:p>
    <w:p w14:paraId="4CBBA479" w14:textId="77777777"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14:paraId="31E858DA" w14:textId="77777777"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14:paraId="39A571CC" w14:textId="77777777"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14:paraId="1B0B6758" w14:textId="77777777"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14:paraId="4BCBB65C" w14:textId="77777777"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pPr>
    </w:p>
    <w:p w14:paraId="1C961E5F" w14:textId="77777777" w:rsidR="009453D7" w:rsidRPr="00FF430B" w:rsidRDefault="009453D7" w:rsidP="007B392A">
      <w:pPr>
        <w:ind w:firstLine="142"/>
        <w:jc w:val="both"/>
        <w:rPr>
          <w:b/>
          <w:bCs/>
        </w:rPr>
      </w:pPr>
    </w:p>
    <w:p w14:paraId="4617F6F5" w14:textId="77777777"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14:paraId="2069E3AE" w14:textId="77777777" w:rsidR="00806E2B" w:rsidRPr="00FF430B" w:rsidRDefault="00806E2B" w:rsidP="00196AB4">
      <w:pPr>
        <w:pStyle w:val="a"/>
        <w:numPr>
          <w:ilvl w:val="0"/>
          <w:numId w:val="0"/>
        </w:numPr>
        <w:ind w:right="-1"/>
        <w:rPr>
          <w:i/>
        </w:rPr>
      </w:pPr>
    </w:p>
    <w:p w14:paraId="1950596A" w14:textId="77777777" w:rsidR="00806E2B" w:rsidRPr="00FF430B" w:rsidRDefault="00806E2B" w:rsidP="00196AB4">
      <w:pPr>
        <w:pStyle w:val="a"/>
        <w:numPr>
          <w:ilvl w:val="0"/>
          <w:numId w:val="0"/>
        </w:numPr>
        <w:ind w:right="-1"/>
        <w:rPr>
          <w:i/>
        </w:rPr>
      </w:pPr>
    </w:p>
    <w:p w14:paraId="3A82EAC2" w14:textId="77777777" w:rsidR="00E57AFE" w:rsidRPr="00FF430B" w:rsidRDefault="00E57AFE" w:rsidP="008A652C">
      <w:pPr>
        <w:ind w:firstLine="709"/>
        <w:jc w:val="both"/>
        <w:rPr>
          <w:i/>
          <w:iCs/>
        </w:rPr>
      </w:pPr>
    </w:p>
    <w:p w14:paraId="4B74F79B" w14:textId="77777777" w:rsidR="00E57AFE" w:rsidRPr="00FF430B" w:rsidRDefault="00E57AFE" w:rsidP="008A652C">
      <w:pPr>
        <w:ind w:firstLine="709"/>
        <w:jc w:val="both"/>
        <w:rPr>
          <w:i/>
          <w:iCs/>
        </w:rPr>
      </w:pPr>
    </w:p>
    <w:p w14:paraId="614BDB0F" w14:textId="77777777" w:rsidR="00E57AFE" w:rsidRPr="00FF430B" w:rsidRDefault="00E57AFE" w:rsidP="008A652C">
      <w:pPr>
        <w:ind w:firstLine="709"/>
        <w:jc w:val="both"/>
        <w:rPr>
          <w:i/>
          <w:iCs/>
        </w:rPr>
      </w:pPr>
    </w:p>
    <w:p w14:paraId="361FC1EA" w14:textId="77777777" w:rsidR="00E57AFE" w:rsidRPr="00FF430B" w:rsidRDefault="00E57AFE" w:rsidP="008A652C">
      <w:pPr>
        <w:ind w:firstLine="709"/>
        <w:jc w:val="both"/>
        <w:rPr>
          <w:i/>
          <w:iCs/>
        </w:rPr>
      </w:pPr>
    </w:p>
    <w:p w14:paraId="7B5F0452" w14:textId="77777777"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rPr>
      </w:pPr>
    </w:p>
    <w:p w14:paraId="35367A78" w14:textId="77777777" w:rsidR="002D6E71" w:rsidRPr="00FF430B" w:rsidRDefault="002D6E71" w:rsidP="00196AB4">
      <w:pPr>
        <w:pStyle w:val="a"/>
        <w:numPr>
          <w:ilvl w:val="0"/>
          <w:numId w:val="0"/>
        </w:numPr>
        <w:ind w:right="-1"/>
        <w:rPr>
          <w:i/>
        </w:rPr>
      </w:pPr>
    </w:p>
    <w:p w14:paraId="66AE216F" w14:textId="77777777" w:rsidR="001F7AEE" w:rsidRDefault="001F7AEE" w:rsidP="000C5DFB">
      <w:pPr>
        <w:jc w:val="right"/>
        <w:rPr>
          <w:noProof w:val="0"/>
        </w:rPr>
      </w:pPr>
    </w:p>
    <w:p w14:paraId="236B193B" w14:textId="77777777" w:rsidR="001F7AEE" w:rsidRDefault="001F7AEE" w:rsidP="000C5DFB">
      <w:pPr>
        <w:jc w:val="right"/>
        <w:rPr>
          <w:noProof w:val="0"/>
        </w:rPr>
      </w:pPr>
    </w:p>
    <w:p w14:paraId="0605112F" w14:textId="4145877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14:paraId="0B70E569"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51D9C81" w14:textId="77777777" w:rsidR="000C5DFB" w:rsidRPr="00FF430B" w:rsidRDefault="000C5DFB" w:rsidP="000C5DFB">
      <w:pPr>
        <w:jc w:val="right"/>
        <w:rPr>
          <w:noProof w:val="0"/>
        </w:rPr>
      </w:pPr>
      <w:r w:rsidRPr="00FF430B">
        <w:rPr>
          <w:noProof w:val="0"/>
        </w:rPr>
        <w:t>din “____” ________ 20___</w:t>
      </w:r>
    </w:p>
    <w:p w14:paraId="5C09AC8C" w14:textId="77777777" w:rsidR="002D6E71" w:rsidRPr="00FF430B" w:rsidRDefault="002D6E71" w:rsidP="00196AB4">
      <w:pPr>
        <w:pStyle w:val="a"/>
        <w:numPr>
          <w:ilvl w:val="0"/>
          <w:numId w:val="0"/>
        </w:numPr>
        <w:ind w:right="-1"/>
        <w:rPr>
          <w:i/>
        </w:rPr>
      </w:pPr>
    </w:p>
    <w:p w14:paraId="7A2D4CB9" w14:textId="77777777" w:rsidR="002D6E71" w:rsidRPr="00FF430B" w:rsidRDefault="002D6E71" w:rsidP="00196AB4">
      <w:pPr>
        <w:pStyle w:val="a"/>
        <w:numPr>
          <w:ilvl w:val="0"/>
          <w:numId w:val="0"/>
        </w:numPr>
        <w:ind w:right="-1"/>
        <w:rPr>
          <w:i/>
        </w:rPr>
      </w:pPr>
    </w:p>
    <w:p w14:paraId="36E55B8E" w14:textId="77777777" w:rsidR="002D6E71" w:rsidRPr="00FF430B" w:rsidRDefault="002D6E71" w:rsidP="00196AB4">
      <w:pPr>
        <w:pStyle w:val="a"/>
        <w:numPr>
          <w:ilvl w:val="0"/>
          <w:numId w:val="0"/>
        </w:numPr>
        <w:ind w:right="-1"/>
        <w:rPr>
          <w:i/>
        </w:rPr>
      </w:pPr>
    </w:p>
    <w:p w14:paraId="17F6244A" w14:textId="77777777" w:rsidR="002D6E71" w:rsidRPr="00FF430B" w:rsidRDefault="002D6E71" w:rsidP="007B392A">
      <w:pPr>
        <w:jc w:val="center"/>
        <w:rPr>
          <w:b/>
          <w:noProof w:val="0"/>
        </w:rPr>
      </w:pPr>
    </w:p>
    <w:p w14:paraId="58DAEC38" w14:textId="77777777"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14:paraId="61A5092B" w14:textId="77777777" w:rsidR="00806E2B" w:rsidRPr="00FF430B" w:rsidRDefault="00806E2B" w:rsidP="00196AB4">
      <w:pPr>
        <w:pStyle w:val="a"/>
        <w:numPr>
          <w:ilvl w:val="0"/>
          <w:numId w:val="0"/>
        </w:numPr>
        <w:ind w:right="-1"/>
      </w:pPr>
    </w:p>
    <w:p w14:paraId="135D94E2" w14:textId="77777777" w:rsidR="00806E2B" w:rsidRPr="00FF430B" w:rsidRDefault="00806E2B" w:rsidP="00196AB4">
      <w:pPr>
        <w:pStyle w:val="a"/>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pPr>
          </w:p>
          <w:p w14:paraId="1E367F13" w14:textId="77777777" w:rsidR="00460653" w:rsidRPr="00FF430B" w:rsidRDefault="00460653" w:rsidP="00196AB4">
            <w:pPr>
              <w:jc w:val="both"/>
              <w:rPr>
                <w:b/>
                <w:caps/>
                <w:sz w:val="28"/>
                <w:szCs w:val="28"/>
              </w:rPr>
            </w:pPr>
          </w:p>
          <w:p w14:paraId="2BB5B9DF" w14:textId="77777777"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14:paraId="75A85BCD" w14:textId="77777777"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14:paraId="56D6C5BA" w14:textId="77777777" w:rsidR="00460653" w:rsidRPr="00FF430B" w:rsidRDefault="00460653" w:rsidP="00196AB4">
            <w:pPr>
              <w:jc w:val="both"/>
              <w:rPr>
                <w:b/>
                <w:i/>
              </w:rPr>
            </w:pPr>
          </w:p>
          <w:p w14:paraId="086C4CF6" w14:textId="77777777" w:rsidR="00460653" w:rsidRPr="00FF430B" w:rsidRDefault="00460653" w:rsidP="00196AB4">
            <w:pPr>
              <w:jc w:val="both"/>
              <w:rPr>
                <w:b/>
                <w:i/>
              </w:rPr>
            </w:pPr>
          </w:p>
          <w:p w14:paraId="3DD12B6B" w14:textId="77777777"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14:paraId="1C7B8E9A" w14:textId="77777777"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14:paraId="4B1A5E8B" w14:textId="77777777" w:rsidR="00460653" w:rsidRPr="00FF430B" w:rsidRDefault="00460653" w:rsidP="00196AB4">
            <w:pPr>
              <w:jc w:val="both"/>
            </w:pPr>
          </w:p>
          <w:p w14:paraId="4DA9E7F7" w14:textId="77777777" w:rsidR="00460653" w:rsidRPr="00FF430B" w:rsidRDefault="00460653" w:rsidP="00196AB4">
            <w:pPr>
              <w:jc w:val="both"/>
            </w:pPr>
          </w:p>
          <w:p w14:paraId="0A34D709" w14:textId="77777777" w:rsidR="004B0051" w:rsidRPr="00FF430B" w:rsidRDefault="00792182" w:rsidP="0019071C">
            <w:pPr>
              <w:pStyle w:val="a"/>
              <w:numPr>
                <w:ilvl w:val="3"/>
                <w:numId w:val="3"/>
              </w:numPr>
              <w:rPr>
                <w:b/>
                <w:kern w:val="28"/>
              </w:rPr>
            </w:pPr>
            <w:r w:rsidRPr="00FF430B">
              <w:rPr>
                <w:b/>
                <w:kern w:val="28"/>
              </w:rPr>
              <w:t>PARTEA GENERALĂ</w:t>
            </w:r>
          </w:p>
          <w:p w14:paraId="282A21C1" w14:textId="77777777"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14:paraId="735DA667" w14:textId="77777777" w:rsidR="004B0051" w:rsidRPr="00FF430B" w:rsidRDefault="004B0051" w:rsidP="004B0051">
            <w:pPr>
              <w:rPr>
                <w:b/>
                <w:kern w:val="28"/>
              </w:rPr>
            </w:pPr>
          </w:p>
          <w:p w14:paraId="6AC5AD95" w14:textId="77777777" w:rsidR="00460653" w:rsidRPr="00FF430B" w:rsidRDefault="00460653" w:rsidP="004B0051">
            <w:pPr>
              <w:rPr>
                <w:b/>
                <w:kern w:val="28"/>
              </w:rPr>
            </w:pPr>
            <w:r w:rsidRPr="00FF430B">
              <w:rPr>
                <w:b/>
                <w:kern w:val="28"/>
              </w:rPr>
              <w:t>PĂRŢILE CONTRACTANTE</w:t>
            </w:r>
          </w:p>
          <w:p w14:paraId="3CA12A2F" w14:textId="77777777" w:rsidR="004B0051" w:rsidRPr="00FF430B" w:rsidRDefault="004B0051" w:rsidP="004B0051">
            <w:pPr>
              <w:rPr>
                <w:b/>
                <w:kern w:val="28"/>
              </w:rPr>
            </w:pPr>
          </w:p>
          <w:p w14:paraId="0DDC2D10" w14:textId="77777777" w:rsidR="00460653" w:rsidRPr="00790486" w:rsidRDefault="00460653" w:rsidP="00385C85">
            <w:pPr>
              <w:pStyle w:val="af2"/>
              <w:tabs>
                <w:tab w:val="left" w:pos="567"/>
                <w:tab w:val="right" w:pos="9531"/>
              </w:tabs>
              <w:ind w:firstLine="0"/>
              <w:rPr>
                <w:lang w:val="en-US"/>
              </w:rPr>
            </w:pPr>
            <w:r w:rsidRPr="00790486">
              <w:rPr>
                <w:lang w:val="en-US"/>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pPr>
            <w:r w:rsidRPr="00FF430B">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14:paraId="33307ECC" w14:textId="77777777" w:rsidR="00460653" w:rsidRPr="00FF430B" w:rsidRDefault="00460653" w:rsidP="00385C85">
            <w:pPr>
              <w:tabs>
                <w:tab w:val="left" w:pos="567"/>
                <w:tab w:val="right" w:pos="9531"/>
              </w:tabs>
              <w:jc w:val="both"/>
            </w:pPr>
            <w:r w:rsidRPr="00FF430B">
              <w:t>______________________________________________________________________________</w:t>
            </w:r>
          </w:p>
          <w:p w14:paraId="667D35FE" w14:textId="77777777" w:rsidR="00460653" w:rsidRPr="00790486" w:rsidRDefault="00460653" w:rsidP="00385C85">
            <w:pPr>
              <w:pStyle w:val="cn"/>
              <w:tabs>
                <w:tab w:val="left" w:pos="567"/>
              </w:tabs>
              <w:jc w:val="both"/>
              <w:rPr>
                <w:sz w:val="20"/>
                <w:szCs w:val="20"/>
                <w:lang w:val="en-US"/>
              </w:rPr>
            </w:pPr>
            <w:r w:rsidRPr="00790486">
              <w:rPr>
                <w:sz w:val="20"/>
                <w:szCs w:val="20"/>
                <w:lang w:val="en-US"/>
              </w:rPr>
              <w:t xml:space="preserve">                                                                   (localitatea) </w:t>
            </w:r>
          </w:p>
          <w:p w14:paraId="6C8D41F7" w14:textId="77777777"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14:paraId="022881C4" w14:textId="77777777" w:rsidR="00460653" w:rsidRPr="00790486" w:rsidRDefault="009157BF" w:rsidP="00385C85">
            <w:pPr>
              <w:pStyle w:val="af2"/>
              <w:tabs>
                <w:tab w:val="left" w:pos="567"/>
                <w:tab w:val="right" w:pos="9531"/>
              </w:tabs>
              <w:ind w:firstLine="0"/>
              <w:rPr>
                <w:lang w:val="en-US"/>
              </w:rPr>
            </w:pPr>
            <w:r w:rsidRPr="00790486">
              <w:rPr>
                <w:lang w:val="en-US"/>
              </w:rPr>
              <w:t>IDNO</w:t>
            </w:r>
            <w:r w:rsidR="00460653" w:rsidRPr="00790486">
              <w:rPr>
                <w:lang w:val="en-US"/>
              </w:rPr>
              <w:t xml:space="preserve"> ___</w:t>
            </w:r>
            <w:r w:rsidR="00B51B6E" w:rsidRPr="00790486">
              <w:rPr>
                <w:lang w:val="en-US"/>
              </w:rPr>
              <w:t xml:space="preserve">_____________ reprezentat prin </w:t>
            </w:r>
            <w:r w:rsidR="00460653" w:rsidRPr="00790486">
              <w:rPr>
                <w:lang w:val="en-US"/>
              </w:rPr>
              <w:t>________________________________________</w:t>
            </w:r>
            <w:r w:rsidR="007B392A" w:rsidRPr="00790486">
              <w:rPr>
                <w:lang w:val="en-US"/>
              </w:rPr>
              <w:t>_____________________</w:t>
            </w:r>
            <w:r w:rsidR="00385C85" w:rsidRPr="00790486">
              <w:rPr>
                <w:lang w:val="en-US"/>
              </w:rPr>
              <w:t>____</w:t>
            </w:r>
            <w:r w:rsidR="007B392A" w:rsidRPr="00790486">
              <w:rPr>
                <w:lang w:val="en-US"/>
              </w:rPr>
              <w:t>_____________</w:t>
            </w:r>
            <w:r w:rsidR="00460653" w:rsidRPr="00790486">
              <w:rPr>
                <w:lang w:val="en-US"/>
              </w:rPr>
              <w:t xml:space="preserve">,    </w:t>
            </w:r>
          </w:p>
          <w:p w14:paraId="6706F85E" w14:textId="52A3474F" w:rsidR="00460653" w:rsidRPr="00790486" w:rsidRDefault="005D4B79" w:rsidP="00385C85">
            <w:pPr>
              <w:pStyle w:val="af2"/>
              <w:tabs>
                <w:tab w:val="left" w:pos="567"/>
              </w:tabs>
              <w:ind w:firstLine="0"/>
              <w:rPr>
                <w:sz w:val="20"/>
                <w:szCs w:val="20"/>
                <w:lang w:val="en-US"/>
              </w:rPr>
            </w:pPr>
            <w:r w:rsidRPr="00790486">
              <w:rPr>
                <w:sz w:val="20"/>
                <w:szCs w:val="20"/>
                <w:lang w:val="en-US"/>
              </w:rPr>
              <w:t xml:space="preserve">                                                   </w:t>
            </w:r>
            <w:r w:rsidR="00460653" w:rsidRPr="00790486">
              <w:rPr>
                <w:sz w:val="20"/>
                <w:szCs w:val="20"/>
                <w:lang w:val="en-US"/>
              </w:rPr>
              <w:t xml:space="preserve"> (numele, prenumele şi</w:t>
            </w:r>
            <w:r w:rsidR="00DF4DCF" w:rsidRPr="00790486">
              <w:rPr>
                <w:sz w:val="20"/>
                <w:szCs w:val="20"/>
                <w:lang w:val="en-US"/>
              </w:rPr>
              <w:t xml:space="preserve"> </w:t>
            </w:r>
            <w:r w:rsidR="00460653" w:rsidRPr="00790486">
              <w:rPr>
                <w:sz w:val="20"/>
                <w:szCs w:val="20"/>
                <w:lang w:val="en-US"/>
              </w:rPr>
              <w:t xml:space="preserve">funcţia conducătorului) </w:t>
            </w:r>
          </w:p>
          <w:p w14:paraId="117328E3" w14:textId="77777777"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14:paraId="7B00A9D0" w14:textId="77777777"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14:paraId="637F90FD" w14:textId="77777777"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14:paraId="2FEA20A3" w14:textId="1B4F775F" w:rsidR="00CD0EA7" w:rsidRPr="00790486" w:rsidRDefault="00460653" w:rsidP="00385C85">
            <w:pPr>
              <w:pStyle w:val="af2"/>
              <w:tabs>
                <w:tab w:val="left" w:pos="567"/>
              </w:tabs>
              <w:ind w:firstLine="0"/>
              <w:rPr>
                <w:sz w:val="20"/>
                <w:szCs w:val="20"/>
                <w:lang w:val="en-US"/>
              </w:rPr>
            </w:pPr>
            <w:r w:rsidRPr="00790486">
              <w:rPr>
                <w:lang w:val="en-US"/>
              </w:rPr>
              <w:t>telefon: ______________, fax: _____________,</w:t>
            </w:r>
            <w:r w:rsidR="00DF4DCF" w:rsidRPr="00790486">
              <w:rPr>
                <w:lang w:val="en-US"/>
              </w:rPr>
              <w:t xml:space="preserve"> </w:t>
            </w:r>
            <w:r w:rsidR="009157BF" w:rsidRPr="00790486">
              <w:rPr>
                <w:lang w:val="en-US"/>
              </w:rPr>
              <w:t>IDNO</w:t>
            </w:r>
            <w:r w:rsidRPr="00790486">
              <w:rPr>
                <w:lang w:val="en-US"/>
              </w:rPr>
              <w:t xml:space="preserve">________________ autorizat pentru activitatea în construcţii: autorizaţia nr. _______ </w:t>
            </w:r>
            <w:r w:rsidR="0016369C" w:rsidRPr="00790486">
              <w:rPr>
                <w:lang w:val="en-US"/>
              </w:rPr>
              <w:t>din „</w:t>
            </w:r>
            <w:r w:rsidRPr="00790486">
              <w:rPr>
                <w:lang w:val="en-US"/>
              </w:rPr>
              <w:t>__”______________20__, eliberată de __________________,pe un termen de ____</w:t>
            </w:r>
            <w:r w:rsidR="0016369C" w:rsidRPr="00790486">
              <w:rPr>
                <w:lang w:val="en-US"/>
              </w:rPr>
              <w:t xml:space="preserve"> ani, pentru genurile de </w:t>
            </w:r>
            <w:r w:rsidRPr="00790486">
              <w:rPr>
                <w:lang w:val="en-US"/>
              </w:rPr>
              <w:t>activitate___________________________________,</w:t>
            </w:r>
            <w:r w:rsidR="00CD0EA7" w:rsidRPr="00790486">
              <w:rPr>
                <w:lang w:val="en-US"/>
              </w:rPr>
              <w:t xml:space="preserve"> reprezentat prin </w:t>
            </w:r>
            <w:r w:rsidRPr="00790486">
              <w:rPr>
                <w:lang w:val="en-US"/>
              </w:rPr>
              <w:t>__________________</w:t>
            </w:r>
            <w:r w:rsidR="00CD0EA7" w:rsidRPr="00790486">
              <w:rPr>
                <w:lang w:val="en-US"/>
              </w:rPr>
              <w:t>__________________</w:t>
            </w:r>
            <w:r w:rsidRPr="00790486">
              <w:rPr>
                <w:lang w:val="en-US"/>
              </w:rPr>
              <w:t>_, în calitate</w:t>
            </w:r>
            <w:r w:rsidR="00CD0EA7" w:rsidRPr="00790486">
              <w:rPr>
                <w:lang w:val="en-US"/>
              </w:rPr>
              <w:t xml:space="preserve"> de Antreprenor, pe de altă parte.</w:t>
            </w:r>
          </w:p>
          <w:p w14:paraId="43F2E82E" w14:textId="77777777" w:rsidR="001A5517" w:rsidRPr="00790486" w:rsidRDefault="00460653" w:rsidP="00385C85">
            <w:pPr>
              <w:pStyle w:val="af2"/>
              <w:tabs>
                <w:tab w:val="left" w:pos="567"/>
              </w:tabs>
              <w:ind w:firstLine="0"/>
              <w:rPr>
                <w:sz w:val="20"/>
                <w:szCs w:val="20"/>
                <w:lang w:val="en-US"/>
              </w:rPr>
            </w:pPr>
            <w:r w:rsidRPr="00790486">
              <w:rPr>
                <w:sz w:val="20"/>
                <w:szCs w:val="20"/>
                <w:lang w:val="en-US"/>
              </w:rPr>
              <w:t xml:space="preserve"> (numele şi</w:t>
            </w:r>
            <w:r w:rsidR="005D4B79" w:rsidRPr="00790486">
              <w:rPr>
                <w:sz w:val="20"/>
                <w:szCs w:val="20"/>
                <w:lang w:val="en-US"/>
              </w:rPr>
              <w:t xml:space="preserve"> </w:t>
            </w:r>
            <w:r w:rsidRPr="00790486">
              <w:rPr>
                <w:sz w:val="20"/>
                <w:szCs w:val="20"/>
                <w:lang w:val="en-US"/>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pPr>
          </w:p>
          <w:p w14:paraId="23B3813A" w14:textId="77777777"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14:paraId="387161EA" w14:textId="77777777"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14:paraId="70C631A9" w14:textId="77777777" w:rsidR="00460653" w:rsidRPr="00FF430B" w:rsidRDefault="00460653" w:rsidP="00196AB4">
            <w:pPr>
              <w:jc w:val="both"/>
            </w:pPr>
          </w:p>
          <w:p w14:paraId="7E6C108F" w14:textId="77777777"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14:paraId="12C43B02" w14:textId="77777777" w:rsidR="00460653" w:rsidRPr="00790486" w:rsidRDefault="00A156C0" w:rsidP="00196AB4">
            <w:pPr>
              <w:pStyle w:val="af2"/>
              <w:tabs>
                <w:tab w:val="left" w:pos="567"/>
              </w:tabs>
              <w:spacing w:line="276" w:lineRule="auto"/>
              <w:ind w:firstLine="0"/>
              <w:rPr>
                <w:lang w:val="en-US"/>
              </w:rPr>
            </w:pPr>
            <w:r w:rsidRPr="00790486">
              <w:rPr>
                <w:lang w:val="en-US"/>
              </w:rPr>
              <w:lastRenderedPageBreak/>
              <w:t xml:space="preserve">2.1. </w:t>
            </w:r>
            <w:r w:rsidR="00460653" w:rsidRPr="00790486">
              <w:rPr>
                <w:lang w:val="en-US"/>
              </w:rPr>
              <w:t xml:space="preserve">Durata de execuţie a lucrărilor contractate este de </w:t>
            </w:r>
            <w:r w:rsidR="009F0FE8" w:rsidRPr="00790486">
              <w:rPr>
                <w:lang w:val="en-US"/>
              </w:rPr>
              <w:t>_________ luni</w:t>
            </w:r>
            <w:r w:rsidR="005D4B79" w:rsidRPr="00790486">
              <w:rPr>
                <w:lang w:val="en-US"/>
              </w:rPr>
              <w:t xml:space="preserve"> </w:t>
            </w:r>
            <w:r w:rsidR="00EB65F6" w:rsidRPr="00790486">
              <w:rPr>
                <w:lang w:val="en-US"/>
              </w:rPr>
              <w:t>și zile___</w:t>
            </w:r>
            <w:r w:rsidR="00460653" w:rsidRPr="00790486">
              <w:rPr>
                <w:lang w:val="en-US"/>
              </w:rPr>
              <w:t>după primirea ordinului de începere a execuţiei</w:t>
            </w:r>
            <w:r w:rsidR="005D4B79" w:rsidRPr="00790486">
              <w:rPr>
                <w:lang w:val="en-US"/>
              </w:rPr>
              <w:t xml:space="preserve"> </w:t>
            </w:r>
            <w:r w:rsidR="00460653" w:rsidRPr="00790486">
              <w:rPr>
                <w:lang w:val="en-US"/>
              </w:rPr>
              <w:t>şi asigurării lucrului ritmic de către beneficiar</w:t>
            </w:r>
            <w:r w:rsidR="005D4B79" w:rsidRPr="00790486">
              <w:rPr>
                <w:lang w:val="en-US"/>
              </w:rPr>
              <w:t>-</w:t>
            </w:r>
            <w:r w:rsidR="00460653" w:rsidRPr="00790486">
              <w:rPr>
                <w:lang w:val="en-US"/>
              </w:rPr>
              <w:t>ordonatorul de credite.</w:t>
            </w:r>
          </w:p>
          <w:p w14:paraId="0D18755A" w14:textId="77777777" w:rsidR="00460653" w:rsidRPr="00790486" w:rsidRDefault="00A156C0" w:rsidP="00196AB4">
            <w:pPr>
              <w:pStyle w:val="af2"/>
              <w:tabs>
                <w:tab w:val="left" w:pos="567"/>
              </w:tabs>
              <w:spacing w:line="276" w:lineRule="auto"/>
              <w:ind w:firstLine="0"/>
              <w:rPr>
                <w:lang w:val="en-US"/>
              </w:rPr>
            </w:pPr>
            <w:r w:rsidRPr="00790486">
              <w:rPr>
                <w:lang w:val="en-US"/>
              </w:rPr>
              <w:t xml:space="preserve">2.2. </w:t>
            </w:r>
            <w:r w:rsidR="00460653" w:rsidRPr="00790486">
              <w:rPr>
                <w:lang w:val="en-US"/>
              </w:rPr>
              <w:t xml:space="preserve">Graficul de execuţie a lucrărilor se va efectua conform specificaţiei din anexa </w:t>
            </w:r>
            <w:r w:rsidR="009157BF" w:rsidRPr="00790486">
              <w:rPr>
                <w:lang w:val="en-US"/>
              </w:rPr>
              <w:t xml:space="preserve">la </w:t>
            </w:r>
            <w:r w:rsidR="00460653" w:rsidRPr="00790486">
              <w:rPr>
                <w:lang w:val="en-US"/>
              </w:rPr>
              <w:t xml:space="preserve">prezentul contract. </w:t>
            </w:r>
          </w:p>
          <w:p w14:paraId="7E5AA4F4" w14:textId="77777777" w:rsidR="00460653" w:rsidRPr="00790486" w:rsidRDefault="00A156C0" w:rsidP="00196AB4">
            <w:pPr>
              <w:pStyle w:val="af2"/>
              <w:tabs>
                <w:tab w:val="left" w:pos="567"/>
              </w:tabs>
              <w:spacing w:line="276" w:lineRule="auto"/>
              <w:ind w:firstLine="0"/>
              <w:rPr>
                <w:lang w:val="en-US"/>
              </w:rPr>
            </w:pPr>
            <w:r w:rsidRPr="00790486">
              <w:rPr>
                <w:lang w:val="en-US"/>
              </w:rPr>
              <w:t xml:space="preserve">2.3. </w:t>
            </w:r>
            <w:r w:rsidR="00460653" w:rsidRPr="00790486">
              <w:rPr>
                <w:lang w:val="en-US"/>
              </w:rPr>
              <w:t xml:space="preserve">Perioada de execuţie poate fi prelungită </w:t>
            </w:r>
            <w:r w:rsidR="00EB65F6" w:rsidRPr="00790486">
              <w:rPr>
                <w:lang w:val="en-US"/>
              </w:rPr>
              <w:t xml:space="preserve">sau suspendată </w:t>
            </w:r>
            <w:r w:rsidR="00460653" w:rsidRPr="00790486">
              <w:rPr>
                <w:lang w:val="en-US"/>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14:paraId="5707D03C" w14:textId="77777777"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14:paraId="61CC6B15" w14:textId="77777777" w:rsidR="00460653" w:rsidRPr="00790486" w:rsidRDefault="00A156C0" w:rsidP="00196AB4">
            <w:pPr>
              <w:pStyle w:val="af2"/>
              <w:tabs>
                <w:tab w:val="left" w:pos="567"/>
              </w:tabs>
              <w:spacing w:line="276" w:lineRule="auto"/>
              <w:ind w:firstLine="0"/>
              <w:rPr>
                <w:lang w:val="en-US"/>
              </w:rPr>
            </w:pPr>
            <w:r w:rsidRPr="00790486">
              <w:rPr>
                <w:lang w:val="en-US"/>
              </w:rPr>
              <w:t xml:space="preserve">2.4. </w:t>
            </w:r>
            <w:r w:rsidR="00460653" w:rsidRPr="00790486">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790486" w:rsidRDefault="00A156C0" w:rsidP="00196AB4">
            <w:pPr>
              <w:pStyle w:val="af2"/>
              <w:tabs>
                <w:tab w:val="left" w:pos="567"/>
              </w:tabs>
              <w:spacing w:line="276" w:lineRule="auto"/>
              <w:ind w:firstLine="0"/>
              <w:rPr>
                <w:lang w:val="en-US"/>
              </w:rPr>
            </w:pPr>
            <w:r w:rsidRPr="00790486">
              <w:rPr>
                <w:lang w:val="en-US"/>
              </w:rPr>
              <w:t xml:space="preserve">2.5. </w:t>
            </w:r>
            <w:r w:rsidR="00460653" w:rsidRPr="00790486">
              <w:rPr>
                <w:lang w:val="en-US"/>
              </w:rPr>
              <w:t xml:space="preserve">La terminarea lucrărilor, Antreprenorul </w:t>
            </w:r>
            <w:r w:rsidR="00183D79" w:rsidRPr="00790486">
              <w:rPr>
                <w:lang w:val="en-US"/>
              </w:rPr>
              <w:t>va notifica Beneficiarul că su</w:t>
            </w:r>
            <w:r w:rsidR="00460653" w:rsidRPr="00790486">
              <w:rPr>
                <w:lang w:val="en-US"/>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14:paraId="17320330" w14:textId="77777777"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14:paraId="74B1129D" w14:textId="77777777" w:rsidR="007A2F41" w:rsidRPr="00FF430B" w:rsidRDefault="007A2F41" w:rsidP="00196AB4">
            <w:pPr>
              <w:pStyle w:val="a"/>
              <w:numPr>
                <w:ilvl w:val="0"/>
                <w:numId w:val="0"/>
              </w:numPr>
            </w:pPr>
          </w:p>
          <w:p w14:paraId="48240A7E" w14:textId="77777777"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14:paraId="29B36E8C" w14:textId="5CF38CB2"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14:paraId="63A4C47A" w14:textId="77777777" w:rsidR="00995AF6" w:rsidRPr="00790486" w:rsidRDefault="00E503F9" w:rsidP="00196AB4">
            <w:pPr>
              <w:pStyle w:val="af2"/>
              <w:tabs>
                <w:tab w:val="left" w:pos="321"/>
              </w:tabs>
              <w:spacing w:line="276" w:lineRule="auto"/>
              <w:ind w:firstLine="0"/>
              <w:rPr>
                <w:lang w:val="en-US"/>
              </w:rPr>
            </w:pPr>
            <w:r w:rsidRPr="00790486">
              <w:rPr>
                <w:lang w:val="en-US"/>
              </w:rPr>
              <w:t>3.2</w:t>
            </w:r>
            <w:r w:rsidR="00A156C0" w:rsidRPr="00790486">
              <w:rPr>
                <w:lang w:val="en-US"/>
              </w:rPr>
              <w:t>.</w:t>
            </w:r>
            <w:r w:rsidR="00460653" w:rsidRPr="00790486">
              <w:rPr>
                <w:lang w:val="en-US"/>
              </w:rPr>
              <w:t xml:space="preserve">Achitările vor fi efectuate prin transfer în baza facturilor fiscale, după primirea proceselor </w:t>
            </w:r>
            <w:r w:rsidR="00A156C0" w:rsidRPr="00790486">
              <w:rPr>
                <w:lang w:val="en-US"/>
              </w:rPr>
              <w:t>–</w:t>
            </w:r>
            <w:r w:rsidR="00460653" w:rsidRPr="00790486">
              <w:rPr>
                <w:lang w:val="en-US"/>
              </w:rPr>
              <w:t xml:space="preserve"> verbale de recepţie a lucrărilor executate, semnate şi</w:t>
            </w:r>
            <w:r w:rsidR="00995AF6" w:rsidRPr="00790486">
              <w:rPr>
                <w:lang w:val="en-US"/>
              </w:rPr>
              <w:t xml:space="preserve"> acceptate de către Beneficiar.</w:t>
            </w:r>
          </w:p>
          <w:p w14:paraId="4312716F" w14:textId="77777777" w:rsidR="00A946E0" w:rsidRPr="00790486" w:rsidRDefault="00A156C0" w:rsidP="00196AB4">
            <w:pPr>
              <w:pStyle w:val="af2"/>
              <w:tabs>
                <w:tab w:val="left" w:pos="37"/>
              </w:tabs>
              <w:spacing w:line="276" w:lineRule="auto"/>
              <w:ind w:firstLine="0"/>
              <w:rPr>
                <w:lang w:val="en-US"/>
              </w:rPr>
            </w:pPr>
            <w:r w:rsidRPr="00790486">
              <w:rPr>
                <w:lang w:val="en-US"/>
              </w:rPr>
              <w:t xml:space="preserve">3.3. </w:t>
            </w:r>
            <w:r w:rsidR="00460653" w:rsidRPr="00790486">
              <w:rPr>
                <w:lang w:val="en-US"/>
              </w:rPr>
              <w:t>Beneficiarul va verifica procesele</w:t>
            </w:r>
            <w:r w:rsidR="009E719D" w:rsidRPr="00790486">
              <w:rPr>
                <w:lang w:val="en-US"/>
              </w:rPr>
              <w:t>-</w:t>
            </w:r>
            <w:r w:rsidR="00460653" w:rsidRPr="00790486">
              <w:rPr>
                <w:lang w:val="en-US"/>
              </w:rPr>
              <w:t xml:space="preserve">verbale de recepție a lucrărilor executate în termen de </w:t>
            </w:r>
            <w:r w:rsidR="00684D44" w:rsidRPr="00790486">
              <w:rPr>
                <w:lang w:val="en-US"/>
              </w:rPr>
              <w:t>…..</w:t>
            </w:r>
            <w:r w:rsidR="00460653" w:rsidRPr="00790486">
              <w:rPr>
                <w:lang w:val="en-US"/>
              </w:rPr>
              <w:t xml:space="preserve"> zile calendaristice de la primirea acestora de la Antreprenor.</w:t>
            </w:r>
          </w:p>
          <w:p w14:paraId="3596857E" w14:textId="77777777" w:rsidR="00A946E0" w:rsidRPr="00790486" w:rsidRDefault="00316769" w:rsidP="00196AB4">
            <w:pPr>
              <w:pStyle w:val="af2"/>
              <w:tabs>
                <w:tab w:val="left" w:pos="37"/>
              </w:tabs>
              <w:spacing w:line="276" w:lineRule="auto"/>
              <w:ind w:firstLine="0"/>
              <w:rPr>
                <w:lang w:val="en-US"/>
              </w:rPr>
            </w:pPr>
            <w:r w:rsidRPr="00790486">
              <w:rPr>
                <w:lang w:val="en-US"/>
              </w:rPr>
              <w:t>3.4</w:t>
            </w:r>
            <w:r w:rsidR="00A156C0" w:rsidRPr="00790486">
              <w:rPr>
                <w:lang w:val="en-US"/>
              </w:rPr>
              <w:t xml:space="preserve">. </w:t>
            </w:r>
            <w:r w:rsidR="00460653" w:rsidRPr="00790486">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790486">
              <w:rPr>
                <w:lang w:val="en-US"/>
              </w:rPr>
              <w:t>u su</w:t>
            </w:r>
            <w:r w:rsidR="00460653" w:rsidRPr="00790486">
              <w:rPr>
                <w:lang w:val="en-US"/>
              </w:rPr>
              <w:t xml:space="preserve">nt în litigiu va fi plătită imediat. </w:t>
            </w:r>
          </w:p>
          <w:p w14:paraId="6A8C0844" w14:textId="77777777" w:rsidR="00E503F9" w:rsidRPr="00790486" w:rsidRDefault="00316769" w:rsidP="00196AB4">
            <w:pPr>
              <w:pStyle w:val="af2"/>
              <w:tabs>
                <w:tab w:val="left" w:pos="37"/>
              </w:tabs>
              <w:spacing w:line="276" w:lineRule="auto"/>
              <w:ind w:firstLine="0"/>
              <w:rPr>
                <w:lang w:val="en-US"/>
              </w:rPr>
            </w:pPr>
            <w:r w:rsidRPr="00790486">
              <w:rPr>
                <w:lang w:val="en-US"/>
              </w:rPr>
              <w:t>3.5</w:t>
            </w:r>
            <w:r w:rsidR="00A156C0" w:rsidRPr="00790486">
              <w:rPr>
                <w:lang w:val="en-US"/>
              </w:rPr>
              <w:t>.</w:t>
            </w:r>
            <w:r w:rsidR="00460653" w:rsidRPr="00790486">
              <w:rPr>
                <w:lang w:val="en-US"/>
              </w:rPr>
              <w:t xml:space="preserve">Lucrările nu </w:t>
            </w:r>
            <w:r w:rsidR="00183D79" w:rsidRPr="00790486">
              <w:rPr>
                <w:lang w:val="en-US"/>
              </w:rPr>
              <w:t>vor fi considerate finalizate pâ</w:t>
            </w:r>
            <w:r w:rsidR="00460653" w:rsidRPr="00790486">
              <w:rPr>
                <w:lang w:val="en-US"/>
              </w:rPr>
              <w:t>nă</w:t>
            </w:r>
            <w:r w:rsidR="00183D79" w:rsidRPr="00790486">
              <w:rPr>
                <w:lang w:val="en-US"/>
              </w:rPr>
              <w:t xml:space="preserve"> câ</w:t>
            </w:r>
            <w:r w:rsidR="00460653" w:rsidRPr="00790486">
              <w:rPr>
                <w:lang w:val="en-US"/>
              </w:rPr>
              <w:t xml:space="preserve">nd procesul-verbal de recepţie la terminarea </w:t>
            </w:r>
            <w:r w:rsidR="00460653" w:rsidRPr="00790486">
              <w:rPr>
                <w:lang w:val="en-US"/>
              </w:rPr>
              <w:lastRenderedPageBreak/>
              <w:t xml:space="preserve">lucrărilor  nu va fi semnat de comisia de recepţie, care confirmă că lucrările au fost executate </w:t>
            </w:r>
            <w:r w:rsidR="00A946E0" w:rsidRPr="00790486">
              <w:rPr>
                <w:lang w:val="en-US"/>
              </w:rPr>
              <w:t>conform contractului.</w:t>
            </w:r>
          </w:p>
          <w:p w14:paraId="1925FC36" w14:textId="77777777" w:rsidR="00267805" w:rsidRPr="00790486" w:rsidRDefault="00316769" w:rsidP="00A101F6">
            <w:pPr>
              <w:pStyle w:val="af2"/>
              <w:tabs>
                <w:tab w:val="left" w:pos="37"/>
              </w:tabs>
              <w:spacing w:line="276" w:lineRule="auto"/>
              <w:ind w:firstLine="0"/>
              <w:rPr>
                <w:lang w:val="en-US"/>
              </w:rPr>
            </w:pPr>
            <w:r w:rsidRPr="00790486">
              <w:rPr>
                <w:lang w:val="en-US"/>
              </w:rPr>
              <w:t>3.6</w:t>
            </w:r>
            <w:r w:rsidR="00A227F2" w:rsidRPr="00790486">
              <w:rPr>
                <w:lang w:val="en-US"/>
              </w:rPr>
              <w:t>.Garanţia de bună execuţie se va restitui Antreprenorului în baza notificării Beneficiarului către agentul bancar. Notificarea se va face după semnarea procesului-verbal de recepţie la terminarea lucrărilor în cel mult 15 zile.</w:t>
            </w:r>
            <w:r w:rsidR="005D4B79" w:rsidRPr="00790486">
              <w:rPr>
                <w:lang w:val="en-US"/>
              </w:rPr>
              <w:t xml:space="preserve"> </w:t>
            </w:r>
            <w:r w:rsidR="00EB65F6" w:rsidRPr="00790486">
              <w:rPr>
                <w:lang w:val="en-US"/>
              </w:rPr>
              <w:t>În cazul recepţiei cu obiecţii,</w:t>
            </w:r>
            <w:r w:rsidR="005D4B79" w:rsidRPr="00790486">
              <w:rPr>
                <w:lang w:val="en-US"/>
              </w:rPr>
              <w:t xml:space="preserve"> </w:t>
            </w:r>
            <w:r w:rsidR="00EB65F6" w:rsidRPr="00790486">
              <w:rPr>
                <w:lang w:val="en-US"/>
              </w:rPr>
              <w:t>garanţia se va restitui în cel mult 15 zile după înlăturarea acestora.</w:t>
            </w:r>
          </w:p>
          <w:p w14:paraId="61495F7C" w14:textId="77777777" w:rsidR="00A156C0" w:rsidRPr="00790486" w:rsidRDefault="00A156C0" w:rsidP="00196AB4">
            <w:pPr>
              <w:pStyle w:val="af2"/>
              <w:tabs>
                <w:tab w:val="left" w:pos="37"/>
              </w:tabs>
              <w:spacing w:line="276" w:lineRule="auto"/>
              <w:ind w:firstLine="0"/>
              <w:rPr>
                <w:lang w:val="en-US"/>
              </w:rPr>
            </w:pPr>
          </w:p>
          <w:p w14:paraId="56E0F6E8" w14:textId="77777777"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14:paraId="249D4A9F" w14:textId="77777777" w:rsidR="00460653" w:rsidRPr="00790486" w:rsidRDefault="00A101F6" w:rsidP="00371806">
            <w:pPr>
              <w:pStyle w:val="af2"/>
              <w:tabs>
                <w:tab w:val="left" w:pos="567"/>
              </w:tabs>
              <w:spacing w:line="276" w:lineRule="auto"/>
              <w:ind w:firstLine="0"/>
              <w:rPr>
                <w:lang w:val="en-US"/>
              </w:rPr>
            </w:pPr>
            <w:r w:rsidRPr="00790486">
              <w:rPr>
                <w:lang w:val="en-US"/>
              </w:rPr>
              <w:t xml:space="preserve">4.3. </w:t>
            </w:r>
            <w:r w:rsidR="00D7570D" w:rsidRPr="00790486">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790486" w:rsidRDefault="00A156C0" w:rsidP="00196AB4">
            <w:pPr>
              <w:pStyle w:val="af2"/>
              <w:tabs>
                <w:tab w:val="left" w:pos="567"/>
              </w:tabs>
              <w:spacing w:line="276" w:lineRule="auto"/>
              <w:ind w:firstLine="0"/>
              <w:rPr>
                <w:lang w:val="en-US"/>
              </w:rPr>
            </w:pPr>
            <w:r w:rsidRPr="00790486">
              <w:rPr>
                <w:lang w:val="en-US"/>
              </w:rPr>
              <w:t xml:space="preserve">4.4. </w:t>
            </w:r>
            <w:r w:rsidR="00460653" w:rsidRPr="00790486">
              <w:rPr>
                <w:lang w:val="en-US"/>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14:paraId="31B061C3" w14:textId="77777777" w:rsidR="00460653" w:rsidRPr="00790486" w:rsidRDefault="00A101F6" w:rsidP="00196AB4">
            <w:pPr>
              <w:pStyle w:val="af2"/>
              <w:tabs>
                <w:tab w:val="left" w:pos="567"/>
              </w:tabs>
              <w:spacing w:line="276" w:lineRule="auto"/>
              <w:ind w:firstLine="0"/>
              <w:rPr>
                <w:lang w:val="en-US"/>
              </w:rPr>
            </w:pPr>
            <w:r w:rsidRPr="00790486">
              <w:rPr>
                <w:lang w:val="en-US"/>
              </w:rPr>
              <w:t xml:space="preserve">4.5. </w:t>
            </w:r>
            <w:r w:rsidR="00460653" w:rsidRPr="00790486">
              <w:rPr>
                <w:lang w:val="en-US"/>
              </w:rPr>
              <w:t>Desenele, calculele, verificările calculelor, caietele de măsurări (ataşamentele) şi alte documente, pe care Beneficiarul sau Antreprenorul trebuie să le întocmească şi</w:t>
            </w:r>
            <w:r w:rsidR="005D4B79" w:rsidRPr="00790486">
              <w:rPr>
                <w:lang w:val="en-US"/>
              </w:rPr>
              <w:t xml:space="preserve"> </w:t>
            </w:r>
            <w:r w:rsidR="00460653" w:rsidRPr="00790486">
              <w:rPr>
                <w:lang w:val="en-US"/>
              </w:rPr>
              <w:t>s</w:t>
            </w:r>
            <w:r w:rsidR="00183D79" w:rsidRPr="00790486">
              <w:rPr>
                <w:lang w:val="en-US"/>
              </w:rPr>
              <w:t>u</w:t>
            </w:r>
            <w:r w:rsidR="00460653" w:rsidRPr="00790486">
              <w:rPr>
                <w:lang w:val="en-US"/>
              </w:rPr>
              <w:t xml:space="preserve">nt cerute de subantreprenorul proiectant, vor fi puse la dispoziţia acestuia de către Antreprenor. </w:t>
            </w:r>
          </w:p>
          <w:p w14:paraId="56A353E0" w14:textId="77777777" w:rsidR="00460653" w:rsidRPr="00790486" w:rsidRDefault="00A156C0" w:rsidP="00196AB4">
            <w:pPr>
              <w:pStyle w:val="af2"/>
              <w:tabs>
                <w:tab w:val="left" w:pos="567"/>
              </w:tabs>
              <w:spacing w:line="276" w:lineRule="auto"/>
              <w:ind w:firstLine="0"/>
              <w:rPr>
                <w:lang w:val="en-US"/>
              </w:rPr>
            </w:pPr>
            <w:r w:rsidRPr="00790486">
              <w:rPr>
                <w:lang w:val="en-US"/>
              </w:rPr>
              <w:t xml:space="preserve">4.6. </w:t>
            </w:r>
            <w:r w:rsidR="00460653" w:rsidRPr="00790486">
              <w:rPr>
                <w:lang w:val="en-US"/>
              </w:rPr>
              <w:t>Oferta adjudecată face parte integrantă din contract. Ea trebuie să fie corectă şi completă. Preţurile stabilite vor acoperi toate obligaţiunile din contract şi toate operaţiunile pentru terminarea şi</w:t>
            </w:r>
            <w:r w:rsidR="005D4B79" w:rsidRPr="00790486">
              <w:rPr>
                <w:lang w:val="en-US"/>
              </w:rPr>
              <w:t xml:space="preserve"> </w:t>
            </w:r>
            <w:r w:rsidR="00460653" w:rsidRPr="00790486">
              <w:rPr>
                <w:lang w:val="en-US"/>
              </w:rPr>
              <w:t xml:space="preserve">întreţinerea corespunzătoare a lucrărilor. </w:t>
            </w:r>
          </w:p>
          <w:p w14:paraId="52D590A4" w14:textId="77777777" w:rsidR="00460653" w:rsidRPr="00790486" w:rsidRDefault="00A156C0" w:rsidP="00196AB4">
            <w:pPr>
              <w:pStyle w:val="af2"/>
              <w:tabs>
                <w:tab w:val="left" w:pos="567"/>
              </w:tabs>
              <w:spacing w:line="276" w:lineRule="auto"/>
              <w:ind w:firstLine="0"/>
              <w:rPr>
                <w:lang w:val="en-US"/>
              </w:rPr>
            </w:pPr>
            <w:r w:rsidRPr="00790486">
              <w:rPr>
                <w:lang w:val="en-US"/>
              </w:rPr>
              <w:t xml:space="preserve">4.7. </w:t>
            </w:r>
            <w:r w:rsidR="00460653" w:rsidRPr="00790486">
              <w:rPr>
                <w:lang w:val="en-US"/>
              </w:rPr>
              <w:t>Dacă Beneficiarul nu emite în timp util dispoziţii suplimentare care să conţină</w:t>
            </w:r>
            <w:r w:rsidR="005D4B79" w:rsidRPr="00790486">
              <w:rPr>
                <w:lang w:val="en-US"/>
              </w:rPr>
              <w:t xml:space="preserve"> </w:t>
            </w:r>
            <w:r w:rsidR="00460653" w:rsidRPr="00790486">
              <w:rPr>
                <w:lang w:val="en-US"/>
              </w:rPr>
              <w:t>instrucţiuni sau aprobări, ordine, directive, sau detalii, Antreprenorul va notifica Beneficiarul prin scrisori, de c</w:t>
            </w:r>
            <w:r w:rsidR="00183D79" w:rsidRPr="00790486">
              <w:rPr>
                <w:lang w:val="en-US"/>
              </w:rPr>
              <w:t>â</w:t>
            </w:r>
            <w:r w:rsidR="00460653" w:rsidRPr="00790486">
              <w:rPr>
                <w:lang w:val="en-US"/>
              </w:rPr>
              <w:t>te ori este posibil, că acestea pot să provoace înt</w:t>
            </w:r>
            <w:r w:rsidR="00183D79" w:rsidRPr="00790486">
              <w:rPr>
                <w:lang w:val="en-US"/>
              </w:rPr>
              <w:t>â</w:t>
            </w:r>
            <w:r w:rsidR="00460653" w:rsidRPr="00790486">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790486" w:rsidRDefault="00A156C0" w:rsidP="00196AB4">
            <w:pPr>
              <w:pStyle w:val="af2"/>
              <w:tabs>
                <w:tab w:val="left" w:pos="567"/>
              </w:tabs>
              <w:spacing w:line="276" w:lineRule="auto"/>
              <w:ind w:firstLine="0"/>
              <w:rPr>
                <w:lang w:val="en-US"/>
              </w:rPr>
            </w:pPr>
            <w:r w:rsidRPr="00790486">
              <w:rPr>
                <w:lang w:val="en-US"/>
              </w:rPr>
              <w:t xml:space="preserve">4.8. </w:t>
            </w:r>
            <w:r w:rsidR="00460653" w:rsidRPr="00790486">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790486" w:rsidRDefault="00A156C0" w:rsidP="00196AB4">
            <w:pPr>
              <w:pStyle w:val="af2"/>
              <w:tabs>
                <w:tab w:val="left" w:pos="567"/>
              </w:tabs>
              <w:spacing w:line="276" w:lineRule="auto"/>
              <w:ind w:firstLine="0"/>
              <w:rPr>
                <w:lang w:val="en-US"/>
              </w:rPr>
            </w:pPr>
            <w:r w:rsidRPr="00790486">
              <w:rPr>
                <w:lang w:val="en-US"/>
              </w:rPr>
              <w:t xml:space="preserve">4.9. </w:t>
            </w:r>
            <w:r w:rsidR="00460653" w:rsidRPr="00790486">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790486">
              <w:rPr>
                <w:lang w:val="en-US"/>
              </w:rPr>
              <w:t xml:space="preserve"> </w:t>
            </w:r>
            <w:r w:rsidR="00460653" w:rsidRPr="00790486">
              <w:rPr>
                <w:lang w:val="en-US"/>
              </w:rPr>
              <w:t xml:space="preserve">şi pentru procedeele de execuţie utilizate. </w:t>
            </w:r>
          </w:p>
          <w:p w14:paraId="20A67A6B" w14:textId="77777777" w:rsidR="00460653" w:rsidRPr="00790486" w:rsidRDefault="00A156C0" w:rsidP="00196AB4">
            <w:pPr>
              <w:pStyle w:val="af2"/>
              <w:tabs>
                <w:tab w:val="left" w:pos="567"/>
              </w:tabs>
              <w:spacing w:line="276" w:lineRule="auto"/>
              <w:ind w:firstLine="0"/>
              <w:rPr>
                <w:lang w:val="en-US"/>
              </w:rPr>
            </w:pPr>
            <w:r w:rsidRPr="00790486">
              <w:rPr>
                <w:lang w:val="en-US"/>
              </w:rPr>
              <w:t xml:space="preserve">4.10. </w:t>
            </w:r>
            <w:r w:rsidR="00460653" w:rsidRPr="00790486">
              <w:rPr>
                <w:lang w:val="en-US"/>
              </w:rPr>
              <w:t xml:space="preserve">Antreprenorul, prin </w:t>
            </w:r>
            <w:r w:rsidR="002F6A1E" w:rsidRPr="00790486">
              <w:rPr>
                <w:lang w:val="en-US"/>
              </w:rPr>
              <w:t xml:space="preserve">atribuirea </w:t>
            </w:r>
            <w:r w:rsidR="00460653" w:rsidRPr="00790486">
              <w:rPr>
                <w:lang w:val="en-US"/>
              </w:rPr>
              <w:t>ofertei în favoarea sa, se angajează să</w:t>
            </w:r>
            <w:r w:rsidR="00BC46B3" w:rsidRPr="00790486">
              <w:rPr>
                <w:lang w:val="en-US"/>
              </w:rPr>
              <w:t xml:space="preserve"> prezinte</w:t>
            </w:r>
            <w:r w:rsidR="005D4B79" w:rsidRPr="00790486">
              <w:rPr>
                <w:lang w:val="en-US"/>
              </w:rPr>
              <w:t xml:space="preserve"> </w:t>
            </w:r>
            <w:r w:rsidR="00EA64B0" w:rsidRPr="00790486">
              <w:rPr>
                <w:lang w:val="en-US"/>
              </w:rPr>
              <w:t>garanţia de bună execuţie a contractului, în cuantum de __% din valoarea contractului atribuit.</w:t>
            </w:r>
          </w:p>
          <w:p w14:paraId="2DB323DA" w14:textId="77777777" w:rsidR="00267805" w:rsidRPr="00790486" w:rsidRDefault="00A156C0" w:rsidP="00684D44">
            <w:pPr>
              <w:pStyle w:val="af2"/>
              <w:tabs>
                <w:tab w:val="left" w:pos="567"/>
              </w:tabs>
              <w:spacing w:line="276" w:lineRule="auto"/>
              <w:ind w:firstLine="0"/>
              <w:rPr>
                <w:lang w:val="en-US"/>
              </w:rPr>
            </w:pPr>
            <w:r w:rsidRPr="00790486">
              <w:rPr>
                <w:lang w:val="en-US"/>
              </w:rPr>
              <w:t>4.11.</w:t>
            </w:r>
            <w:r w:rsidR="00A109E6" w:rsidRPr="00790486">
              <w:rPr>
                <w:lang w:val="en-US"/>
              </w:rPr>
              <w:t xml:space="preserve"> Autoritatea contractantă eliberează/restituie</w:t>
            </w:r>
            <w:r w:rsidR="005D4B79" w:rsidRPr="00790486">
              <w:rPr>
                <w:lang w:val="en-US"/>
              </w:rPr>
              <w:t xml:space="preserve"> </w:t>
            </w:r>
            <w:r w:rsidR="00A109E6" w:rsidRPr="00790486">
              <w:rPr>
                <w:lang w:val="en-US"/>
              </w:rPr>
              <w:t>g</w:t>
            </w:r>
            <w:r w:rsidR="00460653" w:rsidRPr="00790486">
              <w:rPr>
                <w:lang w:val="en-US"/>
              </w:rPr>
              <w:t>aranţia de bună execuţie Antreprenorului după semnarea procesului-verbal de recepţie finală</w:t>
            </w:r>
            <w:r w:rsidR="00A109E6" w:rsidRPr="00790486">
              <w:rPr>
                <w:lang w:val="en-US"/>
              </w:rPr>
              <w:t>/ procesului-verbal la terminarea lucrărilor</w:t>
            </w:r>
            <w:r w:rsidR="00460653" w:rsidRPr="00790486">
              <w:rPr>
                <w:lang w:val="en-US"/>
              </w:rPr>
              <w:t xml:space="preserve"> în cel mult 15 zile</w:t>
            </w:r>
            <w:r w:rsidR="00E838F8" w:rsidRPr="00790486">
              <w:rPr>
                <w:lang w:val="en-US"/>
              </w:rPr>
              <w:t>.</w:t>
            </w:r>
            <w:r w:rsidR="005D4B79" w:rsidRPr="00790486">
              <w:rPr>
                <w:lang w:val="en-US"/>
              </w:rPr>
              <w:t xml:space="preserve"> </w:t>
            </w:r>
            <w:r w:rsidR="00EB65F6" w:rsidRPr="00790486">
              <w:rPr>
                <w:lang w:val="en-US"/>
              </w:rPr>
              <w:t>În cazul recepţiei cu obiecţii,</w:t>
            </w:r>
            <w:r w:rsidR="005D4B79" w:rsidRPr="00790486">
              <w:rPr>
                <w:lang w:val="en-US"/>
              </w:rPr>
              <w:t xml:space="preserve"> </w:t>
            </w:r>
            <w:r w:rsidR="00EB65F6" w:rsidRPr="00790486">
              <w:rPr>
                <w:lang w:val="en-US"/>
              </w:rPr>
              <w:t xml:space="preserve">garanţia se va restitui în cel mult 15 zile după înlăturarea </w:t>
            </w:r>
            <w:r w:rsidR="00EB65F6" w:rsidRPr="00790486">
              <w:rPr>
                <w:lang w:val="en-US"/>
              </w:rPr>
              <w:lastRenderedPageBreak/>
              <w:t>acestora.</w:t>
            </w:r>
          </w:p>
          <w:p w14:paraId="4C7338E3" w14:textId="77777777" w:rsidR="00460653" w:rsidRPr="00790486" w:rsidRDefault="00A156C0" w:rsidP="00196AB4">
            <w:pPr>
              <w:pStyle w:val="af2"/>
              <w:tabs>
                <w:tab w:val="left" w:pos="567"/>
              </w:tabs>
              <w:spacing w:line="276" w:lineRule="auto"/>
              <w:ind w:firstLine="0"/>
              <w:rPr>
                <w:lang w:val="en-US"/>
              </w:rPr>
            </w:pPr>
            <w:r w:rsidRPr="00790486">
              <w:rPr>
                <w:lang w:val="en-US"/>
              </w:rPr>
              <w:t>4.12.</w:t>
            </w:r>
            <w:r w:rsidR="00460653" w:rsidRPr="00790486">
              <w:rPr>
                <w:lang w:val="en-US"/>
              </w:rPr>
              <w:t>Antreprenorul trebuie să constituie garanţia de bună execuţie după primirea scris</w:t>
            </w:r>
            <w:r w:rsidR="00404C0D" w:rsidRPr="00790486">
              <w:rPr>
                <w:lang w:val="en-US"/>
              </w:rPr>
              <w:t>orii de acceptare, dar nu mai târ</w:t>
            </w:r>
            <w:r w:rsidR="00460653" w:rsidRPr="00790486">
              <w:rPr>
                <w:lang w:val="en-US"/>
              </w:rPr>
              <w:t>ziu de dat</w:t>
            </w:r>
            <w:r w:rsidR="00404C0D" w:rsidRPr="00790486">
              <w:rPr>
                <w:lang w:val="en-US"/>
              </w:rPr>
              <w:t>a încheierii contractului. Atât</w:t>
            </w:r>
            <w:r w:rsidR="00460653" w:rsidRPr="00790486">
              <w:rPr>
                <w:lang w:val="en-US"/>
              </w:rPr>
              <w:t xml:space="preserve"> timp c</w:t>
            </w:r>
            <w:r w:rsidR="00404C0D" w:rsidRPr="00790486">
              <w:rPr>
                <w:lang w:val="en-US"/>
              </w:rPr>
              <w:t>â</w:t>
            </w:r>
            <w:r w:rsidR="00460653" w:rsidRPr="00790486">
              <w:rPr>
                <w:lang w:val="en-US"/>
              </w:rPr>
              <w:t>t el nu şi-a îndeplinit această obligaţiune, Beneficiarul poate să reţină garanţia</w:t>
            </w:r>
            <w:r w:rsidR="005D4B79" w:rsidRPr="00790486">
              <w:rPr>
                <w:lang w:val="en-US"/>
              </w:rPr>
              <w:t xml:space="preserve"> </w:t>
            </w:r>
            <w:r w:rsidR="00E364D5" w:rsidRPr="00790486">
              <w:rPr>
                <w:lang w:val="en-US"/>
              </w:rPr>
              <w:t>Antreprenorului</w:t>
            </w:r>
            <w:r w:rsidR="00460653" w:rsidRPr="00790486">
              <w:rPr>
                <w:lang w:val="en-US"/>
              </w:rPr>
              <w:t xml:space="preserve"> pentru ofertă. </w:t>
            </w:r>
          </w:p>
          <w:p w14:paraId="7B5A3C5F" w14:textId="77777777" w:rsidR="00460653" w:rsidRPr="00790486" w:rsidRDefault="00A156C0" w:rsidP="00196AB4">
            <w:pPr>
              <w:pStyle w:val="af2"/>
              <w:tabs>
                <w:tab w:val="left" w:pos="567"/>
              </w:tabs>
              <w:spacing w:line="276" w:lineRule="auto"/>
              <w:ind w:firstLine="0"/>
              <w:rPr>
                <w:lang w:val="en-US"/>
              </w:rPr>
            </w:pPr>
            <w:r w:rsidRPr="00790486">
              <w:rPr>
                <w:lang w:val="en-US"/>
              </w:rPr>
              <w:t>4.1</w:t>
            </w:r>
            <w:r w:rsidR="00893327" w:rsidRPr="00790486">
              <w:rPr>
                <w:lang w:val="en-US"/>
              </w:rPr>
              <w:t>3</w:t>
            </w:r>
            <w:r w:rsidRPr="00790486">
              <w:rPr>
                <w:lang w:val="en-US"/>
              </w:rPr>
              <w:t xml:space="preserve">. </w:t>
            </w:r>
            <w:r w:rsidR="00460653" w:rsidRPr="00790486">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790486" w:rsidRDefault="00A156C0" w:rsidP="00196AB4">
            <w:pPr>
              <w:pStyle w:val="af2"/>
              <w:tabs>
                <w:tab w:val="left" w:pos="567"/>
              </w:tabs>
              <w:spacing w:line="276" w:lineRule="auto"/>
              <w:ind w:firstLine="0"/>
              <w:rPr>
                <w:lang w:val="en-US"/>
              </w:rPr>
            </w:pPr>
            <w:r w:rsidRPr="00790486">
              <w:rPr>
                <w:lang w:val="en-US"/>
              </w:rPr>
              <w:t>4.1</w:t>
            </w:r>
            <w:r w:rsidR="00893327" w:rsidRPr="00790486">
              <w:rPr>
                <w:lang w:val="en-US"/>
              </w:rPr>
              <w:t>4</w:t>
            </w:r>
            <w:r w:rsidRPr="00790486">
              <w:rPr>
                <w:lang w:val="en-US"/>
              </w:rPr>
              <w:t xml:space="preserve">. </w:t>
            </w:r>
            <w:r w:rsidR="00460653" w:rsidRPr="00790486">
              <w:rPr>
                <w:lang w:val="en-US"/>
              </w:rPr>
              <w:t>La lucrările la care se fac încercări, se consideră calitatea probei îndeplinită at</w:t>
            </w:r>
            <w:r w:rsidR="00E171D4" w:rsidRPr="00790486">
              <w:rPr>
                <w:lang w:val="en-US"/>
              </w:rPr>
              <w:t>â</w:t>
            </w:r>
            <w:r w:rsidR="00460653" w:rsidRPr="00790486">
              <w:rPr>
                <w:lang w:val="en-US"/>
              </w:rPr>
              <w:t>ta timp c</w:t>
            </w:r>
            <w:r w:rsidR="00E171D4" w:rsidRPr="00790486">
              <w:rPr>
                <w:lang w:val="en-US"/>
              </w:rPr>
              <w:t>â</w:t>
            </w:r>
            <w:r w:rsidR="00460653" w:rsidRPr="00790486">
              <w:rPr>
                <w:lang w:val="en-US"/>
              </w:rPr>
              <w:t xml:space="preserve">t rezultatele se înscriu în limitele admise prin reglementările tehnice. </w:t>
            </w:r>
          </w:p>
          <w:p w14:paraId="383A4756" w14:textId="77777777" w:rsidR="00460653" w:rsidRPr="00790486" w:rsidRDefault="00A156C0" w:rsidP="00196AB4">
            <w:pPr>
              <w:pStyle w:val="af2"/>
              <w:tabs>
                <w:tab w:val="left" w:pos="567"/>
              </w:tabs>
              <w:spacing w:line="276" w:lineRule="auto"/>
              <w:ind w:firstLine="0"/>
              <w:rPr>
                <w:lang w:val="en-US"/>
              </w:rPr>
            </w:pPr>
            <w:r w:rsidRPr="00790486">
              <w:rPr>
                <w:lang w:val="en-US"/>
              </w:rPr>
              <w:t>4.</w:t>
            </w:r>
            <w:r w:rsidR="00603AB4" w:rsidRPr="00790486">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790486" w:rsidRDefault="00A156C0" w:rsidP="00196AB4">
            <w:pPr>
              <w:pStyle w:val="af2"/>
              <w:tabs>
                <w:tab w:val="left" w:pos="567"/>
              </w:tabs>
              <w:spacing w:line="276" w:lineRule="auto"/>
              <w:ind w:firstLine="0"/>
              <w:rPr>
                <w:lang w:val="en-US"/>
              </w:rPr>
            </w:pPr>
            <w:r w:rsidRPr="00790486">
              <w:rPr>
                <w:lang w:val="en-US"/>
              </w:rPr>
              <w:t>4.1</w:t>
            </w:r>
            <w:r w:rsidR="00040EA0" w:rsidRPr="00790486">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790486" w:rsidRDefault="00A156C0" w:rsidP="00196AB4">
            <w:pPr>
              <w:pStyle w:val="af2"/>
              <w:tabs>
                <w:tab w:val="left" w:pos="567"/>
              </w:tabs>
              <w:spacing w:line="276" w:lineRule="auto"/>
              <w:ind w:firstLine="0"/>
              <w:rPr>
                <w:lang w:val="en-US"/>
              </w:rPr>
            </w:pPr>
            <w:r w:rsidRPr="00790486">
              <w:rPr>
                <w:lang w:val="en-US"/>
              </w:rPr>
              <w:t>4.1</w:t>
            </w:r>
            <w:r w:rsidR="00893327" w:rsidRPr="00790486">
              <w:rPr>
                <w:lang w:val="en-US"/>
              </w:rPr>
              <w:t>7</w:t>
            </w:r>
            <w:r w:rsidRPr="00790486">
              <w:rPr>
                <w:lang w:val="en-US"/>
              </w:rPr>
              <w:t xml:space="preserve">. </w:t>
            </w:r>
            <w:r w:rsidR="00460653" w:rsidRPr="00790486">
              <w:rPr>
                <w:lang w:val="en-US"/>
              </w:rPr>
              <w:t>Dacă Antreprenorul consideră că dispoziţiile Beneficiarului s</w:t>
            </w:r>
            <w:r w:rsidR="00183D79" w:rsidRPr="00790486">
              <w:rPr>
                <w:lang w:val="en-US"/>
              </w:rPr>
              <w:t>u</w:t>
            </w:r>
            <w:r w:rsidR="00460653" w:rsidRPr="00790486">
              <w:rPr>
                <w:lang w:val="en-US"/>
              </w:rPr>
              <w:t xml:space="preserve">nt nejustificate sau inoportune, el poate </w:t>
            </w:r>
            <w:r w:rsidR="00E171D4" w:rsidRPr="00790486">
              <w:rPr>
                <w:lang w:val="en-US"/>
              </w:rPr>
              <w:t>înainta</w:t>
            </w:r>
            <w:r w:rsidR="005D4B79" w:rsidRPr="00790486">
              <w:rPr>
                <w:lang w:val="en-US"/>
              </w:rPr>
              <w:t xml:space="preserve"> </w:t>
            </w:r>
            <w:r w:rsidR="00460653" w:rsidRPr="00790486">
              <w:rPr>
                <w:lang w:val="en-US"/>
              </w:rPr>
              <w:t xml:space="preserve">obiecţii, dar acestea nu îl </w:t>
            </w:r>
            <w:r w:rsidR="00E171D4" w:rsidRPr="00790486">
              <w:rPr>
                <w:lang w:val="en-US"/>
              </w:rPr>
              <w:t>scutește</w:t>
            </w:r>
            <w:r w:rsidR="005D4B79" w:rsidRPr="00790486">
              <w:rPr>
                <w:lang w:val="en-US"/>
              </w:rPr>
              <w:t xml:space="preserve"> </w:t>
            </w:r>
            <w:r w:rsidR="00460653" w:rsidRPr="00790486">
              <w:rPr>
                <w:lang w:val="en-US"/>
              </w:rPr>
              <w:t xml:space="preserve">de </w:t>
            </w:r>
            <w:r w:rsidR="00E364D5" w:rsidRPr="00790486">
              <w:rPr>
                <w:lang w:val="en-US"/>
              </w:rPr>
              <w:t xml:space="preserve">obligația de </w:t>
            </w:r>
            <w:r w:rsidR="00460653" w:rsidRPr="00790486">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790486" w:rsidRDefault="00A156C0" w:rsidP="00196AB4">
            <w:pPr>
              <w:pStyle w:val="af2"/>
              <w:tabs>
                <w:tab w:val="left" w:pos="567"/>
              </w:tabs>
              <w:spacing w:line="276" w:lineRule="auto"/>
              <w:ind w:firstLine="0"/>
              <w:rPr>
                <w:lang w:val="en-US"/>
              </w:rPr>
            </w:pPr>
            <w:r w:rsidRPr="00790486">
              <w:rPr>
                <w:lang w:val="en-US"/>
              </w:rPr>
              <w:t>4.1</w:t>
            </w:r>
            <w:r w:rsidR="00893327" w:rsidRPr="00790486">
              <w:rPr>
                <w:lang w:val="en-US"/>
              </w:rPr>
              <w:t>8</w:t>
            </w:r>
            <w:r w:rsidRPr="00790486">
              <w:rPr>
                <w:lang w:val="en-US"/>
              </w:rPr>
              <w:t xml:space="preserve">. </w:t>
            </w:r>
            <w:r w:rsidR="00460653" w:rsidRPr="00790486">
              <w:rPr>
                <w:lang w:val="en-US"/>
              </w:rPr>
              <w:t>Trasarea axelor principale, bornelor de referinţă, căilor de circulaţieşi limitelor terenului pus la dispoziţia Antreprenorului, precum şi materializarea cotelor de nivel în i</w:t>
            </w:r>
            <w:r w:rsidR="00183D79" w:rsidRPr="00790486">
              <w:rPr>
                <w:lang w:val="en-US"/>
              </w:rPr>
              <w:t>mediata apropiere a terenului, su</w:t>
            </w:r>
            <w:r w:rsidR="00460653" w:rsidRPr="00790486">
              <w:rPr>
                <w:lang w:val="en-US"/>
              </w:rPr>
              <w:t>nt</w:t>
            </w:r>
            <w:r w:rsidR="005D4B79" w:rsidRPr="00790486">
              <w:rPr>
                <w:lang w:val="en-US"/>
              </w:rPr>
              <w:t xml:space="preserve"> </w:t>
            </w:r>
            <w:r w:rsidR="00460653" w:rsidRPr="00790486">
              <w:rPr>
                <w:lang w:val="en-US"/>
              </w:rPr>
              <w:t xml:space="preserve">obligaţiuni ale Antreprenorului. </w:t>
            </w:r>
          </w:p>
          <w:p w14:paraId="5A7959BE" w14:textId="77777777" w:rsidR="00460653" w:rsidRPr="00790486" w:rsidRDefault="00A156C0" w:rsidP="00196AB4">
            <w:pPr>
              <w:pStyle w:val="af2"/>
              <w:tabs>
                <w:tab w:val="left" w:pos="567"/>
              </w:tabs>
              <w:spacing w:line="276" w:lineRule="auto"/>
              <w:ind w:firstLine="0"/>
              <w:rPr>
                <w:lang w:val="en-US"/>
              </w:rPr>
            </w:pPr>
            <w:r w:rsidRPr="00790486">
              <w:rPr>
                <w:lang w:val="en-US"/>
              </w:rPr>
              <w:t>4.</w:t>
            </w:r>
            <w:r w:rsidR="00893327" w:rsidRPr="00790486">
              <w:rPr>
                <w:lang w:val="en-US"/>
              </w:rPr>
              <w:t>19</w:t>
            </w:r>
            <w:r w:rsidRPr="00790486">
              <w:rPr>
                <w:lang w:val="en-US"/>
              </w:rPr>
              <w:t xml:space="preserve">. </w:t>
            </w:r>
            <w:r w:rsidR="00460653" w:rsidRPr="00790486">
              <w:rPr>
                <w:lang w:val="en-US"/>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790486" w:rsidRDefault="00A156C0" w:rsidP="00196AB4">
            <w:pPr>
              <w:pStyle w:val="af2"/>
              <w:tabs>
                <w:tab w:val="left" w:pos="567"/>
              </w:tabs>
              <w:spacing w:line="276" w:lineRule="auto"/>
              <w:ind w:firstLine="0"/>
              <w:rPr>
                <w:lang w:val="en-US"/>
              </w:rPr>
            </w:pPr>
            <w:r w:rsidRPr="00790486">
              <w:rPr>
                <w:lang w:val="en-US"/>
              </w:rPr>
              <w:t>4.2</w:t>
            </w:r>
            <w:r w:rsidR="00893327" w:rsidRPr="00790486">
              <w:rPr>
                <w:lang w:val="en-US"/>
              </w:rPr>
              <w:t>0</w:t>
            </w:r>
            <w:r w:rsidRPr="00790486">
              <w:rPr>
                <w:lang w:val="en-US"/>
              </w:rPr>
              <w:t xml:space="preserve">. </w:t>
            </w:r>
            <w:r w:rsidR="00460653" w:rsidRPr="00790486">
              <w:rPr>
                <w:lang w:val="en-US"/>
              </w:rPr>
              <w:t>Ridicările de teren, trasările şi cotele de nivel, precum şi alte documente puse la dispoziţia Antreprenorului de către Beneficiar pentru executarea contractului s</w:t>
            </w:r>
            <w:r w:rsidR="00E10C0A" w:rsidRPr="00790486">
              <w:rPr>
                <w:lang w:val="en-US"/>
              </w:rPr>
              <w:t>u</w:t>
            </w:r>
            <w:r w:rsidR="00460653" w:rsidRPr="00790486">
              <w:rPr>
                <w:lang w:val="en-US"/>
              </w:rPr>
              <w:t>nt hotărâtoare. Antreprenorul este obligat să verifice documentele primite şi să înştiinţeze Beneficiarul cu privire la erorile şi</w:t>
            </w:r>
            <w:r w:rsidR="005D4B79" w:rsidRPr="00790486">
              <w:rPr>
                <w:lang w:val="en-US"/>
              </w:rPr>
              <w:t xml:space="preserve"> </w:t>
            </w:r>
            <w:r w:rsidR="00460653" w:rsidRPr="00790486">
              <w:rPr>
                <w:lang w:val="en-US"/>
              </w:rPr>
              <w:t xml:space="preserve">inexactităţile constatate sau presupuse. </w:t>
            </w:r>
          </w:p>
          <w:p w14:paraId="23331121" w14:textId="77777777" w:rsidR="00460653" w:rsidRPr="00790486" w:rsidRDefault="00A156C0" w:rsidP="00196AB4">
            <w:pPr>
              <w:pStyle w:val="af2"/>
              <w:tabs>
                <w:tab w:val="left" w:pos="567"/>
              </w:tabs>
              <w:spacing w:line="276" w:lineRule="auto"/>
              <w:ind w:firstLine="0"/>
              <w:rPr>
                <w:lang w:val="en-US"/>
              </w:rPr>
            </w:pPr>
            <w:r w:rsidRPr="00790486">
              <w:rPr>
                <w:lang w:val="en-US"/>
              </w:rPr>
              <w:t>4.2</w:t>
            </w:r>
            <w:r w:rsidR="00893327" w:rsidRPr="00790486">
              <w:rPr>
                <w:lang w:val="en-US"/>
              </w:rPr>
              <w:t>1</w:t>
            </w:r>
            <w:r w:rsidRPr="00790486">
              <w:rPr>
                <w:lang w:val="en-US"/>
              </w:rPr>
              <w:t xml:space="preserve">. </w:t>
            </w:r>
            <w:r w:rsidR="00460653" w:rsidRPr="00790486">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790486">
              <w:rPr>
                <w:lang w:val="en-US"/>
              </w:rPr>
              <w:t>prevederilor legale și obligațiunilor contractuale și profesionale</w:t>
            </w:r>
            <w:r w:rsidR="00460653" w:rsidRPr="00790486">
              <w:rPr>
                <w:lang w:val="en-US"/>
              </w:rPr>
              <w:t xml:space="preserve">. </w:t>
            </w:r>
          </w:p>
          <w:p w14:paraId="7924F23B" w14:textId="77777777" w:rsidR="00460653" w:rsidRPr="00790486" w:rsidRDefault="00A156C0" w:rsidP="00196AB4">
            <w:pPr>
              <w:pStyle w:val="af2"/>
              <w:tabs>
                <w:tab w:val="left" w:pos="567"/>
              </w:tabs>
              <w:spacing w:line="276" w:lineRule="auto"/>
              <w:ind w:firstLine="0"/>
              <w:rPr>
                <w:lang w:val="en-US"/>
              </w:rPr>
            </w:pPr>
            <w:r w:rsidRPr="00790486">
              <w:rPr>
                <w:lang w:val="en-US"/>
              </w:rPr>
              <w:t>4.2</w:t>
            </w:r>
            <w:r w:rsidR="00893327" w:rsidRPr="00790486">
              <w:rPr>
                <w:lang w:val="en-US"/>
              </w:rPr>
              <w:t>2</w:t>
            </w:r>
            <w:r w:rsidRPr="00790486">
              <w:rPr>
                <w:lang w:val="en-US"/>
              </w:rPr>
              <w:t xml:space="preserve">. </w:t>
            </w:r>
            <w:r w:rsidR="00460653" w:rsidRPr="00790486">
              <w:rPr>
                <w:lang w:val="en-US"/>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14:paraId="61638B15" w14:textId="77777777" w:rsidR="00460653" w:rsidRPr="00790486" w:rsidRDefault="00A156C0" w:rsidP="00196AB4">
            <w:pPr>
              <w:pStyle w:val="af2"/>
              <w:tabs>
                <w:tab w:val="left" w:pos="567"/>
              </w:tabs>
              <w:spacing w:line="276" w:lineRule="auto"/>
              <w:ind w:firstLine="0"/>
              <w:rPr>
                <w:lang w:val="en-US"/>
              </w:rPr>
            </w:pPr>
            <w:r w:rsidRPr="00790486">
              <w:rPr>
                <w:lang w:val="en-US"/>
              </w:rPr>
              <w:t>4.2</w:t>
            </w:r>
            <w:r w:rsidR="00893327" w:rsidRPr="00790486">
              <w:rPr>
                <w:lang w:val="en-US"/>
              </w:rPr>
              <w:t>3</w:t>
            </w:r>
            <w:r w:rsidRPr="00790486">
              <w:rPr>
                <w:lang w:val="en-US"/>
              </w:rPr>
              <w:t xml:space="preserve">. </w:t>
            </w:r>
            <w:r w:rsidR="00460653" w:rsidRPr="00790486">
              <w:rPr>
                <w:lang w:val="en-US"/>
              </w:rPr>
              <w:t xml:space="preserve">În cazul neexecutării de către Antreprenor a dispoziţiilor din punctul 2.1., Beneficiarul poate </w:t>
            </w:r>
            <w:r w:rsidR="00460653" w:rsidRPr="00790486">
              <w:rPr>
                <w:lang w:val="en-US"/>
              </w:rPr>
              <w:lastRenderedPageBreak/>
              <w:t xml:space="preserve">opri lucrările, </w:t>
            </w:r>
            <w:r w:rsidR="00F53F69" w:rsidRPr="00790486">
              <w:rPr>
                <w:lang w:val="en-US"/>
              </w:rPr>
              <w:t xml:space="preserve">prin </w:t>
            </w:r>
            <w:r w:rsidR="00E364D5" w:rsidRPr="00790486">
              <w:rPr>
                <w:lang w:val="en-US"/>
              </w:rPr>
              <w:t xml:space="preserve">rezoluțiunea </w:t>
            </w:r>
            <w:r w:rsidR="00F53F69" w:rsidRPr="00790486">
              <w:rPr>
                <w:lang w:val="en-US"/>
              </w:rPr>
              <w:t>contractului</w:t>
            </w:r>
            <w:r w:rsidR="00460653" w:rsidRPr="00790486">
              <w:rPr>
                <w:lang w:val="en-US"/>
              </w:rPr>
              <w:t xml:space="preserve">, în condiţiile legii, </w:t>
            </w:r>
            <w:r w:rsidR="00F53F69" w:rsidRPr="00790486">
              <w:rPr>
                <w:lang w:val="en-US"/>
              </w:rPr>
              <w:t>totodată A</w:t>
            </w:r>
            <w:r w:rsidR="00316769" w:rsidRPr="00790486">
              <w:rPr>
                <w:lang w:val="en-US"/>
              </w:rPr>
              <w:t xml:space="preserve">ntreprenorul </w:t>
            </w:r>
            <w:r w:rsidR="00460653" w:rsidRPr="00790486">
              <w:rPr>
                <w:lang w:val="en-US"/>
              </w:rPr>
              <w:t>compense</w:t>
            </w:r>
            <w:r w:rsidR="00316769" w:rsidRPr="00790486">
              <w:rPr>
                <w:lang w:val="en-US"/>
              </w:rPr>
              <w:t>ază</w:t>
            </w:r>
            <w:r w:rsidR="00460653" w:rsidRPr="00790486">
              <w:rPr>
                <w:lang w:val="en-US"/>
              </w:rPr>
              <w:t xml:space="preserve"> cheltuielile aferente suportate de Beneficiar în legătură cu faptul neexecutării. </w:t>
            </w:r>
          </w:p>
          <w:p w14:paraId="42DBA1FC" w14:textId="77777777" w:rsidR="00460653" w:rsidRPr="00790486" w:rsidRDefault="00BE5A1E" w:rsidP="00196AB4">
            <w:pPr>
              <w:pStyle w:val="af2"/>
              <w:tabs>
                <w:tab w:val="left" w:pos="567"/>
              </w:tabs>
              <w:spacing w:line="276" w:lineRule="auto"/>
              <w:ind w:firstLine="0"/>
              <w:rPr>
                <w:lang w:val="en-US"/>
              </w:rPr>
            </w:pPr>
            <w:r w:rsidRPr="00790486">
              <w:rPr>
                <w:lang w:val="en-US"/>
              </w:rPr>
              <w:t>4.2</w:t>
            </w:r>
            <w:r w:rsidR="00893327" w:rsidRPr="00790486">
              <w:rPr>
                <w:lang w:val="en-US"/>
              </w:rPr>
              <w:t>4</w:t>
            </w:r>
            <w:r w:rsidRPr="00790486">
              <w:rPr>
                <w:lang w:val="en-US"/>
              </w:rPr>
              <w:t xml:space="preserve">. </w:t>
            </w:r>
            <w:r w:rsidR="00460653" w:rsidRPr="00790486">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790486" w:rsidRDefault="00BE5A1E" w:rsidP="00196AB4">
            <w:pPr>
              <w:pStyle w:val="af2"/>
              <w:tabs>
                <w:tab w:val="left" w:pos="567"/>
              </w:tabs>
              <w:spacing w:line="276" w:lineRule="auto"/>
              <w:ind w:firstLine="0"/>
              <w:rPr>
                <w:lang w:val="en-US"/>
              </w:rPr>
            </w:pPr>
            <w:r w:rsidRPr="00790486">
              <w:rPr>
                <w:lang w:val="en-US"/>
              </w:rPr>
              <w:t>4.2</w:t>
            </w:r>
            <w:r w:rsidR="00893327" w:rsidRPr="00790486">
              <w:rPr>
                <w:lang w:val="en-US"/>
              </w:rPr>
              <w:t>5</w:t>
            </w:r>
            <w:r w:rsidRPr="00790486">
              <w:rPr>
                <w:lang w:val="en-US"/>
              </w:rPr>
              <w:t xml:space="preserve">. </w:t>
            </w:r>
            <w:r w:rsidR="00460653" w:rsidRPr="00790486">
              <w:rPr>
                <w:lang w:val="en-US"/>
              </w:rPr>
              <w:t>În timpul desfăşurării lucrărilor, Antreprenorul are obligaţia să menţină căile de acces libere, să retragă utilajele, să îndepărteze surplusurile de materiale, deşeuri</w:t>
            </w:r>
            <w:r w:rsidR="005D4B79" w:rsidRPr="00790486">
              <w:rPr>
                <w:lang w:val="en-US"/>
              </w:rPr>
              <w:t xml:space="preserve"> </w:t>
            </w:r>
            <w:r w:rsidR="00460653" w:rsidRPr="00790486">
              <w:rPr>
                <w:lang w:val="en-US"/>
              </w:rPr>
              <w:t>şi lucrări provizorii de orice fel, care nu s</w:t>
            </w:r>
            <w:r w:rsidR="00183D79" w:rsidRPr="00790486">
              <w:rPr>
                <w:lang w:val="en-US"/>
              </w:rPr>
              <w:t>u</w:t>
            </w:r>
            <w:r w:rsidR="00460653" w:rsidRPr="00790486">
              <w:rPr>
                <w:lang w:val="en-US"/>
              </w:rPr>
              <w:t>nt necesare, iar la terminarea lucrărilor, Antreprenorul va evacua de pe şantier toate utilajele de construcţie, surplusurile de materiale, deşeurile</w:t>
            </w:r>
            <w:r w:rsidR="005D4B79" w:rsidRPr="00790486">
              <w:rPr>
                <w:lang w:val="en-US"/>
              </w:rPr>
              <w:t xml:space="preserve"> </w:t>
            </w:r>
            <w:r w:rsidR="00460653" w:rsidRPr="00790486">
              <w:rPr>
                <w:lang w:val="en-US"/>
              </w:rPr>
              <w:t xml:space="preserve">şi lucrările provizorii. </w:t>
            </w:r>
          </w:p>
          <w:p w14:paraId="42718144" w14:textId="77777777" w:rsidR="00B96242" w:rsidRPr="00790486" w:rsidRDefault="00BE5A1E" w:rsidP="00196AB4">
            <w:pPr>
              <w:pStyle w:val="af2"/>
              <w:tabs>
                <w:tab w:val="left" w:pos="426"/>
                <w:tab w:val="left" w:pos="3645"/>
              </w:tabs>
              <w:spacing w:line="276" w:lineRule="auto"/>
              <w:ind w:firstLine="0"/>
              <w:rPr>
                <w:lang w:val="en-US"/>
              </w:rPr>
            </w:pPr>
            <w:r w:rsidRPr="00790486">
              <w:rPr>
                <w:lang w:val="en-US"/>
              </w:rPr>
              <w:t>4.2</w:t>
            </w:r>
            <w:r w:rsidR="00893327" w:rsidRPr="00790486">
              <w:rPr>
                <w:lang w:val="en-US"/>
              </w:rPr>
              <w:t>6</w:t>
            </w:r>
            <w:r w:rsidRPr="00790486">
              <w:rPr>
                <w:lang w:val="en-US"/>
              </w:rPr>
              <w:t xml:space="preserve">. </w:t>
            </w:r>
            <w:r w:rsidR="00460653" w:rsidRPr="00790486">
              <w:rPr>
                <w:lang w:val="en-US"/>
              </w:rPr>
              <w:t>Beneficiarul trebuie să obţină, pe propria cheltuială, toate avizele, autorizaţiile</w:t>
            </w:r>
            <w:r w:rsidR="005D4B79" w:rsidRPr="00790486">
              <w:rPr>
                <w:lang w:val="en-US"/>
              </w:rPr>
              <w:t xml:space="preserve"> </w:t>
            </w:r>
            <w:r w:rsidR="00460653" w:rsidRPr="00790486">
              <w:rPr>
                <w:lang w:val="en-US"/>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790486" w:rsidRDefault="00460653" w:rsidP="00196AB4">
            <w:pPr>
              <w:pStyle w:val="af2"/>
              <w:tabs>
                <w:tab w:val="left" w:pos="426"/>
                <w:tab w:val="left" w:pos="3645"/>
              </w:tabs>
              <w:spacing w:line="276" w:lineRule="auto"/>
              <w:ind w:firstLine="0"/>
              <w:rPr>
                <w:lang w:val="en-US"/>
              </w:rPr>
            </w:pPr>
          </w:p>
          <w:p w14:paraId="163A7B72" w14:textId="77777777"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14:paraId="5C9E75A4" w14:textId="77777777"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pPr>
          </w:p>
          <w:p w14:paraId="079F9A2C" w14:textId="77777777"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14:paraId="10EA4CF9" w14:textId="77777777" w:rsidR="005B666D" w:rsidRPr="00790486" w:rsidRDefault="00BE5A1E" w:rsidP="00196AB4">
            <w:pPr>
              <w:pStyle w:val="af2"/>
              <w:tabs>
                <w:tab w:val="left" w:pos="567"/>
              </w:tabs>
              <w:spacing w:line="276" w:lineRule="auto"/>
              <w:ind w:firstLine="0"/>
              <w:rPr>
                <w:lang w:val="en-US"/>
              </w:rPr>
            </w:pPr>
            <w:r w:rsidRPr="00790486">
              <w:rPr>
                <w:lang w:val="en-US"/>
              </w:rPr>
              <w:t xml:space="preserve">6.1. </w:t>
            </w:r>
            <w:r w:rsidR="005B666D" w:rsidRPr="00790486">
              <w:rPr>
                <w:lang w:val="en-US"/>
              </w:rPr>
              <w:t>Antreprenorul este obligat să execute toate lucrările, prevăzute în contract, în termenele stabilite prin graficul general de realizare a lucrărilor şi graficul de execuţie</w:t>
            </w:r>
            <w:r w:rsidR="005D4B79" w:rsidRPr="00790486">
              <w:rPr>
                <w:lang w:val="en-US"/>
              </w:rPr>
              <w:t xml:space="preserve"> </w:t>
            </w:r>
            <w:r w:rsidR="005B666D" w:rsidRPr="00790486">
              <w:rPr>
                <w:lang w:val="en-US"/>
              </w:rPr>
              <w:t>şi de o calitate corespunzătoare prevederilor actelor normative şi  prezentului contract.</w:t>
            </w:r>
          </w:p>
          <w:p w14:paraId="0797AEC6" w14:textId="77777777" w:rsidR="005B666D" w:rsidRPr="00790486" w:rsidRDefault="00BE5A1E" w:rsidP="00196AB4">
            <w:pPr>
              <w:pStyle w:val="af2"/>
              <w:tabs>
                <w:tab w:val="left" w:pos="567"/>
              </w:tabs>
              <w:spacing w:line="276" w:lineRule="auto"/>
              <w:ind w:firstLine="0"/>
              <w:rPr>
                <w:lang w:val="en-US"/>
              </w:rPr>
            </w:pPr>
            <w:r w:rsidRPr="00790486">
              <w:rPr>
                <w:lang w:val="en-US"/>
              </w:rPr>
              <w:t xml:space="preserve">6.2. </w:t>
            </w:r>
            <w:r w:rsidR="005B666D" w:rsidRPr="00790486">
              <w:rPr>
                <w:lang w:val="en-US"/>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790486" w:rsidRDefault="00BE5A1E" w:rsidP="00196AB4">
            <w:pPr>
              <w:pStyle w:val="af2"/>
              <w:tabs>
                <w:tab w:val="left" w:pos="567"/>
              </w:tabs>
              <w:spacing w:line="276" w:lineRule="auto"/>
              <w:ind w:firstLine="0"/>
              <w:rPr>
                <w:lang w:val="en-US"/>
              </w:rPr>
            </w:pPr>
            <w:r w:rsidRPr="00790486">
              <w:rPr>
                <w:lang w:val="en-US"/>
              </w:rPr>
              <w:t xml:space="preserve">6.3. </w:t>
            </w:r>
            <w:r w:rsidR="005B666D" w:rsidRPr="00790486">
              <w:rPr>
                <w:lang w:val="en-US"/>
              </w:rPr>
              <w:t xml:space="preserve">Pe parcursul execuţiei lucrărilor, Antreprenorul este obligat să comunice, la cererea Beneficiarului, datele de </w:t>
            </w:r>
            <w:r w:rsidR="00E364D5" w:rsidRPr="00790486">
              <w:rPr>
                <w:lang w:val="en-US"/>
              </w:rPr>
              <w:t>identificare</w:t>
            </w:r>
            <w:r w:rsidR="005D4B79" w:rsidRPr="00790486">
              <w:rPr>
                <w:lang w:val="en-US"/>
              </w:rPr>
              <w:t xml:space="preserve"> </w:t>
            </w:r>
            <w:r w:rsidR="005B666D" w:rsidRPr="00790486">
              <w:rPr>
                <w:lang w:val="en-US"/>
              </w:rPr>
              <w:t xml:space="preserve">ale subantreprenorilor. </w:t>
            </w:r>
          </w:p>
          <w:p w14:paraId="05BB78E2" w14:textId="77777777" w:rsidR="005B666D" w:rsidRPr="00790486" w:rsidRDefault="00BE5A1E" w:rsidP="00196AB4">
            <w:pPr>
              <w:pStyle w:val="af2"/>
              <w:tabs>
                <w:tab w:val="left" w:pos="142"/>
                <w:tab w:val="left" w:pos="284"/>
              </w:tabs>
              <w:spacing w:line="276" w:lineRule="auto"/>
              <w:ind w:firstLine="0"/>
              <w:rPr>
                <w:lang w:val="en-US"/>
              </w:rPr>
            </w:pPr>
            <w:r w:rsidRPr="00790486">
              <w:rPr>
                <w:lang w:val="en-US"/>
              </w:rPr>
              <w:t xml:space="preserve">6.4. </w:t>
            </w:r>
            <w:r w:rsidR="005B666D" w:rsidRPr="00790486">
              <w:rPr>
                <w:lang w:val="en-US"/>
              </w:rPr>
              <w:t>Angajarea forţei de muncă pe bază de a</w:t>
            </w:r>
            <w:r w:rsidR="003D06D0" w:rsidRPr="00790486">
              <w:rPr>
                <w:lang w:val="en-US"/>
              </w:rPr>
              <w:t>cord nu este considerată</w:t>
            </w:r>
            <w:r w:rsidR="005B666D" w:rsidRPr="00790486">
              <w:rPr>
                <w:lang w:val="en-US"/>
              </w:rPr>
              <w:t xml:space="preserve"> obiectul unei subcontractări.</w:t>
            </w:r>
          </w:p>
          <w:p w14:paraId="04191B6B" w14:textId="77777777" w:rsidR="00684D44" w:rsidRPr="00790486" w:rsidRDefault="00684D44" w:rsidP="00196AB4">
            <w:pPr>
              <w:pStyle w:val="af2"/>
              <w:tabs>
                <w:tab w:val="left" w:pos="142"/>
                <w:tab w:val="left" w:pos="284"/>
              </w:tabs>
              <w:spacing w:line="276" w:lineRule="auto"/>
              <w:ind w:firstLine="0"/>
              <w:rPr>
                <w:lang w:val="en-US"/>
              </w:rPr>
            </w:pPr>
          </w:p>
          <w:p w14:paraId="523D9CE1" w14:textId="77777777"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14:paraId="20B848BE" w14:textId="77777777"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14:paraId="58CB752B" w14:textId="77777777" w:rsidR="00460653" w:rsidRPr="00FF430B" w:rsidRDefault="00460653" w:rsidP="00196AB4">
            <w:pPr>
              <w:tabs>
                <w:tab w:val="left" w:pos="2385"/>
              </w:tabs>
              <w:jc w:val="both"/>
            </w:pPr>
          </w:p>
          <w:p w14:paraId="105ACBCA" w14:textId="77777777"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14:paraId="0648BDB5" w14:textId="77777777" w:rsidR="00460653" w:rsidRPr="00790486" w:rsidRDefault="00BE5A1E" w:rsidP="00196AB4">
            <w:pPr>
              <w:pStyle w:val="af2"/>
              <w:tabs>
                <w:tab w:val="left" w:pos="0"/>
              </w:tabs>
              <w:spacing w:line="276" w:lineRule="auto"/>
              <w:ind w:firstLine="0"/>
              <w:rPr>
                <w:lang w:val="en-US"/>
              </w:rPr>
            </w:pPr>
            <w:r w:rsidRPr="00790486">
              <w:rPr>
                <w:lang w:val="en-US"/>
              </w:rPr>
              <w:t xml:space="preserve">8.1. </w:t>
            </w:r>
            <w:r w:rsidR="00460653" w:rsidRPr="00790486">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790486" w:rsidRDefault="00BE5A1E" w:rsidP="00196AB4">
            <w:pPr>
              <w:pStyle w:val="af2"/>
              <w:tabs>
                <w:tab w:val="left" w:pos="284"/>
              </w:tabs>
              <w:spacing w:line="276" w:lineRule="auto"/>
              <w:ind w:firstLine="0"/>
              <w:rPr>
                <w:lang w:val="en-US"/>
              </w:rPr>
            </w:pPr>
            <w:r w:rsidRPr="00790486">
              <w:rPr>
                <w:lang w:val="en-US"/>
              </w:rPr>
              <w:t>8.2</w:t>
            </w:r>
            <w:r w:rsidR="00D05A94" w:rsidRPr="00790486">
              <w:rPr>
                <w:lang w:val="en-US"/>
              </w:rPr>
              <w:t>.</w:t>
            </w:r>
            <w:r w:rsidR="00460653" w:rsidRPr="00790486">
              <w:rPr>
                <w:lang w:val="en-US"/>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pPr>
            <w:r w:rsidRPr="00790486">
              <w:rPr>
                <w:lang w:val="en-US"/>
              </w:rPr>
              <w:t xml:space="preserve">8.3. </w:t>
            </w:r>
            <w:r w:rsidR="00460653" w:rsidRPr="00790486">
              <w:rPr>
                <w:lang w:val="en-US"/>
              </w:rPr>
              <w:t>Probele neprevăzute şi comandate de Beneficiar pentru verificarea unor lucrări sau materiale puse în</w:t>
            </w:r>
            <w:r w:rsidR="005D4B79" w:rsidRPr="00790486">
              <w:rPr>
                <w:lang w:val="en-US"/>
              </w:rPr>
              <w:t xml:space="preserve"> </w:t>
            </w:r>
            <w:r w:rsidR="00460653" w:rsidRPr="00790486">
              <w:rPr>
                <w:lang w:val="en-US"/>
              </w:rPr>
              <w:t>operă vor fi suportate de Antreprenor, dacă s</w:t>
            </w:r>
            <w:r w:rsidR="003D06D0" w:rsidRPr="00790486">
              <w:rPr>
                <w:lang w:val="en-US"/>
              </w:rPr>
              <w:t>e dovedeşte că materialele nu su</w:t>
            </w:r>
            <w:r w:rsidR="00460653" w:rsidRPr="00790486">
              <w:rPr>
                <w:lang w:val="en-US"/>
              </w:rPr>
              <w:t xml:space="preserve">nt corespunzător calitative sau manopera nu este în conformitate cu prevederile contractului. </w:t>
            </w:r>
            <w:r w:rsidR="00460653" w:rsidRPr="00FF430B">
              <w:t xml:space="preserve">În caz contrar, Beneficiarul va suporta aceste cheltuieli. </w:t>
            </w:r>
          </w:p>
          <w:p w14:paraId="20D122B7" w14:textId="77777777" w:rsidR="00460653" w:rsidRPr="00790486" w:rsidRDefault="00D05A94" w:rsidP="002F556B">
            <w:pPr>
              <w:pStyle w:val="af2"/>
              <w:numPr>
                <w:ilvl w:val="1"/>
                <w:numId w:val="17"/>
              </w:numPr>
              <w:tabs>
                <w:tab w:val="left" w:pos="284"/>
              </w:tabs>
              <w:spacing w:line="276" w:lineRule="auto"/>
              <w:ind w:left="0" w:hanging="425"/>
              <w:rPr>
                <w:lang w:val="en-US"/>
              </w:rPr>
            </w:pPr>
            <w:r w:rsidRPr="00790486">
              <w:rPr>
                <w:lang w:val="en-US"/>
              </w:rPr>
              <w:t xml:space="preserve">8.4. </w:t>
            </w:r>
            <w:r w:rsidR="00460653" w:rsidRPr="00790486">
              <w:rPr>
                <w:lang w:val="en-US"/>
              </w:rPr>
              <w:t xml:space="preserve">Beneficiarul, proiectantul sau orice altă persoană autorizată de aceştia au acces tot timpul la </w:t>
            </w:r>
            <w:r w:rsidR="00460653" w:rsidRPr="00790486">
              <w:rPr>
                <w:lang w:val="en-US"/>
              </w:rPr>
              <w:lastRenderedPageBreak/>
              <w:t>lucrări pe şantier</w:t>
            </w:r>
            <w:r w:rsidR="005D4B79" w:rsidRPr="00790486">
              <w:rPr>
                <w:lang w:val="en-US"/>
              </w:rPr>
              <w:t xml:space="preserve"> </w:t>
            </w:r>
            <w:r w:rsidR="00460653" w:rsidRPr="00790486">
              <w:rPr>
                <w:lang w:val="en-US"/>
              </w:rPr>
              <w:t xml:space="preserve">şi în locurile unde se pregăteşte lucrarea, în depozite de materiale prefabricate etc. </w:t>
            </w:r>
          </w:p>
          <w:p w14:paraId="122D8C18" w14:textId="77777777" w:rsidR="00460653" w:rsidRPr="00790486" w:rsidRDefault="00D05A94" w:rsidP="002F556B">
            <w:pPr>
              <w:pStyle w:val="af2"/>
              <w:numPr>
                <w:ilvl w:val="1"/>
                <w:numId w:val="17"/>
              </w:numPr>
              <w:tabs>
                <w:tab w:val="left" w:pos="284"/>
              </w:tabs>
              <w:spacing w:line="276" w:lineRule="auto"/>
              <w:ind w:left="0" w:hanging="425"/>
              <w:rPr>
                <w:lang w:val="en-US"/>
              </w:rPr>
            </w:pPr>
            <w:r w:rsidRPr="00790486">
              <w:rPr>
                <w:lang w:val="en-US"/>
              </w:rPr>
              <w:t xml:space="preserve">8.5. </w:t>
            </w:r>
            <w:r w:rsidR="00460653" w:rsidRPr="00790486">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790486">
              <w:rPr>
                <w:lang w:val="en-US"/>
              </w:rPr>
              <w:t>a</w:t>
            </w:r>
            <w:r w:rsidR="00460653" w:rsidRPr="00790486">
              <w:rPr>
                <w:lang w:val="en-US"/>
              </w:rPr>
              <w:t xml:space="preserve"> anunţa</w:t>
            </w:r>
            <w:r w:rsidR="00C33344" w:rsidRPr="00790486">
              <w:rPr>
                <w:lang w:val="en-US"/>
              </w:rPr>
              <w:t xml:space="preserve"> </w:t>
            </w:r>
            <w:r w:rsidR="00460653" w:rsidRPr="00790486">
              <w:rPr>
                <w:lang w:val="en-US"/>
              </w:rPr>
              <w:t>responsabilul tehnic</w:t>
            </w:r>
            <w:r w:rsidR="00183D79" w:rsidRPr="00790486">
              <w:rPr>
                <w:lang w:val="en-US"/>
              </w:rPr>
              <w:t xml:space="preserve"> atestat, proiectantul ori de câ</w:t>
            </w:r>
            <w:r w:rsidR="00460653" w:rsidRPr="00790486">
              <w:rPr>
                <w:lang w:val="en-US"/>
              </w:rPr>
              <w:t xml:space="preserve">te ori astfel de lucrări, </w:t>
            </w:r>
            <w:r w:rsidR="00183D79" w:rsidRPr="00790486">
              <w:rPr>
                <w:lang w:val="en-US"/>
              </w:rPr>
              <w:t>inclusiv fundaţiile clădirii, su</w:t>
            </w:r>
            <w:r w:rsidR="00460653" w:rsidRPr="00790486">
              <w:rPr>
                <w:lang w:val="en-US"/>
              </w:rPr>
              <w:t xml:space="preserve">nt gata pentru a fi examinate. Responsabilul tehnic atestat şi proiectantul vor participa la examinarea şi măsurarea lucrărilor. </w:t>
            </w:r>
          </w:p>
          <w:p w14:paraId="78641E60" w14:textId="77777777" w:rsidR="00460653" w:rsidRPr="00790486" w:rsidRDefault="00D05A94" w:rsidP="002F556B">
            <w:pPr>
              <w:pStyle w:val="af2"/>
              <w:numPr>
                <w:ilvl w:val="1"/>
                <w:numId w:val="17"/>
              </w:numPr>
              <w:tabs>
                <w:tab w:val="left" w:pos="284"/>
              </w:tabs>
              <w:spacing w:line="276" w:lineRule="auto"/>
              <w:ind w:left="0" w:hanging="425"/>
              <w:rPr>
                <w:lang w:val="en-US"/>
              </w:rPr>
            </w:pPr>
            <w:r w:rsidRPr="00790486">
              <w:rPr>
                <w:lang w:val="en-US"/>
              </w:rPr>
              <w:t xml:space="preserve">8.6. </w:t>
            </w:r>
            <w:r w:rsidR="00460653" w:rsidRPr="00790486">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790486">
              <w:rPr>
                <w:lang w:val="en-US"/>
              </w:rPr>
              <w:t xml:space="preserve"> fi suportate de Beneficiar,</w:t>
            </w:r>
            <w:r w:rsidR="00460653" w:rsidRPr="00790486">
              <w:rPr>
                <w:lang w:val="en-US"/>
              </w:rPr>
              <w:t xml:space="preserve"> în caz contrar, de Antreprenor. </w:t>
            </w:r>
          </w:p>
          <w:p w14:paraId="33EE48C7" w14:textId="77777777" w:rsidR="00460653" w:rsidRPr="00790486" w:rsidRDefault="00D05A94" w:rsidP="002F556B">
            <w:pPr>
              <w:pStyle w:val="af2"/>
              <w:numPr>
                <w:ilvl w:val="1"/>
                <w:numId w:val="17"/>
              </w:numPr>
              <w:tabs>
                <w:tab w:val="left" w:pos="284"/>
              </w:tabs>
              <w:spacing w:line="276" w:lineRule="auto"/>
              <w:ind w:left="0" w:hanging="425"/>
              <w:rPr>
                <w:lang w:val="en-US"/>
              </w:rPr>
            </w:pPr>
            <w:r w:rsidRPr="00790486">
              <w:rPr>
                <w:lang w:val="en-US"/>
              </w:rPr>
              <w:t xml:space="preserve">8.7. </w:t>
            </w:r>
            <w:r w:rsidR="00460653" w:rsidRPr="00790486">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790486" w:rsidRDefault="00D05A94" w:rsidP="002F556B">
            <w:pPr>
              <w:pStyle w:val="af2"/>
              <w:numPr>
                <w:ilvl w:val="1"/>
                <w:numId w:val="17"/>
              </w:numPr>
              <w:tabs>
                <w:tab w:val="left" w:pos="284"/>
              </w:tabs>
              <w:spacing w:line="276" w:lineRule="auto"/>
              <w:ind w:left="0" w:hanging="425"/>
              <w:rPr>
                <w:lang w:val="en-US"/>
              </w:rPr>
            </w:pPr>
            <w:r w:rsidRPr="00790486">
              <w:rPr>
                <w:lang w:val="en-US"/>
              </w:rPr>
              <w:t xml:space="preserve">8.8. </w:t>
            </w:r>
            <w:r w:rsidR="00460653" w:rsidRPr="00790486">
              <w:rPr>
                <w:lang w:val="en-US"/>
              </w:rPr>
              <w:t>Lucrările executate de Antreprenor în afara celor prevăzute în contract sau fără dis</w:t>
            </w:r>
            <w:r w:rsidR="00183D79" w:rsidRPr="00790486">
              <w:rPr>
                <w:lang w:val="en-US"/>
              </w:rPr>
              <w:t>poziţia Beneficiarului, precum ș</w:t>
            </w:r>
            <w:r w:rsidR="00460653" w:rsidRPr="00790486">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790486" w:rsidRDefault="00D05A94" w:rsidP="002F556B">
            <w:pPr>
              <w:pStyle w:val="af2"/>
              <w:numPr>
                <w:ilvl w:val="1"/>
                <w:numId w:val="17"/>
              </w:numPr>
              <w:tabs>
                <w:tab w:val="left" w:pos="284"/>
                <w:tab w:val="left" w:pos="426"/>
              </w:tabs>
              <w:spacing w:line="276" w:lineRule="auto"/>
              <w:ind w:left="0" w:hanging="425"/>
              <w:rPr>
                <w:lang w:val="en-US"/>
              </w:rPr>
            </w:pPr>
            <w:r w:rsidRPr="00790486">
              <w:rPr>
                <w:lang w:val="en-US"/>
              </w:rPr>
              <w:t xml:space="preserve">8.9. </w:t>
            </w:r>
            <w:r w:rsidR="00460653" w:rsidRPr="00790486">
              <w:rPr>
                <w:lang w:val="en-US"/>
              </w:rPr>
              <w:t xml:space="preserve">Lucrările încep după </w:t>
            </w:r>
            <w:r w:rsidR="00684D44" w:rsidRPr="00790486">
              <w:rPr>
                <w:lang w:val="en-US"/>
              </w:rPr>
              <w:t>…..</w:t>
            </w:r>
            <w:r w:rsidR="00460653" w:rsidRPr="00790486">
              <w:rPr>
                <w:lang w:val="en-US"/>
              </w:rPr>
              <w:t xml:space="preserve"> zile de la semnarea şi înregistrarea contractului în modul corespunzător şi primirea ordinului de execuţie.</w:t>
            </w:r>
          </w:p>
          <w:p w14:paraId="0F7D7213" w14:textId="77777777" w:rsidR="00460653" w:rsidRPr="00790486" w:rsidRDefault="00460653" w:rsidP="00196AB4">
            <w:pPr>
              <w:pStyle w:val="af2"/>
              <w:tabs>
                <w:tab w:val="left" w:pos="284"/>
                <w:tab w:val="left" w:pos="426"/>
              </w:tabs>
              <w:spacing w:line="276" w:lineRule="auto"/>
              <w:ind w:firstLine="0"/>
              <w:rPr>
                <w:lang w:val="en-US"/>
              </w:rPr>
            </w:pPr>
          </w:p>
          <w:p w14:paraId="5A8DF6C0" w14:textId="77777777" w:rsidR="00460653" w:rsidRPr="00FF430B" w:rsidRDefault="00D83EE1" w:rsidP="002F556B">
            <w:pPr>
              <w:pStyle w:val="a"/>
              <w:numPr>
                <w:ilvl w:val="0"/>
                <w:numId w:val="17"/>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14:paraId="13401844" w14:textId="77777777" w:rsidR="00460653" w:rsidRPr="00790486" w:rsidRDefault="00D83EE1" w:rsidP="002F556B">
            <w:pPr>
              <w:pStyle w:val="af2"/>
              <w:numPr>
                <w:ilvl w:val="1"/>
                <w:numId w:val="17"/>
              </w:numPr>
              <w:tabs>
                <w:tab w:val="left" w:pos="567"/>
              </w:tabs>
              <w:spacing w:line="276" w:lineRule="auto"/>
              <w:ind w:left="0" w:hanging="567"/>
              <w:rPr>
                <w:lang w:val="en-US"/>
              </w:rPr>
            </w:pPr>
            <w:r w:rsidRPr="00790486">
              <w:rPr>
                <w:lang w:val="en-US"/>
              </w:rPr>
              <w:t xml:space="preserve">9.1. </w:t>
            </w:r>
            <w:r w:rsidR="00460653" w:rsidRPr="00790486">
              <w:rPr>
                <w:lang w:val="en-US"/>
              </w:rPr>
              <w:t xml:space="preserve">Perioada de garanţie pentru lucrărieste de  </w:t>
            </w:r>
            <w:r w:rsidR="00D379F6" w:rsidRPr="00790486">
              <w:rPr>
                <w:b/>
                <w:lang w:val="en-US"/>
              </w:rPr>
              <w:t>___</w:t>
            </w:r>
            <w:r w:rsidR="00460653" w:rsidRPr="00790486">
              <w:rPr>
                <w:lang w:val="en-US"/>
              </w:rPr>
              <w:t xml:space="preserve"> ani. </w:t>
            </w:r>
          </w:p>
          <w:p w14:paraId="1CEFAD7D" w14:textId="77777777" w:rsidR="00460653" w:rsidRPr="00790486" w:rsidRDefault="00D83EE1" w:rsidP="002F556B">
            <w:pPr>
              <w:pStyle w:val="af2"/>
              <w:numPr>
                <w:ilvl w:val="1"/>
                <w:numId w:val="17"/>
              </w:numPr>
              <w:tabs>
                <w:tab w:val="left" w:pos="567"/>
              </w:tabs>
              <w:spacing w:line="276" w:lineRule="auto"/>
              <w:ind w:left="0" w:hanging="567"/>
              <w:rPr>
                <w:lang w:val="en-US"/>
              </w:rPr>
            </w:pPr>
            <w:r w:rsidRPr="00790486">
              <w:rPr>
                <w:lang w:val="en-US"/>
              </w:rPr>
              <w:t xml:space="preserve">9.2. </w:t>
            </w:r>
            <w:r w:rsidR="00460653" w:rsidRPr="00790486">
              <w:rPr>
                <w:lang w:val="en-US"/>
              </w:rPr>
              <w:t xml:space="preserve">Perioada de garanţie </w:t>
            </w:r>
            <w:r w:rsidRPr="00790486">
              <w:rPr>
                <w:lang w:val="en-US"/>
              </w:rPr>
              <w:t>începe</w:t>
            </w:r>
            <w:r w:rsidR="00460653" w:rsidRPr="00790486">
              <w:rPr>
                <w:lang w:val="en-US"/>
              </w:rPr>
              <w:t xml:space="preserve"> de la data recepţiei la terminarea lucrărilor şip</w:t>
            </w:r>
            <w:r w:rsidRPr="00790486">
              <w:rPr>
                <w:lang w:val="en-US"/>
              </w:rPr>
              <w:t>â</w:t>
            </w:r>
            <w:r w:rsidR="00460653" w:rsidRPr="00790486">
              <w:rPr>
                <w:lang w:val="en-US"/>
              </w:rPr>
              <w:t xml:space="preserve">nă la expirarea </w:t>
            </w:r>
            <w:r w:rsidR="00D379F6" w:rsidRPr="00790486">
              <w:rPr>
                <w:lang w:val="en-US"/>
              </w:rPr>
              <w:t>termenului prevăzut la punctul 9</w:t>
            </w:r>
            <w:r w:rsidR="00460653" w:rsidRPr="00790486">
              <w:rPr>
                <w:lang w:val="en-US"/>
              </w:rPr>
              <w:t xml:space="preserve">.1 din prezentul </w:t>
            </w:r>
            <w:r w:rsidR="0001066E" w:rsidRPr="00790486">
              <w:rPr>
                <w:lang w:val="en-US"/>
              </w:rPr>
              <w:t>capitol</w:t>
            </w:r>
            <w:r w:rsidR="00460653" w:rsidRPr="00790486">
              <w:rPr>
                <w:lang w:val="en-US"/>
              </w:rPr>
              <w:t xml:space="preserve">. </w:t>
            </w:r>
          </w:p>
          <w:p w14:paraId="31DF6482" w14:textId="77777777" w:rsidR="00460653" w:rsidRPr="00790486" w:rsidRDefault="00D83EE1" w:rsidP="002F556B">
            <w:pPr>
              <w:pStyle w:val="af2"/>
              <w:numPr>
                <w:ilvl w:val="1"/>
                <w:numId w:val="17"/>
              </w:numPr>
              <w:tabs>
                <w:tab w:val="left" w:pos="567"/>
              </w:tabs>
              <w:spacing w:line="276" w:lineRule="auto"/>
              <w:ind w:left="0" w:hanging="567"/>
              <w:rPr>
                <w:lang w:val="en-US"/>
              </w:rPr>
            </w:pPr>
            <w:r w:rsidRPr="00790486">
              <w:rPr>
                <w:lang w:val="en-US"/>
              </w:rPr>
              <w:t xml:space="preserve">9.3. </w:t>
            </w:r>
            <w:r w:rsidR="00460653" w:rsidRPr="00790486">
              <w:rPr>
                <w:lang w:val="en-US"/>
              </w:rPr>
              <w:t xml:space="preserve">Antreprenorul are obligaţia ca în perioada de garanţie să înlăture toate defecţiunile ce ţin de nerespectarea clauzelor contractului </w:t>
            </w:r>
            <w:r w:rsidRPr="00790486">
              <w:rPr>
                <w:lang w:val="en-US"/>
              </w:rPr>
              <w:t xml:space="preserve">din cont propriu, </w:t>
            </w:r>
            <w:r w:rsidR="00460653" w:rsidRPr="00790486">
              <w:rPr>
                <w:lang w:val="en-US"/>
              </w:rPr>
              <w:t xml:space="preserve">în urma unei notificări transmise de către Beneficiar. </w:t>
            </w:r>
          </w:p>
          <w:p w14:paraId="621FAFBC" w14:textId="77777777" w:rsidR="00460653" w:rsidRPr="00790486" w:rsidRDefault="00460653" w:rsidP="00196AB4">
            <w:pPr>
              <w:pStyle w:val="af2"/>
              <w:tabs>
                <w:tab w:val="left" w:pos="567"/>
              </w:tabs>
              <w:spacing w:line="276" w:lineRule="auto"/>
              <w:ind w:firstLine="0"/>
              <w:rPr>
                <w:lang w:val="en-US"/>
              </w:rPr>
            </w:pPr>
          </w:p>
          <w:p w14:paraId="74A59756" w14:textId="77777777" w:rsidR="00460653" w:rsidRPr="00FF430B" w:rsidRDefault="00D53233" w:rsidP="002F556B">
            <w:pPr>
              <w:pStyle w:val="a"/>
              <w:numPr>
                <w:ilvl w:val="0"/>
                <w:numId w:val="17"/>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14:paraId="0FABA87E" w14:textId="77777777" w:rsidR="00460653" w:rsidRPr="00790486" w:rsidRDefault="00D53233" w:rsidP="002F556B">
            <w:pPr>
              <w:pStyle w:val="af2"/>
              <w:numPr>
                <w:ilvl w:val="1"/>
                <w:numId w:val="17"/>
              </w:numPr>
              <w:tabs>
                <w:tab w:val="left" w:pos="567"/>
              </w:tabs>
              <w:spacing w:line="276" w:lineRule="auto"/>
              <w:ind w:left="0" w:hanging="567"/>
              <w:rPr>
                <w:lang w:val="en-US"/>
              </w:rPr>
            </w:pPr>
            <w:r w:rsidRPr="00790486">
              <w:rPr>
                <w:lang w:val="en-US"/>
              </w:rPr>
              <w:t xml:space="preserve">10.1. </w:t>
            </w:r>
            <w:r w:rsidR="00460653" w:rsidRPr="00790486">
              <w:rPr>
                <w:lang w:val="en-US"/>
              </w:rPr>
              <w:t>Părţile  poartă răspundere pentru neexecutarea sau executarea necorespunzătoare a obligaţiilor  prevăzute de prezentul contract în conformitate cu legislaţia  Republicii Moldova.</w:t>
            </w:r>
          </w:p>
          <w:p w14:paraId="476BB321" w14:textId="77777777" w:rsidR="00460653" w:rsidRPr="00790486" w:rsidRDefault="00D53233" w:rsidP="002F556B">
            <w:pPr>
              <w:pStyle w:val="af2"/>
              <w:numPr>
                <w:ilvl w:val="1"/>
                <w:numId w:val="17"/>
              </w:numPr>
              <w:tabs>
                <w:tab w:val="left" w:pos="567"/>
              </w:tabs>
              <w:spacing w:line="276" w:lineRule="auto"/>
              <w:ind w:left="0" w:hanging="567"/>
              <w:rPr>
                <w:lang w:val="en-US"/>
              </w:rPr>
            </w:pPr>
            <w:r w:rsidRPr="00790486">
              <w:rPr>
                <w:lang w:val="en-US"/>
              </w:rPr>
              <w:t xml:space="preserve">10.2. </w:t>
            </w:r>
            <w:r w:rsidR="00460653" w:rsidRPr="00790486">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790486" w:rsidRDefault="00D53233" w:rsidP="002F556B">
            <w:pPr>
              <w:pStyle w:val="af2"/>
              <w:numPr>
                <w:ilvl w:val="1"/>
                <w:numId w:val="17"/>
              </w:numPr>
              <w:tabs>
                <w:tab w:val="left" w:pos="567"/>
              </w:tabs>
              <w:spacing w:line="276" w:lineRule="auto"/>
              <w:ind w:left="0" w:hanging="567"/>
              <w:rPr>
                <w:lang w:val="en-US"/>
              </w:rPr>
            </w:pPr>
            <w:r w:rsidRPr="00790486">
              <w:rPr>
                <w:lang w:val="en-US"/>
              </w:rPr>
              <w:t xml:space="preserve">10.3. </w:t>
            </w:r>
            <w:r w:rsidR="00460653" w:rsidRPr="00790486">
              <w:rPr>
                <w:lang w:val="en-US"/>
              </w:rPr>
              <w:t>Membrii asocierii își păstrează individualitatea ca subiecți de drept, însă sunt obligați să răspundă solidar față de autoritate</w:t>
            </w:r>
            <w:r w:rsidRPr="00790486">
              <w:rPr>
                <w:lang w:val="en-US"/>
              </w:rPr>
              <w:t>a</w:t>
            </w:r>
            <w:r w:rsidR="00460653" w:rsidRPr="00790486">
              <w:rPr>
                <w:lang w:val="en-US"/>
              </w:rPr>
              <w:t xml:space="preserve"> contractantă pentru modul de îndeplinire a obligațiilor contractuale.</w:t>
            </w:r>
          </w:p>
          <w:p w14:paraId="377C0C33" w14:textId="77777777" w:rsidR="00460653" w:rsidRPr="00790486" w:rsidRDefault="00D53233" w:rsidP="002F556B">
            <w:pPr>
              <w:pStyle w:val="af2"/>
              <w:numPr>
                <w:ilvl w:val="1"/>
                <w:numId w:val="17"/>
              </w:numPr>
              <w:tabs>
                <w:tab w:val="left" w:pos="567"/>
              </w:tabs>
              <w:spacing w:line="276" w:lineRule="auto"/>
              <w:ind w:left="0" w:hanging="567"/>
              <w:rPr>
                <w:lang w:val="en-US"/>
              </w:rPr>
            </w:pPr>
            <w:r w:rsidRPr="00790486">
              <w:rPr>
                <w:lang w:val="en-US"/>
              </w:rPr>
              <w:t xml:space="preserve">10.4. </w:t>
            </w:r>
            <w:r w:rsidR="00460653" w:rsidRPr="00790486">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790486" w:rsidRDefault="00D53233" w:rsidP="002F556B">
            <w:pPr>
              <w:pStyle w:val="af2"/>
              <w:numPr>
                <w:ilvl w:val="1"/>
                <w:numId w:val="17"/>
              </w:numPr>
              <w:tabs>
                <w:tab w:val="left" w:pos="567"/>
              </w:tabs>
              <w:spacing w:line="276" w:lineRule="auto"/>
              <w:ind w:left="0" w:hanging="567"/>
              <w:rPr>
                <w:lang w:val="en-US"/>
              </w:rPr>
            </w:pPr>
            <w:r w:rsidRPr="00790486">
              <w:rPr>
                <w:lang w:val="en-US"/>
              </w:rPr>
              <w:lastRenderedPageBreak/>
              <w:t xml:space="preserve">10.5. </w:t>
            </w:r>
            <w:r w:rsidR="00460653" w:rsidRPr="00790486">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790486" w:rsidRDefault="00D53233" w:rsidP="002F556B">
            <w:pPr>
              <w:pStyle w:val="af2"/>
              <w:numPr>
                <w:ilvl w:val="1"/>
                <w:numId w:val="17"/>
              </w:numPr>
              <w:tabs>
                <w:tab w:val="left" w:pos="567"/>
              </w:tabs>
              <w:spacing w:line="276" w:lineRule="auto"/>
              <w:ind w:left="0" w:hanging="567"/>
              <w:rPr>
                <w:lang w:val="en-US"/>
              </w:rPr>
            </w:pPr>
            <w:r w:rsidRPr="00790486">
              <w:rPr>
                <w:lang w:val="en-US"/>
              </w:rPr>
              <w:t xml:space="preserve">10.6. </w:t>
            </w:r>
            <w:r w:rsidR="00460653" w:rsidRPr="00790486">
              <w:rPr>
                <w:lang w:val="en-US"/>
              </w:rPr>
              <w:t>Antreprenorul trebuie să asigure lucrările executate şi dotările pe care le are la dispoziţie împotriva degradări</w:t>
            </w:r>
            <w:r w:rsidR="00183D79" w:rsidRPr="00790486">
              <w:rPr>
                <w:lang w:val="en-US"/>
              </w:rPr>
              <w:t>i şi furturilor pâ</w:t>
            </w:r>
            <w:r w:rsidR="00460653" w:rsidRPr="00790486">
              <w:rPr>
                <w:lang w:val="en-US"/>
              </w:rPr>
              <w:t>nă la predarea lucrărilor către Beneficiar. El trebuie să ia măsuri de protecţie contra degradării lucrării datorită acţiunilor atmosferice şi a apei şi să îndepărteze zăpada şi</w:t>
            </w:r>
            <w:r w:rsidR="00C33344" w:rsidRPr="00790486">
              <w:rPr>
                <w:lang w:val="en-US"/>
              </w:rPr>
              <w:t xml:space="preserve"> </w:t>
            </w:r>
            <w:r w:rsidR="00460653" w:rsidRPr="00790486">
              <w:rPr>
                <w:lang w:val="en-US"/>
              </w:rPr>
              <w:t xml:space="preserve">gheaţa. </w:t>
            </w:r>
          </w:p>
          <w:p w14:paraId="399BD9F0" w14:textId="77777777" w:rsidR="00460653" w:rsidRPr="00790486" w:rsidRDefault="00D53233" w:rsidP="002F556B">
            <w:pPr>
              <w:pStyle w:val="af2"/>
              <w:numPr>
                <w:ilvl w:val="1"/>
                <w:numId w:val="17"/>
              </w:numPr>
              <w:tabs>
                <w:tab w:val="left" w:pos="567"/>
              </w:tabs>
              <w:spacing w:line="276" w:lineRule="auto"/>
              <w:ind w:left="0" w:hanging="567"/>
              <w:rPr>
                <w:lang w:val="en-US"/>
              </w:rPr>
            </w:pPr>
            <w:r w:rsidRPr="00790486">
              <w:rPr>
                <w:lang w:val="en-US"/>
              </w:rPr>
              <w:t xml:space="preserve">10.7. </w:t>
            </w:r>
            <w:r w:rsidR="00460653" w:rsidRPr="00790486">
              <w:rPr>
                <w:lang w:val="en-US"/>
              </w:rPr>
              <w:t>Dacă nerespectarea de către Antreprenorul a prevederilor oricărui regulament sau hotărâri ale autorităţilor</w:t>
            </w:r>
            <w:r w:rsidR="00C33344" w:rsidRPr="00790486">
              <w:rPr>
                <w:lang w:val="en-US"/>
              </w:rPr>
              <w:t xml:space="preserve"> </w:t>
            </w:r>
            <w:r w:rsidR="00460653" w:rsidRPr="00790486">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790486" w:rsidRDefault="00D53233" w:rsidP="002F556B">
            <w:pPr>
              <w:pStyle w:val="af2"/>
              <w:numPr>
                <w:ilvl w:val="1"/>
                <w:numId w:val="17"/>
              </w:numPr>
              <w:tabs>
                <w:tab w:val="left" w:pos="567"/>
              </w:tabs>
              <w:spacing w:line="276" w:lineRule="auto"/>
              <w:ind w:left="0" w:hanging="567"/>
              <w:rPr>
                <w:lang w:val="en-US"/>
              </w:rPr>
            </w:pPr>
            <w:r w:rsidRPr="00790486">
              <w:rPr>
                <w:lang w:val="en-US"/>
              </w:rPr>
              <w:t xml:space="preserve">10.8. </w:t>
            </w:r>
            <w:r w:rsidR="00460653" w:rsidRPr="00790486">
              <w:rPr>
                <w:lang w:val="en-US"/>
              </w:rPr>
              <w:t>Dacă motivele const</w:t>
            </w:r>
            <w:r w:rsidR="00183D79" w:rsidRPr="00790486">
              <w:rPr>
                <w:lang w:val="en-US"/>
              </w:rPr>
              <w:t>rângerii sau ale întreruperii su</w:t>
            </w:r>
            <w:r w:rsidR="00460653" w:rsidRPr="00790486">
              <w:rPr>
                <w:lang w:val="en-US"/>
              </w:rPr>
              <w:t xml:space="preserve">nt imputabile uneia dintre părţile contractante, atunci cealaltă parte poate emite pretenţii privind despăgubirea pentru daunele intervenite şi care pot fi dovedite. </w:t>
            </w:r>
          </w:p>
          <w:p w14:paraId="692C1133" w14:textId="77777777" w:rsidR="00460653" w:rsidRPr="00790486" w:rsidRDefault="00D53233" w:rsidP="002F556B">
            <w:pPr>
              <w:pStyle w:val="af2"/>
              <w:numPr>
                <w:ilvl w:val="1"/>
                <w:numId w:val="17"/>
              </w:numPr>
              <w:tabs>
                <w:tab w:val="left" w:pos="567"/>
              </w:tabs>
              <w:spacing w:line="276" w:lineRule="auto"/>
              <w:ind w:left="0" w:hanging="567"/>
              <w:rPr>
                <w:lang w:val="en-US"/>
              </w:rPr>
            </w:pPr>
            <w:r w:rsidRPr="00790486">
              <w:rPr>
                <w:lang w:val="en-US"/>
              </w:rPr>
              <w:t xml:space="preserve">10.9. </w:t>
            </w:r>
            <w:r w:rsidR="00460653" w:rsidRPr="00790486">
              <w:rPr>
                <w:lang w:val="en-US"/>
              </w:rPr>
              <w:t>Dacă întârzierea în execu</w:t>
            </w:r>
            <w:r w:rsidR="0001066E" w:rsidRPr="00790486">
              <w:rPr>
                <w:lang w:val="en-US"/>
              </w:rPr>
              <w:t xml:space="preserve">ţia lucrărilor este </w:t>
            </w:r>
            <w:r w:rsidR="001278C6" w:rsidRPr="00790486">
              <w:rPr>
                <w:lang w:val="en-US"/>
              </w:rPr>
              <w:t>din</w:t>
            </w:r>
            <w:r w:rsidR="0001066E" w:rsidRPr="00790486">
              <w:rPr>
                <w:lang w:val="en-US"/>
              </w:rPr>
              <w:t xml:space="preserve"> culpa uneia</w:t>
            </w:r>
            <w:r w:rsidR="00460653" w:rsidRPr="00790486">
              <w:rPr>
                <w:lang w:val="en-US"/>
              </w:rPr>
              <w:t xml:space="preserve"> din</w:t>
            </w:r>
            <w:r w:rsidR="0001066E" w:rsidRPr="00790486">
              <w:rPr>
                <w:lang w:val="en-US"/>
              </w:rPr>
              <w:t>tre</w:t>
            </w:r>
            <w:r w:rsidR="00460653" w:rsidRPr="00790486">
              <w:rPr>
                <w:lang w:val="en-US"/>
              </w:rPr>
              <w:t xml:space="preserve"> părţi</w:t>
            </w:r>
            <w:r w:rsidR="0001066E" w:rsidRPr="00790486">
              <w:rPr>
                <w:lang w:val="en-US"/>
              </w:rPr>
              <w:t>le contractante</w:t>
            </w:r>
            <w:r w:rsidR="00460653" w:rsidRPr="00790486">
              <w:rPr>
                <w:lang w:val="en-US"/>
              </w:rPr>
              <w:t>, partea culpabilă va plăti celeilalte părţi penalizări</w:t>
            </w:r>
            <w:r w:rsidR="0001066E" w:rsidRPr="00790486">
              <w:rPr>
                <w:lang w:val="en-US"/>
              </w:rPr>
              <w:t xml:space="preserve"> şi/sau despăgubiri în cuantum de la 0,01% până la 0,1%</w:t>
            </w:r>
            <w:r w:rsidR="00460653" w:rsidRPr="00790486">
              <w:rPr>
                <w:lang w:val="en-US"/>
              </w:rPr>
              <w:t xml:space="preserve"> din valoarea lucrărilor </w:t>
            </w:r>
            <w:r w:rsidR="00D74B95" w:rsidRPr="00790486">
              <w:rPr>
                <w:lang w:val="en-US"/>
              </w:rPr>
              <w:t>rămase</w:t>
            </w:r>
            <w:r w:rsidR="00460653" w:rsidRPr="00790486">
              <w:rPr>
                <w:lang w:val="en-US"/>
              </w:rPr>
              <w:t xml:space="preserve">de executat/neonorate pentru fiecare zi de întârziere. Penalizarea devine operantă în momentul în care partea </w:t>
            </w:r>
            <w:r w:rsidR="00BB2CB2" w:rsidRPr="00790486">
              <w:rPr>
                <w:lang w:val="en-US"/>
              </w:rPr>
              <w:t>î</w:t>
            </w:r>
            <w:r w:rsidR="00460653" w:rsidRPr="00790486">
              <w:rPr>
                <w:lang w:val="en-US"/>
              </w:rPr>
              <w:t xml:space="preserve">nculpă a intrat în întârziere. </w:t>
            </w:r>
          </w:p>
          <w:p w14:paraId="5A9CC6A4" w14:textId="77777777" w:rsidR="00460653" w:rsidRPr="00790486" w:rsidRDefault="00D53233" w:rsidP="002F556B">
            <w:pPr>
              <w:pStyle w:val="af2"/>
              <w:numPr>
                <w:ilvl w:val="1"/>
                <w:numId w:val="17"/>
              </w:numPr>
              <w:tabs>
                <w:tab w:val="left" w:pos="567"/>
                <w:tab w:val="left" w:pos="1890"/>
              </w:tabs>
              <w:spacing w:line="276" w:lineRule="auto"/>
              <w:ind w:left="0" w:hanging="567"/>
              <w:rPr>
                <w:lang w:val="en-US"/>
              </w:rPr>
            </w:pPr>
            <w:r w:rsidRPr="00790486">
              <w:rPr>
                <w:lang w:val="en-US"/>
              </w:rPr>
              <w:t xml:space="preserve">10.10. </w:t>
            </w:r>
            <w:r w:rsidR="00460653" w:rsidRPr="00790486">
              <w:rPr>
                <w:lang w:val="en-US"/>
              </w:rPr>
              <w:t>Beneficiarul nu va fi responsabil pentru nici un fel de daune</w:t>
            </w:r>
            <w:r w:rsidR="00C33344" w:rsidRPr="00790486">
              <w:rPr>
                <w:lang w:val="en-US"/>
              </w:rPr>
              <w:t>-</w:t>
            </w:r>
            <w:r w:rsidR="00460653" w:rsidRPr="00790486">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790486">
              <w:rPr>
                <w:lang w:val="en-US"/>
              </w:rPr>
              <w:t>î</w:t>
            </w:r>
            <w:r w:rsidR="00460653" w:rsidRPr="00790486">
              <w:rPr>
                <w:lang w:val="en-US"/>
              </w:rPr>
              <w:t>nd din vina Beneficiarului, a agenţilor sau a angajaţilor acestora.</w:t>
            </w:r>
          </w:p>
          <w:p w14:paraId="4B7D57BF" w14:textId="77777777" w:rsidR="00460653" w:rsidRPr="00790486" w:rsidRDefault="00D53233" w:rsidP="002F556B">
            <w:pPr>
              <w:pStyle w:val="af2"/>
              <w:numPr>
                <w:ilvl w:val="1"/>
                <w:numId w:val="17"/>
              </w:numPr>
              <w:tabs>
                <w:tab w:val="left" w:pos="567"/>
                <w:tab w:val="left" w:pos="1890"/>
              </w:tabs>
              <w:spacing w:line="276" w:lineRule="auto"/>
              <w:ind w:left="0" w:hanging="567"/>
              <w:rPr>
                <w:lang w:val="en-US"/>
              </w:rPr>
            </w:pPr>
            <w:r w:rsidRPr="00790486">
              <w:rPr>
                <w:lang w:val="en-US"/>
              </w:rPr>
              <w:t xml:space="preserve">10.11. </w:t>
            </w:r>
            <w:r w:rsidR="00460653" w:rsidRPr="00790486">
              <w:rPr>
                <w:lang w:val="en-US"/>
              </w:rPr>
              <w:t>Antreprenorul şi subantreprenorii răspund soli</w:t>
            </w:r>
            <w:r w:rsidR="00DA1062" w:rsidRPr="00790486">
              <w:rPr>
                <w:lang w:val="en-US"/>
              </w:rPr>
              <w:t>dar pentru neexecutarea obligaț</w:t>
            </w:r>
            <w:r w:rsidR="00460653" w:rsidRPr="00790486">
              <w:rPr>
                <w:lang w:val="en-US"/>
              </w:rPr>
              <w:t>iil</w:t>
            </w:r>
            <w:r w:rsidR="00BB2CB2" w:rsidRPr="00790486">
              <w:rPr>
                <w:lang w:val="en-US"/>
              </w:rPr>
              <w:t>or</w:t>
            </w:r>
            <w:r w:rsidR="00460653" w:rsidRPr="00790486">
              <w:rPr>
                <w:lang w:val="en-US"/>
              </w:rPr>
              <w:t xml:space="preserve"> contractuale.</w:t>
            </w:r>
          </w:p>
          <w:p w14:paraId="229C0FE2" w14:textId="77777777" w:rsidR="00460653" w:rsidRPr="00790486" w:rsidRDefault="00460653" w:rsidP="00196AB4">
            <w:pPr>
              <w:pStyle w:val="af2"/>
              <w:tabs>
                <w:tab w:val="left" w:pos="567"/>
                <w:tab w:val="left" w:pos="1890"/>
              </w:tabs>
              <w:spacing w:line="276" w:lineRule="auto"/>
              <w:ind w:firstLine="0"/>
              <w:rPr>
                <w:lang w:val="en-US"/>
              </w:rPr>
            </w:pPr>
          </w:p>
          <w:p w14:paraId="581A0E3E" w14:textId="77777777" w:rsidR="00460653" w:rsidRPr="00FF430B" w:rsidRDefault="00D53233" w:rsidP="002F556B">
            <w:pPr>
              <w:pStyle w:val="a"/>
              <w:numPr>
                <w:ilvl w:val="0"/>
                <w:numId w:val="17"/>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14:paraId="7AA142C0" w14:textId="77777777" w:rsidR="00460653" w:rsidRPr="00FF430B" w:rsidRDefault="00D53233" w:rsidP="002F556B">
            <w:pPr>
              <w:pStyle w:val="a"/>
              <w:numPr>
                <w:ilvl w:val="1"/>
                <w:numId w:val="17"/>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14:paraId="178AC4FA" w14:textId="77777777" w:rsidR="00460653" w:rsidRPr="00FF430B" w:rsidRDefault="00460653" w:rsidP="00196AB4">
            <w:pPr>
              <w:tabs>
                <w:tab w:val="left" w:pos="567"/>
              </w:tabs>
              <w:jc w:val="both"/>
            </w:pPr>
          </w:p>
          <w:p w14:paraId="41B35CCC" w14:textId="77777777" w:rsidR="00460653" w:rsidRPr="00FF430B" w:rsidRDefault="00D53233" w:rsidP="002F556B">
            <w:pPr>
              <w:pStyle w:val="a"/>
              <w:numPr>
                <w:ilvl w:val="0"/>
                <w:numId w:val="17"/>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14:paraId="18FBDDDF" w14:textId="77777777" w:rsidR="00460653" w:rsidRPr="00790486" w:rsidRDefault="00D53233" w:rsidP="00D53233">
            <w:pPr>
              <w:pStyle w:val="af2"/>
              <w:tabs>
                <w:tab w:val="left" w:pos="567"/>
              </w:tabs>
              <w:spacing w:line="276" w:lineRule="auto"/>
              <w:ind w:firstLine="0"/>
              <w:rPr>
                <w:lang w:val="en-US"/>
              </w:rPr>
            </w:pPr>
            <w:r w:rsidRPr="00790486">
              <w:rPr>
                <w:lang w:val="en-US"/>
              </w:rPr>
              <w:t xml:space="preserve">12.1. </w:t>
            </w:r>
            <w:r w:rsidR="00460653" w:rsidRPr="00790486">
              <w:rPr>
                <w:lang w:val="en-US"/>
              </w:rPr>
              <w:t xml:space="preserve">Antreprenorul poate cere </w:t>
            </w:r>
            <w:r w:rsidR="00BB2CB2" w:rsidRPr="00790486">
              <w:rPr>
                <w:lang w:val="en-US"/>
              </w:rPr>
              <w:t>rezoluțiunea</w:t>
            </w:r>
            <w:r w:rsidR="0001066E" w:rsidRPr="00790486">
              <w:rPr>
                <w:lang w:val="en-US"/>
              </w:rPr>
              <w:t xml:space="preserve"> </w:t>
            </w:r>
            <w:r w:rsidR="00460653" w:rsidRPr="00790486">
              <w:rPr>
                <w:lang w:val="en-US"/>
              </w:rPr>
              <w:t xml:space="preserve">contractului, dacă: </w:t>
            </w:r>
          </w:p>
          <w:p w14:paraId="117B6CBC" w14:textId="77777777"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14:paraId="2554D73D" w14:textId="77777777" w:rsidR="00460653" w:rsidRPr="00790486" w:rsidRDefault="00D53233" w:rsidP="002F556B">
            <w:pPr>
              <w:pStyle w:val="af2"/>
              <w:numPr>
                <w:ilvl w:val="1"/>
                <w:numId w:val="17"/>
              </w:numPr>
              <w:tabs>
                <w:tab w:val="left" w:pos="567"/>
              </w:tabs>
              <w:spacing w:line="276" w:lineRule="auto"/>
              <w:ind w:left="0" w:hanging="567"/>
              <w:rPr>
                <w:lang w:val="en-US"/>
              </w:rPr>
            </w:pPr>
            <w:r w:rsidRPr="00790486">
              <w:rPr>
                <w:lang w:val="en-US"/>
              </w:rPr>
              <w:t xml:space="preserve">12.2. </w:t>
            </w:r>
            <w:r w:rsidR="00460653" w:rsidRPr="00790486">
              <w:rPr>
                <w:lang w:val="en-US"/>
              </w:rPr>
              <w:t xml:space="preserve">Beneficiarul poate cere </w:t>
            </w:r>
            <w:r w:rsidR="00BB2CB2" w:rsidRPr="00790486">
              <w:rPr>
                <w:lang w:val="en-US"/>
              </w:rPr>
              <w:t>rezoluțiunea</w:t>
            </w:r>
            <w:r w:rsidR="00C33344" w:rsidRPr="00790486">
              <w:rPr>
                <w:lang w:val="en-US"/>
              </w:rPr>
              <w:t xml:space="preserve"> </w:t>
            </w:r>
            <w:r w:rsidR="00460653" w:rsidRPr="00790486">
              <w:rPr>
                <w:lang w:val="en-US"/>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14:paraId="0C8C9AEC" w14:textId="77777777" w:rsidR="00460653" w:rsidRPr="00FF430B" w:rsidRDefault="00A101F6" w:rsidP="002F556B">
            <w:pPr>
              <w:pStyle w:val="a"/>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14:paraId="2E6126AF" w14:textId="77777777" w:rsidR="00460653" w:rsidRPr="00FF430B" w:rsidRDefault="007323B6" w:rsidP="002F556B">
            <w:pPr>
              <w:pStyle w:val="a"/>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14:paraId="6015D69F" w14:textId="77777777" w:rsidR="00460653" w:rsidRPr="00790486" w:rsidRDefault="007323B6" w:rsidP="002F556B">
            <w:pPr>
              <w:pStyle w:val="af2"/>
              <w:numPr>
                <w:ilvl w:val="1"/>
                <w:numId w:val="17"/>
              </w:numPr>
              <w:tabs>
                <w:tab w:val="left" w:pos="567"/>
              </w:tabs>
              <w:ind w:left="0" w:hanging="567"/>
              <w:rPr>
                <w:lang w:val="en-US"/>
              </w:rPr>
            </w:pPr>
            <w:r w:rsidRPr="00790486">
              <w:rPr>
                <w:lang w:val="en-US"/>
              </w:rPr>
              <w:lastRenderedPageBreak/>
              <w:t xml:space="preserve">12.3. </w:t>
            </w:r>
            <w:r w:rsidR="00460653" w:rsidRPr="00790486">
              <w:rPr>
                <w:lang w:val="en-US"/>
              </w:rPr>
              <w:t xml:space="preserve">Contractul se consideră </w:t>
            </w:r>
            <w:r w:rsidR="00BB2CB2" w:rsidRPr="00790486">
              <w:rPr>
                <w:lang w:val="en-US"/>
              </w:rPr>
              <w:t>rezolvit</w:t>
            </w:r>
            <w:r w:rsidR="00460653" w:rsidRPr="00790486">
              <w:rPr>
                <w:lang w:val="en-US"/>
              </w:rPr>
              <w:t>, dacă partea contractantă va comunica în scris cele</w:t>
            </w:r>
            <w:r w:rsidRPr="00790486">
              <w:rPr>
                <w:lang w:val="en-US"/>
              </w:rPr>
              <w:t>i</w:t>
            </w:r>
            <w:r w:rsidR="00460653" w:rsidRPr="00790486">
              <w:rPr>
                <w:lang w:val="en-US"/>
              </w:rPr>
              <w:t>lalte părţi contractante în termen de 15 zile motivele indicate la punctele 1</w:t>
            </w:r>
            <w:r w:rsidR="00D379F6" w:rsidRPr="00790486">
              <w:rPr>
                <w:lang w:val="en-US"/>
              </w:rPr>
              <w:t>2</w:t>
            </w:r>
            <w:r w:rsidR="00460653" w:rsidRPr="00790486">
              <w:rPr>
                <w:lang w:val="en-US"/>
              </w:rPr>
              <w:t>.1 şi 1</w:t>
            </w:r>
            <w:r w:rsidR="00D379F6" w:rsidRPr="00790486">
              <w:rPr>
                <w:lang w:val="en-US"/>
              </w:rPr>
              <w:t>2</w:t>
            </w:r>
            <w:r w:rsidR="00460653" w:rsidRPr="00790486">
              <w:rPr>
                <w:lang w:val="en-US"/>
              </w:rPr>
              <w:t xml:space="preserve">.2 din prezentul contract.  </w:t>
            </w:r>
          </w:p>
          <w:p w14:paraId="40D783CE" w14:textId="77777777" w:rsidR="00460653" w:rsidRPr="00790486" w:rsidRDefault="007323B6" w:rsidP="002F556B">
            <w:pPr>
              <w:pStyle w:val="af2"/>
              <w:numPr>
                <w:ilvl w:val="1"/>
                <w:numId w:val="17"/>
              </w:numPr>
              <w:tabs>
                <w:tab w:val="left" w:pos="567"/>
              </w:tabs>
              <w:ind w:left="0" w:hanging="567"/>
              <w:rPr>
                <w:lang w:val="en-US"/>
              </w:rPr>
            </w:pPr>
            <w:r w:rsidRPr="00790486">
              <w:rPr>
                <w:lang w:val="en-US"/>
              </w:rPr>
              <w:t xml:space="preserve">12.4. </w:t>
            </w:r>
            <w:r w:rsidR="00460653" w:rsidRPr="00790486">
              <w:rPr>
                <w:lang w:val="en-US"/>
              </w:rPr>
              <w:t xml:space="preserve">Beneficiarul, în caz de </w:t>
            </w:r>
            <w:r w:rsidR="00BB2CB2" w:rsidRPr="00790486">
              <w:rPr>
                <w:lang w:val="en-US"/>
              </w:rPr>
              <w:t>rezoluțiune</w:t>
            </w:r>
            <w:r w:rsidR="00460653" w:rsidRPr="00790486">
              <w:rPr>
                <w:lang w:val="en-US"/>
              </w:rPr>
              <w:t>a contractului, va convoca comisia de recepţie care va efectua recepţia cantitativă şi calitativ</w:t>
            </w:r>
            <w:r w:rsidR="00D74B95" w:rsidRPr="00790486">
              <w:rPr>
                <w:lang w:val="en-US"/>
              </w:rPr>
              <w:t>ă</w:t>
            </w:r>
            <w:r w:rsidR="00460653" w:rsidRPr="00790486">
              <w:rPr>
                <w:lang w:val="en-US"/>
              </w:rPr>
              <w:t xml:space="preserve"> a lucrărilor executate</w:t>
            </w:r>
            <w:r w:rsidR="00D74B95" w:rsidRPr="00790486">
              <w:rPr>
                <w:lang w:val="en-US"/>
              </w:rPr>
              <w:t>,</w:t>
            </w:r>
            <w:r w:rsidR="00C33344" w:rsidRPr="00790486">
              <w:rPr>
                <w:lang w:val="en-US"/>
              </w:rPr>
              <w:t xml:space="preserve"> </w:t>
            </w:r>
            <w:r w:rsidR="00D74B95" w:rsidRPr="00790486">
              <w:rPr>
                <w:lang w:val="en-US"/>
              </w:rPr>
              <w:t xml:space="preserve">în maximum 15 zile de la data </w:t>
            </w:r>
            <w:r w:rsidR="00BB2CB2" w:rsidRPr="00790486">
              <w:rPr>
                <w:lang w:val="en-US"/>
              </w:rPr>
              <w:t>rezoluțiunii</w:t>
            </w:r>
            <w:r w:rsidR="00C33344" w:rsidRPr="00790486">
              <w:rPr>
                <w:lang w:val="en-US"/>
              </w:rPr>
              <w:t xml:space="preserve"> </w:t>
            </w:r>
            <w:r w:rsidR="00D74B95" w:rsidRPr="00790486">
              <w:rPr>
                <w:lang w:val="en-US"/>
              </w:rPr>
              <w:t>contractului.</w:t>
            </w:r>
          </w:p>
          <w:p w14:paraId="26E83AD9" w14:textId="77777777" w:rsidR="00460653" w:rsidRPr="00790486" w:rsidRDefault="007323B6" w:rsidP="002F556B">
            <w:pPr>
              <w:pStyle w:val="af2"/>
              <w:numPr>
                <w:ilvl w:val="1"/>
                <w:numId w:val="17"/>
              </w:numPr>
              <w:tabs>
                <w:tab w:val="left" w:pos="567"/>
              </w:tabs>
              <w:ind w:left="0" w:hanging="567"/>
              <w:rPr>
                <w:lang w:val="en-US"/>
              </w:rPr>
            </w:pPr>
            <w:r w:rsidRPr="00790486">
              <w:rPr>
                <w:lang w:val="en-US"/>
              </w:rPr>
              <w:t xml:space="preserve">12.5. </w:t>
            </w:r>
            <w:r w:rsidR="00460653" w:rsidRPr="00790486">
              <w:rPr>
                <w:lang w:val="en-US"/>
              </w:rPr>
              <w:t xml:space="preserve">În cazul </w:t>
            </w:r>
            <w:r w:rsidR="00BB2CB2" w:rsidRPr="00790486">
              <w:rPr>
                <w:lang w:val="en-US"/>
              </w:rPr>
              <w:t>rezoluțiunii</w:t>
            </w:r>
            <w:r w:rsidR="00C33344" w:rsidRPr="00790486">
              <w:rPr>
                <w:lang w:val="en-US"/>
              </w:rPr>
              <w:t xml:space="preserve"> </w:t>
            </w:r>
            <w:r w:rsidR="00460653" w:rsidRPr="00790486">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790486">
              <w:rPr>
                <w:lang w:val="en-US"/>
              </w:rPr>
              <w:t>rezolvit</w:t>
            </w:r>
            <w:r w:rsidR="00C33344" w:rsidRPr="00790486">
              <w:rPr>
                <w:lang w:val="en-US"/>
              </w:rPr>
              <w:t xml:space="preserve"> </w:t>
            </w:r>
            <w:r w:rsidR="00460653" w:rsidRPr="00790486">
              <w:rPr>
                <w:lang w:val="en-US"/>
              </w:rPr>
              <w:t xml:space="preserve">contractul. </w:t>
            </w:r>
          </w:p>
          <w:p w14:paraId="36265579" w14:textId="77777777" w:rsidR="00460653" w:rsidRPr="00790486" w:rsidRDefault="007323B6" w:rsidP="002F556B">
            <w:pPr>
              <w:pStyle w:val="af2"/>
              <w:numPr>
                <w:ilvl w:val="1"/>
                <w:numId w:val="17"/>
              </w:numPr>
              <w:tabs>
                <w:tab w:val="left" w:pos="567"/>
              </w:tabs>
              <w:ind w:left="0" w:hanging="567"/>
              <w:rPr>
                <w:lang w:val="en-US"/>
              </w:rPr>
            </w:pPr>
            <w:r w:rsidRPr="00790486">
              <w:rPr>
                <w:lang w:val="en-US"/>
              </w:rPr>
              <w:t xml:space="preserve">12.6. </w:t>
            </w:r>
            <w:r w:rsidR="00460653" w:rsidRPr="00790486">
              <w:rPr>
                <w:lang w:val="en-US"/>
              </w:rPr>
              <w:t>După rez</w:t>
            </w:r>
            <w:r w:rsidR="00892A6D" w:rsidRPr="00790486">
              <w:rPr>
                <w:lang w:val="en-US"/>
              </w:rPr>
              <w:t>oluțiunea</w:t>
            </w:r>
            <w:r w:rsidR="00460653" w:rsidRPr="00790486">
              <w:rPr>
                <w:lang w:val="en-US"/>
              </w:rPr>
              <w:t xml:space="preserve"> contractului, Beneficiarul poate continua execuţia lucrărilor cu respectarea prevederilor legale. </w:t>
            </w:r>
          </w:p>
          <w:p w14:paraId="77A9D719" w14:textId="77777777" w:rsidR="00E22640" w:rsidRPr="00790486" w:rsidRDefault="00E22640" w:rsidP="00E22640">
            <w:pPr>
              <w:pStyle w:val="af2"/>
              <w:tabs>
                <w:tab w:val="left" w:pos="567"/>
                <w:tab w:val="left" w:pos="2070"/>
              </w:tabs>
              <w:ind w:firstLine="0"/>
              <w:rPr>
                <w:lang w:val="en-US"/>
              </w:rPr>
            </w:pPr>
            <w:r w:rsidRPr="00790486">
              <w:rPr>
                <w:lang w:val="en-US"/>
              </w:rPr>
              <w:t>12.7. Cazuri specifice de încetare a contractului de achiziţii publice:</w:t>
            </w:r>
          </w:p>
          <w:p w14:paraId="49ADD99C" w14:textId="15DBE3A9" w:rsidR="00E22640" w:rsidRPr="00790486" w:rsidRDefault="00E22640" w:rsidP="00E22640">
            <w:pPr>
              <w:pStyle w:val="af2"/>
              <w:tabs>
                <w:tab w:val="left" w:pos="567"/>
                <w:tab w:val="left" w:pos="2070"/>
              </w:tabs>
              <w:ind w:firstLine="284"/>
              <w:rPr>
                <w:lang w:val="en-US"/>
              </w:rPr>
            </w:pPr>
            <w:r w:rsidRPr="00790486">
              <w:rPr>
                <w:lang w:val="en-US"/>
              </w:rPr>
              <w:t xml:space="preserve">     </w:t>
            </w:r>
            <w:r w:rsidR="00F168DC" w:rsidRPr="00790486">
              <w:rPr>
                <w:lang w:val="en-US"/>
              </w:rPr>
              <w:t>Beneficiarul</w:t>
            </w:r>
            <w:r w:rsidRPr="00790486">
              <w:rPr>
                <w:lang w:val="en-US"/>
              </w:rPr>
              <w:t xml:space="preserve"> are dreptul de a </w:t>
            </w:r>
            <w:r w:rsidR="0060188C" w:rsidRPr="00790486">
              <w:rPr>
                <w:lang w:val="en-US"/>
              </w:rPr>
              <w:t>rezolvi</w:t>
            </w:r>
            <w:r w:rsidR="00C33344" w:rsidRPr="00790486">
              <w:rPr>
                <w:lang w:val="en-US"/>
              </w:rPr>
              <w:t xml:space="preserve"> </w:t>
            </w:r>
            <w:r w:rsidRPr="00790486">
              <w:rPr>
                <w:lang w:val="en-US"/>
              </w:rPr>
              <w:t>unilateral un contract de achiziţii publice în perioada de valabilitate a acestuia în una dintre următoarele situaţii:</w:t>
            </w:r>
          </w:p>
          <w:p w14:paraId="2D821582" w14:textId="57F8FC30" w:rsidR="00E22640" w:rsidRPr="00790486" w:rsidRDefault="00E22640" w:rsidP="00E22640">
            <w:pPr>
              <w:pStyle w:val="af2"/>
              <w:tabs>
                <w:tab w:val="left" w:pos="567"/>
                <w:tab w:val="left" w:pos="2070"/>
              </w:tabs>
              <w:rPr>
                <w:lang w:val="en-US"/>
              </w:rPr>
            </w:pPr>
            <w:r w:rsidRPr="00790486">
              <w:rPr>
                <w:lang w:val="en-US"/>
              </w:rPr>
              <w:t xml:space="preserve">    a) contractantul se afla, la momentul atribuirii lui, în una dintre situaţiile care ar fi determinat excluderea sa din proce</w:t>
            </w:r>
            <w:r w:rsidR="00C33344" w:rsidRPr="00790486">
              <w:rPr>
                <w:lang w:val="en-US"/>
              </w:rPr>
              <w:t>dura de atribuire potrivit art.</w:t>
            </w:r>
            <w:r w:rsidR="00DF4DCF" w:rsidRPr="00790486">
              <w:rPr>
                <w:lang w:val="en-US"/>
              </w:rPr>
              <w:t xml:space="preserve"> </w:t>
            </w:r>
            <w:r w:rsidRPr="00790486">
              <w:rPr>
                <w:lang w:val="en-US"/>
              </w:rPr>
              <w:t>19</w:t>
            </w:r>
            <w:r w:rsidR="00802287" w:rsidRPr="00790486">
              <w:rPr>
                <w:lang w:val="en-US"/>
              </w:rPr>
              <w:t xml:space="preserve"> al Legii </w:t>
            </w:r>
            <w:r w:rsidR="0060188C" w:rsidRPr="00790486">
              <w:rPr>
                <w:lang w:val="en-US"/>
              </w:rPr>
              <w:t>nr.</w:t>
            </w:r>
            <w:r w:rsidR="00FF5CB2" w:rsidRPr="00790486">
              <w:rPr>
                <w:lang w:val="en-US"/>
              </w:rPr>
              <w:t xml:space="preserve"> </w:t>
            </w:r>
            <w:r w:rsidR="00802287" w:rsidRPr="00790486">
              <w:rPr>
                <w:lang w:val="en-US"/>
              </w:rPr>
              <w:t>131/2015 privind achizițiile publice</w:t>
            </w:r>
            <w:r w:rsidRPr="00790486">
              <w:rPr>
                <w:lang w:val="en-US"/>
              </w:rPr>
              <w:t>;</w:t>
            </w:r>
          </w:p>
          <w:p w14:paraId="727FDBEA" w14:textId="16282731" w:rsidR="00E22640" w:rsidRPr="00790486" w:rsidRDefault="00E22640" w:rsidP="00E22640">
            <w:pPr>
              <w:pStyle w:val="af2"/>
              <w:tabs>
                <w:tab w:val="left" w:pos="567"/>
                <w:tab w:val="left" w:pos="2070"/>
              </w:tabs>
              <w:rPr>
                <w:lang w:val="en-US"/>
              </w:rPr>
            </w:pPr>
            <w:r w:rsidRPr="00790486">
              <w:rPr>
                <w:lang w:val="en-US"/>
              </w:rPr>
              <w:t xml:space="preserve">    b) contractul a făcut obiectul unei modificări substanțiale care necesita o nouă procedură de achiziție publică în conformitate cu art. 76</w:t>
            </w:r>
            <w:r w:rsidR="00802287" w:rsidRPr="00790486">
              <w:rPr>
                <w:lang w:val="en-US"/>
              </w:rPr>
              <w:t xml:space="preserve"> al Legii </w:t>
            </w:r>
            <w:r w:rsidR="0060188C" w:rsidRPr="00790486">
              <w:rPr>
                <w:lang w:val="en-US"/>
              </w:rPr>
              <w:t>nr.</w:t>
            </w:r>
            <w:r w:rsidR="00DF4DCF" w:rsidRPr="00790486">
              <w:rPr>
                <w:lang w:val="en-US"/>
              </w:rPr>
              <w:t xml:space="preserve"> </w:t>
            </w:r>
            <w:r w:rsidR="00802287" w:rsidRPr="00790486">
              <w:rPr>
                <w:lang w:val="en-US"/>
              </w:rPr>
              <w:t>131/2015 privind achizițiile publice</w:t>
            </w:r>
            <w:r w:rsidRPr="00790486">
              <w:rPr>
                <w:lang w:val="en-US"/>
              </w:rPr>
              <w:t>;</w:t>
            </w:r>
          </w:p>
          <w:p w14:paraId="2E2488FC" w14:textId="1D7433BB" w:rsidR="00E22640" w:rsidRPr="00790486" w:rsidRDefault="00E22640" w:rsidP="00E22640">
            <w:pPr>
              <w:pStyle w:val="af2"/>
              <w:tabs>
                <w:tab w:val="left" w:pos="567"/>
                <w:tab w:val="left" w:pos="2070"/>
              </w:tabs>
              <w:rPr>
                <w:lang w:val="en-US"/>
              </w:rPr>
            </w:pPr>
            <w:r w:rsidRPr="00790486">
              <w:rPr>
                <w:lang w:val="en-US"/>
              </w:rPr>
              <w:t xml:space="preserve">    c) contractul nu ar fi trebuit să fie atribui</w:t>
            </w:r>
            <w:r w:rsidR="00C33344" w:rsidRPr="00790486">
              <w:rPr>
                <w:lang w:val="en-US"/>
              </w:rPr>
              <w:t>t contractantului respectiv, avâ</w:t>
            </w:r>
            <w:r w:rsidRPr="00790486">
              <w:rPr>
                <w:lang w:val="en-US"/>
              </w:rPr>
              <w:t xml:space="preserve">nd în vedere o încălcare gravă a obligaţiilor ce rezultă din </w:t>
            </w:r>
            <w:r w:rsidR="00802287" w:rsidRPr="00790486">
              <w:rPr>
                <w:lang w:val="en-US"/>
              </w:rPr>
              <w:t xml:space="preserve">Legea </w:t>
            </w:r>
            <w:r w:rsidR="0060188C" w:rsidRPr="00790486">
              <w:rPr>
                <w:lang w:val="en-US"/>
              </w:rPr>
              <w:t>nr.</w:t>
            </w:r>
            <w:r w:rsidR="00DF4DCF" w:rsidRPr="00790486">
              <w:rPr>
                <w:lang w:val="en-US"/>
              </w:rPr>
              <w:t xml:space="preserve"> </w:t>
            </w:r>
            <w:r w:rsidR="00802287" w:rsidRPr="00790486">
              <w:rPr>
                <w:lang w:val="en-US"/>
              </w:rPr>
              <w:t>131/2015 priviind achizițiile publice</w:t>
            </w:r>
            <w:r w:rsidRPr="00790486">
              <w:rPr>
                <w:lang w:val="en-US"/>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790486" w:rsidRDefault="00E22640" w:rsidP="00802287">
            <w:pPr>
              <w:pStyle w:val="af2"/>
              <w:tabs>
                <w:tab w:val="left" w:pos="567"/>
                <w:tab w:val="left" w:pos="2070"/>
              </w:tabs>
              <w:ind w:firstLine="0"/>
              <w:rPr>
                <w:lang w:val="en-US"/>
              </w:rPr>
            </w:pPr>
          </w:p>
          <w:p w14:paraId="27E6DB0A" w14:textId="77777777" w:rsidR="00460653" w:rsidRPr="00FF430B" w:rsidRDefault="007323B6" w:rsidP="002F556B">
            <w:pPr>
              <w:pStyle w:val="a"/>
              <w:numPr>
                <w:ilvl w:val="0"/>
                <w:numId w:val="17"/>
              </w:numPr>
              <w:tabs>
                <w:tab w:val="clear" w:pos="1134"/>
                <w:tab w:val="left" w:pos="3705"/>
              </w:tabs>
              <w:ind w:left="0"/>
              <w:contextualSpacing/>
            </w:pPr>
            <w:r w:rsidRPr="00FF430B">
              <w:rPr>
                <w:b/>
              </w:rPr>
              <w:t xml:space="preserve">13. </w:t>
            </w:r>
            <w:r w:rsidR="00460653" w:rsidRPr="00FF430B">
              <w:rPr>
                <w:b/>
              </w:rPr>
              <w:t>DISPOZIŢII FINALE</w:t>
            </w:r>
          </w:p>
          <w:p w14:paraId="5E6DD7B0" w14:textId="77777777" w:rsidR="00460653" w:rsidRPr="00790486" w:rsidRDefault="007323B6" w:rsidP="002F556B">
            <w:pPr>
              <w:pStyle w:val="af2"/>
              <w:numPr>
                <w:ilvl w:val="1"/>
                <w:numId w:val="17"/>
              </w:numPr>
              <w:tabs>
                <w:tab w:val="left" w:pos="567"/>
              </w:tabs>
              <w:ind w:left="0" w:hanging="567"/>
              <w:rPr>
                <w:lang w:val="en-US"/>
              </w:rPr>
            </w:pPr>
            <w:r w:rsidRPr="00790486">
              <w:rPr>
                <w:lang w:val="en-US"/>
              </w:rPr>
              <w:t xml:space="preserve">13.1. </w:t>
            </w:r>
            <w:r w:rsidR="00460653" w:rsidRPr="00790486">
              <w:rPr>
                <w:lang w:val="en-US"/>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14:paraId="706BC15E" w14:textId="77777777"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14:paraId="70E6208B" w14:textId="77777777"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14:paraId="477B55D4" w14:textId="77777777"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14:paraId="61987E0E" w14:textId="77777777"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14:paraId="3228C956" w14:textId="77777777" w:rsidR="00460653" w:rsidRPr="00790486" w:rsidRDefault="007323B6" w:rsidP="002F556B">
            <w:pPr>
              <w:pStyle w:val="af2"/>
              <w:numPr>
                <w:ilvl w:val="1"/>
                <w:numId w:val="17"/>
              </w:numPr>
              <w:tabs>
                <w:tab w:val="left" w:pos="567"/>
              </w:tabs>
              <w:ind w:left="0" w:hanging="567"/>
              <w:rPr>
                <w:lang w:val="en-US"/>
              </w:rPr>
            </w:pPr>
            <w:r w:rsidRPr="00790486">
              <w:rPr>
                <w:lang w:val="en-US"/>
              </w:rPr>
              <w:t xml:space="preserve">13.2. </w:t>
            </w:r>
            <w:r w:rsidR="00460653" w:rsidRPr="00790486">
              <w:rPr>
                <w:lang w:val="en-US"/>
              </w:rPr>
              <w:t>Documentele contractului vor fi întocmite în limba română.</w:t>
            </w:r>
          </w:p>
          <w:p w14:paraId="61C0B172" w14:textId="77777777" w:rsidR="00D379F6" w:rsidRPr="00790486" w:rsidRDefault="007323B6" w:rsidP="002F556B">
            <w:pPr>
              <w:pStyle w:val="af2"/>
              <w:numPr>
                <w:ilvl w:val="1"/>
                <w:numId w:val="17"/>
              </w:numPr>
              <w:tabs>
                <w:tab w:val="left" w:pos="567"/>
              </w:tabs>
              <w:ind w:left="0" w:hanging="567"/>
              <w:rPr>
                <w:lang w:val="en-US"/>
              </w:rPr>
            </w:pPr>
            <w:r w:rsidRPr="00790486">
              <w:rPr>
                <w:lang w:val="en-US"/>
              </w:rPr>
              <w:t>13.</w:t>
            </w:r>
            <w:r w:rsidR="001873A6" w:rsidRPr="00790486">
              <w:rPr>
                <w:lang w:val="en-US"/>
              </w:rPr>
              <w:t>3</w:t>
            </w:r>
            <w:r w:rsidRPr="00790486">
              <w:rPr>
                <w:lang w:val="en-US"/>
              </w:rPr>
              <w:t xml:space="preserve">. </w:t>
            </w:r>
            <w:r w:rsidR="00D379F6" w:rsidRPr="00790486">
              <w:rPr>
                <w:lang w:val="en-US"/>
              </w:rPr>
              <w:t>Prezentul Contract reprezintă acordul de voinţă al părţilor</w:t>
            </w:r>
            <w:r w:rsidR="00C33344" w:rsidRPr="00790486">
              <w:rPr>
                <w:lang w:val="en-US"/>
              </w:rPr>
              <w:t xml:space="preserve"> </w:t>
            </w:r>
            <w:r w:rsidR="00D379F6" w:rsidRPr="00790486">
              <w:rPr>
                <w:lang w:val="en-US"/>
              </w:rPr>
              <w:t>şi se consideră semnat la data aplicării ultimei semnături de către una dintre părți.</w:t>
            </w:r>
          </w:p>
          <w:p w14:paraId="38644E03" w14:textId="77777777" w:rsidR="00460653" w:rsidRPr="00790486" w:rsidRDefault="007323B6" w:rsidP="002F556B">
            <w:pPr>
              <w:pStyle w:val="af2"/>
              <w:numPr>
                <w:ilvl w:val="1"/>
                <w:numId w:val="17"/>
              </w:numPr>
              <w:tabs>
                <w:tab w:val="left" w:pos="567"/>
                <w:tab w:val="left" w:pos="4005"/>
              </w:tabs>
              <w:ind w:left="0" w:hanging="567"/>
              <w:contextualSpacing/>
              <w:rPr>
                <w:lang w:val="en-US"/>
              </w:rPr>
            </w:pPr>
            <w:r w:rsidRPr="00790486">
              <w:rPr>
                <w:lang w:val="en-US"/>
              </w:rPr>
              <w:t>13.</w:t>
            </w:r>
            <w:r w:rsidR="001873A6" w:rsidRPr="00790486">
              <w:rPr>
                <w:lang w:val="en-US"/>
              </w:rPr>
              <w:t>4</w:t>
            </w:r>
            <w:r w:rsidRPr="00790486">
              <w:rPr>
                <w:lang w:val="en-US"/>
              </w:rPr>
              <w:t xml:space="preserve">. </w:t>
            </w:r>
            <w:r w:rsidR="00D379F6" w:rsidRPr="00790486">
              <w:rPr>
                <w:lang w:val="en-US"/>
              </w:rPr>
              <w:t xml:space="preserve">Pentru confirmarea celor menţionate, </w:t>
            </w:r>
            <w:r w:rsidR="009D3792" w:rsidRPr="00790486">
              <w:rPr>
                <w:lang w:val="en-US"/>
              </w:rPr>
              <w:t>p</w:t>
            </w:r>
            <w:r w:rsidR="00D379F6" w:rsidRPr="00790486">
              <w:rPr>
                <w:lang w:val="en-US"/>
              </w:rPr>
              <w:t xml:space="preserve">ărţile au semnat prezentul Contract în conformitate cu legislaţia Republicii Moldova, la data şi anul indicate, </w:t>
            </w:r>
            <w:r w:rsidR="00460653" w:rsidRPr="00790486">
              <w:rPr>
                <w:lang w:val="en-US"/>
              </w:rPr>
              <w:t xml:space="preserve">fiind valabil până la </w:t>
            </w:r>
            <w:r w:rsidR="00684D44" w:rsidRPr="00790486">
              <w:rPr>
                <w:lang w:val="en-US"/>
              </w:rPr>
              <w:t>……./</w:t>
            </w:r>
            <w:r w:rsidR="00D379F6" w:rsidRPr="00790486">
              <w:rPr>
                <w:lang w:val="en-US"/>
              </w:rPr>
              <w:t>recepția finală a lucrărilor</w:t>
            </w:r>
            <w:r w:rsidR="00460653" w:rsidRPr="00790486">
              <w:rPr>
                <w:lang w:val="en-US"/>
              </w:rPr>
              <w:t>.</w:t>
            </w:r>
          </w:p>
          <w:p w14:paraId="7B119CA2" w14:textId="77777777" w:rsidR="00877B36" w:rsidRPr="00FF430B" w:rsidRDefault="00877B36" w:rsidP="00877B36">
            <w:pPr>
              <w:tabs>
                <w:tab w:val="left" w:pos="2295"/>
              </w:tabs>
              <w:jc w:val="both"/>
            </w:pPr>
          </w:p>
          <w:p w14:paraId="6DB2E0FE" w14:textId="77777777" w:rsidR="00877B36" w:rsidRPr="00FF430B" w:rsidRDefault="00877B36" w:rsidP="00877B36">
            <w:pPr>
              <w:tabs>
                <w:tab w:val="left" w:pos="2295"/>
              </w:tabs>
              <w:jc w:val="both"/>
            </w:pPr>
          </w:p>
          <w:p w14:paraId="026E7114" w14:textId="77777777" w:rsidR="00877B36" w:rsidRPr="00FF430B" w:rsidRDefault="00877B36" w:rsidP="00877B36">
            <w:pPr>
              <w:tabs>
                <w:tab w:val="left" w:pos="2295"/>
              </w:tabs>
              <w:jc w:val="both"/>
            </w:pPr>
          </w:p>
          <w:p w14:paraId="61F4C908" w14:textId="77777777" w:rsidR="00877B36" w:rsidRPr="00FF430B" w:rsidRDefault="00877B36" w:rsidP="00877B36">
            <w:pPr>
              <w:tabs>
                <w:tab w:val="left" w:pos="2295"/>
              </w:tabs>
              <w:jc w:val="both"/>
            </w:pPr>
          </w:p>
          <w:p w14:paraId="06D11DAA" w14:textId="77777777" w:rsidR="00877B36" w:rsidRPr="00FF430B" w:rsidRDefault="00877B36" w:rsidP="00877B36">
            <w:pPr>
              <w:tabs>
                <w:tab w:val="left" w:pos="2295"/>
              </w:tabs>
              <w:jc w:val="both"/>
            </w:pPr>
          </w:p>
          <w:p w14:paraId="1F6BC080" w14:textId="77777777" w:rsidR="00877B36" w:rsidRPr="00FF430B" w:rsidRDefault="00877B36" w:rsidP="00877B36">
            <w:pPr>
              <w:tabs>
                <w:tab w:val="left" w:pos="2295"/>
              </w:tabs>
              <w:jc w:val="both"/>
            </w:pPr>
          </w:p>
          <w:p w14:paraId="03C4BBC1" w14:textId="77777777" w:rsidR="00877B36" w:rsidRPr="00FF430B" w:rsidRDefault="00877B36" w:rsidP="00877B36">
            <w:pPr>
              <w:tabs>
                <w:tab w:val="left" w:pos="2295"/>
              </w:tabs>
              <w:jc w:val="both"/>
            </w:pPr>
          </w:p>
          <w:p w14:paraId="2D639901" w14:textId="77777777" w:rsidR="00877B36" w:rsidRPr="00FF430B" w:rsidRDefault="00877B36" w:rsidP="00877B36">
            <w:pPr>
              <w:tabs>
                <w:tab w:val="left" w:pos="2295"/>
              </w:tabs>
              <w:jc w:val="both"/>
            </w:pPr>
          </w:p>
          <w:p w14:paraId="1CAF6945" w14:textId="5E9D32F2" w:rsidR="00C33344" w:rsidRPr="00FF430B" w:rsidRDefault="00C33344" w:rsidP="00877B36">
            <w:pPr>
              <w:tabs>
                <w:tab w:val="left" w:pos="2295"/>
              </w:tabs>
              <w:jc w:val="both"/>
            </w:pPr>
          </w:p>
          <w:p w14:paraId="3B1DFA76" w14:textId="6289F079" w:rsidR="00877B36" w:rsidRPr="00FF430B" w:rsidRDefault="00877B36" w:rsidP="00877B36">
            <w:pPr>
              <w:tabs>
                <w:tab w:val="left" w:pos="2295"/>
              </w:tabs>
              <w:jc w:val="both"/>
            </w:pPr>
          </w:p>
          <w:p w14:paraId="081E5D1C" w14:textId="77777777" w:rsidR="00877B36" w:rsidRPr="00FF430B" w:rsidRDefault="00877B36" w:rsidP="00877B36">
            <w:pPr>
              <w:tabs>
                <w:tab w:val="left" w:pos="2295"/>
              </w:tabs>
              <w:jc w:val="both"/>
            </w:pPr>
          </w:p>
          <w:p w14:paraId="0FE69F4A" w14:textId="77777777" w:rsidR="00877B36" w:rsidRPr="00FF430B" w:rsidRDefault="00877B36" w:rsidP="00877B36">
            <w:pPr>
              <w:pStyle w:val="a"/>
              <w:numPr>
                <w:ilvl w:val="3"/>
                <w:numId w:val="3"/>
              </w:numPr>
              <w:tabs>
                <w:tab w:val="left" w:pos="2295"/>
              </w:tabs>
            </w:pPr>
            <w:r w:rsidRPr="00FF430B">
              <w:rPr>
                <w:b/>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pPr>
            <w:r w:rsidRPr="00FF430B">
              <w:rPr>
                <w:b/>
              </w:rPr>
              <w:t>SPECIALE A CONTRACTULUI</w:t>
            </w:r>
          </w:p>
          <w:p w14:paraId="5E5B6F9F" w14:textId="77777777" w:rsidR="00877B36" w:rsidRPr="00FF430B" w:rsidRDefault="00877B36" w:rsidP="00877B36">
            <w:pPr>
              <w:jc w:val="center"/>
            </w:pPr>
            <w:r w:rsidRPr="00FF430B">
              <w:t xml:space="preserve">             (</w:t>
            </w:r>
            <w:r w:rsidRPr="00FF430B">
              <w:rPr>
                <w:sz w:val="20"/>
                <w:szCs w:val="20"/>
              </w:rPr>
              <w:t>LA NECESITATE)</w:t>
            </w:r>
          </w:p>
          <w:p w14:paraId="74D61B46" w14:textId="77777777" w:rsidR="00460653" w:rsidRPr="00FF430B" w:rsidRDefault="00460653" w:rsidP="00196AB4">
            <w:pPr>
              <w:tabs>
                <w:tab w:val="left" w:pos="567"/>
                <w:tab w:val="left" w:pos="4005"/>
              </w:tabs>
              <w:jc w:val="both"/>
            </w:pPr>
          </w:p>
          <w:p w14:paraId="54E13794" w14:textId="77777777" w:rsidR="00877B36" w:rsidRPr="00FF430B" w:rsidRDefault="00877B36" w:rsidP="00196AB4">
            <w:pPr>
              <w:tabs>
                <w:tab w:val="left" w:pos="567"/>
                <w:tab w:val="left" w:pos="4005"/>
              </w:tabs>
              <w:jc w:val="both"/>
            </w:pPr>
          </w:p>
          <w:p w14:paraId="5F1DF903" w14:textId="77777777" w:rsidR="004D7C86" w:rsidRPr="00FF430B" w:rsidRDefault="004D7C86" w:rsidP="00196AB4">
            <w:pPr>
              <w:tabs>
                <w:tab w:val="left" w:pos="567"/>
                <w:tab w:val="left" w:pos="4005"/>
              </w:tabs>
              <w:jc w:val="both"/>
            </w:pPr>
          </w:p>
          <w:p w14:paraId="1BE6D689" w14:textId="77777777" w:rsidR="004D7C86" w:rsidRPr="00FF430B" w:rsidRDefault="004D7C86" w:rsidP="00196AB4">
            <w:pPr>
              <w:tabs>
                <w:tab w:val="left" w:pos="567"/>
                <w:tab w:val="left" w:pos="4005"/>
              </w:tabs>
              <w:jc w:val="both"/>
            </w:pPr>
          </w:p>
          <w:p w14:paraId="01C11593" w14:textId="77777777" w:rsidR="004D7C86" w:rsidRPr="00FF430B" w:rsidRDefault="004D7C86" w:rsidP="00196AB4">
            <w:pPr>
              <w:tabs>
                <w:tab w:val="left" w:pos="567"/>
                <w:tab w:val="left" w:pos="4005"/>
              </w:tabs>
              <w:jc w:val="both"/>
            </w:pPr>
          </w:p>
          <w:p w14:paraId="676546AC" w14:textId="77777777" w:rsidR="004D7C86" w:rsidRPr="00FF430B" w:rsidRDefault="004D7C86" w:rsidP="00196AB4">
            <w:pPr>
              <w:tabs>
                <w:tab w:val="left" w:pos="567"/>
                <w:tab w:val="left" w:pos="4005"/>
              </w:tabs>
              <w:jc w:val="both"/>
            </w:pPr>
          </w:p>
          <w:p w14:paraId="33551D03" w14:textId="77777777" w:rsidR="004D7C86" w:rsidRPr="00FF430B" w:rsidRDefault="004D7C86" w:rsidP="00196AB4">
            <w:pPr>
              <w:tabs>
                <w:tab w:val="left" w:pos="567"/>
                <w:tab w:val="left" w:pos="4005"/>
              </w:tabs>
              <w:jc w:val="both"/>
            </w:pPr>
          </w:p>
          <w:p w14:paraId="6346D57A" w14:textId="77777777" w:rsidR="004D7C86" w:rsidRPr="00FF430B" w:rsidRDefault="004D7C86" w:rsidP="00196AB4">
            <w:pPr>
              <w:tabs>
                <w:tab w:val="left" w:pos="567"/>
                <w:tab w:val="left" w:pos="4005"/>
              </w:tabs>
              <w:jc w:val="both"/>
            </w:pPr>
          </w:p>
          <w:p w14:paraId="2F789DE9" w14:textId="77777777" w:rsidR="004D7C86" w:rsidRPr="00FF430B" w:rsidRDefault="004D7C86" w:rsidP="00196AB4">
            <w:pPr>
              <w:tabs>
                <w:tab w:val="left" w:pos="567"/>
                <w:tab w:val="left" w:pos="4005"/>
              </w:tabs>
              <w:jc w:val="both"/>
            </w:pPr>
          </w:p>
          <w:p w14:paraId="414EBF66" w14:textId="77777777" w:rsidR="004D7C86" w:rsidRPr="00FF430B" w:rsidRDefault="004D7C86" w:rsidP="00196AB4">
            <w:pPr>
              <w:tabs>
                <w:tab w:val="left" w:pos="567"/>
                <w:tab w:val="left" w:pos="4005"/>
              </w:tabs>
              <w:jc w:val="both"/>
            </w:pPr>
          </w:p>
          <w:p w14:paraId="05117809" w14:textId="77777777" w:rsidR="004D7C86" w:rsidRPr="00FF430B" w:rsidRDefault="004D7C86" w:rsidP="00196AB4">
            <w:pPr>
              <w:tabs>
                <w:tab w:val="left" w:pos="567"/>
                <w:tab w:val="left" w:pos="4005"/>
              </w:tabs>
              <w:jc w:val="both"/>
            </w:pPr>
          </w:p>
          <w:p w14:paraId="0A36ABCB" w14:textId="77777777" w:rsidR="004D7C86" w:rsidRPr="00FF430B" w:rsidRDefault="004D7C86" w:rsidP="00196AB4">
            <w:pPr>
              <w:tabs>
                <w:tab w:val="left" w:pos="567"/>
                <w:tab w:val="left" w:pos="4005"/>
              </w:tabs>
              <w:jc w:val="both"/>
            </w:pPr>
          </w:p>
          <w:p w14:paraId="6E6938E6" w14:textId="77777777" w:rsidR="004D7C86" w:rsidRPr="00FF430B" w:rsidRDefault="004D7C86" w:rsidP="00196AB4">
            <w:pPr>
              <w:tabs>
                <w:tab w:val="left" w:pos="567"/>
                <w:tab w:val="left" w:pos="4005"/>
              </w:tabs>
              <w:jc w:val="both"/>
            </w:pPr>
          </w:p>
          <w:p w14:paraId="55B8CB8F" w14:textId="77777777" w:rsidR="004D7C86" w:rsidRPr="00FF430B" w:rsidRDefault="004D7C86" w:rsidP="00196AB4">
            <w:pPr>
              <w:tabs>
                <w:tab w:val="left" w:pos="567"/>
                <w:tab w:val="left" w:pos="4005"/>
              </w:tabs>
              <w:jc w:val="both"/>
            </w:pPr>
          </w:p>
          <w:p w14:paraId="2D661E78" w14:textId="77777777" w:rsidR="004D7C86" w:rsidRPr="00FF430B" w:rsidRDefault="004D7C86" w:rsidP="00196AB4">
            <w:pPr>
              <w:tabs>
                <w:tab w:val="left" w:pos="567"/>
                <w:tab w:val="left" w:pos="4005"/>
              </w:tabs>
              <w:jc w:val="both"/>
            </w:pPr>
          </w:p>
          <w:p w14:paraId="41AB9C30" w14:textId="77777777" w:rsidR="00877B36" w:rsidRPr="00FF430B" w:rsidRDefault="00877B36" w:rsidP="00196AB4">
            <w:pPr>
              <w:tabs>
                <w:tab w:val="left" w:pos="567"/>
                <w:tab w:val="left" w:pos="4005"/>
              </w:tabs>
              <w:jc w:val="both"/>
            </w:pPr>
          </w:p>
          <w:p w14:paraId="6F93B8EC" w14:textId="77777777" w:rsidR="00877B36" w:rsidRPr="00FF430B" w:rsidRDefault="00877B36" w:rsidP="00196AB4">
            <w:pPr>
              <w:tabs>
                <w:tab w:val="left" w:pos="567"/>
                <w:tab w:val="left" w:pos="4005"/>
              </w:tabs>
              <w:jc w:val="both"/>
            </w:pPr>
          </w:p>
          <w:p w14:paraId="112A2D9F" w14:textId="77777777" w:rsidR="00877B36" w:rsidRPr="00FF430B" w:rsidRDefault="00877B36" w:rsidP="00196AB4">
            <w:pPr>
              <w:tabs>
                <w:tab w:val="left" w:pos="567"/>
                <w:tab w:val="left" w:pos="4005"/>
              </w:tabs>
              <w:jc w:val="both"/>
            </w:pPr>
          </w:p>
          <w:p w14:paraId="1A24F838" w14:textId="77777777" w:rsidR="00460653" w:rsidRPr="00FF430B" w:rsidRDefault="00C33344" w:rsidP="002F556B">
            <w:pPr>
              <w:pStyle w:val="a"/>
              <w:numPr>
                <w:ilvl w:val="0"/>
                <w:numId w:val="17"/>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14:paraId="17532C73" w14:textId="77777777"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pPr>
                  <w:r w:rsidRPr="00FF430B">
                    <w:rPr>
                      <w:b/>
                      <w:iCs/>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pPr>
                </w:p>
                <w:p w14:paraId="74E042B7" w14:textId="785D1257" w:rsidR="00D76BD0" w:rsidRDefault="00D76BD0" w:rsidP="00196AB4">
                  <w:pPr>
                    <w:tabs>
                      <w:tab w:val="left" w:pos="1134"/>
                      <w:tab w:val="left" w:pos="4680"/>
                      <w:tab w:val="left" w:pos="7020"/>
                    </w:tabs>
                    <w:suppressAutoHyphens/>
                    <w:ind w:firstLine="567"/>
                    <w:jc w:val="both"/>
                  </w:pPr>
                </w:p>
                <w:p w14:paraId="25957A8F" w14:textId="79867D47" w:rsidR="006A7C1C" w:rsidRDefault="006A7C1C" w:rsidP="00196AB4">
                  <w:pPr>
                    <w:tabs>
                      <w:tab w:val="left" w:pos="1134"/>
                      <w:tab w:val="left" w:pos="4680"/>
                      <w:tab w:val="left" w:pos="7020"/>
                    </w:tabs>
                    <w:suppressAutoHyphens/>
                    <w:ind w:firstLine="567"/>
                    <w:jc w:val="both"/>
                  </w:pPr>
                </w:p>
                <w:p w14:paraId="378112B1" w14:textId="77777777" w:rsidR="006A7C1C" w:rsidRPr="00FF430B" w:rsidRDefault="006A7C1C" w:rsidP="00196AB4">
                  <w:pPr>
                    <w:tabs>
                      <w:tab w:val="left" w:pos="1134"/>
                      <w:tab w:val="left" w:pos="4680"/>
                      <w:tab w:val="left" w:pos="7020"/>
                    </w:tabs>
                    <w:suppressAutoHyphens/>
                    <w:ind w:firstLine="567"/>
                    <w:jc w:val="both"/>
                  </w:pPr>
                </w:p>
                <w:p w14:paraId="5A6C4A82" w14:textId="77777777" w:rsidR="00D76BD0" w:rsidRPr="00FF430B" w:rsidRDefault="00D76BD0" w:rsidP="00196AB4">
                  <w:pPr>
                    <w:tabs>
                      <w:tab w:val="left" w:pos="1134"/>
                      <w:tab w:val="left" w:pos="4680"/>
                      <w:tab w:val="left" w:pos="7020"/>
                    </w:tabs>
                    <w:suppressAutoHyphens/>
                    <w:ind w:firstLine="567"/>
                    <w:jc w:val="both"/>
                  </w:pPr>
                </w:p>
                <w:p w14:paraId="077349F4" w14:textId="77777777" w:rsidR="00D76BD0" w:rsidRPr="00FF430B" w:rsidRDefault="00D76BD0" w:rsidP="00196AB4">
                  <w:pPr>
                    <w:tabs>
                      <w:tab w:val="left" w:pos="1134"/>
                      <w:tab w:val="left" w:pos="4680"/>
                      <w:tab w:val="left" w:pos="7020"/>
                    </w:tabs>
                    <w:suppressAutoHyphens/>
                    <w:ind w:firstLine="567"/>
                    <w:jc w:val="both"/>
                  </w:pPr>
                </w:p>
                <w:p w14:paraId="6CE8B841" w14:textId="77777777" w:rsidR="00D76BD0" w:rsidRPr="00FF430B" w:rsidRDefault="00D76BD0" w:rsidP="00196AB4">
                  <w:pPr>
                    <w:tabs>
                      <w:tab w:val="left" w:pos="1134"/>
                      <w:tab w:val="left" w:pos="4680"/>
                      <w:tab w:val="left" w:pos="7020"/>
                    </w:tabs>
                    <w:suppressAutoHyphens/>
                    <w:ind w:firstLine="567"/>
                    <w:jc w:val="both"/>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rPr>
                  </w:pPr>
                  <w:r w:rsidRPr="00FF430B">
                    <w:rPr>
                      <w:b/>
                    </w:rPr>
                    <w:t>ANTREPRENOR</w:t>
                  </w:r>
                </w:p>
              </w:tc>
              <w:tc>
                <w:tcPr>
                  <w:tcW w:w="4559" w:type="dxa"/>
                  <w:vAlign w:val="center"/>
                </w:tcPr>
                <w:p w14:paraId="50F4B20E" w14:textId="77777777" w:rsidR="00460653" w:rsidRPr="00FF430B" w:rsidRDefault="00460653" w:rsidP="00633782">
                  <w:pPr>
                    <w:jc w:val="center"/>
                    <w:rPr>
                      <w:b/>
                    </w:rPr>
                  </w:pPr>
                  <w:r w:rsidRPr="00FF430B">
                    <w:rPr>
                      <w:b/>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rPr>
                  </w:pPr>
                </w:p>
                <w:p w14:paraId="4BB83613" w14:textId="77777777" w:rsidR="00B96242" w:rsidRPr="00FF430B" w:rsidRDefault="00B96242" w:rsidP="00196AB4">
                  <w:pPr>
                    <w:jc w:val="both"/>
                    <w:rPr>
                      <w:b/>
                    </w:rPr>
                  </w:pPr>
                </w:p>
                <w:p w14:paraId="74FF57EE" w14:textId="77777777" w:rsidR="00460653" w:rsidRPr="00FF430B" w:rsidRDefault="00460653" w:rsidP="003E7B03">
                  <w:pPr>
                    <w:jc w:val="both"/>
                    <w:rPr>
                      <w:b/>
                    </w:rPr>
                  </w:pPr>
                </w:p>
              </w:tc>
              <w:tc>
                <w:tcPr>
                  <w:tcW w:w="4559" w:type="dxa"/>
                  <w:vAlign w:val="center"/>
                </w:tcPr>
                <w:p w14:paraId="02DD4E49" w14:textId="77777777" w:rsidR="00460653" w:rsidRPr="00FF430B" w:rsidRDefault="00460653" w:rsidP="00196AB4">
                  <w:pPr>
                    <w:jc w:val="both"/>
                    <w:rPr>
                      <w:b/>
                    </w:rPr>
                  </w:pPr>
                </w:p>
                <w:p w14:paraId="7F10EDB4" w14:textId="77777777" w:rsidR="00460653" w:rsidRPr="00FF430B" w:rsidRDefault="00460653" w:rsidP="00196AB4">
                  <w:pPr>
                    <w:jc w:val="both"/>
                    <w:rPr>
                      <w:b/>
                    </w:rPr>
                  </w:pPr>
                </w:p>
                <w:p w14:paraId="477C1285" w14:textId="77777777" w:rsidR="00460653" w:rsidRPr="00FF430B" w:rsidRDefault="00460653" w:rsidP="003E7B03">
                  <w:pPr>
                    <w:jc w:val="both"/>
                    <w:rPr>
                      <w:b/>
                    </w:rPr>
                  </w:pPr>
                </w:p>
              </w:tc>
            </w:tr>
          </w:tbl>
          <w:p w14:paraId="7C904C7E" w14:textId="77777777" w:rsidR="00F7186F" w:rsidRPr="00FF430B" w:rsidRDefault="00F7186F" w:rsidP="00196AB4">
            <w:pPr>
              <w:tabs>
                <w:tab w:val="left" w:pos="2295"/>
              </w:tabs>
              <w:jc w:val="both"/>
            </w:pPr>
          </w:p>
          <w:p w14:paraId="46D36EB1" w14:textId="77777777" w:rsidR="00FA66D8" w:rsidRPr="00FF430B" w:rsidRDefault="00FA66D8" w:rsidP="00196AB4">
            <w:pPr>
              <w:tabs>
                <w:tab w:val="left" w:pos="2295"/>
              </w:tabs>
              <w:jc w:val="both"/>
            </w:pPr>
          </w:p>
          <w:p w14:paraId="384A4BF3" w14:textId="77777777" w:rsidR="00385C85" w:rsidRPr="00FF430B" w:rsidRDefault="00385C85" w:rsidP="00196AB4">
            <w:pPr>
              <w:tabs>
                <w:tab w:val="left" w:pos="2295"/>
              </w:tabs>
              <w:jc w:val="both"/>
            </w:pPr>
          </w:p>
          <w:p w14:paraId="15508657" w14:textId="77777777" w:rsidR="00385C85" w:rsidRPr="00FF430B" w:rsidRDefault="00385C85" w:rsidP="00196AB4">
            <w:pPr>
              <w:tabs>
                <w:tab w:val="left" w:pos="2295"/>
              </w:tabs>
              <w:jc w:val="both"/>
            </w:pPr>
          </w:p>
          <w:p w14:paraId="4D3E8202" w14:textId="77777777" w:rsidR="00385C85" w:rsidRPr="00FF430B" w:rsidRDefault="004D7C86" w:rsidP="00196AB4">
            <w:pPr>
              <w:tabs>
                <w:tab w:val="left" w:pos="2295"/>
              </w:tabs>
              <w:jc w:val="both"/>
            </w:pPr>
            <w:r w:rsidRPr="00FF430B">
              <w:br/>
            </w:r>
          </w:p>
          <w:p w14:paraId="720E6EB9" w14:textId="4D698841" w:rsidR="004D7C86" w:rsidRDefault="004D7C86" w:rsidP="00196AB4">
            <w:pPr>
              <w:tabs>
                <w:tab w:val="left" w:pos="2295"/>
              </w:tabs>
              <w:jc w:val="both"/>
            </w:pPr>
          </w:p>
          <w:p w14:paraId="54B9A13B" w14:textId="38D42258" w:rsidR="006A7C1C" w:rsidRDefault="006A7C1C" w:rsidP="00196AB4">
            <w:pPr>
              <w:tabs>
                <w:tab w:val="left" w:pos="2295"/>
              </w:tabs>
              <w:jc w:val="both"/>
            </w:pPr>
          </w:p>
          <w:p w14:paraId="1EC37CA1" w14:textId="5C92DF7B" w:rsidR="007E709D" w:rsidRDefault="007E709D" w:rsidP="007E709D">
            <w:pPr>
              <w:jc w:val="both"/>
            </w:pPr>
          </w:p>
          <w:p w14:paraId="0994472E" w14:textId="77777777" w:rsidR="00006D6D" w:rsidRPr="00FF430B" w:rsidRDefault="00006D6D" w:rsidP="007E709D">
            <w:pPr>
              <w:jc w:val="both"/>
              <w:rPr>
                <w:sz w:val="28"/>
                <w:szCs w:val="28"/>
              </w:rPr>
            </w:pPr>
          </w:p>
          <w:p w14:paraId="19F7FAF8" w14:textId="77777777" w:rsidR="007E709D" w:rsidRPr="00FF430B" w:rsidRDefault="007E709D" w:rsidP="004D7C86">
            <w:pPr>
              <w:tabs>
                <w:tab w:val="left" w:pos="2295"/>
              </w:tabs>
              <w:jc w:val="right"/>
            </w:pPr>
            <w:r w:rsidRPr="00FF430B">
              <w:t xml:space="preserve">Anexa nr. </w:t>
            </w:r>
            <w:r w:rsidR="004D7C86" w:rsidRPr="00FF430B">
              <w:t>1</w:t>
            </w:r>
          </w:p>
          <w:p w14:paraId="5963C5BF" w14:textId="77777777" w:rsidR="007E709D" w:rsidRPr="00FF430B" w:rsidRDefault="00C33344" w:rsidP="004D7C86">
            <w:pPr>
              <w:tabs>
                <w:tab w:val="left" w:pos="2295"/>
              </w:tabs>
              <w:jc w:val="right"/>
            </w:pPr>
            <w:r w:rsidRPr="00FF430B">
              <w:t>l</w:t>
            </w:r>
            <w:r w:rsidR="00892A6D" w:rsidRPr="00FF430B">
              <w:t>a C</w:t>
            </w:r>
            <w:r w:rsidR="007E709D" w:rsidRPr="00FF430B">
              <w:t>ontractul nr. ___________</w:t>
            </w:r>
          </w:p>
          <w:p w14:paraId="63A61F6E" w14:textId="77777777" w:rsidR="007E709D" w:rsidRPr="00FF430B" w:rsidRDefault="007E709D" w:rsidP="004D7C86">
            <w:pPr>
              <w:tabs>
                <w:tab w:val="left" w:pos="2295"/>
              </w:tabs>
              <w:jc w:val="right"/>
            </w:pPr>
            <w:r w:rsidRPr="00FF430B">
              <w:t>Din „____”  _____ 20_______</w:t>
            </w:r>
          </w:p>
          <w:p w14:paraId="7710A024" w14:textId="77777777" w:rsidR="007E709D" w:rsidRPr="00FF430B" w:rsidRDefault="007E709D" w:rsidP="007E709D">
            <w:pPr>
              <w:tabs>
                <w:tab w:val="left" w:pos="2295"/>
              </w:tabs>
              <w:jc w:val="both"/>
            </w:pPr>
          </w:p>
          <w:p w14:paraId="53DC7578" w14:textId="77777777" w:rsidR="004D7C86" w:rsidRPr="00FF430B" w:rsidRDefault="004D7C86" w:rsidP="007E709D">
            <w:pPr>
              <w:tabs>
                <w:tab w:val="left" w:pos="2295"/>
              </w:tabs>
              <w:jc w:val="both"/>
            </w:pPr>
          </w:p>
          <w:p w14:paraId="4B93681E" w14:textId="77777777" w:rsidR="004D7C86" w:rsidRPr="00FF430B" w:rsidRDefault="004D7C86" w:rsidP="007E709D">
            <w:pPr>
              <w:tabs>
                <w:tab w:val="left" w:pos="2295"/>
              </w:tabs>
              <w:jc w:val="both"/>
            </w:pPr>
          </w:p>
          <w:p w14:paraId="710E1379" w14:textId="77777777" w:rsidR="004D7C86" w:rsidRPr="00FF430B" w:rsidRDefault="004D7C86" w:rsidP="007E709D">
            <w:pPr>
              <w:tabs>
                <w:tab w:val="left" w:pos="2295"/>
              </w:tabs>
              <w:jc w:val="both"/>
            </w:pPr>
          </w:p>
          <w:p w14:paraId="440DFB39" w14:textId="77777777" w:rsidR="004D7C86" w:rsidRPr="00FF430B" w:rsidRDefault="004D7C86" w:rsidP="007E709D">
            <w:pPr>
              <w:tabs>
                <w:tab w:val="left" w:pos="2295"/>
              </w:tabs>
              <w:jc w:val="both"/>
            </w:pPr>
          </w:p>
          <w:p w14:paraId="676B93B2" w14:textId="77777777" w:rsidR="004D7C86" w:rsidRPr="00FF430B" w:rsidRDefault="004D7C86" w:rsidP="007E709D">
            <w:pPr>
              <w:tabs>
                <w:tab w:val="left" w:pos="2295"/>
              </w:tabs>
              <w:jc w:val="both"/>
            </w:pPr>
          </w:p>
          <w:p w14:paraId="250DF346" w14:textId="77777777" w:rsidR="004D7C86" w:rsidRPr="00FF430B" w:rsidRDefault="004D7C86" w:rsidP="007E709D">
            <w:pPr>
              <w:tabs>
                <w:tab w:val="left" w:pos="2295"/>
              </w:tabs>
              <w:jc w:val="both"/>
            </w:pPr>
          </w:p>
          <w:p w14:paraId="233A9594" w14:textId="77777777" w:rsidR="007E709D" w:rsidRPr="00FF430B" w:rsidRDefault="007E709D" w:rsidP="007E709D">
            <w:pPr>
              <w:tabs>
                <w:tab w:val="left" w:pos="2295"/>
              </w:tabs>
              <w:jc w:val="both"/>
            </w:pPr>
          </w:p>
          <w:p w14:paraId="19891DBE" w14:textId="77777777"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14:paraId="3C46C6BC" w14:textId="77777777"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rPr>
                  </w:pPr>
                  <w:r w:rsidRPr="00FF430B">
                    <w:rPr>
                      <w:b/>
                    </w:rPr>
                    <w:t>Specificarea tehnică deplină solicitată de către autoritatea contractantă</w:t>
                  </w:r>
                </w:p>
                <w:p w14:paraId="046E9149" w14:textId="77777777"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14:paraId="42591B78" w14:textId="77777777"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rPr>
                  </w:pPr>
                  <w:r w:rsidRPr="00FF430B">
                    <w:rPr>
                      <w:b/>
                      <w:bCs/>
                      <w:noProof w:val="0"/>
                    </w:rPr>
                    <w:t>Standarde de</w:t>
                  </w:r>
                </w:p>
                <w:p w14:paraId="0F04E5CD" w14:textId="77777777" w:rsidR="007E709D" w:rsidRPr="00FF430B" w:rsidRDefault="007E709D" w:rsidP="001223E6">
                  <w:pPr>
                    <w:ind w:right="943"/>
                    <w:jc w:val="center"/>
                    <w:rPr>
                      <w:b/>
                      <w:bCs/>
                      <w:noProof w:val="0"/>
                    </w:rPr>
                  </w:pPr>
                  <w:r w:rsidRPr="00FF430B">
                    <w:rPr>
                      <w:b/>
                      <w:bCs/>
                      <w:noProof w:val="0"/>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rPr>
                  </w:pPr>
                </w:p>
                <w:p w14:paraId="08AAC997" w14:textId="77777777" w:rsidR="007E709D" w:rsidRPr="00FF430B" w:rsidRDefault="007E709D" w:rsidP="004D7C86">
                  <w:pPr>
                    <w:jc w:val="both"/>
                    <w:rPr>
                      <w:noProof w:val="0"/>
                    </w:rPr>
                  </w:pPr>
                </w:p>
                <w:p w14:paraId="1B044BD9" w14:textId="77777777" w:rsidR="007E709D" w:rsidRPr="00FF430B" w:rsidRDefault="007E709D" w:rsidP="004D7C86">
                  <w:pPr>
                    <w:jc w:val="both"/>
                    <w:rPr>
                      <w:noProof w:val="0"/>
                    </w:rPr>
                  </w:pPr>
                </w:p>
                <w:p w14:paraId="0EDE7AD5" w14:textId="77777777" w:rsidR="007E709D" w:rsidRPr="00FF430B" w:rsidRDefault="007E709D" w:rsidP="004D7C86">
                  <w:pPr>
                    <w:jc w:val="both"/>
                    <w:rPr>
                      <w:noProof w:val="0"/>
                    </w:rPr>
                  </w:pPr>
                </w:p>
                <w:p w14:paraId="081AFD4C" w14:textId="77777777"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rPr>
                  </w:pPr>
                  <w:r w:rsidRPr="00FF430B">
                    <w:rPr>
                      <w:noProof w:val="0"/>
                    </w:rPr>
                    <w:t> </w:t>
                  </w:r>
                </w:p>
                <w:p w14:paraId="12DB01AD" w14:textId="77777777" w:rsidR="007E709D" w:rsidRPr="00FF430B" w:rsidRDefault="007E709D" w:rsidP="004D7C86">
                  <w:pPr>
                    <w:jc w:val="center"/>
                    <w:rPr>
                      <w:b/>
                      <w:bCs/>
                      <w:noProof w:val="0"/>
                    </w:rPr>
                  </w:pPr>
                </w:p>
                <w:p w14:paraId="76DC0989" w14:textId="77777777" w:rsidR="004D7C86" w:rsidRPr="00FF430B" w:rsidRDefault="004D7C86" w:rsidP="004D7C86">
                  <w:pPr>
                    <w:jc w:val="center"/>
                    <w:rPr>
                      <w:b/>
                      <w:bCs/>
                      <w:noProof w:val="0"/>
                    </w:rPr>
                  </w:pPr>
                </w:p>
                <w:p w14:paraId="7266B5BE" w14:textId="77777777" w:rsidR="004D7C86" w:rsidRPr="00FF430B" w:rsidRDefault="004D7C86" w:rsidP="004D7C86">
                  <w:pPr>
                    <w:jc w:val="center"/>
                    <w:rPr>
                      <w:b/>
                      <w:bCs/>
                      <w:noProof w:val="0"/>
                    </w:rPr>
                  </w:pPr>
                </w:p>
                <w:p w14:paraId="6957264B" w14:textId="77777777" w:rsidR="004D7C86" w:rsidRPr="00FF430B" w:rsidRDefault="004D7C86" w:rsidP="004D7C86">
                  <w:pPr>
                    <w:jc w:val="center"/>
                    <w:rPr>
                      <w:b/>
                      <w:bCs/>
                      <w:noProof w:val="0"/>
                    </w:rPr>
                  </w:pPr>
                </w:p>
                <w:p w14:paraId="4F64F738" w14:textId="77777777" w:rsidR="004D7C86" w:rsidRPr="00FF430B" w:rsidRDefault="004D7C86" w:rsidP="004D7C86">
                  <w:pPr>
                    <w:jc w:val="center"/>
                    <w:rPr>
                      <w:b/>
                      <w:bCs/>
                      <w:noProof w:val="0"/>
                    </w:rPr>
                  </w:pPr>
                </w:p>
                <w:p w14:paraId="6F6CEF5D" w14:textId="77777777" w:rsidR="004D7C86" w:rsidRPr="00FF430B" w:rsidRDefault="004D7C86" w:rsidP="004D7C86">
                  <w:pPr>
                    <w:jc w:val="center"/>
                    <w:rPr>
                      <w:b/>
                      <w:bCs/>
                      <w:noProof w:val="0"/>
                    </w:rPr>
                  </w:pPr>
                </w:p>
                <w:p w14:paraId="4127C2B0" w14:textId="77777777" w:rsidR="007E709D" w:rsidRPr="00FF430B" w:rsidRDefault="007E709D" w:rsidP="007E709D">
                  <w:pPr>
                    <w:rPr>
                      <w:b/>
                      <w:bCs/>
                      <w:noProof w:val="0"/>
                    </w:rPr>
                  </w:pPr>
                  <w:r w:rsidRPr="00FF430B">
                    <w:rPr>
                      <w:b/>
                      <w:bCs/>
                      <w:noProof w:val="0"/>
                    </w:rPr>
                    <w:t xml:space="preserve">                 SEMNĂTURILE PĂRŢILOR</w:t>
                  </w:r>
                </w:p>
                <w:p w14:paraId="2D64B62D" w14:textId="77777777" w:rsidR="004D7C86" w:rsidRPr="00FF430B" w:rsidRDefault="004D7C86" w:rsidP="007E709D">
                  <w:pPr>
                    <w:rPr>
                      <w:noProof w:val="0"/>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rPr>
                  </w:pPr>
                  <w:r w:rsidRPr="006A7C1C">
                    <w:rPr>
                      <w:b/>
                      <w:bCs/>
                      <w:noProof w:val="0"/>
                    </w:rPr>
                    <w:t>ANTREPRENORU</w:t>
                  </w:r>
                  <w:r>
                    <w:rPr>
                      <w:b/>
                      <w:bCs/>
                      <w:noProof w:val="0"/>
                    </w:rPr>
                    <w:t>L</w:t>
                  </w:r>
                </w:p>
                <w:p w14:paraId="50273CFA" w14:textId="77777777" w:rsidR="007E709D" w:rsidRPr="00FF430B" w:rsidRDefault="007E709D" w:rsidP="004D7C86">
                  <w:pPr>
                    <w:ind w:firstLine="567"/>
                    <w:jc w:val="both"/>
                    <w:rPr>
                      <w:noProof w:val="0"/>
                    </w:rPr>
                  </w:pPr>
                  <w:r w:rsidRPr="00FF430B">
                    <w:rPr>
                      <w:noProof w:val="0"/>
                    </w:rPr>
                    <w:t> </w:t>
                  </w:r>
                </w:p>
                <w:p w14:paraId="0C5B10F9" w14:textId="77777777" w:rsidR="00753976" w:rsidRPr="00FF430B" w:rsidRDefault="00753976" w:rsidP="00240751">
                  <w:pPr>
                    <w:ind w:firstLine="567"/>
                    <w:rPr>
                      <w:noProof w:val="0"/>
                    </w:rPr>
                  </w:pPr>
                </w:p>
                <w:p w14:paraId="1CA6E53E" w14:textId="77777777" w:rsidR="007E709D" w:rsidRPr="00FF430B" w:rsidRDefault="007E709D" w:rsidP="00240751">
                  <w:pPr>
                    <w:ind w:firstLine="567"/>
                    <w:rPr>
                      <w:noProof w:val="0"/>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14:paraId="16DB761C" w14:textId="77777777" w:rsidR="007E709D" w:rsidRPr="00FF430B" w:rsidRDefault="007E709D" w:rsidP="004D7C86">
                  <w:pPr>
                    <w:ind w:firstLine="567"/>
                    <w:jc w:val="both"/>
                    <w:rPr>
                      <w:noProof w:val="0"/>
                    </w:rPr>
                  </w:pPr>
                  <w:r w:rsidRPr="00FF430B">
                    <w:rPr>
                      <w:noProof w:val="0"/>
                    </w:rPr>
                    <w:t> </w:t>
                  </w:r>
                </w:p>
                <w:p w14:paraId="7C4ED40E" w14:textId="77777777" w:rsidR="007E709D" w:rsidRPr="00FF430B" w:rsidRDefault="007E709D" w:rsidP="007E709D">
                  <w:pPr>
                    <w:rPr>
                      <w:noProof w:val="0"/>
                    </w:rPr>
                  </w:pPr>
                </w:p>
                <w:p w14:paraId="772A0CA7" w14:textId="77777777" w:rsidR="007E709D" w:rsidRPr="00FF430B" w:rsidRDefault="007E709D" w:rsidP="003E7B03">
                  <w:pPr>
                    <w:jc w:val="both"/>
                    <w:rPr>
                      <w:noProof w:val="0"/>
                    </w:rPr>
                  </w:pPr>
                </w:p>
              </w:tc>
            </w:tr>
          </w:tbl>
          <w:p w14:paraId="28AE3A32" w14:textId="77777777" w:rsidR="00385C85" w:rsidRPr="00FF430B" w:rsidRDefault="00385C85" w:rsidP="00196AB4">
            <w:pPr>
              <w:tabs>
                <w:tab w:val="left" w:pos="2295"/>
              </w:tabs>
              <w:jc w:val="both"/>
            </w:pPr>
          </w:p>
          <w:p w14:paraId="3EFB5ACB" w14:textId="77777777" w:rsidR="00385C85" w:rsidRPr="00FF430B" w:rsidRDefault="00385C85" w:rsidP="00196AB4">
            <w:pPr>
              <w:tabs>
                <w:tab w:val="left" w:pos="2295"/>
              </w:tabs>
              <w:jc w:val="both"/>
            </w:pPr>
          </w:p>
          <w:p w14:paraId="4BD6F44A" w14:textId="77777777" w:rsidR="004D7C86" w:rsidRPr="00FF430B" w:rsidRDefault="004D7C86" w:rsidP="00196AB4">
            <w:pPr>
              <w:tabs>
                <w:tab w:val="left" w:pos="2295"/>
              </w:tabs>
              <w:jc w:val="both"/>
            </w:pPr>
          </w:p>
          <w:p w14:paraId="10668CDC" w14:textId="77777777" w:rsidR="004D7C86" w:rsidRPr="00FF430B" w:rsidRDefault="004D7C86" w:rsidP="00196AB4">
            <w:pPr>
              <w:tabs>
                <w:tab w:val="left" w:pos="2295"/>
              </w:tabs>
              <w:jc w:val="both"/>
            </w:pPr>
          </w:p>
          <w:p w14:paraId="49367C75" w14:textId="77777777" w:rsidR="004D7C86" w:rsidRPr="00FF430B" w:rsidRDefault="004D7C86" w:rsidP="00196AB4">
            <w:pPr>
              <w:tabs>
                <w:tab w:val="left" w:pos="2295"/>
              </w:tabs>
              <w:jc w:val="both"/>
            </w:pPr>
          </w:p>
          <w:p w14:paraId="4A51789C" w14:textId="77777777" w:rsidR="004D7C86" w:rsidRPr="00FF430B" w:rsidRDefault="004D7C86" w:rsidP="00196AB4">
            <w:pPr>
              <w:tabs>
                <w:tab w:val="left" w:pos="2295"/>
              </w:tabs>
              <w:jc w:val="both"/>
            </w:pPr>
          </w:p>
          <w:p w14:paraId="328CC5ED" w14:textId="77777777" w:rsidR="004D7C86" w:rsidRPr="00FF430B" w:rsidRDefault="004D7C86" w:rsidP="00196AB4">
            <w:pPr>
              <w:tabs>
                <w:tab w:val="left" w:pos="2295"/>
              </w:tabs>
              <w:jc w:val="both"/>
            </w:pPr>
          </w:p>
          <w:p w14:paraId="5D91D2FD" w14:textId="77777777" w:rsidR="004D7C86" w:rsidRPr="00FF430B" w:rsidRDefault="004D7C86" w:rsidP="00196AB4">
            <w:pPr>
              <w:tabs>
                <w:tab w:val="left" w:pos="2295"/>
              </w:tabs>
              <w:jc w:val="both"/>
            </w:pPr>
          </w:p>
          <w:p w14:paraId="3E580F19" w14:textId="77777777" w:rsidR="004D7C86" w:rsidRPr="00FF430B" w:rsidRDefault="004D7C86" w:rsidP="00196AB4">
            <w:pPr>
              <w:tabs>
                <w:tab w:val="left" w:pos="2295"/>
              </w:tabs>
              <w:jc w:val="both"/>
            </w:pPr>
          </w:p>
          <w:p w14:paraId="53480E18" w14:textId="77777777" w:rsidR="004D7C86" w:rsidRPr="00FF430B" w:rsidRDefault="004D7C86" w:rsidP="00196AB4">
            <w:pPr>
              <w:tabs>
                <w:tab w:val="left" w:pos="2295"/>
              </w:tabs>
              <w:jc w:val="both"/>
            </w:pPr>
          </w:p>
          <w:p w14:paraId="0E518AA9" w14:textId="77777777" w:rsidR="004D7C86" w:rsidRPr="00FF430B" w:rsidRDefault="004D7C86" w:rsidP="00196AB4">
            <w:pPr>
              <w:tabs>
                <w:tab w:val="left" w:pos="2295"/>
              </w:tabs>
              <w:jc w:val="both"/>
            </w:pPr>
          </w:p>
          <w:p w14:paraId="694123FF" w14:textId="77777777" w:rsidR="004D7C86" w:rsidRPr="00FF430B" w:rsidRDefault="004D7C86" w:rsidP="00196AB4">
            <w:pPr>
              <w:tabs>
                <w:tab w:val="left" w:pos="2295"/>
              </w:tabs>
              <w:jc w:val="both"/>
            </w:pPr>
          </w:p>
          <w:p w14:paraId="030EED18" w14:textId="77777777" w:rsidR="004D7C86" w:rsidRPr="00FF430B" w:rsidRDefault="004D7C86" w:rsidP="00196AB4">
            <w:pPr>
              <w:tabs>
                <w:tab w:val="left" w:pos="2295"/>
              </w:tabs>
              <w:jc w:val="both"/>
            </w:pPr>
          </w:p>
          <w:p w14:paraId="6EAA6411" w14:textId="77777777" w:rsidR="00BE49DD" w:rsidRPr="00FF430B" w:rsidRDefault="00BE49DD" w:rsidP="00196AB4">
            <w:pPr>
              <w:tabs>
                <w:tab w:val="left" w:pos="2295"/>
              </w:tabs>
              <w:jc w:val="both"/>
            </w:pPr>
          </w:p>
          <w:p w14:paraId="526C686A" w14:textId="096D0B37" w:rsidR="004D7C86" w:rsidRDefault="004D7C86" w:rsidP="00196AB4">
            <w:pPr>
              <w:tabs>
                <w:tab w:val="left" w:pos="2295"/>
              </w:tabs>
              <w:jc w:val="both"/>
            </w:pPr>
          </w:p>
          <w:p w14:paraId="3753E61E" w14:textId="77777777" w:rsidR="00006D6D" w:rsidRDefault="00006D6D" w:rsidP="00196AB4">
            <w:pPr>
              <w:tabs>
                <w:tab w:val="left" w:pos="2295"/>
              </w:tabs>
              <w:jc w:val="both"/>
            </w:pPr>
          </w:p>
          <w:p w14:paraId="453EA8D8" w14:textId="0FE04E19" w:rsidR="00A14C96" w:rsidRDefault="00A14C96" w:rsidP="00196AB4">
            <w:pPr>
              <w:tabs>
                <w:tab w:val="left" w:pos="2295"/>
              </w:tabs>
              <w:jc w:val="both"/>
            </w:pPr>
          </w:p>
          <w:p w14:paraId="2B20D094" w14:textId="77777777" w:rsidR="00A14C96" w:rsidRPr="00FF430B" w:rsidRDefault="00A14C96" w:rsidP="00196AB4">
            <w:pPr>
              <w:tabs>
                <w:tab w:val="left" w:pos="2295"/>
              </w:tabs>
              <w:jc w:val="both"/>
            </w:pPr>
          </w:p>
          <w:p w14:paraId="23EE9EF3" w14:textId="05EFAB83"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14:paraId="14548E19" w14:textId="77777777"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14:paraId="0ADC02F1" w14:textId="77777777" w:rsidR="00803E7E" w:rsidRPr="00FF430B" w:rsidRDefault="00803E7E" w:rsidP="004D7C86">
            <w:pPr>
              <w:jc w:val="right"/>
              <w:rPr>
                <w:noProof w:val="0"/>
              </w:rPr>
            </w:pPr>
            <w:r w:rsidRPr="00FF430B">
              <w:rPr>
                <w:noProof w:val="0"/>
              </w:rPr>
              <w:t>din “____” ________ 20___</w:t>
            </w:r>
          </w:p>
          <w:p w14:paraId="6B954B68" w14:textId="008538E4" w:rsidR="004D7C86" w:rsidRDefault="004D7C86" w:rsidP="006A7C1C">
            <w:pPr>
              <w:keepNext/>
              <w:keepLines/>
              <w:spacing w:before="200"/>
              <w:jc w:val="both"/>
              <w:outlineLvl w:val="2"/>
              <w:rPr>
                <w:noProof w:val="0"/>
              </w:rPr>
            </w:pPr>
          </w:p>
          <w:p w14:paraId="11E4291F" w14:textId="77777777" w:rsidR="006A7C1C" w:rsidRPr="00FF430B" w:rsidRDefault="006A7C1C" w:rsidP="006A7C1C">
            <w:pPr>
              <w:keepNext/>
              <w:keepLines/>
              <w:spacing w:before="200"/>
              <w:jc w:val="both"/>
              <w:outlineLvl w:val="2"/>
              <w:rPr>
                <w:noProof w:val="0"/>
              </w:rPr>
            </w:pPr>
          </w:p>
          <w:p w14:paraId="597AC2A0" w14:textId="77777777" w:rsidR="00803E7E" w:rsidRPr="00FF430B" w:rsidRDefault="00803E7E" w:rsidP="00803E7E">
            <w:pPr>
              <w:ind w:firstLine="567"/>
              <w:jc w:val="both"/>
              <w:rPr>
                <w:b/>
                <w:noProof w:val="0"/>
              </w:rPr>
            </w:pPr>
            <w:r w:rsidRPr="00FF430B">
              <w:rPr>
                <w:b/>
                <w:noProof w:val="0"/>
              </w:rPr>
              <w:t>SPECIFICAŢII DE PREŢ</w:t>
            </w:r>
          </w:p>
          <w:p w14:paraId="5589590D" w14:textId="77777777"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14:paraId="05781770" w14:textId="77777777"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14:paraId="6B27D8F6" w14:textId="77777777"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rPr>
                  </w:pPr>
                  <w:r w:rsidRPr="00FF430B">
                    <w:rPr>
                      <w:b/>
                      <w:bCs/>
                      <w:noProof w:val="0"/>
                    </w:rPr>
                    <w:t>Termenii de executare</w:t>
                  </w:r>
                </w:p>
                <w:p w14:paraId="5F805D30" w14:textId="77777777" w:rsidR="00803E7E" w:rsidRPr="00FF430B" w:rsidRDefault="00803E7E" w:rsidP="003E7B03">
                  <w:pPr>
                    <w:tabs>
                      <w:tab w:val="left" w:pos="1134"/>
                    </w:tabs>
                    <w:ind w:left="720"/>
                    <w:outlineLvl w:val="0"/>
                    <w:rPr>
                      <w:b/>
                      <w:bCs/>
                      <w:noProof w:val="0"/>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rPr>
                  </w:pPr>
                  <w:r w:rsidRPr="00FF430B">
                    <w:rPr>
                      <w:noProof w:val="0"/>
                    </w:rPr>
                    <w:t> </w:t>
                  </w:r>
                </w:p>
                <w:p w14:paraId="7C69EAEA" w14:textId="77777777" w:rsidR="00803E7E" w:rsidRPr="00FF430B" w:rsidRDefault="00803E7E" w:rsidP="004D7C86">
                  <w:pPr>
                    <w:keepNext/>
                    <w:keepLines/>
                    <w:spacing w:before="200"/>
                    <w:jc w:val="both"/>
                    <w:outlineLvl w:val="2"/>
                    <w:rPr>
                      <w:noProof w:val="0"/>
                    </w:rPr>
                  </w:pPr>
                </w:p>
                <w:p w14:paraId="06660E0C" w14:textId="77777777" w:rsidR="00753976" w:rsidRPr="00FF430B" w:rsidRDefault="00753976" w:rsidP="004D7C86">
                  <w:pPr>
                    <w:keepNext/>
                    <w:keepLines/>
                    <w:spacing w:before="200"/>
                    <w:jc w:val="both"/>
                    <w:outlineLvl w:val="2"/>
                    <w:rPr>
                      <w:noProof w:val="0"/>
                    </w:rPr>
                  </w:pPr>
                </w:p>
                <w:p w14:paraId="1435904B" w14:textId="77777777" w:rsidR="00753976" w:rsidRPr="00FF430B" w:rsidRDefault="00753976" w:rsidP="004D7C86">
                  <w:pPr>
                    <w:keepNext/>
                    <w:keepLines/>
                    <w:spacing w:before="200"/>
                    <w:jc w:val="both"/>
                    <w:outlineLvl w:val="2"/>
                    <w:rPr>
                      <w:noProof w:val="0"/>
                    </w:rPr>
                  </w:pPr>
                </w:p>
                <w:p w14:paraId="65ED4DFB" w14:textId="77777777" w:rsidR="00753976" w:rsidRPr="00FF430B" w:rsidRDefault="00753976" w:rsidP="004D7C86">
                  <w:pPr>
                    <w:keepNext/>
                    <w:keepLines/>
                    <w:spacing w:before="200"/>
                    <w:jc w:val="both"/>
                    <w:outlineLvl w:val="2"/>
                    <w:rPr>
                      <w:noProof w:val="0"/>
                    </w:rPr>
                  </w:pPr>
                </w:p>
                <w:p w14:paraId="5BD593FD" w14:textId="77777777" w:rsidR="00803E7E" w:rsidRPr="00FF430B" w:rsidRDefault="00803E7E" w:rsidP="004D7C86">
                  <w:pPr>
                    <w:keepNext/>
                    <w:keepLines/>
                    <w:spacing w:before="200"/>
                    <w:jc w:val="both"/>
                    <w:outlineLvl w:val="2"/>
                    <w:rPr>
                      <w:noProof w:val="0"/>
                    </w:rPr>
                  </w:pPr>
                </w:p>
                <w:p w14:paraId="2B9B29C7" w14:textId="77777777" w:rsidR="00803E7E" w:rsidRPr="00FF430B" w:rsidRDefault="00803E7E" w:rsidP="004D7C86">
                  <w:pPr>
                    <w:keepNext/>
                    <w:keepLines/>
                    <w:spacing w:before="200"/>
                    <w:jc w:val="both"/>
                    <w:outlineLvl w:val="2"/>
                    <w:rPr>
                      <w:noProof w:val="0"/>
                    </w:rPr>
                  </w:pPr>
                </w:p>
                <w:p w14:paraId="2BC83696" w14:textId="77777777" w:rsidR="00803E7E" w:rsidRDefault="00EA64B0" w:rsidP="004D7C86">
                  <w:pPr>
                    <w:jc w:val="center"/>
                    <w:rPr>
                      <w:b/>
                      <w:bCs/>
                      <w:noProof w:val="0"/>
                    </w:rPr>
                  </w:pPr>
                  <w:r w:rsidRPr="00FF430B">
                    <w:rPr>
                      <w:b/>
                      <w:bCs/>
                      <w:noProof w:val="0"/>
                    </w:rPr>
                    <w:t>SEMNĂTURILE PĂRŢILOR</w:t>
                  </w:r>
                </w:p>
                <w:p w14:paraId="7A9E7B1A" w14:textId="5A91F09A" w:rsidR="006A7C1C" w:rsidRPr="00FF430B" w:rsidRDefault="006A7C1C" w:rsidP="004D7C86">
                  <w:pPr>
                    <w:jc w:val="center"/>
                    <w:rPr>
                      <w:noProof w:val="0"/>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rPr>
                  </w:pPr>
                  <w:r w:rsidRPr="00FF430B">
                    <w:rPr>
                      <w:b/>
                      <w:bCs/>
                      <w:noProof w:val="0"/>
                    </w:rPr>
                    <w:t>ANTREPRENOR</w:t>
                  </w:r>
                </w:p>
                <w:p w14:paraId="0A0A85A8" w14:textId="77777777" w:rsidR="00371806" w:rsidRPr="00FF430B" w:rsidRDefault="00371806" w:rsidP="00B262BA">
                  <w:pPr>
                    <w:tabs>
                      <w:tab w:val="left" w:pos="1134"/>
                    </w:tabs>
                    <w:ind w:left="720"/>
                    <w:outlineLvl w:val="0"/>
                    <w:rPr>
                      <w:noProof w:val="0"/>
                    </w:rPr>
                  </w:pPr>
                </w:p>
                <w:p w14:paraId="50B6231F" w14:textId="77777777"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rPr>
                  </w:pPr>
                  <w:r w:rsidRPr="00FF430B">
                    <w:rPr>
                      <w:b/>
                      <w:bCs/>
                      <w:noProof w:val="0"/>
                    </w:rPr>
                    <w:t>BENEFICIAR</w:t>
                  </w:r>
                </w:p>
                <w:p w14:paraId="7C9CFAEF" w14:textId="77777777" w:rsidR="00240751" w:rsidRPr="00FF430B" w:rsidRDefault="00EA64B0" w:rsidP="00240751">
                  <w:pPr>
                    <w:ind w:firstLine="567"/>
                    <w:jc w:val="both"/>
                    <w:rPr>
                      <w:noProof w:val="0"/>
                    </w:rPr>
                  </w:pPr>
                  <w:r w:rsidRPr="00FF430B">
                    <w:rPr>
                      <w:noProof w:val="0"/>
                    </w:rPr>
                    <w:t> </w:t>
                  </w:r>
                </w:p>
                <w:p w14:paraId="2D539C49" w14:textId="77777777" w:rsidR="00240751" w:rsidRPr="00FF430B" w:rsidRDefault="00240751" w:rsidP="00240751">
                  <w:pPr>
                    <w:keepNext/>
                    <w:keepLines/>
                    <w:spacing w:before="200"/>
                    <w:ind w:firstLine="567"/>
                    <w:jc w:val="both"/>
                    <w:outlineLvl w:val="2"/>
                    <w:rPr>
                      <w:noProof w:val="0"/>
                    </w:rPr>
                  </w:pPr>
                </w:p>
                <w:p w14:paraId="7B9F60ED" w14:textId="77777777" w:rsidR="00803E7E" w:rsidRPr="00FF430B" w:rsidRDefault="00803E7E" w:rsidP="003E7B03">
                  <w:pPr>
                    <w:ind w:firstLine="567"/>
                    <w:jc w:val="both"/>
                    <w:rPr>
                      <w:noProof w:val="0"/>
                    </w:rPr>
                  </w:pPr>
                </w:p>
              </w:tc>
            </w:tr>
          </w:tbl>
          <w:p w14:paraId="08641A62" w14:textId="77777777" w:rsidR="00385C85" w:rsidRPr="00FF430B" w:rsidRDefault="00385C85" w:rsidP="00196AB4">
            <w:pPr>
              <w:tabs>
                <w:tab w:val="left" w:pos="2295"/>
              </w:tabs>
              <w:jc w:val="both"/>
            </w:pPr>
          </w:p>
          <w:p w14:paraId="0354D169" w14:textId="77777777" w:rsidR="00385C85" w:rsidRPr="00FF430B" w:rsidRDefault="00385C85" w:rsidP="00196AB4">
            <w:pPr>
              <w:tabs>
                <w:tab w:val="left" w:pos="2295"/>
              </w:tabs>
              <w:jc w:val="both"/>
            </w:pPr>
          </w:p>
          <w:p w14:paraId="67F25846" w14:textId="77777777" w:rsidR="00385C85" w:rsidRPr="00FF430B" w:rsidRDefault="00385C85" w:rsidP="00196AB4">
            <w:pPr>
              <w:tabs>
                <w:tab w:val="left" w:pos="2295"/>
              </w:tabs>
              <w:jc w:val="both"/>
            </w:pPr>
          </w:p>
          <w:p w14:paraId="573158F0" w14:textId="77777777" w:rsidR="00385C85" w:rsidRPr="00FF430B" w:rsidRDefault="00385C85" w:rsidP="00196AB4">
            <w:pPr>
              <w:tabs>
                <w:tab w:val="left" w:pos="2295"/>
              </w:tabs>
              <w:jc w:val="both"/>
            </w:pPr>
          </w:p>
          <w:p w14:paraId="1B2DC210" w14:textId="77777777" w:rsidR="00385C85" w:rsidRPr="00FF430B" w:rsidRDefault="00385C85" w:rsidP="00196AB4">
            <w:pPr>
              <w:tabs>
                <w:tab w:val="left" w:pos="2295"/>
              </w:tabs>
              <w:jc w:val="both"/>
            </w:pPr>
          </w:p>
          <w:p w14:paraId="457A8F3E" w14:textId="77777777" w:rsidR="00385C85" w:rsidRPr="00FF430B" w:rsidRDefault="00385C85" w:rsidP="00196AB4">
            <w:pPr>
              <w:tabs>
                <w:tab w:val="left" w:pos="2295"/>
              </w:tabs>
              <w:jc w:val="both"/>
            </w:pPr>
          </w:p>
          <w:p w14:paraId="09D6168B" w14:textId="77777777" w:rsidR="00385C85" w:rsidRPr="00FF430B" w:rsidRDefault="00385C85" w:rsidP="00196AB4">
            <w:pPr>
              <w:tabs>
                <w:tab w:val="left" w:pos="2295"/>
              </w:tabs>
              <w:jc w:val="both"/>
            </w:pPr>
          </w:p>
          <w:p w14:paraId="752B7DE0" w14:textId="77777777" w:rsidR="00385C85" w:rsidRPr="00FF430B" w:rsidRDefault="00385C85" w:rsidP="00196AB4">
            <w:pPr>
              <w:tabs>
                <w:tab w:val="left" w:pos="2295"/>
              </w:tabs>
              <w:jc w:val="both"/>
            </w:pPr>
          </w:p>
          <w:p w14:paraId="20890119" w14:textId="77777777" w:rsidR="00385C85" w:rsidRPr="00FF430B" w:rsidRDefault="00385C85" w:rsidP="00196AB4">
            <w:pPr>
              <w:tabs>
                <w:tab w:val="left" w:pos="2295"/>
              </w:tabs>
              <w:jc w:val="both"/>
            </w:pPr>
          </w:p>
          <w:p w14:paraId="6BC2DA73" w14:textId="2F3DA076" w:rsidR="00A14C96" w:rsidRDefault="00A14C96" w:rsidP="00196AB4">
            <w:pPr>
              <w:tabs>
                <w:tab w:val="left" w:pos="2295"/>
              </w:tabs>
              <w:jc w:val="both"/>
            </w:pPr>
          </w:p>
          <w:p w14:paraId="6A419E84" w14:textId="77777777" w:rsidR="00006D6D" w:rsidRDefault="00006D6D" w:rsidP="00196AB4">
            <w:pPr>
              <w:tabs>
                <w:tab w:val="left" w:pos="2295"/>
              </w:tabs>
              <w:jc w:val="both"/>
            </w:pPr>
          </w:p>
          <w:p w14:paraId="0D639901" w14:textId="40F17C40" w:rsidR="00A14C96" w:rsidRDefault="00A14C96" w:rsidP="00196AB4">
            <w:pPr>
              <w:tabs>
                <w:tab w:val="left" w:pos="2295"/>
              </w:tabs>
              <w:jc w:val="both"/>
            </w:pPr>
          </w:p>
          <w:p w14:paraId="0ED7CB6D" w14:textId="77777777" w:rsidR="00395344" w:rsidRDefault="00395344" w:rsidP="00196AB4">
            <w:pPr>
              <w:tabs>
                <w:tab w:val="left" w:pos="2295"/>
              </w:tabs>
              <w:jc w:val="both"/>
            </w:pPr>
          </w:p>
          <w:p w14:paraId="07A3CD2C" w14:textId="77777777" w:rsidR="00395344" w:rsidRDefault="00395344" w:rsidP="00196AB4">
            <w:pPr>
              <w:tabs>
                <w:tab w:val="left" w:pos="2295"/>
              </w:tabs>
              <w:jc w:val="both"/>
            </w:pPr>
          </w:p>
          <w:p w14:paraId="3202C9C8" w14:textId="77777777" w:rsidR="00395344" w:rsidRDefault="00395344" w:rsidP="00196AB4">
            <w:pPr>
              <w:tabs>
                <w:tab w:val="left" w:pos="2295"/>
              </w:tabs>
              <w:jc w:val="both"/>
            </w:pPr>
          </w:p>
          <w:p w14:paraId="3003CB5C" w14:textId="77777777" w:rsidR="00395344" w:rsidRDefault="00395344" w:rsidP="00196AB4">
            <w:pPr>
              <w:tabs>
                <w:tab w:val="left" w:pos="2295"/>
              </w:tabs>
              <w:jc w:val="both"/>
            </w:pPr>
          </w:p>
          <w:p w14:paraId="1C9D49C3" w14:textId="77777777" w:rsidR="00395344" w:rsidRDefault="00395344" w:rsidP="00196AB4">
            <w:pPr>
              <w:tabs>
                <w:tab w:val="left" w:pos="2295"/>
              </w:tabs>
              <w:jc w:val="both"/>
            </w:pPr>
            <w:bookmarkStart w:id="63" w:name="_GoBack"/>
            <w:bookmarkEnd w:id="63"/>
          </w:p>
          <w:p w14:paraId="0B3888A2" w14:textId="12DE591D" w:rsidR="00A14C96" w:rsidRDefault="00A14C96" w:rsidP="00196AB4">
            <w:pPr>
              <w:tabs>
                <w:tab w:val="left" w:pos="2295"/>
              </w:tabs>
              <w:jc w:val="both"/>
            </w:pPr>
          </w:p>
          <w:p w14:paraId="770D7217" w14:textId="77777777" w:rsidR="00A14C96" w:rsidRDefault="00A14C96" w:rsidP="00196AB4">
            <w:pPr>
              <w:tabs>
                <w:tab w:val="left" w:pos="2295"/>
              </w:tabs>
              <w:jc w:val="both"/>
            </w:pPr>
          </w:p>
          <w:p w14:paraId="19663106" w14:textId="77777777" w:rsidR="006A7C1C" w:rsidRPr="00FF430B" w:rsidRDefault="006A7C1C" w:rsidP="00196AB4">
            <w:pPr>
              <w:tabs>
                <w:tab w:val="left" w:pos="2295"/>
              </w:tabs>
              <w:jc w:val="both"/>
            </w:pPr>
          </w:p>
          <w:p w14:paraId="288993F3" w14:textId="0DF157DE" w:rsidR="000C5DFB" w:rsidRPr="00FF430B" w:rsidRDefault="000C5DFB" w:rsidP="000C5DFB">
            <w:pPr>
              <w:jc w:val="right"/>
              <w:rPr>
                <w:noProof w:val="0"/>
              </w:rPr>
            </w:pPr>
            <w:r w:rsidRPr="00FF430B">
              <w:rPr>
                <w:noProof w:val="0"/>
              </w:rPr>
              <w:lastRenderedPageBreak/>
              <w:t>Anexa nr.</w:t>
            </w:r>
            <w:r w:rsidR="00DF4DCF">
              <w:rPr>
                <w:noProof w:val="0"/>
              </w:rPr>
              <w:t xml:space="preserve"> </w:t>
            </w:r>
            <w:r w:rsidR="00D8130E" w:rsidRPr="00FF430B">
              <w:rPr>
                <w:noProof w:val="0"/>
              </w:rPr>
              <w:t>26</w:t>
            </w:r>
          </w:p>
          <w:p w14:paraId="40FDAC2A" w14:textId="77777777"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14:paraId="5EC2ADC2" w14:textId="77777777" w:rsidR="000C5DFB" w:rsidRPr="00FF430B" w:rsidRDefault="000C5DFB" w:rsidP="000C5DFB">
            <w:pPr>
              <w:jc w:val="right"/>
              <w:rPr>
                <w:noProof w:val="0"/>
              </w:rPr>
            </w:pPr>
            <w:r w:rsidRPr="00FF430B">
              <w:rPr>
                <w:noProof w:val="0"/>
              </w:rPr>
              <w:t>din “____” ________ 20___</w:t>
            </w:r>
          </w:p>
          <w:p w14:paraId="6D90D7E5" w14:textId="77777777" w:rsidR="00385C85" w:rsidRPr="00FF430B" w:rsidRDefault="00385C85" w:rsidP="00196AB4">
            <w:pPr>
              <w:tabs>
                <w:tab w:val="left" w:pos="2295"/>
              </w:tabs>
              <w:jc w:val="both"/>
            </w:pPr>
          </w:p>
          <w:p w14:paraId="68B76606" w14:textId="77777777" w:rsidR="00385C85" w:rsidRPr="00FF430B" w:rsidRDefault="00385C85" w:rsidP="00196AB4">
            <w:pPr>
              <w:tabs>
                <w:tab w:val="left" w:pos="2295"/>
              </w:tabs>
              <w:jc w:val="both"/>
            </w:pPr>
          </w:p>
          <w:p w14:paraId="5ED1DB81" w14:textId="77777777" w:rsidR="00385C85" w:rsidRPr="00FF430B" w:rsidRDefault="00385C85" w:rsidP="00196AB4">
            <w:pPr>
              <w:tabs>
                <w:tab w:val="left" w:pos="2295"/>
              </w:tabs>
              <w:jc w:val="both"/>
            </w:pPr>
          </w:p>
          <w:p w14:paraId="33DED036" w14:textId="77777777" w:rsidR="00394DC7" w:rsidRPr="00FF430B" w:rsidRDefault="00394DC7" w:rsidP="00394DC7">
            <w:pPr>
              <w:jc w:val="center"/>
              <w:rPr>
                <w:b/>
                <w:noProof w:val="0"/>
              </w:rPr>
            </w:pPr>
            <w:r w:rsidRPr="00FF430B">
              <w:rPr>
                <w:b/>
                <w:noProof w:val="0"/>
              </w:rPr>
              <w:t>CONTRACT – MODEL</w:t>
            </w:r>
          </w:p>
          <w:p w14:paraId="05E6741F" w14:textId="77777777" w:rsidR="009174E1" w:rsidRPr="00FF430B" w:rsidRDefault="009174E1" w:rsidP="009174E1">
            <w:pPr>
              <w:jc w:val="center"/>
              <w:rPr>
                <w:b/>
                <w:noProof w:val="0"/>
              </w:rPr>
            </w:pPr>
          </w:p>
          <w:p w14:paraId="75018E31" w14:textId="77777777" w:rsidR="00EB080B" w:rsidRPr="00FF430B" w:rsidRDefault="00EB080B" w:rsidP="00196AB4">
            <w:pPr>
              <w:tabs>
                <w:tab w:val="left" w:pos="2295"/>
              </w:tabs>
              <w:jc w:val="both"/>
            </w:pPr>
          </w:p>
          <w:p w14:paraId="57B8F233" w14:textId="77777777"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14:paraId="6D3066DE" w14:textId="77777777"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14:paraId="74E73267" w14:textId="77777777" w:rsidR="00EB080B" w:rsidRPr="00FF430B" w:rsidRDefault="00EB080B" w:rsidP="00196AB4">
            <w:pPr>
              <w:tabs>
                <w:tab w:val="left" w:pos="2295"/>
              </w:tabs>
              <w:jc w:val="both"/>
            </w:pPr>
          </w:p>
          <w:p w14:paraId="64859F03" w14:textId="77777777" w:rsidR="00394DC7" w:rsidRPr="00FF430B" w:rsidRDefault="00394DC7" w:rsidP="00F23E62">
            <w:pPr>
              <w:rPr>
                <w:i/>
              </w:rPr>
            </w:pPr>
            <w:r w:rsidRPr="00FF430B">
              <w:rPr>
                <w:b/>
              </w:rPr>
              <w:t>”___” _____________  202</w:t>
            </w:r>
            <w:r w:rsidR="00F23E62" w:rsidRPr="00FF430B">
              <w:rPr>
                <w:b/>
              </w:rPr>
              <w:t>..</w:t>
            </w:r>
            <w:r w:rsidR="00C33344" w:rsidRPr="00FF430B">
              <w:rPr>
                <w:b/>
              </w:rPr>
              <w:t xml:space="preserve">                                                                 </w:t>
            </w:r>
            <w:r w:rsidR="00F23E62" w:rsidRPr="00FF430B">
              <w:t>oraș/municipiu</w:t>
            </w:r>
            <w:r w:rsidR="00F23E62" w:rsidRPr="00FF430B">
              <w:rPr>
                <w:b/>
              </w:rPr>
              <w:t>…...………</w:t>
            </w:r>
          </w:p>
          <w:p w14:paraId="75323132" w14:textId="77777777" w:rsidR="002D6E71" w:rsidRPr="00FF430B" w:rsidRDefault="002D6E71" w:rsidP="00196AB4">
            <w:pPr>
              <w:tabs>
                <w:tab w:val="left" w:pos="2295"/>
              </w:tabs>
              <w:jc w:val="both"/>
            </w:pPr>
          </w:p>
          <w:p w14:paraId="219635B7" w14:textId="77777777" w:rsidR="00AD32DD" w:rsidRPr="00FF430B" w:rsidRDefault="00394DC7" w:rsidP="00385C85">
            <w:pPr>
              <w:pStyle w:val="a"/>
              <w:numPr>
                <w:ilvl w:val="0"/>
                <w:numId w:val="45"/>
              </w:numPr>
              <w:jc w:val="center"/>
              <w:rPr>
                <w:b/>
                <w:kern w:val="28"/>
              </w:rPr>
            </w:pPr>
            <w:r w:rsidRPr="00FF430B">
              <w:rPr>
                <w:b/>
                <w:kern w:val="28"/>
              </w:rPr>
              <w:t>PARTEA GENERALĂ</w:t>
            </w:r>
          </w:p>
          <w:p w14:paraId="1A976C59" w14:textId="77777777" w:rsidR="00394DC7" w:rsidRPr="00FF430B" w:rsidRDefault="00394DC7" w:rsidP="00394DC7">
            <w:pPr>
              <w:pStyle w:val="a"/>
              <w:numPr>
                <w:ilvl w:val="0"/>
                <w:numId w:val="0"/>
              </w:numPr>
              <w:ind w:left="3240"/>
              <w:rPr>
                <w:kern w:val="28"/>
                <w:sz w:val="20"/>
                <w:szCs w:val="20"/>
              </w:rPr>
            </w:pPr>
            <w:r w:rsidRPr="00FF430B">
              <w:rPr>
                <w:kern w:val="28"/>
                <w:sz w:val="20"/>
                <w:szCs w:val="20"/>
              </w:rPr>
              <w:t xml:space="preserve"> </w:t>
            </w:r>
            <w:r w:rsidR="00C33344" w:rsidRPr="00FF430B">
              <w:rPr>
                <w:kern w:val="28"/>
                <w:sz w:val="20"/>
                <w:szCs w:val="20"/>
              </w:rPr>
              <w:t xml:space="preserve">                  </w:t>
            </w:r>
            <w:r w:rsidRPr="00FF430B">
              <w:rPr>
                <w:kern w:val="28"/>
                <w:sz w:val="20"/>
                <w:szCs w:val="20"/>
              </w:rPr>
              <w:t xml:space="preserve"> (OBLIGATORI</w:t>
            </w:r>
            <w:r w:rsidR="0060188C" w:rsidRPr="00FF430B">
              <w:rPr>
                <w:kern w:val="28"/>
                <w:sz w:val="20"/>
                <w:szCs w:val="20"/>
              </w:rPr>
              <w:t>U</w:t>
            </w:r>
            <w:r w:rsidRPr="00FF430B">
              <w:rPr>
                <w:kern w:val="28"/>
                <w:sz w:val="20"/>
                <w:szCs w:val="20"/>
              </w:rPr>
              <w:t>)</w:t>
            </w:r>
          </w:p>
          <w:p w14:paraId="3E245505" w14:textId="77777777" w:rsidR="00394DC7" w:rsidRPr="00FF430B" w:rsidRDefault="00394DC7" w:rsidP="00394DC7">
            <w:pPr>
              <w:pStyle w:val="a"/>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rPr>
                  </w:pPr>
                  <w:r w:rsidRPr="00FF430B">
                    <w:rPr>
                      <w:b/>
                    </w:rPr>
                    <w:t>Beneficiar</w:t>
                  </w:r>
                </w:p>
              </w:tc>
              <w:tc>
                <w:tcPr>
                  <w:tcW w:w="2350" w:type="pct"/>
                </w:tcPr>
                <w:p w14:paraId="7A202734" w14:textId="77777777" w:rsidR="00394DC7" w:rsidRPr="00FF430B" w:rsidRDefault="00394DC7" w:rsidP="008A2F19">
                  <w:pPr>
                    <w:jc w:val="both"/>
                    <w:rPr>
                      <w:b/>
                    </w:rPr>
                  </w:pPr>
                  <w:r w:rsidRPr="00FF430B">
                    <w:rPr>
                      <w:b/>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922F8A" w:rsidRPr="00FF430B">
                    <w:t xml:space="preserve"> </w:t>
                  </w:r>
                  <w:r w:rsidR="0060188C" w:rsidRPr="00FF430B">
                    <w:rPr>
                      <w:i/>
                    </w:rPr>
                    <w:t>IDNO</w:t>
                  </w:r>
                  <w:r w:rsidR="00922F8A" w:rsidRPr="00FF430B">
                    <w:rPr>
                      <w:i/>
                    </w:rPr>
                    <w:t>,</w:t>
                  </w:r>
                  <w:r w:rsidR="0060188C" w:rsidRPr="00FF430B">
                    <w:rPr>
                      <w:i/>
                    </w:rPr>
                    <w:t xml:space="preserve"> </w:t>
                  </w:r>
                  <w:r w:rsidRPr="00FF430B">
                    <w:t xml:space="preserve"> pe de o parte,</w:t>
                  </w:r>
                </w:p>
              </w:tc>
              <w:tc>
                <w:tcPr>
                  <w:tcW w:w="2350" w:type="pct"/>
                </w:tcPr>
                <w:p w14:paraId="73008784" w14:textId="77777777"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0060188C" w:rsidRPr="00FF430B">
                    <w:rPr>
                      <w:i/>
                    </w:rPr>
                    <w:t xml:space="preserve"> </w:t>
                  </w:r>
                  <w:r w:rsidRPr="00FF430B">
                    <w:t xml:space="preserve"> pe de </w:t>
                  </w:r>
                  <w:r w:rsidR="00922F8A" w:rsidRPr="00FF430B">
                    <w:t>altă</w:t>
                  </w:r>
                  <w:r w:rsidRPr="00FF430B">
                    <w:t xml:space="preserve"> parte,</w:t>
                  </w:r>
                </w:p>
              </w:tc>
            </w:tr>
          </w:tbl>
          <w:p w14:paraId="3BAF380E" w14:textId="77777777"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rPr>
            </w:pPr>
          </w:p>
          <w:p w14:paraId="276703EE" w14:textId="77777777"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rPr>
            </w:pPr>
          </w:p>
          <w:p w14:paraId="6427672B" w14:textId="77777777" w:rsidR="004C7DFB" w:rsidRPr="00FF430B" w:rsidRDefault="004C7DFB" w:rsidP="007C193B">
            <w:pPr>
              <w:jc w:val="both"/>
            </w:pPr>
            <w:r w:rsidRPr="00FF430B">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pPr>
            <w:r w:rsidRPr="00FF430B">
              <w:t>Formularul Contractului;</w:t>
            </w:r>
          </w:p>
          <w:p w14:paraId="62BECD35" w14:textId="77777777" w:rsidR="00AD32DD" w:rsidRPr="00FF430B" w:rsidRDefault="004C7DFB">
            <w:pPr>
              <w:numPr>
                <w:ilvl w:val="0"/>
                <w:numId w:val="33"/>
              </w:numPr>
              <w:suppressAutoHyphens/>
              <w:ind w:left="0" w:firstLine="720"/>
              <w:jc w:val="both"/>
              <w:rPr>
                <w:i/>
              </w:rPr>
            </w:pPr>
            <w:r w:rsidRPr="00FF430B">
              <w:t>Formularul ofertei;</w:t>
            </w:r>
          </w:p>
          <w:p w14:paraId="4CD35ADF" w14:textId="77777777" w:rsidR="00AD32DD" w:rsidRPr="00FF430B" w:rsidRDefault="004C7DFB">
            <w:pPr>
              <w:numPr>
                <w:ilvl w:val="0"/>
                <w:numId w:val="33"/>
              </w:numPr>
              <w:suppressAutoHyphens/>
              <w:ind w:left="0" w:firstLine="720"/>
              <w:jc w:val="both"/>
              <w:rPr>
                <w:i/>
              </w:rPr>
            </w:pPr>
            <w:r w:rsidRPr="00FF430B">
              <w:t>Caietul de sarcini;</w:t>
            </w:r>
          </w:p>
          <w:p w14:paraId="6351F713" w14:textId="77777777" w:rsidR="00AD32DD" w:rsidRPr="00FF430B" w:rsidRDefault="004C7DFB">
            <w:pPr>
              <w:numPr>
                <w:ilvl w:val="0"/>
                <w:numId w:val="33"/>
              </w:numPr>
              <w:suppressAutoHyphens/>
              <w:ind w:left="0" w:firstLine="720"/>
              <w:jc w:val="both"/>
              <w:rPr>
                <w:i/>
              </w:rPr>
            </w:pPr>
            <w:r w:rsidRPr="00FF430B">
              <w:t>Garanția de bună execuție.</w:t>
            </w:r>
          </w:p>
          <w:p w14:paraId="5A807A7A" w14:textId="7EC48555"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w:t>
            </w:r>
            <w:r w:rsidR="00DF4DCF">
              <w:t xml:space="preserve"> </w:t>
            </w:r>
            <w:r w:rsidR="0060188C" w:rsidRPr="00FF430B">
              <w:t>2</w:t>
            </w:r>
            <w:r w:rsidRPr="00FF430B">
              <w:t>.</w:t>
            </w:r>
          </w:p>
          <w:p w14:paraId="0DE78DB7" w14:textId="77777777"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rPr>
            </w:pPr>
          </w:p>
          <w:p w14:paraId="7CE45D8A" w14:textId="77777777" w:rsidR="004C7DFB" w:rsidRPr="00FF430B" w:rsidRDefault="007C193B" w:rsidP="007C193B">
            <w:pPr>
              <w:rPr>
                <w:b/>
              </w:rPr>
            </w:pPr>
            <w:r w:rsidRPr="00FF430B">
              <w:rPr>
                <w:b/>
              </w:rPr>
              <w:t>1. OBIECTUL CONTRACTULUI</w:t>
            </w:r>
          </w:p>
          <w:p w14:paraId="5FE58412" w14:textId="77777777"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pPr>
            <w:r w:rsidRPr="00FF430B">
              <w:t xml:space="preserve">1.2. Beneficiarul se obligă, la rândul său, să achite şi să recepţioneze Lucrările livrate de Antreprenor. </w:t>
            </w:r>
          </w:p>
          <w:p w14:paraId="7C08EEAD" w14:textId="77777777"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rPr>
            </w:pPr>
          </w:p>
          <w:p w14:paraId="4D89C1D8" w14:textId="77777777" w:rsidR="004C7DFB" w:rsidRPr="00FF430B" w:rsidRDefault="007C193B" w:rsidP="007C193B">
            <w:pPr>
              <w:rPr>
                <w:b/>
              </w:rPr>
            </w:pPr>
            <w:r w:rsidRPr="00FF430B">
              <w:rPr>
                <w:b/>
              </w:rPr>
              <w:t>2.TERMENII ŞI CONDIŢIILE DE PRESTARE</w:t>
            </w:r>
          </w:p>
          <w:p w14:paraId="38DE5575" w14:textId="77777777"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lastRenderedPageBreak/>
              <w:t>prezentul</w:t>
            </w:r>
            <w:r w:rsidRPr="00FF430B">
              <w:t xml:space="preserve"> Contract. </w:t>
            </w:r>
          </w:p>
          <w:p w14:paraId="4481491D" w14:textId="77777777"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14:paraId="2EDEAEAF" w14:textId="77777777" w:rsidR="004C7DFB" w:rsidRPr="00FF430B" w:rsidRDefault="004C7DFB" w:rsidP="007C193B">
            <w:pPr>
              <w:jc w:val="both"/>
            </w:pPr>
            <w:r w:rsidRPr="00FF430B">
              <w:t xml:space="preserve"> 2.3. La elaborarea soluțiilor de proiect, se va opta pentru soluții care vor duce la optimizarea cheltuielilor pentru execuția lucrărilor de reparație (ulterior și pentru lucrările de întreținere).</w:t>
            </w:r>
            <w:r w:rsidR="00C33344" w:rsidRPr="00FF430B">
              <w:t xml:space="preserve"> </w:t>
            </w:r>
            <w:r w:rsidRPr="00FF430B">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14:paraId="48CC6BEF" w14:textId="77777777"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w:t>
            </w:r>
            <w:r w:rsidR="00C33344" w:rsidRPr="00FF430B">
              <w:t xml:space="preserve"> </w:t>
            </w:r>
            <w:r w:rsidRPr="00FF430B">
              <w:t>și originalul facturii fiscale.</w:t>
            </w:r>
          </w:p>
          <w:p w14:paraId="655578F4" w14:textId="77777777" w:rsidR="002B1EFF" w:rsidRPr="00FF430B" w:rsidRDefault="002B1EFF" w:rsidP="004C7DFB">
            <w:pPr>
              <w:ind w:firstLine="720"/>
              <w:jc w:val="both"/>
            </w:pPr>
          </w:p>
          <w:p w14:paraId="1B0E0D46" w14:textId="77777777" w:rsidR="005212EA" w:rsidRPr="00FF430B" w:rsidRDefault="007C193B" w:rsidP="007C193B">
            <w:pPr>
              <w:rPr>
                <w:b/>
              </w:rPr>
            </w:pPr>
            <w:r w:rsidRPr="00FF430B">
              <w:rPr>
                <w:b/>
              </w:rPr>
              <w:t>3. PREŢUL ŞI CONDIŢIILE DE PLATĂ</w:t>
            </w:r>
          </w:p>
          <w:p w14:paraId="051FE7BD" w14:textId="77777777" w:rsidR="005212EA" w:rsidRPr="00FF430B" w:rsidRDefault="005212EA" w:rsidP="007C193B">
            <w:pPr>
              <w:jc w:val="both"/>
            </w:pPr>
            <w:r w:rsidRPr="00FF430B">
              <w:t>3.1. Preţul Lucrărilor conform prezentului Contract este stabilit în lei moldoveneşti.</w:t>
            </w:r>
          </w:p>
          <w:p w14:paraId="3409DEB4" w14:textId="77777777"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14:paraId="79B17D33" w14:textId="77777777" w:rsidR="005212EA" w:rsidRPr="00FF430B" w:rsidRDefault="005212EA" w:rsidP="007C193B">
            <w:pPr>
              <w:jc w:val="both"/>
            </w:pPr>
            <w:r w:rsidRPr="00FF430B">
              <w:t>3.3. Beneficiarul va achita Antreprenorului în două etape suma totală pentru Lucrările executate, după cum urmează:</w:t>
            </w:r>
          </w:p>
          <w:p w14:paraId="291CF741" w14:textId="478135A8"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003B210E">
              <w:rPr>
                <w:b/>
              </w:rPr>
              <w:t xml:space="preserve"> </w:t>
            </w:r>
            <w:r w:rsidRPr="00FF430B">
              <w:rPr>
                <w:b/>
              </w:rPr>
              <w:t>inclusiv TVA</w:t>
            </w:r>
            <w:r w:rsidR="00073EB7" w:rsidRPr="00FF430B">
              <w:rPr>
                <w:b/>
              </w:rPr>
              <w:t>,</w:t>
            </w:r>
            <w:r w:rsidRPr="00FF430B">
              <w:t xml:space="preserve"> conform Specificației;</w:t>
            </w:r>
          </w:p>
          <w:p w14:paraId="5746377A" w14:textId="77777777"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00C33344" w:rsidRPr="00FF430B">
              <w:rPr>
                <w:b/>
              </w:rPr>
              <w:t xml:space="preserve"> </w:t>
            </w:r>
            <w:r w:rsidRPr="00FF430B">
              <w:rPr>
                <w:b/>
              </w:rPr>
              <w:t>inclusiv TVA</w:t>
            </w:r>
            <w:r w:rsidR="00073EB7" w:rsidRPr="00FF430B">
              <w:rPr>
                <w:b/>
              </w:rPr>
              <w:t>,</w:t>
            </w:r>
            <w:r w:rsidRPr="00FF430B">
              <w:t xml:space="preserve"> conform Specificației. </w:t>
            </w:r>
          </w:p>
          <w:p w14:paraId="3BCB2C5F" w14:textId="77777777"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pPr>
            <w:r w:rsidRPr="00FF430B">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rPr>
            </w:pPr>
          </w:p>
          <w:p w14:paraId="423B6E90" w14:textId="77777777" w:rsidR="009A30D6" w:rsidRPr="00FF430B" w:rsidRDefault="007C193B" w:rsidP="007C193B">
            <w:pPr>
              <w:rPr>
                <w:b/>
              </w:rPr>
            </w:pPr>
            <w:r w:rsidRPr="00FF430B">
              <w:rPr>
                <w:b/>
              </w:rPr>
              <w:t>4. CONDIŢIILE DE PREDARE-PRIMIRE</w:t>
            </w:r>
          </w:p>
          <w:p w14:paraId="7D0D6413" w14:textId="77777777" w:rsidR="009A30D6" w:rsidRPr="00FF430B" w:rsidRDefault="009A30D6" w:rsidP="007C193B">
            <w:pPr>
              <w:jc w:val="both"/>
            </w:pPr>
            <w:r w:rsidRPr="00FF430B">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pPr>
            <w:r w:rsidRPr="00FF430B">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pPr>
            <w:r w:rsidRPr="00FF430B">
              <w:t>calitatea Lucrărilor corespunde documentelor normative și standardelor de stat.</w:t>
            </w:r>
          </w:p>
          <w:p w14:paraId="1A8A3808" w14:textId="77777777" w:rsidR="001C3DC4" w:rsidRPr="00FF430B" w:rsidRDefault="001C3DC4" w:rsidP="001C3DC4">
            <w:pPr>
              <w:ind w:firstLine="720"/>
              <w:jc w:val="center"/>
              <w:rPr>
                <w:b/>
              </w:rPr>
            </w:pPr>
          </w:p>
          <w:p w14:paraId="4394560F" w14:textId="77777777" w:rsidR="001C3DC4" w:rsidRPr="00FF430B" w:rsidRDefault="007C193B" w:rsidP="007C193B">
            <w:pPr>
              <w:rPr>
                <w:b/>
              </w:rPr>
            </w:pPr>
            <w:r w:rsidRPr="00FF430B">
              <w:rPr>
                <w:b/>
              </w:rPr>
              <w:t>5. STANDARDE</w:t>
            </w:r>
          </w:p>
          <w:p w14:paraId="2CB65E68" w14:textId="77777777" w:rsidR="001C3DC4" w:rsidRPr="00FF430B" w:rsidRDefault="001C3DC4" w:rsidP="007C193B">
            <w:pPr>
              <w:jc w:val="both"/>
            </w:pPr>
            <w:r w:rsidRPr="00FF430B">
              <w:t>5.1 Lucrările</w:t>
            </w:r>
            <w:r w:rsidR="004A5F0C" w:rsidRPr="00FF430B">
              <w:t xml:space="preserve"> </w:t>
            </w:r>
            <w:r w:rsidRPr="00FF430B">
              <w:t>prestate în baza contractului vor respecta standardele prezentate de către Beneficiar în cerințele caietului de sarcini.</w:t>
            </w:r>
          </w:p>
          <w:p w14:paraId="6B509744" w14:textId="77777777"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pPr>
          </w:p>
          <w:p w14:paraId="4D3E834F" w14:textId="77777777" w:rsidR="001C3DC4" w:rsidRPr="00FF430B" w:rsidRDefault="007C193B" w:rsidP="007C193B">
            <w:pPr>
              <w:rPr>
                <w:b/>
              </w:rPr>
            </w:pPr>
            <w:r w:rsidRPr="00FF430B">
              <w:rPr>
                <w:b/>
              </w:rPr>
              <w:t>6. OBLIGAŢIILE PĂRŢILOR</w:t>
            </w:r>
          </w:p>
          <w:p w14:paraId="7240442A" w14:textId="77777777" w:rsidR="001C3DC4" w:rsidRPr="00FF430B" w:rsidRDefault="001C3DC4" w:rsidP="007C193B">
            <w:pPr>
              <w:jc w:val="both"/>
            </w:pPr>
            <w:r w:rsidRPr="00FF430B">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notifice</w:t>
            </w:r>
            <w:r w:rsidR="00AB7AE2" w:rsidRPr="00FF430B">
              <w:t xml:space="preserve"> </w:t>
            </w:r>
            <w:r w:rsidRPr="00FF430B">
              <w:t>Beneficiarul,</w:t>
            </w:r>
            <w:r w:rsidR="00AB7AE2" w:rsidRPr="00FF430B">
              <w:t xml:space="preserve"> </w:t>
            </w:r>
            <w:r w:rsidRPr="00FF430B">
              <w:t xml:space="preserve">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w:t>
            </w:r>
            <w:r w:rsidR="00AB7AE2" w:rsidRPr="00FF430B">
              <w:t xml:space="preserve"> </w:t>
            </w:r>
            <w:r w:rsidRPr="00FF430B">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lastRenderedPageBreak/>
              <w:t>să asigure calitatea executării Lucrărilor și să suporte cheltuielile de verificare repetată, în caz de primire a Avizului negativ al</w:t>
            </w:r>
            <w:r w:rsidR="00AB7AE2" w:rsidRPr="00FF430B">
              <w:t xml:space="preserve"> </w:t>
            </w:r>
            <w:r w:rsidRPr="00FF430B">
              <w:t>Î.S.</w:t>
            </w:r>
            <w:r w:rsidR="00AB7AE2" w:rsidRPr="00FF430B">
              <w:t xml:space="preserve"> „</w:t>
            </w:r>
            <w:r w:rsidRPr="00FF430B">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stabilească, în proiect, fazele determinante de execuție a lucrărilor și exercitarea</w:t>
            </w:r>
            <w:r w:rsidR="004A5F0C" w:rsidRPr="00FF430B">
              <w:t xml:space="preserve"> </w:t>
            </w:r>
            <w:r w:rsidRPr="00FF430B">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14:paraId="112EE0F6" w14:textId="77777777" w:rsidR="001C3DC4" w:rsidRPr="00FF430B" w:rsidRDefault="001C3DC4" w:rsidP="00FF5CB2">
            <w:pPr>
              <w:jc w:val="both"/>
            </w:pPr>
            <w:r w:rsidRPr="00FF430B">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w:t>
            </w:r>
            <w:r w:rsidR="003B210E">
              <w:t xml:space="preserve"> </w:t>
            </w:r>
            <w:r w:rsidRPr="00FF430B">
              <w:t>a</w:t>
            </w:r>
            <w:r w:rsidR="00073EB7" w:rsidRPr="00FF430B">
              <w:t>l</w:t>
            </w:r>
            <w:r w:rsidRPr="00FF430B">
              <w:t xml:space="preserve"> Contractului. </w:t>
            </w:r>
          </w:p>
          <w:p w14:paraId="39CDC288" w14:textId="77777777" w:rsidR="00A93011" w:rsidRPr="00FF430B" w:rsidRDefault="00A93011" w:rsidP="00A93011">
            <w:pPr>
              <w:ind w:firstLine="720"/>
              <w:jc w:val="center"/>
              <w:rPr>
                <w:b/>
              </w:rPr>
            </w:pPr>
          </w:p>
          <w:p w14:paraId="25AC9F71" w14:textId="77777777" w:rsidR="00A93011" w:rsidRPr="00FF430B" w:rsidRDefault="007C193B" w:rsidP="007C193B">
            <w:pPr>
              <w:rPr>
                <w:b/>
              </w:rPr>
            </w:pPr>
            <w:r w:rsidRPr="00FF430B">
              <w:rPr>
                <w:b/>
              </w:rPr>
              <w:t>7. JUSTIFICAREA DATORITĂ UNUI IMPEDIMENT</w:t>
            </w:r>
          </w:p>
          <w:p w14:paraId="6A6D8931" w14:textId="77777777"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14:paraId="07350029" w14:textId="77777777"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pPr>
          </w:p>
          <w:p w14:paraId="76EDF68D" w14:textId="77777777" w:rsidR="00A93011" w:rsidRPr="00FF430B" w:rsidRDefault="007C193B" w:rsidP="007C193B">
            <w:pPr>
              <w:rPr>
                <w:b/>
              </w:rPr>
            </w:pPr>
            <w:r w:rsidRPr="00FF430B">
              <w:rPr>
                <w:b/>
              </w:rPr>
              <w:t>8. REZOLUȚIUNEA CONTRACTULUI</w:t>
            </w:r>
          </w:p>
          <w:p w14:paraId="22187E74" w14:textId="77777777" w:rsidR="00A93011" w:rsidRPr="00FF430B" w:rsidRDefault="00A93011" w:rsidP="007C193B">
            <w:pPr>
              <w:jc w:val="both"/>
            </w:pPr>
            <w:r w:rsidRPr="00FF430B">
              <w:t>8.1.Rezoluțiunea Contractului se poate realiza cu acordul comun al Părţilor.</w:t>
            </w:r>
          </w:p>
          <w:p w14:paraId="20B7EC1A" w14:textId="77777777" w:rsidR="00A93011" w:rsidRPr="00FF430B" w:rsidRDefault="00A93011" w:rsidP="007C193B">
            <w:pPr>
              <w:jc w:val="both"/>
            </w:pPr>
            <w:r w:rsidRPr="00FF430B">
              <w:t xml:space="preserve">8.2. Contractul poate fi </w:t>
            </w:r>
            <w:r w:rsidR="00073EB7" w:rsidRPr="00FF430B">
              <w:t>rezolvit</w:t>
            </w:r>
            <w:r w:rsidRPr="00FF430B">
              <w:t>în mod unilateral în caz de:</w:t>
            </w:r>
          </w:p>
          <w:p w14:paraId="4AE9719E" w14:textId="77777777" w:rsidR="00AD32DD" w:rsidRPr="00FF430B" w:rsidRDefault="00A93011">
            <w:pPr>
              <w:numPr>
                <w:ilvl w:val="0"/>
                <w:numId w:val="37"/>
              </w:numPr>
              <w:tabs>
                <w:tab w:val="left" w:pos="1080"/>
              </w:tabs>
              <w:suppressAutoHyphens/>
              <w:ind w:left="0" w:firstLine="720"/>
              <w:jc w:val="both"/>
            </w:pPr>
            <w:r w:rsidRPr="00FF430B">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pPr>
            <w:r w:rsidRPr="00FF430B">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pPr>
            <w:r w:rsidRPr="00FF430B">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14:paraId="481FCDB2" w14:textId="07B5F453" w:rsidR="00AD32DD" w:rsidRPr="00FF430B" w:rsidRDefault="008A2F19">
            <w:pPr>
              <w:numPr>
                <w:ilvl w:val="0"/>
                <w:numId w:val="37"/>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w:t>
            </w:r>
            <w:r w:rsidR="003B210E">
              <w:t xml:space="preserve"> </w:t>
            </w:r>
            <w:r w:rsidRPr="00FF430B">
              <w:t>19 al Legii</w:t>
            </w:r>
            <w:r w:rsidR="00E10240" w:rsidRPr="00FF430B">
              <w:t xml:space="preserve"> nr.</w:t>
            </w:r>
            <w:r w:rsidR="00FF5CB2">
              <w:t xml:space="preserve"> </w:t>
            </w:r>
            <w:r w:rsidRPr="00FF430B">
              <w:t>131/2015 privind achizițiile publice;</w:t>
            </w:r>
          </w:p>
          <w:p w14:paraId="0722FCA9" w14:textId="36FF5AFE" w:rsidR="00AD32DD" w:rsidRPr="00790486" w:rsidRDefault="008A2F19" w:rsidP="004A5F0C">
            <w:pPr>
              <w:pStyle w:val="af2"/>
              <w:numPr>
                <w:ilvl w:val="0"/>
                <w:numId w:val="37"/>
              </w:numPr>
              <w:tabs>
                <w:tab w:val="clear" w:pos="1854"/>
                <w:tab w:val="left" w:pos="0"/>
                <w:tab w:val="num" w:pos="1135"/>
                <w:tab w:val="left" w:pos="2070"/>
              </w:tabs>
              <w:ind w:left="0" w:firstLine="710"/>
              <w:rPr>
                <w:lang w:val="en-US"/>
              </w:rPr>
            </w:pPr>
            <w:r w:rsidRPr="00790486">
              <w:rPr>
                <w:lang w:val="en-US"/>
              </w:rPr>
              <w:t>contractul a făcut obiectul unei modificări substanțiale care necesita o nouă procedură de achiziție publi</w:t>
            </w:r>
            <w:r w:rsidR="00283820" w:rsidRPr="00790486">
              <w:rPr>
                <w:lang w:val="en-US"/>
              </w:rPr>
              <w:t>că în conformitate cu art.</w:t>
            </w:r>
            <w:r w:rsidR="003B210E" w:rsidRPr="00790486">
              <w:rPr>
                <w:lang w:val="en-US"/>
              </w:rPr>
              <w:t xml:space="preserve"> </w:t>
            </w:r>
            <w:r w:rsidRPr="00790486">
              <w:rPr>
                <w:lang w:val="en-US"/>
              </w:rPr>
              <w:t xml:space="preserve">76 al Legii </w:t>
            </w:r>
            <w:r w:rsidR="00E10240" w:rsidRPr="00790486">
              <w:rPr>
                <w:lang w:val="en-US"/>
              </w:rPr>
              <w:t>nr.</w:t>
            </w:r>
            <w:r w:rsidR="003B210E" w:rsidRPr="00790486">
              <w:rPr>
                <w:lang w:val="en-US"/>
              </w:rPr>
              <w:t xml:space="preserve"> </w:t>
            </w:r>
            <w:r w:rsidRPr="00790486">
              <w:rPr>
                <w:lang w:val="en-US"/>
              </w:rPr>
              <w:t>131/2015 privind achizițiile publice;</w:t>
            </w:r>
          </w:p>
          <w:p w14:paraId="64438E73" w14:textId="6A6AB7BE" w:rsidR="00AD32DD" w:rsidRPr="00790486" w:rsidRDefault="008A2F19" w:rsidP="004A5F0C">
            <w:pPr>
              <w:pStyle w:val="af2"/>
              <w:numPr>
                <w:ilvl w:val="0"/>
                <w:numId w:val="37"/>
              </w:numPr>
              <w:tabs>
                <w:tab w:val="clear" w:pos="1854"/>
                <w:tab w:val="left" w:pos="0"/>
                <w:tab w:val="num" w:pos="1135"/>
                <w:tab w:val="left" w:pos="2070"/>
              </w:tabs>
              <w:ind w:left="0" w:firstLine="710"/>
              <w:rPr>
                <w:lang w:val="en-US"/>
              </w:rPr>
            </w:pPr>
            <w:r w:rsidRPr="00790486">
              <w:rPr>
                <w:lang w:val="en-US"/>
              </w:rPr>
              <w:t xml:space="preserve">contractul nu </w:t>
            </w:r>
            <w:r w:rsidR="00073EB7" w:rsidRPr="00790486">
              <w:rPr>
                <w:lang w:val="en-US"/>
              </w:rPr>
              <w:t>urma</w:t>
            </w:r>
            <w:r w:rsidRPr="00790486">
              <w:rPr>
                <w:lang w:val="en-US"/>
              </w:rPr>
              <w:t xml:space="preserve"> să fie atribuit contractantului respectiv, avînd în vedere o încălcare gravă a obligaţiilor ce rezultă din Legea </w:t>
            </w:r>
            <w:r w:rsidR="00E10240" w:rsidRPr="00790486">
              <w:rPr>
                <w:lang w:val="en-US"/>
              </w:rPr>
              <w:t>nr.</w:t>
            </w:r>
            <w:r w:rsidR="00FF5CB2" w:rsidRPr="00790486">
              <w:rPr>
                <w:lang w:val="en-US"/>
              </w:rPr>
              <w:t xml:space="preserve"> </w:t>
            </w:r>
            <w:r w:rsidRPr="00790486">
              <w:rPr>
                <w:lang w:val="en-US"/>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pPr>
          </w:p>
          <w:p w14:paraId="57E54D0F" w14:textId="77777777" w:rsidR="008A2F19" w:rsidRPr="00FF430B" w:rsidRDefault="007C193B" w:rsidP="007C193B">
            <w:pPr>
              <w:rPr>
                <w:b/>
              </w:rPr>
            </w:pPr>
            <w:r w:rsidRPr="00FF430B">
              <w:rPr>
                <w:b/>
              </w:rPr>
              <w:t>9. RECLAMAŢII ŞI SANCŢIUNI</w:t>
            </w:r>
          </w:p>
          <w:p w14:paraId="12CA25D9" w14:textId="77777777" w:rsidR="001278C6" w:rsidRPr="00FF430B" w:rsidRDefault="008A2F19" w:rsidP="007C193B">
            <w:pPr>
              <w:jc w:val="both"/>
            </w:pPr>
            <w:r w:rsidRPr="00FF430B">
              <w:t xml:space="preserve">9.1. Reclamaţiile privind cantitatea Lucrărilor prestate sunt înaintate Antreprenorului la momentul </w:t>
            </w:r>
            <w:r w:rsidRPr="00FF430B">
              <w:lastRenderedPageBreak/>
              <w:t>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14:paraId="701AB0CC" w14:textId="77777777"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14:paraId="4AFD8070" w14:textId="77777777" w:rsidR="008A2F19" w:rsidRPr="00FF430B" w:rsidRDefault="008A2F19" w:rsidP="007C193B">
            <w:pPr>
              <w:jc w:val="both"/>
            </w:pPr>
            <w:r w:rsidRPr="00FF430B">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14:paraId="64EA5629" w14:textId="77777777" w:rsidR="008A2F19" w:rsidRPr="00FF430B" w:rsidRDefault="008A2F19" w:rsidP="007C193B">
            <w:pPr>
              <w:jc w:val="both"/>
            </w:pPr>
            <w:r w:rsidRPr="00FF430B">
              <w:t>9.5. Antreprenorul poartă răspundere pentru calitatea Lucrărilor în limitele stabilite, inclusiv pentru viciile ascunse.</w:t>
            </w:r>
          </w:p>
          <w:p w14:paraId="0CF84607" w14:textId="77777777"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14:paraId="2BA339EF" w14:textId="77777777" w:rsidR="008A2F19" w:rsidRPr="00FF430B" w:rsidRDefault="008A2F19" w:rsidP="007C193B">
            <w:pPr>
              <w:jc w:val="both"/>
            </w:pPr>
            <w:r w:rsidRPr="00FF430B">
              <w:t>9.7. Pentru prestarea cu înt</w:t>
            </w:r>
            <w:r w:rsidR="00073EB7" w:rsidRPr="00FF430B">
              <w:t>â</w:t>
            </w:r>
            <w:r w:rsidRPr="00FF430B">
              <w:t>rziere a Lucrărilor, Antreprenorul</w:t>
            </w:r>
            <w:r w:rsidR="004A5F0C" w:rsidRPr="00FF430B">
              <w:t xml:space="preserve"> </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14:paraId="2FF252ED" w14:textId="77777777"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00AB7AE2" w:rsidRPr="00FF430B">
              <w:t xml:space="preserve"> </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14:paraId="7E642469" w14:textId="77777777" w:rsidR="00A93011" w:rsidRPr="00FF430B" w:rsidRDefault="00A93011" w:rsidP="00A93011">
            <w:pPr>
              <w:rPr>
                <w:b/>
              </w:rPr>
            </w:pPr>
          </w:p>
          <w:p w14:paraId="62D5D9F0" w14:textId="77777777" w:rsidR="00AE27C8" w:rsidRPr="00FF430B" w:rsidRDefault="007C193B" w:rsidP="007C193B">
            <w:pPr>
              <w:rPr>
                <w:b/>
              </w:rPr>
            </w:pPr>
            <w:r w:rsidRPr="00FF430B">
              <w:rPr>
                <w:b/>
              </w:rPr>
              <w:t>10. DREPTURI DE PROPRIETATE INTELECTUALĂ</w:t>
            </w:r>
          </w:p>
          <w:p w14:paraId="4116A786" w14:textId="77777777" w:rsidR="00AE27C8" w:rsidRPr="00FF430B" w:rsidRDefault="00AE27C8" w:rsidP="007C193B">
            <w:pPr>
              <w:jc w:val="both"/>
            </w:pPr>
            <w:r w:rsidRPr="00FF430B">
              <w:t>10.1. Antreprenorul are obligaţia să despăgubească Beneficiarul împotriva oricăror:</w:t>
            </w:r>
          </w:p>
          <w:p w14:paraId="1D25A9A1" w14:textId="77777777"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pPr>
          </w:p>
          <w:p w14:paraId="518F7ECB" w14:textId="77777777" w:rsidR="00AE27C8" w:rsidRPr="00FF430B" w:rsidRDefault="007C193B" w:rsidP="007C193B">
            <w:pPr>
              <w:rPr>
                <w:b/>
              </w:rPr>
            </w:pPr>
            <w:r w:rsidRPr="00FF430B">
              <w:rPr>
                <w:b/>
              </w:rPr>
              <w:t>11. DISPOZIŢII FINALE</w:t>
            </w:r>
          </w:p>
          <w:p w14:paraId="0900079E" w14:textId="77777777"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pPr>
            <w:r w:rsidRPr="00FF430B">
              <w:t>11.2. De la data semnării prezentului Contract, toate negocierile purtate şi documentele  perfectate anterior, îşi pierd valabilitatea.</w:t>
            </w:r>
          </w:p>
          <w:p w14:paraId="2DC17772" w14:textId="77777777"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14:paraId="33B0FCFB" w14:textId="77777777" w:rsidR="00DF4A99" w:rsidRPr="00FF430B" w:rsidRDefault="00DF4A99" w:rsidP="00DF4A99">
            <w:pPr>
              <w:tabs>
                <w:tab w:val="left" w:pos="2295"/>
              </w:tabs>
              <w:jc w:val="both"/>
            </w:pPr>
            <w:r w:rsidRPr="00FF430B">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pPr>
          </w:p>
          <w:p w14:paraId="3BA214C6" w14:textId="77777777" w:rsidR="004D7C86" w:rsidRPr="00FF430B" w:rsidRDefault="004D7C86" w:rsidP="004D7C86">
            <w:pPr>
              <w:spacing w:line="276" w:lineRule="auto"/>
              <w:contextualSpacing/>
            </w:pPr>
          </w:p>
          <w:p w14:paraId="5403B6A9" w14:textId="5C49D4DB" w:rsidR="00B262BA" w:rsidRPr="00FF430B" w:rsidRDefault="00B262BA" w:rsidP="004D7C86">
            <w:pPr>
              <w:spacing w:line="276" w:lineRule="auto"/>
              <w:contextualSpacing/>
            </w:pPr>
          </w:p>
          <w:p w14:paraId="1777AAAE" w14:textId="64DB95DF" w:rsidR="000960C1" w:rsidRPr="00FF430B" w:rsidRDefault="000960C1" w:rsidP="004D7C86">
            <w:pPr>
              <w:spacing w:line="276" w:lineRule="auto"/>
              <w:contextualSpacing/>
            </w:pPr>
          </w:p>
          <w:p w14:paraId="571182D9" w14:textId="55D59BD1" w:rsidR="000960C1" w:rsidRPr="00FF430B" w:rsidRDefault="000960C1" w:rsidP="004D7C86">
            <w:pPr>
              <w:spacing w:line="276" w:lineRule="auto"/>
              <w:contextualSpacing/>
            </w:pPr>
          </w:p>
          <w:p w14:paraId="7EC78AB9" w14:textId="4821C754" w:rsidR="000960C1" w:rsidRPr="00FF430B" w:rsidRDefault="000960C1" w:rsidP="004D7C86">
            <w:pPr>
              <w:spacing w:line="276" w:lineRule="auto"/>
              <w:contextualSpacing/>
            </w:pPr>
          </w:p>
          <w:p w14:paraId="52E8BF8D" w14:textId="77777777" w:rsidR="000960C1" w:rsidRPr="00FF430B" w:rsidRDefault="000960C1" w:rsidP="004D7C86">
            <w:pPr>
              <w:spacing w:line="276" w:lineRule="auto"/>
              <w:contextualSpacing/>
            </w:pPr>
          </w:p>
          <w:p w14:paraId="2D835D38" w14:textId="77777777" w:rsidR="004D7C86" w:rsidRPr="00FF430B" w:rsidRDefault="004D7C86" w:rsidP="004D7C86">
            <w:pPr>
              <w:spacing w:line="276" w:lineRule="auto"/>
              <w:contextualSpacing/>
            </w:pPr>
          </w:p>
          <w:p w14:paraId="239BEF6F" w14:textId="77777777" w:rsidR="004A5F0C" w:rsidRPr="00FF430B" w:rsidRDefault="004A5F0C" w:rsidP="004D7C86">
            <w:pPr>
              <w:spacing w:line="276" w:lineRule="auto"/>
              <w:contextualSpacing/>
            </w:pPr>
          </w:p>
          <w:p w14:paraId="303D30BE" w14:textId="77777777" w:rsidR="004D7C86" w:rsidRPr="00FF430B" w:rsidRDefault="004D7C86" w:rsidP="004D7C86">
            <w:pPr>
              <w:pStyle w:val="a"/>
              <w:numPr>
                <w:ilvl w:val="0"/>
                <w:numId w:val="45"/>
              </w:numPr>
              <w:tabs>
                <w:tab w:val="left" w:pos="2295"/>
              </w:tabs>
              <w:jc w:val="center"/>
            </w:pPr>
            <w:r w:rsidRPr="00FF430B">
              <w:rPr>
                <w:b/>
              </w:rPr>
              <w:t>PARTEA CE ȚINE DE CONDIȚIILE</w:t>
            </w:r>
          </w:p>
          <w:p w14:paraId="3683C470" w14:textId="77777777" w:rsidR="004D7C86" w:rsidRPr="00FF430B" w:rsidRDefault="004D7C86" w:rsidP="004D7C86">
            <w:pPr>
              <w:pStyle w:val="a"/>
              <w:numPr>
                <w:ilvl w:val="0"/>
                <w:numId w:val="0"/>
              </w:numPr>
              <w:tabs>
                <w:tab w:val="left" w:pos="2295"/>
              </w:tabs>
              <w:ind w:left="3240"/>
            </w:pPr>
            <w:r w:rsidRPr="00FF430B">
              <w:rPr>
                <w:b/>
              </w:rPr>
              <w:t>SPECIALE AL CONTRACTULUI</w:t>
            </w:r>
          </w:p>
          <w:p w14:paraId="7813C73D" w14:textId="77777777" w:rsidR="004D7C86" w:rsidRPr="00FF430B" w:rsidRDefault="004D7C86" w:rsidP="004D7C86">
            <w:pPr>
              <w:jc w:val="center"/>
            </w:pPr>
            <w:r w:rsidRPr="00FF430B">
              <w:t>(</w:t>
            </w:r>
            <w:r w:rsidRPr="00FF430B">
              <w:rPr>
                <w:sz w:val="20"/>
                <w:szCs w:val="20"/>
              </w:rPr>
              <w:t>LA NECESITATE)</w:t>
            </w:r>
          </w:p>
          <w:p w14:paraId="29CF6519" w14:textId="77777777" w:rsidR="004D7C86" w:rsidRPr="00FF430B" w:rsidRDefault="004D7C86" w:rsidP="004D7C86">
            <w:pPr>
              <w:jc w:val="both"/>
              <w:rPr>
                <w:sz w:val="28"/>
                <w:szCs w:val="28"/>
              </w:rPr>
            </w:pPr>
          </w:p>
          <w:p w14:paraId="14664654" w14:textId="77777777" w:rsidR="004D7C86" w:rsidRPr="00FF430B" w:rsidRDefault="004D7C86" w:rsidP="004D7C86">
            <w:pPr>
              <w:spacing w:line="276" w:lineRule="auto"/>
              <w:contextualSpacing/>
            </w:pPr>
          </w:p>
          <w:p w14:paraId="32A4BA9D" w14:textId="77777777" w:rsidR="004D7C86" w:rsidRPr="00FF430B" w:rsidRDefault="004D7C86" w:rsidP="004D7C86">
            <w:pPr>
              <w:spacing w:line="276" w:lineRule="auto"/>
              <w:contextualSpacing/>
            </w:pPr>
          </w:p>
          <w:p w14:paraId="7497F86A" w14:textId="77777777" w:rsidR="004D7C86" w:rsidRPr="00FF430B" w:rsidRDefault="004D7C86" w:rsidP="004D7C86">
            <w:pPr>
              <w:spacing w:line="276" w:lineRule="auto"/>
              <w:contextualSpacing/>
            </w:pPr>
          </w:p>
          <w:p w14:paraId="0522037B" w14:textId="77777777" w:rsidR="004D7C86" w:rsidRPr="00FF430B" w:rsidRDefault="004D7C86" w:rsidP="004D7C86">
            <w:pPr>
              <w:spacing w:line="276" w:lineRule="auto"/>
              <w:contextualSpacing/>
            </w:pPr>
          </w:p>
          <w:p w14:paraId="04EC3AA9" w14:textId="77777777" w:rsidR="004D7C86" w:rsidRPr="00FF430B" w:rsidRDefault="004D7C86" w:rsidP="004D7C86">
            <w:pPr>
              <w:spacing w:line="276" w:lineRule="auto"/>
              <w:contextualSpacing/>
            </w:pPr>
          </w:p>
          <w:p w14:paraId="759328FA" w14:textId="77777777" w:rsidR="004D7C86" w:rsidRPr="00FF430B" w:rsidRDefault="004D7C86" w:rsidP="004D7C86">
            <w:pPr>
              <w:spacing w:line="276" w:lineRule="auto"/>
              <w:contextualSpacing/>
            </w:pPr>
          </w:p>
          <w:p w14:paraId="2997F8E1" w14:textId="77777777" w:rsidR="00DF4A99" w:rsidRPr="00FF430B" w:rsidRDefault="00DF4A99" w:rsidP="00DF4A99">
            <w:pPr>
              <w:pStyle w:val="a"/>
              <w:numPr>
                <w:ilvl w:val="0"/>
                <w:numId w:val="17"/>
              </w:numPr>
              <w:tabs>
                <w:tab w:val="clear" w:pos="1134"/>
              </w:tabs>
              <w:spacing w:line="276" w:lineRule="auto"/>
              <w:ind w:left="0"/>
              <w:contextualSpacing/>
            </w:pPr>
            <w:r w:rsidRPr="00FF430B">
              <w:rPr>
                <w:b/>
              </w:rPr>
              <w:t>RECHIZITELE JURIDICE, POŞTALE ŞI DE PLĂŢI ALE PĂRŢILOR</w:t>
            </w:r>
          </w:p>
          <w:p w14:paraId="4633A588" w14:textId="77777777"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pPr>
                  <w:r w:rsidRPr="00FF430B">
                    <w:rPr>
                      <w:b/>
                      <w:iCs/>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pPr>
                </w:p>
                <w:p w14:paraId="62C2FB63" w14:textId="77777777" w:rsidR="00DF4A99" w:rsidRPr="00FF430B" w:rsidRDefault="00DF4A99" w:rsidP="006A7C1C">
                  <w:pPr>
                    <w:tabs>
                      <w:tab w:val="left" w:pos="1134"/>
                      <w:tab w:val="left" w:pos="4680"/>
                      <w:tab w:val="left" w:pos="7020"/>
                    </w:tabs>
                    <w:suppressAutoHyphens/>
                    <w:ind w:firstLine="567"/>
                    <w:jc w:val="both"/>
                  </w:pPr>
                </w:p>
                <w:p w14:paraId="6D3302FE" w14:textId="77777777" w:rsidR="00DF4A99" w:rsidRPr="00FF430B" w:rsidRDefault="00DF4A99" w:rsidP="006A7C1C">
                  <w:pPr>
                    <w:tabs>
                      <w:tab w:val="left" w:pos="1134"/>
                      <w:tab w:val="left" w:pos="4680"/>
                      <w:tab w:val="left" w:pos="7020"/>
                    </w:tabs>
                    <w:suppressAutoHyphens/>
                    <w:ind w:firstLine="567"/>
                    <w:jc w:val="both"/>
                  </w:pPr>
                </w:p>
                <w:p w14:paraId="5906B80B" w14:textId="77777777" w:rsidR="00DF4A99" w:rsidRPr="00FF430B" w:rsidRDefault="00DF4A99" w:rsidP="006A7C1C">
                  <w:pPr>
                    <w:tabs>
                      <w:tab w:val="left" w:pos="1134"/>
                      <w:tab w:val="left" w:pos="4680"/>
                      <w:tab w:val="left" w:pos="7020"/>
                    </w:tabs>
                    <w:suppressAutoHyphens/>
                    <w:ind w:firstLine="567"/>
                    <w:jc w:val="both"/>
                  </w:pPr>
                </w:p>
                <w:p w14:paraId="71CF5BE1" w14:textId="77777777" w:rsidR="00DF4A99" w:rsidRPr="00FF430B" w:rsidRDefault="00DF4A99" w:rsidP="006A7C1C">
                  <w:pPr>
                    <w:tabs>
                      <w:tab w:val="left" w:pos="1134"/>
                      <w:tab w:val="left" w:pos="4680"/>
                      <w:tab w:val="left" w:pos="7020"/>
                    </w:tabs>
                    <w:suppressAutoHyphens/>
                    <w:ind w:firstLine="567"/>
                    <w:jc w:val="both"/>
                  </w:pPr>
                </w:p>
              </w:tc>
            </w:tr>
          </w:tbl>
          <w:p w14:paraId="3EFDD7FE" w14:textId="4475A6E9" w:rsidR="00DF4A99" w:rsidRDefault="00DF4A99" w:rsidP="006A7C1C">
            <w:pPr>
              <w:pStyle w:val="a"/>
              <w:numPr>
                <w:ilvl w:val="0"/>
                <w:numId w:val="0"/>
              </w:numPr>
              <w:tabs>
                <w:tab w:val="clear" w:pos="1134"/>
                <w:tab w:val="left" w:pos="2685"/>
              </w:tabs>
              <w:contextualSpacing/>
              <w:jc w:val="center"/>
              <w:rPr>
                <w:b/>
              </w:rPr>
            </w:pPr>
            <w:r w:rsidRPr="00FF430B">
              <w:rPr>
                <w:b/>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rPr>
                  </w:pPr>
                  <w:r w:rsidRPr="00FF430B">
                    <w:rPr>
                      <w:b/>
                    </w:rPr>
                    <w:t>ANTREPRENOR</w:t>
                  </w:r>
                </w:p>
              </w:tc>
              <w:tc>
                <w:tcPr>
                  <w:tcW w:w="4559" w:type="dxa"/>
                  <w:vAlign w:val="center"/>
                </w:tcPr>
                <w:p w14:paraId="529F8C55" w14:textId="77777777" w:rsidR="00DF4A99" w:rsidRPr="00FF430B" w:rsidRDefault="00DF4A99" w:rsidP="006A7C1C">
                  <w:pPr>
                    <w:jc w:val="center"/>
                    <w:rPr>
                      <w:b/>
                    </w:rPr>
                  </w:pPr>
                  <w:r w:rsidRPr="00FF430B">
                    <w:rPr>
                      <w:b/>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rPr>
                  </w:pPr>
                </w:p>
              </w:tc>
              <w:tc>
                <w:tcPr>
                  <w:tcW w:w="4559" w:type="dxa"/>
                  <w:vAlign w:val="center"/>
                </w:tcPr>
                <w:p w14:paraId="325BE5CF" w14:textId="77777777" w:rsidR="00DF4A99" w:rsidRPr="00FF430B" w:rsidRDefault="00DF4A99" w:rsidP="00AD32DD">
                  <w:pPr>
                    <w:jc w:val="both"/>
                    <w:rPr>
                      <w:b/>
                    </w:rPr>
                  </w:pPr>
                </w:p>
              </w:tc>
            </w:tr>
          </w:tbl>
          <w:p w14:paraId="399269D7" w14:textId="77777777" w:rsidR="00DF4A99" w:rsidRPr="00FF430B" w:rsidRDefault="00DF4A99" w:rsidP="00DF4A99">
            <w:pPr>
              <w:tabs>
                <w:tab w:val="left" w:pos="2295"/>
              </w:tabs>
              <w:jc w:val="both"/>
            </w:pPr>
          </w:p>
          <w:p w14:paraId="40F339F1" w14:textId="77777777" w:rsidR="00DF4A99" w:rsidRPr="00FF430B" w:rsidRDefault="00DF4A99" w:rsidP="00DF4A99">
            <w:pPr>
              <w:tabs>
                <w:tab w:val="left" w:pos="2295"/>
              </w:tabs>
              <w:jc w:val="both"/>
            </w:pPr>
          </w:p>
          <w:p w14:paraId="4E02AE6A" w14:textId="77777777" w:rsidR="00DF4A99" w:rsidRPr="00FF430B" w:rsidRDefault="00DF4A99" w:rsidP="00DF4A99">
            <w:pPr>
              <w:tabs>
                <w:tab w:val="left" w:pos="2295"/>
              </w:tabs>
              <w:jc w:val="center"/>
            </w:pPr>
          </w:p>
          <w:p w14:paraId="57E9E682" w14:textId="77777777" w:rsidR="00234775" w:rsidRPr="00FF430B" w:rsidRDefault="00234775" w:rsidP="00DF4A99">
            <w:pPr>
              <w:tabs>
                <w:tab w:val="left" w:pos="2295"/>
              </w:tabs>
              <w:jc w:val="center"/>
            </w:pPr>
          </w:p>
          <w:p w14:paraId="433CE670" w14:textId="77777777" w:rsidR="00283820" w:rsidRPr="00FF430B" w:rsidRDefault="00283820" w:rsidP="00DF4A99">
            <w:pPr>
              <w:tabs>
                <w:tab w:val="left" w:pos="2295"/>
              </w:tabs>
              <w:jc w:val="center"/>
            </w:pPr>
          </w:p>
          <w:p w14:paraId="12612F08" w14:textId="77777777" w:rsidR="00DF4A99" w:rsidRPr="00FF430B" w:rsidRDefault="00DF4A99" w:rsidP="00DF4A99">
            <w:pPr>
              <w:tabs>
                <w:tab w:val="left" w:pos="2295"/>
              </w:tabs>
              <w:jc w:val="both"/>
            </w:pPr>
          </w:p>
          <w:p w14:paraId="3555FF4D" w14:textId="77777777" w:rsidR="00DB5DCF" w:rsidRPr="00FF430B" w:rsidRDefault="00DB5DCF" w:rsidP="00196AB4">
            <w:pPr>
              <w:tabs>
                <w:tab w:val="left" w:pos="2295"/>
              </w:tabs>
              <w:jc w:val="both"/>
            </w:pPr>
          </w:p>
          <w:p w14:paraId="3F300C0F" w14:textId="77777777" w:rsidR="00F53F69" w:rsidRPr="00FF430B" w:rsidRDefault="00F53F69" w:rsidP="00196AB4">
            <w:pPr>
              <w:tabs>
                <w:tab w:val="left" w:pos="2295"/>
              </w:tabs>
              <w:jc w:val="both"/>
            </w:pPr>
          </w:p>
          <w:p w14:paraId="314B622F" w14:textId="77777777" w:rsidR="002D6E71" w:rsidRPr="00FF430B" w:rsidRDefault="002D6E71" w:rsidP="00196AB4">
            <w:pPr>
              <w:jc w:val="both"/>
              <w:rPr>
                <w:sz w:val="28"/>
                <w:szCs w:val="28"/>
              </w:rPr>
            </w:pPr>
          </w:p>
          <w:p w14:paraId="34026A89" w14:textId="77777777" w:rsidR="004D7C86" w:rsidRPr="00FF430B" w:rsidRDefault="004D7C86" w:rsidP="00196AB4">
            <w:pPr>
              <w:jc w:val="both"/>
              <w:rPr>
                <w:sz w:val="28"/>
                <w:szCs w:val="28"/>
              </w:rPr>
            </w:pPr>
          </w:p>
          <w:p w14:paraId="5BBDCBDB" w14:textId="77777777" w:rsidR="004D7C86" w:rsidRPr="00FF430B" w:rsidRDefault="004D7C86" w:rsidP="00196AB4">
            <w:pPr>
              <w:jc w:val="both"/>
              <w:rPr>
                <w:sz w:val="28"/>
                <w:szCs w:val="28"/>
              </w:rPr>
            </w:pPr>
          </w:p>
          <w:p w14:paraId="1B427258" w14:textId="77777777" w:rsidR="004D7C86" w:rsidRPr="00FF430B" w:rsidRDefault="004D7C86" w:rsidP="00196AB4">
            <w:pPr>
              <w:jc w:val="both"/>
              <w:rPr>
                <w:sz w:val="28"/>
                <w:szCs w:val="28"/>
              </w:rPr>
            </w:pPr>
          </w:p>
          <w:p w14:paraId="5F294F04" w14:textId="77777777" w:rsidR="004D7C86" w:rsidRPr="00FF430B" w:rsidRDefault="004D7C86" w:rsidP="00196AB4">
            <w:pPr>
              <w:jc w:val="both"/>
              <w:rPr>
                <w:sz w:val="28"/>
                <w:szCs w:val="28"/>
              </w:rPr>
            </w:pPr>
          </w:p>
          <w:p w14:paraId="4EC93D5F" w14:textId="77777777" w:rsidR="004D7C86" w:rsidRDefault="004D7C86" w:rsidP="00196AB4">
            <w:pPr>
              <w:jc w:val="both"/>
              <w:rPr>
                <w:sz w:val="28"/>
                <w:szCs w:val="28"/>
              </w:rPr>
            </w:pPr>
          </w:p>
          <w:p w14:paraId="5D21DA2A" w14:textId="77777777" w:rsidR="00395344" w:rsidRDefault="00395344" w:rsidP="00196AB4">
            <w:pPr>
              <w:jc w:val="both"/>
              <w:rPr>
                <w:sz w:val="28"/>
                <w:szCs w:val="28"/>
              </w:rPr>
            </w:pPr>
          </w:p>
          <w:p w14:paraId="76BB69D3" w14:textId="77777777" w:rsidR="00395344" w:rsidRPr="00FF430B" w:rsidRDefault="00395344" w:rsidP="00196AB4">
            <w:pPr>
              <w:jc w:val="both"/>
              <w:rPr>
                <w:sz w:val="28"/>
                <w:szCs w:val="28"/>
              </w:rPr>
            </w:pPr>
          </w:p>
          <w:p w14:paraId="11A71185" w14:textId="77777777" w:rsidR="004D7C86" w:rsidRPr="00FF430B" w:rsidRDefault="004D7C86" w:rsidP="00196AB4">
            <w:pPr>
              <w:jc w:val="both"/>
              <w:rPr>
                <w:sz w:val="28"/>
                <w:szCs w:val="28"/>
              </w:rPr>
            </w:pPr>
          </w:p>
          <w:p w14:paraId="5157DC94" w14:textId="77777777" w:rsidR="004D7C86" w:rsidRPr="00FF430B" w:rsidRDefault="004D7C86" w:rsidP="00196AB4">
            <w:pPr>
              <w:jc w:val="both"/>
              <w:rPr>
                <w:sz w:val="28"/>
                <w:szCs w:val="28"/>
              </w:rPr>
            </w:pPr>
          </w:p>
          <w:p w14:paraId="32B5FBA0" w14:textId="5D345534" w:rsidR="004D7C86" w:rsidRPr="00FF430B" w:rsidRDefault="004D7C86" w:rsidP="00196AB4">
            <w:pPr>
              <w:jc w:val="both"/>
              <w:rPr>
                <w:sz w:val="28"/>
                <w:szCs w:val="28"/>
              </w:rPr>
            </w:pPr>
          </w:p>
          <w:p w14:paraId="2CF9C595" w14:textId="00F53F2D" w:rsidR="00AD17E8" w:rsidRDefault="00AD17E8" w:rsidP="00196AB4">
            <w:pPr>
              <w:jc w:val="both"/>
              <w:rPr>
                <w:sz w:val="28"/>
                <w:szCs w:val="28"/>
              </w:rPr>
            </w:pPr>
          </w:p>
          <w:p w14:paraId="5B855918" w14:textId="77777777" w:rsidR="006537B3" w:rsidRPr="00FF430B" w:rsidRDefault="006537B3" w:rsidP="00196AB4">
            <w:pPr>
              <w:jc w:val="both"/>
              <w:rPr>
                <w:sz w:val="28"/>
                <w:szCs w:val="28"/>
              </w:rPr>
            </w:pPr>
          </w:p>
          <w:p w14:paraId="67B29B52" w14:textId="77777777" w:rsidR="00BE49DD" w:rsidRPr="00FF430B" w:rsidRDefault="00BE49DD" w:rsidP="004D7C86">
            <w:pPr>
              <w:tabs>
                <w:tab w:val="left" w:pos="2295"/>
              </w:tabs>
              <w:jc w:val="right"/>
            </w:pPr>
          </w:p>
          <w:p w14:paraId="49FD91B9" w14:textId="77777777" w:rsidR="00461DAC" w:rsidRPr="00FF430B" w:rsidRDefault="00461DAC" w:rsidP="004D7C86">
            <w:pPr>
              <w:tabs>
                <w:tab w:val="left" w:pos="2295"/>
              </w:tabs>
              <w:jc w:val="right"/>
            </w:pPr>
            <w:r w:rsidRPr="00FF430B">
              <w:t xml:space="preserve">Anexa nr. </w:t>
            </w:r>
            <w:r w:rsidR="004D7C86" w:rsidRPr="00FF430B">
              <w:t>1</w:t>
            </w:r>
          </w:p>
          <w:p w14:paraId="1FCC467E" w14:textId="77777777" w:rsidR="00461DAC" w:rsidRPr="00FF430B" w:rsidRDefault="00AB7AE2" w:rsidP="004D7C86">
            <w:pPr>
              <w:tabs>
                <w:tab w:val="left" w:pos="2295"/>
              </w:tabs>
              <w:jc w:val="right"/>
            </w:pPr>
            <w:r w:rsidRPr="00FF430B">
              <w:t>la C</w:t>
            </w:r>
            <w:r w:rsidR="00461DAC" w:rsidRPr="00FF430B">
              <w:t>ontractul nr. ___________</w:t>
            </w:r>
          </w:p>
          <w:p w14:paraId="7AB912E8" w14:textId="77777777" w:rsidR="00461DAC" w:rsidRPr="00FF430B" w:rsidRDefault="001278C6" w:rsidP="004D7C86">
            <w:pPr>
              <w:tabs>
                <w:tab w:val="left" w:pos="2295"/>
              </w:tabs>
              <w:jc w:val="right"/>
            </w:pPr>
            <w:r w:rsidRPr="00FF430B">
              <w:t>d</w:t>
            </w:r>
            <w:r w:rsidR="00461DAC" w:rsidRPr="00FF430B">
              <w:t>in „____”  _____ 20_____</w:t>
            </w:r>
            <w:r w:rsidR="002B4D12" w:rsidRPr="00FF430B">
              <w:t>__</w:t>
            </w:r>
          </w:p>
          <w:p w14:paraId="291744E5" w14:textId="77777777" w:rsidR="007323B6" w:rsidRPr="00FF430B" w:rsidRDefault="007323B6" w:rsidP="00196AB4">
            <w:pPr>
              <w:tabs>
                <w:tab w:val="left" w:pos="2295"/>
              </w:tabs>
              <w:jc w:val="both"/>
            </w:pPr>
          </w:p>
          <w:p w14:paraId="7CBACD58" w14:textId="77777777" w:rsidR="004D7C86" w:rsidRPr="00FF430B" w:rsidRDefault="004D7C86" w:rsidP="00196AB4">
            <w:pPr>
              <w:tabs>
                <w:tab w:val="left" w:pos="2295"/>
              </w:tabs>
              <w:jc w:val="both"/>
            </w:pPr>
          </w:p>
          <w:p w14:paraId="2564A61A" w14:textId="77777777" w:rsidR="004D7C86" w:rsidRPr="00FF430B" w:rsidRDefault="004D7C86" w:rsidP="00196AB4">
            <w:pPr>
              <w:tabs>
                <w:tab w:val="left" w:pos="2295"/>
              </w:tabs>
              <w:jc w:val="both"/>
            </w:pPr>
          </w:p>
          <w:p w14:paraId="2144F41C" w14:textId="77777777" w:rsidR="004D7C86" w:rsidRPr="00FF430B" w:rsidRDefault="004D7C86" w:rsidP="00196AB4">
            <w:pPr>
              <w:tabs>
                <w:tab w:val="left" w:pos="2295"/>
              </w:tabs>
              <w:jc w:val="both"/>
            </w:pPr>
          </w:p>
          <w:p w14:paraId="6D55A6A4" w14:textId="77777777" w:rsidR="004D7C86" w:rsidRPr="00FF430B" w:rsidRDefault="004D7C86" w:rsidP="00196AB4">
            <w:pPr>
              <w:tabs>
                <w:tab w:val="left" w:pos="2295"/>
              </w:tabs>
              <w:jc w:val="both"/>
            </w:pPr>
          </w:p>
          <w:p w14:paraId="09E6E4EE" w14:textId="77777777" w:rsidR="002B4D12" w:rsidRPr="00FF430B" w:rsidRDefault="002B4D12" w:rsidP="00196AB4">
            <w:pPr>
              <w:tabs>
                <w:tab w:val="left" w:pos="2295"/>
              </w:tabs>
              <w:jc w:val="both"/>
            </w:pPr>
          </w:p>
          <w:p w14:paraId="79E941F8" w14:textId="77777777" w:rsidR="002B4D12" w:rsidRPr="00FF430B" w:rsidRDefault="004A5F0C" w:rsidP="00196AB4">
            <w:pPr>
              <w:tabs>
                <w:tab w:val="left" w:pos="2295"/>
              </w:tabs>
              <w:jc w:val="both"/>
              <w:rPr>
                <w:b/>
              </w:rPr>
            </w:pPr>
            <w:r w:rsidRPr="00FF430B">
              <w:rPr>
                <w:b/>
              </w:rPr>
              <w:t xml:space="preserve">        </w:t>
            </w:r>
            <w:r w:rsidR="002B4D12" w:rsidRPr="00FF430B">
              <w:rPr>
                <w:b/>
              </w:rPr>
              <w:t>SPECIFICAŢII TEHNICE</w:t>
            </w:r>
          </w:p>
          <w:p w14:paraId="0494BA30" w14:textId="77777777"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rPr>
                  </w:pPr>
                  <w:r w:rsidRPr="00FF430B">
                    <w:rPr>
                      <w:b/>
                    </w:rPr>
                    <w:t>Specificarea tehnică deplină solicitată de către autoritatea contractantă</w:t>
                  </w:r>
                </w:p>
                <w:p w14:paraId="213489BD" w14:textId="77777777"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rPr>
                  </w:pPr>
                  <w:r w:rsidRPr="00FF430B">
                    <w:rPr>
                      <w:b/>
                      <w:bCs/>
                      <w:noProof w:val="0"/>
                    </w:rPr>
                    <w:t>Specificarea tehnică</w:t>
                  </w:r>
                  <w:r w:rsidRPr="00FF430B">
                    <w:rPr>
                      <w:b/>
                    </w:rPr>
                    <w:t>deplină propusă de către ofertant</w:t>
                  </w:r>
                </w:p>
                <w:p w14:paraId="25EDC519" w14:textId="77777777"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rPr>
                  </w:pPr>
                  <w:r w:rsidRPr="00FF430B">
                    <w:rPr>
                      <w:b/>
                      <w:bCs/>
                      <w:noProof w:val="0"/>
                    </w:rPr>
                    <w:t>Standarde de</w:t>
                  </w:r>
                </w:p>
                <w:p w14:paraId="331EDD76" w14:textId="77777777"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rPr>
                  </w:pPr>
                </w:p>
                <w:p w14:paraId="7B1AC1F0" w14:textId="77777777" w:rsidR="005C3D95" w:rsidRPr="00FF430B" w:rsidRDefault="005C3D95" w:rsidP="00196AB4">
                  <w:pPr>
                    <w:jc w:val="both"/>
                    <w:rPr>
                      <w:noProof w:val="0"/>
                    </w:rPr>
                  </w:pPr>
                </w:p>
                <w:p w14:paraId="4C8F1E81" w14:textId="77777777" w:rsidR="005C3D95" w:rsidRPr="00FF430B" w:rsidRDefault="005C3D95" w:rsidP="00196AB4">
                  <w:pPr>
                    <w:jc w:val="both"/>
                    <w:rPr>
                      <w:noProof w:val="0"/>
                    </w:rPr>
                  </w:pPr>
                </w:p>
                <w:p w14:paraId="299220B1" w14:textId="77777777" w:rsidR="005C3D95" w:rsidRPr="00FF430B" w:rsidRDefault="005C3D95" w:rsidP="00196AB4">
                  <w:pPr>
                    <w:jc w:val="both"/>
                    <w:rPr>
                      <w:noProof w:val="0"/>
                    </w:rPr>
                  </w:pPr>
                </w:p>
                <w:p w14:paraId="65FCFA5E" w14:textId="77777777"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rPr>
                  </w:pPr>
                  <w:r w:rsidRPr="00FF430B">
                    <w:rPr>
                      <w:noProof w:val="0"/>
                    </w:rPr>
                    <w:t> </w:t>
                  </w:r>
                </w:p>
                <w:p w14:paraId="5642638F" w14:textId="77777777" w:rsidR="005C3D95" w:rsidRPr="00FF430B" w:rsidRDefault="005C3D95" w:rsidP="002B4D12">
                  <w:pPr>
                    <w:jc w:val="center"/>
                    <w:rPr>
                      <w:b/>
                      <w:bCs/>
                      <w:noProof w:val="0"/>
                    </w:rPr>
                  </w:pPr>
                </w:p>
                <w:p w14:paraId="4BF23CB1" w14:textId="77777777" w:rsidR="004D7C86" w:rsidRPr="00FF430B" w:rsidRDefault="004D7C86" w:rsidP="002B4D12">
                  <w:pPr>
                    <w:jc w:val="center"/>
                    <w:rPr>
                      <w:b/>
                      <w:bCs/>
                      <w:noProof w:val="0"/>
                    </w:rPr>
                  </w:pPr>
                </w:p>
                <w:p w14:paraId="270F20AD" w14:textId="77777777" w:rsidR="004D7C86" w:rsidRPr="00FF430B" w:rsidRDefault="004D7C86" w:rsidP="002B4D12">
                  <w:pPr>
                    <w:jc w:val="center"/>
                    <w:rPr>
                      <w:b/>
                      <w:bCs/>
                      <w:noProof w:val="0"/>
                    </w:rPr>
                  </w:pPr>
                </w:p>
                <w:p w14:paraId="0A65668A" w14:textId="77777777" w:rsidR="004D7C86" w:rsidRPr="00FF430B" w:rsidRDefault="004D7C86" w:rsidP="002B4D12">
                  <w:pPr>
                    <w:jc w:val="center"/>
                    <w:rPr>
                      <w:b/>
                      <w:bCs/>
                      <w:noProof w:val="0"/>
                    </w:rPr>
                  </w:pPr>
                </w:p>
                <w:p w14:paraId="6F1B7FDE" w14:textId="77777777" w:rsidR="004D7C86" w:rsidRPr="00FF430B" w:rsidRDefault="004D7C86" w:rsidP="002B4D12">
                  <w:pPr>
                    <w:jc w:val="center"/>
                    <w:rPr>
                      <w:b/>
                      <w:bCs/>
                      <w:noProof w:val="0"/>
                    </w:rPr>
                  </w:pPr>
                </w:p>
                <w:p w14:paraId="0D054949" w14:textId="77777777" w:rsidR="004D7C86" w:rsidRPr="00FF430B" w:rsidRDefault="004D7C86" w:rsidP="002B4D12">
                  <w:pPr>
                    <w:jc w:val="center"/>
                    <w:rPr>
                      <w:b/>
                      <w:bCs/>
                      <w:noProof w:val="0"/>
                    </w:rPr>
                  </w:pPr>
                </w:p>
                <w:p w14:paraId="1ED91CB6" w14:textId="77777777" w:rsidR="005C3D95" w:rsidRPr="00FF430B" w:rsidRDefault="005C3D95" w:rsidP="002B4D12">
                  <w:pPr>
                    <w:jc w:val="center"/>
                    <w:rPr>
                      <w:b/>
                      <w:bCs/>
                      <w:noProof w:val="0"/>
                    </w:rPr>
                  </w:pPr>
                </w:p>
                <w:p w14:paraId="01FFB410" w14:textId="77777777" w:rsidR="004001DE" w:rsidRDefault="004A5F0C" w:rsidP="00D51F0A">
                  <w:pPr>
                    <w:rPr>
                      <w:b/>
                      <w:bCs/>
                      <w:noProof w:val="0"/>
                    </w:rPr>
                  </w:pPr>
                  <w:r w:rsidRPr="00FF430B">
                    <w:rPr>
                      <w:b/>
                      <w:bCs/>
                      <w:noProof w:val="0"/>
                    </w:rPr>
                    <w:t xml:space="preserve">                 </w:t>
                  </w:r>
                  <w:r w:rsidR="004001DE" w:rsidRPr="00FF430B">
                    <w:rPr>
                      <w:b/>
                      <w:bCs/>
                      <w:noProof w:val="0"/>
                    </w:rPr>
                    <w:t>SEMNĂTURILE PĂRŢILOR</w:t>
                  </w:r>
                </w:p>
                <w:p w14:paraId="0A2F2586" w14:textId="2B233D9F" w:rsidR="006A7C1C" w:rsidRPr="00FF430B" w:rsidRDefault="006A7C1C" w:rsidP="00D51F0A">
                  <w:pPr>
                    <w:rPr>
                      <w:noProof w:val="0"/>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14:paraId="7773675D" w14:textId="77777777" w:rsidR="004001DE" w:rsidRPr="00FF430B" w:rsidRDefault="004001DE" w:rsidP="00196AB4">
                  <w:pPr>
                    <w:ind w:firstLine="567"/>
                    <w:jc w:val="both"/>
                    <w:rPr>
                      <w:noProof w:val="0"/>
                    </w:rPr>
                  </w:pPr>
                  <w:r w:rsidRPr="00FF430B">
                    <w:rPr>
                      <w:noProof w:val="0"/>
                    </w:rPr>
                    <w:t> </w:t>
                  </w:r>
                </w:p>
                <w:p w14:paraId="2151506D" w14:textId="77777777"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rPr>
                  </w:pPr>
                  <w:r w:rsidRPr="00FF430B">
                    <w:rPr>
                      <w:b/>
                      <w:bCs/>
                      <w:noProof w:val="0"/>
                    </w:rPr>
                    <w:t xml:space="preserve">                                  Beneficiar</w:t>
                  </w:r>
                </w:p>
                <w:p w14:paraId="71E551BB" w14:textId="77777777" w:rsidR="00D51F0A" w:rsidRPr="00FF430B" w:rsidRDefault="00D51F0A" w:rsidP="00196AB4">
                  <w:pPr>
                    <w:ind w:firstLine="567"/>
                    <w:jc w:val="both"/>
                    <w:rPr>
                      <w:noProof w:val="0"/>
                    </w:rPr>
                  </w:pPr>
                </w:p>
                <w:p w14:paraId="057D63A1" w14:textId="77777777" w:rsidR="004001DE" w:rsidRPr="00FF430B" w:rsidRDefault="00A30B00" w:rsidP="00196AB4">
                  <w:pPr>
                    <w:ind w:firstLine="567"/>
                    <w:jc w:val="both"/>
                    <w:rPr>
                      <w:noProof w:val="0"/>
                    </w:rPr>
                  </w:pPr>
                  <w:r w:rsidRPr="00FF430B">
                    <w:rPr>
                      <w:noProof w:val="0"/>
                    </w:rPr>
                    <w:t> </w:t>
                  </w:r>
                </w:p>
                <w:p w14:paraId="3663D228" w14:textId="77777777" w:rsidR="004001DE" w:rsidRPr="00FF430B" w:rsidRDefault="004001DE" w:rsidP="00196AB4">
                  <w:pPr>
                    <w:ind w:firstLine="567"/>
                    <w:jc w:val="both"/>
                    <w:rPr>
                      <w:noProof w:val="0"/>
                    </w:rPr>
                  </w:pPr>
                </w:p>
              </w:tc>
            </w:tr>
          </w:tbl>
          <w:p w14:paraId="52B7F94F" w14:textId="77777777" w:rsidR="004D7C86" w:rsidRPr="00FF430B" w:rsidRDefault="004D7C86" w:rsidP="00196AB4">
            <w:pPr>
              <w:ind w:firstLine="567"/>
              <w:jc w:val="both"/>
              <w:rPr>
                <w:noProof w:val="0"/>
              </w:rPr>
            </w:pPr>
          </w:p>
          <w:p w14:paraId="76E43DE3" w14:textId="77777777" w:rsidR="004D7C86" w:rsidRPr="00FF430B" w:rsidRDefault="004D7C86" w:rsidP="00196AB4">
            <w:pPr>
              <w:ind w:firstLine="567"/>
              <w:jc w:val="both"/>
              <w:rPr>
                <w:noProof w:val="0"/>
              </w:rPr>
            </w:pPr>
          </w:p>
          <w:p w14:paraId="2D2726C6" w14:textId="77777777" w:rsidR="004D7C86" w:rsidRPr="00FF430B" w:rsidRDefault="004D7C86" w:rsidP="00196AB4">
            <w:pPr>
              <w:ind w:firstLine="567"/>
              <w:jc w:val="both"/>
              <w:rPr>
                <w:noProof w:val="0"/>
              </w:rPr>
            </w:pPr>
          </w:p>
          <w:p w14:paraId="520756C4" w14:textId="77777777" w:rsidR="004D7C86" w:rsidRPr="00FF430B" w:rsidRDefault="004D7C86" w:rsidP="00196AB4">
            <w:pPr>
              <w:ind w:firstLine="567"/>
              <w:jc w:val="both"/>
              <w:rPr>
                <w:noProof w:val="0"/>
              </w:rPr>
            </w:pPr>
          </w:p>
          <w:p w14:paraId="7E987910" w14:textId="77777777" w:rsidR="004D7C86" w:rsidRPr="00FF430B" w:rsidRDefault="004D7C86" w:rsidP="00196AB4">
            <w:pPr>
              <w:ind w:firstLine="567"/>
              <w:jc w:val="both"/>
              <w:rPr>
                <w:noProof w:val="0"/>
              </w:rPr>
            </w:pPr>
          </w:p>
          <w:p w14:paraId="3A694F2D" w14:textId="77777777" w:rsidR="004D7C86" w:rsidRPr="00FF430B" w:rsidRDefault="004D7C86" w:rsidP="00196AB4">
            <w:pPr>
              <w:ind w:firstLine="567"/>
              <w:jc w:val="both"/>
              <w:rPr>
                <w:noProof w:val="0"/>
              </w:rPr>
            </w:pPr>
          </w:p>
          <w:p w14:paraId="750F4EA1" w14:textId="77777777" w:rsidR="004D7C86" w:rsidRPr="00FF430B" w:rsidRDefault="004D7C86" w:rsidP="00196AB4">
            <w:pPr>
              <w:ind w:firstLine="567"/>
              <w:jc w:val="both"/>
              <w:rPr>
                <w:noProof w:val="0"/>
              </w:rPr>
            </w:pPr>
          </w:p>
          <w:p w14:paraId="67487C29" w14:textId="77777777" w:rsidR="004D7C86" w:rsidRPr="00FF430B" w:rsidRDefault="004D7C86" w:rsidP="00196AB4">
            <w:pPr>
              <w:ind w:firstLine="567"/>
              <w:jc w:val="both"/>
              <w:rPr>
                <w:noProof w:val="0"/>
              </w:rPr>
            </w:pPr>
          </w:p>
          <w:p w14:paraId="62D00C88" w14:textId="77777777" w:rsidR="004D7C86" w:rsidRPr="00FF430B" w:rsidRDefault="004D7C86" w:rsidP="00196AB4">
            <w:pPr>
              <w:ind w:firstLine="567"/>
              <w:jc w:val="both"/>
              <w:rPr>
                <w:noProof w:val="0"/>
              </w:rPr>
            </w:pPr>
          </w:p>
          <w:p w14:paraId="627D9CDD" w14:textId="77777777" w:rsidR="004D7C86" w:rsidRPr="00FF430B" w:rsidRDefault="004D7C86" w:rsidP="00196AB4">
            <w:pPr>
              <w:ind w:firstLine="567"/>
              <w:jc w:val="both"/>
              <w:rPr>
                <w:noProof w:val="0"/>
              </w:rPr>
            </w:pPr>
          </w:p>
          <w:p w14:paraId="07F7B3DD" w14:textId="77777777" w:rsidR="004D7C86" w:rsidRPr="00FF430B" w:rsidRDefault="004D7C86" w:rsidP="00196AB4">
            <w:pPr>
              <w:ind w:firstLine="567"/>
              <w:jc w:val="both"/>
              <w:rPr>
                <w:noProof w:val="0"/>
              </w:rPr>
            </w:pPr>
          </w:p>
          <w:p w14:paraId="44BBD623" w14:textId="77777777" w:rsidR="004D7C86" w:rsidRPr="00FF430B" w:rsidRDefault="004D7C86" w:rsidP="00196AB4">
            <w:pPr>
              <w:ind w:firstLine="567"/>
              <w:jc w:val="both"/>
              <w:rPr>
                <w:noProof w:val="0"/>
              </w:rPr>
            </w:pPr>
          </w:p>
          <w:p w14:paraId="7512E709" w14:textId="77777777" w:rsidR="004D7C86" w:rsidRPr="00FF430B" w:rsidRDefault="004D7C86" w:rsidP="00196AB4">
            <w:pPr>
              <w:ind w:firstLine="567"/>
              <w:jc w:val="both"/>
              <w:rPr>
                <w:noProof w:val="0"/>
              </w:rPr>
            </w:pPr>
          </w:p>
          <w:p w14:paraId="71363ACE" w14:textId="77777777" w:rsidR="004D7C86" w:rsidRPr="00FF430B" w:rsidRDefault="004D7C86" w:rsidP="00196AB4">
            <w:pPr>
              <w:ind w:firstLine="567"/>
              <w:jc w:val="both"/>
              <w:rPr>
                <w:noProof w:val="0"/>
              </w:rPr>
            </w:pPr>
          </w:p>
          <w:p w14:paraId="487AD876" w14:textId="77777777" w:rsidR="004D7C86" w:rsidRPr="00FF430B" w:rsidRDefault="004D7C86" w:rsidP="00196AB4">
            <w:pPr>
              <w:ind w:firstLine="567"/>
              <w:jc w:val="both"/>
              <w:rPr>
                <w:noProof w:val="0"/>
              </w:rPr>
            </w:pPr>
          </w:p>
          <w:p w14:paraId="2BCF08CD" w14:textId="77777777" w:rsidR="004D7C86" w:rsidRPr="00FF430B" w:rsidRDefault="004D7C86" w:rsidP="00196AB4">
            <w:pPr>
              <w:ind w:firstLine="567"/>
              <w:jc w:val="both"/>
              <w:rPr>
                <w:noProof w:val="0"/>
              </w:rPr>
            </w:pPr>
          </w:p>
          <w:p w14:paraId="5F267D08" w14:textId="59DEE446" w:rsidR="004D7C86" w:rsidRDefault="004D7C86" w:rsidP="006537B3">
            <w:pPr>
              <w:jc w:val="both"/>
              <w:rPr>
                <w:noProof w:val="0"/>
              </w:rPr>
            </w:pPr>
          </w:p>
          <w:p w14:paraId="56E83E73" w14:textId="77777777" w:rsidR="00A14C96" w:rsidRDefault="00A14C96" w:rsidP="006537B3">
            <w:pPr>
              <w:jc w:val="both"/>
              <w:rPr>
                <w:noProof w:val="0"/>
              </w:rPr>
            </w:pPr>
          </w:p>
          <w:p w14:paraId="4F534684" w14:textId="77777777" w:rsidR="006537B3" w:rsidRPr="00FF430B" w:rsidRDefault="006537B3" w:rsidP="006537B3">
            <w:pPr>
              <w:jc w:val="both"/>
              <w:rPr>
                <w:noProof w:val="0"/>
              </w:rPr>
            </w:pPr>
          </w:p>
          <w:p w14:paraId="62979151" w14:textId="77777777" w:rsidR="00425938" w:rsidRPr="00FF430B" w:rsidRDefault="00A30B00" w:rsidP="00196AB4">
            <w:pPr>
              <w:ind w:firstLine="567"/>
              <w:jc w:val="both"/>
              <w:rPr>
                <w:noProof w:val="0"/>
              </w:rPr>
            </w:pPr>
            <w:r w:rsidRPr="00FF430B">
              <w:rPr>
                <w:noProof w:val="0"/>
              </w:rPr>
              <w:t> </w:t>
            </w:r>
          </w:p>
          <w:p w14:paraId="6BAEC277" w14:textId="1B17D894" w:rsidR="002B4D12" w:rsidRPr="00FF430B" w:rsidRDefault="00A30B00" w:rsidP="004D7C86">
            <w:pPr>
              <w:jc w:val="right"/>
              <w:rPr>
                <w:noProof w:val="0"/>
              </w:rPr>
            </w:pPr>
            <w:r w:rsidRPr="00FF430B">
              <w:rPr>
                <w:noProof w:val="0"/>
              </w:rPr>
              <w:t>Anexa nr.</w:t>
            </w:r>
            <w:r w:rsidR="00FF5CB2">
              <w:rPr>
                <w:noProof w:val="0"/>
              </w:rPr>
              <w:t xml:space="preserve"> </w:t>
            </w:r>
            <w:r w:rsidRPr="00FF430B">
              <w:rPr>
                <w:noProof w:val="0"/>
              </w:rPr>
              <w:t>2</w:t>
            </w:r>
          </w:p>
          <w:p w14:paraId="2A673A9B" w14:textId="77777777" w:rsidR="002B4D12" w:rsidRPr="00FF430B" w:rsidRDefault="00AB7AE2" w:rsidP="004D7C86">
            <w:pPr>
              <w:jc w:val="right"/>
              <w:rPr>
                <w:noProof w:val="0"/>
              </w:rPr>
            </w:pPr>
            <w:r w:rsidRPr="00FF430B">
              <w:rPr>
                <w:noProof w:val="0"/>
              </w:rPr>
              <w:t>la C</w:t>
            </w:r>
            <w:r w:rsidR="0003591A" w:rsidRPr="00FF430B">
              <w:rPr>
                <w:noProof w:val="0"/>
              </w:rPr>
              <w:t>ontractul nr.__________</w:t>
            </w:r>
          </w:p>
          <w:p w14:paraId="55400B06" w14:textId="77777777" w:rsidR="002B4D12" w:rsidRPr="00FF430B" w:rsidRDefault="0003591A" w:rsidP="004D7C86">
            <w:pPr>
              <w:jc w:val="right"/>
              <w:rPr>
                <w:noProof w:val="0"/>
              </w:rPr>
            </w:pPr>
            <w:r w:rsidRPr="00FF430B">
              <w:rPr>
                <w:noProof w:val="0"/>
              </w:rPr>
              <w:t>din “____” ________ 20___</w:t>
            </w:r>
          </w:p>
          <w:p w14:paraId="14F3C04C" w14:textId="77777777" w:rsidR="002B4D12" w:rsidRPr="00FF430B" w:rsidRDefault="002B4D12" w:rsidP="002B4D12">
            <w:pPr>
              <w:keepNext/>
              <w:keepLines/>
              <w:spacing w:before="200"/>
              <w:ind w:firstLine="567"/>
              <w:jc w:val="both"/>
              <w:outlineLvl w:val="2"/>
              <w:rPr>
                <w:noProof w:val="0"/>
              </w:rPr>
            </w:pPr>
          </w:p>
          <w:p w14:paraId="6624D24A" w14:textId="77777777" w:rsidR="004D7C86" w:rsidRPr="00FF430B" w:rsidRDefault="004D7C86" w:rsidP="002B4D12">
            <w:pPr>
              <w:keepNext/>
              <w:keepLines/>
              <w:spacing w:before="200"/>
              <w:ind w:firstLine="567"/>
              <w:jc w:val="both"/>
              <w:outlineLvl w:val="2"/>
              <w:rPr>
                <w:noProof w:val="0"/>
              </w:rPr>
            </w:pPr>
          </w:p>
          <w:p w14:paraId="2DA440F1" w14:textId="77777777" w:rsidR="004D7C86" w:rsidRPr="00FF430B" w:rsidRDefault="004D7C86" w:rsidP="002B4D12">
            <w:pPr>
              <w:keepNext/>
              <w:keepLines/>
              <w:spacing w:before="200"/>
              <w:ind w:firstLine="567"/>
              <w:jc w:val="both"/>
              <w:outlineLvl w:val="2"/>
              <w:rPr>
                <w:noProof w:val="0"/>
              </w:rPr>
            </w:pPr>
          </w:p>
          <w:p w14:paraId="115C3226" w14:textId="77777777" w:rsidR="004D7C86" w:rsidRPr="00FF430B" w:rsidRDefault="004D7C86" w:rsidP="002B4D12">
            <w:pPr>
              <w:keepNext/>
              <w:keepLines/>
              <w:spacing w:before="200"/>
              <w:ind w:firstLine="567"/>
              <w:jc w:val="both"/>
              <w:outlineLvl w:val="2"/>
              <w:rPr>
                <w:noProof w:val="0"/>
              </w:rPr>
            </w:pPr>
          </w:p>
          <w:p w14:paraId="18FC920E" w14:textId="77777777" w:rsidR="002B4D12" w:rsidRPr="00FF430B" w:rsidRDefault="004A5F0C" w:rsidP="00D51F0A">
            <w:pPr>
              <w:jc w:val="both"/>
              <w:rPr>
                <w:b/>
                <w:noProof w:val="0"/>
              </w:rPr>
            </w:pPr>
            <w:r w:rsidRPr="00FF430B">
              <w:rPr>
                <w:b/>
                <w:noProof w:val="0"/>
              </w:rPr>
              <w:t xml:space="preserve">        </w:t>
            </w:r>
            <w:r w:rsidR="0003591A" w:rsidRPr="00FF430B">
              <w:rPr>
                <w:b/>
                <w:noProof w:val="0"/>
              </w:rPr>
              <w:t>SPECIFICAŢII DE PREŢ</w:t>
            </w:r>
          </w:p>
          <w:p w14:paraId="2C7BEA0B" w14:textId="77777777"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14:paraId="666A6121" w14:textId="77777777" w:rsidR="00283820" w:rsidRPr="00FF430B" w:rsidRDefault="004A5F0C" w:rsidP="00283820">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14:paraId="1A1D2634" w14:textId="77777777"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14:paraId="6B4F4BFD" w14:textId="77777777"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14:paraId="510BB1B3" w14:textId="77777777"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rPr>
                  </w:pPr>
                  <w:r w:rsidRPr="00FF430B">
                    <w:rPr>
                      <w:b/>
                      <w:bCs/>
                      <w:noProof w:val="0"/>
                    </w:rPr>
                    <w:t>Termenii de executare/</w:t>
                  </w:r>
                </w:p>
                <w:p w14:paraId="1FD8327E" w14:textId="77777777" w:rsidR="006D2A20" w:rsidRPr="00FF430B" w:rsidRDefault="006D2A20" w:rsidP="00D51F0A">
                  <w:pPr>
                    <w:jc w:val="center"/>
                    <w:rPr>
                      <w:b/>
                      <w:bCs/>
                      <w:noProof w:val="0"/>
                    </w:rPr>
                  </w:pPr>
                  <w:r w:rsidRPr="00FF430B">
                    <w:rPr>
                      <w:b/>
                      <w:bCs/>
                      <w:noProof w:val="0"/>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rPr>
                  </w:pPr>
                  <w:r w:rsidRPr="00FF430B">
                    <w:rPr>
                      <w:noProof w:val="0"/>
                    </w:rPr>
                    <w:t> </w:t>
                  </w:r>
                </w:p>
                <w:p w14:paraId="08028511" w14:textId="77777777" w:rsidR="005C3D95" w:rsidRPr="00FF430B" w:rsidRDefault="005C3D95" w:rsidP="00101CBC">
                  <w:pPr>
                    <w:jc w:val="both"/>
                    <w:rPr>
                      <w:noProof w:val="0"/>
                    </w:rPr>
                  </w:pPr>
                </w:p>
                <w:p w14:paraId="63B787F5" w14:textId="77777777" w:rsidR="005C3D95" w:rsidRPr="00FF430B" w:rsidRDefault="005C3D95" w:rsidP="00101CBC">
                  <w:pPr>
                    <w:jc w:val="both"/>
                    <w:rPr>
                      <w:noProof w:val="0"/>
                    </w:rPr>
                  </w:pPr>
                </w:p>
                <w:p w14:paraId="12E7B758" w14:textId="77777777" w:rsidR="00753976" w:rsidRPr="00FF430B" w:rsidRDefault="00753976" w:rsidP="00101CBC">
                  <w:pPr>
                    <w:jc w:val="both"/>
                    <w:rPr>
                      <w:noProof w:val="0"/>
                    </w:rPr>
                  </w:pPr>
                </w:p>
                <w:p w14:paraId="5E716FAD" w14:textId="77777777" w:rsidR="00753976" w:rsidRPr="00FF430B" w:rsidRDefault="00753976" w:rsidP="00101CBC">
                  <w:pPr>
                    <w:jc w:val="both"/>
                    <w:rPr>
                      <w:noProof w:val="0"/>
                    </w:rPr>
                  </w:pPr>
                </w:p>
                <w:p w14:paraId="40D62F57" w14:textId="77777777" w:rsidR="00753976" w:rsidRPr="00FF430B" w:rsidRDefault="00753976" w:rsidP="00101CBC">
                  <w:pPr>
                    <w:jc w:val="both"/>
                    <w:rPr>
                      <w:noProof w:val="0"/>
                    </w:rPr>
                  </w:pPr>
                </w:p>
                <w:p w14:paraId="73E3013B" w14:textId="77777777" w:rsidR="00753976" w:rsidRPr="00FF430B" w:rsidRDefault="00753976" w:rsidP="00101CBC">
                  <w:pPr>
                    <w:jc w:val="both"/>
                    <w:rPr>
                      <w:noProof w:val="0"/>
                    </w:rPr>
                  </w:pPr>
                </w:p>
                <w:p w14:paraId="66B33276" w14:textId="77777777" w:rsidR="00753976" w:rsidRPr="00FF430B" w:rsidRDefault="00753976" w:rsidP="00101CBC">
                  <w:pPr>
                    <w:jc w:val="both"/>
                    <w:rPr>
                      <w:noProof w:val="0"/>
                    </w:rPr>
                  </w:pPr>
                </w:p>
                <w:p w14:paraId="03A3C6CA" w14:textId="77777777" w:rsidR="005C3D95" w:rsidRPr="00FF430B" w:rsidRDefault="005C3D95" w:rsidP="00101CBC">
                  <w:pPr>
                    <w:jc w:val="both"/>
                    <w:rPr>
                      <w:noProof w:val="0"/>
                    </w:rPr>
                  </w:pPr>
                </w:p>
                <w:p w14:paraId="3D0DF8C4" w14:textId="77777777" w:rsidR="006D2A20" w:rsidRPr="00FF430B" w:rsidRDefault="006D2A20" w:rsidP="00101CBC">
                  <w:pPr>
                    <w:jc w:val="center"/>
                    <w:rPr>
                      <w:noProof w:val="0"/>
                    </w:rPr>
                  </w:pPr>
                  <w:r w:rsidRPr="00FF430B">
                    <w:rPr>
                      <w:b/>
                      <w:bCs/>
                      <w:noProof w:val="0"/>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rPr>
                  </w:pPr>
                  <w:r w:rsidRPr="00FF430B">
                    <w:rPr>
                      <w:b/>
                      <w:bCs/>
                      <w:noProof w:val="0"/>
                    </w:rPr>
                    <w:t>Antreprenorul/Prestatorul de lucrări/</w:t>
                  </w:r>
                </w:p>
                <w:p w14:paraId="0F617E5D" w14:textId="77777777"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14:paraId="2A395D80" w14:textId="77777777" w:rsidR="006D2A20" w:rsidRPr="00FF430B" w:rsidRDefault="006D2A20" w:rsidP="00101CBC">
                  <w:pPr>
                    <w:ind w:firstLine="567"/>
                    <w:jc w:val="both"/>
                    <w:rPr>
                      <w:noProof w:val="0"/>
                    </w:rPr>
                  </w:pPr>
                  <w:r w:rsidRPr="00FF430B">
                    <w:rPr>
                      <w:noProof w:val="0"/>
                    </w:rPr>
                    <w:t> </w:t>
                  </w:r>
                </w:p>
                <w:p w14:paraId="75C4B550" w14:textId="77777777"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rPr>
                  </w:pPr>
                  <w:r w:rsidRPr="00FF430B">
                    <w:rPr>
                      <w:b/>
                      <w:bCs/>
                      <w:noProof w:val="0"/>
                    </w:rPr>
                    <w:t>Beneficiar</w:t>
                  </w:r>
                </w:p>
                <w:p w14:paraId="63F47213" w14:textId="77777777" w:rsidR="006D2A20" w:rsidRPr="00FF430B" w:rsidRDefault="006D2A20" w:rsidP="00101CBC">
                  <w:pPr>
                    <w:ind w:firstLine="567"/>
                    <w:jc w:val="both"/>
                    <w:rPr>
                      <w:noProof w:val="0"/>
                    </w:rPr>
                  </w:pPr>
                  <w:r w:rsidRPr="00FF430B">
                    <w:rPr>
                      <w:noProof w:val="0"/>
                    </w:rPr>
                    <w:t> </w:t>
                  </w:r>
                </w:p>
                <w:p w14:paraId="33C91E77" w14:textId="77777777" w:rsidR="005E1BB7" w:rsidRPr="00FF430B" w:rsidRDefault="005E1BB7" w:rsidP="00101CBC">
                  <w:pPr>
                    <w:ind w:firstLine="567"/>
                    <w:jc w:val="both"/>
                    <w:rPr>
                      <w:noProof w:val="0"/>
                    </w:rPr>
                  </w:pPr>
                </w:p>
                <w:p w14:paraId="45A293B9" w14:textId="77777777" w:rsidR="006D2A20" w:rsidRPr="00FF430B" w:rsidRDefault="006D2A20" w:rsidP="00101CBC">
                  <w:pPr>
                    <w:ind w:firstLine="567"/>
                    <w:jc w:val="both"/>
                    <w:rPr>
                      <w:noProof w:val="0"/>
                    </w:rPr>
                  </w:pPr>
                </w:p>
              </w:tc>
            </w:tr>
          </w:tbl>
          <w:p w14:paraId="5C046FF9" w14:textId="77777777" w:rsidR="002B4D12" w:rsidRPr="00FF430B" w:rsidRDefault="002B4D12" w:rsidP="00196AB4">
            <w:pPr>
              <w:keepNext/>
              <w:keepLines/>
              <w:spacing w:before="200"/>
              <w:ind w:firstLine="567"/>
              <w:jc w:val="both"/>
              <w:outlineLvl w:val="2"/>
              <w:rPr>
                <w:noProof w:val="0"/>
              </w:rPr>
            </w:pPr>
          </w:p>
          <w:p w14:paraId="3148914E" w14:textId="77777777" w:rsidR="007323B6" w:rsidRPr="00FF430B" w:rsidRDefault="007323B6" w:rsidP="002B4D12">
            <w:pPr>
              <w:tabs>
                <w:tab w:val="left" w:pos="2295"/>
              </w:tabs>
              <w:jc w:val="both"/>
            </w:pPr>
          </w:p>
          <w:p w14:paraId="47FB1BC0" w14:textId="77777777" w:rsidR="00F94BAD" w:rsidRPr="00FF430B" w:rsidRDefault="00F94BAD" w:rsidP="007D2982">
            <w:pPr>
              <w:autoSpaceDE w:val="0"/>
              <w:autoSpaceDN w:val="0"/>
              <w:adjustRightInd w:val="0"/>
              <w:ind w:right="23"/>
              <w:jc w:val="center"/>
              <w:rPr>
                <w:b/>
                <w:bCs/>
              </w:rPr>
            </w:pPr>
          </w:p>
          <w:p w14:paraId="07647A5B" w14:textId="77777777" w:rsidR="00C6170E" w:rsidRPr="00FF430B" w:rsidRDefault="00C6170E" w:rsidP="007D2982">
            <w:pPr>
              <w:autoSpaceDE w:val="0"/>
              <w:autoSpaceDN w:val="0"/>
              <w:adjustRightInd w:val="0"/>
              <w:ind w:right="23"/>
              <w:jc w:val="center"/>
              <w:rPr>
                <w:b/>
                <w:bCs/>
              </w:rPr>
            </w:pPr>
          </w:p>
          <w:p w14:paraId="34B6B439" w14:textId="77777777" w:rsidR="00C6170E" w:rsidRPr="00FF430B" w:rsidRDefault="00C6170E" w:rsidP="007D2982">
            <w:pPr>
              <w:autoSpaceDE w:val="0"/>
              <w:autoSpaceDN w:val="0"/>
              <w:adjustRightInd w:val="0"/>
              <w:ind w:right="23"/>
              <w:jc w:val="center"/>
              <w:rPr>
                <w:b/>
                <w:bCs/>
              </w:rPr>
            </w:pPr>
          </w:p>
          <w:p w14:paraId="602CCD44" w14:textId="77777777" w:rsidR="00C6170E" w:rsidRPr="00FF430B" w:rsidRDefault="00C6170E" w:rsidP="007D2982">
            <w:pPr>
              <w:autoSpaceDE w:val="0"/>
              <w:autoSpaceDN w:val="0"/>
              <w:adjustRightInd w:val="0"/>
              <w:ind w:right="23"/>
              <w:jc w:val="center"/>
              <w:rPr>
                <w:b/>
                <w:bCs/>
              </w:rPr>
            </w:pPr>
          </w:p>
          <w:p w14:paraId="31CB8C63" w14:textId="77777777" w:rsidR="00C6170E" w:rsidRPr="00FF430B" w:rsidRDefault="00C6170E" w:rsidP="007D2982">
            <w:pPr>
              <w:autoSpaceDE w:val="0"/>
              <w:autoSpaceDN w:val="0"/>
              <w:adjustRightInd w:val="0"/>
              <w:ind w:right="23"/>
              <w:jc w:val="center"/>
              <w:rPr>
                <w:b/>
                <w:bCs/>
              </w:rPr>
            </w:pPr>
          </w:p>
          <w:p w14:paraId="68D56DE8" w14:textId="77777777" w:rsidR="00C6170E" w:rsidRDefault="00C6170E" w:rsidP="007D2982">
            <w:pPr>
              <w:autoSpaceDE w:val="0"/>
              <w:autoSpaceDN w:val="0"/>
              <w:adjustRightInd w:val="0"/>
              <w:ind w:right="23"/>
              <w:jc w:val="center"/>
              <w:rPr>
                <w:b/>
                <w:bCs/>
              </w:rPr>
            </w:pPr>
          </w:p>
          <w:p w14:paraId="2BCC8C08" w14:textId="77777777" w:rsidR="00395344" w:rsidRDefault="00395344" w:rsidP="007D2982">
            <w:pPr>
              <w:autoSpaceDE w:val="0"/>
              <w:autoSpaceDN w:val="0"/>
              <w:adjustRightInd w:val="0"/>
              <w:ind w:right="23"/>
              <w:jc w:val="center"/>
              <w:rPr>
                <w:b/>
                <w:bCs/>
              </w:rPr>
            </w:pPr>
          </w:p>
          <w:p w14:paraId="6124D590" w14:textId="77777777" w:rsidR="00395344" w:rsidRPr="00FF430B" w:rsidRDefault="00395344" w:rsidP="007D2982">
            <w:pPr>
              <w:autoSpaceDE w:val="0"/>
              <w:autoSpaceDN w:val="0"/>
              <w:adjustRightInd w:val="0"/>
              <w:ind w:right="23"/>
              <w:jc w:val="center"/>
              <w:rPr>
                <w:b/>
                <w:bCs/>
              </w:rPr>
            </w:pPr>
          </w:p>
          <w:p w14:paraId="5EE6431B" w14:textId="77777777" w:rsidR="00C6170E" w:rsidRPr="00FF430B" w:rsidRDefault="00C6170E" w:rsidP="007D2982">
            <w:pPr>
              <w:autoSpaceDE w:val="0"/>
              <w:autoSpaceDN w:val="0"/>
              <w:adjustRightInd w:val="0"/>
              <w:ind w:right="23"/>
              <w:jc w:val="center"/>
              <w:rPr>
                <w:b/>
                <w:bCs/>
              </w:rPr>
            </w:pPr>
          </w:p>
          <w:p w14:paraId="42A95D3E" w14:textId="77777777" w:rsidR="00C6170E" w:rsidRPr="00FF430B" w:rsidRDefault="00C6170E" w:rsidP="007D2982">
            <w:pPr>
              <w:autoSpaceDE w:val="0"/>
              <w:autoSpaceDN w:val="0"/>
              <w:adjustRightInd w:val="0"/>
              <w:ind w:right="23"/>
              <w:jc w:val="center"/>
              <w:rPr>
                <w:b/>
                <w:bCs/>
              </w:rPr>
            </w:pPr>
          </w:p>
          <w:p w14:paraId="766AE5B7" w14:textId="77777777" w:rsidR="00C6170E" w:rsidRPr="00FF430B" w:rsidRDefault="00C6170E" w:rsidP="007D2982">
            <w:pPr>
              <w:autoSpaceDE w:val="0"/>
              <w:autoSpaceDN w:val="0"/>
              <w:adjustRightInd w:val="0"/>
              <w:ind w:right="23"/>
              <w:jc w:val="center"/>
              <w:rPr>
                <w:b/>
                <w:bCs/>
              </w:rPr>
            </w:pPr>
          </w:p>
          <w:p w14:paraId="7DFBA7A5" w14:textId="77777777" w:rsidR="00C6170E" w:rsidRPr="00FF430B" w:rsidRDefault="00C6170E" w:rsidP="007D2982">
            <w:pPr>
              <w:autoSpaceDE w:val="0"/>
              <w:autoSpaceDN w:val="0"/>
              <w:adjustRightInd w:val="0"/>
              <w:ind w:right="23"/>
              <w:jc w:val="center"/>
              <w:rPr>
                <w:b/>
                <w:bCs/>
              </w:rPr>
            </w:pPr>
          </w:p>
          <w:p w14:paraId="55D6B88E" w14:textId="20418291" w:rsidR="001F7AEE" w:rsidRDefault="001F7AEE" w:rsidP="00006D6D">
            <w:pPr>
              <w:autoSpaceDE w:val="0"/>
              <w:autoSpaceDN w:val="0"/>
              <w:adjustRightInd w:val="0"/>
              <w:ind w:right="23"/>
              <w:rPr>
                <w:b/>
                <w:bCs/>
              </w:rPr>
            </w:pPr>
          </w:p>
          <w:p w14:paraId="0C3AB98A" w14:textId="77777777" w:rsidR="00006D6D" w:rsidRDefault="00006D6D" w:rsidP="00006D6D">
            <w:pPr>
              <w:autoSpaceDE w:val="0"/>
              <w:autoSpaceDN w:val="0"/>
              <w:adjustRightInd w:val="0"/>
              <w:ind w:right="23"/>
              <w:rPr>
                <w:b/>
                <w:bCs/>
              </w:rPr>
            </w:pPr>
          </w:p>
          <w:p w14:paraId="61F55B0F" w14:textId="77777777" w:rsidR="00A14C96" w:rsidRDefault="00A14C96" w:rsidP="007D2982">
            <w:pPr>
              <w:autoSpaceDE w:val="0"/>
              <w:autoSpaceDN w:val="0"/>
              <w:adjustRightInd w:val="0"/>
              <w:ind w:right="23"/>
              <w:jc w:val="center"/>
              <w:rPr>
                <w:b/>
                <w:bCs/>
              </w:rPr>
            </w:pPr>
          </w:p>
          <w:p w14:paraId="3E7AF25E" w14:textId="77777777" w:rsidR="001F7AEE" w:rsidRPr="00FF430B" w:rsidRDefault="001F7AEE" w:rsidP="007D2982">
            <w:pPr>
              <w:autoSpaceDE w:val="0"/>
              <w:autoSpaceDN w:val="0"/>
              <w:adjustRightInd w:val="0"/>
              <w:ind w:right="23"/>
              <w:jc w:val="center"/>
              <w:rPr>
                <w:b/>
                <w:bCs/>
              </w:rPr>
            </w:pPr>
          </w:p>
          <w:p w14:paraId="41D74A3F" w14:textId="7CDC7676"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14:paraId="7B483770"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1C83BAC0" w14:textId="77777777" w:rsidR="000C5DFB" w:rsidRPr="00FF430B" w:rsidRDefault="000C5DFB" w:rsidP="000C5DFB">
            <w:pPr>
              <w:jc w:val="right"/>
              <w:rPr>
                <w:noProof w:val="0"/>
              </w:rPr>
            </w:pPr>
            <w:r w:rsidRPr="00FF430B">
              <w:rPr>
                <w:noProof w:val="0"/>
              </w:rPr>
              <w:t>din “____” ________ 20___</w:t>
            </w:r>
          </w:p>
          <w:p w14:paraId="04A0235B" w14:textId="77777777" w:rsidR="004D7C86" w:rsidRPr="00FF430B" w:rsidRDefault="004D7C86" w:rsidP="000C5DFB">
            <w:pPr>
              <w:autoSpaceDE w:val="0"/>
              <w:autoSpaceDN w:val="0"/>
              <w:adjustRightInd w:val="0"/>
              <w:ind w:right="23"/>
              <w:jc w:val="right"/>
              <w:rPr>
                <w:b/>
                <w:bCs/>
              </w:rPr>
            </w:pPr>
          </w:p>
          <w:p w14:paraId="0E79181A" w14:textId="77777777" w:rsidR="00C6170E" w:rsidRPr="00FF430B" w:rsidRDefault="00C6170E" w:rsidP="007D2982">
            <w:pPr>
              <w:autoSpaceDE w:val="0"/>
              <w:autoSpaceDN w:val="0"/>
              <w:adjustRightInd w:val="0"/>
              <w:ind w:right="23"/>
              <w:jc w:val="center"/>
              <w:rPr>
                <w:b/>
                <w:bCs/>
              </w:rPr>
            </w:pPr>
          </w:p>
          <w:p w14:paraId="569E6035" w14:textId="77777777"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rPr>
                  </w:pPr>
                  <w:r w:rsidRPr="00FF430B">
                    <w:rPr>
                      <w:b/>
                      <w:caps/>
                    </w:rPr>
                    <w:t>ACORD ADIȚIONAL</w:t>
                  </w:r>
                  <w:r w:rsidRPr="00FF430B">
                    <w:rPr>
                      <w:b/>
                    </w:rPr>
                    <w:t xml:space="preserve"> Nr.______</w:t>
                  </w:r>
                </w:p>
                <w:p w14:paraId="1610B3DE" w14:textId="77777777" w:rsidR="00F94BAD" w:rsidRPr="00FF430B" w:rsidRDefault="00F94BAD" w:rsidP="00F94BAD">
                  <w:pPr>
                    <w:jc w:val="center"/>
                    <w:rPr>
                      <w:b/>
                    </w:rPr>
                  </w:pPr>
                </w:p>
                <w:p w14:paraId="19D11994" w14:textId="0A4639E3"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14:paraId="05CEF2A6" w14:textId="77777777" w:rsidR="00F94BAD" w:rsidRPr="00FF430B" w:rsidRDefault="00F94BAD" w:rsidP="00F94BAD"/>
                <w:p w14:paraId="6F3F8066" w14:textId="77777777" w:rsidR="00F94BAD" w:rsidRPr="00FF430B" w:rsidRDefault="00F94BAD" w:rsidP="00F94BAD"/>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rPr>
                  </w:pPr>
                </w:p>
                <w:p w14:paraId="320C32A8" w14:textId="77777777" w:rsidR="00F94BAD" w:rsidRPr="00FF430B" w:rsidRDefault="00F94BAD" w:rsidP="00411C62">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rPr>
                  </w:pPr>
                </w:p>
                <w:p w14:paraId="35E43DC1" w14:textId="77777777" w:rsidR="00F94BAD" w:rsidRPr="00FF430B" w:rsidRDefault="00F94BAD" w:rsidP="00F94BAD">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14:paraId="1021F566" w14:textId="77777777" w:rsidR="00F94BAD" w:rsidRPr="00790486" w:rsidRDefault="00F94BAD" w:rsidP="00F94BAD">
                  <w:pPr>
                    <w:pStyle w:val="af2"/>
                    <w:tabs>
                      <w:tab w:val="right" w:pos="10205"/>
                    </w:tabs>
                    <w:ind w:firstLine="0"/>
                    <w:jc w:val="left"/>
                    <w:rPr>
                      <w:lang w:val="en-US"/>
                    </w:rPr>
                  </w:pPr>
                </w:p>
                <w:p w14:paraId="01D00D32" w14:textId="77777777" w:rsidR="00F94BAD" w:rsidRPr="00FF430B" w:rsidRDefault="00F94BAD" w:rsidP="00F94BAD">
                  <w:pPr>
                    <w:pStyle w:val="ad"/>
                    <w:ind w:right="-1" w:firstLine="0"/>
                    <w:rPr>
                      <w:sz w:val="24"/>
                      <w:szCs w:val="24"/>
                    </w:rPr>
                  </w:pPr>
                  <w:r w:rsidRPr="00FF430B">
                    <w:rPr>
                      <w:sz w:val="24"/>
                      <w:szCs w:val="24"/>
                    </w:rPr>
                    <w:t>Prin prezentul acord, în Contract se aplică următoarele modificări:</w:t>
                  </w:r>
                </w:p>
                <w:p w14:paraId="2596E10D" w14:textId="77777777" w:rsidR="00F94BAD" w:rsidRPr="00FF430B" w:rsidRDefault="00F94BAD" w:rsidP="00F94BAD">
                  <w:pPr>
                    <w:pStyle w:val="a"/>
                    <w:ind w:left="743"/>
                  </w:pPr>
                  <w:r w:rsidRPr="00FF430B">
                    <w:t>_________________________________________</w:t>
                  </w:r>
                  <w:r w:rsidR="00AB7AE2" w:rsidRPr="00FF430B">
                    <w:t>_______________________________</w:t>
                  </w:r>
                </w:p>
                <w:p w14:paraId="284477CF" w14:textId="77777777" w:rsidR="00F94BAD" w:rsidRPr="00FF430B" w:rsidRDefault="00F94BAD" w:rsidP="00F94BAD">
                  <w:pPr>
                    <w:tabs>
                      <w:tab w:val="right" w:pos="10205"/>
                    </w:tabs>
                    <w:ind w:left="1134" w:right="-1"/>
                  </w:pPr>
                </w:p>
                <w:p w14:paraId="65B500A3" w14:textId="77777777"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14:paraId="6BE64F25" w14:textId="77777777" w:rsidR="00F94BAD" w:rsidRPr="00FF430B" w:rsidRDefault="00F94BAD" w:rsidP="00F94BAD">
                  <w:pPr>
                    <w:pStyle w:val="2"/>
                    <w:rPr>
                      <w:szCs w:val="24"/>
                    </w:rPr>
                  </w:pPr>
                </w:p>
                <w:p w14:paraId="7D7727CA" w14:textId="77777777" w:rsidR="00F94BAD" w:rsidRPr="00FF430B" w:rsidRDefault="00F94BAD" w:rsidP="00F94BAD"/>
                <w:p w14:paraId="5F3E5935" w14:textId="77777777" w:rsidR="00F94BAD" w:rsidRPr="00FF430B" w:rsidRDefault="009429D7" w:rsidP="00FD0E2B">
                  <w:pPr>
                    <w:jc w:val="center"/>
                  </w:pPr>
                  <w:r w:rsidRPr="00FF430B">
                    <w:rPr>
                      <w:b/>
                      <w:bCs/>
                      <w:noProof w:val="0"/>
                    </w:rPr>
                    <w:t>SEMNĂTURILE PĂRŢILOR</w:t>
                  </w:r>
                </w:p>
                <w:p w14:paraId="75F12496" w14:textId="77777777" w:rsidR="00F94BAD" w:rsidRPr="00FF430B" w:rsidRDefault="00F94BAD" w:rsidP="00F94BAD"/>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rPr>
                  </w:pPr>
                  <w:r w:rsidRPr="00FF430B">
                    <w:rPr>
                      <w:b/>
                      <w:bCs/>
                      <w:noProof w:val="0"/>
                    </w:rPr>
                    <w:t>ANTREPRENORUL/PRESTATORUL</w:t>
                  </w:r>
                </w:p>
              </w:tc>
              <w:tc>
                <w:tcPr>
                  <w:tcW w:w="4461" w:type="dxa"/>
                  <w:vAlign w:val="center"/>
                </w:tcPr>
                <w:p w14:paraId="5EA627FA" w14:textId="7E076C50" w:rsidR="00F94BAD" w:rsidRPr="00FF430B" w:rsidRDefault="006A7C1C" w:rsidP="0067769C">
                  <w:pPr>
                    <w:jc w:val="center"/>
                    <w:rPr>
                      <w:noProof w:val="0"/>
                    </w:rPr>
                  </w:pPr>
                  <w:r w:rsidRPr="00FF430B">
                    <w:rPr>
                      <w:b/>
                      <w:bCs/>
                      <w:noProof w:val="0"/>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tc>
              <w:tc>
                <w:tcPr>
                  <w:tcW w:w="4461" w:type="dxa"/>
                  <w:tcBorders>
                    <w:top w:val="nil"/>
                    <w:left w:val="nil"/>
                    <w:bottom w:val="nil"/>
                    <w:right w:val="nil"/>
                  </w:tcBorders>
                  <w:vAlign w:val="center"/>
                </w:tcPr>
                <w:p w14:paraId="4D096298" w14:textId="77777777" w:rsidR="00F94BAD" w:rsidRPr="00FF430B" w:rsidRDefault="00F94BAD" w:rsidP="0067769C"/>
              </w:tc>
            </w:tr>
          </w:tbl>
          <w:p w14:paraId="4A0B8FB2" w14:textId="77777777" w:rsidR="00F94BAD" w:rsidRPr="00FF430B" w:rsidRDefault="00F94BAD" w:rsidP="007D2982">
            <w:pPr>
              <w:autoSpaceDE w:val="0"/>
              <w:autoSpaceDN w:val="0"/>
              <w:adjustRightInd w:val="0"/>
              <w:ind w:right="23"/>
              <w:jc w:val="center"/>
              <w:rPr>
                <w:b/>
                <w:color w:val="000000"/>
                <w:w w:val="90"/>
              </w:rPr>
            </w:pPr>
          </w:p>
          <w:p w14:paraId="389486D7" w14:textId="77777777" w:rsidR="002217B0" w:rsidRPr="00FF430B" w:rsidRDefault="002217B0" w:rsidP="007D2982">
            <w:pPr>
              <w:autoSpaceDE w:val="0"/>
              <w:autoSpaceDN w:val="0"/>
              <w:adjustRightInd w:val="0"/>
              <w:ind w:right="23"/>
              <w:jc w:val="center"/>
              <w:rPr>
                <w:b/>
                <w:color w:val="000000"/>
                <w:w w:val="90"/>
              </w:rPr>
            </w:pPr>
          </w:p>
          <w:p w14:paraId="3505C484" w14:textId="77777777" w:rsidR="003A40C2" w:rsidRPr="00FF430B" w:rsidRDefault="003A40C2" w:rsidP="007D2982">
            <w:pPr>
              <w:autoSpaceDE w:val="0"/>
              <w:autoSpaceDN w:val="0"/>
              <w:adjustRightInd w:val="0"/>
              <w:ind w:right="23"/>
              <w:jc w:val="center"/>
              <w:rPr>
                <w:b/>
                <w:color w:val="000000"/>
                <w:w w:val="90"/>
              </w:rPr>
            </w:pPr>
          </w:p>
          <w:p w14:paraId="3950D0B3" w14:textId="77777777" w:rsidR="003A40C2" w:rsidRPr="00FF430B" w:rsidRDefault="003A40C2" w:rsidP="007D2982">
            <w:pPr>
              <w:autoSpaceDE w:val="0"/>
              <w:autoSpaceDN w:val="0"/>
              <w:adjustRightInd w:val="0"/>
              <w:ind w:right="23"/>
              <w:jc w:val="center"/>
              <w:rPr>
                <w:b/>
                <w:color w:val="000000"/>
                <w:w w:val="90"/>
              </w:rPr>
            </w:pPr>
          </w:p>
          <w:p w14:paraId="6C632736" w14:textId="77777777" w:rsidR="003A40C2" w:rsidRPr="00FF430B" w:rsidRDefault="003A40C2" w:rsidP="007D2982">
            <w:pPr>
              <w:autoSpaceDE w:val="0"/>
              <w:autoSpaceDN w:val="0"/>
              <w:adjustRightInd w:val="0"/>
              <w:ind w:right="23"/>
              <w:jc w:val="center"/>
              <w:rPr>
                <w:b/>
                <w:color w:val="000000"/>
                <w:w w:val="90"/>
              </w:rPr>
            </w:pPr>
          </w:p>
          <w:p w14:paraId="32E427B2" w14:textId="77777777" w:rsidR="003A40C2" w:rsidRPr="00FF430B" w:rsidRDefault="003A40C2" w:rsidP="007D2982">
            <w:pPr>
              <w:autoSpaceDE w:val="0"/>
              <w:autoSpaceDN w:val="0"/>
              <w:adjustRightInd w:val="0"/>
              <w:ind w:right="23"/>
              <w:jc w:val="center"/>
              <w:rPr>
                <w:b/>
                <w:color w:val="000000"/>
                <w:w w:val="90"/>
              </w:rPr>
            </w:pPr>
          </w:p>
          <w:p w14:paraId="75D3B2D9" w14:textId="77777777" w:rsidR="003A40C2" w:rsidRPr="00FF430B" w:rsidRDefault="003A40C2" w:rsidP="007D2982">
            <w:pPr>
              <w:autoSpaceDE w:val="0"/>
              <w:autoSpaceDN w:val="0"/>
              <w:adjustRightInd w:val="0"/>
              <w:ind w:right="23"/>
              <w:jc w:val="center"/>
              <w:rPr>
                <w:b/>
                <w:color w:val="000000"/>
                <w:w w:val="90"/>
              </w:rPr>
            </w:pPr>
          </w:p>
          <w:p w14:paraId="55813135" w14:textId="77777777" w:rsidR="00C6170E" w:rsidRPr="00FF430B" w:rsidRDefault="00C6170E" w:rsidP="007D2982">
            <w:pPr>
              <w:autoSpaceDE w:val="0"/>
              <w:autoSpaceDN w:val="0"/>
              <w:adjustRightInd w:val="0"/>
              <w:ind w:right="23"/>
              <w:jc w:val="center"/>
              <w:rPr>
                <w:b/>
                <w:color w:val="000000"/>
                <w:w w:val="90"/>
              </w:rPr>
            </w:pPr>
          </w:p>
          <w:p w14:paraId="58499A31" w14:textId="77777777" w:rsidR="003A40C2" w:rsidRPr="00FF430B" w:rsidRDefault="003A40C2" w:rsidP="007D2982">
            <w:pPr>
              <w:autoSpaceDE w:val="0"/>
              <w:autoSpaceDN w:val="0"/>
              <w:adjustRightInd w:val="0"/>
              <w:ind w:right="23"/>
              <w:jc w:val="center"/>
              <w:rPr>
                <w:b/>
                <w:color w:val="000000"/>
                <w:w w:val="90"/>
              </w:rPr>
            </w:pPr>
          </w:p>
          <w:p w14:paraId="1AAD1EC6" w14:textId="77777777" w:rsidR="00BE49DD" w:rsidRPr="00FF430B" w:rsidRDefault="00BE49DD" w:rsidP="007D2982">
            <w:pPr>
              <w:autoSpaceDE w:val="0"/>
              <w:autoSpaceDN w:val="0"/>
              <w:adjustRightInd w:val="0"/>
              <w:ind w:right="23"/>
              <w:jc w:val="center"/>
              <w:rPr>
                <w:b/>
                <w:color w:val="000000"/>
                <w:w w:val="90"/>
              </w:rPr>
            </w:pPr>
          </w:p>
          <w:p w14:paraId="7E8244A7" w14:textId="77777777" w:rsidR="004A5F0C" w:rsidRPr="00FF430B" w:rsidRDefault="004A5F0C" w:rsidP="007D2982">
            <w:pPr>
              <w:autoSpaceDE w:val="0"/>
              <w:autoSpaceDN w:val="0"/>
              <w:adjustRightInd w:val="0"/>
              <w:ind w:right="23"/>
              <w:jc w:val="center"/>
              <w:rPr>
                <w:b/>
                <w:color w:val="000000"/>
                <w:w w:val="90"/>
              </w:rPr>
            </w:pPr>
          </w:p>
          <w:p w14:paraId="6690B9BF" w14:textId="77777777" w:rsidR="00BE49DD" w:rsidRPr="00FF430B" w:rsidRDefault="00BE49DD" w:rsidP="007D2982">
            <w:pPr>
              <w:autoSpaceDE w:val="0"/>
              <w:autoSpaceDN w:val="0"/>
              <w:adjustRightInd w:val="0"/>
              <w:ind w:right="23"/>
              <w:jc w:val="center"/>
              <w:rPr>
                <w:b/>
                <w:color w:val="000000"/>
                <w:w w:val="90"/>
              </w:rPr>
            </w:pPr>
          </w:p>
          <w:p w14:paraId="5932B09F" w14:textId="77777777" w:rsidR="003A40C2" w:rsidRPr="00FF430B" w:rsidRDefault="003A40C2" w:rsidP="007D2982">
            <w:pPr>
              <w:autoSpaceDE w:val="0"/>
              <w:autoSpaceDN w:val="0"/>
              <w:adjustRightInd w:val="0"/>
              <w:ind w:right="23"/>
              <w:jc w:val="center"/>
              <w:rPr>
                <w:b/>
                <w:color w:val="000000"/>
                <w:w w:val="90"/>
              </w:rPr>
            </w:pPr>
          </w:p>
          <w:p w14:paraId="08AEB49C" w14:textId="77777777" w:rsidR="003A40C2" w:rsidRPr="00FF430B" w:rsidRDefault="003A40C2" w:rsidP="007D2982">
            <w:pPr>
              <w:autoSpaceDE w:val="0"/>
              <w:autoSpaceDN w:val="0"/>
              <w:adjustRightInd w:val="0"/>
              <w:ind w:right="23"/>
              <w:jc w:val="center"/>
              <w:rPr>
                <w:b/>
                <w:color w:val="000000"/>
                <w:w w:val="90"/>
              </w:rPr>
            </w:pPr>
          </w:p>
          <w:p w14:paraId="315366EA" w14:textId="30B97EC2"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14:paraId="679FF938"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7F28CDDB" w14:textId="77777777" w:rsidR="000C5DFB" w:rsidRPr="00FF430B" w:rsidRDefault="000C5DFB" w:rsidP="000C5DFB">
            <w:pPr>
              <w:jc w:val="right"/>
              <w:rPr>
                <w:noProof w:val="0"/>
              </w:rPr>
            </w:pPr>
            <w:r w:rsidRPr="00FF430B">
              <w:rPr>
                <w:noProof w:val="0"/>
              </w:rPr>
              <w:t>din “____” ________ 20___</w:t>
            </w:r>
          </w:p>
          <w:p w14:paraId="5B6E35B4" w14:textId="77777777" w:rsidR="003A40C2" w:rsidRPr="00FF430B" w:rsidRDefault="003A40C2" w:rsidP="007D2982">
            <w:pPr>
              <w:autoSpaceDE w:val="0"/>
              <w:autoSpaceDN w:val="0"/>
              <w:adjustRightInd w:val="0"/>
              <w:ind w:right="23"/>
              <w:jc w:val="center"/>
              <w:rPr>
                <w:b/>
                <w:color w:val="000000"/>
                <w:w w:val="90"/>
              </w:rPr>
            </w:pPr>
          </w:p>
          <w:p w14:paraId="2E0F3101" w14:textId="77777777" w:rsidR="00FD0E2B" w:rsidRPr="00FF430B" w:rsidRDefault="00FD0E2B" w:rsidP="007D2982">
            <w:pPr>
              <w:autoSpaceDE w:val="0"/>
              <w:autoSpaceDN w:val="0"/>
              <w:adjustRightInd w:val="0"/>
              <w:ind w:right="23"/>
              <w:jc w:val="center"/>
              <w:rPr>
                <w:b/>
                <w:color w:val="000000"/>
                <w:w w:val="90"/>
              </w:rPr>
            </w:pPr>
          </w:p>
          <w:p w14:paraId="17D7BB72" w14:textId="77777777" w:rsidR="00F94BAD" w:rsidRPr="00FF430B" w:rsidRDefault="00F94BAD" w:rsidP="007D2982">
            <w:pPr>
              <w:autoSpaceDE w:val="0"/>
              <w:autoSpaceDN w:val="0"/>
              <w:adjustRightInd w:val="0"/>
              <w:ind w:right="23"/>
              <w:jc w:val="center"/>
              <w:rPr>
                <w:b/>
                <w:bCs/>
              </w:rPr>
            </w:pPr>
          </w:p>
          <w:p w14:paraId="4A3ED436" w14:textId="77777777" w:rsidR="007D2982" w:rsidRPr="00FF430B" w:rsidRDefault="007D2982" w:rsidP="007D2982">
            <w:pPr>
              <w:autoSpaceDE w:val="0"/>
              <w:autoSpaceDN w:val="0"/>
              <w:adjustRightInd w:val="0"/>
              <w:ind w:right="23"/>
              <w:jc w:val="center"/>
              <w:rPr>
                <w:b/>
                <w:bCs/>
              </w:rPr>
            </w:pPr>
            <w:r w:rsidRPr="00FF430B">
              <w:rPr>
                <w:b/>
                <w:bCs/>
              </w:rPr>
              <w:t xml:space="preserve">ACORD-CADRU </w:t>
            </w:r>
          </w:p>
          <w:p w14:paraId="6760069D" w14:textId="77777777" w:rsidR="007D2982" w:rsidRPr="00FF430B" w:rsidRDefault="007D2982" w:rsidP="007D2982">
            <w:pPr>
              <w:autoSpaceDE w:val="0"/>
              <w:autoSpaceDN w:val="0"/>
              <w:adjustRightInd w:val="0"/>
              <w:ind w:right="23"/>
              <w:jc w:val="center"/>
            </w:pPr>
            <w:r w:rsidRPr="00FF430B">
              <w:t>nr. ________ data ___________</w:t>
            </w:r>
          </w:p>
          <w:p w14:paraId="69EA9D8F" w14:textId="77777777" w:rsidR="007D2982" w:rsidRPr="00FF430B" w:rsidRDefault="007D2982" w:rsidP="007D2982">
            <w:pPr>
              <w:autoSpaceDE w:val="0"/>
              <w:autoSpaceDN w:val="0"/>
              <w:adjustRightInd w:val="0"/>
              <w:ind w:right="23"/>
              <w:jc w:val="center"/>
            </w:pPr>
          </w:p>
          <w:p w14:paraId="68AB5FB2" w14:textId="77777777" w:rsidR="007D2982" w:rsidRPr="00FF430B" w:rsidRDefault="007D2982" w:rsidP="007D2982">
            <w:pPr>
              <w:autoSpaceDE w:val="0"/>
              <w:autoSpaceDN w:val="0"/>
              <w:adjustRightInd w:val="0"/>
              <w:ind w:left="720" w:right="-540"/>
              <w:jc w:val="both"/>
              <w:rPr>
                <w:b/>
                <w:bCs/>
              </w:rPr>
            </w:pPr>
            <w:r w:rsidRPr="00FF430B">
              <w:rPr>
                <w:b/>
                <w:bCs/>
              </w:rPr>
              <w:t>1. Părţile acordului-cadru</w:t>
            </w:r>
          </w:p>
          <w:p w14:paraId="11832D52" w14:textId="77777777" w:rsidR="007D2982" w:rsidRPr="00FF430B" w:rsidRDefault="007D2982" w:rsidP="007D2982">
            <w:pPr>
              <w:autoSpaceDE w:val="0"/>
              <w:autoSpaceDN w:val="0"/>
              <w:adjustRightInd w:val="0"/>
              <w:ind w:left="1140" w:right="-540"/>
              <w:jc w:val="both"/>
              <w:rPr>
                <w:b/>
                <w:bCs/>
              </w:rPr>
            </w:pPr>
          </w:p>
          <w:p w14:paraId="706E6DB7" w14:textId="5740B5E9"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pPr>
          </w:p>
          <w:p w14:paraId="16F9F41F" w14:textId="77777777" w:rsidR="007D2982" w:rsidRPr="00FF430B" w:rsidRDefault="007D2982" w:rsidP="007D2982">
            <w:pPr>
              <w:autoSpaceDE w:val="0"/>
              <w:autoSpaceDN w:val="0"/>
              <w:adjustRightInd w:val="0"/>
              <w:jc w:val="both"/>
            </w:pPr>
            <w:r w:rsidRPr="00FF430B">
              <w:t xml:space="preserve">    între</w:t>
            </w:r>
          </w:p>
          <w:p w14:paraId="0E16FA45" w14:textId="77777777" w:rsidR="007D2982" w:rsidRPr="00FF430B" w:rsidRDefault="007D2982" w:rsidP="007D2982">
            <w:pPr>
              <w:autoSpaceDE w:val="0"/>
              <w:autoSpaceDN w:val="0"/>
              <w:adjustRightInd w:val="0"/>
              <w:jc w:val="both"/>
            </w:pPr>
          </w:p>
          <w:p w14:paraId="228BD49A" w14:textId="65F98DAB"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14:paraId="6967DFE0" w14:textId="77777777" w:rsidR="007D2982" w:rsidRPr="00FF430B" w:rsidRDefault="007D2982" w:rsidP="007D2982">
            <w:pPr>
              <w:autoSpaceDE w:val="0"/>
              <w:autoSpaceDN w:val="0"/>
              <w:adjustRightInd w:val="0"/>
              <w:jc w:val="both"/>
            </w:pPr>
          </w:p>
          <w:p w14:paraId="51047C99" w14:textId="77777777" w:rsidR="007D2982" w:rsidRPr="00FF430B" w:rsidRDefault="007D2982" w:rsidP="002217B0">
            <w:pPr>
              <w:autoSpaceDE w:val="0"/>
              <w:autoSpaceDN w:val="0"/>
              <w:adjustRightInd w:val="0"/>
              <w:ind w:left="710"/>
              <w:jc w:val="both"/>
              <w:rPr>
                <w:b/>
                <w:bCs/>
              </w:rPr>
            </w:pPr>
            <w:r w:rsidRPr="00FF430B">
              <w:rPr>
                <w:b/>
                <w:bCs/>
              </w:rPr>
              <w:t>2. Scopul acordului-cadru</w:t>
            </w:r>
          </w:p>
          <w:p w14:paraId="342CECD3" w14:textId="77777777" w:rsidR="007D2982" w:rsidRPr="00FF430B" w:rsidRDefault="007D2982" w:rsidP="007D2982">
            <w:pPr>
              <w:autoSpaceDE w:val="0"/>
              <w:autoSpaceDN w:val="0"/>
              <w:adjustRightInd w:val="0"/>
              <w:jc w:val="both"/>
              <w:rPr>
                <w:b/>
                <w:bCs/>
              </w:rPr>
            </w:pPr>
          </w:p>
          <w:p w14:paraId="3A861C11" w14:textId="77777777"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pPr>
          </w:p>
          <w:p w14:paraId="104BF173" w14:textId="77777777"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pPr>
          </w:p>
          <w:p w14:paraId="14F19946" w14:textId="77777777" w:rsidR="007D2982" w:rsidRPr="00FF430B" w:rsidRDefault="007D2982" w:rsidP="007D2982">
            <w:pPr>
              <w:autoSpaceDE w:val="0"/>
              <w:autoSpaceDN w:val="0"/>
              <w:adjustRightInd w:val="0"/>
              <w:jc w:val="both"/>
              <w:rPr>
                <w:b/>
                <w:bCs/>
              </w:rPr>
            </w:pPr>
            <w:r w:rsidRPr="00FF430B">
              <w:rPr>
                <w:b/>
                <w:bCs/>
              </w:rPr>
              <w:t xml:space="preserve">           3. Durata acordului-cadru</w:t>
            </w:r>
          </w:p>
          <w:p w14:paraId="1391E228" w14:textId="77777777" w:rsidR="007D2982" w:rsidRPr="00FF430B" w:rsidRDefault="007D2982" w:rsidP="007D2982">
            <w:pPr>
              <w:autoSpaceDE w:val="0"/>
              <w:autoSpaceDN w:val="0"/>
              <w:adjustRightInd w:val="0"/>
              <w:jc w:val="both"/>
              <w:rPr>
                <w:b/>
                <w:bCs/>
              </w:rPr>
            </w:pPr>
          </w:p>
          <w:p w14:paraId="5E9DD632" w14:textId="77777777"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14:paraId="682F28CF" w14:textId="77777777" w:rsidR="007D2982" w:rsidRPr="00FF430B" w:rsidRDefault="007D2982" w:rsidP="007D2982">
            <w:pPr>
              <w:autoSpaceDE w:val="0"/>
              <w:autoSpaceDN w:val="0"/>
              <w:adjustRightInd w:val="0"/>
              <w:jc w:val="both"/>
            </w:pPr>
          </w:p>
          <w:p w14:paraId="743D7592" w14:textId="0CD8C09C"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14:paraId="74D46336" w14:textId="77777777" w:rsidR="007D2982" w:rsidRPr="00FF430B" w:rsidRDefault="007D2982" w:rsidP="007D2982">
            <w:pPr>
              <w:autoSpaceDE w:val="0"/>
              <w:autoSpaceDN w:val="0"/>
              <w:adjustRightInd w:val="0"/>
              <w:jc w:val="both"/>
              <w:rPr>
                <w:b/>
                <w:bCs/>
                <w:i/>
                <w:iCs/>
              </w:rPr>
            </w:pPr>
          </w:p>
          <w:p w14:paraId="12EF1484" w14:textId="77777777"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 xml:space="preserve">cadru, ori de câte ori autoritatea contractantă solicită acest </w:t>
            </w:r>
            <w:r w:rsidRPr="00FF430B">
              <w:lastRenderedPageBreak/>
              <w:t>lucru.</w:t>
            </w:r>
          </w:p>
          <w:p w14:paraId="78F2D634" w14:textId="77777777" w:rsidR="004A4AF2" w:rsidRPr="00FF430B" w:rsidRDefault="004A4AF2" w:rsidP="004A4AF2">
            <w:pPr>
              <w:jc w:val="both"/>
            </w:pPr>
            <w:r w:rsidRPr="00FF430B">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rPr>
            </w:pPr>
          </w:p>
          <w:p w14:paraId="7070CF26" w14:textId="77DDD03D"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14:paraId="32C7E622" w14:textId="77777777" w:rsidR="00634DB7" w:rsidRPr="00FF430B" w:rsidRDefault="00634DB7" w:rsidP="007D2982">
            <w:pPr>
              <w:autoSpaceDE w:val="0"/>
              <w:autoSpaceDN w:val="0"/>
              <w:adjustRightInd w:val="0"/>
              <w:jc w:val="both"/>
              <w:rPr>
                <w:b/>
                <w:bCs/>
              </w:rPr>
            </w:pPr>
          </w:p>
          <w:p w14:paraId="39D46D9C" w14:textId="77777777"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rPr>
            </w:pPr>
          </w:p>
          <w:p w14:paraId="65A9CB76" w14:textId="7F692B7B"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14:paraId="3DEF5246" w14:textId="77777777" w:rsidR="007D2982" w:rsidRPr="00FF430B" w:rsidRDefault="007D2982" w:rsidP="007D2982">
            <w:pPr>
              <w:ind w:left="660"/>
              <w:jc w:val="both"/>
              <w:rPr>
                <w:b/>
                <w:bCs/>
              </w:rPr>
            </w:pPr>
          </w:p>
          <w:p w14:paraId="21340A31" w14:textId="77777777"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14:paraId="6477CD92" w14:textId="77777777"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14:paraId="7EE31D60" w14:textId="77777777" w:rsidR="007D2982" w:rsidRPr="00FF430B" w:rsidRDefault="007D2982" w:rsidP="007D2982">
            <w:pPr>
              <w:autoSpaceDE w:val="0"/>
              <w:autoSpaceDN w:val="0"/>
              <w:adjustRightInd w:val="0"/>
              <w:ind w:left="660"/>
              <w:jc w:val="both"/>
              <w:rPr>
                <w:b/>
                <w:bCs/>
              </w:rPr>
            </w:pPr>
          </w:p>
          <w:p w14:paraId="69EAEEB3" w14:textId="77777777"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14:paraId="74D4288F" w14:textId="77777777" w:rsidR="0063773E" w:rsidRPr="00FF430B" w:rsidRDefault="0063773E" w:rsidP="0063773E">
            <w:pPr>
              <w:jc w:val="both"/>
            </w:pPr>
            <w:r w:rsidRPr="00FF430B">
              <w:t>b) propunerea financiară;</w:t>
            </w:r>
          </w:p>
          <w:p w14:paraId="0A24E67F" w14:textId="77777777" w:rsidR="0063773E" w:rsidRPr="00FF430B" w:rsidRDefault="0063773E" w:rsidP="0063773E">
            <w:pPr>
              <w:jc w:val="both"/>
            </w:pPr>
            <w:r w:rsidRPr="00FF430B">
              <w:t>c) caietul de sarcini;</w:t>
            </w:r>
          </w:p>
          <w:p w14:paraId="44AB4305" w14:textId="77777777" w:rsidR="007D2982" w:rsidRPr="00FF430B" w:rsidRDefault="0063773E" w:rsidP="0063773E">
            <w:pPr>
              <w:autoSpaceDE w:val="0"/>
              <w:autoSpaceDN w:val="0"/>
              <w:adjustRightInd w:val="0"/>
              <w:jc w:val="both"/>
            </w:pPr>
            <w:r w:rsidRPr="00FF430B">
              <w:t>d) alte anexe, după caz.</w:t>
            </w:r>
          </w:p>
          <w:p w14:paraId="7936E916" w14:textId="77777777" w:rsidR="007D2982" w:rsidRPr="00FF430B" w:rsidRDefault="007D2982" w:rsidP="007D2982">
            <w:pPr>
              <w:autoSpaceDE w:val="0"/>
              <w:autoSpaceDN w:val="0"/>
              <w:adjustRightInd w:val="0"/>
              <w:jc w:val="both"/>
            </w:pPr>
          </w:p>
          <w:p w14:paraId="4A98DBC4" w14:textId="77777777"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rPr>
            </w:pPr>
            <w:r w:rsidRPr="00FF430B">
              <w:rPr>
                <w:b/>
                <w:bCs/>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rPr>
            </w:pPr>
          </w:p>
          <w:p w14:paraId="0DA26A47" w14:textId="77777777"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14:paraId="2AD3D17A" w14:textId="77777777"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14:paraId="1B180B31" w14:textId="77777777" w:rsidR="0063773E" w:rsidRPr="00FF430B" w:rsidRDefault="0063773E" w:rsidP="001278C6">
            <w:pPr>
              <w:pStyle w:val="a"/>
              <w:numPr>
                <w:ilvl w:val="0"/>
                <w:numId w:val="50"/>
              </w:numPr>
            </w:pPr>
            <w:r w:rsidRPr="00FF430B">
              <w:t>prin acordul de voinţă al părţilor ;</w:t>
            </w:r>
          </w:p>
          <w:p w14:paraId="0472106D" w14:textId="77777777" w:rsidR="0063773E" w:rsidRPr="00FF430B" w:rsidRDefault="0063773E" w:rsidP="001278C6">
            <w:pPr>
              <w:pStyle w:val="a"/>
              <w:numPr>
                <w:ilvl w:val="0"/>
                <w:numId w:val="50"/>
              </w:numPr>
              <w:tabs>
                <w:tab w:val="clear" w:pos="1134"/>
                <w:tab w:val="left" w:pos="710"/>
              </w:tabs>
              <w:ind w:left="0" w:firstLine="426"/>
            </w:pPr>
            <w:r w:rsidRPr="00FF430B">
              <w:t xml:space="preserve">prin </w:t>
            </w:r>
            <w:r w:rsidR="0077604C" w:rsidRPr="00FF430B">
              <w:t>rezoluțiunea</w:t>
            </w:r>
            <w:r w:rsidR="004A5F0C" w:rsidRPr="00FF430B">
              <w:t xml:space="preserve"> </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pPr>
          </w:p>
          <w:p w14:paraId="657BF4A7" w14:textId="77777777" w:rsidR="00C20F59" w:rsidRPr="00FF430B" w:rsidRDefault="0003591A" w:rsidP="00196AB4">
            <w:pPr>
              <w:jc w:val="both"/>
              <w:rPr>
                <w:i/>
              </w:rPr>
            </w:pPr>
            <w:r w:rsidRPr="00FF430B">
              <w:rPr>
                <w:i/>
              </w:rPr>
              <w:t>CLAUZE APLICABILE CONTRACTELOR SUBSECVENTE</w:t>
            </w:r>
          </w:p>
          <w:p w14:paraId="5F65979D" w14:textId="77777777" w:rsidR="00C20F59" w:rsidRPr="00FF430B" w:rsidRDefault="00C20F59" w:rsidP="00196AB4">
            <w:pPr>
              <w:jc w:val="both"/>
            </w:pPr>
          </w:p>
          <w:p w14:paraId="57763FEB" w14:textId="77777777" w:rsidR="00C20F59" w:rsidRPr="00FF430B" w:rsidRDefault="00C20F59" w:rsidP="00C6170E">
            <w:pPr>
              <w:pStyle w:val="a"/>
              <w:numPr>
                <w:ilvl w:val="0"/>
                <w:numId w:val="30"/>
              </w:numPr>
              <w:tabs>
                <w:tab w:val="clear" w:pos="660"/>
                <w:tab w:val="num" w:pos="852"/>
              </w:tabs>
              <w:ind w:hanging="92"/>
              <w:rPr>
                <w:b/>
              </w:rPr>
            </w:pPr>
            <w:r w:rsidRPr="00FF430B">
              <w:rPr>
                <w:b/>
              </w:rPr>
              <w:t xml:space="preserve">Executarea contractelor subsecvente </w:t>
            </w:r>
          </w:p>
          <w:p w14:paraId="6E7F0B10" w14:textId="77777777" w:rsidR="00C6170E" w:rsidRPr="00FF430B" w:rsidRDefault="00C6170E" w:rsidP="00C6170E">
            <w:pPr>
              <w:pStyle w:val="a"/>
              <w:numPr>
                <w:ilvl w:val="0"/>
                <w:numId w:val="0"/>
              </w:numPr>
              <w:ind w:left="660"/>
              <w:rPr>
                <w:b/>
              </w:rPr>
            </w:pPr>
          </w:p>
          <w:p w14:paraId="1AD845D9" w14:textId="77777777" w:rsidR="00C20F59" w:rsidRPr="00FF430B" w:rsidRDefault="00C20F59" w:rsidP="00CD31E8">
            <w:pPr>
              <w:jc w:val="both"/>
            </w:pPr>
            <w:r w:rsidRPr="00FF430B">
              <w:t>9.1 Executarea contractelor subsecvente va începe din momentul încheierii acestora.</w:t>
            </w:r>
          </w:p>
          <w:p w14:paraId="75FC51FF" w14:textId="77777777"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14:paraId="6BE29E5E" w14:textId="77777777" w:rsidR="00C20F59" w:rsidRPr="00FF430B" w:rsidRDefault="00C20F59" w:rsidP="00CD31E8">
            <w:pPr>
              <w:jc w:val="both"/>
            </w:pPr>
          </w:p>
          <w:p w14:paraId="6FE26A5E" w14:textId="3E275DAF"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14:paraId="5C17797B" w14:textId="77777777" w:rsidR="00C6170E" w:rsidRPr="00FF430B" w:rsidRDefault="00C6170E" w:rsidP="00CD31E8">
            <w:pPr>
              <w:jc w:val="both"/>
            </w:pPr>
          </w:p>
          <w:p w14:paraId="0B9C3BBA" w14:textId="77777777" w:rsidR="00C20F59" w:rsidRPr="00FF430B" w:rsidRDefault="00C20F59" w:rsidP="00CD31E8">
            <w:pPr>
              <w:jc w:val="both"/>
            </w:pPr>
            <w:r w:rsidRPr="00FF430B">
              <w:t xml:space="preserve">10.1 Operatorul economic desemnat câștigător se obligă să execute lucrările și/sau să presteze serviciile de proiectare în strictă conformitate cu standardele şi caracteristicile prevăzute în Caietul </w:t>
            </w:r>
            <w:r w:rsidRPr="00FF430B">
              <w:lastRenderedPageBreak/>
              <w:t>de sarcini precum și în Invitația de participare la reofertare.</w:t>
            </w:r>
          </w:p>
          <w:p w14:paraId="7B4CDBB5" w14:textId="00AB97E1" w:rsidR="00411C62" w:rsidRPr="00FF430B" w:rsidRDefault="00411C62" w:rsidP="006A7C1C">
            <w:pPr>
              <w:jc w:val="both"/>
              <w:rPr>
                <w:b/>
              </w:rPr>
            </w:pPr>
          </w:p>
          <w:p w14:paraId="4E959A5A" w14:textId="688A8AFF" w:rsidR="00C20F59" w:rsidRPr="00FF430B" w:rsidRDefault="006A7C1C" w:rsidP="006A7C1C">
            <w:pPr>
              <w:tabs>
                <w:tab w:val="left" w:pos="600"/>
              </w:tabs>
              <w:jc w:val="both"/>
              <w:rPr>
                <w:b/>
              </w:rPr>
            </w:pPr>
            <w:r>
              <w:rPr>
                <w:b/>
              </w:rPr>
              <w:t xml:space="preserve">          </w:t>
            </w:r>
            <w:r w:rsidR="00C20F59" w:rsidRPr="00FF430B">
              <w:rPr>
                <w:b/>
              </w:rPr>
              <w:t>11. Litigii</w:t>
            </w:r>
          </w:p>
          <w:p w14:paraId="5C4F423D" w14:textId="77777777" w:rsidR="00C6170E" w:rsidRPr="00FF430B" w:rsidRDefault="00C6170E" w:rsidP="00CD31E8">
            <w:pPr>
              <w:jc w:val="both"/>
            </w:pPr>
          </w:p>
          <w:p w14:paraId="67AD0C4D" w14:textId="77777777"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14:paraId="74BDE69F" w14:textId="77777777"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14:paraId="6416FA8C" w14:textId="77777777"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14:paraId="6096C3B2" w14:textId="77777777" w:rsidR="00C20F59" w:rsidRPr="00FF430B" w:rsidRDefault="00C20F59" w:rsidP="00CD31E8">
            <w:pPr>
              <w:jc w:val="both"/>
            </w:pPr>
          </w:p>
          <w:p w14:paraId="12DE60A7" w14:textId="77777777" w:rsidR="00C6170E" w:rsidRPr="00FF430B" w:rsidRDefault="00C6170E" w:rsidP="00CD31E8">
            <w:pPr>
              <w:jc w:val="both"/>
            </w:pPr>
          </w:p>
          <w:p w14:paraId="782EAA1A" w14:textId="77777777" w:rsidR="00C6170E" w:rsidRPr="00FF430B" w:rsidRDefault="00C6170E" w:rsidP="00CD31E8">
            <w:pPr>
              <w:jc w:val="both"/>
            </w:pPr>
          </w:p>
          <w:p w14:paraId="31409391" w14:textId="77777777" w:rsidR="00C6170E" w:rsidRPr="00FF430B" w:rsidRDefault="00C6170E" w:rsidP="00CD31E8">
            <w:pPr>
              <w:jc w:val="both"/>
            </w:pPr>
          </w:p>
          <w:p w14:paraId="1569FFB7" w14:textId="77777777" w:rsidR="00C6170E" w:rsidRPr="00FF430B" w:rsidRDefault="00C6170E" w:rsidP="00CD31E8">
            <w:pPr>
              <w:jc w:val="both"/>
            </w:pPr>
          </w:p>
          <w:p w14:paraId="1E83C16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3F9EA564" w14:textId="77777777" w:rsidR="004A5F0C" w:rsidRPr="00FF430B" w:rsidRDefault="00C20F59" w:rsidP="00CD31E8">
            <w:pPr>
              <w:jc w:val="both"/>
            </w:pPr>
            <w:r w:rsidRPr="00FF430B">
              <w:t>...........................                                                     ...........</w:t>
            </w:r>
            <w:r w:rsidR="00CD31E8" w:rsidRPr="00FF430B">
              <w:t>..............</w:t>
            </w:r>
            <w:r w:rsidR="007747EC" w:rsidRPr="00FF430B">
              <w:t>..........</w:t>
            </w:r>
          </w:p>
          <w:p w14:paraId="443BD089" w14:textId="77777777"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14:paraId="45BBDE21" w14:textId="77777777" w:rsidR="00C20F59" w:rsidRPr="00FF430B" w:rsidRDefault="00C20F59" w:rsidP="00CD31E8">
            <w:pPr>
              <w:jc w:val="both"/>
            </w:pPr>
          </w:p>
          <w:p w14:paraId="534560F8"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27A5E0CA" w14:textId="77777777" w:rsidR="00C20F59" w:rsidRPr="00FF430B" w:rsidRDefault="00C20F59" w:rsidP="00CD31E8">
            <w:pPr>
              <w:jc w:val="both"/>
            </w:pPr>
            <w:r w:rsidRPr="00FF430B">
              <w:t xml:space="preserve">  ...........................                                                     .........................</w:t>
            </w:r>
            <w:r w:rsidR="007747EC" w:rsidRPr="00FF430B">
              <w:t>.......</w:t>
            </w:r>
            <w:r w:rsidRPr="00FF430B">
              <w:t>..</w:t>
            </w:r>
          </w:p>
          <w:p w14:paraId="21AD5EEE" w14:textId="77777777"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14:paraId="131F971F" w14:textId="77777777" w:rsidR="00C20F59" w:rsidRPr="00FF430B" w:rsidRDefault="00C20F59" w:rsidP="00CD31E8">
            <w:pPr>
              <w:jc w:val="both"/>
            </w:pPr>
          </w:p>
          <w:p w14:paraId="3DF53EC1" w14:textId="77777777" w:rsidR="00C20F59" w:rsidRPr="00FF430B" w:rsidRDefault="00C20F59" w:rsidP="00CD31E8">
            <w:pPr>
              <w:jc w:val="both"/>
            </w:pPr>
          </w:p>
          <w:p w14:paraId="0475385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1FFE8333" w14:textId="77777777" w:rsidR="00D82B8E" w:rsidRPr="00FF430B" w:rsidRDefault="00C20F59" w:rsidP="00196AB4">
            <w:pPr>
              <w:jc w:val="both"/>
            </w:pPr>
            <w:r w:rsidRPr="00FF430B">
              <w:t>...........................                                                     .........................</w:t>
            </w:r>
            <w:r w:rsidR="007747EC" w:rsidRPr="00FF430B">
              <w:t>.......</w:t>
            </w:r>
            <w:r w:rsidRPr="00FF430B">
              <w:t>..</w:t>
            </w:r>
          </w:p>
          <w:p w14:paraId="01FBF41A" w14:textId="77777777"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14:paraId="39D0423E" w14:textId="77777777" w:rsidR="00C20F59" w:rsidRPr="00FF430B" w:rsidRDefault="00C20F59" w:rsidP="00196AB4">
            <w:pPr>
              <w:jc w:val="both"/>
            </w:pPr>
          </w:p>
          <w:p w14:paraId="058A123B" w14:textId="77777777" w:rsidR="00C20F59" w:rsidRPr="00FF430B" w:rsidRDefault="00C20F59" w:rsidP="00196AB4">
            <w:pPr>
              <w:jc w:val="both"/>
              <w:rPr>
                <w:sz w:val="28"/>
                <w:szCs w:val="28"/>
              </w:rPr>
            </w:pPr>
          </w:p>
          <w:p w14:paraId="1CEA136A" w14:textId="77777777" w:rsidR="00233538" w:rsidRPr="00FF430B" w:rsidRDefault="00233538" w:rsidP="00196AB4">
            <w:pPr>
              <w:jc w:val="both"/>
            </w:pPr>
          </w:p>
          <w:p w14:paraId="5AF782E7" w14:textId="77777777" w:rsidR="00233538" w:rsidRPr="00FF430B" w:rsidRDefault="00233538" w:rsidP="00196AB4">
            <w:pPr>
              <w:jc w:val="both"/>
            </w:pPr>
          </w:p>
          <w:p w14:paraId="6465B700" w14:textId="77777777" w:rsidR="00233538" w:rsidRPr="00FF430B" w:rsidRDefault="00233538" w:rsidP="00196AB4">
            <w:pPr>
              <w:jc w:val="both"/>
            </w:pPr>
          </w:p>
          <w:p w14:paraId="2D2A6819" w14:textId="77777777" w:rsidR="00233538" w:rsidRPr="00FF430B" w:rsidRDefault="00233538" w:rsidP="00196AB4">
            <w:pPr>
              <w:jc w:val="both"/>
            </w:pPr>
          </w:p>
        </w:tc>
      </w:tr>
    </w:tbl>
    <w:p w14:paraId="40CD3295" w14:textId="77777777" w:rsidR="001F6E5A" w:rsidRPr="00FF430B" w:rsidRDefault="001F6E5A" w:rsidP="00196AB4">
      <w:pPr>
        <w:jc w:val="both"/>
      </w:pPr>
    </w:p>
    <w:sectPr w:rsidR="001F6E5A" w:rsidRPr="00FF430B" w:rsidSect="005C7076">
      <w:footerReference w:type="default" r:id="rId18"/>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F6B961C" w14:textId="77777777" w:rsidR="00351AFD" w:rsidRDefault="00351AFD" w:rsidP="00A20ACF">
      <w:r>
        <w:separator/>
      </w:r>
    </w:p>
  </w:endnote>
  <w:endnote w:type="continuationSeparator" w:id="0">
    <w:p w14:paraId="3B5465BA" w14:textId="77777777" w:rsidR="00351AFD" w:rsidRDefault="00351AF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03D5C" w14:textId="77777777" w:rsidR="004F2A41" w:rsidRDefault="004F2A41" w:rsidP="001F6E5A">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Content>
      <w:p w14:paraId="16FD1D34" w14:textId="701F7225" w:rsidR="004F2A41" w:rsidRDefault="004F2A41">
        <w:pPr>
          <w:pStyle w:val="a4"/>
          <w:jc w:val="right"/>
        </w:pPr>
        <w:r>
          <w:fldChar w:fldCharType="begin"/>
        </w:r>
        <w:r>
          <w:instrText xml:space="preserve"> PAGE   \* MERGEFORMAT </w:instrText>
        </w:r>
        <w:r>
          <w:fldChar w:fldCharType="separate"/>
        </w:r>
        <w:r w:rsidR="00395344">
          <w:t>49</w:t>
        </w:r>
        <w:r>
          <w:fldChar w:fldCharType="end"/>
        </w:r>
      </w:p>
    </w:sdtContent>
  </w:sdt>
  <w:p w14:paraId="075618FA" w14:textId="77777777" w:rsidR="004F2A41" w:rsidRDefault="004F2A41">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0A9228C" w14:textId="77777777" w:rsidR="00351AFD" w:rsidRDefault="00351AFD" w:rsidP="00A20ACF">
      <w:r>
        <w:separator/>
      </w:r>
    </w:p>
  </w:footnote>
  <w:footnote w:type="continuationSeparator" w:id="0">
    <w:p w14:paraId="47FE322E" w14:textId="77777777" w:rsidR="00351AFD" w:rsidRDefault="00351AFD"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4557"/>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1AFD"/>
    <w:rsid w:val="003520B5"/>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5344"/>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3F"/>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2A41"/>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250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0486"/>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D6F1D"/>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5EB"/>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19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D7CB0"/>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Grigliatabella20">
    <w:name w:val="Griglia tabella2_0"/>
    <w:basedOn w:val="a2"/>
    <w:next w:val="a2"/>
    <w:uiPriority w:val="39"/>
    <w:rsid w:val="00790486"/>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Grigliatabella20">
    <w:name w:val="Griglia tabella2_0"/>
    <w:basedOn w:val="a2"/>
    <w:next w:val="a2"/>
    <w:uiPriority w:val="39"/>
    <w:rsid w:val="00790486"/>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ontestatii@ansc.md"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legis.md/cautare/getResults?doc_id=123036&amp;lang=ro"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mtender.gov.md"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gis.md/cautare/getResults?doc_id=123036&amp;lang=ro" TargetMode="External"/><Relationship Id="rId5" Type="http://schemas.openxmlformats.org/officeDocument/2006/relationships/settings" Target="settings.xml"/><Relationship Id="rId15" Type="http://schemas.openxmlformats.org/officeDocument/2006/relationships/hyperlink" Target="mailto:contestatii@ansc.md" TargetMode="External"/><Relationship Id="rId10" Type="http://schemas.openxmlformats.org/officeDocument/2006/relationships/hyperlink" Target="https://www.legis.md/cautare/getResults?doc_id=123036&amp;lang=ro"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p_cobusca_veche@mail.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F10217-CD31-4CE5-989B-0FAA2030E5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71</Pages>
  <Words>25234</Words>
  <Characters>143837</Characters>
  <Application>Microsoft Office Word</Application>
  <DocSecurity>0</DocSecurity>
  <Lines>1198</Lines>
  <Paragraphs>337</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168734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RePack by Diakov</cp:lastModifiedBy>
  <cp:revision>4</cp:revision>
  <cp:lastPrinted>2021-06-01T11:52:00Z</cp:lastPrinted>
  <dcterms:created xsi:type="dcterms:W3CDTF">2022-06-15T12:30:00Z</dcterms:created>
  <dcterms:modified xsi:type="dcterms:W3CDTF">2022-09-09T11:51:00Z</dcterms:modified>
</cp:coreProperties>
</file>