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77F88"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spacing w:line="276" w:lineRule="auto"/>
        <w:jc w:val="center"/>
        <w:rPr>
          <w:rFonts w:eastAsia="Calibri"/>
          <w:b/>
          <w:noProof w:val="0"/>
          <w:sz w:val="28"/>
          <w:szCs w:val="28"/>
        </w:rPr>
      </w:pPr>
      <w:r w:rsidRPr="00C419B7">
        <w:rPr>
          <w:rFonts w:eastAsia="Calibri"/>
          <w:b/>
          <w:noProof w:val="0"/>
          <w:sz w:val="28"/>
          <w:szCs w:val="28"/>
        </w:rPr>
        <w:t>ANUNȚ DE INTENȚIE</w:t>
      </w:r>
    </w:p>
    <w:p w:rsidR="006230EE" w:rsidRPr="00C419B7" w:rsidRDefault="006230EE" w:rsidP="006230EE">
      <w:pPr>
        <w:spacing w:after="160" w:line="276" w:lineRule="auto"/>
        <w:jc w:val="center"/>
        <w:rPr>
          <w:rFonts w:eastAsia="Calibri"/>
          <w:noProof w:val="0"/>
        </w:rPr>
      </w:pPr>
      <w:r w:rsidRPr="00C419B7">
        <w:rPr>
          <w:rFonts w:eastAsia="Calibri"/>
          <w:noProof w:val="0"/>
        </w:rPr>
        <w:t xml:space="preserve">Nr. </w:t>
      </w:r>
      <w:r w:rsidR="00C834CF">
        <w:rPr>
          <w:rFonts w:eastAsia="Calibri"/>
          <w:noProof w:val="0"/>
          <w:u w:val="single"/>
        </w:rPr>
        <w:t>___</w:t>
      </w:r>
      <w:r w:rsidRPr="00C419B7">
        <w:rPr>
          <w:rFonts w:eastAsia="Calibri"/>
          <w:noProof w:val="0"/>
        </w:rPr>
        <w:t xml:space="preserve"> din </w:t>
      </w:r>
      <w:r w:rsidR="00C834CF">
        <w:rPr>
          <w:rFonts w:eastAsia="Calibri"/>
          <w:noProof w:val="0"/>
          <w:u w:val="single"/>
        </w:rPr>
        <w:t>___________</w:t>
      </w:r>
    </w:p>
    <w:p w:rsidR="006230EE" w:rsidRPr="00C419B7" w:rsidRDefault="006230EE" w:rsidP="006230EE">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Denumirea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IDNO</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Numărul de telefon/fax</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6230EE" w:rsidRPr="00C419B7" w:rsidRDefault="006230EE" w:rsidP="00FE1AE8">
            <w:pPr>
              <w:spacing w:line="276" w:lineRule="auto"/>
              <w:jc w:val="both"/>
              <w:rPr>
                <w:sz w:val="24"/>
                <w:szCs w:val="24"/>
              </w:rPr>
            </w:pP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Tipul autorității contractante și obiectul principal de activitate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6230EE" w:rsidRPr="00C419B7" w:rsidRDefault="006230EE" w:rsidP="00FE1AE8">
            <w:pPr>
              <w:spacing w:line="276" w:lineRule="auto"/>
              <w:jc w:val="both"/>
              <w:rPr>
                <w:sz w:val="24"/>
                <w:szCs w:val="24"/>
              </w:rPr>
            </w:pPr>
            <w:r w:rsidRPr="00C419B7">
              <w:rPr>
                <w:sz w:val="24"/>
                <w:szCs w:val="24"/>
              </w:rPr>
              <w:t>Autoritate Publică Locală</w:t>
            </w:r>
          </w:p>
        </w:tc>
      </w:tr>
    </w:tbl>
    <w:p w:rsidR="006230EE" w:rsidRPr="00C419B7" w:rsidRDefault="006230EE" w:rsidP="006230EE">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6230EE" w:rsidRPr="00C419B7" w:rsidTr="00FE1AE8">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6230EE" w:rsidRPr="00C419B7" w:rsidRDefault="006230EE" w:rsidP="00FE1AE8">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6230EE" w:rsidRPr="00C419B7" w:rsidTr="00FE1A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jc w:val="both"/>
              <w:rPr>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230EE" w:rsidRPr="0005465A" w:rsidRDefault="006230EE" w:rsidP="00FE1AE8">
            <w:pPr>
              <w:tabs>
                <w:tab w:val="left" w:pos="1193"/>
              </w:tabs>
            </w:pPr>
          </w:p>
        </w:tc>
        <w:tc>
          <w:tcPr>
            <w:tcW w:w="283" w:type="dxa"/>
          </w:tcPr>
          <w:p w:rsidR="006230EE" w:rsidRPr="00C419B7" w:rsidRDefault="006230EE" w:rsidP="00FE1AE8">
            <w:pPr>
              <w:spacing w:line="276" w:lineRule="auto"/>
              <w:jc w:val="center"/>
            </w:pP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6230EE" w:rsidRPr="00C419B7" w:rsidRDefault="00C834CF" w:rsidP="00FE1AE8">
            <w:pPr>
              <w:spacing w:line="276" w:lineRule="auto"/>
              <w:jc w:val="both"/>
              <w:rPr>
                <w:rFonts w:eastAsia="Calibri"/>
                <w:noProof w:val="0"/>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6230EE" w:rsidRPr="00C419B7" w:rsidRDefault="00C834CF" w:rsidP="00FE1AE8">
            <w:pPr>
              <w:spacing w:line="276" w:lineRule="auto"/>
              <w:jc w:val="both"/>
              <w:rPr>
                <w:rFonts w:eastAsia="Calibri"/>
                <w:noProof w:val="0"/>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6230EE" w:rsidRPr="00C419B7" w:rsidRDefault="006230EE" w:rsidP="00FE1AE8">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6230EE" w:rsidRPr="00C419B7" w:rsidRDefault="006230EE" w:rsidP="00FE1AE8">
            <w:pPr>
              <w:spacing w:line="276" w:lineRule="auto"/>
              <w:contextualSpacing/>
              <w:jc w:val="both"/>
              <w:rPr>
                <w:rFonts w:eastAsia="Calibri"/>
                <w:noProof w:val="0"/>
              </w:rPr>
            </w:pP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6230EE" w:rsidRPr="00C419B7" w:rsidRDefault="006230EE" w:rsidP="00FE1AE8">
            <w:pPr>
              <w:spacing w:line="276" w:lineRule="auto"/>
              <w:contextualSpacing/>
              <w:jc w:val="both"/>
              <w:rPr>
                <w:rFonts w:eastAsia="Calibri"/>
                <w:noProof w:val="0"/>
              </w:rPr>
            </w:pPr>
            <w:r w:rsidRPr="00C419B7">
              <w:rPr>
                <w:rFonts w:eastAsia="Calibri"/>
                <w:noProof w:val="0"/>
              </w:rPr>
              <w:t>Acord-cadru □</w:t>
            </w:r>
          </w:p>
          <w:p w:rsidR="006230EE" w:rsidRPr="00C419B7" w:rsidRDefault="006230EE" w:rsidP="00FE1AE8">
            <w:pPr>
              <w:spacing w:line="276" w:lineRule="auto"/>
              <w:contextualSpacing/>
              <w:jc w:val="both"/>
              <w:rPr>
                <w:rFonts w:eastAsia="Calibri"/>
                <w:noProof w:val="0"/>
              </w:rPr>
            </w:pPr>
            <w:r w:rsidRPr="00C419B7">
              <w:rPr>
                <w:rFonts w:eastAsia="Calibri"/>
                <w:noProof w:val="0"/>
              </w:rPr>
              <w:t>Sistem dinamic de achiziție □</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6230EE" w:rsidRPr="00C419B7" w:rsidRDefault="006230EE" w:rsidP="00FE1AE8">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6230EE" w:rsidRPr="00C419B7" w:rsidRDefault="00C834CF" w:rsidP="00FE1AE8">
            <w:pPr>
              <w:spacing w:line="276" w:lineRule="auto"/>
              <w:jc w:val="both"/>
              <w:rPr>
                <w:rFonts w:eastAsia="Calibri"/>
                <w:noProof w:val="0"/>
                <w:u w:val="single"/>
              </w:rPr>
            </w:pPr>
            <w:r>
              <w:rPr>
                <w:rFonts w:eastAsia="Calibri"/>
                <w:noProof w:val="0"/>
              </w:rPr>
              <w:t xml:space="preserve">Nu </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812"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Agenția Națională pentru Soluționarea Contestațiilor</w:t>
            </w:r>
          </w:p>
          <w:p w:rsidR="006230EE" w:rsidRPr="00C419B7" w:rsidRDefault="006230EE" w:rsidP="00FE1AE8">
            <w:pPr>
              <w:spacing w:line="276" w:lineRule="auto"/>
              <w:contextualSpacing/>
              <w:jc w:val="both"/>
              <w:rPr>
                <w:noProof w:val="0"/>
                <w:lang w:eastAsia="zh-CN"/>
              </w:rPr>
            </w:pPr>
          </w:p>
        </w:tc>
        <w:tc>
          <w:tcPr>
            <w:tcW w:w="3799" w:type="dxa"/>
          </w:tcPr>
          <w:p w:rsidR="006230EE" w:rsidRPr="00C419B7" w:rsidRDefault="006230EE" w:rsidP="00FE1AE8">
            <w:pPr>
              <w:spacing w:line="276" w:lineRule="auto"/>
              <w:jc w:val="both"/>
              <w:rPr>
                <w:rFonts w:eastAsia="Calibri"/>
                <w:noProof w:val="0"/>
              </w:rPr>
            </w:pPr>
            <w:r w:rsidRPr="00C419B7">
              <w:rPr>
                <w:rFonts w:eastAsia="Calibri"/>
                <w:noProof w:val="0"/>
              </w:rPr>
              <w:t>mun. Chișinău, bd. Ștefan cel Mare și Sfânt, 124, MD-2001;</w:t>
            </w:r>
          </w:p>
          <w:p w:rsidR="006230EE" w:rsidRPr="00C419B7" w:rsidRDefault="006230EE" w:rsidP="00FE1AE8">
            <w:pPr>
              <w:spacing w:line="276" w:lineRule="auto"/>
              <w:jc w:val="both"/>
              <w:rPr>
                <w:rFonts w:eastAsia="Calibri"/>
                <w:noProof w:val="0"/>
              </w:rPr>
            </w:pPr>
            <w:r w:rsidRPr="00C419B7">
              <w:rPr>
                <w:rFonts w:eastAsia="Calibri"/>
                <w:noProof w:val="0"/>
              </w:rPr>
              <w:t xml:space="preserve">tel/fax: (022) 820 652, 820-651 </w:t>
            </w:r>
          </w:p>
          <w:p w:rsidR="006230EE" w:rsidRPr="00C419B7" w:rsidRDefault="006230EE" w:rsidP="00FE1AE8">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6230EE" w:rsidRPr="00C419B7" w:rsidRDefault="006230EE" w:rsidP="00FE1AE8">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Alte informații relevante</w:t>
            </w:r>
          </w:p>
        </w:tc>
        <w:tc>
          <w:tcPr>
            <w:tcW w:w="3799" w:type="dxa"/>
          </w:tcPr>
          <w:p w:rsidR="006230EE" w:rsidRPr="00C419B7" w:rsidRDefault="006230EE" w:rsidP="00FE1AE8">
            <w:pPr>
              <w:spacing w:line="276" w:lineRule="auto"/>
              <w:jc w:val="both"/>
              <w:rPr>
                <w:rFonts w:eastAsia="Calibri"/>
                <w:noProof w:val="0"/>
              </w:rPr>
            </w:pPr>
          </w:p>
          <w:p w:rsidR="006230EE" w:rsidRPr="00C419B7" w:rsidRDefault="006230EE" w:rsidP="00FE1AE8">
            <w:pPr>
              <w:spacing w:line="276" w:lineRule="auto"/>
              <w:jc w:val="both"/>
              <w:rPr>
                <w:rFonts w:eastAsia="Calibri"/>
                <w:noProof w:val="0"/>
              </w:rPr>
            </w:pPr>
          </w:p>
        </w:tc>
      </w:tr>
    </w:tbl>
    <w:p w:rsidR="006230EE" w:rsidRPr="00C419B7" w:rsidRDefault="006230EE" w:rsidP="006230EE">
      <w:pPr>
        <w:spacing w:after="160" w:line="276" w:lineRule="auto"/>
        <w:jc w:val="both"/>
        <w:rPr>
          <w:rFonts w:eastAsia="Calibri"/>
          <w:noProof w:val="0"/>
        </w:rPr>
      </w:pPr>
    </w:p>
    <w:p w:rsidR="006230EE" w:rsidRPr="00C419B7" w:rsidRDefault="006230EE" w:rsidP="006230EE">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Default="006230EE" w:rsidP="006230EE">
      <w:pPr>
        <w:jc w:val="right"/>
        <w:rPr>
          <w:noProof w:val="0"/>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Default="00C834CF" w:rsidP="00615E49">
      <w:pPr>
        <w:spacing w:after="160" w:line="276" w:lineRule="auto"/>
        <w:rPr>
          <w:rFonts w:ascii="Calibri" w:eastAsia="Calibri" w:hAnsi="Calibri"/>
          <w:noProof w:val="0"/>
          <w:sz w:val="22"/>
          <w:szCs w:val="22"/>
        </w:rPr>
      </w:pPr>
    </w:p>
    <w:p w:rsidR="00C834CF" w:rsidRPr="00FF430B" w:rsidRDefault="00C834CF"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384280" w:rsidRPr="00FF430B" w:rsidRDefault="00384280" w:rsidP="0038428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384280" w:rsidRPr="00FF430B" w:rsidRDefault="00384280" w:rsidP="00384280">
      <w:pPr>
        <w:rPr>
          <w:noProof w:val="0"/>
          <w:sz w:val="20"/>
          <w:szCs w:val="20"/>
          <w:lang w:eastAsia="ru-RU"/>
        </w:rPr>
      </w:pPr>
    </w:p>
    <w:p w:rsidR="00384280" w:rsidRPr="00AB4851" w:rsidRDefault="00384280" w:rsidP="00384280">
      <w:pPr>
        <w:shd w:val="clear" w:color="auto" w:fill="FFFFFF" w:themeFill="background1"/>
        <w:spacing w:before="120"/>
        <w:rPr>
          <w:b/>
          <w:noProof w:val="0"/>
          <w:sz w:val="20"/>
          <w:lang w:eastAsia="ru-RU"/>
        </w:rPr>
      </w:pPr>
      <w:r w:rsidRPr="00FF430B">
        <w:rPr>
          <w:b/>
          <w:noProof w:val="0"/>
          <w:lang w:eastAsia="ru-RU"/>
        </w:rPr>
        <w:t xml:space="preserve">privind achiziționarea </w:t>
      </w:r>
      <w:r w:rsidRPr="00AB4851">
        <w:rPr>
          <w:b/>
          <w:sz w:val="28"/>
          <w:szCs w:val="28"/>
        </w:rPr>
        <w:t xml:space="preserve">Lucrări de </w:t>
      </w:r>
      <w:r>
        <w:rPr>
          <w:b/>
          <w:sz w:val="28"/>
          <w:szCs w:val="28"/>
        </w:rPr>
        <w:t>tăiere ale vegatației forestiere în spațiile verzi proprietate publică, din sectorul Botanica, mun. Chișinău</w:t>
      </w:r>
    </w:p>
    <w:p w:rsidR="00384280" w:rsidRPr="005144C8" w:rsidRDefault="00384280" w:rsidP="00384280">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00811AEA">
        <w:rPr>
          <w:b/>
          <w:noProof w:val="0"/>
          <w:u w:val="single"/>
          <w:lang w:eastAsia="ru-RU"/>
        </w:rPr>
        <w:t>Cererea ofertelor de preț</w:t>
      </w:r>
      <w:r w:rsidRPr="00FF430B">
        <w:rPr>
          <w:b/>
          <w:noProof w:val="0"/>
          <w:lang w:eastAsia="ru-RU"/>
        </w:rPr>
        <w:t>________________</w:t>
      </w:r>
      <w:r>
        <w:rPr>
          <w:b/>
          <w:noProof w:val="0"/>
          <w:lang w:eastAsia="ru-RU"/>
        </w:rPr>
        <w:t>_________</w:t>
      </w:r>
      <w:r w:rsidRPr="00FF430B">
        <w:rPr>
          <w:b/>
          <w:noProof w:val="0"/>
          <w:lang w:eastAsia="ru-RU"/>
        </w:rPr>
        <w:t>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384280" w:rsidRPr="005144C8" w:rsidRDefault="00384280" w:rsidP="00384280">
      <w:pPr>
        <w:tabs>
          <w:tab w:val="left" w:pos="284"/>
          <w:tab w:val="right" w:pos="9531"/>
        </w:tabs>
        <w:spacing w:before="120"/>
        <w:rPr>
          <w:b/>
        </w:rPr>
      </w:pPr>
      <w:r w:rsidRPr="005144C8">
        <w:rPr>
          <w:b/>
        </w:rPr>
        <w:t>Link-ul către planul de achiziții publice publicat:</w:t>
      </w:r>
      <w:r w:rsidRPr="005144C8">
        <w:t xml:space="preserve"> </w:t>
      </w:r>
      <w:r w:rsidRPr="003B26F3">
        <w:rPr>
          <w:b/>
          <w:u w:val="single"/>
        </w:rPr>
        <w:t>https://botanica.md/achizitii-publice-26/planuri-de-achizi%C8%9Bii</w:t>
      </w:r>
    </w:p>
    <w:p w:rsidR="00384280" w:rsidRPr="005144C8"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384280" w:rsidRPr="00FF430B" w:rsidRDefault="00384280" w:rsidP="00384280">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384280" w:rsidRPr="003F170C" w:rsidRDefault="00384280" w:rsidP="00384280">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384280" w:rsidRPr="00FF430B" w:rsidRDefault="00384280" w:rsidP="0038428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384280" w:rsidRPr="00FF430B" w:rsidRDefault="00384280" w:rsidP="0038428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384280" w:rsidRPr="00FF430B" w:rsidRDefault="00384280" w:rsidP="00384280">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384280" w:rsidRPr="00EC30C2" w:rsidTr="00C469E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84280" w:rsidRPr="00FF430B" w:rsidRDefault="00384280" w:rsidP="00C469E3">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384280" w:rsidRPr="00EC30C2" w:rsidTr="00C469E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3F170C" w:rsidRDefault="00384280" w:rsidP="00C469E3">
            <w:pPr>
              <w:shd w:val="clear" w:color="auto" w:fill="FFFFFF" w:themeFill="background1"/>
              <w:spacing w:before="120"/>
              <w:jc w:val="center"/>
              <w:rPr>
                <w:noProof w:val="0"/>
                <w:lang w:eastAsia="ru-RU"/>
              </w:rPr>
            </w:pPr>
            <w:r>
              <w:t>Lucrări de tăiere ale vegetației forestiere în spațiile verzi proprietate publică, din sectorul Botanica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84280" w:rsidRPr="00FF430B" w:rsidRDefault="00384280" w:rsidP="00C469E3">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84280" w:rsidRPr="00FF430B" w:rsidRDefault="00384280" w:rsidP="00C469E3">
            <w:pPr>
              <w:shd w:val="clear" w:color="auto" w:fill="FFFFFF" w:themeFill="background1"/>
              <w:spacing w:before="120"/>
              <w:jc w:val="center"/>
              <w:rPr>
                <w:noProof w:val="0"/>
                <w:sz w:val="20"/>
                <w:szCs w:val="20"/>
                <w:lang w:eastAsia="ru-RU"/>
              </w:rPr>
            </w:pPr>
            <w:r>
              <w:rPr>
                <w:noProof w:val="0"/>
                <w:sz w:val="20"/>
                <w:szCs w:val="20"/>
                <w:lang w:eastAsia="ru-RU"/>
              </w:rPr>
              <w:t>1 240 790,05</w:t>
            </w:r>
          </w:p>
        </w:tc>
      </w:tr>
    </w:tbl>
    <w:p w:rsidR="00384280" w:rsidRPr="00FF430B" w:rsidRDefault="00384280" w:rsidP="0038428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384280" w:rsidRPr="00FF430B" w:rsidRDefault="00384280" w:rsidP="00384280">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384280" w:rsidRPr="00FF430B" w:rsidRDefault="00384280" w:rsidP="00384280">
      <w:pPr>
        <w:shd w:val="clear" w:color="auto" w:fill="FFFFFF" w:themeFill="background1"/>
        <w:tabs>
          <w:tab w:val="right" w:pos="426"/>
        </w:tabs>
        <w:ind w:left="357"/>
        <w:rPr>
          <w:b/>
          <w:noProof w:val="0"/>
          <w:lang w:eastAsia="ru-RU"/>
        </w:rPr>
      </w:pPr>
      <w:r w:rsidRPr="00FF430B">
        <w:rPr>
          <w:b/>
          <w:noProof w:val="0"/>
          <w:lang w:eastAsia="ru-RU"/>
        </w:rPr>
        <w:t>oferta (se va selecta):</w:t>
      </w:r>
    </w:p>
    <w:p w:rsidR="00384280" w:rsidRPr="002246DA" w:rsidRDefault="00384280" w:rsidP="00384280">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384280" w:rsidRPr="00FF430B" w:rsidRDefault="00384280" w:rsidP="00384280">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Admiterea sau interzicerea ofertelor alternative: </w:t>
      </w:r>
      <w:r w:rsidRPr="005D1DFD">
        <w:rPr>
          <w:b/>
          <w:u w:val="single"/>
          <w:lang w:eastAsia="ru-RU"/>
        </w:rPr>
        <w:t>nu se admit</w:t>
      </w:r>
      <w:r w:rsidRPr="00FF430B">
        <w:rPr>
          <w:b/>
          <w:noProof w:val="0"/>
          <w:lang w:eastAsia="ru-RU"/>
        </w:rPr>
        <w:t>______________________</w:t>
      </w:r>
    </w:p>
    <w:p w:rsidR="00384280" w:rsidRPr="00FF430B" w:rsidRDefault="00384280" w:rsidP="00384280">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384280" w:rsidRPr="00FF430B" w:rsidRDefault="00384280" w:rsidP="0038428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15.12.2026</w:t>
      </w:r>
      <w:r>
        <w:rPr>
          <w:b/>
          <w:noProof w:val="0"/>
          <w:lang w:eastAsia="ru-RU"/>
        </w:rPr>
        <w:t>______</w:t>
      </w:r>
    </w:p>
    <w:p w:rsidR="00384280" w:rsidRPr="00FF430B" w:rsidRDefault="00384280" w:rsidP="0038428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384280" w:rsidRPr="00FF430B" w:rsidRDefault="00384280" w:rsidP="00384280">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384280" w:rsidRPr="00FF430B" w:rsidRDefault="00384280" w:rsidP="00384280">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384280" w:rsidRPr="00FF430B" w:rsidRDefault="00384280" w:rsidP="0038428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384280"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384280" w:rsidRPr="005D1DFD" w:rsidRDefault="00384280" w:rsidP="00C469E3">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384280" w:rsidRPr="005D1DFD" w:rsidRDefault="00384280" w:rsidP="00C469E3">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384280" w:rsidRPr="005D1DFD" w:rsidRDefault="00384280" w:rsidP="00C469E3">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384280" w:rsidRPr="005D1DFD" w:rsidRDefault="00384280" w:rsidP="00C469E3">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384280" w:rsidRPr="005D1DFD" w:rsidRDefault="00384280" w:rsidP="00C469E3">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384280" w:rsidRPr="005D1DFD" w:rsidRDefault="00384280" w:rsidP="00C469E3">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384280" w:rsidRPr="005D1DFD" w:rsidRDefault="00384280" w:rsidP="00C469E3">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384280" w:rsidRPr="005D1DFD" w:rsidRDefault="00384280" w:rsidP="00C469E3">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384280" w:rsidRPr="005D1DFD" w:rsidRDefault="00384280" w:rsidP="00C469E3">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384280" w:rsidRPr="005D1DFD" w:rsidRDefault="00384280" w:rsidP="00C469E3">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384280" w:rsidRPr="005D1DFD" w:rsidRDefault="00384280" w:rsidP="00C469E3">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384280" w:rsidRPr="005D1DFD" w:rsidRDefault="00384280" w:rsidP="00C469E3">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384280" w:rsidRPr="005D1DFD" w:rsidRDefault="00384280" w:rsidP="00C469E3">
            <w:pPr>
              <w:contextualSpacing/>
              <w:jc w:val="both"/>
              <w:rPr>
                <w:color w:val="000000"/>
                <w:sz w:val="24"/>
                <w:szCs w:val="24"/>
              </w:rPr>
            </w:pPr>
            <w:r w:rsidRPr="00CD6C19">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384280" w:rsidRPr="005D1DFD" w:rsidRDefault="00384280" w:rsidP="00C469E3">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384280" w:rsidRPr="005D1DFD" w:rsidRDefault="00384280" w:rsidP="00C469E3">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 xml:space="preserve">varianta scanată de pe original confirmată prin semnătura </w:t>
            </w:r>
            <w:r w:rsidRPr="005D1DFD">
              <w:rPr>
                <w:iCs/>
                <w:sz w:val="24"/>
                <w:szCs w:val="24"/>
              </w:rPr>
              <w:lastRenderedPageBreak/>
              <w:t>electronică</w:t>
            </w:r>
            <w:r w:rsidRPr="005D1DFD">
              <w:rPr>
                <w:rFonts w:eastAsia="PMingLiU"/>
                <w:iCs/>
                <w:sz w:val="24"/>
                <w:szCs w:val="24"/>
              </w:rPr>
              <w:t xml:space="preserve">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9</w:t>
            </w:r>
          </w:p>
        </w:tc>
        <w:tc>
          <w:tcPr>
            <w:tcW w:w="3699" w:type="dxa"/>
            <w:shd w:val="clear" w:color="auto" w:fill="auto"/>
          </w:tcPr>
          <w:p w:rsidR="00384280" w:rsidRPr="005D1DFD" w:rsidRDefault="00384280" w:rsidP="00C469E3">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384280" w:rsidRPr="005D1DFD" w:rsidRDefault="00384280" w:rsidP="00C469E3">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384280" w:rsidRPr="005D1DFD" w:rsidRDefault="00384280" w:rsidP="00C469E3">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384280" w:rsidRPr="005D1DFD" w:rsidRDefault="00384280" w:rsidP="00C469E3">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384280" w:rsidRPr="005D1DFD" w:rsidRDefault="00384280" w:rsidP="00C469E3">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384280" w:rsidRPr="005D1DFD" w:rsidRDefault="00384280" w:rsidP="00C469E3">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384280" w:rsidRPr="005D1DFD" w:rsidRDefault="00384280" w:rsidP="00C469E3">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w:t>
            </w:r>
            <w:r>
              <w:rPr>
                <w:rFonts w:ascii="Times New Roman" w:hAnsi="Times New Roman" w:cs="Times New Roman"/>
                <w:noProof/>
              </w:rPr>
              <w:t>orului respectiv să fie peste 10</w:t>
            </w:r>
            <w:r w:rsidRPr="005D1DFD">
              <w:rPr>
                <w:rFonts w:ascii="Times New Roman" w:hAnsi="Times New Roman" w:cs="Times New Roman"/>
                <w:noProof/>
              </w:rPr>
              <w:t>0 %;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vAlign w:val="center"/>
          </w:tcPr>
          <w:p w:rsidR="00384280" w:rsidRPr="009C7DA6" w:rsidRDefault="00384280" w:rsidP="00C469E3">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tc>
        <w:tc>
          <w:tcPr>
            <w:tcW w:w="4339" w:type="dxa"/>
            <w:shd w:val="clear" w:color="auto" w:fill="auto"/>
            <w:vAlign w:val="center"/>
          </w:tcPr>
          <w:p w:rsidR="00384280" w:rsidRPr="005D1DFD" w:rsidRDefault="00384280" w:rsidP="00C469E3">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384280" w:rsidRPr="005D1DFD" w:rsidRDefault="00384280" w:rsidP="00C469E3">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384280" w:rsidRPr="005D1DFD" w:rsidRDefault="00384280" w:rsidP="00C469E3">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384280" w:rsidRPr="005D1DFD" w:rsidRDefault="00384280" w:rsidP="00C469E3">
            <w:pPr>
              <w:tabs>
                <w:tab w:val="left" w:pos="3525"/>
              </w:tabs>
              <w:jc w:val="both"/>
              <w:rPr>
                <w:color w:val="000000"/>
                <w:sz w:val="24"/>
                <w:szCs w:val="24"/>
              </w:rPr>
            </w:pPr>
            <w:r w:rsidRPr="005D1DFD">
              <w:rPr>
                <w:color w:val="000000"/>
                <w:sz w:val="24"/>
                <w:szCs w:val="24"/>
              </w:rPr>
              <w:t xml:space="preserve">sau </w:t>
            </w:r>
          </w:p>
          <w:p w:rsidR="00384280" w:rsidRPr="005D1DFD" w:rsidRDefault="00384280" w:rsidP="00C469E3">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w:t>
            </w:r>
            <w:r w:rsidRPr="005D1DFD">
              <w:rPr>
                <w:sz w:val="24"/>
                <w:szCs w:val="24"/>
              </w:rPr>
              <w:lastRenderedPageBreak/>
              <w:t xml:space="preserve">confirmată prin semnătura electronică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13</w:t>
            </w:r>
          </w:p>
        </w:tc>
        <w:tc>
          <w:tcPr>
            <w:tcW w:w="3699" w:type="dxa"/>
            <w:shd w:val="clear" w:color="auto" w:fill="auto"/>
          </w:tcPr>
          <w:p w:rsidR="00384280" w:rsidRPr="005D1DFD" w:rsidRDefault="00384280" w:rsidP="00C469E3">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384280" w:rsidRPr="005D1DFD" w:rsidRDefault="00384280" w:rsidP="00C469E3">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384280" w:rsidRPr="005D1DFD" w:rsidRDefault="00384280" w:rsidP="00C469E3">
            <w:pPr>
              <w:tabs>
                <w:tab w:val="left" w:pos="829"/>
              </w:tabs>
              <w:rPr>
                <w:color w:val="000000"/>
                <w:sz w:val="24"/>
                <w:szCs w:val="24"/>
                <w:lang w:eastAsia="ro-RO" w:bidi="ro-RO"/>
              </w:rPr>
            </w:pPr>
            <w:r w:rsidRPr="00C75261">
              <w:rPr>
                <w:sz w:val="24"/>
                <w:szCs w:val="24"/>
              </w:rPr>
              <w:t>Specialist certificat privind securitatea și sănătatea în muncă</w:t>
            </w:r>
          </w:p>
        </w:tc>
        <w:tc>
          <w:tcPr>
            <w:tcW w:w="4339" w:type="dxa"/>
            <w:shd w:val="clear" w:color="auto" w:fill="auto"/>
          </w:tcPr>
          <w:p w:rsidR="00384280" w:rsidRPr="00C75261" w:rsidRDefault="00384280" w:rsidP="00C469E3">
            <w:pPr>
              <w:rPr>
                <w:sz w:val="24"/>
                <w:szCs w:val="24"/>
              </w:rPr>
            </w:pPr>
            <w:r>
              <w:rPr>
                <w:sz w:val="24"/>
                <w:szCs w:val="24"/>
              </w:rPr>
              <w:t xml:space="preserve">Copie confirmată prin semnătură electronică.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tcPr>
          <w:p w:rsidR="00384280" w:rsidRPr="005D1DFD" w:rsidRDefault="00384280" w:rsidP="00C469E3">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384280" w:rsidRPr="005D1DFD" w:rsidRDefault="00384280" w:rsidP="00C469E3">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sidRPr="005D1DFD">
              <w:rPr>
                <w:rFonts w:eastAsia="PMingLiU"/>
                <w:iCs/>
                <w:sz w:val="24"/>
                <w:szCs w:val="24"/>
              </w:rPr>
              <w:t xml:space="preserve">. </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384280" w:rsidRPr="005D1DFD" w:rsidRDefault="00384280" w:rsidP="00C469E3">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384280" w:rsidRPr="005D1DFD" w:rsidRDefault="00384280" w:rsidP="00C469E3">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384280" w:rsidRPr="005D1DFD" w:rsidRDefault="00384280" w:rsidP="00C469E3">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384280" w:rsidRPr="005D1DFD" w:rsidRDefault="00384280" w:rsidP="00C469E3">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384280" w:rsidRPr="005D1DFD" w:rsidRDefault="00384280" w:rsidP="00C469E3">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384280" w:rsidRPr="005D1DFD" w:rsidRDefault="00384280" w:rsidP="00C469E3">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384280" w:rsidRPr="005D1DFD" w:rsidRDefault="00384280" w:rsidP="00C469E3">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384280" w:rsidRPr="005D1DFD" w:rsidRDefault="00384280" w:rsidP="00C469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384280" w:rsidRPr="005D1DFD" w:rsidRDefault="00384280" w:rsidP="00C469E3">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384280" w:rsidRPr="005D1DFD" w:rsidRDefault="00384280" w:rsidP="00C469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384280" w:rsidRPr="005D1DFD" w:rsidRDefault="00384280" w:rsidP="00C469E3">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384280" w:rsidRPr="005D1DFD" w:rsidRDefault="00384280" w:rsidP="00C469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384280" w:rsidRPr="005D1DFD" w:rsidRDefault="00384280" w:rsidP="00C469E3">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384280" w:rsidRPr="005D1DFD" w:rsidRDefault="00384280" w:rsidP="00C469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vAlign w:val="center"/>
          </w:tcPr>
          <w:p w:rsidR="00384280" w:rsidRPr="005D1DFD" w:rsidRDefault="00384280" w:rsidP="00C469E3">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384280" w:rsidRPr="005D1DFD" w:rsidRDefault="00384280" w:rsidP="00C469E3">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vAlign w:val="center"/>
          </w:tcPr>
          <w:p w:rsidR="00384280" w:rsidRPr="005D1DFD" w:rsidRDefault="00384280" w:rsidP="00C469E3">
            <w:pPr>
              <w:keepNext/>
              <w:outlineLvl w:val="0"/>
              <w:rPr>
                <w:sz w:val="24"/>
                <w:szCs w:val="24"/>
              </w:rPr>
            </w:pPr>
            <w:r w:rsidRPr="005D1DFD">
              <w:rPr>
                <w:sz w:val="24"/>
                <w:szCs w:val="24"/>
              </w:rPr>
              <w:t>Notă</w:t>
            </w: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sz w:val="24"/>
                <w:szCs w:val="24"/>
              </w:rPr>
            </w:pPr>
            <w:r w:rsidRPr="00384280">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w:t>
            </w:r>
            <w:r w:rsidRPr="00384280">
              <w:rPr>
                <w:rFonts w:ascii="Times New Roman" w:hAnsi="Times New Roman" w:cs="Times New Roman"/>
                <w:b w:val="0"/>
                <w:sz w:val="24"/>
                <w:szCs w:val="24"/>
                <w:lang w:val="ro-RO"/>
              </w:rPr>
              <w:lastRenderedPageBreak/>
              <w:t xml:space="preserve">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384280" w:rsidRPr="005D1DFD" w:rsidTr="00C469E3">
        <w:tc>
          <w:tcPr>
            <w:tcW w:w="575"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25</w:t>
            </w:r>
          </w:p>
        </w:tc>
        <w:tc>
          <w:tcPr>
            <w:tcW w:w="3699" w:type="dxa"/>
            <w:shd w:val="clear" w:color="auto" w:fill="auto"/>
            <w:vAlign w:val="center"/>
          </w:tcPr>
          <w:p w:rsidR="00384280" w:rsidRPr="005D1DFD" w:rsidRDefault="00384280" w:rsidP="00C469E3">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384280" w:rsidRPr="005D1DFD" w:rsidRDefault="00384280" w:rsidP="00C469E3">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384280" w:rsidRPr="005D1DFD" w:rsidRDefault="00384280" w:rsidP="00C469E3">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384280" w:rsidRPr="005D1DFD" w:rsidRDefault="00384280" w:rsidP="00C469E3">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384280" w:rsidRPr="00FF430B" w:rsidRDefault="00384280" w:rsidP="0038428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minim un an</w:t>
      </w:r>
      <w:r w:rsidRPr="00FF430B">
        <w:rPr>
          <w:b/>
          <w:noProof w:val="0"/>
          <w:lang w:eastAsia="ru-RU"/>
        </w:rPr>
        <w:t>.</w:t>
      </w:r>
    </w:p>
    <w:p w:rsidR="00384280" w:rsidRPr="00482F70" w:rsidRDefault="00384280" w:rsidP="00384280">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cuantumul de 5% după încheierea contractului</w:t>
      </w:r>
      <w:r w:rsidRPr="00C752DA">
        <w:rPr>
          <w:b/>
          <w:u w:val="single"/>
        </w:rPr>
        <w:t>.</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384280" w:rsidRPr="00482F70" w:rsidRDefault="00384280" w:rsidP="00384280">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384280" w:rsidRPr="00482F70" w:rsidRDefault="00384280" w:rsidP="00384280">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384280" w:rsidRPr="00FF430B" w:rsidRDefault="00384280" w:rsidP="00384280">
      <w:pPr>
        <w:numPr>
          <w:ilvl w:val="0"/>
          <w:numId w:val="23"/>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384280" w:rsidRPr="00482F70" w:rsidRDefault="00384280" w:rsidP="00384280">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384280"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384280" w:rsidRPr="00FF430B" w:rsidRDefault="00384280" w:rsidP="00384280">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r>
      <w:tr w:rsidR="00384280" w:rsidRPr="00EC30C2" w:rsidTr="00C469E3">
        <w:tc>
          <w:tcPr>
            <w:tcW w:w="577"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7248"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c>
          <w:tcPr>
            <w:tcW w:w="1800" w:type="dxa"/>
            <w:shd w:val="clear" w:color="auto" w:fill="auto"/>
          </w:tcPr>
          <w:p w:rsidR="00384280" w:rsidRPr="00FF430B" w:rsidRDefault="00384280" w:rsidP="00C469E3">
            <w:pPr>
              <w:shd w:val="clear" w:color="auto" w:fill="FFFFFF" w:themeFill="background1"/>
              <w:tabs>
                <w:tab w:val="left" w:pos="612"/>
              </w:tabs>
              <w:spacing w:before="120" w:after="120"/>
              <w:rPr>
                <w:iCs/>
                <w:noProof w:val="0"/>
                <w:lang w:eastAsia="ru-RU"/>
              </w:rPr>
            </w:pPr>
          </w:p>
        </w:tc>
      </w:tr>
    </w:tbl>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384280" w:rsidRPr="00FF430B" w:rsidRDefault="00384280" w:rsidP="0038428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384280" w:rsidRPr="00FF430B" w:rsidRDefault="00384280" w:rsidP="0038428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384280" w:rsidRPr="00FF430B" w:rsidRDefault="00384280" w:rsidP="0038428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384280" w:rsidRPr="00FF430B"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u w:val="single"/>
          <w:lang w:eastAsia="ru-RU"/>
        </w:rPr>
        <w:t>6</w:t>
      </w:r>
      <w:r w:rsidRPr="00482F70">
        <w:rPr>
          <w:b/>
          <w:noProof w:val="0"/>
          <w:u w:val="single"/>
          <w:lang w:eastAsia="ru-RU"/>
        </w:rPr>
        <w:t>0 zile</w:t>
      </w:r>
      <w:r w:rsidRPr="00FF430B">
        <w:rPr>
          <w:b/>
          <w:noProof w:val="0"/>
          <w:lang w:eastAsia="ru-RU"/>
        </w:rPr>
        <w:t>____________________________________</w:t>
      </w:r>
    </w:p>
    <w:p w:rsidR="00384280" w:rsidRPr="00FF430B" w:rsidRDefault="00384280" w:rsidP="00384280">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384280" w:rsidRPr="00FF430B" w:rsidRDefault="00384280" w:rsidP="00384280">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384280" w:rsidRPr="00FF430B" w:rsidRDefault="00384280" w:rsidP="00384280">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384280" w:rsidRPr="00FF430B" w:rsidRDefault="00384280" w:rsidP="0038428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384280" w:rsidRPr="00FF430B" w:rsidRDefault="00384280" w:rsidP="0038428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384280" w:rsidRPr="00FF430B" w:rsidRDefault="00384280" w:rsidP="00384280">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lastRenderedPageBreak/>
        <w:t>(se specifică denumireaproiectului și/sau programului)</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384280" w:rsidRPr="00FF430B" w:rsidRDefault="00384280" w:rsidP="00384280">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384280" w:rsidRPr="00FF430B" w:rsidRDefault="00384280" w:rsidP="00C469E3">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Pr>
                <w:noProof w:val="0"/>
                <w:lang w:eastAsia="ru-RU"/>
              </w:rPr>
              <w:t>N</w:t>
            </w:r>
            <w:r w:rsidRPr="00992A80">
              <w:rPr>
                <w:noProof w:val="0"/>
                <w:lang w:eastAsia="ru-RU"/>
              </w:rPr>
              <w:t>u se acceptă</w:t>
            </w:r>
          </w:p>
        </w:tc>
      </w:tr>
      <w:tr w:rsidR="00384280" w:rsidRPr="00EC30C2" w:rsidTr="00C469E3">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r w:rsidR="00384280" w:rsidRPr="00EC30C2" w:rsidTr="00C469E3">
        <w:trPr>
          <w:trHeight w:val="77"/>
        </w:trPr>
        <w:tc>
          <w:tcPr>
            <w:tcW w:w="5305" w:type="dxa"/>
            <w:shd w:val="clear" w:color="auto" w:fill="FFFFFF" w:themeFill="background1"/>
          </w:tcPr>
          <w:p w:rsidR="00384280" w:rsidRPr="00FF430B" w:rsidRDefault="00384280" w:rsidP="00C469E3">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384280" w:rsidRPr="00992A80" w:rsidRDefault="00384280" w:rsidP="00C469E3">
            <w:pPr>
              <w:shd w:val="clear" w:color="auto" w:fill="FFFFFF" w:themeFill="background1"/>
              <w:tabs>
                <w:tab w:val="right" w:pos="426"/>
              </w:tabs>
              <w:rPr>
                <w:noProof w:val="0"/>
                <w:lang w:eastAsia="ru-RU"/>
              </w:rPr>
            </w:pPr>
            <w:r w:rsidRPr="00992A80">
              <w:rPr>
                <w:noProof w:val="0"/>
                <w:lang w:eastAsia="ru-RU"/>
              </w:rPr>
              <w:t>Se va utiliza</w:t>
            </w:r>
          </w:p>
        </w:tc>
      </w:tr>
    </w:tbl>
    <w:p w:rsidR="00384280" w:rsidRPr="00FF430B" w:rsidRDefault="00384280" w:rsidP="0038428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384280" w:rsidRPr="00FF430B" w:rsidRDefault="00384280" w:rsidP="0038428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384280" w:rsidRPr="00FF430B" w:rsidRDefault="00384280" w:rsidP="0038428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384280" w:rsidRPr="00FF430B" w:rsidRDefault="00384280" w:rsidP="00384280">
      <w:pPr>
        <w:shd w:val="clear" w:color="auto" w:fill="FFFFFF" w:themeFill="background1"/>
        <w:spacing w:before="120" w:after="120"/>
        <w:rPr>
          <w:b/>
          <w:noProof w:val="0"/>
          <w:lang w:eastAsia="ru-RU"/>
        </w:rPr>
      </w:pPr>
    </w:p>
    <w:p w:rsidR="00384280" w:rsidRPr="00FF430B" w:rsidRDefault="00384280" w:rsidP="00384280">
      <w:pPr>
        <w:shd w:val="clear" w:color="auto" w:fill="FFFFFF" w:themeFill="background1"/>
        <w:spacing w:before="120" w:after="120"/>
        <w:rPr>
          <w:b/>
          <w:noProof w:val="0"/>
          <w:lang w:eastAsia="ru-RU"/>
        </w:rPr>
      </w:pPr>
    </w:p>
    <w:p w:rsidR="00384280" w:rsidRDefault="00384280" w:rsidP="00384280">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B65C93" w:rsidRDefault="00B65C93"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Default="00384280" w:rsidP="002A6E99">
      <w:pPr>
        <w:pStyle w:val="Style3"/>
        <w:tabs>
          <w:tab w:val="left" w:pos="567"/>
        </w:tabs>
        <w:spacing w:before="0" w:beforeAutospacing="0" w:after="0"/>
        <w:ind w:left="0" w:firstLine="0"/>
        <w:jc w:val="center"/>
        <w:rPr>
          <w:rFonts w:eastAsia="PMingLiU"/>
          <w:lang w:eastAsia="zh-CN"/>
        </w:rPr>
      </w:pPr>
    </w:p>
    <w:p w:rsidR="00384280" w:rsidRPr="00FF430B" w:rsidRDefault="00384280"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78A" w:rsidRDefault="005B278A" w:rsidP="00A20ACF">
      <w:r>
        <w:separator/>
      </w:r>
    </w:p>
  </w:endnote>
  <w:endnote w:type="continuationSeparator" w:id="0">
    <w:p w:rsidR="005B278A" w:rsidRDefault="005B278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77F88">
        <w:pPr>
          <w:pStyle w:val="Subsol"/>
          <w:jc w:val="right"/>
        </w:pPr>
        <w:r>
          <w:fldChar w:fldCharType="begin"/>
        </w:r>
        <w:r w:rsidR="008F1D40">
          <w:instrText xml:space="preserve"> PAGE   \* MERGEFORMAT </w:instrText>
        </w:r>
        <w:r>
          <w:fldChar w:fldCharType="separate"/>
        </w:r>
        <w:r w:rsidR="00811AEA">
          <w:t>72</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78A" w:rsidRDefault="005B278A" w:rsidP="00A20ACF">
      <w:r>
        <w:separator/>
      </w:r>
    </w:p>
  </w:footnote>
  <w:footnote w:type="continuationSeparator" w:id="0">
    <w:p w:rsidR="005B278A" w:rsidRDefault="005B278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73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280"/>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77F8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78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2D8"/>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AEA"/>
    <w:rsid w:val="00811CD9"/>
    <w:rsid w:val="00812A22"/>
    <w:rsid w:val="0081429B"/>
    <w:rsid w:val="00816026"/>
    <w:rsid w:val="00817031"/>
    <w:rsid w:val="00817E55"/>
    <w:rsid w:val="008202F4"/>
    <w:rsid w:val="00821779"/>
    <w:rsid w:val="008257FA"/>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7DB"/>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947"/>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015"/>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1F4"/>
    <w:rsid w:val="00F92ACB"/>
    <w:rsid w:val="00F94BAD"/>
    <w:rsid w:val="00F954EF"/>
    <w:rsid w:val="00FA0A8D"/>
    <w:rsid w:val="00FA0EAB"/>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1B2EE-8476-46AF-9460-823A6DDD3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72</Pages>
  <Words>25331</Words>
  <Characters>146925</Characters>
  <Application>Microsoft Office Word</Application>
  <DocSecurity>0</DocSecurity>
  <Lines>1224</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11</cp:revision>
  <cp:lastPrinted>2021-06-01T11:52:00Z</cp:lastPrinted>
  <dcterms:created xsi:type="dcterms:W3CDTF">2021-06-14T10:00:00Z</dcterms:created>
  <dcterms:modified xsi:type="dcterms:W3CDTF">2026-05-18T14:43:00Z</dcterms:modified>
</cp:coreProperties>
</file>