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3571AB" w14:textId="77777777" w:rsidR="00A91216" w:rsidRPr="00FF430B" w:rsidRDefault="00A91216">
      <w:bookmarkStart w:id="0" w:name="_GoBack"/>
      <w:bookmarkEnd w:id="0"/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07E34268" w14:textId="07E3DBAB" w:rsidR="00BA7FF4" w:rsidRPr="00FF430B" w:rsidRDefault="00BA7FF4" w:rsidP="00BA7FF4">
      <w:pPr>
        <w:jc w:val="right"/>
        <w:rPr>
          <w:noProof w:val="0"/>
          <w:sz w:val="22"/>
          <w:szCs w:val="22"/>
        </w:rPr>
      </w:pPr>
      <w:bookmarkStart w:id="1" w:name="_Toc449692098"/>
      <w:r w:rsidRPr="00FF430B">
        <w:rPr>
          <w:noProof w:val="0"/>
        </w:rPr>
        <w:t>Anexa nr.</w:t>
      </w:r>
      <w:r w:rsidR="00FF430B">
        <w:rPr>
          <w:noProof w:val="0"/>
        </w:rPr>
        <w:t xml:space="preserve"> </w:t>
      </w:r>
      <w:r w:rsidRPr="00FF430B">
        <w:rPr>
          <w:noProof w:val="0"/>
        </w:rPr>
        <w:t>1</w:t>
      </w:r>
      <w:r w:rsidR="00BE49DD" w:rsidRPr="00FF430B">
        <w:rPr>
          <w:noProof w:val="0"/>
        </w:rPr>
        <w:t>2</w:t>
      </w:r>
    </w:p>
    <w:bookmarkEnd w:id="1"/>
    <w:p w14:paraId="016B57A4" w14:textId="77777777" w:rsidR="00C44F2B" w:rsidRDefault="00C44F2B" w:rsidP="00C44F2B">
      <w:pPr>
        <w:jc w:val="right"/>
        <w:rPr>
          <w:noProof w:val="0"/>
        </w:rPr>
      </w:pPr>
      <w:r>
        <w:rPr>
          <w:noProof w:val="0"/>
        </w:rPr>
        <w:t>la Documentația standard nr.69</w:t>
      </w:r>
    </w:p>
    <w:p w14:paraId="0E0DDB77" w14:textId="77777777" w:rsidR="00C44F2B" w:rsidRDefault="00C44F2B" w:rsidP="00C44F2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13F9A5F4" w14:textId="77777777" w:rsidR="002242A0" w:rsidRPr="00FF430B" w:rsidRDefault="002242A0" w:rsidP="00773FE9">
      <w:pPr>
        <w:rPr>
          <w:rFonts w:eastAsia="PMingLiU"/>
          <w:b/>
          <w:lang w:eastAsia="zh-CN"/>
        </w:rPr>
      </w:pPr>
    </w:p>
    <w:p w14:paraId="6B603916" w14:textId="77777777" w:rsidR="00980A78" w:rsidRPr="00FF430B" w:rsidRDefault="00A227F2" w:rsidP="002242A0">
      <w:pPr>
        <w:jc w:val="center"/>
        <w:rPr>
          <w:rFonts w:eastAsia="PMingLiU"/>
          <w:b/>
          <w:noProof w:val="0"/>
          <w:lang w:eastAsia="zh-CN"/>
        </w:rPr>
      </w:pPr>
      <w:r w:rsidRPr="00FF430B">
        <w:rPr>
          <w:rFonts w:eastAsia="PMingLiU"/>
          <w:b/>
          <w:lang w:eastAsia="zh-CN"/>
        </w:rPr>
        <w:t>DECLARAȚIE</w:t>
      </w:r>
    </w:p>
    <w:p w14:paraId="657AEAB7" w14:textId="77777777" w:rsidR="00A50D0A" w:rsidRPr="00FF430B" w:rsidRDefault="00A227F2">
      <w:pPr>
        <w:pStyle w:val="Corptext"/>
        <w:tabs>
          <w:tab w:val="left" w:pos="567"/>
        </w:tabs>
        <w:jc w:val="center"/>
        <w:rPr>
          <w:b/>
        </w:rPr>
      </w:pPr>
      <w:r w:rsidRPr="00FF430B">
        <w:rPr>
          <w:b/>
        </w:rPr>
        <w:t>privind experien</w:t>
      </w:r>
      <w:r w:rsidRPr="00FF430B">
        <w:rPr>
          <w:rFonts w:hint="eastAsia"/>
          <w:b/>
        </w:rPr>
        <w:t>ţ</w:t>
      </w:r>
      <w:r w:rsidRPr="00FF430B">
        <w:rPr>
          <w:b/>
        </w:rPr>
        <w:t>a similar</w:t>
      </w:r>
      <w:r w:rsidRPr="00FF430B">
        <w:rPr>
          <w:rFonts w:hint="eastAsia"/>
          <w:b/>
        </w:rPr>
        <w:t>ă</w:t>
      </w:r>
    </w:p>
    <w:p w14:paraId="378B53B6" w14:textId="77777777" w:rsidR="00FB2FFC" w:rsidRPr="00FF430B" w:rsidRDefault="00FB2FFC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77172FCD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1. Denumirea şi obiectul contractului______________________________________________</w:t>
      </w:r>
    </w:p>
    <w:p w14:paraId="4F91BEA3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2. Numărul şi data contractului___________________________________________________</w:t>
      </w:r>
    </w:p>
    <w:p w14:paraId="254B5419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3. Denumirea/numele beneficiarului_______________________________________________</w:t>
      </w:r>
    </w:p>
    <w:p w14:paraId="55E6179A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4. Adresa beneficiarului_________________________________________________________</w:t>
      </w:r>
    </w:p>
    <w:p w14:paraId="77244496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5. Ţara______________________________________________________________________</w:t>
      </w:r>
    </w:p>
    <w:p w14:paraId="45681FEF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6. Calitatea în care a participat la îndeplinirea contractului______________________________</w:t>
      </w:r>
    </w:p>
    <w:p w14:paraId="469DEDF6" w14:textId="77777777" w:rsidR="00AA1372" w:rsidRPr="00FF430B" w:rsidRDefault="00A227F2" w:rsidP="00773FE9">
      <w:pPr>
        <w:pStyle w:val="Corptext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 notează opţiunea corespunzătoare)</w:t>
      </w:r>
    </w:p>
    <w:p w14:paraId="33BEE3EA" w14:textId="77777777" w:rsidR="00AA1372" w:rsidRPr="00FF430B" w:rsidRDefault="00A227F2" w:rsidP="002F556B">
      <w:pPr>
        <w:pStyle w:val="Corptext"/>
        <w:numPr>
          <w:ilvl w:val="0"/>
          <w:numId w:val="8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antreprenorul sau antreprenorul general (lider de asociaţie)</w:t>
      </w:r>
    </w:p>
    <w:p w14:paraId="3D3A50EA" w14:textId="77777777" w:rsidR="00AA1372" w:rsidRPr="00FF430B" w:rsidRDefault="00A227F2" w:rsidP="002F556B">
      <w:pPr>
        <w:pStyle w:val="Corptext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antreprenor asociat</w:t>
      </w:r>
    </w:p>
    <w:p w14:paraId="013EF0BC" w14:textId="77777777" w:rsidR="00AA1372" w:rsidRPr="00FF430B" w:rsidRDefault="00A227F2" w:rsidP="002F556B">
      <w:pPr>
        <w:pStyle w:val="Corptext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subantreprenor</w:t>
      </w:r>
    </w:p>
    <w:p w14:paraId="66A619F6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7.  Valoarea contractului</w:t>
      </w:r>
      <w:r w:rsidRPr="00FF430B">
        <w:rPr>
          <w:rFonts w:ascii="Times New Roman" w:hAnsi="Times New Roman"/>
          <w:szCs w:val="24"/>
        </w:rPr>
        <w:tab/>
      </w:r>
      <w:r w:rsidRPr="00FF430B">
        <w:rPr>
          <w:rFonts w:ascii="Times New Roman" w:hAnsi="Times New Roman"/>
          <w:szCs w:val="24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</w:rPr>
        <w:tab/>
        <w:t xml:space="preserve">     exprimată</w:t>
      </w:r>
    </w:p>
    <w:p w14:paraId="0D3EDF05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</w:rPr>
        <w:tab/>
        <w:t xml:space="preserve">     în echivalent</w:t>
      </w:r>
    </w:p>
    <w:p w14:paraId="3FFE69EE" w14:textId="77777777" w:rsidR="00AA1372" w:rsidRPr="00FF430B" w:rsidRDefault="00A227F2" w:rsidP="002242A0">
      <w:pPr>
        <w:pStyle w:val="Corptext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încheiat contractul     </w:t>
      </w:r>
      <w:r w:rsidRPr="00FF430B">
        <w:rPr>
          <w:rFonts w:ascii="Times New Roman" w:hAnsi="Times New Roman"/>
          <w:szCs w:val="24"/>
        </w:rPr>
        <w:tab/>
        <w:t>dolari SUA</w:t>
      </w:r>
    </w:p>
    <w:p w14:paraId="1E32A242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a) iniţială</w:t>
      </w:r>
      <w:r w:rsidR="0019071C" w:rsidRPr="00FF430B">
        <w:rPr>
          <w:rFonts w:ascii="Times New Roman" w:hAnsi="Times New Roman"/>
          <w:szCs w:val="24"/>
        </w:rPr>
        <w:t xml:space="preserve"> </w:t>
      </w:r>
      <w:r w:rsidRPr="00FF430B">
        <w:rPr>
          <w:rFonts w:ascii="Times New Roman" w:hAnsi="Times New Roman"/>
          <w:szCs w:val="24"/>
        </w:rPr>
        <w:t>(la data semnării contractului )    ______________</w:t>
      </w:r>
      <w:r w:rsidR="0019071C" w:rsidRPr="00FF430B">
        <w:rPr>
          <w:rFonts w:ascii="Times New Roman" w:hAnsi="Times New Roman"/>
          <w:szCs w:val="24"/>
        </w:rPr>
        <w:t xml:space="preserve">___ </w:t>
      </w:r>
      <w:r w:rsidR="0019071C" w:rsidRPr="00FF430B">
        <w:rPr>
          <w:rFonts w:ascii="Times New Roman" w:hAnsi="Times New Roman"/>
          <w:szCs w:val="24"/>
        </w:rPr>
        <w:tab/>
        <w:t xml:space="preserve">        __________________</w:t>
      </w:r>
    </w:p>
    <w:p w14:paraId="17878CCE" w14:textId="77777777" w:rsidR="00AA1372" w:rsidRPr="00FF430B" w:rsidRDefault="00A227F2" w:rsidP="0019071C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b) finală</w:t>
      </w:r>
      <w:r w:rsidR="0019071C" w:rsidRPr="00FF430B">
        <w:rPr>
          <w:rFonts w:ascii="Times New Roman" w:hAnsi="Times New Roman"/>
          <w:szCs w:val="24"/>
        </w:rPr>
        <w:t xml:space="preserve"> </w:t>
      </w:r>
      <w:r w:rsidRPr="00FF430B">
        <w:t>(la data  finaliz</w:t>
      </w:r>
      <w:r w:rsidRPr="00FF430B">
        <w:rPr>
          <w:rFonts w:hint="eastAsia"/>
        </w:rPr>
        <w:t>ă</w:t>
      </w:r>
      <w:r w:rsidRPr="00FF430B">
        <w:t>rii c</w:t>
      </w:r>
      <w:r w:rsidR="0019071C" w:rsidRPr="00FF430B">
        <w:t>ontractului) __________________</w:t>
      </w:r>
      <w:r w:rsidR="0019071C" w:rsidRPr="00FF430B">
        <w:tab/>
        <w:t xml:space="preserve">    ____________________</w:t>
      </w:r>
    </w:p>
    <w:p w14:paraId="4631719C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8. Dacă au fost litigii privind îndeplinirea contractului, natura acestora şi modul lor de soluţionare:___________________________________________________________________</w:t>
      </w:r>
    </w:p>
    <w:p w14:paraId="71E03F0B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9. Perioada de executare a lucrării (luni)</w:t>
      </w:r>
    </w:p>
    <w:p w14:paraId="42DF6CE0" w14:textId="77777777" w:rsidR="006C34D7" w:rsidRPr="00FF430B" w:rsidRDefault="00A227F2" w:rsidP="002F556B">
      <w:pPr>
        <w:pStyle w:val="Corptext"/>
        <w:numPr>
          <w:ilvl w:val="0"/>
          <w:numId w:val="4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contractată_______________________________________________________________</w:t>
      </w:r>
    </w:p>
    <w:p w14:paraId="1060AC2A" w14:textId="77777777" w:rsidR="00AA1372" w:rsidRPr="00FF430B" w:rsidRDefault="00A227F2" w:rsidP="00773FE9">
      <w:pPr>
        <w:pStyle w:val="Corptext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b) efectiv realizată ____________________________________________________________</w:t>
      </w:r>
    </w:p>
    <w:p w14:paraId="67B9721D" w14:textId="1B6CA083" w:rsidR="00AA1372" w:rsidRPr="00FF430B" w:rsidRDefault="00A227F2" w:rsidP="00F24A96">
      <w:pPr>
        <w:pStyle w:val="Corptext"/>
        <w:tabs>
          <w:tab w:val="left" w:pos="567"/>
          <w:tab w:val="left" w:pos="1080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c) motivul de decalare a termenului contractat (dacă este cazul), care va fi susţinut pe bază de acte adiţionale încheiate cu</w:t>
      </w:r>
      <w:r w:rsidR="00DF4DCF">
        <w:rPr>
          <w:rFonts w:ascii="Times New Roman" w:hAnsi="Times New Roman"/>
          <w:szCs w:val="24"/>
        </w:rPr>
        <w:t xml:space="preserve"> </w:t>
      </w:r>
      <w:r w:rsidRPr="00FF430B">
        <w:rPr>
          <w:rFonts w:ascii="Times New Roman" w:hAnsi="Times New Roman"/>
          <w:szCs w:val="24"/>
        </w:rPr>
        <w:t>beneficiarul_______________________________________________</w:t>
      </w:r>
    </w:p>
    <w:p w14:paraId="505BBED7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10. Numărul şi data procesului-verbal de recepţie la terminarea lucrărilor _________________</w:t>
      </w:r>
    </w:p>
    <w:p w14:paraId="6AB5250E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11. Principalele remedieri şi completări înscrise în procesul-verbal de recepţie_____________</w:t>
      </w:r>
    </w:p>
    <w:p w14:paraId="425B79F4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____________________________________________________________________________</w:t>
      </w:r>
    </w:p>
    <w:p w14:paraId="4A6266BF" w14:textId="458F0982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12. Alte aspecte relevante prin care ofertantul îşi</w:t>
      </w:r>
      <w:r w:rsidR="00DF4DCF">
        <w:rPr>
          <w:rFonts w:ascii="Times New Roman" w:hAnsi="Times New Roman"/>
          <w:szCs w:val="24"/>
        </w:rPr>
        <w:t xml:space="preserve"> </w:t>
      </w:r>
      <w:r w:rsidRPr="00FF430B">
        <w:rPr>
          <w:rFonts w:ascii="Times New Roman" w:hAnsi="Times New Roman"/>
          <w:szCs w:val="24"/>
        </w:rPr>
        <w:t>susţine</w:t>
      </w:r>
      <w:r w:rsidR="00DF4DCF">
        <w:rPr>
          <w:rFonts w:ascii="Times New Roman" w:hAnsi="Times New Roman"/>
          <w:szCs w:val="24"/>
        </w:rPr>
        <w:t xml:space="preserve"> </w:t>
      </w:r>
      <w:r w:rsidRPr="00FF430B">
        <w:rPr>
          <w:rFonts w:ascii="Times New Roman" w:hAnsi="Times New Roman"/>
          <w:szCs w:val="24"/>
        </w:rPr>
        <w:t>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14:paraId="3C0C96D0" w14:textId="77777777" w:rsidR="0019071C" w:rsidRPr="00FF430B" w:rsidRDefault="0019071C" w:rsidP="00773FE9">
      <w:pPr>
        <w:rPr>
          <w:rFonts w:eastAsia="MS Mincho"/>
          <w:lang w:eastAsia="zh-CN"/>
        </w:rPr>
      </w:pPr>
    </w:p>
    <w:p w14:paraId="4A0272D8" w14:textId="77777777" w:rsidR="00AA1372" w:rsidRPr="00FF430B" w:rsidRDefault="00A227F2" w:rsidP="00773FE9">
      <w:pPr>
        <w:rPr>
          <w:rFonts w:eastAsia="MS Mincho"/>
          <w:lang w:eastAsia="zh-CN"/>
        </w:rPr>
      </w:pPr>
      <w:r w:rsidRPr="00FF430B">
        <w:rPr>
          <w:rFonts w:eastAsia="MS Mincho"/>
          <w:lang w:eastAsia="zh-CN"/>
        </w:rPr>
        <w:t>Data completării:______________________</w:t>
      </w:r>
    </w:p>
    <w:p w14:paraId="5AFC94AB" w14:textId="77777777" w:rsidR="00AA1372" w:rsidRPr="00FF430B" w:rsidRDefault="00A227F2" w:rsidP="00773FE9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</w:t>
      </w:r>
    </w:p>
    <w:p w14:paraId="26E059E9" w14:textId="77777777" w:rsidR="00AA1372" w:rsidRPr="00FF430B" w:rsidRDefault="00A227F2" w:rsidP="00773FE9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</w:t>
      </w:r>
    </w:p>
    <w:p w14:paraId="07E607CE" w14:textId="77777777" w:rsidR="00AA1372" w:rsidRPr="00FF430B" w:rsidRDefault="00A227F2" w:rsidP="00773FE9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Funcţia </w:t>
      </w:r>
      <w:r w:rsidR="00590C16" w:rsidRPr="00FF430B">
        <w:rPr>
          <w:rFonts w:eastAsia="PMingLiU"/>
          <w:lang w:eastAsia="zh-CN"/>
        </w:rPr>
        <w:t>în cadrul întreprinderii</w:t>
      </w:r>
      <w:r w:rsidRPr="00FF430B">
        <w:rPr>
          <w:rFonts w:eastAsia="PMingLiU"/>
          <w:lang w:eastAsia="zh-CN"/>
        </w:rPr>
        <w:t>: ____________________________</w:t>
      </w:r>
    </w:p>
    <w:p w14:paraId="1EC61A3E" w14:textId="77777777" w:rsidR="00AA1372" w:rsidRPr="00FF430B" w:rsidRDefault="00A227F2" w:rsidP="00773FE9">
      <w:pPr>
        <w:jc w:val="both"/>
        <w:rPr>
          <w:rFonts w:eastAsia="PMingLiU"/>
          <w:b/>
          <w:lang w:eastAsia="zh-CN"/>
        </w:rPr>
      </w:pPr>
      <w:r w:rsidRPr="00FF430B">
        <w:rPr>
          <w:rFonts w:eastAsia="PMingLiU"/>
          <w:lang w:eastAsia="zh-CN"/>
        </w:rPr>
        <w:t xml:space="preserve">Denumirea </w:t>
      </w:r>
      <w:r w:rsidR="001B1E45" w:rsidRPr="00FF430B">
        <w:rPr>
          <w:rFonts w:eastAsia="PMingLiU"/>
          <w:lang w:eastAsia="zh-CN"/>
        </w:rPr>
        <w:t>întreprinderii</w:t>
      </w:r>
      <w:r w:rsidRPr="00FF430B">
        <w:rPr>
          <w:rFonts w:eastAsia="PMingLiU"/>
          <w:lang w:eastAsia="zh-CN"/>
        </w:rPr>
        <w:t>: __________________________</w:t>
      </w:r>
    </w:p>
    <w:p w14:paraId="30E97D0A" w14:textId="77777777" w:rsidR="009A7C84" w:rsidRPr="00FF430B" w:rsidRDefault="009A7C84" w:rsidP="009A7C84">
      <w:pPr>
        <w:spacing w:after="200" w:line="276" w:lineRule="auto"/>
        <w:rPr>
          <w:rFonts w:eastAsia="PMingLiU"/>
          <w:lang w:eastAsia="zh-CN"/>
        </w:rPr>
      </w:pPr>
      <w:bookmarkStart w:id="2" w:name="_Toc449692109"/>
    </w:p>
    <w:p w14:paraId="086EAB2C" w14:textId="77777777"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14:paraId="18A975DA" w14:textId="77777777"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14:paraId="381AEEE2" w14:textId="77777777"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14:paraId="7C4B20E6" w14:textId="77777777"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14:paraId="693A1EB9" w14:textId="77777777"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bookmarkEnd w:id="2"/>
    <w:p w14:paraId="40FFD2DA" w14:textId="77777777" w:rsidR="002D6E71" w:rsidRPr="00FF430B" w:rsidRDefault="002D6E71" w:rsidP="00C44F2B">
      <w:pPr>
        <w:rPr>
          <w:rFonts w:eastAsia="PMingLiU"/>
          <w:b/>
          <w:lang w:eastAsia="zh-CN"/>
        </w:rPr>
      </w:pPr>
    </w:p>
    <w:sectPr w:rsidR="002D6E71" w:rsidRPr="00FF430B" w:rsidSect="00C44F2B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EED77C" w14:textId="77777777" w:rsidR="00020468" w:rsidRDefault="00020468" w:rsidP="00A20ACF">
      <w:r>
        <w:separator/>
      </w:r>
    </w:p>
  </w:endnote>
  <w:endnote w:type="continuationSeparator" w:id="0">
    <w:p w14:paraId="3323C4A3" w14:textId="77777777" w:rsidR="00020468" w:rsidRDefault="0002046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4F2B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6C9AE7" w14:textId="77777777" w:rsidR="00020468" w:rsidRDefault="00020468" w:rsidP="00A20ACF">
      <w:r>
        <w:separator/>
      </w:r>
    </w:p>
  </w:footnote>
  <w:footnote w:type="continuationSeparator" w:id="0">
    <w:p w14:paraId="63FDE0AF" w14:textId="77777777" w:rsidR="00020468" w:rsidRDefault="0002046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0468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2E13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674C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4F2B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CD8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8A628-A538-411B-830C-9C1654130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PC1</cp:lastModifiedBy>
  <cp:revision>2</cp:revision>
  <cp:lastPrinted>2021-06-01T11:52:00Z</cp:lastPrinted>
  <dcterms:created xsi:type="dcterms:W3CDTF">2022-05-24T12:01:00Z</dcterms:created>
  <dcterms:modified xsi:type="dcterms:W3CDTF">2022-05-24T12:01:00Z</dcterms:modified>
</cp:coreProperties>
</file>