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43184">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6CFBBF6" w14:textId="5695E06C" w:rsidR="00EB31E1" w:rsidRPr="0088272B" w:rsidRDefault="007A3892" w:rsidP="00543184">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5769C8BA"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1. </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05057E72"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2.  </w:t>
      </w:r>
      <w:r w:rsidR="00EB31E1" w:rsidRPr="00EB31E1">
        <w:rPr>
          <w:color w:val="000000" w:themeColor="text1"/>
          <w:lang w:val="ro-MD"/>
        </w:rPr>
        <w:t>Cerere de participare (anexa nr. 7);</w:t>
      </w:r>
    </w:p>
    <w:p w14:paraId="7DD88BD9" w14:textId="77462BD1"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3.  </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77A1185" w14:textId="679EE642"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4.   </w:t>
      </w:r>
      <w:r w:rsidR="00EB31E1" w:rsidRPr="00EB31E1">
        <w:rPr>
          <w:color w:val="000000" w:themeColor="text1"/>
          <w:lang w:val="ro-MD"/>
        </w:rPr>
        <w:t>Scrisoare  de  garanţie  bancară (anexa nr. 9);</w:t>
      </w:r>
    </w:p>
    <w:p w14:paraId="72D8B134" w14:textId="6D941079"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5.  </w:t>
      </w:r>
      <w:r w:rsidR="00EB31E1">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00EB31E1" w:rsidRPr="00EB31E1">
        <w:rPr>
          <w:color w:val="000000" w:themeColor="text1"/>
          <w:lang w:val="ro-MD"/>
        </w:rPr>
        <w:t>(anexa nr. 10.);</w:t>
      </w:r>
    </w:p>
    <w:p w14:paraId="7E130608" w14:textId="12FC594E"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6.   </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3ADB61B5" w14:textId="5F9CD6B6"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7.  </w:t>
      </w:r>
      <w:r w:rsidR="00EB31E1">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00EB31E1" w:rsidRPr="00EB31E1">
        <w:rPr>
          <w:color w:val="000000" w:themeColor="text1"/>
          <w:lang w:val="ro-MD"/>
        </w:rPr>
        <w:t>(anexa nr. 13);</w:t>
      </w:r>
    </w:p>
    <w:p w14:paraId="0D403FE3" w14:textId="364BADA4"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8. </w:t>
      </w:r>
      <w:r w:rsidR="00EB31E1">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00EB31E1" w:rsidRPr="00EB31E1">
        <w:rPr>
          <w:color w:val="000000" w:themeColor="text1"/>
          <w:lang w:val="ro-MD"/>
        </w:rPr>
        <w:t>(anexa nr. 14);</w:t>
      </w:r>
    </w:p>
    <w:p w14:paraId="69C0AB98" w14:textId="17981134"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9.  </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99154DD"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10.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1DB71192"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11.</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66CC0AD6" w:rsidR="00AC4FF7" w:rsidRDefault="00AC4FF7" w:rsidP="0012676A">
      <w:pPr>
        <w:tabs>
          <w:tab w:val="left" w:pos="-284"/>
          <w:tab w:val="left" w:pos="284"/>
          <w:tab w:val="left" w:pos="426"/>
          <w:tab w:val="decimal" w:pos="8364"/>
        </w:tabs>
        <w:ind w:left="-284" w:right="-144" w:firstLine="284"/>
        <w:jc w:val="both"/>
        <w:rPr>
          <w:bCs/>
          <w:color w:val="000000"/>
        </w:rPr>
      </w:pPr>
    </w:p>
    <w:p w14:paraId="3CC8B299" w14:textId="77777777" w:rsidR="004D3FA0" w:rsidRDefault="004D3FA0"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88272B">
      <w:pPr>
        <w:tabs>
          <w:tab w:val="left" w:pos="-284"/>
          <w:tab w:val="left" w:pos="284"/>
          <w:tab w:val="left" w:pos="426"/>
          <w:tab w:val="decimal" w:pos="8364"/>
        </w:tabs>
        <w:ind w:right="-144"/>
        <w:jc w:val="both"/>
        <w:rPr>
          <w:bCs/>
          <w:color w:val="000000"/>
        </w:rPr>
      </w:pPr>
    </w:p>
    <w:p w14:paraId="7A785EE9" w14:textId="77777777" w:rsidR="004D3FA0" w:rsidRPr="00FF430B" w:rsidRDefault="004D3FA0" w:rsidP="004D3FA0">
      <w:pPr>
        <w:jc w:val="right"/>
        <w:rPr>
          <w:noProof w:val="0"/>
          <w:sz w:val="22"/>
          <w:szCs w:val="22"/>
        </w:rPr>
      </w:pPr>
      <w:r w:rsidRPr="00FF430B">
        <w:rPr>
          <w:noProof w:val="0"/>
        </w:rPr>
        <w:lastRenderedPageBreak/>
        <w:t>Anexa nr.</w:t>
      </w:r>
      <w:r>
        <w:rPr>
          <w:noProof w:val="0"/>
        </w:rPr>
        <w:t xml:space="preserve"> </w:t>
      </w:r>
      <w:r w:rsidRPr="00FF430B">
        <w:rPr>
          <w:noProof w:val="0"/>
        </w:rPr>
        <w:t>2</w:t>
      </w:r>
    </w:p>
    <w:p w14:paraId="76DE0DD9" w14:textId="77777777" w:rsidR="004D3FA0" w:rsidRPr="00FF430B" w:rsidRDefault="004D3FA0" w:rsidP="004D3FA0">
      <w:pPr>
        <w:jc w:val="right"/>
        <w:rPr>
          <w:noProof w:val="0"/>
        </w:rPr>
      </w:pPr>
      <w:r w:rsidRPr="00FF430B">
        <w:rPr>
          <w:noProof w:val="0"/>
        </w:rPr>
        <w:t>la Documentația standard nr._____</w:t>
      </w:r>
    </w:p>
    <w:p w14:paraId="3FC62BC1" w14:textId="77777777" w:rsidR="004D3FA0" w:rsidRPr="00FF430B" w:rsidRDefault="004D3FA0" w:rsidP="004D3FA0">
      <w:pPr>
        <w:jc w:val="right"/>
        <w:rPr>
          <w:noProof w:val="0"/>
        </w:rPr>
      </w:pPr>
      <w:r w:rsidRPr="00FF430B">
        <w:rPr>
          <w:noProof w:val="0"/>
        </w:rPr>
        <w:t>din “____” ________ 20___</w:t>
      </w:r>
    </w:p>
    <w:p w14:paraId="30895093" w14:textId="77777777" w:rsidR="004D3FA0" w:rsidRPr="00FF430B" w:rsidRDefault="004D3FA0" w:rsidP="004D3FA0">
      <w:pPr>
        <w:jc w:val="right"/>
        <w:rPr>
          <w:noProof w:val="0"/>
        </w:rPr>
      </w:pPr>
    </w:p>
    <w:p w14:paraId="1EE4D97E" w14:textId="77777777" w:rsidR="004D3FA0" w:rsidRPr="00FF430B" w:rsidRDefault="004D3FA0" w:rsidP="004D3FA0">
      <w:pPr>
        <w:jc w:val="right"/>
        <w:rPr>
          <w:noProof w:val="0"/>
        </w:rPr>
      </w:pPr>
    </w:p>
    <w:p w14:paraId="4C787231" w14:textId="77777777" w:rsidR="004D3FA0" w:rsidRPr="00FF430B" w:rsidRDefault="004D3FA0" w:rsidP="004D3FA0">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3BA7EBEC" w14:textId="77777777" w:rsidR="0088272B" w:rsidRPr="000037EB" w:rsidRDefault="0088272B" w:rsidP="00CE06B7">
      <w:pPr>
        <w:rPr>
          <w:noProof w:val="0"/>
        </w:rPr>
      </w:pPr>
      <w:bookmarkStart w:id="4" w:name="_Toc449692095"/>
    </w:p>
    <w:p w14:paraId="44C90C49" w14:textId="6A69207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5" w:name="_Toc449692096"/>
      <w:bookmarkEnd w:id="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 w:name="_Hlk77771042"/>
      <w:r w:rsidRPr="008B330F">
        <w:rPr>
          <w:rFonts w:ascii="Times New Roman" w:hAnsi="Times New Roman"/>
          <w:b/>
          <w:sz w:val="28"/>
          <w:szCs w:val="28"/>
        </w:rPr>
        <w:t>CERERE DE PARTICIPARE</w:t>
      </w:r>
    </w:p>
    <w:bookmarkEnd w:id="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 w:name="_Hlk77771091"/>
      <w:r w:rsidRPr="00A227F2">
        <w:rPr>
          <w:rFonts w:ascii="Times New Roman" w:hAnsi="Times New Roman"/>
          <w:b/>
          <w:szCs w:val="24"/>
        </w:rPr>
        <w:t>SCRISOARE  DE  GARANŢIE  BANCARĂ</w:t>
      </w:r>
      <w:bookmarkEnd w:id="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543184">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 w:name="_Hlk69119432"/>
      <w:r>
        <w:rPr>
          <w:rFonts w:ascii="Times New Roman" w:hAnsi="Times New Roman"/>
          <w:szCs w:val="24"/>
        </w:rPr>
        <w:t>Anexa nr.2 Anunțul de Participare</w:t>
      </w:r>
      <w:bookmarkEnd w:id="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543184">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543184">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22633B73" w:rsidR="00146734" w:rsidRDefault="00146734" w:rsidP="00EC7C12">
      <w:pPr>
        <w:spacing w:after="200" w:line="276" w:lineRule="auto"/>
        <w:rPr>
          <w:lang w:eastAsia="zh-CN"/>
        </w:rPr>
      </w:pPr>
      <w:bookmarkStart w:id="10" w:name="_Toc449692097"/>
    </w:p>
    <w:p w14:paraId="53EC631F" w14:textId="77777777" w:rsidR="007F694C" w:rsidRDefault="007F694C" w:rsidP="00EC7C12">
      <w:pPr>
        <w:spacing w:after="200" w:line="276" w:lineRule="auto"/>
        <w:rPr>
          <w:lang w:eastAsia="zh-CN"/>
        </w:rPr>
      </w:pPr>
    </w:p>
    <w:p w14:paraId="662A3949" w14:textId="77777777" w:rsidR="008B6818" w:rsidRPr="004B16DD" w:rsidRDefault="008B6818" w:rsidP="008B6818">
      <w:pPr>
        <w:jc w:val="right"/>
        <w:rPr>
          <w:noProof w:val="0"/>
          <w:sz w:val="22"/>
          <w:szCs w:val="22"/>
          <w:lang w:val="it-IT"/>
        </w:rPr>
      </w:pPr>
      <w:bookmarkStart w:id="11" w:name="_Toc390252620"/>
      <w:bookmarkStart w:id="12" w:name="_Toc449692117"/>
      <w:bookmarkEnd w:id="10"/>
      <w:r w:rsidRPr="00A30B00">
        <w:rPr>
          <w:noProof w:val="0"/>
          <w:lang w:val="it-IT"/>
        </w:rPr>
        <w:t>Anexa nr.</w:t>
      </w:r>
      <w:r>
        <w:rPr>
          <w:noProof w:val="0"/>
          <w:lang w:val="it-IT"/>
        </w:rPr>
        <w:t xml:space="preserve"> 10</w:t>
      </w:r>
    </w:p>
    <w:p w14:paraId="7CE48A5F" w14:textId="77777777" w:rsidR="008B6818" w:rsidRPr="00D22624" w:rsidRDefault="008B6818" w:rsidP="008B6818">
      <w:pPr>
        <w:jc w:val="right"/>
        <w:rPr>
          <w:noProof w:val="0"/>
          <w:lang w:val="it-IT"/>
        </w:rPr>
      </w:pPr>
      <w:r w:rsidRPr="0003591A">
        <w:rPr>
          <w:noProof w:val="0"/>
          <w:lang w:val="it-IT"/>
        </w:rPr>
        <w:t xml:space="preserve">la </w:t>
      </w:r>
      <w:r>
        <w:rPr>
          <w:noProof w:val="0"/>
          <w:lang w:val="it-IT"/>
        </w:rPr>
        <w:t>Documentația standard nr._____</w:t>
      </w:r>
    </w:p>
    <w:p w14:paraId="669D4B15" w14:textId="77777777" w:rsidR="008B6818" w:rsidRPr="00D22624" w:rsidRDefault="008B6818" w:rsidP="008B6818">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8B6818" w:rsidRPr="00B56360" w14:paraId="77CC8612" w14:textId="77777777" w:rsidTr="000A432E">
        <w:trPr>
          <w:trHeight w:val="697"/>
        </w:trPr>
        <w:tc>
          <w:tcPr>
            <w:tcW w:w="9744" w:type="dxa"/>
            <w:vAlign w:val="center"/>
          </w:tcPr>
          <w:p w14:paraId="3B56461C" w14:textId="77777777" w:rsidR="008B6818" w:rsidRPr="00146734" w:rsidRDefault="008B6818" w:rsidP="000A432E">
            <w:pPr>
              <w:keepNext/>
              <w:keepLines/>
              <w:spacing w:before="200"/>
              <w:jc w:val="center"/>
              <w:outlineLvl w:val="1"/>
              <w:rPr>
                <w:rFonts w:eastAsiaTheme="majorEastAsia"/>
                <w:b/>
                <w:bCs/>
                <w:sz w:val="26"/>
                <w:szCs w:val="26"/>
              </w:rPr>
            </w:pPr>
          </w:p>
        </w:tc>
      </w:tr>
      <w:tr w:rsidR="008B6818" w:rsidRPr="00B56360" w14:paraId="4CFA28B3" w14:textId="77777777" w:rsidTr="000A432E">
        <w:trPr>
          <w:trHeight w:val="697"/>
        </w:trPr>
        <w:tc>
          <w:tcPr>
            <w:tcW w:w="9744" w:type="dxa"/>
            <w:vAlign w:val="center"/>
          </w:tcPr>
          <w:p w14:paraId="7C4061F0" w14:textId="77777777" w:rsidR="008B6818" w:rsidRPr="00B56360" w:rsidRDefault="008B6818" w:rsidP="000A432E">
            <w:pPr>
              <w:spacing w:line="360" w:lineRule="auto"/>
              <w:jc w:val="both"/>
            </w:pPr>
          </w:p>
        </w:tc>
      </w:tr>
      <w:tr w:rsidR="008B6818" w:rsidRPr="00B56360" w14:paraId="56ABDC51" w14:textId="77777777" w:rsidTr="000A432E">
        <w:trPr>
          <w:trHeight w:val="80"/>
        </w:trPr>
        <w:tc>
          <w:tcPr>
            <w:tcW w:w="9744" w:type="dxa"/>
            <w:vAlign w:val="center"/>
          </w:tcPr>
          <w:p w14:paraId="33F84640" w14:textId="77777777" w:rsidR="008B6818" w:rsidRPr="00B56360" w:rsidRDefault="008B6818" w:rsidP="000A432E">
            <w:pPr>
              <w:keepNext/>
              <w:keepLines/>
              <w:spacing w:before="200"/>
              <w:outlineLvl w:val="1"/>
              <w:rPr>
                <w:rFonts w:asciiTheme="majorHAnsi" w:eastAsiaTheme="majorEastAsia" w:hAnsiTheme="majorHAnsi" w:cstheme="majorBidi"/>
                <w:b/>
                <w:bCs/>
                <w:color w:val="5B9BD5" w:themeColor="accent1"/>
                <w:sz w:val="26"/>
                <w:szCs w:val="26"/>
              </w:rPr>
            </w:pPr>
          </w:p>
        </w:tc>
      </w:tr>
      <w:tr w:rsidR="008B6818" w:rsidRPr="00B56360" w14:paraId="104FBBF5" w14:textId="77777777" w:rsidTr="000A432E">
        <w:trPr>
          <w:trHeight w:val="697"/>
        </w:trPr>
        <w:tc>
          <w:tcPr>
            <w:tcW w:w="9744" w:type="dxa"/>
            <w:vAlign w:val="center"/>
          </w:tcPr>
          <w:p w14:paraId="1A2FEBD1" w14:textId="77777777" w:rsidR="008B6818" w:rsidRPr="00B56360" w:rsidRDefault="008B6818" w:rsidP="000A432E">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B7662FA" w14:textId="77777777" w:rsidR="008B6818" w:rsidRPr="00B56360" w:rsidRDefault="008B6818" w:rsidP="000A432E">
            <w:pPr>
              <w:jc w:val="both"/>
              <w:rPr>
                <w:i/>
                <w:iCs/>
                <w:noProof w:val="0"/>
              </w:rPr>
            </w:pPr>
          </w:p>
          <w:p w14:paraId="47BFF78C" w14:textId="77777777" w:rsidR="008B6818" w:rsidRPr="00B56360" w:rsidRDefault="008B6818" w:rsidP="000A432E">
            <w:pPr>
              <w:tabs>
                <w:tab w:val="right" w:pos="6000"/>
                <w:tab w:val="right" w:pos="9360"/>
              </w:tabs>
              <w:spacing w:line="360" w:lineRule="auto"/>
              <w:ind w:right="990"/>
              <w:jc w:val="both"/>
            </w:pPr>
            <w:r w:rsidRPr="00B56360">
              <w:t>Data: “___” _____________________ 20__</w:t>
            </w:r>
          </w:p>
          <w:p w14:paraId="2A8890D3" w14:textId="77777777" w:rsidR="008B6818" w:rsidRPr="00B56360" w:rsidRDefault="008B6818" w:rsidP="000A432E">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428B5C2" w14:textId="77777777" w:rsidR="008B6818" w:rsidRPr="00B56360" w:rsidRDefault="008B6818" w:rsidP="000A432E">
            <w:pPr>
              <w:tabs>
                <w:tab w:val="right" w:pos="6000"/>
              </w:tabs>
              <w:spacing w:line="360" w:lineRule="auto"/>
              <w:jc w:val="both"/>
              <w:rPr>
                <w:b/>
              </w:rPr>
            </w:pPr>
          </w:p>
          <w:p w14:paraId="38D1BBC7" w14:textId="77777777" w:rsidR="008B6818" w:rsidRPr="00B56360" w:rsidRDefault="008B6818" w:rsidP="000A432E">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11D9523" w14:textId="77777777" w:rsidR="008B6818" w:rsidRPr="00B56360" w:rsidRDefault="008B6818" w:rsidP="000A432E">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6EF435F" w14:textId="77777777" w:rsidR="008B6818" w:rsidRPr="00B56360" w:rsidRDefault="008B6818" w:rsidP="000A432E">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3F85D50" w14:textId="77777777" w:rsidR="008B6818" w:rsidRPr="00B56360" w:rsidRDefault="008B6818" w:rsidP="000A432E">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A20C30B" w14:textId="77777777" w:rsidR="008B6818" w:rsidRPr="00B56360" w:rsidRDefault="008B6818" w:rsidP="000A432E">
            <w:pPr>
              <w:tabs>
                <w:tab w:val="right" w:pos="6000"/>
                <w:tab w:val="right" w:pos="9360"/>
              </w:tabs>
              <w:spacing w:line="360" w:lineRule="auto"/>
              <w:ind w:right="660"/>
              <w:jc w:val="both"/>
            </w:pPr>
          </w:p>
          <w:p w14:paraId="65E755EF" w14:textId="77777777" w:rsidR="008B6818" w:rsidRPr="00B56360" w:rsidRDefault="008B6818" w:rsidP="000A432E">
            <w:pPr>
              <w:jc w:val="center"/>
              <w:rPr>
                <w:b/>
                <w:bCs/>
                <w:sz w:val="28"/>
                <w:szCs w:val="28"/>
              </w:rPr>
            </w:pPr>
            <w:bookmarkStart w:id="13" w:name="_Hlk77771126"/>
            <w:r w:rsidRPr="00B56360">
              <w:rPr>
                <w:b/>
                <w:bCs/>
                <w:sz w:val="28"/>
                <w:szCs w:val="28"/>
              </w:rPr>
              <w:t>GARANŢIA DE BUNĂ EXECUŢIE</w:t>
            </w:r>
            <w:bookmarkEnd w:id="13"/>
          </w:p>
          <w:p w14:paraId="76D8A2F7" w14:textId="77777777" w:rsidR="008B6818" w:rsidRPr="00B56360" w:rsidRDefault="008B6818" w:rsidP="000A432E">
            <w:pPr>
              <w:jc w:val="center"/>
              <w:rPr>
                <w:i/>
                <w:iCs/>
                <w:sz w:val="28"/>
                <w:szCs w:val="28"/>
              </w:rPr>
            </w:pPr>
            <w:r w:rsidRPr="00B56360">
              <w:rPr>
                <w:b/>
                <w:bCs/>
                <w:sz w:val="28"/>
                <w:szCs w:val="28"/>
              </w:rPr>
              <w:t xml:space="preserve">Nr. </w:t>
            </w:r>
            <w:r w:rsidRPr="00B56360">
              <w:rPr>
                <w:i/>
                <w:iCs/>
                <w:sz w:val="28"/>
                <w:szCs w:val="28"/>
              </w:rPr>
              <w:t>_______________</w:t>
            </w:r>
          </w:p>
          <w:p w14:paraId="6FF0C235" w14:textId="77777777" w:rsidR="008B6818" w:rsidRPr="00B56360" w:rsidRDefault="008B6818" w:rsidP="000A432E">
            <w:pPr>
              <w:ind w:firstLine="720"/>
              <w:jc w:val="both"/>
            </w:pPr>
          </w:p>
          <w:p w14:paraId="02575B6D" w14:textId="77777777" w:rsidR="008B6818" w:rsidRPr="00B56360" w:rsidRDefault="008B6818" w:rsidP="000A432E">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5B14ED" w14:textId="77777777" w:rsidR="008B6818" w:rsidRPr="00B56360" w:rsidRDefault="008B6818" w:rsidP="000A432E">
            <w:pPr>
              <w:jc w:val="both"/>
            </w:pPr>
          </w:p>
          <w:p w14:paraId="7D3EA801" w14:textId="77777777" w:rsidR="008B6818" w:rsidRPr="00B56360" w:rsidRDefault="008B6818" w:rsidP="000A432E">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67C03276" w14:textId="77777777" w:rsidR="008B6818" w:rsidRPr="00B56360" w:rsidRDefault="008B6818" w:rsidP="000A432E">
            <w:pPr>
              <w:jc w:val="both"/>
            </w:pPr>
          </w:p>
          <w:p w14:paraId="535CBBB2" w14:textId="77777777" w:rsidR="008B6818" w:rsidRPr="00B56360" w:rsidRDefault="008B6818" w:rsidP="000A432E">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7998BE9" w14:textId="77777777" w:rsidR="008B6818" w:rsidRPr="00B56360" w:rsidRDefault="008B6818" w:rsidP="000A432E">
            <w:pPr>
              <w:jc w:val="both"/>
            </w:pPr>
          </w:p>
          <w:p w14:paraId="489920DE" w14:textId="77777777" w:rsidR="008B6818" w:rsidRPr="00B56360" w:rsidRDefault="008B6818" w:rsidP="000A432E">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58EB978" w14:textId="77777777" w:rsidR="008B6818" w:rsidRPr="00B56360" w:rsidRDefault="008B6818" w:rsidP="000A432E">
            <w:pPr>
              <w:tabs>
                <w:tab w:val="left" w:pos="3175"/>
              </w:tabs>
              <w:ind w:firstLine="720"/>
              <w:jc w:val="both"/>
              <w:rPr>
                <w:i/>
                <w:iCs/>
              </w:rPr>
            </w:pPr>
          </w:p>
          <w:p w14:paraId="3F6DFBBF" w14:textId="77777777" w:rsidR="008B6818" w:rsidRDefault="008B6818" w:rsidP="000A432E">
            <w:pPr>
              <w:tabs>
                <w:tab w:val="left" w:pos="3175"/>
              </w:tabs>
              <w:jc w:val="both"/>
              <w:rPr>
                <w:i/>
              </w:rPr>
            </w:pPr>
            <w:r w:rsidRPr="00B56360">
              <w:rPr>
                <w:i/>
              </w:rPr>
              <w:t>[semnăturile reprezentanţilor autorizaţi ai băncii şi ai Furnizorului/Prestatorului]</w:t>
            </w:r>
          </w:p>
          <w:p w14:paraId="795FAF57" w14:textId="77777777" w:rsidR="008B6818" w:rsidRDefault="008B6818" w:rsidP="000A432E">
            <w:pPr>
              <w:tabs>
                <w:tab w:val="left" w:pos="3175"/>
              </w:tabs>
              <w:jc w:val="both"/>
              <w:rPr>
                <w:i/>
              </w:rPr>
            </w:pPr>
          </w:p>
          <w:p w14:paraId="66D69E74" w14:textId="77777777" w:rsidR="008B6818" w:rsidRDefault="008B6818" w:rsidP="000A432E">
            <w:pPr>
              <w:tabs>
                <w:tab w:val="left" w:pos="3175"/>
              </w:tabs>
              <w:jc w:val="both"/>
              <w:rPr>
                <w:i/>
              </w:rPr>
            </w:pPr>
          </w:p>
          <w:p w14:paraId="5289C01A" w14:textId="77777777" w:rsidR="008B6818" w:rsidRDefault="008B6818" w:rsidP="000A432E">
            <w:pPr>
              <w:tabs>
                <w:tab w:val="left" w:pos="3175"/>
              </w:tabs>
              <w:jc w:val="both"/>
              <w:rPr>
                <w:i/>
              </w:rPr>
            </w:pPr>
          </w:p>
          <w:p w14:paraId="099B77DF" w14:textId="77777777" w:rsidR="008B6818" w:rsidRDefault="008B6818" w:rsidP="000A432E">
            <w:pPr>
              <w:tabs>
                <w:tab w:val="left" w:pos="3175"/>
              </w:tabs>
              <w:jc w:val="both"/>
              <w:rPr>
                <w:i/>
              </w:rPr>
            </w:pPr>
          </w:p>
          <w:p w14:paraId="2C5251FF" w14:textId="77777777" w:rsidR="008B6818" w:rsidRDefault="008B6818" w:rsidP="000A432E">
            <w:pPr>
              <w:tabs>
                <w:tab w:val="left" w:pos="3175"/>
              </w:tabs>
              <w:jc w:val="both"/>
              <w:rPr>
                <w:i/>
              </w:rPr>
            </w:pPr>
          </w:p>
          <w:p w14:paraId="6D206F03" w14:textId="77777777" w:rsidR="008B6818" w:rsidRPr="00B56360" w:rsidRDefault="008B6818" w:rsidP="000A432E">
            <w:pPr>
              <w:spacing w:line="360" w:lineRule="auto"/>
              <w:jc w:val="both"/>
            </w:pPr>
          </w:p>
        </w:tc>
      </w:tr>
    </w:tbl>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178BF01A" w:rsidR="00146734" w:rsidRDefault="00146734" w:rsidP="00EC7C12">
      <w:pPr>
        <w:jc w:val="both"/>
        <w:rPr>
          <w:rFonts w:eastAsia="PMingLiU"/>
          <w:lang w:eastAsia="zh-CN"/>
        </w:rPr>
      </w:pPr>
      <w:r w:rsidRPr="00146734">
        <w:rPr>
          <w:rFonts w:eastAsia="PMingLiU"/>
          <w:lang w:eastAsia="zh-CN"/>
        </w:rPr>
        <w:t>Denumirea firmei: _____________________________</w:t>
      </w:r>
    </w:p>
    <w:p w14:paraId="6E86D6B5" w14:textId="45E7BF9C" w:rsidR="007F694C" w:rsidRDefault="007F694C" w:rsidP="00EC7C12">
      <w:pPr>
        <w:jc w:val="both"/>
        <w:rPr>
          <w:rFonts w:eastAsia="PMingLiU"/>
          <w:lang w:eastAsia="zh-CN"/>
        </w:rPr>
      </w:pPr>
    </w:p>
    <w:p w14:paraId="66AEA633" w14:textId="552AED42" w:rsidR="007F694C" w:rsidRDefault="007F694C" w:rsidP="00EC7C12">
      <w:pPr>
        <w:jc w:val="both"/>
        <w:rPr>
          <w:rFonts w:eastAsia="PMingLiU"/>
          <w:lang w:eastAsia="zh-CN"/>
        </w:rPr>
      </w:pPr>
    </w:p>
    <w:p w14:paraId="6ADCEB0B" w14:textId="3831FEAE" w:rsidR="007F694C" w:rsidRDefault="007F694C" w:rsidP="00EC7C12">
      <w:pPr>
        <w:jc w:val="both"/>
        <w:rPr>
          <w:rFonts w:eastAsia="PMingLiU"/>
          <w:lang w:eastAsia="zh-CN"/>
        </w:rPr>
      </w:pPr>
    </w:p>
    <w:p w14:paraId="71043273" w14:textId="49104C6E" w:rsidR="007F694C" w:rsidRDefault="007F694C" w:rsidP="00EC7C12">
      <w:pPr>
        <w:jc w:val="both"/>
        <w:rPr>
          <w:rFonts w:eastAsia="PMingLiU"/>
          <w:lang w:eastAsia="zh-CN"/>
        </w:rPr>
      </w:pPr>
    </w:p>
    <w:p w14:paraId="1150EC1C" w14:textId="687EA0F9" w:rsidR="007F694C" w:rsidRDefault="007F694C" w:rsidP="00EC7C12">
      <w:pPr>
        <w:jc w:val="both"/>
        <w:rPr>
          <w:rFonts w:eastAsia="PMingLiU"/>
          <w:lang w:eastAsia="zh-CN"/>
        </w:rPr>
      </w:pPr>
    </w:p>
    <w:p w14:paraId="5CF25024" w14:textId="56F94D31" w:rsidR="007F694C" w:rsidRDefault="007F694C" w:rsidP="00EC7C12">
      <w:pPr>
        <w:jc w:val="both"/>
        <w:rPr>
          <w:rFonts w:eastAsia="PMingLiU"/>
          <w:lang w:eastAsia="zh-CN"/>
        </w:rPr>
      </w:pPr>
    </w:p>
    <w:p w14:paraId="35134205" w14:textId="3ED87EE7" w:rsidR="007F694C" w:rsidRDefault="007F694C" w:rsidP="00EC7C12">
      <w:pPr>
        <w:jc w:val="both"/>
        <w:rPr>
          <w:rFonts w:eastAsia="PMingLiU"/>
          <w:lang w:eastAsia="zh-CN"/>
        </w:rPr>
      </w:pPr>
    </w:p>
    <w:p w14:paraId="12892988" w14:textId="330AF011" w:rsidR="007F694C" w:rsidRDefault="007F694C" w:rsidP="00EC7C12">
      <w:pPr>
        <w:jc w:val="both"/>
        <w:rPr>
          <w:rFonts w:eastAsia="PMingLiU"/>
          <w:lang w:eastAsia="zh-CN"/>
        </w:rPr>
      </w:pPr>
    </w:p>
    <w:p w14:paraId="45A895B7" w14:textId="6F8469A4" w:rsidR="007F694C" w:rsidRDefault="007F694C" w:rsidP="00EC7C12">
      <w:pPr>
        <w:jc w:val="both"/>
        <w:rPr>
          <w:rFonts w:eastAsia="PMingLiU"/>
          <w:lang w:eastAsia="zh-CN"/>
        </w:rPr>
      </w:pPr>
    </w:p>
    <w:p w14:paraId="45D5A274" w14:textId="2FC608F2" w:rsidR="007F694C" w:rsidRDefault="007F694C" w:rsidP="00EC7C12">
      <w:pPr>
        <w:jc w:val="both"/>
        <w:rPr>
          <w:rFonts w:eastAsia="PMingLiU"/>
          <w:lang w:eastAsia="zh-CN"/>
        </w:rPr>
      </w:pPr>
    </w:p>
    <w:p w14:paraId="5B51E65B" w14:textId="6FFF24F8" w:rsidR="007F694C" w:rsidRDefault="007F694C" w:rsidP="00EC7C12">
      <w:pPr>
        <w:jc w:val="both"/>
        <w:rPr>
          <w:rFonts w:eastAsia="PMingLiU"/>
          <w:lang w:eastAsia="zh-CN"/>
        </w:rPr>
      </w:pPr>
    </w:p>
    <w:p w14:paraId="2A3A3E39" w14:textId="1771DB90" w:rsidR="007F694C" w:rsidRDefault="007F694C" w:rsidP="00EC7C12">
      <w:pPr>
        <w:jc w:val="both"/>
        <w:rPr>
          <w:rFonts w:eastAsia="PMingLiU"/>
          <w:lang w:eastAsia="zh-CN"/>
        </w:rPr>
      </w:pPr>
    </w:p>
    <w:p w14:paraId="0600E866" w14:textId="6BE056A9" w:rsidR="007F694C" w:rsidRDefault="007F694C" w:rsidP="00EC7C12">
      <w:pPr>
        <w:jc w:val="both"/>
        <w:rPr>
          <w:rFonts w:eastAsia="PMingLiU"/>
          <w:lang w:eastAsia="zh-CN"/>
        </w:rPr>
      </w:pPr>
    </w:p>
    <w:p w14:paraId="186987C9" w14:textId="238ADD33" w:rsidR="007F694C" w:rsidRDefault="007F694C" w:rsidP="00EC7C12">
      <w:pPr>
        <w:jc w:val="both"/>
        <w:rPr>
          <w:rFonts w:eastAsia="PMingLiU"/>
          <w:lang w:eastAsia="zh-CN"/>
        </w:rPr>
      </w:pPr>
    </w:p>
    <w:p w14:paraId="2154A354" w14:textId="470A9107" w:rsidR="007F694C" w:rsidRDefault="007F694C" w:rsidP="00EC7C12">
      <w:pPr>
        <w:jc w:val="both"/>
        <w:rPr>
          <w:rFonts w:eastAsia="PMingLiU"/>
          <w:lang w:eastAsia="zh-CN"/>
        </w:rPr>
      </w:pPr>
    </w:p>
    <w:p w14:paraId="7B6A8644" w14:textId="40ADDEE8" w:rsidR="007F694C" w:rsidRDefault="007F694C" w:rsidP="00EC7C12">
      <w:pPr>
        <w:jc w:val="both"/>
        <w:rPr>
          <w:rFonts w:eastAsia="PMingLiU"/>
          <w:lang w:eastAsia="zh-CN"/>
        </w:rPr>
      </w:pPr>
    </w:p>
    <w:p w14:paraId="694D3C07" w14:textId="5304B8E6" w:rsidR="007F694C" w:rsidRDefault="007F694C" w:rsidP="00EC7C12">
      <w:pPr>
        <w:jc w:val="both"/>
        <w:rPr>
          <w:rFonts w:eastAsia="PMingLiU"/>
          <w:lang w:eastAsia="zh-CN"/>
        </w:rPr>
      </w:pPr>
    </w:p>
    <w:p w14:paraId="7724C36B" w14:textId="7742F24E" w:rsidR="00EC7C12" w:rsidRDefault="00EC7C12" w:rsidP="008D4238">
      <w:pPr>
        <w:keepNext/>
        <w:keepLines/>
        <w:jc w:val="center"/>
        <w:outlineLvl w:val="1"/>
        <w:rPr>
          <w:rFonts w:eastAsiaTheme="majorEastAsia"/>
          <w:b/>
          <w:bCs/>
        </w:rPr>
      </w:pPr>
    </w:p>
    <w:p w14:paraId="410A0220" w14:textId="18ED9273" w:rsidR="00EC7C12" w:rsidRDefault="00EC7C12" w:rsidP="008D4238">
      <w:pPr>
        <w:keepNext/>
        <w:keepLines/>
        <w:jc w:val="center"/>
        <w:outlineLvl w:val="1"/>
        <w:rPr>
          <w:rFonts w:eastAsiaTheme="majorEastAsia"/>
          <w:b/>
          <w:bCs/>
        </w:rPr>
      </w:pPr>
    </w:p>
    <w:p w14:paraId="6D181786" w14:textId="77777777" w:rsidR="004D3FA0" w:rsidRDefault="004D3FA0" w:rsidP="008D4238">
      <w:pPr>
        <w:keepNext/>
        <w:keepLines/>
        <w:jc w:val="center"/>
        <w:outlineLvl w:val="1"/>
        <w:rPr>
          <w:rFonts w:eastAsiaTheme="majorEastAsia"/>
          <w:b/>
          <w:bCs/>
        </w:rPr>
      </w:pPr>
    </w:p>
    <w:p w14:paraId="30F57D3E" w14:textId="77777777" w:rsidR="0088272B" w:rsidRDefault="0088272B"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5" w:name="_Toc449632664"/>
      <w:bookmarkStart w:id="16" w:name="_Toc449633156"/>
      <w:bookmarkStart w:id="17" w:name="_Toc449692111"/>
      <w:bookmarkStart w:id="1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5"/>
      <w:bookmarkEnd w:id="16"/>
      <w:bookmarkEnd w:id="17"/>
    </w:p>
    <w:p w14:paraId="42F5B3D6" w14:textId="77777777" w:rsidR="00EC7C12" w:rsidRPr="00B927F6" w:rsidRDefault="00EC7C12" w:rsidP="00EC7C12">
      <w:pPr>
        <w:tabs>
          <w:tab w:val="left" w:pos="720"/>
        </w:tabs>
        <w:jc w:val="center"/>
        <w:outlineLvl w:val="1"/>
        <w:rPr>
          <w:rFonts w:eastAsia="PMingLiU"/>
          <w:b/>
          <w:lang w:eastAsia="zh-CN"/>
        </w:rPr>
      </w:pPr>
      <w:bookmarkStart w:id="19" w:name="_Toc449632665"/>
      <w:bookmarkStart w:id="20" w:name="_Toc449633157"/>
      <w:bookmarkStart w:id="2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9"/>
      <w:bookmarkEnd w:id="20"/>
      <w:bookmarkEnd w:id="21"/>
    </w:p>
    <w:bookmarkEnd w:id="1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21B93835" w:rsidR="00EC7C12" w:rsidRDefault="00EC7C12" w:rsidP="00EC7C12">
      <w:pPr>
        <w:spacing w:line="276" w:lineRule="auto"/>
        <w:jc w:val="center"/>
        <w:rPr>
          <w:rFonts w:eastAsia="PMingLiU"/>
          <w:b/>
          <w:lang w:eastAsia="zh-CN"/>
        </w:rPr>
      </w:pPr>
    </w:p>
    <w:p w14:paraId="59AE1275" w14:textId="52991E0E" w:rsidR="005F0687" w:rsidRDefault="005F0687" w:rsidP="00EC7C12">
      <w:pPr>
        <w:spacing w:line="276" w:lineRule="auto"/>
        <w:jc w:val="center"/>
        <w:rPr>
          <w:rFonts w:eastAsia="PMingLiU"/>
          <w:b/>
          <w:lang w:eastAsia="zh-CN"/>
        </w:rPr>
      </w:pPr>
    </w:p>
    <w:p w14:paraId="5722D960" w14:textId="6EFA0CFE" w:rsidR="005F0687" w:rsidRDefault="005F0687"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2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bookmarkEnd w:id="11"/>
    <w:bookmarkEnd w:id="12"/>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071"/>
        <w:gridCol w:w="288"/>
        <w:gridCol w:w="2764"/>
        <w:gridCol w:w="1912"/>
        <w:gridCol w:w="1376"/>
        <w:gridCol w:w="1326"/>
        <w:gridCol w:w="688"/>
        <w:gridCol w:w="2010"/>
        <w:gridCol w:w="1628"/>
        <w:gridCol w:w="1628"/>
        <w:gridCol w:w="88"/>
      </w:tblGrid>
      <w:tr w:rsidR="00215125" w:rsidRPr="00C00499" w14:paraId="398E671B" w14:textId="77777777" w:rsidTr="00A104D5">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3" w:name="_Toc356920194"/>
            <w:bookmarkStart w:id="24" w:name="_Toc392180206"/>
            <w:bookmarkStart w:id="2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26" w:name="_Hlk77771394"/>
            <w:r w:rsidRPr="00C00499">
              <w:t xml:space="preserve">Specificaţii tehnice </w:t>
            </w:r>
            <w:bookmarkEnd w:id="23"/>
            <w:bookmarkEnd w:id="24"/>
            <w:bookmarkEnd w:id="25"/>
            <w:bookmarkEnd w:id="26"/>
          </w:p>
        </w:tc>
      </w:tr>
      <w:tr w:rsidR="00215125" w:rsidRPr="00C00499" w14:paraId="22A265A2" w14:textId="77777777" w:rsidTr="00A104D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104D5">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104D5">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104D5">
        <w:trPr>
          <w:trHeight w:val="246"/>
        </w:trPr>
        <w:tc>
          <w:tcPr>
            <w:tcW w:w="3303" w:type="pct"/>
            <w:gridSpan w:val="7"/>
            <w:shd w:val="clear" w:color="auto" w:fill="auto"/>
          </w:tcPr>
          <w:p w14:paraId="05166970" w14:textId="77777777" w:rsidR="00215125" w:rsidRPr="00C00499" w:rsidRDefault="00215125" w:rsidP="00590BCC"/>
        </w:tc>
        <w:tc>
          <w:tcPr>
            <w:tcW w:w="1697" w:type="pct"/>
            <w:gridSpan w:val="4"/>
            <w:shd w:val="clear" w:color="auto" w:fill="auto"/>
          </w:tcPr>
          <w:p w14:paraId="47D7B240" w14:textId="77777777" w:rsidR="00215125" w:rsidRPr="00C00499" w:rsidRDefault="00215125" w:rsidP="00590BCC"/>
        </w:tc>
      </w:tr>
      <w:tr w:rsidR="00215125" w:rsidRPr="00C00499" w14:paraId="694FCDB5" w14:textId="77777777" w:rsidTr="00A104D5">
        <w:trPr>
          <w:gridAfter w:val="1"/>
          <w:wAfter w:w="28" w:type="pct"/>
          <w:trHeight w:val="1043"/>
        </w:trPr>
        <w:tc>
          <w:tcPr>
            <w:tcW w:w="162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C2F4966" w:rsidR="00215125" w:rsidRPr="0065496F" w:rsidRDefault="00215125" w:rsidP="00590BCC">
            <w:pPr>
              <w:jc w:val="center"/>
              <w:rPr>
                <w:b/>
                <w:sz w:val="20"/>
                <w:szCs w:val="20"/>
              </w:rPr>
            </w:pPr>
            <w:r w:rsidRPr="0065496F">
              <w:rPr>
                <w:b/>
                <w:sz w:val="20"/>
                <w:szCs w:val="20"/>
              </w:rPr>
              <w:t xml:space="preserve">Denumirea serviciilor </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104D5">
        <w:trPr>
          <w:gridAfter w:val="1"/>
          <w:wAfter w:w="28" w:type="pct"/>
          <w:trHeight w:val="283"/>
        </w:trPr>
        <w:tc>
          <w:tcPr>
            <w:tcW w:w="16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1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032EA" w:rsidRPr="00C00499" w14:paraId="25D68FE3" w14:textId="77777777" w:rsidTr="00A104D5">
        <w:trPr>
          <w:gridAfter w:val="1"/>
          <w:wAfter w:w="28" w:type="pct"/>
          <w:trHeight w:val="397"/>
        </w:trPr>
        <w:tc>
          <w:tcPr>
            <w:tcW w:w="16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BEE5124" w:rsidR="002032EA" w:rsidRPr="0065496F" w:rsidRDefault="002032EA" w:rsidP="00661723">
            <w:pPr>
              <w:jc w:val="center"/>
              <w:rPr>
                <w:b/>
                <w:sz w:val="20"/>
                <w:szCs w:val="20"/>
              </w:rPr>
            </w:pPr>
            <w:r w:rsidRPr="002032EA">
              <w:rPr>
                <w:b/>
                <w:noProof w:val="0"/>
                <w:sz w:val="20"/>
                <w:szCs w:val="20"/>
                <w:highlight w:val="yellow"/>
                <w:lang w:eastAsia="ru-RU"/>
              </w:rPr>
              <w:t>Lotul 1</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032EA" w:rsidRPr="0065496F" w:rsidRDefault="002032EA" w:rsidP="002032E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032EA" w:rsidRPr="0065496F" w:rsidRDefault="002032EA" w:rsidP="002032E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032EA" w:rsidRPr="0065496F" w:rsidRDefault="002032EA" w:rsidP="002032EA">
            <w:pPr>
              <w:rPr>
                <w:sz w:val="20"/>
                <w:szCs w:val="20"/>
              </w:rPr>
            </w:pP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032EA" w:rsidRPr="0065496F" w:rsidRDefault="002032EA" w:rsidP="002032EA">
            <w:pPr>
              <w:rPr>
                <w:sz w:val="20"/>
                <w:szCs w:val="20"/>
              </w:rPr>
            </w:pPr>
          </w:p>
        </w:tc>
        <w:tc>
          <w:tcPr>
            <w:tcW w:w="516" w:type="pct"/>
            <w:tcBorders>
              <w:top w:val="single" w:sz="4" w:space="0" w:color="auto"/>
              <w:left w:val="single" w:sz="4" w:space="0" w:color="auto"/>
              <w:bottom w:val="single" w:sz="4" w:space="0" w:color="auto"/>
              <w:right w:val="single" w:sz="4" w:space="0" w:color="auto"/>
            </w:tcBorders>
          </w:tcPr>
          <w:p w14:paraId="40974140" w14:textId="77777777" w:rsidR="002032EA" w:rsidRPr="0065496F" w:rsidRDefault="002032EA" w:rsidP="002032EA">
            <w:pPr>
              <w:rPr>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032EA" w:rsidRPr="0065496F" w:rsidRDefault="002032EA" w:rsidP="002032EA">
            <w:pPr>
              <w:rPr>
                <w:sz w:val="20"/>
                <w:szCs w:val="20"/>
              </w:rPr>
            </w:pPr>
          </w:p>
        </w:tc>
      </w:tr>
      <w:tr w:rsidR="002032EA" w:rsidRPr="00C00499" w14:paraId="249CB69D" w14:textId="77777777" w:rsidTr="00A104D5">
        <w:trPr>
          <w:gridAfter w:val="1"/>
          <w:wAfter w:w="28" w:type="pct"/>
          <w:trHeight w:val="397"/>
        </w:trPr>
        <w:tc>
          <w:tcPr>
            <w:tcW w:w="16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F0623F" w14:textId="77777777" w:rsidR="004D3FA0" w:rsidRDefault="004D3FA0" w:rsidP="004D3FA0">
            <w:pPr>
              <w:shd w:val="clear" w:color="auto" w:fill="FFFFFF" w:themeFill="background1"/>
              <w:spacing w:before="120"/>
            </w:pPr>
            <w:r>
              <w:t>Servicii de proiectare :”</w:t>
            </w:r>
          </w:p>
          <w:p w14:paraId="5D059207" w14:textId="5348BFBC" w:rsidR="004D3FA0" w:rsidRDefault="004D3FA0" w:rsidP="004D3FA0">
            <w:pPr>
              <w:shd w:val="clear" w:color="auto" w:fill="FFFFFF" w:themeFill="background1"/>
              <w:spacing w:before="120"/>
            </w:pPr>
            <w:r>
              <w:t>-construcția străzilor cu</w:t>
            </w:r>
          </w:p>
          <w:p w14:paraId="15B77748" w14:textId="29D7B508" w:rsidR="004D3FA0" w:rsidRDefault="004D3FA0" w:rsidP="004D3FA0">
            <w:pPr>
              <w:shd w:val="clear" w:color="auto" w:fill="FFFFFF" w:themeFill="background1"/>
              <w:spacing w:before="120"/>
            </w:pPr>
            <w:r>
              <w:t>îmbrăcăminte din betonasfaltic;</w:t>
            </w:r>
          </w:p>
          <w:p w14:paraId="3A6A7645" w14:textId="7704E269" w:rsidR="004D3FA0" w:rsidRDefault="004D3FA0" w:rsidP="004D3FA0">
            <w:pPr>
              <w:shd w:val="clear" w:color="auto" w:fill="FFFFFF" w:themeFill="background1"/>
              <w:spacing w:before="120"/>
            </w:pPr>
            <w:r>
              <w:t>-proiectarea marcajului rutier cu indicatoare</w:t>
            </w:r>
          </w:p>
          <w:p w14:paraId="657BFFEC" w14:textId="62F9D353" w:rsidR="004D3FA0" w:rsidRDefault="004D3FA0" w:rsidP="004D3FA0">
            <w:pPr>
              <w:shd w:val="clear" w:color="auto" w:fill="FFFFFF" w:themeFill="background1"/>
              <w:spacing w:before="120"/>
            </w:pPr>
            <w:r>
              <w:t>necesare pentru siguranța traficului;</w:t>
            </w:r>
          </w:p>
          <w:p w14:paraId="242BE8FE" w14:textId="365EA6A1" w:rsidR="004D3FA0" w:rsidRDefault="004D3FA0" w:rsidP="004D3FA0">
            <w:pPr>
              <w:shd w:val="clear" w:color="auto" w:fill="FFFFFF" w:themeFill="background1"/>
              <w:spacing w:before="120"/>
            </w:pPr>
            <w:r>
              <w:t>- proiectarea constrcuției sistemului de captare a</w:t>
            </w:r>
          </w:p>
          <w:p w14:paraId="43960F6C" w14:textId="77777777" w:rsidR="004D3FA0" w:rsidRDefault="004D3FA0" w:rsidP="004D3FA0">
            <w:pPr>
              <w:shd w:val="clear" w:color="auto" w:fill="FFFFFF" w:themeFill="background1"/>
              <w:spacing w:before="120"/>
            </w:pPr>
            <w:r>
              <w:t>apelor pluviale;</w:t>
            </w:r>
          </w:p>
          <w:p w14:paraId="3224D070" w14:textId="73BF6188" w:rsidR="004D3FA0" w:rsidRDefault="004D3FA0" w:rsidP="004D3FA0">
            <w:pPr>
              <w:shd w:val="clear" w:color="auto" w:fill="FFFFFF" w:themeFill="background1"/>
              <w:spacing w:before="120"/>
            </w:pPr>
            <w:r>
              <w:t>-proiectarea construcției trotuarelor din sec. Vatamaneasa or. Călărași;</w:t>
            </w:r>
          </w:p>
          <w:p w14:paraId="148577F4" w14:textId="75C6F5A0" w:rsidR="004D3FA0" w:rsidRPr="004D3FA0" w:rsidRDefault="004D3FA0" w:rsidP="004D3FA0">
            <w:pPr>
              <w:shd w:val="clear" w:color="auto" w:fill="FFFFFF" w:themeFill="background1"/>
              <w:spacing w:before="120"/>
            </w:pPr>
            <w:r>
              <w:t>-proiectarea terenului de joaca pentru copii”</w:t>
            </w:r>
          </w:p>
          <w:p w14:paraId="5DC4EAA5" w14:textId="58521BDB" w:rsidR="002032EA" w:rsidRPr="007F694C" w:rsidRDefault="002032EA" w:rsidP="007F694C">
            <w:pPr>
              <w:shd w:val="clear" w:color="auto" w:fill="FFFFFF" w:themeFill="background1"/>
              <w:spacing w:before="120"/>
              <w:jc w:val="both"/>
              <w:rPr>
                <w:noProof w:val="0"/>
                <w:u w:val="single"/>
                <w:shd w:val="clear" w:color="auto" w:fill="FFFFFF" w:themeFill="background1"/>
                <w:lang w:eastAsia="ru-RU"/>
              </w:rPr>
            </w:pP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666AB061" w14:textId="77777777" w:rsidR="002032EA" w:rsidRPr="0065496F" w:rsidRDefault="002032EA" w:rsidP="002032E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5FD5D6B" w14:textId="77777777" w:rsidR="002032EA" w:rsidRPr="0065496F" w:rsidRDefault="002032EA" w:rsidP="002032E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3F5A618" w14:textId="77777777" w:rsidR="002032EA" w:rsidRPr="0065496F" w:rsidRDefault="002032EA" w:rsidP="002032EA">
            <w:pPr>
              <w:rPr>
                <w:sz w:val="20"/>
                <w:szCs w:val="20"/>
              </w:rPr>
            </w:pP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1A07E" w14:textId="54FCDC7F" w:rsidR="002032EA" w:rsidRPr="0065496F" w:rsidRDefault="002032EA" w:rsidP="002032EA">
            <w:pPr>
              <w:rPr>
                <w:sz w:val="20"/>
                <w:szCs w:val="20"/>
              </w:rPr>
            </w:pPr>
            <w:r>
              <w:rPr>
                <w:sz w:val="20"/>
                <w:szCs w:val="20"/>
              </w:rPr>
              <w:t>Conform caietului de sarcini</w:t>
            </w:r>
          </w:p>
        </w:tc>
        <w:tc>
          <w:tcPr>
            <w:tcW w:w="516" w:type="pct"/>
            <w:tcBorders>
              <w:top w:val="single" w:sz="4" w:space="0" w:color="auto"/>
              <w:left w:val="single" w:sz="4" w:space="0" w:color="auto"/>
              <w:bottom w:val="single" w:sz="4" w:space="0" w:color="auto"/>
              <w:right w:val="single" w:sz="4" w:space="0" w:color="auto"/>
            </w:tcBorders>
          </w:tcPr>
          <w:p w14:paraId="2DA6B6F9" w14:textId="77777777" w:rsidR="002032EA" w:rsidRPr="0065496F" w:rsidRDefault="002032EA" w:rsidP="002032EA">
            <w:pPr>
              <w:rPr>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6FC646F2" w14:textId="77777777" w:rsidR="002032EA" w:rsidRPr="0065496F" w:rsidRDefault="002032EA" w:rsidP="002032EA">
            <w:pPr>
              <w:rPr>
                <w:sz w:val="20"/>
                <w:szCs w:val="20"/>
              </w:rPr>
            </w:pPr>
          </w:p>
        </w:tc>
      </w:tr>
      <w:tr w:rsidR="002032EA" w:rsidRPr="00C00499" w14:paraId="50E19DFB" w14:textId="77777777" w:rsidTr="00A104D5">
        <w:trPr>
          <w:gridAfter w:val="1"/>
          <w:wAfter w:w="28" w:type="pct"/>
          <w:trHeight w:val="397"/>
        </w:trPr>
        <w:tc>
          <w:tcPr>
            <w:tcW w:w="16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AF1D21" w14:textId="21F23EC2" w:rsidR="002032EA" w:rsidRPr="0065496F" w:rsidRDefault="002032EA" w:rsidP="00661723">
            <w:pPr>
              <w:spacing w:line="276" w:lineRule="auto"/>
              <w:jc w:val="center"/>
              <w:rPr>
                <w:b/>
                <w:sz w:val="20"/>
                <w:szCs w:val="20"/>
              </w:rPr>
            </w:pPr>
            <w:r w:rsidRPr="007F694C">
              <w:rPr>
                <w:b/>
                <w:noProof w:val="0"/>
                <w:sz w:val="20"/>
                <w:szCs w:val="20"/>
                <w:highlight w:val="yellow"/>
                <w:lang w:eastAsia="ru-RU"/>
              </w:rPr>
              <w:lastRenderedPageBreak/>
              <w:t xml:space="preserve">Lotul </w:t>
            </w:r>
            <w:r w:rsidR="00CE06B7" w:rsidRPr="007F694C">
              <w:rPr>
                <w:b/>
                <w:noProof w:val="0"/>
                <w:sz w:val="20"/>
                <w:szCs w:val="20"/>
                <w:highlight w:val="yellow"/>
                <w:lang w:eastAsia="ru-RU"/>
              </w:rPr>
              <w:t>2</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35FD1A02" w14:textId="77777777" w:rsidR="002032EA" w:rsidRPr="0065496F" w:rsidRDefault="002032EA" w:rsidP="002032E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9DBA036" w14:textId="77777777" w:rsidR="002032EA" w:rsidRPr="0065496F" w:rsidRDefault="002032EA" w:rsidP="002032E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99E0E2A" w14:textId="77777777" w:rsidR="002032EA" w:rsidRPr="0065496F" w:rsidRDefault="002032EA" w:rsidP="002032EA">
            <w:pPr>
              <w:rPr>
                <w:sz w:val="20"/>
                <w:szCs w:val="20"/>
              </w:rPr>
            </w:pP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20CDF" w14:textId="77777777" w:rsidR="002032EA" w:rsidRPr="0065496F" w:rsidRDefault="002032EA" w:rsidP="002032EA">
            <w:pPr>
              <w:rPr>
                <w:sz w:val="20"/>
                <w:szCs w:val="20"/>
              </w:rPr>
            </w:pPr>
          </w:p>
        </w:tc>
        <w:tc>
          <w:tcPr>
            <w:tcW w:w="516" w:type="pct"/>
            <w:tcBorders>
              <w:top w:val="single" w:sz="4" w:space="0" w:color="auto"/>
              <w:left w:val="single" w:sz="4" w:space="0" w:color="auto"/>
              <w:bottom w:val="single" w:sz="4" w:space="0" w:color="auto"/>
              <w:right w:val="single" w:sz="4" w:space="0" w:color="auto"/>
            </w:tcBorders>
          </w:tcPr>
          <w:p w14:paraId="71046F8C" w14:textId="77777777" w:rsidR="002032EA" w:rsidRPr="0065496F" w:rsidRDefault="002032EA" w:rsidP="002032EA">
            <w:pPr>
              <w:rPr>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523831F6" w14:textId="77777777" w:rsidR="002032EA" w:rsidRPr="0065496F" w:rsidRDefault="002032EA" w:rsidP="002032EA">
            <w:pPr>
              <w:rPr>
                <w:sz w:val="20"/>
                <w:szCs w:val="20"/>
              </w:rPr>
            </w:pPr>
          </w:p>
        </w:tc>
      </w:tr>
      <w:tr w:rsidR="007F694C" w:rsidRPr="00C00499" w14:paraId="32A2C9F9" w14:textId="77777777" w:rsidTr="00A104D5">
        <w:trPr>
          <w:gridAfter w:val="1"/>
          <w:wAfter w:w="28" w:type="pct"/>
          <w:trHeight w:val="397"/>
        </w:trPr>
        <w:tc>
          <w:tcPr>
            <w:tcW w:w="16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2F77F4" w14:textId="39B831A0" w:rsidR="008E5D98" w:rsidRDefault="008E5D98" w:rsidP="008E5D98">
            <w:pPr>
              <w:shd w:val="clear" w:color="auto" w:fill="FFFFFF" w:themeFill="background1"/>
              <w:spacing w:before="120"/>
            </w:pPr>
            <w:r>
              <w:t>Servicii de proiectare ”Sisteme de scurgere a apei</w:t>
            </w:r>
          </w:p>
          <w:p w14:paraId="1E64BA18" w14:textId="4B093CE7" w:rsidR="008E5D98" w:rsidRDefault="008E5D98" w:rsidP="008E5D98">
            <w:pPr>
              <w:shd w:val="clear" w:color="auto" w:fill="FFFFFF" w:themeFill="background1"/>
              <w:spacing w:before="120"/>
            </w:pPr>
            <w:r>
              <w:t>pluviale de pe strada T.Ciorbă și reabilitarea</w:t>
            </w:r>
          </w:p>
          <w:p w14:paraId="46C41339" w14:textId="39806D21" w:rsidR="007F694C" w:rsidRPr="00661723" w:rsidRDefault="008E5D98" w:rsidP="008E5D98">
            <w:pPr>
              <w:shd w:val="clear" w:color="auto" w:fill="FFFFFF" w:themeFill="background1"/>
              <w:spacing w:before="120"/>
            </w:pPr>
            <w:r>
              <w:t>sectorului deteriorat în urma constrcuției rigoliei”</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6B225B94" w14:textId="77777777" w:rsidR="007F694C" w:rsidRPr="0065496F" w:rsidRDefault="007F694C" w:rsidP="007F694C">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0202FDC" w14:textId="77777777" w:rsidR="007F694C" w:rsidRPr="0065496F" w:rsidRDefault="007F694C" w:rsidP="007F694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DD8BE67" w14:textId="77777777" w:rsidR="007F694C" w:rsidRPr="0065496F" w:rsidRDefault="007F694C" w:rsidP="007F694C">
            <w:pPr>
              <w:rPr>
                <w:sz w:val="20"/>
                <w:szCs w:val="20"/>
              </w:rPr>
            </w:pP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D20BA" w14:textId="7A83EF53" w:rsidR="007F694C" w:rsidRDefault="007F694C" w:rsidP="007F694C">
            <w:pPr>
              <w:rPr>
                <w:sz w:val="20"/>
                <w:szCs w:val="20"/>
              </w:rPr>
            </w:pPr>
            <w:r>
              <w:rPr>
                <w:sz w:val="20"/>
                <w:szCs w:val="20"/>
              </w:rPr>
              <w:t>Conform caietului de sarcini</w:t>
            </w:r>
          </w:p>
        </w:tc>
        <w:tc>
          <w:tcPr>
            <w:tcW w:w="516" w:type="pct"/>
            <w:tcBorders>
              <w:top w:val="single" w:sz="4" w:space="0" w:color="auto"/>
              <w:left w:val="single" w:sz="4" w:space="0" w:color="auto"/>
              <w:bottom w:val="single" w:sz="4" w:space="0" w:color="auto"/>
              <w:right w:val="single" w:sz="4" w:space="0" w:color="auto"/>
            </w:tcBorders>
          </w:tcPr>
          <w:p w14:paraId="45AD58F6" w14:textId="77777777" w:rsidR="007F694C" w:rsidRPr="0065496F" w:rsidRDefault="007F694C" w:rsidP="007F694C">
            <w:pPr>
              <w:rPr>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263AA398" w14:textId="77777777" w:rsidR="007F694C" w:rsidRPr="0065496F" w:rsidRDefault="007F694C" w:rsidP="007F694C">
            <w:pPr>
              <w:rPr>
                <w:sz w:val="20"/>
                <w:szCs w:val="20"/>
              </w:rPr>
            </w:pPr>
          </w:p>
        </w:tc>
      </w:tr>
      <w:tr w:rsidR="007F694C" w:rsidRPr="00C00499" w14:paraId="60B54015" w14:textId="77777777" w:rsidTr="00A104D5">
        <w:trPr>
          <w:trHeight w:val="397"/>
        </w:trPr>
        <w:tc>
          <w:tcPr>
            <w:tcW w:w="5000" w:type="pct"/>
            <w:gridSpan w:val="11"/>
            <w:tcBorders>
              <w:top w:val="single" w:sz="4" w:space="0" w:color="auto"/>
            </w:tcBorders>
            <w:shd w:val="clear" w:color="auto" w:fill="auto"/>
            <w:vAlign w:val="center"/>
          </w:tcPr>
          <w:p w14:paraId="0D663FA6" w14:textId="77777777" w:rsidR="007F694C" w:rsidRPr="00C00499" w:rsidRDefault="007F694C" w:rsidP="007F694C">
            <w:pPr>
              <w:tabs>
                <w:tab w:val="left" w:pos="6120"/>
              </w:tabs>
            </w:pPr>
          </w:p>
          <w:p w14:paraId="26A48492" w14:textId="77777777" w:rsidR="007F694C" w:rsidRPr="00C00499" w:rsidRDefault="007F694C" w:rsidP="007F694C">
            <w:r w:rsidRPr="00C00499">
              <w:t>Semnat:_______________ Numele, Prenumele:_____________________________ În calitate de: ________________</w:t>
            </w:r>
          </w:p>
          <w:p w14:paraId="107E9089" w14:textId="754E13C4" w:rsidR="007F694C" w:rsidRPr="00C00499" w:rsidRDefault="007F694C" w:rsidP="007F694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17"/>
              <w:gridCol w:w="298"/>
              <w:gridCol w:w="2172"/>
              <w:gridCol w:w="950"/>
              <w:gridCol w:w="939"/>
              <w:gridCol w:w="1131"/>
              <w:gridCol w:w="997"/>
              <w:gridCol w:w="1157"/>
              <w:gridCol w:w="975"/>
              <w:gridCol w:w="54"/>
              <w:gridCol w:w="1347"/>
              <w:gridCol w:w="238"/>
              <w:gridCol w:w="91"/>
              <w:gridCol w:w="2397"/>
              <w:gridCol w:w="509"/>
              <w:gridCol w:w="64"/>
              <w:gridCol w:w="36"/>
              <w:gridCol w:w="1074"/>
              <w:gridCol w:w="24"/>
              <w:gridCol w:w="22"/>
              <w:gridCol w:w="267"/>
            </w:tblGrid>
            <w:tr w:rsidR="007F694C" w:rsidRPr="00C00499" w14:paraId="7848E2F1" w14:textId="5B04FF0B" w:rsidTr="00CE06B7">
              <w:trPr>
                <w:gridAfter w:val="3"/>
                <w:wAfter w:w="313" w:type="dxa"/>
                <w:trHeight w:val="697"/>
              </w:trPr>
              <w:tc>
                <w:tcPr>
                  <w:tcW w:w="14072" w:type="dxa"/>
                  <w:gridSpan w:val="15"/>
                  <w:shd w:val="clear" w:color="auto" w:fill="auto"/>
                  <w:vAlign w:val="center"/>
                </w:tcPr>
                <w:p w14:paraId="2C256FAE" w14:textId="77777777" w:rsidR="00682559" w:rsidRDefault="007F694C" w:rsidP="000037E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90C0EAF" w14:textId="77777777" w:rsidR="00682559" w:rsidRDefault="00682559" w:rsidP="000037EB">
                  <w:pPr>
                    <w:framePr w:hSpace="180" w:wrap="around" w:vAnchor="page" w:hAnchor="margin" w:y="347"/>
                    <w:jc w:val="right"/>
                    <w:rPr>
                      <w:noProof w:val="0"/>
                      <w:lang w:val="it-IT"/>
                    </w:rPr>
                  </w:pPr>
                </w:p>
                <w:p w14:paraId="0897318E" w14:textId="77777777" w:rsidR="00682559" w:rsidRDefault="00682559" w:rsidP="000037EB">
                  <w:pPr>
                    <w:framePr w:hSpace="180" w:wrap="around" w:vAnchor="page" w:hAnchor="margin" w:y="347"/>
                    <w:jc w:val="right"/>
                    <w:rPr>
                      <w:noProof w:val="0"/>
                      <w:lang w:val="it-IT"/>
                    </w:rPr>
                  </w:pPr>
                </w:p>
                <w:p w14:paraId="6C8956A2" w14:textId="77777777" w:rsidR="00682559" w:rsidRDefault="00682559" w:rsidP="000037EB">
                  <w:pPr>
                    <w:framePr w:hSpace="180" w:wrap="around" w:vAnchor="page" w:hAnchor="margin" w:y="347"/>
                    <w:jc w:val="right"/>
                    <w:rPr>
                      <w:noProof w:val="0"/>
                      <w:lang w:val="it-IT"/>
                    </w:rPr>
                  </w:pPr>
                </w:p>
                <w:p w14:paraId="41F58FC4" w14:textId="77777777" w:rsidR="00682559" w:rsidRDefault="00682559" w:rsidP="000037EB">
                  <w:pPr>
                    <w:framePr w:hSpace="180" w:wrap="around" w:vAnchor="page" w:hAnchor="margin" w:y="347"/>
                    <w:jc w:val="right"/>
                    <w:rPr>
                      <w:noProof w:val="0"/>
                      <w:lang w:val="it-IT"/>
                    </w:rPr>
                  </w:pPr>
                </w:p>
                <w:p w14:paraId="05B3D738" w14:textId="77777777" w:rsidR="00682559" w:rsidRDefault="00682559" w:rsidP="000037EB">
                  <w:pPr>
                    <w:framePr w:hSpace="180" w:wrap="around" w:vAnchor="page" w:hAnchor="margin" w:y="347"/>
                    <w:jc w:val="right"/>
                    <w:rPr>
                      <w:noProof w:val="0"/>
                      <w:lang w:val="it-IT"/>
                    </w:rPr>
                  </w:pPr>
                </w:p>
                <w:p w14:paraId="3E399C6D" w14:textId="77777777" w:rsidR="00682559" w:rsidRDefault="00682559" w:rsidP="000037EB">
                  <w:pPr>
                    <w:framePr w:hSpace="180" w:wrap="around" w:vAnchor="page" w:hAnchor="margin" w:y="347"/>
                    <w:jc w:val="right"/>
                    <w:rPr>
                      <w:noProof w:val="0"/>
                      <w:lang w:val="it-IT"/>
                    </w:rPr>
                  </w:pPr>
                </w:p>
                <w:p w14:paraId="0DDD4E9C" w14:textId="77777777" w:rsidR="00682559" w:rsidRDefault="00682559" w:rsidP="000037EB">
                  <w:pPr>
                    <w:framePr w:hSpace="180" w:wrap="around" w:vAnchor="page" w:hAnchor="margin" w:y="347"/>
                    <w:jc w:val="right"/>
                    <w:rPr>
                      <w:noProof w:val="0"/>
                      <w:lang w:val="it-IT"/>
                    </w:rPr>
                  </w:pPr>
                </w:p>
                <w:p w14:paraId="4910CA64" w14:textId="77777777" w:rsidR="00682559" w:rsidRDefault="00682559" w:rsidP="000037EB">
                  <w:pPr>
                    <w:framePr w:hSpace="180" w:wrap="around" w:vAnchor="page" w:hAnchor="margin" w:y="347"/>
                    <w:jc w:val="right"/>
                    <w:rPr>
                      <w:noProof w:val="0"/>
                      <w:lang w:val="it-IT"/>
                    </w:rPr>
                  </w:pPr>
                </w:p>
                <w:p w14:paraId="0FAC16A4" w14:textId="77777777" w:rsidR="00682559" w:rsidRDefault="00682559" w:rsidP="000037EB">
                  <w:pPr>
                    <w:framePr w:hSpace="180" w:wrap="around" w:vAnchor="page" w:hAnchor="margin" w:y="347"/>
                    <w:jc w:val="right"/>
                    <w:rPr>
                      <w:noProof w:val="0"/>
                      <w:lang w:val="it-IT"/>
                    </w:rPr>
                  </w:pPr>
                </w:p>
                <w:p w14:paraId="453133BD" w14:textId="77777777" w:rsidR="00682559" w:rsidRDefault="00682559" w:rsidP="000037EB">
                  <w:pPr>
                    <w:framePr w:hSpace="180" w:wrap="around" w:vAnchor="page" w:hAnchor="margin" w:y="347"/>
                    <w:jc w:val="right"/>
                    <w:rPr>
                      <w:noProof w:val="0"/>
                      <w:lang w:val="it-IT"/>
                    </w:rPr>
                  </w:pPr>
                </w:p>
                <w:p w14:paraId="4AC7F172" w14:textId="77777777" w:rsidR="00682559" w:rsidRDefault="00682559" w:rsidP="000037EB">
                  <w:pPr>
                    <w:framePr w:hSpace="180" w:wrap="around" w:vAnchor="page" w:hAnchor="margin" w:y="347"/>
                    <w:jc w:val="right"/>
                    <w:rPr>
                      <w:noProof w:val="0"/>
                      <w:lang w:val="it-IT"/>
                    </w:rPr>
                  </w:pPr>
                </w:p>
                <w:p w14:paraId="09035F2B" w14:textId="77777777" w:rsidR="00682559" w:rsidRDefault="00682559" w:rsidP="000037EB">
                  <w:pPr>
                    <w:framePr w:hSpace="180" w:wrap="around" w:vAnchor="page" w:hAnchor="margin" w:y="347"/>
                    <w:jc w:val="right"/>
                    <w:rPr>
                      <w:noProof w:val="0"/>
                      <w:lang w:val="it-IT"/>
                    </w:rPr>
                  </w:pPr>
                </w:p>
                <w:p w14:paraId="3B820ACA" w14:textId="77777777" w:rsidR="00682559" w:rsidRDefault="00682559" w:rsidP="000037EB">
                  <w:pPr>
                    <w:framePr w:hSpace="180" w:wrap="around" w:vAnchor="page" w:hAnchor="margin" w:y="347"/>
                    <w:jc w:val="right"/>
                    <w:rPr>
                      <w:noProof w:val="0"/>
                      <w:lang w:val="it-IT"/>
                    </w:rPr>
                  </w:pPr>
                </w:p>
                <w:p w14:paraId="0D4EE1FE" w14:textId="77777777" w:rsidR="00682559" w:rsidRDefault="00682559" w:rsidP="000037EB">
                  <w:pPr>
                    <w:framePr w:hSpace="180" w:wrap="around" w:vAnchor="page" w:hAnchor="margin" w:y="347"/>
                    <w:jc w:val="right"/>
                    <w:rPr>
                      <w:noProof w:val="0"/>
                      <w:lang w:val="it-IT"/>
                    </w:rPr>
                  </w:pPr>
                </w:p>
                <w:p w14:paraId="11FA2A0C" w14:textId="13E17A9E" w:rsidR="00682559" w:rsidRDefault="00682559" w:rsidP="000037EB">
                  <w:pPr>
                    <w:framePr w:hSpace="180" w:wrap="around" w:vAnchor="page" w:hAnchor="margin" w:y="347"/>
                    <w:jc w:val="right"/>
                    <w:rPr>
                      <w:noProof w:val="0"/>
                      <w:lang w:val="it-IT"/>
                    </w:rPr>
                  </w:pPr>
                </w:p>
                <w:p w14:paraId="4C29CD40" w14:textId="7AB3DF85" w:rsidR="00A104D5" w:rsidRDefault="00A104D5" w:rsidP="000037EB">
                  <w:pPr>
                    <w:framePr w:hSpace="180" w:wrap="around" w:vAnchor="page" w:hAnchor="margin" w:y="347"/>
                    <w:jc w:val="right"/>
                    <w:rPr>
                      <w:noProof w:val="0"/>
                      <w:lang w:val="it-IT"/>
                    </w:rPr>
                  </w:pPr>
                </w:p>
                <w:p w14:paraId="6192F843" w14:textId="5E4B016C" w:rsidR="00A104D5" w:rsidRDefault="00A104D5" w:rsidP="000037EB">
                  <w:pPr>
                    <w:framePr w:hSpace="180" w:wrap="around" w:vAnchor="page" w:hAnchor="margin" w:y="347"/>
                    <w:jc w:val="right"/>
                    <w:rPr>
                      <w:noProof w:val="0"/>
                      <w:lang w:val="it-IT"/>
                    </w:rPr>
                  </w:pPr>
                </w:p>
                <w:p w14:paraId="7E827954" w14:textId="6E757756" w:rsidR="00A104D5" w:rsidRDefault="00A104D5" w:rsidP="000037EB">
                  <w:pPr>
                    <w:framePr w:hSpace="180" w:wrap="around" w:vAnchor="page" w:hAnchor="margin" w:y="347"/>
                    <w:jc w:val="right"/>
                    <w:rPr>
                      <w:noProof w:val="0"/>
                      <w:lang w:val="it-IT"/>
                    </w:rPr>
                  </w:pPr>
                </w:p>
                <w:p w14:paraId="2B7006C5" w14:textId="03C07608" w:rsidR="00A104D5" w:rsidRDefault="00A104D5" w:rsidP="000037EB">
                  <w:pPr>
                    <w:framePr w:hSpace="180" w:wrap="around" w:vAnchor="page" w:hAnchor="margin" w:y="347"/>
                    <w:jc w:val="right"/>
                    <w:rPr>
                      <w:noProof w:val="0"/>
                      <w:lang w:val="it-IT"/>
                    </w:rPr>
                  </w:pPr>
                </w:p>
                <w:p w14:paraId="097CC8CE" w14:textId="13304DA5" w:rsidR="00A104D5" w:rsidRDefault="00A104D5" w:rsidP="000037EB">
                  <w:pPr>
                    <w:framePr w:hSpace="180" w:wrap="around" w:vAnchor="page" w:hAnchor="margin" w:y="347"/>
                    <w:jc w:val="right"/>
                    <w:rPr>
                      <w:noProof w:val="0"/>
                      <w:lang w:val="it-IT"/>
                    </w:rPr>
                  </w:pPr>
                </w:p>
                <w:p w14:paraId="3F1F7F5E" w14:textId="77777777" w:rsidR="00A104D5" w:rsidRDefault="00A104D5" w:rsidP="000037EB">
                  <w:pPr>
                    <w:framePr w:hSpace="180" w:wrap="around" w:vAnchor="page" w:hAnchor="margin" w:y="347"/>
                    <w:jc w:val="right"/>
                    <w:rPr>
                      <w:noProof w:val="0"/>
                      <w:lang w:val="it-IT"/>
                    </w:rPr>
                  </w:pPr>
                </w:p>
                <w:p w14:paraId="3D58A227" w14:textId="77777777" w:rsidR="00682559" w:rsidRDefault="00682559" w:rsidP="000037EB">
                  <w:pPr>
                    <w:framePr w:hSpace="180" w:wrap="around" w:vAnchor="page" w:hAnchor="margin" w:y="347"/>
                    <w:jc w:val="right"/>
                    <w:rPr>
                      <w:noProof w:val="0"/>
                      <w:lang w:val="it-IT"/>
                    </w:rPr>
                  </w:pPr>
                </w:p>
                <w:p w14:paraId="4C24B83B" w14:textId="3C220B13" w:rsidR="00682559" w:rsidRDefault="00682559" w:rsidP="000037EB">
                  <w:pPr>
                    <w:framePr w:hSpace="180" w:wrap="around" w:vAnchor="page" w:hAnchor="margin" w:y="347"/>
                    <w:rPr>
                      <w:noProof w:val="0"/>
                      <w:lang w:val="it-IT"/>
                    </w:rPr>
                  </w:pPr>
                </w:p>
                <w:p w14:paraId="010FB318" w14:textId="77777777" w:rsidR="00154DF8" w:rsidRDefault="00154DF8" w:rsidP="000037EB">
                  <w:pPr>
                    <w:framePr w:hSpace="180" w:wrap="around" w:vAnchor="page" w:hAnchor="margin" w:y="347"/>
                    <w:rPr>
                      <w:noProof w:val="0"/>
                      <w:lang w:val="it-IT"/>
                    </w:rPr>
                  </w:pPr>
                </w:p>
                <w:p w14:paraId="300EBE38" w14:textId="78CF84C0" w:rsidR="007F694C" w:rsidRPr="00DC35AC" w:rsidRDefault="007F694C" w:rsidP="000037EB">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7F694C" w:rsidRPr="00D22624" w:rsidRDefault="007F694C" w:rsidP="000037E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F694C" w:rsidRPr="00D22624" w:rsidRDefault="007F694C" w:rsidP="000037E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F694C" w:rsidRDefault="007F694C" w:rsidP="000037EB">
                  <w:pPr>
                    <w:framePr w:hSpace="180" w:wrap="around" w:vAnchor="page" w:hAnchor="margin" w:y="347"/>
                    <w:jc w:val="right"/>
                    <w:rPr>
                      <w:noProof w:val="0"/>
                      <w:lang w:val="it-IT"/>
                    </w:rPr>
                  </w:pPr>
                </w:p>
                <w:p w14:paraId="18FE8BE1" w14:textId="298987EE" w:rsidR="007F694C" w:rsidRPr="00DC35AC" w:rsidRDefault="007F694C" w:rsidP="000037EB">
                  <w:pPr>
                    <w:pStyle w:val="2"/>
                    <w:framePr w:hSpace="180" w:wrap="around" w:vAnchor="page" w:hAnchor="margin" w:y="347"/>
                    <w:rPr>
                      <w:noProof w:val="0"/>
                      <w:sz w:val="24"/>
                      <w:lang w:val="it-IT"/>
                    </w:rPr>
                  </w:pPr>
                  <w:r w:rsidRPr="00DC35AC">
                    <w:rPr>
                      <w:noProof w:val="0"/>
                      <w:lang w:val="it-IT"/>
                    </w:rPr>
                    <w:t>Specificații de preț</w:t>
                  </w:r>
                </w:p>
              </w:tc>
              <w:tc>
                <w:tcPr>
                  <w:tcW w:w="1174" w:type="dxa"/>
                  <w:gridSpan w:val="3"/>
                </w:tcPr>
                <w:p w14:paraId="69B9429A" w14:textId="77777777" w:rsidR="007F694C" w:rsidRPr="00C00499" w:rsidRDefault="007F694C" w:rsidP="000037EB">
                  <w:pPr>
                    <w:pStyle w:val="2"/>
                    <w:framePr w:hSpace="180" w:wrap="around" w:vAnchor="page" w:hAnchor="margin" w:y="347"/>
                    <w:jc w:val="right"/>
                    <w:rPr>
                      <w:b w:val="0"/>
                      <w:sz w:val="20"/>
                      <w:szCs w:val="20"/>
                      <w:lang w:val="en-US"/>
                    </w:rPr>
                  </w:pPr>
                </w:p>
              </w:tc>
            </w:tr>
            <w:tr w:rsidR="007F694C" w:rsidRPr="00C00499" w14:paraId="1FCC75B3" w14:textId="033D0695" w:rsidTr="00CE06B7">
              <w:trPr>
                <w:gridAfter w:val="3"/>
                <w:wAfter w:w="313" w:type="dxa"/>
              </w:trPr>
              <w:tc>
                <w:tcPr>
                  <w:tcW w:w="14072" w:type="dxa"/>
                  <w:gridSpan w:val="15"/>
                  <w:tcBorders>
                    <w:bottom w:val="single" w:sz="4" w:space="0" w:color="auto"/>
                  </w:tcBorders>
                  <w:shd w:val="clear" w:color="auto" w:fill="auto"/>
                </w:tcPr>
                <w:p w14:paraId="1F373E33" w14:textId="25EF4D4B" w:rsidR="007F694C" w:rsidRPr="00DC35AC" w:rsidRDefault="007F694C" w:rsidP="000037E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F694C" w:rsidRPr="00C00499" w:rsidRDefault="007F694C" w:rsidP="000037EB">
                  <w:pPr>
                    <w:framePr w:hSpace="180" w:wrap="around" w:vAnchor="page" w:hAnchor="margin" w:y="347"/>
                    <w:jc w:val="center"/>
                  </w:pPr>
                </w:p>
              </w:tc>
              <w:tc>
                <w:tcPr>
                  <w:tcW w:w="1174" w:type="dxa"/>
                  <w:gridSpan w:val="3"/>
                  <w:tcBorders>
                    <w:bottom w:val="single" w:sz="4" w:space="0" w:color="auto"/>
                  </w:tcBorders>
                </w:tcPr>
                <w:p w14:paraId="5732468A" w14:textId="77777777" w:rsidR="007F694C" w:rsidRPr="007C0C9D" w:rsidRDefault="007F694C" w:rsidP="000037EB">
                  <w:pPr>
                    <w:framePr w:hSpace="180" w:wrap="around" w:vAnchor="page" w:hAnchor="margin" w:y="347"/>
                    <w:jc w:val="both"/>
                    <w:rPr>
                      <w:i/>
                      <w:iCs/>
                    </w:rPr>
                  </w:pPr>
                </w:p>
              </w:tc>
            </w:tr>
            <w:tr w:rsidR="007F694C" w:rsidRPr="00C00499" w14:paraId="0F95A002" w14:textId="77777777" w:rsidTr="00CE06B7">
              <w:trPr>
                <w:trHeight w:val="397"/>
              </w:trPr>
              <w:tc>
                <w:tcPr>
                  <w:tcW w:w="1115" w:type="dxa"/>
                  <w:gridSpan w:val="2"/>
                  <w:tcBorders>
                    <w:top w:val="single" w:sz="4" w:space="0" w:color="auto"/>
                    <w:left w:val="single" w:sz="4" w:space="0" w:color="auto"/>
                    <w:bottom w:val="single" w:sz="4" w:space="0" w:color="auto"/>
                    <w:right w:val="single" w:sz="4" w:space="0" w:color="auto"/>
                  </w:tcBorders>
                </w:tcPr>
                <w:p w14:paraId="3DA2A4DE" w14:textId="77777777" w:rsidR="007F694C" w:rsidRPr="00C00499" w:rsidRDefault="007F694C" w:rsidP="000037EB">
                  <w:pPr>
                    <w:framePr w:hSpace="180" w:wrap="around" w:vAnchor="page" w:hAnchor="margin" w:y="347"/>
                  </w:pPr>
                </w:p>
              </w:tc>
              <w:tc>
                <w:tcPr>
                  <w:tcW w:w="144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F694C" w:rsidRPr="00C00499" w:rsidRDefault="007F694C" w:rsidP="000037EB">
                  <w:pPr>
                    <w:framePr w:hSpace="180" w:wrap="around" w:vAnchor="page" w:hAnchor="margin" w:y="347"/>
                  </w:pPr>
                  <w:r w:rsidRPr="00C00499">
                    <w:t xml:space="preserve">Numărul </w:t>
                  </w:r>
                  <w:r>
                    <w:t xml:space="preserve"> procedurii de achiziție______________din_________</w:t>
                  </w:r>
                </w:p>
              </w:tc>
            </w:tr>
            <w:tr w:rsidR="007F694C" w:rsidRPr="00C00499" w14:paraId="6F853DC8" w14:textId="77777777" w:rsidTr="00CE06B7">
              <w:trPr>
                <w:trHeight w:val="397"/>
              </w:trPr>
              <w:tc>
                <w:tcPr>
                  <w:tcW w:w="1115" w:type="dxa"/>
                  <w:gridSpan w:val="2"/>
                  <w:tcBorders>
                    <w:top w:val="single" w:sz="4" w:space="0" w:color="auto"/>
                    <w:left w:val="single" w:sz="4" w:space="0" w:color="auto"/>
                    <w:bottom w:val="single" w:sz="4" w:space="0" w:color="auto"/>
                    <w:right w:val="single" w:sz="4" w:space="0" w:color="auto"/>
                  </w:tcBorders>
                </w:tcPr>
                <w:p w14:paraId="25328D12" w14:textId="77777777" w:rsidR="007F694C" w:rsidRDefault="007F694C" w:rsidP="000037EB">
                  <w:pPr>
                    <w:framePr w:hSpace="180" w:wrap="around" w:vAnchor="page" w:hAnchor="margin" w:y="347"/>
                  </w:pPr>
                </w:p>
              </w:tc>
              <w:tc>
                <w:tcPr>
                  <w:tcW w:w="144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7F694C" w:rsidRPr="00C00499" w:rsidRDefault="007F694C" w:rsidP="000037EB">
                  <w:pPr>
                    <w:framePr w:hSpace="180" w:wrap="around" w:vAnchor="page" w:hAnchor="margin" w:y="347"/>
                  </w:pPr>
                  <w:r>
                    <w:t>Obiectul de achiziției</w:t>
                  </w:r>
                  <w:r w:rsidRPr="00C00499">
                    <w:t>:</w:t>
                  </w:r>
                  <w:r>
                    <w:t>______________</w:t>
                  </w:r>
                </w:p>
              </w:tc>
            </w:tr>
            <w:tr w:rsidR="007F694C" w:rsidRPr="00C00499" w14:paraId="45FCF0E7" w14:textId="77777777" w:rsidTr="00CE06B7">
              <w:trPr>
                <w:trHeight w:val="567"/>
              </w:trPr>
              <w:tc>
                <w:tcPr>
                  <w:tcW w:w="10837" w:type="dxa"/>
                  <w:gridSpan w:val="11"/>
                  <w:shd w:val="clear" w:color="auto" w:fill="auto"/>
                </w:tcPr>
                <w:p w14:paraId="65A004C9" w14:textId="77777777" w:rsidR="007F694C" w:rsidRPr="00C00499" w:rsidRDefault="007F694C" w:rsidP="000037EB">
                  <w:pPr>
                    <w:framePr w:hSpace="180" w:wrap="around" w:vAnchor="page" w:hAnchor="margin" w:y="347"/>
                  </w:pPr>
                </w:p>
              </w:tc>
              <w:tc>
                <w:tcPr>
                  <w:tcW w:w="2726" w:type="dxa"/>
                  <w:gridSpan w:val="3"/>
                </w:tcPr>
                <w:p w14:paraId="25A190B6" w14:textId="77777777" w:rsidR="007F694C" w:rsidRPr="00C00499" w:rsidRDefault="007F694C" w:rsidP="000037EB">
                  <w:pPr>
                    <w:framePr w:hSpace="180" w:wrap="around" w:vAnchor="page" w:hAnchor="margin" w:y="347"/>
                  </w:pPr>
                </w:p>
              </w:tc>
              <w:tc>
                <w:tcPr>
                  <w:tcW w:w="1996" w:type="dxa"/>
                  <w:gridSpan w:val="7"/>
                </w:tcPr>
                <w:p w14:paraId="46E478D9" w14:textId="36924D05" w:rsidR="007F694C" w:rsidRPr="00C00499" w:rsidRDefault="007F694C" w:rsidP="000037EB">
                  <w:pPr>
                    <w:framePr w:hSpace="180" w:wrap="around" w:vAnchor="page" w:hAnchor="margin" w:y="347"/>
                  </w:pPr>
                </w:p>
              </w:tc>
            </w:tr>
            <w:tr w:rsidR="007F694C" w:rsidRPr="006C1FA2" w14:paraId="0669F17B" w14:textId="42394C11" w:rsidTr="00CE06B7">
              <w:trPr>
                <w:gridAfter w:val="2"/>
                <w:wAfter w:w="289" w:type="dxa"/>
                <w:trHeight w:val="104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F694C" w:rsidRPr="0028367D" w:rsidRDefault="007F694C" w:rsidP="000037EB">
                  <w:pPr>
                    <w:framePr w:hSpace="180" w:wrap="around" w:vAnchor="page" w:hAnchor="margin" w:y="347"/>
                    <w:jc w:val="center"/>
                    <w:rPr>
                      <w:b/>
                      <w:sz w:val="20"/>
                    </w:rPr>
                  </w:pPr>
                  <w:r w:rsidRPr="0028367D">
                    <w:rPr>
                      <w:b/>
                      <w:sz w:val="20"/>
                    </w:rPr>
                    <w:t>Cod CPV</w:t>
                  </w: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F694C" w:rsidRPr="0028367D" w:rsidRDefault="007F694C" w:rsidP="000037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F694C" w:rsidRPr="0028367D" w:rsidRDefault="007F694C" w:rsidP="000037EB">
                  <w:pPr>
                    <w:framePr w:hSpace="180" w:wrap="around" w:vAnchor="page" w:hAnchor="margin" w:y="347"/>
                    <w:jc w:val="center"/>
                    <w:rPr>
                      <w:b/>
                      <w:sz w:val="20"/>
                    </w:rPr>
                  </w:pPr>
                  <w:r w:rsidRPr="0028367D">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14:paraId="58381DB5" w14:textId="77777777" w:rsidR="007F694C" w:rsidRPr="0028367D" w:rsidRDefault="007F694C" w:rsidP="000037EB">
                  <w:pPr>
                    <w:framePr w:hSpace="180" w:wrap="around" w:vAnchor="page" w:hAnchor="margin" w:y="347"/>
                    <w:jc w:val="center"/>
                    <w:rPr>
                      <w:b/>
                      <w:sz w:val="20"/>
                    </w:rPr>
                  </w:pPr>
                  <w:r w:rsidRPr="0028367D">
                    <w:rPr>
                      <w:b/>
                      <w:sz w:val="20"/>
                    </w:rPr>
                    <w:t>Canti-tatea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F694C" w:rsidRPr="0028367D" w:rsidRDefault="007F694C" w:rsidP="000037EB">
                  <w:pPr>
                    <w:framePr w:hSpace="180" w:wrap="around" w:vAnchor="page" w:hAnchor="margin" w:y="347"/>
                    <w:jc w:val="center"/>
                    <w:rPr>
                      <w:b/>
                      <w:sz w:val="20"/>
                    </w:rPr>
                  </w:pPr>
                  <w:r w:rsidRPr="0028367D">
                    <w:rPr>
                      <w:b/>
                      <w:sz w:val="20"/>
                    </w:rPr>
                    <w:t>Preţ unitar (fără TVA)</w:t>
                  </w:r>
                </w:p>
              </w:tc>
              <w:tc>
                <w:tcPr>
                  <w:tcW w:w="99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F694C" w:rsidRPr="0028367D" w:rsidRDefault="007F694C" w:rsidP="000037EB">
                  <w:pPr>
                    <w:framePr w:hSpace="180" w:wrap="around" w:vAnchor="page" w:hAnchor="margin" w:y="347"/>
                    <w:jc w:val="center"/>
                    <w:rPr>
                      <w:b/>
                      <w:sz w:val="20"/>
                    </w:rPr>
                  </w:pPr>
                  <w:r w:rsidRPr="0028367D">
                    <w:rPr>
                      <w:b/>
                      <w:sz w:val="20"/>
                    </w:rPr>
                    <w:t>Preţ unitar (cu 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F694C" w:rsidRPr="0028367D" w:rsidRDefault="007F694C" w:rsidP="000037EB">
                  <w:pPr>
                    <w:framePr w:hSpace="180" w:wrap="around" w:vAnchor="page" w:hAnchor="margin" w:y="347"/>
                    <w:jc w:val="center"/>
                    <w:rPr>
                      <w:b/>
                      <w:sz w:val="20"/>
                    </w:rPr>
                  </w:pPr>
                  <w:r w:rsidRPr="0028367D">
                    <w:rPr>
                      <w:b/>
                      <w:sz w:val="20"/>
                    </w:rPr>
                    <w:t>Suma</w:t>
                  </w:r>
                </w:p>
                <w:p w14:paraId="241DE82A" w14:textId="77777777" w:rsidR="007F694C" w:rsidRPr="0028367D" w:rsidRDefault="007F694C" w:rsidP="000037EB">
                  <w:pPr>
                    <w:framePr w:hSpace="180" w:wrap="around" w:vAnchor="page" w:hAnchor="margin" w:y="347"/>
                    <w:jc w:val="center"/>
                    <w:rPr>
                      <w:b/>
                      <w:sz w:val="20"/>
                    </w:rPr>
                  </w:pPr>
                  <w:r w:rsidRPr="0028367D">
                    <w:rPr>
                      <w:b/>
                      <w:sz w:val="20"/>
                    </w:rPr>
                    <w:t>fără</w:t>
                  </w:r>
                </w:p>
                <w:p w14:paraId="2A606634" w14:textId="77777777" w:rsidR="007F694C" w:rsidRPr="0028367D" w:rsidRDefault="007F694C" w:rsidP="000037EB">
                  <w:pPr>
                    <w:framePr w:hSpace="180" w:wrap="around" w:vAnchor="page" w:hAnchor="margin" w:y="347"/>
                    <w:jc w:val="center"/>
                    <w:rPr>
                      <w:b/>
                      <w:sz w:val="20"/>
                    </w:rPr>
                  </w:pPr>
                  <w:r w:rsidRPr="0028367D">
                    <w:rPr>
                      <w:b/>
                      <w:sz w:val="20"/>
                    </w:rPr>
                    <w:t>TVA</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F694C" w:rsidRPr="0028367D" w:rsidRDefault="007F694C" w:rsidP="000037EB">
                  <w:pPr>
                    <w:framePr w:hSpace="180" w:wrap="around" w:vAnchor="page" w:hAnchor="margin" w:y="347"/>
                    <w:jc w:val="center"/>
                    <w:rPr>
                      <w:b/>
                      <w:sz w:val="20"/>
                    </w:rPr>
                  </w:pPr>
                  <w:r w:rsidRPr="0028367D">
                    <w:rPr>
                      <w:b/>
                      <w:sz w:val="20"/>
                    </w:rPr>
                    <w:t>Suma</w:t>
                  </w:r>
                </w:p>
                <w:p w14:paraId="0D6E9C91" w14:textId="77777777" w:rsidR="007F694C" w:rsidRPr="0028367D" w:rsidRDefault="007F694C" w:rsidP="000037EB">
                  <w:pPr>
                    <w:framePr w:hSpace="180" w:wrap="around" w:vAnchor="page" w:hAnchor="margin" w:y="347"/>
                    <w:jc w:val="center"/>
                    <w:rPr>
                      <w:b/>
                      <w:sz w:val="20"/>
                    </w:rPr>
                  </w:pPr>
                  <w:r w:rsidRPr="0028367D">
                    <w:rPr>
                      <w:b/>
                      <w:sz w:val="20"/>
                    </w:rPr>
                    <w:t>cu TVA</w:t>
                  </w:r>
                </w:p>
              </w:tc>
              <w:tc>
                <w:tcPr>
                  <w:tcW w:w="1639" w:type="dxa"/>
                  <w:gridSpan w:val="3"/>
                  <w:tcBorders>
                    <w:top w:val="single" w:sz="4" w:space="0" w:color="auto"/>
                    <w:left w:val="single" w:sz="4" w:space="0" w:color="auto"/>
                    <w:bottom w:val="single" w:sz="4" w:space="0" w:color="auto"/>
                    <w:right w:val="single" w:sz="4" w:space="0" w:color="auto"/>
                  </w:tcBorders>
                </w:tcPr>
                <w:p w14:paraId="6779126F" w14:textId="77777777" w:rsidR="007F694C" w:rsidRPr="0028367D" w:rsidRDefault="007F694C" w:rsidP="000037EB">
                  <w:pPr>
                    <w:framePr w:hSpace="180" w:wrap="around" w:vAnchor="page" w:hAnchor="margin" w:y="347"/>
                    <w:jc w:val="center"/>
                    <w:rPr>
                      <w:b/>
                      <w:sz w:val="20"/>
                      <w:szCs w:val="28"/>
                    </w:rPr>
                  </w:pPr>
                  <w:r w:rsidRPr="0028367D">
                    <w:rPr>
                      <w:b/>
                      <w:sz w:val="20"/>
                      <w:szCs w:val="28"/>
                    </w:rPr>
                    <w:t xml:space="preserve">Termenul de </w:t>
                  </w:r>
                </w:p>
                <w:p w14:paraId="2AC50929" w14:textId="09F41CD1" w:rsidR="007F694C" w:rsidRPr="0028367D" w:rsidRDefault="007F694C" w:rsidP="000037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7F694C" w:rsidRPr="006C1FA2" w:rsidRDefault="007F694C" w:rsidP="000037EB">
                  <w:pPr>
                    <w:framePr w:hSpace="180" w:wrap="around" w:vAnchor="page" w:hAnchor="margin" w:y="347"/>
                    <w:rPr>
                      <w:b/>
                      <w:sz w:val="20"/>
                      <w:szCs w:val="28"/>
                    </w:rPr>
                  </w:pPr>
                  <w:r w:rsidRPr="0028367D">
                    <w:rPr>
                      <w:b/>
                      <w:sz w:val="20"/>
                      <w:szCs w:val="28"/>
                    </w:rPr>
                    <w:t>Clasificație bugetară (IBAN)</w:t>
                  </w:r>
                </w:p>
              </w:tc>
              <w:tc>
                <w:tcPr>
                  <w:tcW w:w="1134" w:type="dxa"/>
                  <w:gridSpan w:val="3"/>
                  <w:tcBorders>
                    <w:top w:val="single" w:sz="4" w:space="0" w:color="auto"/>
                    <w:left w:val="single" w:sz="4" w:space="0" w:color="auto"/>
                    <w:bottom w:val="single" w:sz="4" w:space="0" w:color="auto"/>
                    <w:right w:val="single" w:sz="4" w:space="0" w:color="auto"/>
                  </w:tcBorders>
                </w:tcPr>
                <w:p w14:paraId="4F51D2E5" w14:textId="77777777" w:rsidR="007F694C" w:rsidRDefault="007F694C" w:rsidP="000037EB">
                  <w:pPr>
                    <w:framePr w:hSpace="180" w:wrap="around" w:vAnchor="page" w:hAnchor="margin" w:y="347"/>
                    <w:jc w:val="center"/>
                    <w:rPr>
                      <w:b/>
                      <w:sz w:val="20"/>
                      <w:szCs w:val="28"/>
                    </w:rPr>
                  </w:pPr>
                  <w:r>
                    <w:rPr>
                      <w:b/>
                      <w:sz w:val="20"/>
                      <w:szCs w:val="28"/>
                    </w:rPr>
                    <w:t>Discount</w:t>
                  </w:r>
                </w:p>
                <w:p w14:paraId="2B27F9A0" w14:textId="11148C43" w:rsidR="007F694C" w:rsidRPr="0028367D" w:rsidRDefault="007F694C" w:rsidP="000037EB">
                  <w:pPr>
                    <w:framePr w:hSpace="180" w:wrap="around" w:vAnchor="page" w:hAnchor="margin" w:y="347"/>
                    <w:jc w:val="center"/>
                    <w:rPr>
                      <w:b/>
                      <w:sz w:val="20"/>
                      <w:szCs w:val="28"/>
                    </w:rPr>
                  </w:pPr>
                  <w:r>
                    <w:rPr>
                      <w:b/>
                      <w:sz w:val="20"/>
                      <w:szCs w:val="28"/>
                    </w:rPr>
                    <w:t>%</w:t>
                  </w:r>
                </w:p>
              </w:tc>
            </w:tr>
            <w:tr w:rsidR="007F694C" w:rsidRPr="006C1FA2" w14:paraId="4256B2EE" w14:textId="37A0339C" w:rsidTr="00CE06B7">
              <w:trPr>
                <w:gridAfter w:val="2"/>
                <w:wAfter w:w="289" w:type="dxa"/>
                <w:trHeight w:val="28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F694C" w:rsidRPr="0028367D" w:rsidRDefault="007F694C" w:rsidP="000037EB">
                  <w:pPr>
                    <w:framePr w:hSpace="180" w:wrap="around" w:vAnchor="page" w:hAnchor="margin" w:y="347"/>
                    <w:jc w:val="center"/>
                    <w:rPr>
                      <w:sz w:val="20"/>
                    </w:rPr>
                  </w:pPr>
                  <w:r w:rsidRPr="0028367D">
                    <w:rPr>
                      <w:sz w:val="20"/>
                    </w:rPr>
                    <w:t>1</w:t>
                  </w: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F694C" w:rsidRPr="0028367D" w:rsidRDefault="007F694C" w:rsidP="000037E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F694C" w:rsidRPr="0028367D" w:rsidRDefault="007F694C" w:rsidP="000037EB">
                  <w:pPr>
                    <w:framePr w:hSpace="180" w:wrap="around" w:vAnchor="page" w:hAnchor="margin" w:y="347"/>
                    <w:jc w:val="center"/>
                    <w:rPr>
                      <w:sz w:val="20"/>
                    </w:rPr>
                  </w:pPr>
                  <w:r w:rsidRPr="0028367D">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F694C" w:rsidRPr="0028367D" w:rsidRDefault="007F694C" w:rsidP="000037EB">
                  <w:pPr>
                    <w:framePr w:hSpace="180" w:wrap="around" w:vAnchor="page" w:hAnchor="margin" w:y="347"/>
                    <w:jc w:val="center"/>
                    <w:rPr>
                      <w:sz w:val="20"/>
                    </w:rPr>
                  </w:pPr>
                  <w:r w:rsidRPr="0028367D">
                    <w:rPr>
                      <w:sz w:val="20"/>
                    </w:rPr>
                    <w:t>4</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F694C" w:rsidRPr="0028367D" w:rsidRDefault="007F694C" w:rsidP="000037EB">
                  <w:pPr>
                    <w:framePr w:hSpace="180" w:wrap="around" w:vAnchor="page" w:hAnchor="margin" w:y="347"/>
                    <w:jc w:val="center"/>
                    <w:rPr>
                      <w:sz w:val="20"/>
                    </w:rPr>
                  </w:pPr>
                  <w:r w:rsidRPr="0028367D">
                    <w:rPr>
                      <w:sz w:val="20"/>
                    </w:rPr>
                    <w:t>5</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F694C" w:rsidRPr="0028367D" w:rsidRDefault="007F694C" w:rsidP="000037EB">
                  <w:pPr>
                    <w:framePr w:hSpace="180" w:wrap="around" w:vAnchor="page" w:hAnchor="margin" w:y="347"/>
                    <w:jc w:val="center"/>
                    <w:rPr>
                      <w:sz w:val="20"/>
                    </w:rPr>
                  </w:pPr>
                  <w:r w:rsidRPr="0028367D">
                    <w:rPr>
                      <w:sz w:val="20"/>
                    </w:rPr>
                    <w:t>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F694C" w:rsidRPr="0028367D" w:rsidRDefault="007F694C" w:rsidP="000037EB">
                  <w:pPr>
                    <w:framePr w:hSpace="180" w:wrap="around" w:vAnchor="page" w:hAnchor="margin" w:y="347"/>
                    <w:jc w:val="center"/>
                    <w:rPr>
                      <w:sz w:val="20"/>
                    </w:rPr>
                  </w:pPr>
                  <w:r w:rsidRPr="0028367D">
                    <w:rPr>
                      <w:sz w:val="20"/>
                    </w:rPr>
                    <w:t>7</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F694C" w:rsidRPr="0028367D" w:rsidRDefault="007F694C" w:rsidP="000037EB">
                  <w:pPr>
                    <w:framePr w:hSpace="180" w:wrap="around" w:vAnchor="page" w:hAnchor="margin" w:y="347"/>
                    <w:jc w:val="center"/>
                    <w:rPr>
                      <w:sz w:val="20"/>
                    </w:rPr>
                  </w:pPr>
                  <w:r w:rsidRPr="0028367D">
                    <w:rPr>
                      <w:sz w:val="20"/>
                    </w:rPr>
                    <w:t>8</w:t>
                  </w:r>
                </w:p>
              </w:tc>
              <w:tc>
                <w:tcPr>
                  <w:tcW w:w="1639" w:type="dxa"/>
                  <w:gridSpan w:val="3"/>
                  <w:tcBorders>
                    <w:top w:val="single" w:sz="4" w:space="0" w:color="auto"/>
                    <w:left w:val="single" w:sz="4" w:space="0" w:color="auto"/>
                    <w:bottom w:val="single" w:sz="4" w:space="0" w:color="auto"/>
                    <w:right w:val="single" w:sz="4" w:space="0" w:color="auto"/>
                  </w:tcBorders>
                </w:tcPr>
                <w:p w14:paraId="04D9EA1E" w14:textId="77777777" w:rsidR="007F694C" w:rsidRPr="0028367D" w:rsidRDefault="007F694C" w:rsidP="000037EB">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7F694C" w:rsidRPr="006C1FA2" w:rsidRDefault="007F694C" w:rsidP="000037EB">
                  <w:pPr>
                    <w:framePr w:hSpace="180" w:wrap="around" w:vAnchor="page" w:hAnchor="margin" w:y="347"/>
                    <w:jc w:val="center"/>
                    <w:rPr>
                      <w:sz w:val="20"/>
                    </w:rPr>
                  </w:pPr>
                  <w:r>
                    <w:rPr>
                      <w:sz w:val="20"/>
                    </w:rPr>
                    <w:t>10</w:t>
                  </w:r>
                </w:p>
              </w:tc>
              <w:tc>
                <w:tcPr>
                  <w:tcW w:w="1134" w:type="dxa"/>
                  <w:gridSpan w:val="3"/>
                  <w:tcBorders>
                    <w:top w:val="single" w:sz="4" w:space="0" w:color="auto"/>
                    <w:left w:val="single" w:sz="4" w:space="0" w:color="auto"/>
                    <w:bottom w:val="single" w:sz="4" w:space="0" w:color="auto"/>
                    <w:right w:val="single" w:sz="4" w:space="0" w:color="auto"/>
                  </w:tcBorders>
                </w:tcPr>
                <w:p w14:paraId="17E8C243" w14:textId="5B879242" w:rsidR="007F694C" w:rsidRDefault="007F694C" w:rsidP="000037EB">
                  <w:pPr>
                    <w:framePr w:hSpace="180" w:wrap="around" w:vAnchor="page" w:hAnchor="margin" w:y="347"/>
                    <w:jc w:val="center"/>
                    <w:rPr>
                      <w:sz w:val="20"/>
                    </w:rPr>
                  </w:pPr>
                  <w:r>
                    <w:rPr>
                      <w:sz w:val="20"/>
                    </w:rPr>
                    <w:t>11</w:t>
                  </w:r>
                </w:p>
              </w:tc>
            </w:tr>
            <w:tr w:rsidR="007F694C" w:rsidRPr="006C1FA2" w14:paraId="3CF9D0E5" w14:textId="57714EF8" w:rsidTr="00CE06B7">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F694C" w:rsidRPr="0028367D" w:rsidRDefault="007F694C" w:rsidP="000037EB">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472A5AC" w:rsidR="007F694C" w:rsidRPr="00154DF8" w:rsidRDefault="007F694C" w:rsidP="000037EB">
                  <w:pPr>
                    <w:framePr w:hSpace="180" w:wrap="around" w:vAnchor="page" w:hAnchor="margin" w:y="347"/>
                    <w:rPr>
                      <w:b/>
                      <w:sz w:val="20"/>
                      <w:szCs w:val="20"/>
                    </w:rPr>
                  </w:pPr>
                  <w:r w:rsidRPr="00154DF8">
                    <w:rPr>
                      <w:b/>
                      <w:noProof w:val="0"/>
                      <w:sz w:val="20"/>
                      <w:szCs w:val="20"/>
                      <w:highlight w:val="yellow"/>
                      <w:lang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F694C" w:rsidRPr="0028367D" w:rsidRDefault="007F694C" w:rsidP="000037EB">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F694C" w:rsidRPr="0028367D" w:rsidRDefault="007F694C" w:rsidP="000037E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F694C" w:rsidRPr="0028367D" w:rsidRDefault="007F694C" w:rsidP="000037EB">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F694C" w:rsidRPr="0028367D" w:rsidRDefault="007F694C" w:rsidP="000037E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F694C" w:rsidRPr="0028367D" w:rsidRDefault="007F694C" w:rsidP="000037EB">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F694C" w:rsidRPr="0028367D" w:rsidRDefault="007F694C" w:rsidP="000037EB">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0AD3F91D" w14:textId="77777777" w:rsidR="007F694C" w:rsidRPr="0028367D" w:rsidRDefault="007F694C" w:rsidP="000037E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7F694C" w:rsidRPr="006C1FA2" w:rsidRDefault="007F694C" w:rsidP="000037EB">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30EF56A3" w14:textId="77777777" w:rsidR="007F694C" w:rsidRPr="006C1FA2" w:rsidRDefault="007F694C" w:rsidP="000037EB">
                  <w:pPr>
                    <w:framePr w:hSpace="180" w:wrap="around" w:vAnchor="page" w:hAnchor="margin" w:y="347"/>
                    <w:rPr>
                      <w:sz w:val="20"/>
                    </w:rPr>
                  </w:pPr>
                </w:p>
              </w:tc>
            </w:tr>
            <w:tr w:rsidR="007F694C" w:rsidRPr="006C1FA2" w14:paraId="4883C2AC" w14:textId="77777777" w:rsidTr="00A85F2E">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78C71F9B" w14:textId="77777777" w:rsidR="007F694C" w:rsidRPr="0028367D" w:rsidRDefault="007F694C" w:rsidP="000037EB">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9CC63" w14:textId="77777777" w:rsidR="00682559" w:rsidRPr="00154DF8" w:rsidRDefault="00682559" w:rsidP="000037EB">
                  <w:pPr>
                    <w:framePr w:hSpace="180" w:wrap="around" w:vAnchor="page" w:hAnchor="margin" w:y="347"/>
                    <w:shd w:val="clear" w:color="auto" w:fill="FFFFFF" w:themeFill="background1"/>
                    <w:spacing w:before="120"/>
                    <w:rPr>
                      <w:sz w:val="20"/>
                      <w:szCs w:val="20"/>
                    </w:rPr>
                  </w:pPr>
                  <w:r w:rsidRPr="00154DF8">
                    <w:rPr>
                      <w:sz w:val="20"/>
                      <w:szCs w:val="20"/>
                    </w:rPr>
                    <w:t>Servicii de proiectare :”</w:t>
                  </w:r>
                </w:p>
                <w:p w14:paraId="2872A91D" w14:textId="77777777" w:rsidR="00682559" w:rsidRPr="00154DF8" w:rsidRDefault="00682559" w:rsidP="000037EB">
                  <w:pPr>
                    <w:framePr w:hSpace="180" w:wrap="around" w:vAnchor="page" w:hAnchor="margin" w:y="347"/>
                    <w:shd w:val="clear" w:color="auto" w:fill="FFFFFF" w:themeFill="background1"/>
                    <w:spacing w:before="120"/>
                    <w:rPr>
                      <w:sz w:val="20"/>
                      <w:szCs w:val="20"/>
                    </w:rPr>
                  </w:pPr>
                  <w:r w:rsidRPr="00154DF8">
                    <w:rPr>
                      <w:sz w:val="20"/>
                      <w:szCs w:val="20"/>
                    </w:rPr>
                    <w:t>-construcția străzilor cu</w:t>
                  </w:r>
                </w:p>
                <w:p w14:paraId="51CE8B63" w14:textId="77777777" w:rsidR="00682559" w:rsidRPr="00154DF8" w:rsidRDefault="00682559" w:rsidP="000037EB">
                  <w:pPr>
                    <w:framePr w:hSpace="180" w:wrap="around" w:vAnchor="page" w:hAnchor="margin" w:y="347"/>
                    <w:shd w:val="clear" w:color="auto" w:fill="FFFFFF" w:themeFill="background1"/>
                    <w:spacing w:before="120"/>
                    <w:rPr>
                      <w:sz w:val="20"/>
                      <w:szCs w:val="20"/>
                    </w:rPr>
                  </w:pPr>
                  <w:r w:rsidRPr="00154DF8">
                    <w:rPr>
                      <w:sz w:val="20"/>
                      <w:szCs w:val="20"/>
                    </w:rPr>
                    <w:t>îmbrăcăminte din betonasfaltic;</w:t>
                  </w:r>
                </w:p>
                <w:p w14:paraId="7BC6243C" w14:textId="77777777" w:rsidR="00682559" w:rsidRPr="00154DF8" w:rsidRDefault="00682559" w:rsidP="000037EB">
                  <w:pPr>
                    <w:framePr w:hSpace="180" w:wrap="around" w:vAnchor="page" w:hAnchor="margin" w:y="347"/>
                    <w:shd w:val="clear" w:color="auto" w:fill="FFFFFF" w:themeFill="background1"/>
                    <w:spacing w:before="120"/>
                    <w:rPr>
                      <w:sz w:val="20"/>
                      <w:szCs w:val="20"/>
                    </w:rPr>
                  </w:pPr>
                  <w:r w:rsidRPr="00154DF8">
                    <w:rPr>
                      <w:sz w:val="20"/>
                      <w:szCs w:val="20"/>
                    </w:rPr>
                    <w:t>-proiectarea marcajului rutier cu indicatoare</w:t>
                  </w:r>
                </w:p>
                <w:p w14:paraId="7B6918BD" w14:textId="77777777" w:rsidR="00682559" w:rsidRPr="00154DF8" w:rsidRDefault="00682559" w:rsidP="000037EB">
                  <w:pPr>
                    <w:framePr w:hSpace="180" w:wrap="around" w:vAnchor="page" w:hAnchor="margin" w:y="347"/>
                    <w:shd w:val="clear" w:color="auto" w:fill="FFFFFF" w:themeFill="background1"/>
                    <w:spacing w:before="120"/>
                    <w:rPr>
                      <w:sz w:val="20"/>
                      <w:szCs w:val="20"/>
                    </w:rPr>
                  </w:pPr>
                  <w:r w:rsidRPr="00154DF8">
                    <w:rPr>
                      <w:sz w:val="20"/>
                      <w:szCs w:val="20"/>
                    </w:rPr>
                    <w:t>necesare pentru siguranța traficului;</w:t>
                  </w:r>
                </w:p>
                <w:p w14:paraId="09E7101C" w14:textId="77777777" w:rsidR="00682559" w:rsidRPr="00154DF8" w:rsidRDefault="00682559" w:rsidP="000037EB">
                  <w:pPr>
                    <w:framePr w:hSpace="180" w:wrap="around" w:vAnchor="page" w:hAnchor="margin" w:y="347"/>
                    <w:shd w:val="clear" w:color="auto" w:fill="FFFFFF" w:themeFill="background1"/>
                    <w:spacing w:before="120"/>
                    <w:rPr>
                      <w:sz w:val="20"/>
                      <w:szCs w:val="20"/>
                    </w:rPr>
                  </w:pPr>
                  <w:r w:rsidRPr="00154DF8">
                    <w:rPr>
                      <w:sz w:val="20"/>
                      <w:szCs w:val="20"/>
                    </w:rPr>
                    <w:t>- proiectarea constrcuției sistemului de captare a</w:t>
                  </w:r>
                </w:p>
                <w:p w14:paraId="0061C8FC" w14:textId="77777777" w:rsidR="00682559" w:rsidRPr="00154DF8" w:rsidRDefault="00682559" w:rsidP="000037EB">
                  <w:pPr>
                    <w:framePr w:hSpace="180" w:wrap="around" w:vAnchor="page" w:hAnchor="margin" w:y="347"/>
                    <w:shd w:val="clear" w:color="auto" w:fill="FFFFFF" w:themeFill="background1"/>
                    <w:spacing w:before="120"/>
                    <w:rPr>
                      <w:sz w:val="20"/>
                      <w:szCs w:val="20"/>
                    </w:rPr>
                  </w:pPr>
                  <w:r w:rsidRPr="00154DF8">
                    <w:rPr>
                      <w:sz w:val="20"/>
                      <w:szCs w:val="20"/>
                    </w:rPr>
                    <w:t>apelor pluviale;</w:t>
                  </w:r>
                </w:p>
                <w:p w14:paraId="4268119C" w14:textId="77777777" w:rsidR="00682559" w:rsidRPr="00154DF8" w:rsidRDefault="00682559" w:rsidP="000037EB">
                  <w:pPr>
                    <w:framePr w:hSpace="180" w:wrap="around" w:vAnchor="page" w:hAnchor="margin" w:y="347"/>
                    <w:shd w:val="clear" w:color="auto" w:fill="FFFFFF" w:themeFill="background1"/>
                    <w:spacing w:before="120"/>
                    <w:rPr>
                      <w:sz w:val="20"/>
                      <w:szCs w:val="20"/>
                    </w:rPr>
                  </w:pPr>
                  <w:r w:rsidRPr="00154DF8">
                    <w:rPr>
                      <w:sz w:val="20"/>
                      <w:szCs w:val="20"/>
                    </w:rPr>
                    <w:lastRenderedPageBreak/>
                    <w:t>-proiectarea construcției trotuarelor din sec. Vatamaneasa or. Călărași;</w:t>
                  </w:r>
                </w:p>
                <w:p w14:paraId="2D787201" w14:textId="77777777" w:rsidR="00682559" w:rsidRPr="00154DF8" w:rsidRDefault="00682559" w:rsidP="000037EB">
                  <w:pPr>
                    <w:framePr w:hSpace="180" w:wrap="around" w:vAnchor="page" w:hAnchor="margin" w:y="347"/>
                    <w:shd w:val="clear" w:color="auto" w:fill="FFFFFF" w:themeFill="background1"/>
                    <w:spacing w:before="120"/>
                    <w:rPr>
                      <w:sz w:val="20"/>
                      <w:szCs w:val="20"/>
                    </w:rPr>
                  </w:pPr>
                  <w:r w:rsidRPr="00154DF8">
                    <w:rPr>
                      <w:sz w:val="20"/>
                      <w:szCs w:val="20"/>
                    </w:rPr>
                    <w:t>-proiectarea terenului de joaca pentru copii”</w:t>
                  </w:r>
                </w:p>
                <w:p w14:paraId="0A147366" w14:textId="1E03D186" w:rsidR="007F694C" w:rsidRPr="00154DF8" w:rsidRDefault="007F694C" w:rsidP="000037EB">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BCDB8" w14:textId="6CC98924" w:rsidR="007F694C" w:rsidRPr="0028367D" w:rsidRDefault="007F694C" w:rsidP="000037EB">
                  <w:pPr>
                    <w:framePr w:hSpace="180" w:wrap="around" w:vAnchor="page" w:hAnchor="margin" w:y="347"/>
                    <w:rPr>
                      <w:sz w:val="20"/>
                    </w:rPr>
                  </w:pPr>
                  <w:r>
                    <w:rPr>
                      <w:sz w:val="20"/>
                    </w:rPr>
                    <w:lastRenderedPageBreak/>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6D2FF87D" w14:textId="50185A21" w:rsidR="007F694C" w:rsidRPr="0028367D" w:rsidRDefault="007F694C" w:rsidP="000037EB">
                  <w:pPr>
                    <w:framePr w:hSpace="180" w:wrap="around" w:vAnchor="page" w:hAnchor="margin" w:y="347"/>
                    <w:rPr>
                      <w:sz w:val="20"/>
                    </w:rPr>
                  </w:pPr>
                  <w:r>
                    <w:rPr>
                      <w:sz w:val="20"/>
                      <w:szCs w:val="20"/>
                    </w:rPr>
                    <w:t>Conform caietului de sarcini</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5CBBC9" w14:textId="77777777" w:rsidR="007F694C" w:rsidRPr="0028367D" w:rsidRDefault="007F694C" w:rsidP="000037EB">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49CE8E8" w14:textId="77777777" w:rsidR="007F694C" w:rsidRPr="0028367D" w:rsidRDefault="007F694C" w:rsidP="000037E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29FF2C9" w14:textId="77777777" w:rsidR="007F694C" w:rsidRPr="0028367D" w:rsidRDefault="007F694C" w:rsidP="000037EB">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D31CF13" w14:textId="77777777" w:rsidR="007F694C" w:rsidRPr="0028367D" w:rsidRDefault="007F694C" w:rsidP="000037EB">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2AE205BD" w14:textId="75441EED" w:rsidR="007F694C" w:rsidRPr="0028367D" w:rsidRDefault="00A104D5" w:rsidP="000037EB">
                  <w:pPr>
                    <w:framePr w:hSpace="180" w:wrap="around" w:vAnchor="page" w:hAnchor="margin" w:y="347"/>
                    <w:rPr>
                      <w:sz w:val="20"/>
                    </w:rPr>
                  </w:pPr>
                  <w:r>
                    <w:t>9</w:t>
                  </w:r>
                  <w:r w:rsidR="00682559">
                    <w:t>0</w:t>
                  </w:r>
                  <w:r w:rsidR="0074361F">
                    <w:t xml:space="preserve"> </w:t>
                  </w:r>
                  <w:r w:rsidR="00197DCC">
                    <w:t xml:space="preserve">zile calendaristice </w:t>
                  </w:r>
                  <w:r w:rsidR="007F694C">
                    <w:t xml:space="preserve"> de la înregistrare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02E4A0" w14:textId="5FBC1DAF" w:rsidR="007F694C" w:rsidRPr="006C1FA2" w:rsidRDefault="00A85F2E" w:rsidP="000037EB">
                  <w:pPr>
                    <w:framePr w:hSpace="180" w:wrap="around" w:vAnchor="page" w:hAnchor="margin" w:y="347"/>
                    <w:rPr>
                      <w:sz w:val="20"/>
                    </w:rPr>
                  </w:pPr>
                  <w:r>
                    <w:rPr>
                      <w:sz w:val="20"/>
                    </w:rPr>
                    <w:t>MD32TRPDBH20000001110700</w:t>
                  </w:r>
                </w:p>
              </w:tc>
              <w:tc>
                <w:tcPr>
                  <w:tcW w:w="1134" w:type="dxa"/>
                  <w:gridSpan w:val="3"/>
                  <w:tcBorders>
                    <w:top w:val="single" w:sz="4" w:space="0" w:color="auto"/>
                    <w:left w:val="single" w:sz="4" w:space="0" w:color="auto"/>
                    <w:bottom w:val="single" w:sz="4" w:space="0" w:color="auto"/>
                    <w:right w:val="single" w:sz="4" w:space="0" w:color="auto"/>
                  </w:tcBorders>
                </w:tcPr>
                <w:p w14:paraId="5609941B" w14:textId="77777777" w:rsidR="007F694C" w:rsidRPr="006C1FA2" w:rsidRDefault="007F694C" w:rsidP="000037EB">
                  <w:pPr>
                    <w:framePr w:hSpace="180" w:wrap="around" w:vAnchor="page" w:hAnchor="margin" w:y="347"/>
                    <w:rPr>
                      <w:sz w:val="20"/>
                    </w:rPr>
                  </w:pPr>
                </w:p>
              </w:tc>
            </w:tr>
            <w:tr w:rsidR="007F694C" w:rsidRPr="006C1FA2" w14:paraId="7DAB6F86" w14:textId="77777777" w:rsidTr="00CE06B7">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7491041" w14:textId="77777777" w:rsidR="007F694C" w:rsidRPr="0028367D" w:rsidRDefault="007F694C" w:rsidP="000037EB">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16B80" w14:textId="1D72ED3E" w:rsidR="007F694C" w:rsidRPr="00154DF8" w:rsidRDefault="007F694C" w:rsidP="000037EB">
                  <w:pPr>
                    <w:framePr w:hSpace="180" w:wrap="around" w:vAnchor="page" w:hAnchor="margin" w:y="347"/>
                    <w:rPr>
                      <w:sz w:val="20"/>
                      <w:szCs w:val="20"/>
                    </w:rPr>
                  </w:pPr>
                  <w:r w:rsidRPr="00154DF8">
                    <w:rPr>
                      <w:b/>
                      <w:noProof w:val="0"/>
                      <w:sz w:val="20"/>
                      <w:szCs w:val="20"/>
                      <w:highlight w:val="yellow"/>
                      <w:lang w:eastAsia="ru-RU"/>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85D7D4" w14:textId="77777777" w:rsidR="007F694C" w:rsidRPr="0028367D" w:rsidRDefault="007F694C" w:rsidP="000037EB">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7B5C10C" w14:textId="77777777" w:rsidR="007F694C" w:rsidRPr="0028367D" w:rsidRDefault="007F694C" w:rsidP="000037E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BBCBD1" w14:textId="77777777" w:rsidR="007F694C" w:rsidRPr="0028367D" w:rsidRDefault="007F694C" w:rsidP="000037EB">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986DE54" w14:textId="77777777" w:rsidR="007F694C" w:rsidRPr="0028367D" w:rsidRDefault="007F694C" w:rsidP="000037E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60C0857" w14:textId="77777777" w:rsidR="007F694C" w:rsidRPr="0028367D" w:rsidRDefault="007F694C" w:rsidP="000037EB">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6A8EAE9" w14:textId="77777777" w:rsidR="007F694C" w:rsidRPr="0028367D" w:rsidRDefault="007F694C" w:rsidP="000037EB">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4948EFC5" w14:textId="77777777" w:rsidR="007F694C" w:rsidRPr="0028367D" w:rsidRDefault="007F694C" w:rsidP="000037E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E232D9D" w14:textId="77777777" w:rsidR="007F694C" w:rsidRPr="006C1FA2" w:rsidRDefault="007F694C" w:rsidP="000037EB">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769999BA" w14:textId="77777777" w:rsidR="007F694C" w:rsidRPr="006C1FA2" w:rsidRDefault="007F694C" w:rsidP="000037EB">
                  <w:pPr>
                    <w:framePr w:hSpace="180" w:wrap="around" w:vAnchor="page" w:hAnchor="margin" w:y="347"/>
                    <w:rPr>
                      <w:sz w:val="20"/>
                    </w:rPr>
                  </w:pPr>
                </w:p>
              </w:tc>
            </w:tr>
            <w:tr w:rsidR="00296EF5" w:rsidRPr="006C1FA2" w14:paraId="2F245B82" w14:textId="77777777" w:rsidTr="00A85F2E">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0804253D" w14:textId="77777777" w:rsidR="00296EF5" w:rsidRPr="0028367D" w:rsidRDefault="00296EF5" w:rsidP="000037EB">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D1BBB" w14:textId="0EB9BB59" w:rsidR="00682559" w:rsidRPr="00154DF8" w:rsidRDefault="00682559" w:rsidP="000037EB">
                  <w:pPr>
                    <w:framePr w:hSpace="180" w:wrap="around" w:vAnchor="page" w:hAnchor="margin" w:y="347"/>
                    <w:shd w:val="clear" w:color="auto" w:fill="FFFFFF" w:themeFill="background1"/>
                    <w:spacing w:before="120"/>
                    <w:rPr>
                      <w:sz w:val="20"/>
                      <w:szCs w:val="20"/>
                    </w:rPr>
                  </w:pPr>
                  <w:r w:rsidRPr="00154DF8">
                    <w:rPr>
                      <w:sz w:val="20"/>
                      <w:szCs w:val="20"/>
                    </w:rPr>
                    <w:t>Servicii de proiectare ”Sisteme de scurgere a apei pluviale de pe strada T.Ciorbă și reabilitarea</w:t>
                  </w:r>
                </w:p>
                <w:p w14:paraId="22153B00" w14:textId="0A2DA5DC" w:rsidR="00296EF5" w:rsidRPr="00154DF8" w:rsidRDefault="00682559" w:rsidP="000037EB">
                  <w:pPr>
                    <w:framePr w:hSpace="180" w:wrap="around" w:vAnchor="page" w:hAnchor="margin" w:y="347"/>
                    <w:rPr>
                      <w:noProof w:val="0"/>
                      <w:sz w:val="20"/>
                      <w:szCs w:val="20"/>
                      <w:u w:val="single"/>
                      <w:shd w:val="clear" w:color="auto" w:fill="FFFFFF" w:themeFill="background1"/>
                      <w:lang w:eastAsia="ru-RU"/>
                    </w:rPr>
                  </w:pPr>
                  <w:r w:rsidRPr="00154DF8">
                    <w:rPr>
                      <w:sz w:val="20"/>
                      <w:szCs w:val="20"/>
                    </w:rPr>
                    <w:t>sectorului deteriorat în urma constrcuției rigoliei”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853E6D" w14:textId="428D8932" w:rsidR="00296EF5" w:rsidRDefault="00296EF5" w:rsidP="000037EB">
                  <w:pPr>
                    <w:framePr w:hSpace="180" w:wrap="around" w:vAnchor="page" w:hAnchor="margin" w:y="347"/>
                    <w:rPr>
                      <w:sz w:val="20"/>
                    </w:rPr>
                  </w:pPr>
                  <w:r>
                    <w:rPr>
                      <w:sz w:val="20"/>
                    </w:rPr>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9B8A3C1" w14:textId="4AD52B9D" w:rsidR="00296EF5" w:rsidRDefault="00296EF5" w:rsidP="000037EB">
                  <w:pPr>
                    <w:framePr w:hSpace="180" w:wrap="around" w:vAnchor="page" w:hAnchor="margin" w:y="347"/>
                    <w:rPr>
                      <w:sz w:val="20"/>
                      <w:szCs w:val="20"/>
                    </w:rPr>
                  </w:pPr>
                  <w:r>
                    <w:rPr>
                      <w:sz w:val="20"/>
                      <w:szCs w:val="20"/>
                    </w:rPr>
                    <w:t>Conform caietului de sarcini</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B6EF9E1" w14:textId="77777777" w:rsidR="00296EF5" w:rsidRPr="0028367D" w:rsidRDefault="00296EF5" w:rsidP="000037EB">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B75139D" w14:textId="77777777" w:rsidR="00296EF5" w:rsidRPr="0028367D" w:rsidRDefault="00296EF5" w:rsidP="000037E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57E56EF" w14:textId="77777777" w:rsidR="00296EF5" w:rsidRPr="0028367D" w:rsidRDefault="00296EF5" w:rsidP="000037EB">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AD9F40D" w14:textId="77777777" w:rsidR="00296EF5" w:rsidRPr="0028367D" w:rsidRDefault="00296EF5" w:rsidP="000037EB">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46747FC6" w14:textId="0685B37B" w:rsidR="00296EF5" w:rsidRDefault="00A104D5" w:rsidP="000037EB">
                  <w:pPr>
                    <w:framePr w:hSpace="180" w:wrap="around" w:vAnchor="page" w:hAnchor="margin" w:y="347"/>
                  </w:pPr>
                  <w:r>
                    <w:t>9</w:t>
                  </w:r>
                  <w:r w:rsidR="0074361F">
                    <w:t>0 zile calendaristice  de la înregistrare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7E569BE1" w14:textId="5A9C7021" w:rsidR="00296EF5" w:rsidRDefault="00A85F2E" w:rsidP="000037EB">
                  <w:pPr>
                    <w:framePr w:hSpace="180" w:wrap="around" w:vAnchor="page" w:hAnchor="margin" w:y="347"/>
                    <w:rPr>
                      <w:sz w:val="20"/>
                    </w:rPr>
                  </w:pPr>
                  <w:r>
                    <w:rPr>
                      <w:sz w:val="20"/>
                    </w:rPr>
                    <w:t>MD32TRPDBH20000001110700</w:t>
                  </w:r>
                </w:p>
              </w:tc>
              <w:tc>
                <w:tcPr>
                  <w:tcW w:w="1134" w:type="dxa"/>
                  <w:gridSpan w:val="3"/>
                  <w:tcBorders>
                    <w:top w:val="single" w:sz="4" w:space="0" w:color="auto"/>
                    <w:left w:val="single" w:sz="4" w:space="0" w:color="auto"/>
                    <w:bottom w:val="single" w:sz="4" w:space="0" w:color="auto"/>
                    <w:right w:val="single" w:sz="4" w:space="0" w:color="auto"/>
                  </w:tcBorders>
                </w:tcPr>
                <w:p w14:paraId="5BA6F57B" w14:textId="77777777" w:rsidR="00296EF5" w:rsidRPr="006C1FA2" w:rsidRDefault="00296EF5" w:rsidP="000037EB">
                  <w:pPr>
                    <w:framePr w:hSpace="180" w:wrap="around" w:vAnchor="page" w:hAnchor="margin" w:y="347"/>
                    <w:rPr>
                      <w:sz w:val="20"/>
                    </w:rPr>
                  </w:pPr>
                </w:p>
              </w:tc>
            </w:tr>
            <w:tr w:rsidR="00296EF5" w:rsidRPr="006C1FA2" w14:paraId="6951F015" w14:textId="2C39A5EF" w:rsidTr="00CE06B7">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96EF5" w:rsidRPr="0028367D" w:rsidRDefault="00296EF5" w:rsidP="000037EB">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96EF5" w:rsidRPr="0028367D" w:rsidRDefault="00296EF5" w:rsidP="000037E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96EF5" w:rsidRPr="0028367D" w:rsidRDefault="00296EF5" w:rsidP="000037EB">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96EF5" w:rsidRPr="0028367D" w:rsidRDefault="00296EF5" w:rsidP="000037E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96EF5" w:rsidRPr="0028367D" w:rsidRDefault="00296EF5" w:rsidP="000037EB">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96EF5" w:rsidRPr="0028367D" w:rsidRDefault="00296EF5" w:rsidP="000037E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96EF5" w:rsidRPr="0028367D" w:rsidRDefault="00296EF5" w:rsidP="000037EB">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96EF5" w:rsidRPr="0028367D" w:rsidRDefault="00296EF5" w:rsidP="000037EB">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50436E09" w14:textId="77777777" w:rsidR="00296EF5" w:rsidRPr="0028367D" w:rsidRDefault="00296EF5" w:rsidP="000037E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5E124EA" w14:textId="77777777" w:rsidR="00296EF5" w:rsidRPr="006C1FA2" w:rsidRDefault="00296EF5" w:rsidP="000037EB">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3A9F9E10" w14:textId="77777777" w:rsidR="00296EF5" w:rsidRPr="006C1FA2" w:rsidRDefault="00296EF5" w:rsidP="000037EB">
                  <w:pPr>
                    <w:framePr w:hSpace="180" w:wrap="around" w:vAnchor="page" w:hAnchor="margin" w:y="347"/>
                    <w:rPr>
                      <w:sz w:val="20"/>
                    </w:rPr>
                  </w:pPr>
                </w:p>
              </w:tc>
            </w:tr>
            <w:tr w:rsidR="00296EF5" w:rsidRPr="00845C1B" w14:paraId="35BEFA5B" w14:textId="77777777" w:rsidTr="00CE06B7">
              <w:trPr>
                <w:gridAfter w:val="1"/>
                <w:wAfter w:w="267" w:type="dxa"/>
                <w:trHeight w:val="397"/>
              </w:trPr>
              <w:tc>
                <w:tcPr>
                  <w:tcW w:w="9490" w:type="dxa"/>
                  <w:gridSpan w:val="10"/>
                  <w:tcBorders>
                    <w:top w:val="single" w:sz="4" w:space="0" w:color="auto"/>
                  </w:tcBorders>
                  <w:shd w:val="clear" w:color="auto" w:fill="auto"/>
                  <w:vAlign w:val="center"/>
                </w:tcPr>
                <w:p w14:paraId="077455FC" w14:textId="77777777" w:rsidR="00296EF5" w:rsidRPr="00845C1B" w:rsidRDefault="00296EF5" w:rsidP="000037EB">
                  <w:pPr>
                    <w:framePr w:hSpace="180" w:wrap="around" w:vAnchor="page" w:hAnchor="margin" w:y="347"/>
                    <w:tabs>
                      <w:tab w:val="left" w:pos="6120"/>
                    </w:tabs>
                    <w:rPr>
                      <w:sz w:val="20"/>
                    </w:rPr>
                  </w:pPr>
                </w:p>
                <w:p w14:paraId="15135DCC" w14:textId="77777777" w:rsidR="00296EF5" w:rsidRPr="00845C1B" w:rsidRDefault="00296EF5" w:rsidP="000037E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96EF5" w:rsidRPr="00845C1B" w:rsidRDefault="00296EF5" w:rsidP="000037EB">
                  <w:pPr>
                    <w:framePr w:hSpace="180" w:wrap="around" w:vAnchor="page" w:hAnchor="margin" w:y="347"/>
                    <w:rPr>
                      <w:sz w:val="20"/>
                    </w:rPr>
                  </w:pPr>
                </w:p>
                <w:p w14:paraId="1FA8F12B" w14:textId="362C50DE" w:rsidR="00296EF5" w:rsidRPr="00845C1B" w:rsidRDefault="00296EF5" w:rsidP="000037EB">
                  <w:pPr>
                    <w:framePr w:hSpace="180" w:wrap="around" w:vAnchor="page" w:hAnchor="margin" w:y="347"/>
                    <w:rPr>
                      <w:iCs/>
                      <w:sz w:val="20"/>
                    </w:rPr>
                  </w:pPr>
                  <w:r w:rsidRPr="00845C1B">
                    <w:rPr>
                      <w:iCs/>
                      <w:sz w:val="20"/>
                    </w:rPr>
                    <w:t>Ofertantul: ___________________             Adresa: ________________________________________________________</w:t>
                  </w:r>
                </w:p>
              </w:tc>
              <w:tc>
                <w:tcPr>
                  <w:tcW w:w="1676" w:type="dxa"/>
                  <w:gridSpan w:val="3"/>
                  <w:tcBorders>
                    <w:top w:val="single" w:sz="4" w:space="0" w:color="auto"/>
                  </w:tcBorders>
                </w:tcPr>
                <w:p w14:paraId="2F38C355" w14:textId="77777777" w:rsidR="00296EF5" w:rsidRPr="00845C1B" w:rsidRDefault="00296EF5" w:rsidP="000037EB">
                  <w:pPr>
                    <w:framePr w:hSpace="180" w:wrap="around" w:vAnchor="page" w:hAnchor="margin" w:y="347"/>
                    <w:tabs>
                      <w:tab w:val="left" w:pos="6120"/>
                    </w:tabs>
                    <w:rPr>
                      <w:sz w:val="20"/>
                    </w:rPr>
                  </w:pPr>
                </w:p>
              </w:tc>
              <w:tc>
                <w:tcPr>
                  <w:tcW w:w="3006" w:type="dxa"/>
                  <w:gridSpan w:val="4"/>
                  <w:tcBorders>
                    <w:top w:val="single" w:sz="4" w:space="0" w:color="auto"/>
                  </w:tcBorders>
                </w:tcPr>
                <w:p w14:paraId="71B583D9" w14:textId="77777777" w:rsidR="00296EF5" w:rsidRPr="00845C1B" w:rsidRDefault="00296EF5" w:rsidP="000037EB">
                  <w:pPr>
                    <w:framePr w:hSpace="180" w:wrap="around" w:vAnchor="page" w:hAnchor="margin" w:y="347"/>
                    <w:tabs>
                      <w:tab w:val="left" w:pos="6120"/>
                    </w:tabs>
                    <w:rPr>
                      <w:sz w:val="20"/>
                    </w:rPr>
                  </w:pPr>
                </w:p>
              </w:tc>
              <w:tc>
                <w:tcPr>
                  <w:tcW w:w="1120" w:type="dxa"/>
                  <w:gridSpan w:val="3"/>
                  <w:tcBorders>
                    <w:top w:val="single" w:sz="4" w:space="0" w:color="auto"/>
                  </w:tcBorders>
                </w:tcPr>
                <w:p w14:paraId="2FAA5D03" w14:textId="187F964B" w:rsidR="00296EF5" w:rsidRPr="00845C1B" w:rsidRDefault="00296EF5" w:rsidP="000037EB">
                  <w:pPr>
                    <w:framePr w:hSpace="180" w:wrap="around" w:vAnchor="page" w:hAnchor="margin" w:y="347"/>
                    <w:tabs>
                      <w:tab w:val="left" w:pos="6120"/>
                    </w:tabs>
                    <w:rPr>
                      <w:sz w:val="20"/>
                    </w:rPr>
                  </w:pPr>
                </w:p>
              </w:tc>
            </w:tr>
          </w:tbl>
          <w:p w14:paraId="29814EB5" w14:textId="77777777" w:rsidR="007F694C" w:rsidRPr="00C00499" w:rsidRDefault="007F694C" w:rsidP="007F694C">
            <w:pPr>
              <w:rPr>
                <w:bCs/>
                <w:iCs/>
              </w:rPr>
            </w:pPr>
          </w:p>
        </w:tc>
      </w:tr>
      <w:tr w:rsidR="007F694C" w:rsidRPr="00C60D06" w14:paraId="2A524C69" w14:textId="77777777" w:rsidTr="00A104D5">
        <w:trPr>
          <w:gridAfter w:val="1"/>
          <w:wAfter w:w="28" w:type="pct"/>
          <w:trHeight w:val="397"/>
        </w:trPr>
        <w:tc>
          <w:tcPr>
            <w:tcW w:w="656" w:type="pct"/>
            <w:tcBorders>
              <w:top w:val="single" w:sz="4" w:space="0" w:color="auto"/>
            </w:tcBorders>
          </w:tcPr>
          <w:p w14:paraId="246846AA" w14:textId="77777777" w:rsidR="007F694C" w:rsidRPr="00C60D06" w:rsidRDefault="007F694C" w:rsidP="007F694C">
            <w:pPr>
              <w:tabs>
                <w:tab w:val="left" w:pos="6120"/>
              </w:tabs>
            </w:pPr>
          </w:p>
        </w:tc>
        <w:tc>
          <w:tcPr>
            <w:tcW w:w="91" w:type="pct"/>
            <w:tcBorders>
              <w:top w:val="single" w:sz="4" w:space="0" w:color="auto"/>
            </w:tcBorders>
          </w:tcPr>
          <w:p w14:paraId="4F6BA3DA" w14:textId="77777777" w:rsidR="007F694C" w:rsidRPr="00C60D06" w:rsidRDefault="007F694C" w:rsidP="007F694C">
            <w:pPr>
              <w:tabs>
                <w:tab w:val="left" w:pos="6120"/>
              </w:tabs>
            </w:pPr>
          </w:p>
        </w:tc>
        <w:tc>
          <w:tcPr>
            <w:tcW w:w="4225" w:type="pct"/>
            <w:gridSpan w:val="8"/>
            <w:tcBorders>
              <w:top w:val="single" w:sz="4" w:space="0" w:color="auto"/>
            </w:tcBorders>
            <w:shd w:val="clear" w:color="auto" w:fill="auto"/>
            <w:vAlign w:val="center"/>
          </w:tcPr>
          <w:p w14:paraId="6F79AF98" w14:textId="77777777" w:rsidR="007F694C" w:rsidRPr="00C60D06" w:rsidRDefault="007F694C" w:rsidP="007F694C">
            <w:pPr>
              <w:rPr>
                <w:bCs/>
                <w:iCs/>
              </w:rPr>
            </w:pPr>
          </w:p>
        </w:tc>
      </w:tr>
    </w:tbl>
    <w:p w14:paraId="324A2B17" w14:textId="77777777" w:rsidR="00215125" w:rsidRDefault="00215125" w:rsidP="00CE06B7">
      <w:pPr>
        <w:framePr w:h="9469" w:hRule="exact" w:wrap="auto" w:hAnchor="text" w:y="-728"/>
        <w:jc w:val="center"/>
        <w:rPr>
          <w:b/>
          <w:noProof w:val="0"/>
        </w:rPr>
        <w:sectPr w:rsidR="00215125" w:rsidSect="00573A39">
          <w:pgSz w:w="16838" w:h="11906" w:orient="landscape"/>
          <w:pgMar w:top="993" w:right="1440" w:bottom="1440" w:left="709" w:header="709" w:footer="709" w:gutter="0"/>
          <w:cols w:space="708"/>
          <w:docGrid w:linePitch="360"/>
        </w:sectPr>
      </w:pPr>
    </w:p>
    <w:p w14:paraId="4BAC534C" w14:textId="2D04789B" w:rsidR="00A025CC" w:rsidRDefault="00A025CC" w:rsidP="00296EF5">
      <w:pPr>
        <w:ind w:firstLine="567"/>
        <w:jc w:val="both"/>
        <w:rPr>
          <w:sz w:val="22"/>
          <w:szCs w:val="22"/>
          <w:lang w:val="ro-MD" w:eastAsia="ru-RU"/>
        </w:rPr>
      </w:pPr>
    </w:p>
    <w:p w14:paraId="1F939EAA" w14:textId="7D3A96C0" w:rsidR="00A025CC" w:rsidRDefault="00A025CC" w:rsidP="00296EF5">
      <w:pPr>
        <w:ind w:firstLine="567"/>
        <w:jc w:val="both"/>
        <w:rPr>
          <w:sz w:val="22"/>
          <w:szCs w:val="22"/>
          <w:lang w:val="ro-MD" w:eastAsia="ru-RU"/>
        </w:rPr>
      </w:pPr>
    </w:p>
    <w:p w14:paraId="4BB65064" w14:textId="2C36E3EC" w:rsidR="00A025CC" w:rsidRDefault="00A025CC" w:rsidP="00296EF5">
      <w:pPr>
        <w:ind w:firstLine="567"/>
        <w:jc w:val="both"/>
        <w:rPr>
          <w:sz w:val="22"/>
          <w:szCs w:val="22"/>
          <w:lang w:val="ro-MD" w:eastAsia="ru-RU"/>
        </w:rPr>
      </w:pPr>
    </w:p>
    <w:p w14:paraId="50D2952C" w14:textId="39B19AEB" w:rsidR="00A025CC" w:rsidRDefault="00A025CC" w:rsidP="00296EF5">
      <w:pPr>
        <w:ind w:firstLine="567"/>
        <w:jc w:val="both"/>
        <w:rPr>
          <w:sz w:val="22"/>
          <w:szCs w:val="22"/>
          <w:lang w:val="ro-MD" w:eastAsia="ru-RU"/>
        </w:rPr>
      </w:pPr>
    </w:p>
    <w:p w14:paraId="6D90EC5B" w14:textId="6BC847BB" w:rsidR="00A025CC" w:rsidRDefault="00A025CC" w:rsidP="00296EF5">
      <w:pPr>
        <w:ind w:firstLine="567"/>
        <w:jc w:val="both"/>
        <w:rPr>
          <w:sz w:val="22"/>
          <w:szCs w:val="22"/>
          <w:lang w:val="ro-MD" w:eastAsia="ru-RU"/>
        </w:rPr>
      </w:pPr>
    </w:p>
    <w:p w14:paraId="7D74C7B1" w14:textId="041DCDC3" w:rsidR="00A025CC" w:rsidRDefault="00A025CC" w:rsidP="00296EF5">
      <w:pPr>
        <w:ind w:firstLine="567"/>
        <w:jc w:val="both"/>
        <w:rPr>
          <w:sz w:val="22"/>
          <w:szCs w:val="22"/>
          <w:lang w:val="ro-MD" w:eastAsia="ru-RU"/>
        </w:rPr>
      </w:pPr>
    </w:p>
    <w:p w14:paraId="066B5A15" w14:textId="5F6B797F" w:rsidR="00A025CC" w:rsidRDefault="00A025CC" w:rsidP="00296EF5">
      <w:pPr>
        <w:ind w:firstLine="567"/>
        <w:jc w:val="both"/>
        <w:rPr>
          <w:sz w:val="22"/>
          <w:szCs w:val="22"/>
          <w:lang w:val="ro-MD" w:eastAsia="ru-RU"/>
        </w:rPr>
      </w:pPr>
    </w:p>
    <w:p w14:paraId="3920DADF" w14:textId="77777777" w:rsidR="00A025CC" w:rsidRPr="00A025CC" w:rsidRDefault="00A025CC" w:rsidP="00296EF5">
      <w:pPr>
        <w:ind w:firstLine="567"/>
        <w:jc w:val="both"/>
        <w:rPr>
          <w:sz w:val="22"/>
          <w:szCs w:val="22"/>
          <w:lang w:val="ro-MD" w:eastAsia="ru-RU"/>
        </w:rPr>
      </w:pPr>
    </w:p>
    <w:sectPr w:rsidR="00A025CC" w:rsidRPr="00A025CC" w:rsidSect="008E300F">
      <w:pgSz w:w="11906" w:h="16838"/>
      <w:pgMar w:top="568" w:right="566" w:bottom="1134"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39B18" w14:textId="77777777" w:rsidR="00563C3B" w:rsidRDefault="00563C3B" w:rsidP="00A20ACF">
      <w:r>
        <w:separator/>
      </w:r>
    </w:p>
  </w:endnote>
  <w:endnote w:type="continuationSeparator" w:id="0">
    <w:p w14:paraId="5A3F8C45" w14:textId="77777777" w:rsidR="00563C3B" w:rsidRDefault="00563C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2CBC6" w14:textId="77777777" w:rsidR="00563C3B" w:rsidRDefault="00563C3B" w:rsidP="00A20ACF">
      <w:r>
        <w:separator/>
      </w:r>
    </w:p>
  </w:footnote>
  <w:footnote w:type="continuationSeparator" w:id="0">
    <w:p w14:paraId="7A3E404D" w14:textId="77777777" w:rsidR="00563C3B" w:rsidRDefault="00563C3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CA63E0D"/>
    <w:multiLevelType w:val="hybridMultilevel"/>
    <w:tmpl w:val="52724626"/>
    <w:lvl w:ilvl="0" w:tplc="0419000F">
      <w:start w:val="1"/>
      <w:numFmt w:val="decimal"/>
      <w:lvlText w:val="%1."/>
      <w:lvlJc w:val="left"/>
      <w:pPr>
        <w:ind w:left="501" w:hanging="360"/>
      </w:pPr>
      <w:rPr>
        <w:b/>
        <w:sz w:val="24"/>
        <w:szCs w:val="24"/>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4"/>
  </w:num>
  <w:num w:numId="3">
    <w:abstractNumId w:val="6"/>
  </w:num>
  <w:num w:numId="4">
    <w:abstractNumId w:val="5"/>
  </w:num>
  <w:num w:numId="5">
    <w:abstractNumId w:val="8"/>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3"/>
  </w:num>
  <w:num w:numId="11">
    <w:abstractNumId w:val="0"/>
  </w:num>
  <w:num w:numId="12">
    <w:abstractNumId w:val="2"/>
  </w:num>
  <w:num w:numId="13">
    <w:abstractNumId w:val="4"/>
  </w:num>
  <w:num w:numId="14">
    <w:abstractNumId w:val="1"/>
  </w:num>
  <w:num w:numId="15">
    <w:abstractNumId w:val="11"/>
  </w:num>
  <w:num w:numId="16">
    <w:abstractNumId w:val="9"/>
  </w:num>
  <w:num w:numId="17">
    <w:abstractNumId w:val="7"/>
  </w:num>
  <w:num w:numId="1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7EB"/>
    <w:rsid w:val="000047F9"/>
    <w:rsid w:val="00005268"/>
    <w:rsid w:val="000061F8"/>
    <w:rsid w:val="00007454"/>
    <w:rsid w:val="00007B4F"/>
    <w:rsid w:val="00007E80"/>
    <w:rsid w:val="00010CE7"/>
    <w:rsid w:val="0002022A"/>
    <w:rsid w:val="00021BB8"/>
    <w:rsid w:val="00022311"/>
    <w:rsid w:val="00022B73"/>
    <w:rsid w:val="00022B7E"/>
    <w:rsid w:val="000233F1"/>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91"/>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6D1"/>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DF8"/>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176"/>
    <w:rsid w:val="001856BA"/>
    <w:rsid w:val="001866CB"/>
    <w:rsid w:val="00186AE9"/>
    <w:rsid w:val="00192E0B"/>
    <w:rsid w:val="001941D9"/>
    <w:rsid w:val="00195966"/>
    <w:rsid w:val="0019642D"/>
    <w:rsid w:val="00196AB4"/>
    <w:rsid w:val="00196DD1"/>
    <w:rsid w:val="00197DCC"/>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2EA"/>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EF5"/>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1CF"/>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6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476"/>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3FA0"/>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184"/>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C3B"/>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966"/>
    <w:rsid w:val="005D5589"/>
    <w:rsid w:val="005D560A"/>
    <w:rsid w:val="005D5FE4"/>
    <w:rsid w:val="005D708F"/>
    <w:rsid w:val="005E3355"/>
    <w:rsid w:val="005E5325"/>
    <w:rsid w:val="005E57E4"/>
    <w:rsid w:val="005E5A05"/>
    <w:rsid w:val="005E5CFB"/>
    <w:rsid w:val="005E6B4A"/>
    <w:rsid w:val="005E7C99"/>
    <w:rsid w:val="005F0687"/>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19"/>
    <w:rsid w:val="006526E7"/>
    <w:rsid w:val="00652C78"/>
    <w:rsid w:val="0065496F"/>
    <w:rsid w:val="00657833"/>
    <w:rsid w:val="00660111"/>
    <w:rsid w:val="00661723"/>
    <w:rsid w:val="006620F8"/>
    <w:rsid w:val="0066235C"/>
    <w:rsid w:val="006638BF"/>
    <w:rsid w:val="00663CEB"/>
    <w:rsid w:val="00666A9B"/>
    <w:rsid w:val="00667B1F"/>
    <w:rsid w:val="00667C91"/>
    <w:rsid w:val="006700CA"/>
    <w:rsid w:val="006707C3"/>
    <w:rsid w:val="00670CDD"/>
    <w:rsid w:val="0067168F"/>
    <w:rsid w:val="0067204F"/>
    <w:rsid w:val="0067392B"/>
    <w:rsid w:val="0067422F"/>
    <w:rsid w:val="00674E63"/>
    <w:rsid w:val="0067797D"/>
    <w:rsid w:val="00680AC9"/>
    <w:rsid w:val="006819B2"/>
    <w:rsid w:val="0068226E"/>
    <w:rsid w:val="00682559"/>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61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45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4C"/>
    <w:rsid w:val="007F6980"/>
    <w:rsid w:val="007F739F"/>
    <w:rsid w:val="00800D00"/>
    <w:rsid w:val="00800DC7"/>
    <w:rsid w:val="00800E7D"/>
    <w:rsid w:val="00801345"/>
    <w:rsid w:val="00801B00"/>
    <w:rsid w:val="00802558"/>
    <w:rsid w:val="00802B76"/>
    <w:rsid w:val="00802CA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72B"/>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81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D9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9BB"/>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5CC"/>
    <w:rsid w:val="00A03A65"/>
    <w:rsid w:val="00A05835"/>
    <w:rsid w:val="00A05D01"/>
    <w:rsid w:val="00A07B23"/>
    <w:rsid w:val="00A104D5"/>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F2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CD8"/>
    <w:rsid w:val="00C33218"/>
    <w:rsid w:val="00C3584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6B7"/>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CE3"/>
    <w:rsid w:val="00D51EB7"/>
    <w:rsid w:val="00D53233"/>
    <w:rsid w:val="00D545F8"/>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A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53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A79"/>
    <w:rsid w:val="00E35B9C"/>
    <w:rsid w:val="00E36011"/>
    <w:rsid w:val="00E36039"/>
    <w:rsid w:val="00E36677"/>
    <w:rsid w:val="00E36D38"/>
    <w:rsid w:val="00E40494"/>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1A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48A"/>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A7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88272B"/>
    <w:pPr>
      <w:widowControl w:val="0"/>
      <w:autoSpaceDE w:val="0"/>
      <w:autoSpaceDN w:val="0"/>
    </w:pPr>
    <w:rPr>
      <w:noProof w:val="0"/>
      <w:sz w:val="22"/>
      <w:szCs w:val="22"/>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7147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428567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13</Pages>
  <Words>2282</Words>
  <Characters>13008</Characters>
  <Application>Microsoft Office Word</Application>
  <DocSecurity>0</DocSecurity>
  <Lines>108</Lines>
  <Paragraphs>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33</cp:revision>
  <cp:lastPrinted>2021-03-10T08:12:00Z</cp:lastPrinted>
  <dcterms:created xsi:type="dcterms:W3CDTF">2022-07-20T05:55:00Z</dcterms:created>
  <dcterms:modified xsi:type="dcterms:W3CDTF">2026-08-11T17:47:00Z</dcterms:modified>
</cp:coreProperties>
</file>