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FBB12B" w14:textId="77777777" w:rsidR="00D925B0" w:rsidRDefault="00D925B0" w:rsidP="003961E7">
      <w:pPr>
        <w:tabs>
          <w:tab w:val="left" w:pos="5103"/>
          <w:tab w:val="left" w:pos="10348"/>
        </w:tabs>
        <w:jc w:val="center"/>
        <w:rPr>
          <w:noProof w:val="0"/>
          <w:lang w:eastAsia="ru-RU"/>
        </w:rPr>
      </w:pPr>
      <w:bookmarkStart w:id="0" w:name="_GoBack"/>
      <w:bookmarkEnd w:id="0"/>
    </w:p>
    <w:p w14:paraId="78B82B81" w14:textId="77777777" w:rsidR="00DF0B9F" w:rsidRDefault="00DF0B9F" w:rsidP="003961E7">
      <w:pPr>
        <w:tabs>
          <w:tab w:val="left" w:pos="5103"/>
          <w:tab w:val="left" w:pos="10348"/>
        </w:tabs>
        <w:jc w:val="center"/>
        <w:rPr>
          <w:noProof w:val="0"/>
          <w:lang w:eastAsia="ru-RU"/>
        </w:rPr>
      </w:pPr>
    </w:p>
    <w:p w14:paraId="4C69EDFF" w14:textId="77777777" w:rsidR="00DF0B9F" w:rsidRDefault="00DF0B9F" w:rsidP="003961E7">
      <w:pPr>
        <w:tabs>
          <w:tab w:val="left" w:pos="5103"/>
          <w:tab w:val="left" w:pos="10348"/>
        </w:tabs>
        <w:jc w:val="center"/>
        <w:rPr>
          <w:noProof w:val="0"/>
          <w:lang w:eastAsia="ru-RU"/>
        </w:rPr>
      </w:pPr>
    </w:p>
    <w:p w14:paraId="179D3A15" w14:textId="77777777" w:rsidR="00DF0B9F" w:rsidRDefault="00DF0B9F" w:rsidP="00DF0B9F">
      <w:pPr>
        <w:pStyle w:val="a8"/>
        <w:spacing w:before="69"/>
        <w:ind w:right="251"/>
        <w:jc w:val="right"/>
      </w:pPr>
      <w:r>
        <w:t>APROBATĂ</w:t>
      </w:r>
    </w:p>
    <w:p w14:paraId="2DC342B1" w14:textId="2612514E" w:rsidR="00DF0B9F" w:rsidRDefault="00DF0B9F" w:rsidP="00DF0B9F">
      <w:pPr>
        <w:pStyle w:val="a8"/>
        <w:spacing w:before="5" w:line="237" w:lineRule="auto"/>
        <w:ind w:right="247"/>
      </w:pPr>
      <w:r>
        <w:rPr>
          <w:spacing w:val="-1"/>
        </w:rPr>
        <w:t xml:space="preserve">                                                                        </w:t>
      </w:r>
      <w:r w:rsidR="004479B6">
        <w:rPr>
          <w:spacing w:val="-1"/>
        </w:rPr>
        <w:t xml:space="preserve">                        </w:t>
      </w:r>
      <w:r>
        <w:rPr>
          <w:spacing w:val="-1"/>
        </w:rPr>
        <w:t xml:space="preserve">   </w:t>
      </w:r>
      <w:r>
        <w:t>Ordinul</w:t>
      </w:r>
      <w:r>
        <w:rPr>
          <w:spacing w:val="-57"/>
        </w:rPr>
        <w:t xml:space="preserve">  </w:t>
      </w:r>
      <w:r>
        <w:t>nr.</w:t>
      </w:r>
      <w:r>
        <w:rPr>
          <w:spacing w:val="1"/>
        </w:rPr>
        <w:t xml:space="preserve"> </w:t>
      </w:r>
      <w:r>
        <w:t>69</w:t>
      </w:r>
      <w:r>
        <w:rPr>
          <w:spacing w:val="55"/>
        </w:rPr>
        <w:t xml:space="preserve"> </w:t>
      </w:r>
      <w:r>
        <w:t>din</w:t>
      </w:r>
      <w:r>
        <w:rPr>
          <w:spacing w:val="-4"/>
        </w:rPr>
        <w:t xml:space="preserve"> </w:t>
      </w:r>
      <w:r>
        <w:t>7</w:t>
      </w:r>
      <w:r>
        <w:rPr>
          <w:spacing w:val="3"/>
        </w:rPr>
        <w:t xml:space="preserve"> </w:t>
      </w:r>
      <w:r>
        <w:t>mai</w:t>
      </w:r>
      <w:r>
        <w:rPr>
          <w:spacing w:val="-6"/>
        </w:rPr>
        <w:t xml:space="preserve"> </w:t>
      </w:r>
      <w:r>
        <w:t>2021</w:t>
      </w:r>
    </w:p>
    <w:p w14:paraId="36E23952" w14:textId="77777777" w:rsidR="00DF0B9F" w:rsidRDefault="00DF0B9F" w:rsidP="00DF0B9F">
      <w:pPr>
        <w:pStyle w:val="a8"/>
        <w:rPr>
          <w:sz w:val="26"/>
        </w:rPr>
      </w:pPr>
    </w:p>
    <w:p w14:paraId="1FBDE166" w14:textId="77777777" w:rsidR="00DF0B9F" w:rsidRDefault="00DF0B9F" w:rsidP="00DF0B9F">
      <w:pPr>
        <w:pStyle w:val="a8"/>
        <w:rPr>
          <w:sz w:val="26"/>
        </w:rPr>
      </w:pPr>
    </w:p>
    <w:p w14:paraId="7AC8947C" w14:textId="77777777" w:rsidR="00DA6115" w:rsidRPr="00FF430B" w:rsidRDefault="00DA6115" w:rsidP="004479B6">
      <w:pPr>
        <w:tabs>
          <w:tab w:val="left" w:pos="5103"/>
          <w:tab w:val="left" w:pos="10348"/>
        </w:tabs>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6C1C15">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6C1C15">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6C1C15">
      <w:pPr>
        <w:pStyle w:val="a"/>
        <w:numPr>
          <w:ilvl w:val="0"/>
          <w:numId w:val="20"/>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6C1C15">
      <w:pPr>
        <w:pStyle w:val="a"/>
        <w:numPr>
          <w:ilvl w:val="0"/>
          <w:numId w:val="20"/>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6C1C15">
      <w:pPr>
        <w:pStyle w:val="a"/>
        <w:numPr>
          <w:ilvl w:val="0"/>
          <w:numId w:val="20"/>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6C1C15">
      <w:pPr>
        <w:pStyle w:val="a"/>
        <w:numPr>
          <w:ilvl w:val="0"/>
          <w:numId w:val="20"/>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6C1C15">
      <w:pPr>
        <w:pStyle w:val="a"/>
        <w:numPr>
          <w:ilvl w:val="0"/>
          <w:numId w:val="20"/>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6C1C15">
      <w:pPr>
        <w:pStyle w:val="a"/>
        <w:numPr>
          <w:ilvl w:val="0"/>
          <w:numId w:val="20"/>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6C1C15">
      <w:pPr>
        <w:pStyle w:val="a"/>
        <w:numPr>
          <w:ilvl w:val="0"/>
          <w:numId w:val="20"/>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6C1C15">
      <w:pPr>
        <w:pStyle w:val="a"/>
        <w:numPr>
          <w:ilvl w:val="0"/>
          <w:numId w:val="20"/>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6C1C15">
      <w:pPr>
        <w:pStyle w:val="a"/>
        <w:numPr>
          <w:ilvl w:val="0"/>
          <w:numId w:val="20"/>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6C1C15">
      <w:pPr>
        <w:pStyle w:val="a"/>
        <w:numPr>
          <w:ilvl w:val="0"/>
          <w:numId w:val="20"/>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6C1C15">
      <w:pPr>
        <w:pStyle w:val="a"/>
        <w:numPr>
          <w:ilvl w:val="0"/>
          <w:numId w:val="20"/>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6C1C15">
      <w:pPr>
        <w:pStyle w:val="a"/>
        <w:numPr>
          <w:ilvl w:val="0"/>
          <w:numId w:val="20"/>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6C1C15">
      <w:pPr>
        <w:pStyle w:val="a"/>
        <w:numPr>
          <w:ilvl w:val="0"/>
          <w:numId w:val="20"/>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6C1C15">
      <w:pPr>
        <w:pStyle w:val="a"/>
        <w:numPr>
          <w:ilvl w:val="0"/>
          <w:numId w:val="20"/>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6C1C15">
      <w:pPr>
        <w:pStyle w:val="a"/>
        <w:numPr>
          <w:ilvl w:val="0"/>
          <w:numId w:val="20"/>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6C1C15">
      <w:pPr>
        <w:pStyle w:val="a"/>
        <w:numPr>
          <w:ilvl w:val="0"/>
          <w:numId w:val="20"/>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6C1C15">
      <w:pPr>
        <w:pStyle w:val="a"/>
        <w:numPr>
          <w:ilvl w:val="0"/>
          <w:numId w:val="20"/>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6C1C15">
      <w:pPr>
        <w:pStyle w:val="a"/>
        <w:numPr>
          <w:ilvl w:val="0"/>
          <w:numId w:val="20"/>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6C1C15">
      <w:pPr>
        <w:pStyle w:val="a"/>
        <w:numPr>
          <w:ilvl w:val="0"/>
          <w:numId w:val="20"/>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6C1C15">
      <w:pPr>
        <w:pStyle w:val="a"/>
        <w:numPr>
          <w:ilvl w:val="0"/>
          <w:numId w:val="20"/>
        </w:numPr>
        <w:tabs>
          <w:tab w:val="clear" w:pos="1134"/>
          <w:tab w:val="left" w:pos="-284"/>
          <w:tab w:val="left" w:pos="426"/>
        </w:tabs>
        <w:ind w:left="-284" w:firstLine="284"/>
      </w:pPr>
      <w:r w:rsidRPr="00FF430B">
        <w:lastRenderedPageBreak/>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6C1C15">
      <w:pPr>
        <w:pStyle w:val="a"/>
        <w:numPr>
          <w:ilvl w:val="0"/>
          <w:numId w:val="20"/>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6C1C15">
      <w:pPr>
        <w:pStyle w:val="a"/>
        <w:numPr>
          <w:ilvl w:val="0"/>
          <w:numId w:val="20"/>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6C1C15">
      <w:pPr>
        <w:pStyle w:val="a"/>
        <w:numPr>
          <w:ilvl w:val="0"/>
          <w:numId w:val="20"/>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6C1C15">
      <w:pPr>
        <w:pStyle w:val="a"/>
        <w:numPr>
          <w:ilvl w:val="0"/>
          <w:numId w:val="20"/>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6C1C15">
      <w:pPr>
        <w:pStyle w:val="a"/>
        <w:numPr>
          <w:ilvl w:val="0"/>
          <w:numId w:val="20"/>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6C1C15">
      <w:pPr>
        <w:pStyle w:val="a"/>
        <w:numPr>
          <w:ilvl w:val="0"/>
          <w:numId w:val="20"/>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6C1C15">
      <w:pPr>
        <w:pStyle w:val="a"/>
        <w:numPr>
          <w:ilvl w:val="0"/>
          <w:numId w:val="20"/>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6C1C15">
      <w:pPr>
        <w:pStyle w:val="a"/>
        <w:numPr>
          <w:ilvl w:val="0"/>
          <w:numId w:val="20"/>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6C1C15">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w:t>
      </w:r>
      <w:proofErr w:type="gramStart"/>
      <w:r w:rsidRPr="00FF430B">
        <w:t>este</w:t>
      </w:r>
      <w:proofErr w:type="gramEnd"/>
      <w:r w:rsidRPr="00FF430B">
        <w:t xml:space="preserv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6C1C15">
      <w:pPr>
        <w:pStyle w:val="a"/>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6C1C15">
      <w:pPr>
        <w:pStyle w:val="a"/>
        <w:numPr>
          <w:ilvl w:val="0"/>
          <w:numId w:val="13"/>
        </w:numPr>
        <w:tabs>
          <w:tab w:val="clear" w:pos="1134"/>
          <w:tab w:val="left" w:pos="-284"/>
          <w:tab w:val="left" w:pos="196"/>
          <w:tab w:val="left" w:pos="567"/>
        </w:tabs>
        <w:ind w:left="-284" w:firstLine="284"/>
      </w:pPr>
      <w:r w:rsidRPr="00FF430B">
        <w:t xml:space="preserve"> </w:t>
      </w:r>
      <w:r w:rsidR="00DC250A" w:rsidRPr="00FF430B">
        <w:t xml:space="preserve">Autoritatea contractantă urmează </w:t>
      </w:r>
      <w:proofErr w:type="gramStart"/>
      <w:r w:rsidR="00DC250A" w:rsidRPr="00FF430B">
        <w:t>să</w:t>
      </w:r>
      <w:proofErr w:type="gramEnd"/>
      <w:r w:rsidR="00DC250A" w:rsidRPr="00FF430B">
        <w:t xml:space="preserve">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6C1C15">
      <w:pPr>
        <w:pStyle w:val="a"/>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6C1C15">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C26FE1" w:rsidP="006C1C15">
      <w:pPr>
        <w:pStyle w:val="a"/>
        <w:numPr>
          <w:ilvl w:val="0"/>
          <w:numId w:val="14"/>
        </w:numPr>
        <w:tabs>
          <w:tab w:val="clear" w:pos="1134"/>
          <w:tab w:val="left" w:pos="-284"/>
          <w:tab w:val="left" w:pos="284"/>
        </w:tabs>
        <w:spacing w:after="120"/>
        <w:ind w:left="-284" w:firstLine="284"/>
      </w:pPr>
      <w:hyperlink r:id="rId9"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14:paraId="1C4D7021" w14:textId="2DA1F513" w:rsidR="00A50D0A" w:rsidRPr="00FF430B" w:rsidRDefault="00033577" w:rsidP="006C1C15">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6C1C15">
      <w:pPr>
        <w:pStyle w:val="a"/>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6C1C15">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 xml:space="preserve">anexele </w:t>
      </w:r>
      <w:proofErr w:type="gramStart"/>
      <w:r w:rsidR="0074736A" w:rsidRPr="00FF430B">
        <w:t>ce</w:t>
      </w:r>
      <w:proofErr w:type="gramEnd"/>
      <w:r w:rsidR="0074736A" w:rsidRPr="00FF430B">
        <w:t xml:space="preserv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6C1C15">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6C1C15">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w:t>
      </w:r>
      <w:proofErr w:type="gramStart"/>
      <w:r w:rsidR="001C03B0" w:rsidRPr="00FF430B">
        <w:t>altă</w:t>
      </w:r>
      <w:proofErr w:type="gramEnd"/>
      <w:r w:rsidR="001C03B0" w:rsidRPr="00FF430B">
        <w:t xml:space="preserve">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6C1C15">
      <w:pPr>
        <w:pStyle w:val="a"/>
        <w:numPr>
          <w:ilvl w:val="0"/>
          <w:numId w:val="13"/>
        </w:numPr>
        <w:tabs>
          <w:tab w:val="clear" w:pos="1134"/>
          <w:tab w:val="left" w:pos="-284"/>
          <w:tab w:val="left" w:pos="196"/>
          <w:tab w:val="left" w:pos="426"/>
        </w:tabs>
        <w:spacing w:after="120"/>
        <w:ind w:left="-284" w:firstLine="284"/>
      </w:pPr>
      <w:r w:rsidRPr="00FF430B">
        <w:lastRenderedPageBreak/>
        <w:t xml:space="preserve">La achiziția de lucrări termenul de când a fost elaborat proiectul nu trebuie </w:t>
      </w:r>
      <w:proofErr w:type="gramStart"/>
      <w:r w:rsidRPr="00FF430B">
        <w:t>să</w:t>
      </w:r>
      <w:proofErr w:type="gramEnd"/>
      <w:r w:rsidRPr="00FF430B">
        <w:t xml:space="preserve">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6C1C15">
      <w:pPr>
        <w:pStyle w:val="a"/>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proofErr w:type="gramStart"/>
      <w:r w:rsidRPr="00FF430B">
        <w:t>să</w:t>
      </w:r>
      <w:proofErr w:type="gramEnd"/>
      <w:r w:rsidRPr="00FF430B">
        <w:t xml:space="preserve"> exercite supravegherea de autor </w:t>
      </w:r>
      <w:r w:rsidR="00FE14A2" w:rsidRPr="00FF430B">
        <w:t>pe tot parcursul execuției lucrărilor.</w:t>
      </w:r>
    </w:p>
    <w:p w14:paraId="34F644C4" w14:textId="77777777" w:rsidR="00A50D0A" w:rsidRPr="00FF430B" w:rsidRDefault="001C03B0" w:rsidP="006C1C15">
      <w:pPr>
        <w:pStyle w:val="a"/>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w:t>
      </w:r>
      <w:proofErr w:type="gramStart"/>
      <w:r w:rsidR="00537904" w:rsidRPr="00FF430B">
        <w:t>a</w:t>
      </w:r>
      <w:proofErr w:type="gramEnd"/>
      <w:r w:rsidR="00537904" w:rsidRPr="00FF430B">
        <w:t xml:space="preserve">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6C1C15">
      <w:pPr>
        <w:pStyle w:val="a"/>
        <w:numPr>
          <w:ilvl w:val="0"/>
          <w:numId w:val="13"/>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w:t>
      </w:r>
      <w:proofErr w:type="gramStart"/>
      <w:r w:rsidRPr="00FF430B">
        <w:t>să</w:t>
      </w:r>
      <w:proofErr w:type="gramEnd"/>
      <w:r w:rsidRPr="00FF430B">
        <w:t xml:space="preserve">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6C1C15">
      <w:pPr>
        <w:pStyle w:val="a"/>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6C1C15">
      <w:pPr>
        <w:pStyle w:val="a"/>
        <w:numPr>
          <w:ilvl w:val="0"/>
          <w:numId w:val="15"/>
        </w:numPr>
        <w:tabs>
          <w:tab w:val="clear" w:pos="1134"/>
          <w:tab w:val="left" w:pos="-284"/>
          <w:tab w:val="left" w:pos="426"/>
        </w:tabs>
        <w:spacing w:after="120"/>
        <w:ind w:left="-284" w:firstLine="284"/>
      </w:pPr>
      <w:proofErr w:type="gramStart"/>
      <w:r w:rsidRPr="00FF430B">
        <w:t>exclude</w:t>
      </w:r>
      <w:proofErr w:type="gramEnd"/>
      <w:r w:rsidRPr="00FF430B">
        <w:t xml:space="preserv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6C1C15">
      <w:pPr>
        <w:pStyle w:val="a"/>
        <w:numPr>
          <w:ilvl w:val="0"/>
          <w:numId w:val="15"/>
        </w:numPr>
        <w:tabs>
          <w:tab w:val="clear" w:pos="1134"/>
          <w:tab w:val="left" w:pos="-284"/>
          <w:tab w:val="left" w:pos="426"/>
        </w:tabs>
        <w:spacing w:after="120"/>
        <w:ind w:left="-284" w:firstLine="284"/>
      </w:pPr>
      <w:proofErr w:type="gramStart"/>
      <w:r w:rsidRPr="00FF430B">
        <w:t>întreprinde</w:t>
      </w:r>
      <w:proofErr w:type="gramEnd"/>
      <w:r w:rsidRPr="00FF430B">
        <w:t xml:space="preserv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14:paraId="5D342485" w14:textId="017E0E8C" w:rsidR="00D22624" w:rsidRPr="00FF430B" w:rsidRDefault="00B45370" w:rsidP="006C1C15">
      <w:pPr>
        <w:pStyle w:val="a"/>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14:paraId="3469EB38" w14:textId="40FE4E1D" w:rsidR="005D44CE" w:rsidRPr="00FF430B" w:rsidRDefault="007167E4" w:rsidP="006C1C15">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6C1C15">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6C1C15">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6C1C15">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6C1C15">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multe persoane juridice au dreptul </w:t>
      </w:r>
      <w:proofErr w:type="gramStart"/>
      <w:r w:rsidR="001A6043" w:rsidRPr="00FF430B">
        <w:t>să</w:t>
      </w:r>
      <w:proofErr w:type="gramEnd"/>
      <w:r w:rsidR="001A6043" w:rsidRPr="00FF430B">
        <w:t xml:space="preserve">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 xml:space="preserve">la solicitarea autorității contractante odată </w:t>
      </w:r>
      <w:proofErr w:type="gramStart"/>
      <w:r w:rsidR="0099678E" w:rsidRPr="00FF430B">
        <w:t>ce</w:t>
      </w:r>
      <w:proofErr w:type="gramEnd"/>
      <w:r w:rsidR="0099678E" w:rsidRPr="00FF430B">
        <w:t xml:space="preserv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 xml:space="preserve">şi de </w:t>
      </w:r>
      <w:proofErr w:type="gramStart"/>
      <w:r w:rsidR="006F3B8E" w:rsidRPr="00FF430B">
        <w:t>a</w:t>
      </w:r>
      <w:proofErr w:type="gramEnd"/>
      <w:r w:rsidR="006F3B8E" w:rsidRPr="00FF430B">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006F3B8E" w:rsidRPr="00FF430B">
        <w:t>să</w:t>
      </w:r>
      <w:proofErr w:type="gramEnd"/>
      <w:r w:rsidR="006F3B8E" w:rsidRPr="00FF430B">
        <w:t xml:space="preserve">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proofErr w:type="gramStart"/>
      <w:r w:rsidR="005157B4" w:rsidRPr="00FF430B">
        <w:rPr>
          <w:color w:val="000000" w:themeColor="text1"/>
        </w:rPr>
        <w:t>72/2020</w:t>
      </w:r>
      <w:r w:rsidR="007167E4" w:rsidRPr="00FF430B">
        <w:rPr>
          <w:color w:val="000000" w:themeColor="text1"/>
        </w:rPr>
        <w:t>, în conformitate cu cerințele stabilite de autoritatea contractantă.</w:t>
      </w:r>
      <w:proofErr w:type="gramEnd"/>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 xml:space="preserve">Prezentarea oricărui alt formular DUAE </w:t>
      </w:r>
      <w:proofErr w:type="gramStart"/>
      <w:r w:rsidR="007167E4" w:rsidRPr="00FF430B">
        <w:rPr>
          <w:color w:val="000000" w:themeColor="text1"/>
        </w:rPr>
        <w:t>este</w:t>
      </w:r>
      <w:proofErr w:type="gramEnd"/>
      <w:r w:rsidR="007167E4" w:rsidRPr="00FF430B">
        <w:rPr>
          <w:color w:val="000000" w:themeColor="text1"/>
        </w:rPr>
        <w:t xml:space="preserv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gramStart"/>
      <w:r w:rsidRPr="00FF430B">
        <w:t>capacitatea</w:t>
      </w:r>
      <w:proofErr w:type="gramEnd"/>
      <w:r w:rsidRPr="00FF430B">
        <w:t xml:space="preserve">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gramStart"/>
      <w:r w:rsidRPr="00FF430B">
        <w:t>capacitatea</w:t>
      </w:r>
      <w:proofErr w:type="gramEnd"/>
      <w:r w:rsidRPr="00FF430B">
        <w:t xml:space="preserve">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gramStart"/>
      <w:r w:rsidRPr="00FF430B">
        <w:t>standarde</w:t>
      </w:r>
      <w:proofErr w:type="gramEnd"/>
      <w:r w:rsidRPr="00FF430B">
        <w:t xml:space="preserv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gramStart"/>
      <w:r w:rsidRPr="00FF430B">
        <w:t>standarde</w:t>
      </w:r>
      <w:proofErr w:type="gramEnd"/>
      <w:r w:rsidRPr="00FF430B">
        <w:t xml:space="preserv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proofErr w:type="gramStart"/>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proofErr w:type="gramEnd"/>
      <w:r w:rsidR="00DF4DCF">
        <w:t xml:space="preserve"> </w:t>
      </w:r>
      <w:proofErr w:type="gramStart"/>
      <w:r w:rsidR="004C23A8" w:rsidRPr="00FF430B">
        <w:t>33 alin.</w:t>
      </w:r>
      <w:proofErr w:type="gramEnd"/>
      <w:r w:rsidR="00DF4DCF">
        <w:t xml:space="preserve"> </w:t>
      </w:r>
      <w:r w:rsidR="004C23A8" w:rsidRPr="00FF430B">
        <w:t>(7) și alin.</w:t>
      </w:r>
      <w:r w:rsidR="00DF4DCF">
        <w:t xml:space="preserve"> </w:t>
      </w:r>
      <w:r w:rsidR="004C23A8" w:rsidRPr="00FF430B">
        <w:t xml:space="preserve">(11) </w:t>
      </w:r>
      <w:proofErr w:type="gramStart"/>
      <w:r w:rsidR="004C23A8" w:rsidRPr="00FF430B">
        <w:t>din</w:t>
      </w:r>
      <w:proofErr w:type="gramEnd"/>
      <w:r w:rsidR="004C23A8" w:rsidRPr="00FF430B">
        <w:t xml:space="preserve"> Legea </w:t>
      </w:r>
      <w:r w:rsidR="00DA6115" w:rsidRPr="00FF430B">
        <w:t>nr.</w:t>
      </w:r>
      <w:r w:rsidR="00FF430B">
        <w:t xml:space="preserve"> </w:t>
      </w:r>
      <w:proofErr w:type="gramStart"/>
      <w:r w:rsidR="004C23A8" w:rsidRPr="00FF430B">
        <w:t>131/2015 privind achizițiile publice.</w:t>
      </w:r>
      <w:proofErr w:type="gram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lastRenderedPageBreak/>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w:t>
      </w:r>
      <w:proofErr w:type="gramStart"/>
      <w:r w:rsidR="007167E4" w:rsidRPr="00FF430B">
        <w:t>este</w:t>
      </w:r>
      <w:proofErr w:type="gramEnd"/>
      <w:r w:rsidR="007167E4" w:rsidRPr="00FF430B">
        <w:t xml:space="preserve"> eligibil, orice ofertant care se află în oricare dintre situaţii</w:t>
      </w:r>
      <w:r w:rsidR="0026663C" w:rsidRPr="00FF430B">
        <w:t>le prevăzute la art.</w:t>
      </w:r>
      <w:r w:rsidR="00FF430B">
        <w:t xml:space="preserve"> </w:t>
      </w:r>
      <w:proofErr w:type="gramStart"/>
      <w:r w:rsidR="0026663C" w:rsidRPr="00FF430B">
        <w:t>19 alin.</w:t>
      </w:r>
      <w:proofErr w:type="gramEnd"/>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proofErr w:type="gramStart"/>
      <w:r w:rsidR="00B04EB6" w:rsidRPr="00FF430B">
        <w:t>16 alin.</w:t>
      </w:r>
      <w:proofErr w:type="gramEnd"/>
      <w:r w:rsidR="00FF430B">
        <w:t xml:space="preserve"> </w:t>
      </w:r>
      <w:proofErr w:type="gramStart"/>
      <w:r w:rsidR="00B04EB6" w:rsidRPr="00FF430B">
        <w:t xml:space="preserve">(6) </w:t>
      </w:r>
      <w:r w:rsidR="00881F14" w:rsidRPr="00FF430B">
        <w:t>al Legii nr.</w:t>
      </w:r>
      <w:proofErr w:type="gramEnd"/>
      <w:r w:rsidR="00DF4DCF">
        <w:t xml:space="preserve"> </w:t>
      </w:r>
      <w:proofErr w:type="gramStart"/>
      <w:r w:rsidR="00881F14" w:rsidRPr="00FF430B">
        <w:t>131/2015 privind achizițiile publice.</w:t>
      </w:r>
      <w:proofErr w:type="gramEnd"/>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00183358" w:rsidRPr="00FF430B">
        <w:t>este</w:t>
      </w:r>
      <w:proofErr w:type="gramEnd"/>
      <w:r w:rsidR="00183358" w:rsidRPr="00FF430B">
        <w:t xml:space="preserv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w:t>
      </w:r>
      <w:proofErr w:type="gramStart"/>
      <w:r w:rsidR="006A7DEC" w:rsidRPr="00FF430B">
        <w:t>să</w:t>
      </w:r>
      <w:proofErr w:type="gramEnd"/>
      <w:r w:rsidR="006A7DEC" w:rsidRPr="00FF430B">
        <w:t xml:space="preserve">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gramStart"/>
      <w:r w:rsidRPr="00FF430B">
        <w:t>realizarea</w:t>
      </w:r>
      <w:proofErr w:type="gramEnd"/>
      <w:r w:rsidRPr="00FF430B">
        <w:t xml:space="preserve">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proofErr w:type="gramStart"/>
      <w:r w:rsidR="008944D9" w:rsidRPr="00FF430B">
        <w:t>2</w:t>
      </w:r>
      <w:r w:rsidR="0026663C" w:rsidRPr="00FF430B">
        <w:t>,</w:t>
      </w:r>
      <w:proofErr w:type="gramEnd"/>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lastRenderedPageBreak/>
        <w:t xml:space="preserve">2) </w:t>
      </w:r>
      <w:proofErr w:type="gramStart"/>
      <w:r w:rsidRPr="00FF430B">
        <w:t>lichiditate</w:t>
      </w:r>
      <w:proofErr w:type="gramEnd"/>
      <w:r w:rsidRPr="00FF430B">
        <w:t xml:space="preserv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gramStart"/>
      <w:r w:rsidR="007167E4" w:rsidRPr="00FF430B">
        <w:t>declarații</w:t>
      </w:r>
      <w:proofErr w:type="gramEnd"/>
      <w:r w:rsidR="007167E4" w:rsidRPr="00FF430B">
        <w:t xml:space="preserve">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gramStart"/>
      <w:r w:rsidR="00BA6F95" w:rsidRPr="00FF430B">
        <w:t>situația</w:t>
      </w:r>
      <w:proofErr w:type="gramEnd"/>
      <w:r w:rsidR="00BA6F95" w:rsidRPr="00FF430B">
        <w:t xml:space="preserve">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w:t>
      </w:r>
      <w:proofErr w:type="gramStart"/>
      <w:r w:rsidR="007167E4" w:rsidRPr="00FF430B">
        <w:t>un</w:t>
      </w:r>
      <w:proofErr w:type="gramEnd"/>
      <w:r w:rsidR="007167E4" w:rsidRPr="00FF430B">
        <w:t xml:space="preserve"> contract este împărțit în loturi, indicele cifrei de afaceri se aplică pentru fiecare lot individual. Cu toate acestea, autoritatea contractantă </w:t>
      </w:r>
      <w:r w:rsidR="00D81B72" w:rsidRPr="00FF430B">
        <w:t xml:space="preserve">urmează </w:t>
      </w:r>
      <w:proofErr w:type="gramStart"/>
      <w:r w:rsidR="00D81B72" w:rsidRPr="00FF430B">
        <w:t>să</w:t>
      </w:r>
      <w:proofErr w:type="gramEnd"/>
      <w:r w:rsidR="00D81B72" w:rsidRPr="00FF430B">
        <w:t xml:space="preserve">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proofErr w:type="gramStart"/>
      <w:r w:rsidRPr="00FF430B">
        <w:t>o</w:t>
      </w:r>
      <w:proofErr w:type="gramEnd"/>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proofErr w:type="gramStart"/>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w:t>
      </w:r>
      <w:proofErr w:type="gramEnd"/>
      <w:r w:rsidR="003E13A7" w:rsidRPr="00FF430B">
        <w:t xml:space="preserve"> </w:t>
      </w:r>
      <w:r w:rsidRPr="00FF430B">
        <w:t xml:space="preserve">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FF430B">
        <w:t>duse</w:t>
      </w:r>
      <w:proofErr w:type="gramEnd"/>
      <w:r w:rsidRPr="00FF430B">
        <w:t xml:space="preserv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w:t>
      </w:r>
      <w:proofErr w:type="gramStart"/>
      <w:r w:rsidRPr="00FF430B">
        <w:t>o</w:t>
      </w:r>
      <w:proofErr w:type="gramEnd"/>
      <w:r w:rsidRPr="00FF430B">
        <w:t xml:space="preserve">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gramStart"/>
      <w:r w:rsidRPr="00FF430B">
        <w:t>dacă</w:t>
      </w:r>
      <w:proofErr w:type="gramEnd"/>
      <w:r w:rsidRPr="00FF430B">
        <w:t xml:space="preserve">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w:t>
      </w:r>
      <w:proofErr w:type="gramStart"/>
      <w:r w:rsidRPr="00FF430B">
        <w:t>o</w:t>
      </w:r>
      <w:proofErr w:type="gramEnd"/>
      <w:r w:rsidRPr="00FF430B">
        <w:t xml:space="preserve">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gramStart"/>
      <w:r w:rsidRPr="00FF430B">
        <w:t>informaţii</w:t>
      </w:r>
      <w:proofErr w:type="gramEnd"/>
      <w:r w:rsidRPr="00FF430B">
        <w:t xml:space="preserve">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w:t>
      </w:r>
      <w:proofErr w:type="gramStart"/>
      <w:r w:rsidR="007167E4" w:rsidRPr="00FF430B">
        <w:t>să</w:t>
      </w:r>
      <w:proofErr w:type="gramEnd"/>
      <w:r w:rsidR="007167E4" w:rsidRPr="00FF430B">
        <w:t xml:space="preserve">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w:t>
      </w:r>
      <w:proofErr w:type="gramStart"/>
      <w:r w:rsidR="00D81B72" w:rsidRPr="00FF430B">
        <w:t>să</w:t>
      </w:r>
      <w:proofErr w:type="gramEnd"/>
      <w:r w:rsidR="00D81B72" w:rsidRPr="00FF430B">
        <w:t xml:space="preserve">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 xml:space="preserve">procesul-verbal </w:t>
      </w:r>
      <w:r w:rsidR="00CA08C6" w:rsidRPr="00FF430B">
        <w:lastRenderedPageBreak/>
        <w:t>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 xml:space="preserve">În conformitate cu principiul recunoaşterii reciproce, autoritatea contractantă are obligaţia de </w:t>
      </w:r>
      <w:proofErr w:type="gramStart"/>
      <w:r w:rsidR="007167E4" w:rsidRPr="00FF430B">
        <w:rPr>
          <w:bCs/>
        </w:rPr>
        <w:t>a</w:t>
      </w:r>
      <w:proofErr w:type="gramEnd"/>
      <w:r w:rsidR="007167E4" w:rsidRPr="00FF430B">
        <w:rPr>
          <w:bCs/>
        </w:rPr>
        <w:t xml:space="preserve">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 xml:space="preserve">Operatorul economic prezintă documente, certificate, emise de organisme independente, prin care se atestă faptul că respectă anumite standarde de protecţie a mediului, aceasta trebuie </w:t>
      </w:r>
      <w:proofErr w:type="gramStart"/>
      <w:r w:rsidR="000E4D7D" w:rsidRPr="00FF430B">
        <w:rPr>
          <w:bCs/>
        </w:rPr>
        <w:t>să</w:t>
      </w:r>
      <w:proofErr w:type="gramEnd"/>
      <w:r w:rsidR="000E4D7D" w:rsidRPr="00FF430B">
        <w:rPr>
          <w:bCs/>
        </w:rPr>
        <w:t xml:space="preserve">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proofErr w:type="gramStart"/>
      <w:r w:rsidRPr="00FF430B">
        <w:t>la</w:t>
      </w:r>
      <w:proofErr w:type="gramEnd"/>
      <w:r w:rsidRPr="00FF430B">
        <w:t xml:space="preserve">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proofErr w:type="gramStart"/>
      <w:r w:rsidRPr="00FF430B">
        <w:t>la</w:t>
      </w:r>
      <w:proofErr w:type="gramEnd"/>
      <w:r w:rsidRPr="00FF430B">
        <w:t xml:space="preserve">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w:t>
      </w:r>
      <w:proofErr w:type="gramStart"/>
      <w:r w:rsidR="007167E4" w:rsidRPr="00FF430B">
        <w:t>a</w:t>
      </w:r>
      <w:proofErr w:type="gramEnd"/>
      <w:r w:rsidR="007167E4" w:rsidRPr="00FF430B">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lastRenderedPageBreak/>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gramStart"/>
      <w:r w:rsidR="004344C6" w:rsidRPr="00FF430B">
        <w:rPr>
          <w:rFonts w:ascii="Times New Roman" w:hAnsi="Times New Roman" w:cs="Times New Roman"/>
        </w:rPr>
        <w:t>durabilitatea</w:t>
      </w:r>
      <w:proofErr w:type="gramEnd"/>
      <w:r w:rsidR="004344C6" w:rsidRPr="00FF430B">
        <w:rPr>
          <w:rFonts w:ascii="Times New Roman" w:hAnsi="Times New Roman" w:cs="Times New Roman"/>
        </w:rPr>
        <w:t xml:space="preserve">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gramStart"/>
      <w:r w:rsidRPr="00FF430B">
        <w:rPr>
          <w:rFonts w:ascii="Times New Roman" w:hAnsi="Times New Roman" w:cs="Times New Roman"/>
        </w:rPr>
        <w:t>stabilirea</w:t>
      </w:r>
      <w:proofErr w:type="gramEnd"/>
      <w:r w:rsidRPr="00FF430B">
        <w:rPr>
          <w:rFonts w:ascii="Times New Roman" w:hAnsi="Times New Roman" w:cs="Times New Roman"/>
        </w:rPr>
        <w:t xml:space="preserve">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gramStart"/>
      <w:r w:rsidRPr="00FF430B">
        <w:rPr>
          <w:rFonts w:ascii="Times New Roman" w:hAnsi="Times New Roman" w:cs="Times New Roman"/>
        </w:rPr>
        <w:t>utilizarea</w:t>
      </w:r>
      <w:proofErr w:type="gramEnd"/>
      <w:r w:rsidRPr="00FF430B">
        <w:rPr>
          <w:rFonts w:ascii="Times New Roman" w:hAnsi="Times New Roman" w:cs="Times New Roman"/>
        </w:rPr>
        <w:t xml:space="preserve">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gramStart"/>
      <w:r w:rsidRPr="00FF430B">
        <w:rPr>
          <w:rFonts w:ascii="Times New Roman" w:hAnsi="Times New Roman" w:cs="Times New Roman"/>
        </w:rPr>
        <w:t>creșterea</w:t>
      </w:r>
      <w:proofErr w:type="gramEnd"/>
      <w:r w:rsidRPr="00FF430B">
        <w:rPr>
          <w:rFonts w:ascii="Times New Roman" w:hAnsi="Times New Roman" w:cs="Times New Roman"/>
        </w:rPr>
        <w:t xml:space="preserve">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gramStart"/>
      <w:r w:rsidRPr="00FF430B">
        <w:rPr>
          <w:rFonts w:ascii="Times New Roman" w:hAnsi="Times New Roman" w:cs="Times New Roman"/>
        </w:rPr>
        <w:t>dezvoltarea</w:t>
      </w:r>
      <w:proofErr w:type="gramEnd"/>
      <w:r w:rsidRPr="00FF430B">
        <w:rPr>
          <w:rFonts w:ascii="Times New Roman" w:hAnsi="Times New Roman" w:cs="Times New Roman"/>
        </w:rPr>
        <w:t xml:space="preserve">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gramStart"/>
      <w:r w:rsidRPr="00FF430B">
        <w:rPr>
          <w:rFonts w:ascii="Times New Roman" w:hAnsi="Times New Roman" w:cs="Times New Roman"/>
        </w:rPr>
        <w:t>evaluarea</w:t>
      </w:r>
      <w:proofErr w:type="gramEnd"/>
      <w:r w:rsidRPr="00FF430B">
        <w:rPr>
          <w:rFonts w:ascii="Times New Roman" w:hAnsi="Times New Roman" w:cs="Times New Roman"/>
        </w:rPr>
        <w:t xml:space="preserve">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gramStart"/>
      <w:r w:rsidRPr="00FF430B">
        <w:rPr>
          <w:rFonts w:ascii="Times New Roman" w:hAnsi="Times New Roman" w:cs="Times New Roman"/>
        </w:rPr>
        <w:t>identificarea</w:t>
      </w:r>
      <w:proofErr w:type="gramEnd"/>
      <w:r w:rsidRPr="00FF430B">
        <w:rPr>
          <w:rFonts w:ascii="Times New Roman" w:hAnsi="Times New Roman" w:cs="Times New Roman"/>
        </w:rPr>
        <w:t xml:space="preserve">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 xml:space="preserve">rezentarea angajamentului se face </w:t>
      </w:r>
      <w:r w:rsidR="00D53648" w:rsidRPr="00FF430B">
        <w:lastRenderedPageBreak/>
        <w:t>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 xml:space="preserve">de a menține oferta valabilă pe toată perioada de valabilitate prevăzută în documentația de </w:t>
      </w:r>
      <w:r w:rsidR="00F023B2" w:rsidRPr="00FF430B">
        <w:lastRenderedPageBreak/>
        <w:t>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w:t>
      </w:r>
      <w:r w:rsidR="00080063" w:rsidRPr="00FF430B">
        <w:lastRenderedPageBreak/>
        <w:t xml:space="preserve">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DF0B9F" w:rsidRDefault="000E4D7D" w:rsidP="009F1E2C">
      <w:pPr>
        <w:pStyle w:val="af3"/>
        <w:shd w:val="clear" w:color="auto" w:fill="FFFFFF"/>
        <w:tabs>
          <w:tab w:val="left" w:pos="-284"/>
        </w:tabs>
        <w:ind w:left="-284" w:firstLine="284"/>
        <w:rPr>
          <w:color w:val="000000" w:themeColor="text1"/>
          <w:lang w:val="en-US" w:eastAsia="it-IT"/>
        </w:rPr>
      </w:pPr>
      <w:r w:rsidRPr="00DF0B9F">
        <w:rPr>
          <w:b/>
          <w:color w:val="000000" w:themeColor="text1"/>
          <w:lang w:val="en-US"/>
        </w:rPr>
        <w:t>9</w:t>
      </w:r>
      <w:r w:rsidR="0024699C" w:rsidRPr="00DF0B9F">
        <w:rPr>
          <w:b/>
          <w:color w:val="000000" w:themeColor="text1"/>
          <w:lang w:val="en-US"/>
        </w:rPr>
        <w:t>8</w:t>
      </w:r>
      <w:r w:rsidR="00B00190" w:rsidRPr="00DF0B9F">
        <w:rPr>
          <w:b/>
          <w:color w:val="000000" w:themeColor="text1"/>
          <w:lang w:val="en-US"/>
        </w:rPr>
        <w:t xml:space="preserve">. </w:t>
      </w:r>
      <w:r w:rsidR="009C11B3" w:rsidRPr="00DF0B9F">
        <w:rPr>
          <w:b/>
          <w:color w:val="000000" w:themeColor="text1"/>
          <w:lang w:val="en-US"/>
        </w:rPr>
        <w:t xml:space="preserve"> </w:t>
      </w:r>
      <w:r w:rsidR="00B00190" w:rsidRPr="00DF0B9F">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451893D7" w14:textId="77777777" w:rsidR="003B062B" w:rsidRDefault="003B062B" w:rsidP="004479B6">
      <w:pPr>
        <w:spacing w:before="120"/>
        <w:jc w:val="center"/>
        <w:outlineLvl w:val="0"/>
        <w:rPr>
          <w:b/>
          <w:sz w:val="28"/>
          <w:szCs w:val="28"/>
          <w:lang w:eastAsia="ru-RU"/>
        </w:rPr>
      </w:pPr>
    </w:p>
    <w:p w14:paraId="10BFD281" w14:textId="77777777" w:rsidR="003B062B" w:rsidRDefault="003B062B" w:rsidP="003B062B">
      <w:pPr>
        <w:spacing w:before="120"/>
        <w:jc w:val="center"/>
        <w:rPr>
          <w:b/>
          <w:sz w:val="28"/>
          <w:szCs w:val="28"/>
        </w:rPr>
      </w:pPr>
      <w:r>
        <w:rPr>
          <w:b/>
          <w:sz w:val="28"/>
          <w:szCs w:val="28"/>
        </w:rPr>
        <w:t>ANUNȚ DE PARTICIPARE</w:t>
      </w:r>
    </w:p>
    <w:p w14:paraId="29FB6705" w14:textId="77777777" w:rsidR="003B062B" w:rsidRDefault="003B062B" w:rsidP="003B062B">
      <w:pPr>
        <w:spacing w:before="120"/>
        <w:jc w:val="center"/>
        <w:rPr>
          <w:b/>
          <w:sz w:val="28"/>
          <w:szCs w:val="28"/>
        </w:rPr>
      </w:pPr>
    </w:p>
    <w:p w14:paraId="2CAC0196" w14:textId="77777777" w:rsidR="003B062B" w:rsidRPr="006C33C0" w:rsidRDefault="003B062B" w:rsidP="003B062B">
      <w:pPr>
        <w:tabs>
          <w:tab w:val="left" w:pos="5460"/>
        </w:tabs>
        <w:ind w:right="567"/>
        <w:rPr>
          <w:b/>
          <w:sz w:val="28"/>
          <w:szCs w:val="28"/>
          <w:lang w:val="en-US" w:eastAsia="ru-RU"/>
        </w:rPr>
      </w:pPr>
      <w:r>
        <w:rPr>
          <w:b/>
        </w:rPr>
        <w:t xml:space="preserve">privind </w:t>
      </w:r>
      <w:r>
        <w:rPr>
          <w:b/>
          <w:noProof w:val="0"/>
          <w:lang w:eastAsia="ru-RU"/>
        </w:rPr>
        <w:t xml:space="preserve">achiziționarea: </w:t>
      </w:r>
      <w:r w:rsidRPr="006C33C0">
        <w:rPr>
          <w:b/>
          <w:sz w:val="28"/>
          <w:szCs w:val="28"/>
          <w:u w:val="single"/>
          <w:lang w:val="en-US"/>
        </w:rPr>
        <w:t xml:space="preserve">Lucrărilor de reparație a drumului din </w:t>
      </w:r>
      <w:r w:rsidRPr="006C33C0">
        <w:rPr>
          <w:b/>
          <w:sz w:val="28"/>
          <w:szCs w:val="28"/>
          <w:lang w:val="en-US" w:eastAsia="ru-RU"/>
        </w:rPr>
        <w:t xml:space="preserve"> </w:t>
      </w:r>
      <w:r w:rsidRPr="006C33C0">
        <w:rPr>
          <w:b/>
          <w:sz w:val="28"/>
          <w:szCs w:val="28"/>
          <w:u w:val="single"/>
          <w:lang w:val="en-US"/>
        </w:rPr>
        <w:t>s.Mereni, r-nul Cimișlia</w:t>
      </w:r>
    </w:p>
    <w:p w14:paraId="5DC59801" w14:textId="77777777" w:rsidR="003B062B" w:rsidRDefault="003B062B" w:rsidP="003B062B">
      <w:pPr>
        <w:ind w:right="567"/>
        <w:rPr>
          <w:b/>
          <w:lang w:eastAsia="ru-RU"/>
        </w:rPr>
      </w:pPr>
    </w:p>
    <w:p w14:paraId="00654744" w14:textId="77777777" w:rsidR="003B062B" w:rsidRDefault="003B062B" w:rsidP="003B062B">
      <w:pPr>
        <w:ind w:right="567"/>
        <w:rPr>
          <w:lang w:eastAsia="ru-RU"/>
        </w:rPr>
      </w:pPr>
      <w:r>
        <w:rPr>
          <w:b/>
          <w:lang w:eastAsia="ru-RU"/>
        </w:rPr>
        <w:t xml:space="preserve">prin procedura de achiziție: </w:t>
      </w:r>
      <w:r>
        <w:rPr>
          <w:lang w:eastAsia="ru-RU"/>
        </w:rPr>
        <w:t xml:space="preserve">COP </w:t>
      </w:r>
    </w:p>
    <w:p w14:paraId="486BBA91" w14:textId="77777777" w:rsidR="003B062B" w:rsidRDefault="003B062B" w:rsidP="003B062B">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67E135B9" w14:textId="77777777" w:rsidR="003B062B" w:rsidRDefault="003B062B" w:rsidP="003B062B">
      <w:pPr>
        <w:shd w:val="clear" w:color="auto" w:fill="FFFFFF" w:themeFill="background1"/>
        <w:tabs>
          <w:tab w:val="left" w:pos="284"/>
          <w:tab w:val="right" w:pos="9531"/>
        </w:tabs>
        <w:spacing w:before="120"/>
        <w:ind w:left="284"/>
        <w:rPr>
          <w:rFonts w:eastAsia="Calibri"/>
          <w:noProof w:val="0"/>
        </w:rPr>
      </w:pPr>
      <w:r>
        <w:rPr>
          <w:b/>
        </w:rPr>
        <w:t xml:space="preserve">Da, </w:t>
      </w:r>
      <w:r>
        <w:rPr>
          <w:rFonts w:eastAsia="Calibri"/>
          <w:noProof w:val="0"/>
        </w:rPr>
        <w:t xml:space="preserve"> </w:t>
      </w:r>
      <w:hyperlink r:id="rId13" w:history="1">
        <w:r w:rsidRPr="002748FC">
          <w:rPr>
            <w:rStyle w:val="af4"/>
            <w:rFonts w:eastAsia="Calibri"/>
            <w:noProof w:val="0"/>
          </w:rPr>
          <w:t>bap@tender.gov.md</w:t>
        </w:r>
      </w:hyperlink>
    </w:p>
    <w:p w14:paraId="45D6FBC2" w14:textId="77777777" w:rsidR="003B062B" w:rsidRDefault="003B062B" w:rsidP="003B062B">
      <w:pPr>
        <w:shd w:val="clear" w:color="auto" w:fill="FFFFFF" w:themeFill="background1"/>
        <w:tabs>
          <w:tab w:val="left" w:pos="284"/>
          <w:tab w:val="right" w:pos="9531"/>
        </w:tabs>
        <w:spacing w:before="120"/>
        <w:ind w:left="284"/>
        <w:rPr>
          <w:b/>
          <w:noProof w:val="0"/>
          <w:lang w:eastAsia="ru-RU"/>
        </w:rPr>
      </w:pPr>
    </w:p>
    <w:p w14:paraId="63851D7D" w14:textId="77777777" w:rsidR="003B062B" w:rsidRPr="006D335D" w:rsidRDefault="003B062B" w:rsidP="003B062B">
      <w:pPr>
        <w:pStyle w:val="a"/>
        <w:numPr>
          <w:ilvl w:val="0"/>
          <w:numId w:val="22"/>
        </w:numPr>
        <w:tabs>
          <w:tab w:val="left" w:pos="284"/>
          <w:tab w:val="right" w:pos="9531"/>
        </w:tabs>
        <w:spacing w:before="120" w:line="360" w:lineRule="auto"/>
        <w:ind w:left="284" w:hanging="284"/>
        <w:rPr>
          <w:b/>
          <w:sz w:val="22"/>
          <w:szCs w:val="22"/>
        </w:rPr>
      </w:pPr>
      <w:r w:rsidRPr="00044793">
        <w:rPr>
          <w:b/>
        </w:rPr>
        <w:t xml:space="preserve">Denumirea autorității contractante: </w:t>
      </w:r>
      <w:r w:rsidRPr="00044793">
        <w:rPr>
          <w:b/>
          <w:u w:val="single"/>
        </w:rPr>
        <w:t>Prim</w:t>
      </w:r>
      <w:r w:rsidRPr="00044793">
        <w:rPr>
          <w:b/>
          <w:u w:val="single"/>
          <w:lang w:val="ro-RO"/>
        </w:rPr>
        <w:t>ăria comunei Albina, raionul Cimișlia</w:t>
      </w:r>
      <w:r w:rsidRPr="00044793">
        <w:rPr>
          <w:b/>
        </w:rPr>
        <w:t xml:space="preserve"> </w:t>
      </w:r>
    </w:p>
    <w:p w14:paraId="04C9205A" w14:textId="77777777" w:rsidR="003B062B" w:rsidRPr="00044793" w:rsidRDefault="003B062B" w:rsidP="003B062B">
      <w:pPr>
        <w:pStyle w:val="a"/>
        <w:numPr>
          <w:ilvl w:val="0"/>
          <w:numId w:val="22"/>
        </w:numPr>
        <w:tabs>
          <w:tab w:val="left" w:pos="284"/>
          <w:tab w:val="right" w:pos="9531"/>
        </w:tabs>
        <w:spacing w:before="120" w:line="360" w:lineRule="auto"/>
        <w:ind w:left="284" w:hanging="284"/>
        <w:rPr>
          <w:b/>
          <w:sz w:val="22"/>
          <w:szCs w:val="22"/>
        </w:rPr>
      </w:pPr>
      <w:r w:rsidRPr="00044793">
        <w:rPr>
          <w:b/>
        </w:rPr>
        <w:t xml:space="preserve">IDNO: </w:t>
      </w:r>
      <w:r w:rsidRPr="002B117E">
        <w:rPr>
          <w:b/>
          <w:u w:val="single"/>
        </w:rPr>
        <w:t>1007601008786</w:t>
      </w:r>
    </w:p>
    <w:p w14:paraId="32EACB4D" w14:textId="77777777" w:rsidR="003B062B" w:rsidRPr="00044793" w:rsidRDefault="003B062B" w:rsidP="003B062B">
      <w:pPr>
        <w:pStyle w:val="a"/>
        <w:numPr>
          <w:ilvl w:val="0"/>
          <w:numId w:val="22"/>
        </w:numPr>
        <w:tabs>
          <w:tab w:val="left" w:pos="5460"/>
        </w:tabs>
        <w:ind w:right="567"/>
        <w:rPr>
          <w:b/>
          <w:lang w:eastAsia="ru-RU"/>
        </w:rPr>
      </w:pPr>
      <w:r w:rsidRPr="00044793">
        <w:rPr>
          <w:b/>
          <w:sz w:val="22"/>
          <w:szCs w:val="22"/>
        </w:rPr>
        <w:t xml:space="preserve">Adresa: </w:t>
      </w:r>
      <w:r w:rsidRPr="00044793">
        <w:rPr>
          <w:sz w:val="22"/>
          <w:szCs w:val="22"/>
          <w:u w:val="single"/>
        </w:rPr>
        <w:t>s.Albina, r-nul Cimișlia,</w:t>
      </w:r>
    </w:p>
    <w:p w14:paraId="7486220F" w14:textId="77777777" w:rsidR="003B062B" w:rsidRPr="0085699C" w:rsidRDefault="003B062B" w:rsidP="003B062B">
      <w:pPr>
        <w:numPr>
          <w:ilvl w:val="0"/>
          <w:numId w:val="22"/>
        </w:numPr>
        <w:tabs>
          <w:tab w:val="left" w:pos="284"/>
          <w:tab w:val="right" w:pos="9531"/>
        </w:tabs>
        <w:spacing w:before="120"/>
        <w:ind w:left="284" w:hanging="284"/>
        <w:rPr>
          <w:b/>
          <w:sz w:val="22"/>
          <w:szCs w:val="22"/>
          <w:lang w:val="en-US"/>
        </w:rPr>
      </w:pPr>
      <w:r>
        <w:rPr>
          <w:b/>
          <w:sz w:val="22"/>
          <w:szCs w:val="22"/>
          <w:lang w:val="en-US"/>
        </w:rPr>
        <w:t xml:space="preserve">Numărul de telefon/fax: </w:t>
      </w:r>
      <w:r w:rsidRPr="002B117E">
        <w:rPr>
          <w:b/>
          <w:u w:val="single"/>
        </w:rPr>
        <w:t>024136236</w:t>
      </w:r>
    </w:p>
    <w:p w14:paraId="58D59887" w14:textId="77777777" w:rsidR="003B062B" w:rsidRDefault="003B062B" w:rsidP="003B062B">
      <w:pPr>
        <w:pStyle w:val="a"/>
        <w:numPr>
          <w:ilvl w:val="0"/>
          <w:numId w:val="22"/>
        </w:numPr>
        <w:shd w:val="clear" w:color="auto" w:fill="FFFFFF"/>
        <w:tabs>
          <w:tab w:val="left" w:pos="284"/>
          <w:tab w:val="right" w:pos="9531"/>
        </w:tabs>
        <w:spacing w:before="120"/>
      </w:pPr>
      <w:r w:rsidRPr="00B61E19">
        <w:rPr>
          <w:b/>
        </w:rPr>
        <w:t xml:space="preserve">Adresa de e-mail și pagina web oficială ale autorității contractante: </w:t>
      </w:r>
      <w:r w:rsidRPr="00B61E19">
        <w:t xml:space="preserve">Valentina Popuşoi </w:t>
      </w:r>
      <w:hyperlink r:id="rId14" w:history="1">
        <w:r w:rsidRPr="00B64541">
          <w:rPr>
            <w:rStyle w:val="af4"/>
          </w:rPr>
          <w:t>valea.prodius77@gmail.com</w:t>
        </w:r>
      </w:hyperlink>
    </w:p>
    <w:p w14:paraId="15494F48" w14:textId="77777777" w:rsidR="003B062B" w:rsidRDefault="003B062B" w:rsidP="003B062B">
      <w:pPr>
        <w:pStyle w:val="a"/>
        <w:numPr>
          <w:ilvl w:val="0"/>
          <w:numId w:val="22"/>
        </w:numPr>
        <w:shd w:val="clear" w:color="auto" w:fill="FFFFFF"/>
        <w:tabs>
          <w:tab w:val="left" w:pos="284"/>
          <w:tab w:val="right" w:pos="9531"/>
        </w:tabs>
        <w:spacing w:before="120"/>
      </w:pPr>
      <w:r w:rsidRPr="00B61E19">
        <w:rPr>
          <w:b/>
        </w:rPr>
        <w:t>Adresa de e-mail sau pagina web oficială de la care se va putea obține accesul la documentația de atribuire:</w:t>
      </w:r>
      <w:r w:rsidRPr="00B61E19">
        <w:rPr>
          <w:b/>
          <w:i/>
        </w:rPr>
        <w:t xml:space="preserve"> mtender.gov.md,  documentația de atribuire este anexată în cadrul procedurii în SIA RSAP</w:t>
      </w:r>
    </w:p>
    <w:p w14:paraId="387347A3" w14:textId="77777777" w:rsidR="003B062B" w:rsidRDefault="003B062B" w:rsidP="003B062B">
      <w:pPr>
        <w:numPr>
          <w:ilvl w:val="0"/>
          <w:numId w:val="22"/>
        </w:numPr>
        <w:shd w:val="clear" w:color="auto" w:fill="FFFFFF"/>
        <w:tabs>
          <w:tab w:val="left" w:pos="284"/>
          <w:tab w:val="right" w:pos="9531"/>
        </w:tabs>
        <w:spacing w:before="120"/>
        <w:ind w:left="284" w:hanging="284"/>
        <w:jc w:val="both"/>
        <w:rPr>
          <w:b/>
        </w:rPr>
      </w:pPr>
      <w:r>
        <w:rPr>
          <w:b/>
        </w:rPr>
        <w:t xml:space="preserve">Tipul autorității contractante și obiectul principal de activitate (dacă este cazul, mențiunea că autoritatea contractantă este o autoritate centrală de achiziție sau că achiziția implică o altă formă de achiziție comună): </w:t>
      </w:r>
      <w:r>
        <w:rPr>
          <w:b/>
          <w:i/>
          <w:noProof w:val="0"/>
          <w:sz w:val="20"/>
          <w:szCs w:val="20"/>
          <w:lang w:eastAsia="ru-RU"/>
        </w:rPr>
        <w:t>Administratia Publica Locala</w:t>
      </w:r>
    </w:p>
    <w:p w14:paraId="399000D2" w14:textId="77777777" w:rsidR="003B062B" w:rsidRDefault="003B062B" w:rsidP="003B062B">
      <w:pPr>
        <w:pStyle w:val="a"/>
        <w:numPr>
          <w:ilvl w:val="0"/>
          <w:numId w:val="22"/>
        </w:numPr>
        <w:shd w:val="clear" w:color="auto" w:fill="FFFFFF" w:themeFill="background1"/>
        <w:tabs>
          <w:tab w:val="left" w:pos="284"/>
          <w:tab w:val="right" w:pos="9531"/>
        </w:tabs>
        <w:spacing w:before="120"/>
        <w:rPr>
          <w:b/>
          <w:lang w:eastAsia="ru-RU"/>
        </w:rPr>
      </w:pPr>
      <w:r w:rsidRPr="002743B8">
        <w:rPr>
          <w:b/>
          <w:lang w:eastAsia="ru-RU"/>
        </w:rPr>
        <w:t>Cumpărătorul invită operatorii economici interesați, care îi pot satisface necesitățile, să participe la procedura de achiziție privind prestarea/executarea următoarelor lucrări:</w:t>
      </w:r>
    </w:p>
    <w:p w14:paraId="647C5280" w14:textId="77777777" w:rsidR="003B062B" w:rsidRPr="000A7855" w:rsidRDefault="003B062B" w:rsidP="003B062B">
      <w:pPr>
        <w:pStyle w:val="a"/>
        <w:numPr>
          <w:ilvl w:val="0"/>
          <w:numId w:val="0"/>
        </w:numPr>
        <w:shd w:val="clear" w:color="auto" w:fill="FFFFFF" w:themeFill="background1"/>
        <w:tabs>
          <w:tab w:val="left" w:pos="284"/>
          <w:tab w:val="right" w:pos="9531"/>
        </w:tabs>
        <w:spacing w:before="120"/>
        <w:ind w:left="720"/>
        <w:rPr>
          <w:b/>
          <w:lang w:eastAsia="ru-RU"/>
        </w:rPr>
      </w:pPr>
      <w:r>
        <w:rPr>
          <w:b/>
          <w:lang w:eastAsia="ru-RU"/>
        </w:rPr>
        <w:t xml:space="preserve"> </w:t>
      </w:r>
      <w:r w:rsidRPr="006C33C0">
        <w:rPr>
          <w:b/>
          <w:sz w:val="22"/>
          <w:szCs w:val="22"/>
        </w:rPr>
        <w:t xml:space="preserve">Lucrări de reparație a drumului </w:t>
      </w:r>
      <w:proofErr w:type="gramStart"/>
      <w:r w:rsidRPr="006C33C0">
        <w:rPr>
          <w:b/>
          <w:sz w:val="22"/>
          <w:szCs w:val="22"/>
        </w:rPr>
        <w:t xml:space="preserve">din </w:t>
      </w:r>
      <w:r w:rsidRPr="006C33C0">
        <w:rPr>
          <w:b/>
          <w:sz w:val="22"/>
          <w:szCs w:val="22"/>
          <w:lang w:eastAsia="ru-RU"/>
        </w:rPr>
        <w:t xml:space="preserve"> </w:t>
      </w:r>
      <w:r w:rsidRPr="006C33C0">
        <w:rPr>
          <w:b/>
          <w:sz w:val="22"/>
          <w:szCs w:val="22"/>
        </w:rPr>
        <w:t>s.Mereni</w:t>
      </w:r>
      <w:proofErr w:type="gramEnd"/>
      <w:r w:rsidRPr="006C33C0">
        <w:rPr>
          <w:b/>
          <w:sz w:val="22"/>
          <w:szCs w:val="22"/>
        </w:rPr>
        <w:t>, r-nul Cimișlia</w:t>
      </w:r>
    </w:p>
    <w:tbl>
      <w:tblPr>
        <w:tblW w:w="10075" w:type="dxa"/>
        <w:tblInd w:w="-455" w:type="dxa"/>
        <w:tblLayout w:type="fixed"/>
        <w:tblLook w:val="04A0" w:firstRow="1" w:lastRow="0" w:firstColumn="1" w:lastColumn="0" w:noHBand="0" w:noVBand="1"/>
      </w:tblPr>
      <w:tblGrid>
        <w:gridCol w:w="1562"/>
        <w:gridCol w:w="2393"/>
        <w:gridCol w:w="990"/>
        <w:gridCol w:w="1170"/>
        <w:gridCol w:w="1980"/>
        <w:gridCol w:w="1980"/>
      </w:tblGrid>
      <w:tr w:rsidR="003B062B" w:rsidRPr="000A7855" w14:paraId="464979BA" w14:textId="77777777" w:rsidTr="00D26440">
        <w:trPr>
          <w:trHeight w:val="567"/>
        </w:trPr>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14:paraId="1075ED04" w14:textId="77777777" w:rsidR="003B062B" w:rsidRPr="00354CFA" w:rsidRDefault="003B062B" w:rsidP="00D26440">
            <w:pPr>
              <w:shd w:val="clear" w:color="auto" w:fill="FFFFFF" w:themeFill="background1"/>
              <w:spacing w:before="120"/>
              <w:jc w:val="center"/>
              <w:rPr>
                <w:b/>
                <w:sz w:val="18"/>
                <w:szCs w:val="18"/>
                <w:lang w:eastAsia="ru-RU"/>
              </w:rPr>
            </w:pPr>
            <w:r w:rsidRPr="00354CFA">
              <w:rPr>
                <w:b/>
                <w:sz w:val="18"/>
                <w:szCs w:val="18"/>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712773D" w14:textId="77777777" w:rsidR="003B062B" w:rsidRPr="00354CFA" w:rsidRDefault="003B062B" w:rsidP="00D26440">
            <w:pPr>
              <w:shd w:val="clear" w:color="auto" w:fill="FFFFFF" w:themeFill="background1"/>
              <w:spacing w:before="120"/>
              <w:jc w:val="center"/>
              <w:rPr>
                <w:b/>
                <w:sz w:val="18"/>
                <w:szCs w:val="18"/>
                <w:lang w:eastAsia="ru-RU"/>
              </w:rPr>
            </w:pPr>
            <w:r w:rsidRPr="00354CFA">
              <w:rPr>
                <w:b/>
                <w:sz w:val="18"/>
                <w:szCs w:val="18"/>
                <w:lang w:eastAsia="ru-RU"/>
              </w:rPr>
              <w:t>Denumirea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A752F42" w14:textId="77777777" w:rsidR="003B062B" w:rsidRPr="00354CFA" w:rsidRDefault="003B062B" w:rsidP="00D26440">
            <w:pPr>
              <w:shd w:val="clear" w:color="auto" w:fill="FFFFFF" w:themeFill="background1"/>
              <w:spacing w:before="120"/>
              <w:jc w:val="center"/>
              <w:rPr>
                <w:b/>
                <w:sz w:val="18"/>
                <w:szCs w:val="18"/>
                <w:lang w:eastAsia="ru-RU"/>
              </w:rPr>
            </w:pPr>
            <w:r w:rsidRPr="00354CFA">
              <w:rPr>
                <w:b/>
                <w:sz w:val="18"/>
                <w:szCs w:val="18"/>
                <w:lang w:eastAsia="ru-RU"/>
              </w:rPr>
              <w:t xml:space="preserve">Unitatea de </w:t>
            </w:r>
            <w:r w:rsidRPr="00354CFA">
              <w:rPr>
                <w:b/>
                <w:sz w:val="18"/>
                <w:szCs w:val="18"/>
                <w:lang w:eastAsia="ru-RU"/>
              </w:rPr>
              <w:lastRenderedPageBreak/>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A2D77C" w14:textId="77777777" w:rsidR="003B062B" w:rsidRPr="00354CFA" w:rsidRDefault="003B062B" w:rsidP="00D26440">
            <w:pPr>
              <w:shd w:val="clear" w:color="auto" w:fill="FFFFFF" w:themeFill="background1"/>
              <w:spacing w:before="120"/>
              <w:jc w:val="center"/>
              <w:rPr>
                <w:b/>
                <w:sz w:val="18"/>
                <w:szCs w:val="18"/>
                <w:lang w:eastAsia="ru-RU"/>
              </w:rPr>
            </w:pPr>
            <w:r w:rsidRPr="00354CFA">
              <w:rPr>
                <w:b/>
                <w:sz w:val="18"/>
                <w:szCs w:val="18"/>
                <w:lang w:eastAsia="ru-RU"/>
              </w:rPr>
              <w:lastRenderedPageBreak/>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318816" w14:textId="77777777" w:rsidR="003B062B" w:rsidRPr="00354CFA" w:rsidRDefault="003B062B" w:rsidP="00D26440">
            <w:pPr>
              <w:shd w:val="clear" w:color="auto" w:fill="FFFFFF" w:themeFill="background1"/>
              <w:spacing w:before="120"/>
              <w:jc w:val="center"/>
              <w:rPr>
                <w:b/>
                <w:sz w:val="18"/>
                <w:szCs w:val="18"/>
                <w:lang w:eastAsia="ru-RU"/>
              </w:rPr>
            </w:pPr>
            <w:r w:rsidRPr="00354CFA">
              <w:rPr>
                <w:b/>
                <w:sz w:val="18"/>
                <w:szCs w:val="18"/>
                <w:lang w:eastAsia="ru-RU"/>
              </w:rPr>
              <w:t xml:space="preserve">Specificarea tehnică deplină solicitată, </w:t>
            </w:r>
            <w:r w:rsidRPr="00354CFA">
              <w:rPr>
                <w:b/>
                <w:sz w:val="18"/>
                <w:szCs w:val="18"/>
                <w:lang w:eastAsia="ru-RU"/>
              </w:rPr>
              <w:lastRenderedPageBreak/>
              <w:t>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D3E9E3D" w14:textId="77777777" w:rsidR="003B062B" w:rsidRPr="00354CFA" w:rsidRDefault="003B062B" w:rsidP="00D26440">
            <w:pPr>
              <w:shd w:val="clear" w:color="auto" w:fill="FFFFFF" w:themeFill="background1"/>
              <w:spacing w:before="120"/>
              <w:jc w:val="center"/>
              <w:rPr>
                <w:b/>
                <w:sz w:val="18"/>
                <w:szCs w:val="18"/>
                <w:lang w:eastAsia="ru-RU"/>
              </w:rPr>
            </w:pPr>
            <w:r w:rsidRPr="00354CFA">
              <w:rPr>
                <w:b/>
                <w:sz w:val="18"/>
                <w:szCs w:val="18"/>
                <w:lang w:eastAsia="ru-RU"/>
              </w:rPr>
              <w:lastRenderedPageBreak/>
              <w:t>Valoarea estimată</w:t>
            </w:r>
            <w:r w:rsidRPr="00354CFA">
              <w:rPr>
                <w:b/>
                <w:sz w:val="18"/>
                <w:szCs w:val="18"/>
                <w:lang w:eastAsia="ru-RU"/>
              </w:rPr>
              <w:br/>
              <w:t xml:space="preserve">(se va indica pentru </w:t>
            </w:r>
            <w:r w:rsidRPr="00354CFA">
              <w:rPr>
                <w:b/>
                <w:sz w:val="18"/>
                <w:szCs w:val="18"/>
                <w:lang w:eastAsia="ru-RU"/>
              </w:rPr>
              <w:lastRenderedPageBreak/>
              <w:t>fiecare lot în parte) (lei)</w:t>
            </w:r>
          </w:p>
        </w:tc>
      </w:tr>
      <w:tr w:rsidR="003B062B" w14:paraId="3C0C052B" w14:textId="77777777" w:rsidTr="00D26440">
        <w:trPr>
          <w:trHeight w:val="397"/>
        </w:trPr>
        <w:tc>
          <w:tcPr>
            <w:tcW w:w="100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BCFC02C" w14:textId="77777777" w:rsidR="003B062B" w:rsidRPr="00FF430B" w:rsidRDefault="003B062B" w:rsidP="00D26440">
            <w:pPr>
              <w:shd w:val="clear" w:color="auto" w:fill="FFFFFF" w:themeFill="background1"/>
              <w:spacing w:before="120"/>
              <w:jc w:val="center"/>
              <w:rPr>
                <w:sz w:val="20"/>
                <w:szCs w:val="20"/>
                <w:lang w:eastAsia="ru-RU"/>
              </w:rPr>
            </w:pPr>
            <w:r w:rsidRPr="00FF430B">
              <w:rPr>
                <w:b/>
                <w:sz w:val="20"/>
                <w:szCs w:val="20"/>
                <w:lang w:eastAsia="ru-RU"/>
              </w:rPr>
              <w:lastRenderedPageBreak/>
              <w:t>Lotul 1</w:t>
            </w:r>
          </w:p>
        </w:tc>
      </w:tr>
      <w:tr w:rsidR="003B062B" w14:paraId="7E51CA8B" w14:textId="77777777" w:rsidTr="00D26440">
        <w:trPr>
          <w:trHeight w:val="397"/>
        </w:trPr>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14:paraId="342F0A67" w14:textId="77777777" w:rsidR="003B062B" w:rsidRPr="00FF430B" w:rsidRDefault="003B062B" w:rsidP="00D26440">
            <w:pPr>
              <w:shd w:val="clear" w:color="auto" w:fill="FFFFFF" w:themeFill="background1"/>
              <w:spacing w:before="120"/>
              <w:jc w:val="center"/>
              <w:rPr>
                <w:sz w:val="20"/>
                <w:szCs w:val="20"/>
                <w:lang w:eastAsia="ru-RU"/>
              </w:rPr>
            </w:pPr>
            <w:r w:rsidRPr="00255291">
              <w:rPr>
                <w:sz w:val="20"/>
                <w:szCs w:val="20"/>
              </w:rPr>
              <w:t>452000</w:t>
            </w:r>
            <w:r>
              <w:rPr>
                <w:sz w:val="20"/>
                <w:szCs w:val="20"/>
              </w:rPr>
              <w:t>0</w:t>
            </w:r>
            <w:r w:rsidRPr="00255291">
              <w:rPr>
                <w:sz w:val="20"/>
                <w:szCs w:val="20"/>
              </w:rPr>
              <w:t>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BAEEBB6" w14:textId="77777777" w:rsidR="003B062B" w:rsidRPr="006C33C0" w:rsidRDefault="003B062B" w:rsidP="00D26440">
            <w:pPr>
              <w:tabs>
                <w:tab w:val="left" w:pos="5460"/>
              </w:tabs>
              <w:ind w:right="567"/>
              <w:rPr>
                <w:b/>
                <w:sz w:val="22"/>
                <w:szCs w:val="22"/>
                <w:lang w:val="en-US" w:eastAsia="ru-RU"/>
              </w:rPr>
            </w:pPr>
            <w:r w:rsidRPr="006C33C0">
              <w:rPr>
                <w:b/>
                <w:sz w:val="22"/>
                <w:szCs w:val="22"/>
                <w:lang w:val="en-US"/>
              </w:rPr>
              <w:t xml:space="preserve">Lucrări de reparație a drumului din </w:t>
            </w:r>
            <w:r w:rsidRPr="006C33C0">
              <w:rPr>
                <w:b/>
                <w:sz w:val="22"/>
                <w:szCs w:val="22"/>
                <w:lang w:val="en-US" w:eastAsia="ru-RU"/>
              </w:rPr>
              <w:t xml:space="preserve"> </w:t>
            </w:r>
            <w:r w:rsidRPr="006C33C0">
              <w:rPr>
                <w:b/>
                <w:sz w:val="22"/>
                <w:szCs w:val="22"/>
                <w:lang w:val="en-US"/>
              </w:rPr>
              <w:t>s.Mereni, r-nul Cimișlia</w:t>
            </w:r>
            <w:r>
              <w:rPr>
                <w:b/>
                <w:sz w:val="22"/>
                <w:szCs w:val="22"/>
                <w:lang w:val="en-US"/>
              </w:rPr>
              <w:t xml:space="preserve"> (beton)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9553DF" w14:textId="77777777" w:rsidR="003B062B" w:rsidRPr="00FF430B" w:rsidRDefault="003B062B" w:rsidP="00D26440">
            <w:pPr>
              <w:shd w:val="clear" w:color="auto" w:fill="FFFFFF" w:themeFill="background1"/>
              <w:spacing w:before="120"/>
              <w:rPr>
                <w:sz w:val="20"/>
                <w:szCs w:val="20"/>
                <w:lang w:eastAsia="ru-RU"/>
              </w:rPr>
            </w:pPr>
            <w:r>
              <w:rPr>
                <w:sz w:val="20"/>
                <w:szCs w:val="20"/>
                <w:lang w:eastAsia="ru-RU"/>
              </w:rPr>
              <w:t xml:space="preserve">Conform caietului de sarcini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BBF790B" w14:textId="77777777" w:rsidR="003B062B" w:rsidRPr="00FF430B" w:rsidRDefault="003B062B" w:rsidP="00D26440">
            <w:pPr>
              <w:shd w:val="clear" w:color="auto" w:fill="FFFFFF" w:themeFill="background1"/>
              <w:spacing w:before="120"/>
              <w:jc w:val="center"/>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B93451B" w14:textId="77777777" w:rsidR="003B062B" w:rsidRPr="00FF430B" w:rsidRDefault="003B062B" w:rsidP="00D26440">
            <w:pPr>
              <w:shd w:val="clear" w:color="auto" w:fill="FFFFFF" w:themeFill="background1"/>
              <w:spacing w:before="120"/>
              <w:rPr>
                <w:sz w:val="20"/>
                <w:szCs w:val="20"/>
                <w:lang w:eastAsia="ru-RU"/>
              </w:rPr>
            </w:pPr>
            <w:r>
              <w:rPr>
                <w:sz w:val="20"/>
                <w:szCs w:val="20"/>
                <w:lang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CEF9CB" w14:textId="77777777" w:rsidR="003B062B" w:rsidRPr="006A793C" w:rsidRDefault="003B062B" w:rsidP="00D26440">
            <w:pPr>
              <w:shd w:val="clear" w:color="auto" w:fill="FFFFFF" w:themeFill="background1"/>
              <w:spacing w:before="120"/>
              <w:jc w:val="center"/>
              <w:rPr>
                <w:b/>
                <w:sz w:val="20"/>
                <w:szCs w:val="20"/>
                <w:lang w:eastAsia="ru-RU"/>
              </w:rPr>
            </w:pPr>
            <w:r>
              <w:rPr>
                <w:b/>
                <w:sz w:val="20"/>
                <w:szCs w:val="20"/>
                <w:lang w:eastAsia="ru-RU"/>
              </w:rPr>
              <w:t>245 000.0</w:t>
            </w:r>
          </w:p>
        </w:tc>
      </w:tr>
      <w:tr w:rsidR="003B062B" w14:paraId="37AEAB97" w14:textId="77777777" w:rsidTr="00D26440">
        <w:trPr>
          <w:trHeight w:val="397"/>
        </w:trPr>
        <w:tc>
          <w:tcPr>
            <w:tcW w:w="809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2D4229F" w14:textId="77777777" w:rsidR="003B062B" w:rsidRPr="00FF430B" w:rsidRDefault="003B062B" w:rsidP="00D26440">
            <w:pPr>
              <w:shd w:val="clear" w:color="auto" w:fill="FFFFFF" w:themeFill="background1"/>
              <w:spacing w:before="120"/>
              <w:jc w:val="center"/>
              <w:rPr>
                <w:sz w:val="20"/>
                <w:szCs w:val="20"/>
                <w:lang w:eastAsia="ru-RU"/>
              </w:rPr>
            </w:pPr>
            <w:r w:rsidRPr="00FF430B">
              <w:rPr>
                <w:b/>
                <w:sz w:val="20"/>
                <w:szCs w:val="20"/>
                <w:lang w:eastAsia="ru-RU"/>
              </w:rPr>
              <w:t>Valoarea estimativă totală</w:t>
            </w:r>
            <w:r>
              <w:rPr>
                <w:b/>
                <w:sz w:val="20"/>
                <w:szCs w:val="20"/>
                <w:lang w:eastAsia="ru-RU"/>
              </w:rPr>
              <w:t xml:space="preserve"> – BUGET LOCAL</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F40E56F" w14:textId="77777777" w:rsidR="003B062B" w:rsidRPr="006A793C" w:rsidRDefault="003B062B" w:rsidP="00D26440">
            <w:pPr>
              <w:shd w:val="clear" w:color="auto" w:fill="FFFFFF" w:themeFill="background1"/>
              <w:spacing w:before="120"/>
              <w:jc w:val="center"/>
              <w:rPr>
                <w:b/>
                <w:sz w:val="20"/>
                <w:szCs w:val="20"/>
                <w:lang w:eastAsia="ru-RU"/>
              </w:rPr>
            </w:pPr>
            <w:r>
              <w:rPr>
                <w:b/>
                <w:sz w:val="20"/>
                <w:szCs w:val="20"/>
                <w:lang w:eastAsia="ru-RU"/>
              </w:rPr>
              <w:t>245 000.0</w:t>
            </w:r>
          </w:p>
        </w:tc>
      </w:tr>
    </w:tbl>
    <w:p w14:paraId="42F998A5" w14:textId="77777777" w:rsidR="003B062B" w:rsidRPr="00A743AA" w:rsidRDefault="003B062B" w:rsidP="003B062B">
      <w:pPr>
        <w:pStyle w:val="a"/>
        <w:numPr>
          <w:ilvl w:val="0"/>
          <w:numId w:val="22"/>
        </w:numPr>
        <w:shd w:val="clear" w:color="auto" w:fill="FFFFFF" w:themeFill="background1"/>
        <w:tabs>
          <w:tab w:val="right" w:pos="426"/>
        </w:tabs>
        <w:spacing w:before="120"/>
        <w:rPr>
          <w:b/>
          <w:lang w:eastAsia="ru-RU"/>
        </w:rPr>
      </w:pPr>
      <w:r w:rsidRPr="00A743AA">
        <w:rPr>
          <w:b/>
          <w:lang w:eastAsia="ru-RU"/>
        </w:rPr>
        <w:t xml:space="preserve">În cazul procedurilor de preselecție se indică numărul minim al candidaţilor şi, dacă </w:t>
      </w:r>
      <w:proofErr w:type="gramStart"/>
      <w:r w:rsidRPr="00A743AA">
        <w:rPr>
          <w:b/>
          <w:lang w:eastAsia="ru-RU"/>
        </w:rPr>
        <w:t>este</w:t>
      </w:r>
      <w:proofErr w:type="gramEnd"/>
      <w:r w:rsidRPr="00A743AA">
        <w:rPr>
          <w:b/>
          <w:lang w:eastAsia="ru-RU"/>
        </w:rPr>
        <w:t xml:space="preserve"> cazul, numărul maxim al acestora.  </w:t>
      </w:r>
      <w:r w:rsidRPr="00350007">
        <w:rPr>
          <w:lang w:eastAsia="ru-RU"/>
        </w:rPr>
        <w:t>nu se aplică</w:t>
      </w:r>
    </w:p>
    <w:p w14:paraId="7C61D525" w14:textId="77777777" w:rsidR="003B062B" w:rsidRPr="00FF430B" w:rsidRDefault="003B062B" w:rsidP="003B062B">
      <w:pPr>
        <w:numPr>
          <w:ilvl w:val="0"/>
          <w:numId w:val="22"/>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503AD929" w14:textId="77777777" w:rsidR="003B062B" w:rsidRDefault="003B062B" w:rsidP="003B062B">
      <w:pPr>
        <w:shd w:val="clear" w:color="auto" w:fill="FFFFFF" w:themeFill="background1"/>
        <w:tabs>
          <w:tab w:val="right" w:pos="426"/>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7CA9E94F" w14:textId="77777777" w:rsidR="003B062B" w:rsidRDefault="003B062B" w:rsidP="003B062B">
      <w:pPr>
        <w:shd w:val="clear" w:color="auto" w:fill="FFFFFF" w:themeFill="background1"/>
        <w:tabs>
          <w:tab w:val="right" w:pos="426"/>
        </w:tabs>
        <w:ind w:left="357"/>
        <w:rPr>
          <w:b/>
          <w:lang w:eastAsia="ru-RU"/>
        </w:rPr>
      </w:pPr>
    </w:p>
    <w:p w14:paraId="1D687FBA" w14:textId="77777777" w:rsidR="003B062B" w:rsidRPr="00FF430B" w:rsidRDefault="003B062B" w:rsidP="003B062B">
      <w:pPr>
        <w:numPr>
          <w:ilvl w:val="0"/>
          <w:numId w:val="18"/>
        </w:numPr>
        <w:shd w:val="clear" w:color="auto" w:fill="FFFFFF" w:themeFill="background1"/>
        <w:tabs>
          <w:tab w:val="right" w:pos="426"/>
        </w:tabs>
        <w:rPr>
          <w:lang w:eastAsia="ru-RU"/>
        </w:rPr>
      </w:pPr>
      <w:r w:rsidRPr="00FF430B">
        <w:rPr>
          <w:lang w:eastAsia="ru-RU"/>
        </w:rPr>
        <w:t>Pentru un singur lot;</w:t>
      </w:r>
    </w:p>
    <w:p w14:paraId="4CF8B825" w14:textId="77777777" w:rsidR="003B062B" w:rsidRPr="00350007" w:rsidRDefault="003B062B" w:rsidP="003B062B">
      <w:pPr>
        <w:numPr>
          <w:ilvl w:val="0"/>
          <w:numId w:val="22"/>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7CBD3868" w14:textId="77777777" w:rsidR="003B062B" w:rsidRPr="00134BE2" w:rsidRDefault="003B062B" w:rsidP="003B062B">
      <w:pPr>
        <w:numPr>
          <w:ilvl w:val="0"/>
          <w:numId w:val="22"/>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 xml:space="preserve">Termenii și condițiile de prestare/executare solicitați: </w:t>
      </w:r>
      <w:r>
        <w:rPr>
          <w:lang w:eastAsia="ru-RU"/>
        </w:rPr>
        <w:t xml:space="preserve">perioada de indeplinire a lucrării este de </w:t>
      </w:r>
      <w:r>
        <w:rPr>
          <w:b/>
          <w:lang w:eastAsia="ru-RU"/>
        </w:rPr>
        <w:t>2</w:t>
      </w:r>
      <w:r w:rsidRPr="002213DD">
        <w:rPr>
          <w:b/>
          <w:lang w:eastAsia="ru-RU"/>
        </w:rPr>
        <w:t xml:space="preserve"> lun</w:t>
      </w:r>
      <w:r>
        <w:rPr>
          <w:b/>
          <w:lang w:eastAsia="ru-RU"/>
        </w:rPr>
        <w:t>i</w:t>
      </w:r>
      <w:r>
        <w:rPr>
          <w:lang w:eastAsia="ru-RU"/>
        </w:rPr>
        <w:t xml:space="preserve">, garantia lucrarii </w:t>
      </w:r>
      <w:r>
        <w:rPr>
          <w:b/>
          <w:lang w:eastAsia="ru-RU"/>
        </w:rPr>
        <w:t>10</w:t>
      </w:r>
      <w:r w:rsidRPr="00134BE2">
        <w:rPr>
          <w:b/>
          <w:lang w:eastAsia="ru-RU"/>
        </w:rPr>
        <w:t xml:space="preserve"> ani.</w:t>
      </w:r>
    </w:p>
    <w:p w14:paraId="0229ED3D" w14:textId="77777777" w:rsidR="003B062B" w:rsidRPr="00FF430B" w:rsidRDefault="003B062B" w:rsidP="003B062B">
      <w:pPr>
        <w:numPr>
          <w:ilvl w:val="0"/>
          <w:numId w:val="22"/>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Pr>
          <w:b/>
          <w:lang w:eastAsia="ru-RU"/>
        </w:rPr>
        <w:t>: 31.12.2023</w:t>
      </w:r>
    </w:p>
    <w:p w14:paraId="1D7EEF97" w14:textId="77777777" w:rsidR="003B062B" w:rsidRPr="00FF430B" w:rsidRDefault="003B062B" w:rsidP="003B062B">
      <w:pPr>
        <w:numPr>
          <w:ilvl w:val="0"/>
          <w:numId w:val="22"/>
        </w:numPr>
        <w:tabs>
          <w:tab w:val="right" w:pos="426"/>
        </w:tabs>
        <w:spacing w:before="120"/>
        <w:ind w:left="36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29BA30B4" w14:textId="77777777" w:rsidR="003B062B" w:rsidRPr="00FF430B" w:rsidRDefault="003B062B" w:rsidP="003B062B">
      <w:pPr>
        <w:numPr>
          <w:ilvl w:val="0"/>
          <w:numId w:val="22"/>
        </w:numPr>
        <w:shd w:val="clear" w:color="auto" w:fill="FFFFFF" w:themeFill="background1"/>
        <w:tabs>
          <w:tab w:val="right" w:pos="426"/>
        </w:tabs>
        <w:spacing w:before="120"/>
        <w:ind w:left="36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66EB2063" w14:textId="77777777" w:rsidR="003B062B" w:rsidRDefault="003B062B" w:rsidP="003B062B">
      <w:pPr>
        <w:numPr>
          <w:ilvl w:val="0"/>
          <w:numId w:val="22"/>
        </w:numPr>
        <w:shd w:val="clear" w:color="auto" w:fill="FFFFFF" w:themeFill="background1"/>
        <w:tabs>
          <w:tab w:val="right" w:pos="426"/>
        </w:tabs>
        <w:spacing w:before="120"/>
        <w:ind w:left="36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W w:w="9575" w:type="dxa"/>
        <w:tblInd w:w="-5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779"/>
        <w:gridCol w:w="4042"/>
        <w:gridCol w:w="1182"/>
      </w:tblGrid>
      <w:tr w:rsidR="003B062B" w:rsidRPr="007406FF" w14:paraId="15E2FF22" w14:textId="77777777" w:rsidTr="00D26440">
        <w:trPr>
          <w:trHeight w:val="700"/>
        </w:trPr>
        <w:tc>
          <w:tcPr>
            <w:tcW w:w="572" w:type="dxa"/>
            <w:shd w:val="clear" w:color="auto" w:fill="D9D9D9"/>
          </w:tcPr>
          <w:p w14:paraId="65465C3D" w14:textId="77777777" w:rsidR="003B062B" w:rsidRPr="007406FF" w:rsidRDefault="003B062B" w:rsidP="00D26440">
            <w:pPr>
              <w:pStyle w:val="TableParagraph"/>
              <w:spacing w:before="116"/>
              <w:ind w:left="105" w:right="153"/>
              <w:rPr>
                <w:b/>
                <w:sz w:val="18"/>
                <w:szCs w:val="18"/>
              </w:rPr>
            </w:pPr>
            <w:r w:rsidRPr="007406FF">
              <w:rPr>
                <w:b/>
                <w:sz w:val="18"/>
                <w:szCs w:val="18"/>
              </w:rPr>
              <w:t>Nr. d/o</w:t>
            </w:r>
          </w:p>
        </w:tc>
        <w:tc>
          <w:tcPr>
            <w:tcW w:w="3779" w:type="dxa"/>
            <w:shd w:val="clear" w:color="auto" w:fill="D9D9D9"/>
          </w:tcPr>
          <w:p w14:paraId="574D8E0A" w14:textId="77777777" w:rsidR="003B062B" w:rsidRPr="007406FF" w:rsidRDefault="003B062B" w:rsidP="00D26440">
            <w:pPr>
              <w:pStyle w:val="TableParagraph"/>
              <w:spacing w:before="116"/>
              <w:ind w:left="623"/>
              <w:rPr>
                <w:b/>
                <w:sz w:val="18"/>
                <w:szCs w:val="18"/>
              </w:rPr>
            </w:pPr>
            <w:r w:rsidRPr="007406FF">
              <w:rPr>
                <w:b/>
                <w:sz w:val="18"/>
                <w:szCs w:val="18"/>
              </w:rPr>
              <w:t>Descrierea criteriului/cerinței</w:t>
            </w:r>
          </w:p>
        </w:tc>
        <w:tc>
          <w:tcPr>
            <w:tcW w:w="4042" w:type="dxa"/>
            <w:shd w:val="clear" w:color="auto" w:fill="D9D9D9"/>
          </w:tcPr>
          <w:p w14:paraId="554EF577" w14:textId="77777777" w:rsidR="003B062B" w:rsidRPr="007406FF" w:rsidRDefault="003B062B" w:rsidP="00D26440">
            <w:pPr>
              <w:pStyle w:val="TableParagraph"/>
              <w:spacing w:before="116"/>
              <w:ind w:left="105" w:right="275"/>
              <w:rPr>
                <w:b/>
                <w:sz w:val="18"/>
                <w:szCs w:val="18"/>
              </w:rPr>
            </w:pPr>
            <w:r w:rsidRPr="007406FF">
              <w:rPr>
                <w:b/>
                <w:sz w:val="18"/>
                <w:szCs w:val="18"/>
              </w:rPr>
              <w:t>Mod de demonstrare a îndeplinirii criteriului/cerinței:</w:t>
            </w:r>
          </w:p>
        </w:tc>
        <w:tc>
          <w:tcPr>
            <w:tcW w:w="1182" w:type="dxa"/>
            <w:shd w:val="clear" w:color="auto" w:fill="D9D9D9"/>
          </w:tcPr>
          <w:p w14:paraId="512BBC48" w14:textId="77777777" w:rsidR="003B062B" w:rsidRPr="007406FF" w:rsidRDefault="003B062B" w:rsidP="00D26440">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3B062B" w:rsidRPr="007406FF" w14:paraId="07FE6BCC" w14:textId="77777777" w:rsidTr="00D26440">
        <w:trPr>
          <w:trHeight w:val="720"/>
        </w:trPr>
        <w:tc>
          <w:tcPr>
            <w:tcW w:w="572" w:type="dxa"/>
            <w:tcBorders>
              <w:bottom w:val="single" w:sz="4" w:space="0" w:color="auto"/>
            </w:tcBorders>
            <w:shd w:val="clear" w:color="auto" w:fill="FFFF00"/>
          </w:tcPr>
          <w:p w14:paraId="4062812F" w14:textId="77777777" w:rsidR="003B062B" w:rsidRPr="007406FF" w:rsidRDefault="003B062B" w:rsidP="00D26440">
            <w:pPr>
              <w:pStyle w:val="TableParagraph"/>
              <w:spacing w:before="103"/>
              <w:ind w:left="105"/>
            </w:pPr>
            <w:r w:rsidRPr="007406FF">
              <w:t>1</w:t>
            </w:r>
          </w:p>
        </w:tc>
        <w:tc>
          <w:tcPr>
            <w:tcW w:w="3779" w:type="dxa"/>
            <w:tcBorders>
              <w:bottom w:val="single" w:sz="4" w:space="0" w:color="auto"/>
            </w:tcBorders>
            <w:shd w:val="clear" w:color="auto" w:fill="FFFF00"/>
          </w:tcPr>
          <w:p w14:paraId="1E02CD01" w14:textId="77777777" w:rsidR="003B062B" w:rsidRPr="007406FF" w:rsidRDefault="003B062B" w:rsidP="00D26440">
            <w:pPr>
              <w:pStyle w:val="TableParagraph"/>
              <w:spacing w:before="103"/>
              <w:ind w:left="109"/>
            </w:pPr>
            <w:r w:rsidRPr="007406FF">
              <w:t>Oferta – Specificația de preț</w:t>
            </w:r>
          </w:p>
        </w:tc>
        <w:tc>
          <w:tcPr>
            <w:tcW w:w="4042" w:type="dxa"/>
            <w:vMerge w:val="restart"/>
            <w:shd w:val="clear" w:color="auto" w:fill="FFFF00"/>
          </w:tcPr>
          <w:tbl>
            <w:tblPr>
              <w:tblStyle w:val="af2"/>
              <w:tblW w:w="0" w:type="auto"/>
              <w:tblLayout w:type="fixed"/>
              <w:tblLook w:val="04A0" w:firstRow="1" w:lastRow="0" w:firstColumn="1" w:lastColumn="0" w:noHBand="0" w:noVBand="1"/>
            </w:tblPr>
            <w:tblGrid>
              <w:gridCol w:w="4252"/>
            </w:tblGrid>
            <w:tr w:rsidR="003B062B" w:rsidRPr="00E47BE6" w14:paraId="6F73C76A" w14:textId="77777777" w:rsidTr="00D26440">
              <w:tc>
                <w:tcPr>
                  <w:tcW w:w="4252" w:type="dxa"/>
                  <w:shd w:val="clear" w:color="auto" w:fill="D9D9D9" w:themeFill="background1" w:themeFillShade="D9"/>
                </w:tcPr>
                <w:p w14:paraId="6C7F6C89" w14:textId="77777777" w:rsidR="003B062B" w:rsidRPr="00E47BE6" w:rsidRDefault="003B062B" w:rsidP="00D26440">
                  <w:pPr>
                    <w:tabs>
                      <w:tab w:val="left" w:pos="612"/>
                      <w:tab w:val="left" w:pos="1568"/>
                    </w:tabs>
                    <w:spacing w:before="120" w:after="120"/>
                    <w:rPr>
                      <w:iCs/>
                      <w:sz w:val="20"/>
                      <w:szCs w:val="20"/>
                    </w:rPr>
                  </w:pPr>
                  <w:r>
                    <w:rPr>
                      <w:iCs/>
                      <w:sz w:val="20"/>
                      <w:szCs w:val="20"/>
                    </w:rPr>
                    <w:t xml:space="preserve">Formularul ofertei </w:t>
                  </w:r>
                  <w:r w:rsidRPr="00E47BE6">
                    <w:rPr>
                      <w:iCs/>
                      <w:sz w:val="20"/>
                      <w:szCs w:val="20"/>
                    </w:rPr>
                    <w:t xml:space="preserve">, specificații de preț </w:t>
                  </w:r>
                  <w:r>
                    <w:rPr>
                      <w:iCs/>
                      <w:sz w:val="20"/>
                      <w:szCs w:val="20"/>
                    </w:rPr>
                    <w:t xml:space="preserve"> anexa 2</w:t>
                  </w:r>
                  <w:r w:rsidRPr="00E47BE6">
                    <w:rPr>
                      <w:iCs/>
                      <w:sz w:val="20"/>
                      <w:szCs w:val="20"/>
                    </w:rPr>
                    <w:t xml:space="preserve"> </w:t>
                  </w:r>
                  <w:r>
                    <w:rPr>
                      <w:sz w:val="20"/>
                      <w:szCs w:val="20"/>
                    </w:rPr>
                    <w:t>semnat electronic de catre operatorul ecoomic</w:t>
                  </w:r>
                </w:p>
              </w:tc>
            </w:tr>
            <w:tr w:rsidR="003B062B" w:rsidRPr="00E47BE6" w14:paraId="33D9274B" w14:textId="77777777" w:rsidTr="00D26440">
              <w:tc>
                <w:tcPr>
                  <w:tcW w:w="4252" w:type="dxa"/>
                  <w:shd w:val="clear" w:color="auto" w:fill="D9D9D9" w:themeFill="background1" w:themeFillShade="D9"/>
                </w:tcPr>
                <w:p w14:paraId="47B63341" w14:textId="77777777" w:rsidR="003B062B" w:rsidRPr="00E47BE6" w:rsidRDefault="003B062B" w:rsidP="00D26440">
                  <w:pPr>
                    <w:tabs>
                      <w:tab w:val="left" w:pos="612"/>
                      <w:tab w:val="left" w:pos="1568"/>
                    </w:tabs>
                    <w:spacing w:before="120" w:after="120"/>
                    <w:rPr>
                      <w:iCs/>
                      <w:sz w:val="20"/>
                      <w:szCs w:val="20"/>
                    </w:rPr>
                  </w:pPr>
                  <w:r>
                    <w:rPr>
                      <w:iCs/>
                      <w:sz w:val="20"/>
                      <w:szCs w:val="20"/>
                    </w:rPr>
                    <w:t>specificații tehnice anexa 1, cu semnătură electronica  de catre operatorul economic</w:t>
                  </w:r>
                </w:p>
              </w:tc>
            </w:tr>
          </w:tbl>
          <w:p w14:paraId="2CC54A8E" w14:textId="77777777" w:rsidR="003B062B" w:rsidRPr="008B7B05" w:rsidRDefault="003B062B" w:rsidP="00D26440">
            <w:pPr>
              <w:pStyle w:val="TableParagraph"/>
              <w:spacing w:before="105" w:line="237" w:lineRule="auto"/>
              <w:ind w:left="105" w:right="684"/>
              <w:rPr>
                <w:lang w:val="en-US"/>
              </w:rPr>
            </w:pPr>
          </w:p>
        </w:tc>
        <w:tc>
          <w:tcPr>
            <w:tcW w:w="1182" w:type="dxa"/>
            <w:tcBorders>
              <w:bottom w:val="single" w:sz="4" w:space="0" w:color="auto"/>
            </w:tcBorders>
            <w:shd w:val="clear" w:color="auto" w:fill="FFFF00"/>
          </w:tcPr>
          <w:p w14:paraId="27C9E90D" w14:textId="77777777" w:rsidR="003B062B" w:rsidRPr="007406FF" w:rsidRDefault="003B062B" w:rsidP="00D26440">
            <w:pPr>
              <w:pStyle w:val="TableParagraph"/>
              <w:spacing w:before="103"/>
              <w:ind w:left="105"/>
            </w:pPr>
            <w:r w:rsidRPr="007406FF">
              <w:t>obligatoriu</w:t>
            </w:r>
          </w:p>
        </w:tc>
      </w:tr>
      <w:tr w:rsidR="003B062B" w:rsidRPr="007406FF" w14:paraId="186EB786" w14:textId="77777777" w:rsidTr="00D26440">
        <w:trPr>
          <w:trHeight w:val="698"/>
        </w:trPr>
        <w:tc>
          <w:tcPr>
            <w:tcW w:w="572" w:type="dxa"/>
            <w:tcBorders>
              <w:top w:val="single" w:sz="4" w:space="0" w:color="auto"/>
            </w:tcBorders>
            <w:shd w:val="clear" w:color="auto" w:fill="FFFF00"/>
          </w:tcPr>
          <w:p w14:paraId="467A1CF1" w14:textId="77777777" w:rsidR="003B062B" w:rsidRPr="007406FF" w:rsidRDefault="003B062B" w:rsidP="00D26440">
            <w:pPr>
              <w:pStyle w:val="TableParagraph"/>
              <w:spacing w:before="103"/>
              <w:ind w:left="105"/>
            </w:pPr>
            <w:r>
              <w:t>2</w:t>
            </w:r>
          </w:p>
        </w:tc>
        <w:tc>
          <w:tcPr>
            <w:tcW w:w="3779" w:type="dxa"/>
            <w:tcBorders>
              <w:top w:val="single" w:sz="4" w:space="0" w:color="auto"/>
            </w:tcBorders>
            <w:shd w:val="clear" w:color="auto" w:fill="FFFF00"/>
          </w:tcPr>
          <w:p w14:paraId="55B52D5B" w14:textId="77777777" w:rsidR="003B062B" w:rsidRPr="007406FF" w:rsidRDefault="003B062B" w:rsidP="00D26440">
            <w:pPr>
              <w:pStyle w:val="TableParagraph"/>
              <w:spacing w:before="103"/>
              <w:ind w:left="109"/>
            </w:pPr>
            <w:r w:rsidRPr="007406FF">
              <w:t>Specificația tehnică (Deviz de cheltuieli)</w:t>
            </w:r>
          </w:p>
        </w:tc>
        <w:tc>
          <w:tcPr>
            <w:tcW w:w="4042" w:type="dxa"/>
            <w:vMerge/>
            <w:shd w:val="clear" w:color="auto" w:fill="FFFF00"/>
          </w:tcPr>
          <w:p w14:paraId="2299D3CD" w14:textId="77777777" w:rsidR="003B062B" w:rsidRDefault="003B062B" w:rsidP="00D26440">
            <w:pPr>
              <w:tabs>
                <w:tab w:val="left" w:pos="612"/>
                <w:tab w:val="left" w:pos="1568"/>
              </w:tabs>
              <w:spacing w:before="120" w:after="120"/>
              <w:rPr>
                <w:iCs/>
                <w:sz w:val="20"/>
                <w:szCs w:val="20"/>
              </w:rPr>
            </w:pPr>
          </w:p>
        </w:tc>
        <w:tc>
          <w:tcPr>
            <w:tcW w:w="1182" w:type="dxa"/>
            <w:tcBorders>
              <w:top w:val="single" w:sz="4" w:space="0" w:color="auto"/>
            </w:tcBorders>
            <w:shd w:val="clear" w:color="auto" w:fill="FFFF00"/>
          </w:tcPr>
          <w:p w14:paraId="025F2DDA" w14:textId="77777777" w:rsidR="003B062B" w:rsidRPr="007406FF" w:rsidRDefault="003B062B" w:rsidP="00D26440">
            <w:pPr>
              <w:pStyle w:val="TableParagraph"/>
              <w:spacing w:before="103"/>
              <w:ind w:left="105"/>
            </w:pPr>
            <w:r w:rsidRPr="007406FF">
              <w:t>obligatoriu</w:t>
            </w:r>
          </w:p>
        </w:tc>
      </w:tr>
      <w:tr w:rsidR="003B062B" w:rsidRPr="007406FF" w14:paraId="315DF7AD" w14:textId="77777777" w:rsidTr="00D26440">
        <w:trPr>
          <w:trHeight w:val="575"/>
        </w:trPr>
        <w:tc>
          <w:tcPr>
            <w:tcW w:w="572" w:type="dxa"/>
            <w:shd w:val="clear" w:color="auto" w:fill="FFFF00"/>
          </w:tcPr>
          <w:p w14:paraId="6A83536A" w14:textId="77777777" w:rsidR="003B062B" w:rsidRPr="007406FF" w:rsidRDefault="003B062B" w:rsidP="00D26440">
            <w:pPr>
              <w:pStyle w:val="TableParagraph"/>
              <w:spacing w:before="103"/>
              <w:ind w:left="105"/>
            </w:pPr>
            <w:r>
              <w:t>3</w:t>
            </w:r>
          </w:p>
        </w:tc>
        <w:tc>
          <w:tcPr>
            <w:tcW w:w="3779" w:type="dxa"/>
            <w:shd w:val="clear" w:color="auto" w:fill="FFFF00"/>
          </w:tcPr>
          <w:p w14:paraId="4B240224" w14:textId="77777777" w:rsidR="003B062B" w:rsidRPr="007406FF" w:rsidRDefault="003B062B" w:rsidP="00D26440">
            <w:pPr>
              <w:pStyle w:val="TableParagraph"/>
              <w:spacing w:before="103"/>
              <w:ind w:left="109"/>
            </w:pPr>
            <w:r w:rsidRPr="007406FF">
              <w:t>DUAE</w:t>
            </w:r>
          </w:p>
        </w:tc>
        <w:tc>
          <w:tcPr>
            <w:tcW w:w="4042" w:type="dxa"/>
            <w:shd w:val="clear" w:color="auto" w:fill="FFFF00"/>
          </w:tcPr>
          <w:p w14:paraId="3F7309DA" w14:textId="77777777" w:rsidR="003B062B" w:rsidRPr="007406FF" w:rsidRDefault="003B062B" w:rsidP="00D26440">
            <w:pPr>
              <w:pStyle w:val="TableParagraph"/>
              <w:spacing w:before="105" w:line="237" w:lineRule="auto"/>
              <w:ind w:left="105" w:right="275"/>
            </w:pPr>
            <w:r w:rsidRPr="007406FF">
              <w:t xml:space="preserve">Semnat </w:t>
            </w:r>
            <w:r>
              <w:t xml:space="preserve">electronic </w:t>
            </w:r>
            <w:r w:rsidRPr="007406FF">
              <w:t>de către operatorul economi</w:t>
            </w:r>
          </w:p>
        </w:tc>
        <w:tc>
          <w:tcPr>
            <w:tcW w:w="1182" w:type="dxa"/>
            <w:shd w:val="clear" w:color="auto" w:fill="FFFF00"/>
          </w:tcPr>
          <w:p w14:paraId="3B4DC3D1" w14:textId="77777777" w:rsidR="003B062B" w:rsidRPr="007406FF" w:rsidRDefault="003B062B" w:rsidP="00D26440">
            <w:pPr>
              <w:pStyle w:val="TableParagraph"/>
              <w:spacing w:before="103"/>
              <w:ind w:left="105"/>
            </w:pPr>
            <w:r w:rsidRPr="007406FF">
              <w:t>obligatoriu</w:t>
            </w:r>
          </w:p>
        </w:tc>
      </w:tr>
      <w:tr w:rsidR="003B062B" w:rsidRPr="007406FF" w14:paraId="53CC3032" w14:textId="77777777" w:rsidTr="00D26440">
        <w:trPr>
          <w:trHeight w:val="627"/>
        </w:trPr>
        <w:tc>
          <w:tcPr>
            <w:tcW w:w="572" w:type="dxa"/>
            <w:shd w:val="clear" w:color="auto" w:fill="FFFF00"/>
          </w:tcPr>
          <w:p w14:paraId="7CF37E03" w14:textId="77777777" w:rsidR="003B062B" w:rsidRPr="007406FF" w:rsidRDefault="003B062B" w:rsidP="00D26440">
            <w:pPr>
              <w:pStyle w:val="TableParagraph"/>
              <w:spacing w:before="103"/>
              <w:ind w:left="105"/>
            </w:pPr>
            <w:r>
              <w:t>4</w:t>
            </w:r>
          </w:p>
        </w:tc>
        <w:tc>
          <w:tcPr>
            <w:tcW w:w="3779" w:type="dxa"/>
            <w:shd w:val="clear" w:color="auto" w:fill="FFFF00"/>
          </w:tcPr>
          <w:p w14:paraId="243634F3" w14:textId="77777777" w:rsidR="003B062B" w:rsidRPr="007406FF" w:rsidRDefault="003B062B" w:rsidP="00D26440">
            <w:pPr>
              <w:pStyle w:val="a8"/>
              <w:tabs>
                <w:tab w:val="left" w:pos="567"/>
              </w:tabs>
            </w:pPr>
            <w:r w:rsidRPr="007406FF">
              <w:t>CERERE DE PARTICIPARE</w:t>
            </w:r>
          </w:p>
        </w:tc>
        <w:tc>
          <w:tcPr>
            <w:tcW w:w="4042" w:type="dxa"/>
            <w:shd w:val="clear" w:color="auto" w:fill="FFFF00"/>
          </w:tcPr>
          <w:p w14:paraId="4E9A0B7E" w14:textId="77777777" w:rsidR="003B062B" w:rsidRPr="00BF3D50" w:rsidRDefault="003B062B" w:rsidP="00D26440">
            <w:pPr>
              <w:rPr>
                <w:sz w:val="22"/>
                <w:szCs w:val="22"/>
              </w:rPr>
            </w:pPr>
            <w:r w:rsidRPr="00BF3D50">
              <w:rPr>
                <w:sz w:val="22"/>
                <w:szCs w:val="22"/>
              </w:rPr>
              <w:t xml:space="preserve">Anexa nr. 7 Semnat </w:t>
            </w:r>
            <w:r>
              <w:rPr>
                <w:sz w:val="22"/>
                <w:szCs w:val="22"/>
              </w:rPr>
              <w:t xml:space="preserve">electronic </w:t>
            </w:r>
            <w:r w:rsidRPr="00BF3D50">
              <w:rPr>
                <w:sz w:val="22"/>
                <w:szCs w:val="22"/>
              </w:rPr>
              <w:t>de către operatorul economici</w:t>
            </w:r>
          </w:p>
        </w:tc>
        <w:tc>
          <w:tcPr>
            <w:tcW w:w="1182" w:type="dxa"/>
            <w:shd w:val="clear" w:color="auto" w:fill="FFFF00"/>
          </w:tcPr>
          <w:p w14:paraId="06B7C9FA" w14:textId="77777777" w:rsidR="003B062B" w:rsidRPr="007406FF" w:rsidRDefault="003B062B" w:rsidP="00D26440">
            <w:pPr>
              <w:pStyle w:val="TableParagraph"/>
              <w:spacing w:before="108"/>
              <w:ind w:left="105"/>
            </w:pPr>
            <w:r w:rsidRPr="007406FF">
              <w:t>obligatoriu</w:t>
            </w:r>
          </w:p>
        </w:tc>
      </w:tr>
      <w:tr w:rsidR="003B062B" w:rsidRPr="007406FF" w14:paraId="28A66886" w14:textId="77777777" w:rsidTr="00D26440">
        <w:trPr>
          <w:trHeight w:val="627"/>
        </w:trPr>
        <w:tc>
          <w:tcPr>
            <w:tcW w:w="572" w:type="dxa"/>
            <w:shd w:val="clear" w:color="auto" w:fill="FFFF00"/>
          </w:tcPr>
          <w:p w14:paraId="5B61C6BA" w14:textId="77777777" w:rsidR="003B062B" w:rsidRPr="007406FF" w:rsidRDefault="003B062B" w:rsidP="00D26440">
            <w:pPr>
              <w:pStyle w:val="TableParagraph"/>
              <w:spacing w:before="104"/>
              <w:ind w:left="105"/>
            </w:pPr>
            <w:r>
              <w:t>5</w:t>
            </w:r>
          </w:p>
        </w:tc>
        <w:tc>
          <w:tcPr>
            <w:tcW w:w="3779" w:type="dxa"/>
            <w:shd w:val="clear" w:color="auto" w:fill="FFFF00"/>
          </w:tcPr>
          <w:p w14:paraId="5111C23C" w14:textId="77777777" w:rsidR="003B062B" w:rsidRPr="007406FF" w:rsidRDefault="003B062B" w:rsidP="00D26440">
            <w:pPr>
              <w:pStyle w:val="TableParagraph"/>
              <w:spacing w:line="270" w:lineRule="exact"/>
              <w:ind w:left="4"/>
            </w:pPr>
            <w:r w:rsidRPr="007406FF">
              <w:t>DECLARAŢIE</w:t>
            </w:r>
          </w:p>
          <w:p w14:paraId="31554A85" w14:textId="77777777" w:rsidR="003B062B" w:rsidRPr="007406FF" w:rsidRDefault="003B062B" w:rsidP="00D26440">
            <w:pPr>
              <w:pStyle w:val="TableParagraph"/>
              <w:spacing w:before="117"/>
              <w:rPr>
                <w:b/>
              </w:rPr>
            </w:pPr>
            <w:r w:rsidRPr="007406FF">
              <w:t>privind valabilitatea ofertei</w:t>
            </w:r>
          </w:p>
        </w:tc>
        <w:tc>
          <w:tcPr>
            <w:tcW w:w="4042" w:type="dxa"/>
            <w:shd w:val="clear" w:color="auto" w:fill="FFFF00"/>
          </w:tcPr>
          <w:p w14:paraId="3018982D" w14:textId="77777777" w:rsidR="003B062B" w:rsidRPr="007406FF" w:rsidRDefault="003B062B" w:rsidP="00D26440">
            <w:pPr>
              <w:pStyle w:val="TableParagraph"/>
              <w:spacing w:line="237" w:lineRule="auto"/>
              <w:ind w:left="-1" w:right="275"/>
            </w:pPr>
            <w:r w:rsidRPr="007406FF">
              <w:t xml:space="preserve">Anexa nr. 8 Semnat </w:t>
            </w:r>
            <w:r>
              <w:t xml:space="preserve">electronic </w:t>
            </w:r>
            <w:r w:rsidRPr="007406FF">
              <w:t>de către operatorul economici</w:t>
            </w:r>
          </w:p>
        </w:tc>
        <w:tc>
          <w:tcPr>
            <w:tcW w:w="1182" w:type="dxa"/>
            <w:shd w:val="clear" w:color="auto" w:fill="FFFF00"/>
          </w:tcPr>
          <w:p w14:paraId="3A92B13E" w14:textId="77777777" w:rsidR="003B062B" w:rsidRPr="007406FF" w:rsidRDefault="003B062B" w:rsidP="00D26440">
            <w:pPr>
              <w:pStyle w:val="TableParagraph"/>
              <w:spacing w:before="108"/>
              <w:ind w:left="105"/>
            </w:pPr>
            <w:r w:rsidRPr="007406FF">
              <w:t>obligatoriu</w:t>
            </w:r>
          </w:p>
        </w:tc>
      </w:tr>
      <w:tr w:rsidR="003B062B" w:rsidRPr="007406FF" w14:paraId="7078227D" w14:textId="77777777" w:rsidTr="00D26440">
        <w:trPr>
          <w:trHeight w:val="518"/>
        </w:trPr>
        <w:tc>
          <w:tcPr>
            <w:tcW w:w="9575" w:type="dxa"/>
            <w:gridSpan w:val="4"/>
            <w:shd w:val="clear" w:color="auto" w:fill="FFFF00"/>
          </w:tcPr>
          <w:p w14:paraId="13049DB8" w14:textId="77777777" w:rsidR="003B062B" w:rsidRPr="0054632A" w:rsidRDefault="003B062B" w:rsidP="00D26440">
            <w:pPr>
              <w:pStyle w:val="1"/>
              <w:outlineLvl w:val="0"/>
              <w:rPr>
                <w:b w:val="0"/>
              </w:rPr>
            </w:pPr>
            <w:r w:rsidRPr="0054632A">
              <w:t>INCLUSIV – documente suplimentare</w:t>
            </w:r>
            <w:r w:rsidRPr="0054632A">
              <w:rPr>
                <w:b w:val="0"/>
              </w:rPr>
              <w:t xml:space="preserve"> – </w:t>
            </w:r>
          </w:p>
          <w:p w14:paraId="332368CC" w14:textId="77777777" w:rsidR="003B062B" w:rsidRPr="008C63ED" w:rsidRDefault="003B062B" w:rsidP="00D26440">
            <w:pPr>
              <w:pStyle w:val="1"/>
              <w:outlineLvl w:val="0"/>
            </w:pPr>
            <w:proofErr w:type="gramStart"/>
            <w:r w:rsidRPr="0054632A">
              <w:rPr>
                <w:b w:val="0"/>
              </w:rPr>
              <w:t>conform</w:t>
            </w:r>
            <w:proofErr w:type="gramEnd"/>
            <w:r w:rsidRPr="0054632A">
              <w:rPr>
                <w:b w:val="0"/>
              </w:rPr>
              <w:t xml:space="preserve"> DUAE, Capitolul V. Indicații generale pentru criteriile de calificare și selecție, pct. 5A.1</w:t>
            </w:r>
          </w:p>
        </w:tc>
      </w:tr>
      <w:tr w:rsidR="003B062B" w:rsidRPr="007406FF" w14:paraId="632DEBF8" w14:textId="77777777" w:rsidTr="00D26440">
        <w:trPr>
          <w:trHeight w:val="559"/>
        </w:trPr>
        <w:tc>
          <w:tcPr>
            <w:tcW w:w="572" w:type="dxa"/>
            <w:shd w:val="clear" w:color="auto" w:fill="FFFF00"/>
          </w:tcPr>
          <w:p w14:paraId="4BD00115" w14:textId="77777777" w:rsidR="003B062B" w:rsidRPr="007406FF" w:rsidRDefault="003B062B" w:rsidP="00D26440">
            <w:pPr>
              <w:pStyle w:val="TableParagraph"/>
              <w:spacing w:before="103"/>
              <w:ind w:left="105"/>
            </w:pPr>
            <w:r>
              <w:t>6</w:t>
            </w:r>
          </w:p>
        </w:tc>
        <w:tc>
          <w:tcPr>
            <w:tcW w:w="3779" w:type="dxa"/>
            <w:shd w:val="clear" w:color="auto" w:fill="FFFF00"/>
          </w:tcPr>
          <w:p w14:paraId="05C65D39" w14:textId="77777777" w:rsidR="003B062B" w:rsidRPr="007406FF" w:rsidRDefault="003B062B" w:rsidP="00D26440">
            <w:pPr>
              <w:pStyle w:val="TableParagraph"/>
              <w:spacing w:before="105" w:line="237" w:lineRule="auto"/>
              <w:ind w:left="109" w:right="300"/>
            </w:pPr>
            <w:r w:rsidRPr="007406FF">
              <w:t>Formularul informație despre ofertant</w:t>
            </w:r>
          </w:p>
        </w:tc>
        <w:tc>
          <w:tcPr>
            <w:tcW w:w="4042" w:type="dxa"/>
            <w:shd w:val="clear" w:color="auto" w:fill="FFFF00"/>
          </w:tcPr>
          <w:p w14:paraId="25F2F7F9" w14:textId="77777777" w:rsidR="003B062B" w:rsidRPr="007406FF" w:rsidRDefault="003B062B" w:rsidP="00D26440">
            <w:pPr>
              <w:pStyle w:val="TableParagraph"/>
              <w:spacing w:before="105" w:line="237" w:lineRule="auto"/>
              <w:ind w:left="105" w:right="275"/>
            </w:pPr>
            <w:r w:rsidRPr="007406FF">
              <w:t xml:space="preserve">Semnat </w:t>
            </w:r>
            <w:r>
              <w:t xml:space="preserve">electronic </w:t>
            </w:r>
            <w:r w:rsidRPr="007406FF">
              <w:t>de către operatorul economi</w:t>
            </w:r>
            <w:r>
              <w:t>c</w:t>
            </w:r>
          </w:p>
        </w:tc>
        <w:tc>
          <w:tcPr>
            <w:tcW w:w="1182" w:type="dxa"/>
            <w:shd w:val="clear" w:color="auto" w:fill="FFFF00"/>
          </w:tcPr>
          <w:p w14:paraId="751FE1FF" w14:textId="77777777" w:rsidR="003B062B" w:rsidRPr="007406FF" w:rsidRDefault="003B062B" w:rsidP="00D26440">
            <w:pPr>
              <w:pStyle w:val="TableParagraph"/>
              <w:spacing w:before="103"/>
              <w:ind w:left="105"/>
            </w:pPr>
            <w:r w:rsidRPr="007406FF">
              <w:t>DA</w:t>
            </w:r>
          </w:p>
        </w:tc>
      </w:tr>
      <w:tr w:rsidR="003B062B" w:rsidRPr="007406FF" w14:paraId="78F7A863" w14:textId="77777777" w:rsidTr="00D26440">
        <w:trPr>
          <w:trHeight w:val="1307"/>
        </w:trPr>
        <w:tc>
          <w:tcPr>
            <w:tcW w:w="572" w:type="dxa"/>
            <w:shd w:val="clear" w:color="auto" w:fill="FFFF00"/>
          </w:tcPr>
          <w:p w14:paraId="73C27E81" w14:textId="77777777" w:rsidR="003B062B" w:rsidRPr="007406FF" w:rsidRDefault="003B062B" w:rsidP="00D26440">
            <w:pPr>
              <w:pStyle w:val="TableParagraph"/>
              <w:spacing w:before="108"/>
              <w:ind w:left="105"/>
            </w:pPr>
            <w:r>
              <w:lastRenderedPageBreak/>
              <w:t>8</w:t>
            </w:r>
          </w:p>
        </w:tc>
        <w:tc>
          <w:tcPr>
            <w:tcW w:w="3779" w:type="dxa"/>
            <w:shd w:val="clear" w:color="auto" w:fill="FFFF00"/>
          </w:tcPr>
          <w:p w14:paraId="077C0CE8" w14:textId="77777777" w:rsidR="003B062B" w:rsidRPr="007406FF" w:rsidRDefault="003B062B" w:rsidP="00D26440">
            <w:pPr>
              <w:pStyle w:val="TableParagraph"/>
              <w:spacing w:before="110" w:line="237" w:lineRule="auto"/>
              <w:ind w:left="109"/>
            </w:pPr>
            <w:r>
              <w:t xml:space="preserve">Dovada înregistrării/extras a </w:t>
            </w:r>
            <w:r w:rsidRPr="007406FF">
              <w:t>persoanei juridice, în conformitate cu prevederile legale</w:t>
            </w:r>
          </w:p>
        </w:tc>
        <w:tc>
          <w:tcPr>
            <w:tcW w:w="4042" w:type="dxa"/>
            <w:shd w:val="clear" w:color="auto" w:fill="FFFF00"/>
          </w:tcPr>
          <w:p w14:paraId="3D07E571" w14:textId="77777777" w:rsidR="003B062B" w:rsidRPr="007406FF" w:rsidRDefault="003B062B" w:rsidP="00D26440">
            <w:pPr>
              <w:pStyle w:val="TableParagraph"/>
              <w:spacing w:before="108"/>
              <w:ind w:left="105" w:right="210"/>
            </w:pPr>
            <w:r w:rsidRPr="007406FF">
              <w:t xml:space="preserve">Certificate/decizie de înregistrare a întreprinderii și extras din Registrul de stat al persoanei juridice- copia, Semnat </w:t>
            </w:r>
            <w:r>
              <w:t xml:space="preserve">electronic </w:t>
            </w:r>
            <w:r w:rsidRPr="007406FF">
              <w:t xml:space="preserve"> de către operatorul economi</w:t>
            </w:r>
          </w:p>
        </w:tc>
        <w:tc>
          <w:tcPr>
            <w:tcW w:w="1182" w:type="dxa"/>
            <w:shd w:val="clear" w:color="auto" w:fill="FFFF00"/>
          </w:tcPr>
          <w:p w14:paraId="72F9ECA0" w14:textId="77777777" w:rsidR="003B062B" w:rsidRPr="007406FF" w:rsidRDefault="003B062B" w:rsidP="00D26440">
            <w:pPr>
              <w:pStyle w:val="TableParagraph"/>
              <w:spacing w:line="269" w:lineRule="exact"/>
              <w:ind w:left="-1"/>
            </w:pPr>
            <w:r w:rsidRPr="007406FF">
              <w:t>DA</w:t>
            </w:r>
          </w:p>
        </w:tc>
      </w:tr>
      <w:tr w:rsidR="003B062B" w:rsidRPr="007406FF" w14:paraId="754DFBD1" w14:textId="77777777" w:rsidTr="00D26440">
        <w:trPr>
          <w:trHeight w:val="1144"/>
        </w:trPr>
        <w:tc>
          <w:tcPr>
            <w:tcW w:w="572" w:type="dxa"/>
            <w:shd w:val="clear" w:color="auto" w:fill="FFFF00"/>
          </w:tcPr>
          <w:p w14:paraId="5003DE51" w14:textId="77777777" w:rsidR="003B062B" w:rsidRPr="007406FF" w:rsidRDefault="003B062B" w:rsidP="00D26440">
            <w:pPr>
              <w:pStyle w:val="TableParagraph"/>
              <w:spacing w:before="103"/>
              <w:ind w:left="105"/>
            </w:pPr>
            <w:r>
              <w:t>9</w:t>
            </w:r>
          </w:p>
        </w:tc>
        <w:tc>
          <w:tcPr>
            <w:tcW w:w="3779" w:type="dxa"/>
            <w:shd w:val="clear" w:color="auto" w:fill="FFFF00"/>
          </w:tcPr>
          <w:p w14:paraId="3F74A91C" w14:textId="77777777" w:rsidR="003B062B" w:rsidRPr="007406FF" w:rsidRDefault="003B062B" w:rsidP="00D26440">
            <w:pPr>
              <w:pStyle w:val="TableParagraph"/>
              <w:spacing w:before="108"/>
              <w:ind w:left="109" w:right="300"/>
            </w:pPr>
            <w:r w:rsidRPr="007406FF">
              <w:t>Declaratie privind dotarile specifice,utilajul și echipamentul necesar pentru îndeplinirea corespunzătoare a contractului</w:t>
            </w:r>
          </w:p>
        </w:tc>
        <w:tc>
          <w:tcPr>
            <w:tcW w:w="4042" w:type="dxa"/>
            <w:shd w:val="clear" w:color="auto" w:fill="FFFF00"/>
          </w:tcPr>
          <w:p w14:paraId="79886F49" w14:textId="77777777" w:rsidR="003B062B" w:rsidRPr="007406FF" w:rsidRDefault="003B062B" w:rsidP="00D26440">
            <w:pPr>
              <w:pStyle w:val="TableParagraph"/>
              <w:spacing w:line="241" w:lineRule="exact"/>
              <w:ind w:left="-1"/>
            </w:pPr>
            <w:r w:rsidRPr="007406FF">
              <w:t xml:space="preserve">Anexa nr. 14. Semnat </w:t>
            </w:r>
            <w:r>
              <w:t xml:space="preserve">electronic </w:t>
            </w:r>
            <w:r w:rsidRPr="007406FF">
              <w:t>de către operatorul economi</w:t>
            </w:r>
          </w:p>
        </w:tc>
        <w:tc>
          <w:tcPr>
            <w:tcW w:w="1182" w:type="dxa"/>
            <w:shd w:val="clear" w:color="auto" w:fill="FFFF00"/>
          </w:tcPr>
          <w:p w14:paraId="022234BE" w14:textId="77777777" w:rsidR="003B062B" w:rsidRPr="007406FF" w:rsidRDefault="003B062B" w:rsidP="00D26440">
            <w:pPr>
              <w:pStyle w:val="TableParagraph"/>
              <w:spacing w:line="264" w:lineRule="exact"/>
              <w:ind w:left="-1"/>
            </w:pPr>
            <w:r w:rsidRPr="007406FF">
              <w:t>DA</w:t>
            </w:r>
          </w:p>
        </w:tc>
      </w:tr>
      <w:tr w:rsidR="003B062B" w:rsidRPr="007406FF" w14:paraId="7E911862" w14:textId="77777777" w:rsidTr="00D26440">
        <w:trPr>
          <w:trHeight w:val="1144"/>
        </w:trPr>
        <w:tc>
          <w:tcPr>
            <w:tcW w:w="572" w:type="dxa"/>
            <w:shd w:val="clear" w:color="auto" w:fill="FFFF00"/>
          </w:tcPr>
          <w:p w14:paraId="4BC273DE" w14:textId="77777777" w:rsidR="003B062B" w:rsidRDefault="003B062B" w:rsidP="00D26440">
            <w:pPr>
              <w:pStyle w:val="TableParagraph"/>
              <w:spacing w:before="103"/>
              <w:ind w:left="105"/>
            </w:pPr>
            <w:r>
              <w:t>10</w:t>
            </w:r>
          </w:p>
        </w:tc>
        <w:tc>
          <w:tcPr>
            <w:tcW w:w="3779" w:type="dxa"/>
            <w:shd w:val="clear" w:color="auto" w:fill="FFFF00"/>
          </w:tcPr>
          <w:p w14:paraId="7DE3EEA0" w14:textId="77777777" w:rsidR="003B062B" w:rsidRPr="00193E27" w:rsidRDefault="003B062B" w:rsidP="00D26440">
            <w:pPr>
              <w:spacing w:line="89" w:lineRule="exact"/>
              <w:rPr>
                <w:sz w:val="22"/>
                <w:szCs w:val="22"/>
              </w:rPr>
            </w:pPr>
          </w:p>
          <w:p w14:paraId="2C466E4E" w14:textId="77777777" w:rsidR="003B062B" w:rsidRPr="00193E27" w:rsidRDefault="003B062B" w:rsidP="00D26440">
            <w:pPr>
              <w:spacing w:line="241" w:lineRule="auto"/>
              <w:ind w:left="100" w:right="608"/>
              <w:rPr>
                <w:sz w:val="22"/>
                <w:szCs w:val="22"/>
              </w:rPr>
            </w:pPr>
            <w:r w:rsidRPr="00193E27">
              <w:rPr>
                <w:color w:val="000000"/>
                <w:sz w:val="22"/>
                <w:szCs w:val="22"/>
              </w:rPr>
              <w:t>Declarație</w:t>
            </w:r>
            <w:r w:rsidRPr="00193E27">
              <w:rPr>
                <w:spacing w:val="-16"/>
                <w:sz w:val="22"/>
                <w:szCs w:val="22"/>
              </w:rPr>
              <w:t xml:space="preserve"> </w:t>
            </w:r>
            <w:r w:rsidRPr="00193E27">
              <w:rPr>
                <w:color w:val="000000"/>
                <w:sz w:val="22"/>
                <w:szCs w:val="22"/>
              </w:rPr>
              <w:t>privind</w:t>
            </w:r>
            <w:r w:rsidRPr="00193E27">
              <w:rPr>
                <w:spacing w:val="-18"/>
                <w:sz w:val="22"/>
                <w:szCs w:val="22"/>
              </w:rPr>
              <w:t xml:space="preserve"> </w:t>
            </w:r>
            <w:r w:rsidRPr="00193E27">
              <w:rPr>
                <w:color w:val="000000"/>
                <w:sz w:val="22"/>
                <w:szCs w:val="22"/>
              </w:rPr>
              <w:t>personalul</w:t>
            </w:r>
            <w:r w:rsidRPr="00193E27">
              <w:rPr>
                <w:sz w:val="22"/>
                <w:szCs w:val="22"/>
              </w:rPr>
              <w:t xml:space="preserve"> </w:t>
            </w:r>
            <w:r w:rsidRPr="00193E27">
              <w:rPr>
                <w:color w:val="000000"/>
                <w:sz w:val="22"/>
                <w:szCs w:val="22"/>
              </w:rPr>
              <w:t>de specialitate</w:t>
            </w:r>
            <w:r w:rsidRPr="00193E27">
              <w:rPr>
                <w:sz w:val="22"/>
                <w:szCs w:val="22"/>
              </w:rPr>
              <w:t xml:space="preserve"> </w:t>
            </w:r>
            <w:r w:rsidRPr="00193E27">
              <w:rPr>
                <w:color w:val="000000"/>
                <w:sz w:val="22"/>
                <w:szCs w:val="22"/>
              </w:rPr>
              <w:t>și/sau</w:t>
            </w:r>
            <w:r w:rsidRPr="00193E27">
              <w:rPr>
                <w:spacing w:val="-5"/>
                <w:sz w:val="22"/>
                <w:szCs w:val="22"/>
              </w:rPr>
              <w:t xml:space="preserve"> </w:t>
            </w:r>
            <w:r w:rsidRPr="00193E27">
              <w:rPr>
                <w:color w:val="000000"/>
                <w:sz w:val="22"/>
                <w:szCs w:val="22"/>
              </w:rPr>
              <w:t>a</w:t>
            </w:r>
            <w:r w:rsidRPr="00193E27">
              <w:rPr>
                <w:sz w:val="22"/>
                <w:szCs w:val="22"/>
              </w:rPr>
              <w:t xml:space="preserve"> </w:t>
            </w:r>
            <w:r w:rsidRPr="00193E27">
              <w:rPr>
                <w:color w:val="000000"/>
                <w:spacing w:val="-2"/>
                <w:sz w:val="22"/>
                <w:szCs w:val="22"/>
              </w:rPr>
              <w:t>ex</w:t>
            </w:r>
            <w:r w:rsidRPr="00193E27">
              <w:rPr>
                <w:color w:val="000000"/>
                <w:spacing w:val="-1"/>
                <w:sz w:val="22"/>
                <w:szCs w:val="22"/>
              </w:rPr>
              <w:t>perților</w:t>
            </w:r>
          </w:p>
        </w:tc>
        <w:tc>
          <w:tcPr>
            <w:tcW w:w="4042" w:type="dxa"/>
            <w:shd w:val="clear" w:color="auto" w:fill="FFFF00"/>
          </w:tcPr>
          <w:p w14:paraId="25027BAE" w14:textId="77777777" w:rsidR="003B062B" w:rsidRPr="00BF3D50" w:rsidRDefault="003B062B" w:rsidP="00D26440">
            <w:pPr>
              <w:ind w:left="-9"/>
              <w:rPr>
                <w:sz w:val="22"/>
                <w:szCs w:val="22"/>
              </w:rPr>
            </w:pPr>
            <w:r w:rsidRPr="00BF3D50">
              <w:rPr>
                <w:color w:val="000000"/>
                <w:sz w:val="22"/>
                <w:szCs w:val="22"/>
              </w:rPr>
              <w:t>Anexa</w:t>
            </w:r>
            <w:r w:rsidRPr="00BF3D50">
              <w:rPr>
                <w:sz w:val="22"/>
                <w:szCs w:val="22"/>
              </w:rPr>
              <w:t xml:space="preserve"> </w:t>
            </w:r>
            <w:r w:rsidRPr="00BF3D50">
              <w:rPr>
                <w:color w:val="000000"/>
                <w:sz w:val="22"/>
                <w:szCs w:val="22"/>
              </w:rPr>
              <w:t>nr.</w:t>
            </w:r>
            <w:r w:rsidRPr="00BF3D50">
              <w:rPr>
                <w:spacing w:val="-8"/>
                <w:sz w:val="22"/>
                <w:szCs w:val="22"/>
              </w:rPr>
              <w:t xml:space="preserve"> </w:t>
            </w:r>
            <w:r w:rsidRPr="00BF3D50">
              <w:rPr>
                <w:color w:val="000000"/>
                <w:sz w:val="22"/>
                <w:szCs w:val="22"/>
              </w:rPr>
              <w:t>15</w:t>
            </w:r>
            <w:r w:rsidRPr="00BF3D50">
              <w:rPr>
                <w:sz w:val="22"/>
                <w:szCs w:val="22"/>
              </w:rPr>
              <w:t xml:space="preserve">. </w:t>
            </w:r>
            <w:r w:rsidRPr="00BF3D50">
              <w:rPr>
                <w:color w:val="000000"/>
                <w:sz w:val="22"/>
                <w:szCs w:val="22"/>
              </w:rPr>
              <w:t>Semnat</w:t>
            </w:r>
            <w:r w:rsidRPr="00BF3D50">
              <w:rPr>
                <w:spacing w:val="16"/>
                <w:sz w:val="22"/>
                <w:szCs w:val="22"/>
              </w:rPr>
              <w:t xml:space="preserve"> </w:t>
            </w:r>
            <w:r>
              <w:rPr>
                <w:spacing w:val="17"/>
                <w:sz w:val="22"/>
                <w:szCs w:val="22"/>
              </w:rPr>
              <w:t xml:space="preserve">electronic </w:t>
            </w:r>
            <w:r w:rsidRPr="00BF3D50">
              <w:rPr>
                <w:color w:val="000000"/>
                <w:sz w:val="22"/>
                <w:szCs w:val="22"/>
              </w:rPr>
              <w:t>de</w:t>
            </w:r>
            <w:r w:rsidRPr="00BF3D50">
              <w:rPr>
                <w:spacing w:val="17"/>
                <w:sz w:val="22"/>
                <w:szCs w:val="22"/>
              </w:rPr>
              <w:t xml:space="preserve"> </w:t>
            </w:r>
            <w:r w:rsidRPr="00BF3D50">
              <w:rPr>
                <w:color w:val="000000"/>
                <w:sz w:val="22"/>
                <w:szCs w:val="22"/>
              </w:rPr>
              <w:t>către</w:t>
            </w:r>
            <w:r>
              <w:rPr>
                <w:color w:val="000000"/>
                <w:sz w:val="22"/>
                <w:szCs w:val="22"/>
              </w:rPr>
              <w:t xml:space="preserve"> operatorii economici</w:t>
            </w:r>
          </w:p>
        </w:tc>
        <w:tc>
          <w:tcPr>
            <w:tcW w:w="1182" w:type="dxa"/>
            <w:shd w:val="clear" w:color="auto" w:fill="FFFF00"/>
          </w:tcPr>
          <w:p w14:paraId="6B4F97C7" w14:textId="77777777" w:rsidR="003B062B" w:rsidRPr="007406FF" w:rsidRDefault="003B062B" w:rsidP="00D26440">
            <w:pPr>
              <w:spacing w:line="105" w:lineRule="exact"/>
            </w:pPr>
          </w:p>
          <w:p w14:paraId="677E97C4" w14:textId="77777777" w:rsidR="003B062B" w:rsidRPr="007406FF" w:rsidRDefault="003B062B" w:rsidP="00D26440">
            <w:pPr>
              <w:ind w:left="96"/>
            </w:pPr>
            <w:r w:rsidRPr="007406FF">
              <w:rPr>
                <w:color w:val="000000"/>
                <w:spacing w:val="-7"/>
              </w:rPr>
              <w:t>DA</w:t>
            </w:r>
          </w:p>
        </w:tc>
      </w:tr>
      <w:tr w:rsidR="003B062B" w:rsidRPr="007406FF" w14:paraId="660E7F93" w14:textId="77777777" w:rsidTr="00D26440">
        <w:trPr>
          <w:trHeight w:val="1086"/>
        </w:trPr>
        <w:tc>
          <w:tcPr>
            <w:tcW w:w="572" w:type="dxa"/>
            <w:shd w:val="clear" w:color="auto" w:fill="FFFF00"/>
          </w:tcPr>
          <w:p w14:paraId="1F61742B" w14:textId="77777777" w:rsidR="003B062B" w:rsidRPr="007406FF" w:rsidRDefault="003B062B" w:rsidP="00D26440">
            <w:pPr>
              <w:pStyle w:val="TableParagraph"/>
              <w:spacing w:before="103"/>
              <w:ind w:left="105"/>
            </w:pPr>
            <w:r>
              <w:t>11</w:t>
            </w:r>
          </w:p>
        </w:tc>
        <w:tc>
          <w:tcPr>
            <w:tcW w:w="3779" w:type="dxa"/>
            <w:shd w:val="clear" w:color="auto" w:fill="FFFF00"/>
          </w:tcPr>
          <w:p w14:paraId="78B2662A" w14:textId="77777777" w:rsidR="003B062B" w:rsidRPr="00BF3D50" w:rsidRDefault="003B062B" w:rsidP="00D26440">
            <w:pPr>
              <w:spacing w:before="72" w:line="290" w:lineRule="auto"/>
              <w:rPr>
                <w:b/>
                <w:color w:val="000000"/>
                <w:w w:val="90"/>
                <w:sz w:val="22"/>
                <w:szCs w:val="22"/>
              </w:rPr>
            </w:pPr>
            <w:r w:rsidRPr="00BF3D50">
              <w:rPr>
                <w:b/>
                <w:color w:val="000000"/>
                <w:w w:val="90"/>
                <w:sz w:val="22"/>
                <w:szCs w:val="22"/>
              </w:rPr>
              <w:t xml:space="preserve">AVIZ </w:t>
            </w:r>
            <w:r w:rsidRPr="00BF3D50">
              <w:rPr>
                <w:rFonts w:eastAsia="PMingLiU"/>
                <w:sz w:val="22"/>
                <w:szCs w:val="22"/>
                <w:lang w:eastAsia="zh-CN"/>
              </w:rPr>
              <w:t>pentru participare la licitațiile publice de lucrări din domeniul construcțiilor și instalațiilor</w:t>
            </w:r>
          </w:p>
        </w:tc>
        <w:tc>
          <w:tcPr>
            <w:tcW w:w="4042" w:type="dxa"/>
            <w:shd w:val="clear" w:color="auto" w:fill="FFFF00"/>
          </w:tcPr>
          <w:p w14:paraId="6F066393" w14:textId="77777777" w:rsidR="003B062B" w:rsidRPr="00BF3D50" w:rsidRDefault="003B062B" w:rsidP="00D26440">
            <w:pPr>
              <w:spacing w:before="120" w:after="120" w:line="276" w:lineRule="auto"/>
              <w:jc w:val="both"/>
              <w:rPr>
                <w:rFonts w:asciiTheme="majorHAnsi" w:eastAsia="PMingLiU" w:hAnsiTheme="majorHAnsi" w:cstheme="majorHAnsi"/>
                <w:sz w:val="22"/>
                <w:szCs w:val="22"/>
                <w:lang w:eastAsia="zh-CN"/>
              </w:rPr>
            </w:pPr>
            <w:r w:rsidRPr="00BF3D50">
              <w:rPr>
                <w:sz w:val="22"/>
                <w:szCs w:val="22"/>
              </w:rPr>
              <w:t>Anexa nr. 22. Semnat electronic  de către operatorul economi</w:t>
            </w:r>
          </w:p>
        </w:tc>
        <w:tc>
          <w:tcPr>
            <w:tcW w:w="1182" w:type="dxa"/>
            <w:shd w:val="clear" w:color="auto" w:fill="FFFF00"/>
          </w:tcPr>
          <w:p w14:paraId="6326E43A" w14:textId="77777777" w:rsidR="003B062B" w:rsidRPr="007406FF" w:rsidRDefault="003B062B" w:rsidP="00D26440">
            <w:r w:rsidRPr="007406FF">
              <w:t>DA</w:t>
            </w:r>
          </w:p>
        </w:tc>
      </w:tr>
      <w:tr w:rsidR="003B062B" w:rsidRPr="007406FF" w14:paraId="5FE4E1EB" w14:textId="77777777" w:rsidTr="00D26440">
        <w:trPr>
          <w:trHeight w:val="448"/>
        </w:trPr>
        <w:tc>
          <w:tcPr>
            <w:tcW w:w="572" w:type="dxa"/>
            <w:shd w:val="clear" w:color="auto" w:fill="FFFF00"/>
          </w:tcPr>
          <w:p w14:paraId="554129EE" w14:textId="77777777" w:rsidR="003B062B" w:rsidRPr="007406FF" w:rsidRDefault="003B062B" w:rsidP="00D26440">
            <w:pPr>
              <w:pStyle w:val="TableParagraph"/>
              <w:spacing w:before="103"/>
              <w:ind w:left="105"/>
            </w:pPr>
            <w:r>
              <w:t>12</w:t>
            </w:r>
          </w:p>
        </w:tc>
        <w:tc>
          <w:tcPr>
            <w:tcW w:w="3779" w:type="dxa"/>
            <w:shd w:val="clear" w:color="auto" w:fill="FFFF00"/>
          </w:tcPr>
          <w:p w14:paraId="3FF26F25" w14:textId="77777777" w:rsidR="003B062B" w:rsidRPr="00193E27" w:rsidRDefault="003B062B" w:rsidP="00D26440">
            <w:pPr>
              <w:pStyle w:val="a8"/>
              <w:tabs>
                <w:tab w:val="left" w:pos="567"/>
              </w:tabs>
              <w:rPr>
                <w:rFonts w:ascii="Times New Roman" w:hAnsi="Times New Roman"/>
                <w:b/>
              </w:rPr>
            </w:pPr>
            <w:r w:rsidRPr="00193E27">
              <w:rPr>
                <w:rFonts w:ascii="Times New Roman" w:hAnsi="Times New Roman"/>
              </w:rPr>
              <w:t>GRAFIC DE  EXECUTARE A LUCRĂRILOR</w:t>
            </w:r>
          </w:p>
        </w:tc>
        <w:tc>
          <w:tcPr>
            <w:tcW w:w="4042" w:type="dxa"/>
            <w:shd w:val="clear" w:color="auto" w:fill="FFFF00"/>
          </w:tcPr>
          <w:p w14:paraId="529EB68E" w14:textId="77777777" w:rsidR="003B062B" w:rsidRPr="00BF3D50" w:rsidRDefault="003B062B" w:rsidP="00D26440">
            <w:pPr>
              <w:rPr>
                <w:sz w:val="22"/>
                <w:szCs w:val="22"/>
              </w:rPr>
            </w:pPr>
            <w:r w:rsidRPr="00BF3D50">
              <w:rPr>
                <w:sz w:val="22"/>
                <w:szCs w:val="22"/>
              </w:rPr>
              <w:t xml:space="preserve">Anexa nr. 10 Semnat </w:t>
            </w:r>
            <w:r>
              <w:rPr>
                <w:sz w:val="22"/>
                <w:szCs w:val="22"/>
              </w:rPr>
              <w:t>electronic</w:t>
            </w:r>
            <w:r w:rsidRPr="00BF3D50">
              <w:rPr>
                <w:sz w:val="22"/>
                <w:szCs w:val="22"/>
              </w:rPr>
              <w:t xml:space="preserve"> de către operatorul economi</w:t>
            </w:r>
          </w:p>
        </w:tc>
        <w:tc>
          <w:tcPr>
            <w:tcW w:w="1182" w:type="dxa"/>
            <w:shd w:val="clear" w:color="auto" w:fill="FFFF00"/>
          </w:tcPr>
          <w:p w14:paraId="2DCE56CE" w14:textId="77777777" w:rsidR="003B062B" w:rsidRPr="007406FF" w:rsidRDefault="003B062B" w:rsidP="00D26440">
            <w:r w:rsidRPr="007406FF">
              <w:t>DA</w:t>
            </w:r>
          </w:p>
        </w:tc>
      </w:tr>
      <w:tr w:rsidR="003B062B" w:rsidRPr="007406FF" w14:paraId="680E8418" w14:textId="77777777" w:rsidTr="00D26440">
        <w:trPr>
          <w:trHeight w:val="456"/>
        </w:trPr>
        <w:tc>
          <w:tcPr>
            <w:tcW w:w="572" w:type="dxa"/>
            <w:shd w:val="clear" w:color="auto" w:fill="FFFF00"/>
          </w:tcPr>
          <w:p w14:paraId="6ABBE057" w14:textId="77777777" w:rsidR="003B062B" w:rsidRPr="007406FF" w:rsidRDefault="003B062B" w:rsidP="00D26440">
            <w:pPr>
              <w:pStyle w:val="TableParagraph"/>
              <w:spacing w:before="103"/>
              <w:ind w:left="105"/>
            </w:pPr>
            <w:r>
              <w:t>13</w:t>
            </w:r>
          </w:p>
        </w:tc>
        <w:tc>
          <w:tcPr>
            <w:tcW w:w="3779" w:type="dxa"/>
            <w:shd w:val="clear" w:color="auto" w:fill="FFFF00"/>
          </w:tcPr>
          <w:p w14:paraId="449A5FFE" w14:textId="77777777" w:rsidR="003B062B" w:rsidRDefault="003B062B" w:rsidP="00D26440">
            <w:pPr>
              <w:pStyle w:val="a8"/>
              <w:tabs>
                <w:tab w:val="left" w:pos="567"/>
              </w:tabs>
              <w:rPr>
                <w:rFonts w:ascii="Times New Roman" w:hAnsi="Times New Roman"/>
              </w:rPr>
            </w:pPr>
            <w:r>
              <w:rPr>
                <w:rFonts w:ascii="Times New Roman" w:hAnsi="Times New Roman"/>
              </w:rPr>
              <w:t>Contracte de antrepriză si procese verbale de îndeplinirea lucrărilor similare</w:t>
            </w:r>
          </w:p>
        </w:tc>
        <w:tc>
          <w:tcPr>
            <w:tcW w:w="4042" w:type="dxa"/>
            <w:shd w:val="clear" w:color="auto" w:fill="FFFF00"/>
          </w:tcPr>
          <w:p w14:paraId="71616CCF" w14:textId="77777777" w:rsidR="003B062B" w:rsidRPr="000D7EB9" w:rsidRDefault="003B062B" w:rsidP="00D26440">
            <w:pPr>
              <w:spacing w:line="108" w:lineRule="exact"/>
              <w:rPr>
                <w:sz w:val="22"/>
                <w:szCs w:val="22"/>
              </w:rPr>
            </w:pPr>
          </w:p>
          <w:p w14:paraId="419843B9" w14:textId="77777777" w:rsidR="003B062B" w:rsidRPr="000D7EB9" w:rsidRDefault="003B062B" w:rsidP="00D26440">
            <w:pPr>
              <w:ind w:left="96" w:right="703"/>
              <w:rPr>
                <w:sz w:val="22"/>
                <w:szCs w:val="22"/>
              </w:rPr>
            </w:pPr>
            <w:r>
              <w:rPr>
                <w:color w:val="000000"/>
                <w:sz w:val="22"/>
                <w:szCs w:val="22"/>
              </w:rPr>
              <w:t xml:space="preserve">Copii, </w:t>
            </w:r>
            <w:r w:rsidRPr="000D7EB9">
              <w:rPr>
                <w:color w:val="000000"/>
                <w:sz w:val="22"/>
                <w:szCs w:val="22"/>
              </w:rPr>
              <w:t>Semnat</w:t>
            </w:r>
            <w:r w:rsidRPr="000D7EB9">
              <w:rPr>
                <w:spacing w:val="-5"/>
                <w:sz w:val="22"/>
                <w:szCs w:val="22"/>
              </w:rPr>
              <w:t xml:space="preserve"> electronic </w:t>
            </w:r>
            <w:r w:rsidRPr="000D7EB9">
              <w:rPr>
                <w:color w:val="000000"/>
                <w:sz w:val="22"/>
                <w:szCs w:val="22"/>
              </w:rPr>
              <w:t>de</w:t>
            </w:r>
            <w:r w:rsidRPr="000D7EB9">
              <w:rPr>
                <w:spacing w:val="-7"/>
                <w:sz w:val="22"/>
                <w:szCs w:val="22"/>
              </w:rPr>
              <w:t xml:space="preserve"> </w:t>
            </w:r>
            <w:r w:rsidRPr="000D7EB9">
              <w:rPr>
                <w:color w:val="000000"/>
                <w:sz w:val="22"/>
                <w:szCs w:val="22"/>
              </w:rPr>
              <w:t>către</w:t>
            </w:r>
            <w:r w:rsidRPr="000D7EB9">
              <w:rPr>
                <w:sz w:val="22"/>
                <w:szCs w:val="22"/>
              </w:rPr>
              <w:t xml:space="preserve"> </w:t>
            </w:r>
            <w:r w:rsidRPr="000D7EB9">
              <w:rPr>
                <w:color w:val="000000"/>
                <w:sz w:val="22"/>
                <w:szCs w:val="22"/>
              </w:rPr>
              <w:t>operatorul</w:t>
            </w:r>
            <w:r w:rsidRPr="000D7EB9">
              <w:rPr>
                <w:spacing w:val="-6"/>
                <w:sz w:val="22"/>
                <w:szCs w:val="22"/>
              </w:rPr>
              <w:t xml:space="preserve"> </w:t>
            </w:r>
            <w:r w:rsidRPr="000D7EB9">
              <w:rPr>
                <w:color w:val="000000"/>
                <w:spacing w:val="-1"/>
                <w:sz w:val="22"/>
                <w:szCs w:val="22"/>
              </w:rPr>
              <w:t>economi</w:t>
            </w:r>
          </w:p>
        </w:tc>
        <w:tc>
          <w:tcPr>
            <w:tcW w:w="1182" w:type="dxa"/>
            <w:shd w:val="clear" w:color="auto" w:fill="FFFF00"/>
          </w:tcPr>
          <w:p w14:paraId="096AFA3C" w14:textId="77777777" w:rsidR="003B062B" w:rsidRPr="000D7EB9" w:rsidRDefault="003B062B" w:rsidP="00D26440">
            <w:pPr>
              <w:ind w:left="-9"/>
            </w:pPr>
            <w:r w:rsidRPr="000D7EB9">
              <w:rPr>
                <w:color w:val="000000"/>
                <w:spacing w:val="-7"/>
              </w:rPr>
              <w:t>DA</w:t>
            </w:r>
          </w:p>
        </w:tc>
      </w:tr>
      <w:tr w:rsidR="003B062B" w:rsidRPr="007406FF" w14:paraId="704FFA4D" w14:textId="77777777" w:rsidTr="00D26440">
        <w:trPr>
          <w:trHeight w:val="525"/>
        </w:trPr>
        <w:tc>
          <w:tcPr>
            <w:tcW w:w="572" w:type="dxa"/>
            <w:shd w:val="clear" w:color="auto" w:fill="FFFF00"/>
          </w:tcPr>
          <w:p w14:paraId="0FEE84AF" w14:textId="77777777" w:rsidR="003B062B" w:rsidRPr="007406FF" w:rsidRDefault="003B062B" w:rsidP="00D26440">
            <w:pPr>
              <w:ind w:left="100"/>
            </w:pPr>
            <w:r>
              <w:t>14</w:t>
            </w:r>
          </w:p>
        </w:tc>
        <w:tc>
          <w:tcPr>
            <w:tcW w:w="3779" w:type="dxa"/>
            <w:shd w:val="clear" w:color="auto" w:fill="FFFF00"/>
          </w:tcPr>
          <w:p w14:paraId="4C64D9A2" w14:textId="77777777" w:rsidR="003B062B" w:rsidRPr="00193E27" w:rsidRDefault="003B062B" w:rsidP="00D26440">
            <w:pPr>
              <w:spacing w:line="110" w:lineRule="exact"/>
              <w:rPr>
                <w:sz w:val="22"/>
                <w:szCs w:val="22"/>
              </w:rPr>
            </w:pPr>
          </w:p>
          <w:p w14:paraId="53FDEE32" w14:textId="77777777" w:rsidR="003B062B" w:rsidRPr="00193E27" w:rsidRDefault="003B062B" w:rsidP="00D26440">
            <w:pPr>
              <w:ind w:left="100" w:right="150"/>
              <w:rPr>
                <w:sz w:val="22"/>
                <w:szCs w:val="22"/>
              </w:rPr>
            </w:pPr>
            <w:r w:rsidRPr="00193E27">
              <w:rPr>
                <w:color w:val="000000"/>
                <w:sz w:val="22"/>
                <w:szCs w:val="22"/>
              </w:rPr>
              <w:t>Certificat</w:t>
            </w:r>
            <w:r w:rsidRPr="00193E27">
              <w:rPr>
                <w:spacing w:val="-6"/>
                <w:sz w:val="22"/>
                <w:szCs w:val="22"/>
              </w:rPr>
              <w:t xml:space="preserve"> </w:t>
            </w:r>
            <w:r w:rsidRPr="00193E27">
              <w:rPr>
                <w:color w:val="000000"/>
                <w:sz w:val="22"/>
                <w:szCs w:val="22"/>
              </w:rPr>
              <w:t>privind</w:t>
            </w:r>
            <w:r w:rsidRPr="00193E27">
              <w:rPr>
                <w:spacing w:val="-7"/>
                <w:sz w:val="22"/>
                <w:szCs w:val="22"/>
              </w:rPr>
              <w:t xml:space="preserve"> </w:t>
            </w:r>
            <w:r w:rsidRPr="00193E27">
              <w:rPr>
                <w:color w:val="000000"/>
                <w:sz w:val="22"/>
                <w:szCs w:val="22"/>
              </w:rPr>
              <w:t>lipsa</w:t>
            </w:r>
            <w:r w:rsidRPr="00193E27">
              <w:rPr>
                <w:spacing w:val="-7"/>
                <w:sz w:val="22"/>
                <w:szCs w:val="22"/>
              </w:rPr>
              <w:t xml:space="preserve"> </w:t>
            </w:r>
            <w:r w:rsidRPr="00193E27">
              <w:rPr>
                <w:color w:val="000000"/>
                <w:sz w:val="22"/>
                <w:szCs w:val="22"/>
              </w:rPr>
              <w:t>sau</w:t>
            </w:r>
            <w:r w:rsidRPr="00193E27">
              <w:rPr>
                <w:spacing w:val="-7"/>
                <w:sz w:val="22"/>
                <w:szCs w:val="22"/>
              </w:rPr>
              <w:t xml:space="preserve"> </w:t>
            </w:r>
            <w:r w:rsidRPr="00193E27">
              <w:rPr>
                <w:color w:val="000000"/>
                <w:sz w:val="22"/>
                <w:szCs w:val="22"/>
              </w:rPr>
              <w:t>existența</w:t>
            </w:r>
            <w:r w:rsidRPr="00193E27">
              <w:rPr>
                <w:sz w:val="22"/>
                <w:szCs w:val="22"/>
              </w:rPr>
              <w:t xml:space="preserve"> </w:t>
            </w:r>
            <w:r w:rsidRPr="00193E27">
              <w:rPr>
                <w:color w:val="000000"/>
                <w:sz w:val="22"/>
                <w:szCs w:val="22"/>
              </w:rPr>
              <w:t>restanțelor</w:t>
            </w:r>
            <w:r w:rsidRPr="00193E27">
              <w:rPr>
                <w:sz w:val="22"/>
                <w:szCs w:val="22"/>
              </w:rPr>
              <w:t xml:space="preserve"> </w:t>
            </w:r>
            <w:r w:rsidRPr="00193E27">
              <w:rPr>
                <w:color w:val="000000"/>
                <w:sz w:val="22"/>
                <w:szCs w:val="22"/>
              </w:rPr>
              <w:t>față</w:t>
            </w:r>
            <w:r w:rsidRPr="00193E27">
              <w:rPr>
                <w:sz w:val="22"/>
                <w:szCs w:val="22"/>
              </w:rPr>
              <w:t xml:space="preserve"> </w:t>
            </w:r>
            <w:r w:rsidRPr="00193E27">
              <w:rPr>
                <w:color w:val="000000"/>
                <w:sz w:val="22"/>
                <w:szCs w:val="22"/>
              </w:rPr>
              <w:t>de</w:t>
            </w:r>
            <w:r w:rsidRPr="00193E27">
              <w:rPr>
                <w:sz w:val="22"/>
                <w:szCs w:val="22"/>
              </w:rPr>
              <w:t xml:space="preserve"> </w:t>
            </w:r>
            <w:r w:rsidRPr="00193E27">
              <w:rPr>
                <w:color w:val="000000"/>
                <w:sz w:val="22"/>
                <w:szCs w:val="22"/>
              </w:rPr>
              <w:t>bugetul</w:t>
            </w:r>
            <w:r w:rsidRPr="00193E27">
              <w:rPr>
                <w:spacing w:val="-16"/>
                <w:sz w:val="22"/>
                <w:szCs w:val="22"/>
              </w:rPr>
              <w:t xml:space="preserve"> </w:t>
            </w:r>
            <w:r w:rsidRPr="00193E27">
              <w:rPr>
                <w:color w:val="000000"/>
                <w:sz w:val="22"/>
                <w:szCs w:val="22"/>
              </w:rPr>
              <w:t>public</w:t>
            </w:r>
            <w:r w:rsidRPr="00193E27">
              <w:rPr>
                <w:sz w:val="22"/>
                <w:szCs w:val="22"/>
              </w:rPr>
              <w:t xml:space="preserve"> </w:t>
            </w:r>
            <w:r w:rsidRPr="00193E27">
              <w:rPr>
                <w:color w:val="000000"/>
                <w:sz w:val="22"/>
                <w:szCs w:val="22"/>
              </w:rPr>
              <w:t>national</w:t>
            </w:r>
            <w:r w:rsidRPr="00193E27">
              <w:rPr>
                <w:sz w:val="22"/>
                <w:szCs w:val="22"/>
              </w:rPr>
              <w:t xml:space="preserve"> </w:t>
            </w:r>
            <w:r w:rsidRPr="00193E27">
              <w:rPr>
                <w:color w:val="000000"/>
                <w:sz w:val="22"/>
                <w:szCs w:val="22"/>
              </w:rPr>
              <w:t>(eliberat</w:t>
            </w:r>
            <w:r w:rsidRPr="00193E27">
              <w:rPr>
                <w:sz w:val="22"/>
                <w:szCs w:val="22"/>
              </w:rPr>
              <w:t xml:space="preserve"> </w:t>
            </w:r>
            <w:r w:rsidRPr="00193E27">
              <w:rPr>
                <w:color w:val="000000"/>
                <w:sz w:val="22"/>
                <w:szCs w:val="22"/>
              </w:rPr>
              <w:t>de</w:t>
            </w:r>
            <w:r w:rsidRPr="00193E27">
              <w:rPr>
                <w:spacing w:val="-12"/>
                <w:sz w:val="22"/>
                <w:szCs w:val="22"/>
              </w:rPr>
              <w:t xml:space="preserve"> </w:t>
            </w:r>
            <w:r w:rsidRPr="00193E27">
              <w:rPr>
                <w:color w:val="000000"/>
                <w:sz w:val="22"/>
                <w:szCs w:val="22"/>
              </w:rPr>
              <w:t>FISC)</w:t>
            </w:r>
          </w:p>
        </w:tc>
        <w:tc>
          <w:tcPr>
            <w:tcW w:w="4042" w:type="dxa"/>
            <w:shd w:val="clear" w:color="auto" w:fill="FFFF00"/>
          </w:tcPr>
          <w:p w14:paraId="4FA7E5E8" w14:textId="77777777" w:rsidR="003B062B" w:rsidRPr="00BF3D50" w:rsidRDefault="003B062B" w:rsidP="00D26440">
            <w:pPr>
              <w:spacing w:line="108" w:lineRule="exact"/>
              <w:rPr>
                <w:sz w:val="22"/>
                <w:szCs w:val="22"/>
              </w:rPr>
            </w:pPr>
          </w:p>
          <w:p w14:paraId="772BC4C7" w14:textId="77777777" w:rsidR="003B062B" w:rsidRPr="00BF3D50" w:rsidRDefault="003B062B" w:rsidP="00D26440">
            <w:pPr>
              <w:ind w:left="96" w:right="703"/>
              <w:rPr>
                <w:sz w:val="22"/>
                <w:szCs w:val="22"/>
              </w:rPr>
            </w:pPr>
            <w:r w:rsidRPr="00BF3D50">
              <w:rPr>
                <w:color w:val="000000"/>
                <w:sz w:val="22"/>
                <w:szCs w:val="22"/>
              </w:rPr>
              <w:t>Semnat</w:t>
            </w:r>
            <w:r w:rsidRPr="00BF3D50">
              <w:rPr>
                <w:spacing w:val="-5"/>
                <w:sz w:val="22"/>
                <w:szCs w:val="22"/>
              </w:rPr>
              <w:t xml:space="preserve"> </w:t>
            </w:r>
            <w:r>
              <w:rPr>
                <w:spacing w:val="-5"/>
                <w:sz w:val="22"/>
                <w:szCs w:val="22"/>
              </w:rPr>
              <w:t xml:space="preserve">electronic </w:t>
            </w:r>
            <w:r w:rsidRPr="00BF3D50">
              <w:rPr>
                <w:color w:val="000000"/>
                <w:sz w:val="22"/>
                <w:szCs w:val="22"/>
              </w:rPr>
              <w:t>de</w:t>
            </w:r>
            <w:r w:rsidRPr="00BF3D50">
              <w:rPr>
                <w:spacing w:val="-7"/>
                <w:sz w:val="22"/>
                <w:szCs w:val="22"/>
              </w:rPr>
              <w:t xml:space="preserve"> </w:t>
            </w:r>
            <w:r w:rsidRPr="00BF3D50">
              <w:rPr>
                <w:color w:val="000000"/>
                <w:sz w:val="22"/>
                <w:szCs w:val="22"/>
              </w:rPr>
              <w:t>către</w:t>
            </w:r>
            <w:r w:rsidRPr="00BF3D50">
              <w:rPr>
                <w:sz w:val="22"/>
                <w:szCs w:val="22"/>
              </w:rPr>
              <w:t xml:space="preserve"> </w:t>
            </w:r>
            <w:r w:rsidRPr="00BF3D50">
              <w:rPr>
                <w:color w:val="000000"/>
                <w:sz w:val="22"/>
                <w:szCs w:val="22"/>
              </w:rPr>
              <w:t>operatorul</w:t>
            </w:r>
            <w:r w:rsidRPr="00BF3D50">
              <w:rPr>
                <w:spacing w:val="-6"/>
                <w:sz w:val="22"/>
                <w:szCs w:val="22"/>
              </w:rPr>
              <w:t xml:space="preserve"> </w:t>
            </w:r>
            <w:r w:rsidRPr="00BF3D50">
              <w:rPr>
                <w:color w:val="000000"/>
                <w:spacing w:val="-1"/>
                <w:sz w:val="22"/>
                <w:szCs w:val="22"/>
              </w:rPr>
              <w:t>economi</w:t>
            </w:r>
          </w:p>
        </w:tc>
        <w:tc>
          <w:tcPr>
            <w:tcW w:w="1182" w:type="dxa"/>
            <w:shd w:val="clear" w:color="auto" w:fill="FFFF00"/>
          </w:tcPr>
          <w:p w14:paraId="6528FBC7" w14:textId="77777777" w:rsidR="003B062B" w:rsidRPr="007406FF" w:rsidRDefault="003B062B" w:rsidP="00D26440">
            <w:pPr>
              <w:ind w:left="-9"/>
            </w:pPr>
            <w:r w:rsidRPr="007406FF">
              <w:rPr>
                <w:color w:val="000000"/>
                <w:spacing w:val="-7"/>
              </w:rPr>
              <w:t>DA</w:t>
            </w:r>
          </w:p>
        </w:tc>
      </w:tr>
      <w:tr w:rsidR="003B062B" w:rsidRPr="007406FF" w14:paraId="0551DD6F" w14:textId="77777777" w:rsidTr="00D26440">
        <w:trPr>
          <w:trHeight w:val="525"/>
        </w:trPr>
        <w:tc>
          <w:tcPr>
            <w:tcW w:w="572" w:type="dxa"/>
            <w:shd w:val="clear" w:color="auto" w:fill="FFFF00"/>
          </w:tcPr>
          <w:p w14:paraId="47424339" w14:textId="77777777" w:rsidR="003B062B" w:rsidRPr="007406FF" w:rsidRDefault="003B062B" w:rsidP="00D26440">
            <w:pPr>
              <w:ind w:left="100"/>
            </w:pPr>
            <w:r>
              <w:t>15</w:t>
            </w:r>
          </w:p>
        </w:tc>
        <w:tc>
          <w:tcPr>
            <w:tcW w:w="3779" w:type="dxa"/>
            <w:shd w:val="clear" w:color="auto" w:fill="FFFF00"/>
          </w:tcPr>
          <w:p w14:paraId="5419C73C" w14:textId="77777777" w:rsidR="003B062B" w:rsidRPr="00193E27" w:rsidRDefault="003B062B" w:rsidP="00D26440">
            <w:pPr>
              <w:spacing w:line="98" w:lineRule="exact"/>
              <w:rPr>
                <w:sz w:val="22"/>
                <w:szCs w:val="22"/>
              </w:rPr>
            </w:pPr>
          </w:p>
          <w:p w14:paraId="7BFD275A" w14:textId="77777777" w:rsidR="003B062B" w:rsidRPr="00193E27" w:rsidRDefault="003B062B" w:rsidP="00D26440">
            <w:pPr>
              <w:ind w:left="100" w:right="347"/>
              <w:rPr>
                <w:sz w:val="22"/>
                <w:szCs w:val="22"/>
              </w:rPr>
            </w:pPr>
            <w:r w:rsidRPr="00193E27">
              <w:rPr>
                <w:color w:val="000000"/>
                <w:sz w:val="22"/>
                <w:szCs w:val="22"/>
              </w:rPr>
              <w:t>Declarație</w:t>
            </w:r>
            <w:r w:rsidRPr="00193E27">
              <w:rPr>
                <w:spacing w:val="-9"/>
                <w:sz w:val="22"/>
                <w:szCs w:val="22"/>
              </w:rPr>
              <w:t xml:space="preserve"> </w:t>
            </w:r>
            <w:r w:rsidRPr="00193E27">
              <w:rPr>
                <w:color w:val="000000"/>
                <w:sz w:val="22"/>
                <w:szCs w:val="22"/>
              </w:rPr>
              <w:t>privind</w:t>
            </w:r>
            <w:r w:rsidRPr="00193E27">
              <w:rPr>
                <w:spacing w:val="-11"/>
                <w:sz w:val="22"/>
                <w:szCs w:val="22"/>
              </w:rPr>
              <w:t xml:space="preserve"> </w:t>
            </w:r>
            <w:r w:rsidRPr="00193E27">
              <w:rPr>
                <w:color w:val="000000"/>
                <w:sz w:val="22"/>
                <w:szCs w:val="22"/>
              </w:rPr>
              <w:t>lista</w:t>
            </w:r>
            <w:r w:rsidRPr="00193E27">
              <w:rPr>
                <w:sz w:val="22"/>
                <w:szCs w:val="22"/>
              </w:rPr>
              <w:t xml:space="preserve"> </w:t>
            </w:r>
            <w:r w:rsidRPr="00193E27">
              <w:rPr>
                <w:color w:val="000000"/>
                <w:spacing w:val="1"/>
                <w:sz w:val="22"/>
                <w:szCs w:val="22"/>
              </w:rPr>
              <w:t>principalelor lucrări</w:t>
            </w:r>
            <w:r w:rsidRPr="00193E27">
              <w:rPr>
                <w:spacing w:val="-21"/>
                <w:sz w:val="22"/>
                <w:szCs w:val="22"/>
              </w:rPr>
              <w:t xml:space="preserve"> </w:t>
            </w:r>
            <w:r w:rsidRPr="00193E27">
              <w:rPr>
                <w:color w:val="000000"/>
                <w:spacing w:val="1"/>
                <w:sz w:val="22"/>
                <w:szCs w:val="22"/>
              </w:rPr>
              <w:t>executateîn</w:t>
            </w:r>
            <w:r w:rsidRPr="00193E27">
              <w:rPr>
                <w:sz w:val="22"/>
                <w:szCs w:val="22"/>
              </w:rPr>
              <w:t xml:space="preserve"> </w:t>
            </w:r>
            <w:r w:rsidRPr="00193E27">
              <w:rPr>
                <w:color w:val="000000"/>
                <w:sz w:val="22"/>
                <w:szCs w:val="22"/>
              </w:rPr>
              <w:t>ultimul</w:t>
            </w:r>
            <w:r w:rsidRPr="00193E27">
              <w:rPr>
                <w:sz w:val="22"/>
                <w:szCs w:val="22"/>
              </w:rPr>
              <w:t xml:space="preserve"> </w:t>
            </w:r>
            <w:r w:rsidRPr="00193E27">
              <w:rPr>
                <w:color w:val="000000"/>
                <w:sz w:val="22"/>
                <w:szCs w:val="22"/>
              </w:rPr>
              <w:t>an</w:t>
            </w:r>
            <w:r w:rsidRPr="00193E27">
              <w:rPr>
                <w:sz w:val="22"/>
                <w:szCs w:val="22"/>
              </w:rPr>
              <w:t xml:space="preserve"> </w:t>
            </w:r>
            <w:r w:rsidRPr="00193E27">
              <w:rPr>
                <w:color w:val="000000"/>
                <w:sz w:val="22"/>
                <w:szCs w:val="22"/>
              </w:rPr>
              <w:t>de</w:t>
            </w:r>
            <w:r w:rsidRPr="00193E27">
              <w:rPr>
                <w:spacing w:val="-8"/>
                <w:sz w:val="22"/>
                <w:szCs w:val="22"/>
              </w:rPr>
              <w:t xml:space="preserve"> </w:t>
            </w:r>
            <w:r w:rsidRPr="00193E27">
              <w:rPr>
                <w:color w:val="000000"/>
                <w:sz w:val="22"/>
                <w:szCs w:val="22"/>
              </w:rPr>
              <w:t>activitate</w:t>
            </w:r>
          </w:p>
        </w:tc>
        <w:tc>
          <w:tcPr>
            <w:tcW w:w="4042" w:type="dxa"/>
            <w:shd w:val="clear" w:color="auto" w:fill="FFFF00"/>
          </w:tcPr>
          <w:p w14:paraId="39DBB0BD" w14:textId="77777777" w:rsidR="003B062B" w:rsidRPr="00BF3D50" w:rsidRDefault="003B062B" w:rsidP="00D26440">
            <w:pPr>
              <w:ind w:left="-9"/>
              <w:rPr>
                <w:sz w:val="22"/>
                <w:szCs w:val="22"/>
              </w:rPr>
            </w:pPr>
            <w:r w:rsidRPr="00BF3D50">
              <w:rPr>
                <w:color w:val="000000"/>
                <w:sz w:val="22"/>
                <w:szCs w:val="22"/>
              </w:rPr>
              <w:t>Anexa</w:t>
            </w:r>
            <w:r w:rsidRPr="00BF3D50">
              <w:rPr>
                <w:sz w:val="22"/>
                <w:szCs w:val="22"/>
              </w:rPr>
              <w:t xml:space="preserve"> </w:t>
            </w:r>
            <w:r w:rsidRPr="00BF3D50">
              <w:rPr>
                <w:color w:val="000000"/>
                <w:sz w:val="22"/>
                <w:szCs w:val="22"/>
              </w:rPr>
              <w:t>nr.</w:t>
            </w:r>
            <w:r w:rsidRPr="00BF3D50">
              <w:rPr>
                <w:spacing w:val="-8"/>
                <w:sz w:val="22"/>
                <w:szCs w:val="22"/>
              </w:rPr>
              <w:t xml:space="preserve"> </w:t>
            </w:r>
            <w:r w:rsidRPr="00BF3D50">
              <w:rPr>
                <w:color w:val="000000"/>
                <w:sz w:val="22"/>
                <w:szCs w:val="22"/>
              </w:rPr>
              <w:t>13</w:t>
            </w:r>
            <w:r w:rsidRPr="00BF3D50">
              <w:rPr>
                <w:sz w:val="22"/>
                <w:szCs w:val="22"/>
              </w:rPr>
              <w:t xml:space="preserve">. </w:t>
            </w:r>
            <w:r w:rsidRPr="00BF3D50">
              <w:rPr>
                <w:color w:val="000000"/>
                <w:sz w:val="22"/>
                <w:szCs w:val="22"/>
              </w:rPr>
              <w:t>Semnat</w:t>
            </w:r>
            <w:r w:rsidRPr="00BF3D50">
              <w:rPr>
                <w:spacing w:val="9"/>
                <w:sz w:val="22"/>
                <w:szCs w:val="22"/>
              </w:rPr>
              <w:t xml:space="preserve"> </w:t>
            </w:r>
            <w:r>
              <w:rPr>
                <w:spacing w:val="10"/>
                <w:sz w:val="22"/>
                <w:szCs w:val="22"/>
              </w:rPr>
              <w:t xml:space="preserve">electronic </w:t>
            </w:r>
            <w:r w:rsidRPr="00BF3D50">
              <w:rPr>
                <w:color w:val="000000"/>
                <w:sz w:val="22"/>
                <w:szCs w:val="22"/>
              </w:rPr>
              <w:t>de</w:t>
            </w:r>
            <w:r w:rsidRPr="00BF3D50">
              <w:rPr>
                <w:spacing w:val="10"/>
                <w:sz w:val="22"/>
                <w:szCs w:val="22"/>
              </w:rPr>
              <w:t xml:space="preserve"> </w:t>
            </w:r>
            <w:r w:rsidRPr="00BF3D50">
              <w:rPr>
                <w:color w:val="000000"/>
                <w:sz w:val="22"/>
                <w:szCs w:val="22"/>
              </w:rPr>
              <w:t>către</w:t>
            </w:r>
            <w:r w:rsidRPr="00BF3D50">
              <w:rPr>
                <w:sz w:val="22"/>
                <w:szCs w:val="22"/>
              </w:rPr>
              <w:t xml:space="preserve"> </w:t>
            </w:r>
            <w:r w:rsidRPr="00BF3D50">
              <w:rPr>
                <w:color w:val="000000"/>
                <w:sz w:val="22"/>
                <w:szCs w:val="22"/>
              </w:rPr>
              <w:t>operatorul</w:t>
            </w:r>
            <w:r w:rsidRPr="00BF3D50">
              <w:rPr>
                <w:spacing w:val="-6"/>
                <w:sz w:val="22"/>
                <w:szCs w:val="22"/>
              </w:rPr>
              <w:t xml:space="preserve"> </w:t>
            </w:r>
            <w:r w:rsidRPr="00BF3D50">
              <w:rPr>
                <w:color w:val="000000"/>
                <w:spacing w:val="-1"/>
                <w:sz w:val="22"/>
                <w:szCs w:val="22"/>
              </w:rPr>
              <w:t>economi</w:t>
            </w:r>
          </w:p>
        </w:tc>
        <w:tc>
          <w:tcPr>
            <w:tcW w:w="1182" w:type="dxa"/>
            <w:shd w:val="clear" w:color="auto" w:fill="FFFF00"/>
          </w:tcPr>
          <w:p w14:paraId="3C18250B" w14:textId="77777777" w:rsidR="003B062B" w:rsidRPr="007406FF" w:rsidRDefault="003B062B" w:rsidP="00D26440">
            <w:pPr>
              <w:ind w:left="-9"/>
            </w:pPr>
            <w:r w:rsidRPr="007406FF">
              <w:rPr>
                <w:color w:val="000000"/>
                <w:spacing w:val="-7"/>
              </w:rPr>
              <w:t>DA</w:t>
            </w:r>
          </w:p>
        </w:tc>
      </w:tr>
      <w:tr w:rsidR="003B062B" w:rsidRPr="007406FF" w14:paraId="3F13625B" w14:textId="77777777" w:rsidTr="00D26440">
        <w:trPr>
          <w:trHeight w:val="525"/>
        </w:trPr>
        <w:tc>
          <w:tcPr>
            <w:tcW w:w="572" w:type="dxa"/>
            <w:shd w:val="clear" w:color="auto" w:fill="FFFF00"/>
          </w:tcPr>
          <w:p w14:paraId="30A894E9" w14:textId="77777777" w:rsidR="003B062B" w:rsidRDefault="003B062B" w:rsidP="00D26440">
            <w:pPr>
              <w:ind w:left="100"/>
            </w:pPr>
            <w:r>
              <w:t>16</w:t>
            </w:r>
          </w:p>
        </w:tc>
        <w:tc>
          <w:tcPr>
            <w:tcW w:w="3779" w:type="dxa"/>
            <w:shd w:val="clear" w:color="auto" w:fill="FFFF00"/>
          </w:tcPr>
          <w:p w14:paraId="4E658137" w14:textId="77777777" w:rsidR="003B062B" w:rsidRPr="008208B9" w:rsidRDefault="003B062B" w:rsidP="00D26440">
            <w:pPr>
              <w:shd w:val="clear" w:color="auto" w:fill="FFFFFF" w:themeFill="background1"/>
              <w:tabs>
                <w:tab w:val="left" w:pos="612"/>
              </w:tabs>
              <w:spacing w:before="120" w:after="120"/>
              <w:rPr>
                <w:iCs/>
                <w:sz w:val="20"/>
                <w:szCs w:val="20"/>
                <w:lang w:eastAsia="ru-RU"/>
              </w:rPr>
            </w:pPr>
            <w:r w:rsidRPr="008208B9">
              <w:rPr>
                <w:iCs/>
                <w:sz w:val="20"/>
                <w:szCs w:val="20"/>
                <w:lang w:eastAsia="ru-RU"/>
              </w:rPr>
              <w:t>Diriginte de șantier- Agentul economic va prezenta legitimația și certificatul de atestare tehnico- profesională valabile pentru perioada executării lucrărilor.</w:t>
            </w:r>
          </w:p>
        </w:tc>
        <w:tc>
          <w:tcPr>
            <w:tcW w:w="4042" w:type="dxa"/>
            <w:shd w:val="clear" w:color="auto" w:fill="FFFF00"/>
          </w:tcPr>
          <w:p w14:paraId="271AFB44" w14:textId="77777777" w:rsidR="003B062B" w:rsidRPr="008208B9" w:rsidRDefault="003B062B" w:rsidP="00D26440">
            <w:pPr>
              <w:shd w:val="clear" w:color="auto" w:fill="FFFFFF" w:themeFill="background1"/>
              <w:tabs>
                <w:tab w:val="left" w:pos="612"/>
              </w:tabs>
              <w:spacing w:before="120" w:after="120"/>
              <w:rPr>
                <w:iCs/>
                <w:sz w:val="22"/>
                <w:szCs w:val="22"/>
                <w:lang w:eastAsia="ru-RU"/>
              </w:rPr>
            </w:pPr>
            <w:r w:rsidRPr="008208B9">
              <w:rPr>
                <w:iCs/>
                <w:sz w:val="22"/>
                <w:szCs w:val="22"/>
                <w:lang w:eastAsia="ru-RU"/>
              </w:rPr>
              <w:t>Cu aplicarea semnăturii electronice a operatorului economic</w:t>
            </w:r>
          </w:p>
        </w:tc>
        <w:tc>
          <w:tcPr>
            <w:tcW w:w="1182" w:type="dxa"/>
            <w:shd w:val="clear" w:color="auto" w:fill="FFFF00"/>
          </w:tcPr>
          <w:p w14:paraId="512622D7" w14:textId="77777777" w:rsidR="003B062B" w:rsidRPr="008208B9" w:rsidRDefault="003B062B" w:rsidP="00D26440">
            <w:pPr>
              <w:shd w:val="clear" w:color="auto" w:fill="FFFFFF" w:themeFill="background1"/>
              <w:tabs>
                <w:tab w:val="left" w:pos="612"/>
              </w:tabs>
              <w:spacing w:before="120" w:after="120"/>
              <w:rPr>
                <w:iCs/>
                <w:sz w:val="20"/>
                <w:szCs w:val="20"/>
                <w:lang w:eastAsia="ru-RU"/>
              </w:rPr>
            </w:pPr>
            <w:r w:rsidRPr="008208B9">
              <w:rPr>
                <w:iCs/>
                <w:sz w:val="20"/>
                <w:szCs w:val="20"/>
                <w:lang w:eastAsia="ru-RU"/>
              </w:rPr>
              <w:t xml:space="preserve"> DA</w:t>
            </w:r>
          </w:p>
        </w:tc>
      </w:tr>
      <w:tr w:rsidR="003B062B" w:rsidRPr="007406FF" w14:paraId="22F72805" w14:textId="77777777" w:rsidTr="00D26440">
        <w:trPr>
          <w:trHeight w:val="525"/>
        </w:trPr>
        <w:tc>
          <w:tcPr>
            <w:tcW w:w="572" w:type="dxa"/>
            <w:shd w:val="clear" w:color="auto" w:fill="FFFF00"/>
          </w:tcPr>
          <w:p w14:paraId="65B10523" w14:textId="77777777" w:rsidR="003B062B" w:rsidRDefault="003B062B" w:rsidP="00D26440">
            <w:pPr>
              <w:ind w:left="100"/>
            </w:pPr>
            <w:r>
              <w:t>17</w:t>
            </w:r>
          </w:p>
        </w:tc>
        <w:tc>
          <w:tcPr>
            <w:tcW w:w="3779" w:type="dxa"/>
            <w:shd w:val="clear" w:color="auto" w:fill="FFFF00"/>
          </w:tcPr>
          <w:p w14:paraId="531F05E0" w14:textId="77777777" w:rsidR="003B062B" w:rsidRPr="007406FF" w:rsidRDefault="003B062B" w:rsidP="00D26440">
            <w:pPr>
              <w:pStyle w:val="TableParagraph"/>
              <w:spacing w:before="105" w:line="237" w:lineRule="auto"/>
              <w:ind w:left="109" w:right="300"/>
            </w:pPr>
            <w:r>
              <w:t>Certificat de conformitate beton-asfalt</w:t>
            </w:r>
          </w:p>
        </w:tc>
        <w:tc>
          <w:tcPr>
            <w:tcW w:w="4042" w:type="dxa"/>
            <w:shd w:val="clear" w:color="auto" w:fill="FFFF00"/>
          </w:tcPr>
          <w:p w14:paraId="68314D5F" w14:textId="77777777" w:rsidR="003B062B" w:rsidRPr="007406FF" w:rsidRDefault="003B062B" w:rsidP="00D26440">
            <w:pPr>
              <w:pStyle w:val="TableParagraph"/>
              <w:spacing w:before="105" w:line="237" w:lineRule="auto"/>
              <w:ind w:left="105" w:right="275"/>
            </w:pPr>
            <w:r w:rsidRPr="007406FF">
              <w:t xml:space="preserve">Semnat </w:t>
            </w:r>
            <w:r>
              <w:t xml:space="preserve">electronic </w:t>
            </w:r>
            <w:r w:rsidRPr="007406FF">
              <w:t>de către operatorul economi</w:t>
            </w:r>
            <w:r>
              <w:t>c</w:t>
            </w:r>
          </w:p>
        </w:tc>
        <w:tc>
          <w:tcPr>
            <w:tcW w:w="1182" w:type="dxa"/>
            <w:shd w:val="clear" w:color="auto" w:fill="FFFF00"/>
          </w:tcPr>
          <w:p w14:paraId="46721E09" w14:textId="77777777" w:rsidR="003B062B" w:rsidRPr="007406FF" w:rsidRDefault="003B062B" w:rsidP="00D26440">
            <w:pPr>
              <w:pStyle w:val="TableParagraph"/>
              <w:spacing w:before="103"/>
              <w:ind w:left="105"/>
            </w:pPr>
            <w:r w:rsidRPr="007406FF">
              <w:t>DA</w:t>
            </w:r>
          </w:p>
        </w:tc>
      </w:tr>
      <w:tr w:rsidR="003B062B" w:rsidRPr="007406FF" w14:paraId="7793D0CC" w14:textId="77777777" w:rsidTr="00D26440">
        <w:trPr>
          <w:trHeight w:val="525"/>
        </w:trPr>
        <w:tc>
          <w:tcPr>
            <w:tcW w:w="572" w:type="dxa"/>
            <w:shd w:val="clear" w:color="auto" w:fill="FFFF00"/>
          </w:tcPr>
          <w:p w14:paraId="7EC71F1B" w14:textId="77777777" w:rsidR="003B062B" w:rsidRDefault="003B062B" w:rsidP="00D26440">
            <w:pPr>
              <w:ind w:left="100"/>
            </w:pPr>
            <w:r>
              <w:t>18</w:t>
            </w:r>
          </w:p>
        </w:tc>
        <w:tc>
          <w:tcPr>
            <w:tcW w:w="3779" w:type="dxa"/>
            <w:shd w:val="clear" w:color="auto" w:fill="FFFF00"/>
          </w:tcPr>
          <w:p w14:paraId="3801401A" w14:textId="77777777" w:rsidR="003B062B" w:rsidRPr="00193E27" w:rsidRDefault="003B062B" w:rsidP="00D26440">
            <w:pPr>
              <w:spacing w:line="98" w:lineRule="exact"/>
              <w:rPr>
                <w:sz w:val="22"/>
                <w:szCs w:val="22"/>
              </w:rPr>
            </w:pPr>
          </w:p>
          <w:p w14:paraId="2304F180" w14:textId="77777777" w:rsidR="003B062B" w:rsidRPr="00193E27" w:rsidRDefault="003B062B" w:rsidP="00D26440">
            <w:pPr>
              <w:ind w:left="100" w:right="271"/>
              <w:rPr>
                <w:sz w:val="22"/>
                <w:szCs w:val="22"/>
              </w:rPr>
            </w:pPr>
            <w:r w:rsidRPr="00193E27">
              <w:rPr>
                <w:color w:val="000000"/>
                <w:sz w:val="22"/>
                <w:szCs w:val="22"/>
              </w:rPr>
              <w:t>Raport</w:t>
            </w:r>
            <w:r w:rsidRPr="00193E27">
              <w:rPr>
                <w:spacing w:val="-5"/>
                <w:sz w:val="22"/>
                <w:szCs w:val="22"/>
              </w:rPr>
              <w:t xml:space="preserve"> </w:t>
            </w:r>
            <w:r w:rsidRPr="00193E27">
              <w:rPr>
                <w:color w:val="000000"/>
                <w:sz w:val="22"/>
                <w:szCs w:val="22"/>
              </w:rPr>
              <w:t>financiar,</w:t>
            </w:r>
            <w:r w:rsidRPr="00193E27">
              <w:rPr>
                <w:spacing w:val="-5"/>
                <w:sz w:val="22"/>
                <w:szCs w:val="22"/>
              </w:rPr>
              <w:t xml:space="preserve"> </w:t>
            </w:r>
            <w:r w:rsidRPr="00193E27">
              <w:rPr>
                <w:color w:val="000000"/>
                <w:sz w:val="22"/>
                <w:szCs w:val="22"/>
              </w:rPr>
              <w:t>pentru</w:t>
            </w:r>
            <w:r w:rsidRPr="00193E27">
              <w:rPr>
                <w:spacing w:val="-6"/>
                <w:sz w:val="22"/>
                <w:szCs w:val="22"/>
              </w:rPr>
              <w:t xml:space="preserve"> </w:t>
            </w:r>
            <w:r w:rsidRPr="00193E27">
              <w:rPr>
                <w:color w:val="000000"/>
                <w:sz w:val="22"/>
                <w:szCs w:val="22"/>
              </w:rPr>
              <w:t>ultimul</w:t>
            </w:r>
            <w:r w:rsidRPr="00193E27">
              <w:rPr>
                <w:spacing w:val="-6"/>
                <w:sz w:val="22"/>
                <w:szCs w:val="22"/>
              </w:rPr>
              <w:t xml:space="preserve"> </w:t>
            </w:r>
            <w:r w:rsidRPr="00193E27">
              <w:rPr>
                <w:color w:val="000000"/>
                <w:sz w:val="22"/>
                <w:szCs w:val="22"/>
              </w:rPr>
              <w:t>an</w:t>
            </w:r>
            <w:r w:rsidRPr="00193E27">
              <w:rPr>
                <w:sz w:val="22"/>
                <w:szCs w:val="22"/>
              </w:rPr>
              <w:t xml:space="preserve"> </w:t>
            </w:r>
            <w:r w:rsidRPr="00193E27">
              <w:rPr>
                <w:color w:val="000000"/>
                <w:spacing w:val="-2"/>
                <w:sz w:val="22"/>
                <w:szCs w:val="22"/>
              </w:rPr>
              <w:t>de</w:t>
            </w:r>
            <w:r w:rsidRPr="00193E27">
              <w:rPr>
                <w:spacing w:val="-1"/>
                <w:sz w:val="22"/>
                <w:szCs w:val="22"/>
              </w:rPr>
              <w:t xml:space="preserve"> </w:t>
            </w:r>
            <w:r w:rsidRPr="00193E27">
              <w:rPr>
                <w:color w:val="000000"/>
                <w:spacing w:val="-1"/>
                <w:sz w:val="22"/>
                <w:szCs w:val="22"/>
              </w:rPr>
              <w:t>activitate</w:t>
            </w:r>
          </w:p>
        </w:tc>
        <w:tc>
          <w:tcPr>
            <w:tcW w:w="4042" w:type="dxa"/>
            <w:shd w:val="clear" w:color="auto" w:fill="FFFF00"/>
          </w:tcPr>
          <w:p w14:paraId="0FB17CFE" w14:textId="77777777" w:rsidR="003B062B" w:rsidRPr="00BF3D50" w:rsidRDefault="003B062B" w:rsidP="00D26440">
            <w:pPr>
              <w:spacing w:line="106" w:lineRule="exact"/>
              <w:rPr>
                <w:sz w:val="22"/>
                <w:szCs w:val="22"/>
              </w:rPr>
            </w:pPr>
          </w:p>
          <w:p w14:paraId="2714C64F" w14:textId="77777777" w:rsidR="003B062B" w:rsidRPr="00BF3D50" w:rsidRDefault="003B062B" w:rsidP="00D26440">
            <w:pPr>
              <w:tabs>
                <w:tab w:val="left" w:pos="1142"/>
                <w:tab w:val="left" w:pos="1690"/>
                <w:tab w:val="left" w:pos="2684"/>
              </w:tabs>
              <w:ind w:left="96"/>
              <w:rPr>
                <w:sz w:val="22"/>
                <w:szCs w:val="22"/>
              </w:rPr>
            </w:pPr>
            <w:r w:rsidRPr="00BF3D50">
              <w:rPr>
                <w:rFonts w:eastAsia="Cambria"/>
                <w:color w:val="000000"/>
                <w:sz w:val="22"/>
                <w:szCs w:val="22"/>
              </w:rPr>
              <w:t>Confirmat</w:t>
            </w:r>
            <w:r w:rsidRPr="00BF3D50">
              <w:rPr>
                <w:sz w:val="22"/>
                <w:szCs w:val="22"/>
              </w:rPr>
              <w:tab/>
            </w:r>
            <w:r w:rsidRPr="00BF3D50">
              <w:rPr>
                <w:rFonts w:eastAsia="Cambria"/>
                <w:color w:val="000000"/>
                <w:sz w:val="22"/>
                <w:szCs w:val="22"/>
              </w:rPr>
              <w:t>prin</w:t>
            </w:r>
            <w:r w:rsidRPr="00BF3D50">
              <w:rPr>
                <w:sz w:val="22"/>
                <w:szCs w:val="22"/>
              </w:rPr>
              <w:tab/>
            </w:r>
            <w:r w:rsidRPr="00BF3D50">
              <w:rPr>
                <w:rFonts w:eastAsia="Cambria"/>
                <w:color w:val="000000"/>
                <w:sz w:val="22"/>
                <w:szCs w:val="22"/>
              </w:rPr>
              <w:t>aplicarea</w:t>
            </w:r>
            <w:r w:rsidRPr="00BF3D50">
              <w:rPr>
                <w:sz w:val="22"/>
                <w:szCs w:val="22"/>
              </w:rPr>
              <w:tab/>
            </w:r>
            <w:r w:rsidRPr="00BF3D50">
              <w:rPr>
                <w:rFonts w:eastAsia="Cambria"/>
                <w:color w:val="000000"/>
                <w:spacing w:val="-2"/>
                <w:sz w:val="22"/>
                <w:szCs w:val="22"/>
              </w:rPr>
              <w:t>semnării</w:t>
            </w:r>
          </w:p>
          <w:p w14:paraId="63089AB7" w14:textId="77777777" w:rsidR="003B062B" w:rsidRPr="00BF3D50" w:rsidRDefault="003B062B" w:rsidP="00D26440">
            <w:pPr>
              <w:spacing w:before="39"/>
              <w:ind w:left="96"/>
              <w:rPr>
                <w:sz w:val="22"/>
                <w:szCs w:val="22"/>
              </w:rPr>
            </w:pPr>
            <w:r w:rsidRPr="00BF3D50">
              <w:rPr>
                <w:rFonts w:eastAsia="Cambria"/>
                <w:color w:val="000000"/>
                <w:sz w:val="22"/>
                <w:szCs w:val="22"/>
              </w:rPr>
              <w:t>electronice</w:t>
            </w:r>
            <w:r w:rsidRPr="00BF3D50">
              <w:rPr>
                <w:rFonts w:eastAsia="Cambria"/>
                <w:spacing w:val="-7"/>
                <w:sz w:val="22"/>
                <w:szCs w:val="22"/>
              </w:rPr>
              <w:t xml:space="preserve"> </w:t>
            </w:r>
            <w:r w:rsidRPr="00BF3D50">
              <w:rPr>
                <w:rFonts w:eastAsia="Cambria"/>
                <w:color w:val="000000"/>
                <w:sz w:val="22"/>
                <w:szCs w:val="22"/>
              </w:rPr>
              <w:t>a</w:t>
            </w:r>
            <w:r w:rsidRPr="00BF3D50">
              <w:rPr>
                <w:rFonts w:eastAsia="Cambria"/>
                <w:spacing w:val="-7"/>
                <w:sz w:val="22"/>
                <w:szCs w:val="22"/>
              </w:rPr>
              <w:t xml:space="preserve"> </w:t>
            </w:r>
            <w:r w:rsidRPr="00BF3D50">
              <w:rPr>
                <w:rFonts w:eastAsia="Cambria"/>
                <w:color w:val="000000"/>
                <w:sz w:val="22"/>
                <w:szCs w:val="22"/>
              </w:rPr>
              <w:t>persoanei</w:t>
            </w:r>
            <w:r w:rsidRPr="00BF3D50">
              <w:rPr>
                <w:rFonts w:eastAsia="Cambria"/>
                <w:spacing w:val="-8"/>
                <w:sz w:val="22"/>
                <w:szCs w:val="22"/>
              </w:rPr>
              <w:t xml:space="preserve"> </w:t>
            </w:r>
            <w:r w:rsidRPr="00BF3D50">
              <w:rPr>
                <w:rFonts w:eastAsia="Cambria"/>
                <w:color w:val="000000"/>
                <w:sz w:val="22"/>
                <w:szCs w:val="22"/>
              </w:rPr>
              <w:t>responsabile</w:t>
            </w:r>
          </w:p>
        </w:tc>
        <w:tc>
          <w:tcPr>
            <w:tcW w:w="1182" w:type="dxa"/>
            <w:shd w:val="clear" w:color="auto" w:fill="FFFF00"/>
          </w:tcPr>
          <w:p w14:paraId="5C244C66" w14:textId="77777777" w:rsidR="003B062B" w:rsidRPr="007406FF" w:rsidRDefault="003B062B" w:rsidP="00D26440">
            <w:pPr>
              <w:ind w:left="-9"/>
            </w:pPr>
            <w:r w:rsidRPr="007406FF">
              <w:rPr>
                <w:color w:val="000000"/>
                <w:spacing w:val="-7"/>
              </w:rPr>
              <w:t>DA</w:t>
            </w:r>
          </w:p>
        </w:tc>
      </w:tr>
    </w:tbl>
    <w:p w14:paraId="7CBE29F3" w14:textId="77777777" w:rsidR="003B062B" w:rsidRPr="00FF430B" w:rsidRDefault="003B062B" w:rsidP="003B062B">
      <w:pPr>
        <w:shd w:val="clear" w:color="auto" w:fill="FFFFFF" w:themeFill="background1"/>
        <w:tabs>
          <w:tab w:val="right" w:pos="426"/>
        </w:tabs>
        <w:spacing w:before="120"/>
        <w:rPr>
          <w:b/>
          <w:lang w:eastAsia="ru-RU"/>
        </w:rPr>
      </w:pPr>
    </w:p>
    <w:p w14:paraId="265C5B9F" w14:textId="77777777" w:rsidR="003B062B" w:rsidRDefault="003B062B" w:rsidP="003B062B">
      <w:pPr>
        <w:numPr>
          <w:ilvl w:val="0"/>
          <w:numId w:val="22"/>
        </w:numPr>
        <w:shd w:val="clear" w:color="auto" w:fill="FFFFFF" w:themeFill="background1"/>
        <w:tabs>
          <w:tab w:val="right" w:pos="426"/>
        </w:tabs>
        <w:spacing w:before="120"/>
        <w:ind w:left="360"/>
        <w:rPr>
          <w:b/>
          <w:lang w:eastAsia="ru-RU"/>
        </w:rPr>
      </w:pPr>
      <w:r w:rsidRPr="00BF3D50">
        <w:rPr>
          <w:b/>
          <w:lang w:eastAsia="ru-RU"/>
        </w:rPr>
        <w:t xml:space="preserve">Garanția pentru ofertă, după caz  </w:t>
      </w:r>
      <w:r w:rsidRPr="00BF3D50">
        <w:rPr>
          <w:lang w:eastAsia="ru-RU"/>
        </w:rPr>
        <w:t>nu se cere</w:t>
      </w:r>
      <w:r w:rsidRPr="00BF3D50">
        <w:rPr>
          <w:b/>
          <w:lang w:eastAsia="ru-RU"/>
        </w:rPr>
        <w:t>_</w:t>
      </w:r>
      <w:r w:rsidRPr="00FF430B">
        <w:t xml:space="preserve">, </w:t>
      </w:r>
      <w:r w:rsidRPr="00BF3D50">
        <w:rPr>
          <w:b/>
          <w:lang w:eastAsia="ru-RU"/>
        </w:rPr>
        <w:t>cuantumul</w:t>
      </w:r>
    </w:p>
    <w:p w14:paraId="40339E7B" w14:textId="77777777" w:rsidR="003B062B" w:rsidRPr="00BF3D50" w:rsidRDefault="003B062B" w:rsidP="003B062B">
      <w:pPr>
        <w:numPr>
          <w:ilvl w:val="0"/>
          <w:numId w:val="22"/>
        </w:numPr>
        <w:shd w:val="clear" w:color="auto" w:fill="FFFFFF" w:themeFill="background1"/>
        <w:tabs>
          <w:tab w:val="right" w:pos="426"/>
        </w:tabs>
        <w:spacing w:before="120"/>
        <w:ind w:left="360"/>
        <w:rPr>
          <w:b/>
          <w:lang w:eastAsia="ru-RU"/>
        </w:rPr>
      </w:pPr>
      <w:r w:rsidRPr="00BF3D50">
        <w:rPr>
          <w:b/>
          <w:lang w:eastAsia="ru-RU"/>
        </w:rPr>
        <w:t xml:space="preserve">Termenul de garanție a lucrărilor </w:t>
      </w:r>
      <w:r>
        <w:rPr>
          <w:b/>
          <w:lang w:eastAsia="ru-RU"/>
        </w:rPr>
        <w:t>- 10 ani</w:t>
      </w:r>
      <w:r w:rsidRPr="00BF3D50">
        <w:rPr>
          <w:b/>
          <w:lang w:eastAsia="ru-RU"/>
        </w:rPr>
        <w:t>_.</w:t>
      </w:r>
    </w:p>
    <w:p w14:paraId="1753A59C" w14:textId="77777777" w:rsidR="003B062B" w:rsidRPr="00FF430B" w:rsidRDefault="003B062B" w:rsidP="003B062B">
      <w:pPr>
        <w:numPr>
          <w:ilvl w:val="0"/>
          <w:numId w:val="22"/>
        </w:numPr>
        <w:shd w:val="clear" w:color="auto" w:fill="FFFFFF" w:themeFill="background1"/>
        <w:tabs>
          <w:tab w:val="right" w:pos="426"/>
        </w:tabs>
        <w:spacing w:before="120"/>
        <w:ind w:left="360"/>
        <w:rPr>
          <w:b/>
          <w:lang w:eastAsia="ru-RU"/>
        </w:rPr>
      </w:pPr>
      <w:r w:rsidRPr="00FF430B">
        <w:rPr>
          <w:b/>
          <w:lang w:eastAsia="ru-RU"/>
        </w:rPr>
        <w:t>Garanția de bună ex</w:t>
      </w:r>
      <w:r>
        <w:rPr>
          <w:b/>
          <w:lang w:eastAsia="ru-RU"/>
        </w:rPr>
        <w:t>ecuție a contractului</w:t>
      </w:r>
      <w:r w:rsidRPr="00FF430B">
        <w:rPr>
          <w:b/>
          <w:lang w:eastAsia="ru-RU"/>
        </w:rPr>
        <w:t>, cuantumul</w:t>
      </w:r>
      <w:r>
        <w:rPr>
          <w:b/>
          <w:lang w:eastAsia="ru-RU"/>
        </w:rPr>
        <w:t xml:space="preserve"> 0 nu se cere</w:t>
      </w:r>
      <w:r w:rsidRPr="00FF430B">
        <w:rPr>
          <w:b/>
          <w:lang w:eastAsia="ru-RU"/>
        </w:rPr>
        <w:t>.</w:t>
      </w:r>
    </w:p>
    <w:p w14:paraId="7F050BBD" w14:textId="77777777" w:rsidR="003B062B" w:rsidRPr="006121D6" w:rsidRDefault="003B062B" w:rsidP="003B062B">
      <w:pPr>
        <w:numPr>
          <w:ilvl w:val="0"/>
          <w:numId w:val="22"/>
        </w:numPr>
        <w:shd w:val="clear" w:color="auto" w:fill="FFFFFF" w:themeFill="background1"/>
        <w:tabs>
          <w:tab w:val="right" w:pos="426"/>
        </w:tabs>
        <w:spacing w:before="120"/>
        <w:ind w:left="360"/>
        <w:rPr>
          <w:b/>
          <w:lang w:eastAsia="ru-RU"/>
        </w:rPr>
      </w:pPr>
      <w:r w:rsidRPr="006121D6">
        <w:rPr>
          <w:b/>
          <w:lang w:eastAsia="ru-RU"/>
        </w:rPr>
        <w:t xml:space="preserve">Motivul recurgerii la procedura accelerată (în cazul licitației deschise, restrânse și a procedurii negociate), cop </w:t>
      </w:r>
    </w:p>
    <w:p w14:paraId="7FA04918" w14:textId="77777777" w:rsidR="003B062B" w:rsidRPr="006121D6" w:rsidRDefault="003B062B" w:rsidP="003B062B">
      <w:pPr>
        <w:numPr>
          <w:ilvl w:val="0"/>
          <w:numId w:val="22"/>
        </w:numPr>
        <w:shd w:val="clear" w:color="auto" w:fill="FFFFFF" w:themeFill="background1"/>
        <w:tabs>
          <w:tab w:val="right" w:pos="426"/>
        </w:tabs>
        <w:spacing w:before="120"/>
        <w:ind w:left="360"/>
        <w:rPr>
          <w:b/>
          <w:lang w:eastAsia="ru-RU"/>
        </w:rPr>
      </w:pPr>
      <w:r w:rsidRPr="006121D6">
        <w:rPr>
          <w:b/>
          <w:lang w:eastAsia="ru-RU"/>
        </w:rPr>
        <w:t xml:space="preserve">Tehnici și instrumente specifice de atribuire (dacă este cazul specificați dacă se va utiliza acordul-cadru, sistemul dinamic de achiziție sau licitația electronică): </w:t>
      </w:r>
      <w:r w:rsidRPr="00BF3D50">
        <w:rPr>
          <w:lang w:eastAsia="ru-RU"/>
        </w:rPr>
        <w:t>nu sunt</w:t>
      </w:r>
      <w:r w:rsidRPr="006121D6">
        <w:rPr>
          <w:b/>
          <w:lang w:eastAsia="ru-RU"/>
        </w:rPr>
        <w:t xml:space="preserve"> </w:t>
      </w:r>
    </w:p>
    <w:p w14:paraId="43210C3D" w14:textId="77777777" w:rsidR="003B062B" w:rsidRPr="00135ABF" w:rsidRDefault="003B062B" w:rsidP="003B062B">
      <w:pPr>
        <w:numPr>
          <w:ilvl w:val="0"/>
          <w:numId w:val="22"/>
        </w:numPr>
        <w:tabs>
          <w:tab w:val="right" w:pos="426"/>
        </w:tabs>
        <w:spacing w:before="120"/>
        <w:ind w:left="0" w:firstLine="0"/>
        <w:rPr>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135ABF">
        <w:rPr>
          <w:lang w:eastAsia="ru-RU"/>
        </w:rPr>
        <w:t>conform caietului de sarcini.</w:t>
      </w:r>
    </w:p>
    <w:p w14:paraId="65DF5700" w14:textId="77777777" w:rsidR="003B062B" w:rsidRPr="00FF430B" w:rsidRDefault="003B062B" w:rsidP="003B062B">
      <w:pPr>
        <w:numPr>
          <w:ilvl w:val="0"/>
          <w:numId w:val="22"/>
        </w:numPr>
        <w:tabs>
          <w:tab w:val="right" w:pos="426"/>
        </w:tabs>
        <w:spacing w:before="120"/>
        <w:ind w:left="0" w:firstLine="0"/>
        <w:rPr>
          <w:b/>
          <w:lang w:eastAsia="ru-RU"/>
        </w:rPr>
      </w:pPr>
      <w:r>
        <w:rPr>
          <w:b/>
          <w:lang w:eastAsia="ru-RU"/>
        </w:rPr>
        <w:t>Ofertele se prezintă în valută md</w:t>
      </w:r>
    </w:p>
    <w:p w14:paraId="441988D8" w14:textId="77777777" w:rsidR="003B062B" w:rsidRPr="00BF3D50" w:rsidRDefault="003B062B" w:rsidP="003B062B">
      <w:pPr>
        <w:numPr>
          <w:ilvl w:val="0"/>
          <w:numId w:val="22"/>
        </w:numPr>
        <w:tabs>
          <w:tab w:val="right" w:pos="426"/>
        </w:tabs>
        <w:spacing w:before="120"/>
        <w:ind w:left="0" w:firstLine="0"/>
        <w:rPr>
          <w:lang w:eastAsia="ru-RU"/>
        </w:rPr>
      </w:pPr>
      <w:r w:rsidRPr="00FF430B">
        <w:rPr>
          <w:b/>
          <w:lang w:eastAsia="ru-RU"/>
        </w:rPr>
        <w:lastRenderedPageBreak/>
        <w:t>Criteriul de evaluare aplicat pentru atribuirea contractului:_</w:t>
      </w:r>
      <w:r w:rsidRPr="00BF3D50">
        <w:rPr>
          <w:lang w:eastAsia="ru-RU"/>
        </w:rPr>
        <w:t>cel mai scăzut preț pentru un singur lot</w:t>
      </w:r>
    </w:p>
    <w:p w14:paraId="22A3AB40" w14:textId="77777777" w:rsidR="003B062B" w:rsidRPr="00FF430B" w:rsidRDefault="003B062B" w:rsidP="003B062B">
      <w:pPr>
        <w:numPr>
          <w:ilvl w:val="0"/>
          <w:numId w:val="22"/>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r>
        <w:rPr>
          <w:b/>
          <w:lang w:eastAsia="ru-RU"/>
        </w:rPr>
        <w:t xml:space="preserve"> </w:t>
      </w:r>
      <w:r w:rsidRPr="00BF3D50">
        <w:rPr>
          <w:lang w:eastAsia="ru-RU"/>
        </w:rPr>
        <w:t>nu se cere</w:t>
      </w:r>
      <w:r>
        <w:rPr>
          <w:b/>
          <w:lang w:eastAsia="ru-RU"/>
        </w:rPr>
        <w:t xml:space="preserve"> </w:t>
      </w:r>
    </w:p>
    <w:p w14:paraId="7BED757C" w14:textId="77777777" w:rsidR="003B062B" w:rsidRPr="00FF430B" w:rsidRDefault="003B062B" w:rsidP="003B062B">
      <w:pPr>
        <w:numPr>
          <w:ilvl w:val="0"/>
          <w:numId w:val="22"/>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5FC121F0" w14:textId="77777777" w:rsidR="003B062B" w:rsidRDefault="003B062B" w:rsidP="003B062B">
      <w:pPr>
        <w:numPr>
          <w:ilvl w:val="0"/>
          <w:numId w:val="22"/>
        </w:numPr>
        <w:shd w:val="clear" w:color="auto" w:fill="FFFFFF" w:themeFill="background1"/>
        <w:tabs>
          <w:tab w:val="right" w:pos="426"/>
        </w:tabs>
        <w:spacing w:before="120"/>
        <w:ind w:left="360"/>
        <w:rPr>
          <w:b/>
          <w:lang w:eastAsia="ru-RU"/>
        </w:rPr>
      </w:pPr>
      <w:r>
        <w:rPr>
          <w:b/>
          <w:lang w:eastAsia="ru-RU"/>
        </w:rPr>
        <w:t xml:space="preserve">conform SIA RSAP /până la: </w:t>
      </w:r>
      <w:r>
        <w:rPr>
          <w:b/>
          <w:i/>
          <w:lang w:eastAsia="ru-RU"/>
        </w:rPr>
        <w:t>[ora exactă]</w:t>
      </w:r>
    </w:p>
    <w:p w14:paraId="0F3FD2D3" w14:textId="77777777" w:rsidR="003B062B" w:rsidRDefault="003B062B" w:rsidP="003B062B">
      <w:pPr>
        <w:shd w:val="clear" w:color="auto" w:fill="FFFFFF" w:themeFill="background1"/>
        <w:tabs>
          <w:tab w:val="right" w:pos="426"/>
        </w:tabs>
        <w:spacing w:before="120"/>
        <w:ind w:left="360"/>
        <w:rPr>
          <w:b/>
          <w:lang w:eastAsia="ru-RU"/>
        </w:rPr>
      </w:pPr>
      <w:r>
        <w:rPr>
          <w:b/>
          <w:lang w:eastAsia="ru-RU"/>
        </w:rPr>
        <w:t xml:space="preserve">pe:  12 zile </w:t>
      </w:r>
      <w:r>
        <w:rPr>
          <w:b/>
          <w:i/>
          <w:lang w:eastAsia="ru-RU"/>
        </w:rPr>
        <w:t>[data]</w:t>
      </w:r>
    </w:p>
    <w:p w14:paraId="1E87ABF1" w14:textId="77777777" w:rsidR="003B062B" w:rsidRPr="00FF430B" w:rsidRDefault="003B062B" w:rsidP="003B062B">
      <w:pPr>
        <w:numPr>
          <w:ilvl w:val="0"/>
          <w:numId w:val="22"/>
        </w:numPr>
        <w:shd w:val="clear" w:color="auto" w:fill="FFFFFF" w:themeFill="background1"/>
        <w:tabs>
          <w:tab w:val="right" w:pos="426"/>
        </w:tabs>
        <w:spacing w:before="120"/>
        <w:ind w:left="0" w:firstLine="0"/>
        <w:rPr>
          <w:b/>
          <w:lang w:eastAsia="ru-RU"/>
        </w:rPr>
      </w:pPr>
      <w:r w:rsidRPr="00FF430B">
        <w:rPr>
          <w:b/>
          <w:lang w:eastAsia="ru-RU"/>
        </w:rPr>
        <w:t xml:space="preserve">Adresa la care trebuie transmise ofertele sau cererile de participare: </w:t>
      </w:r>
    </w:p>
    <w:p w14:paraId="55DBF45F" w14:textId="77777777" w:rsidR="003B062B" w:rsidRPr="00FF430B" w:rsidRDefault="003B062B" w:rsidP="003B062B">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723AC6B6" w14:textId="77777777" w:rsidR="003B062B" w:rsidRPr="00FF430B" w:rsidRDefault="003B062B" w:rsidP="003B062B">
      <w:pPr>
        <w:numPr>
          <w:ilvl w:val="0"/>
          <w:numId w:val="22"/>
        </w:numPr>
        <w:tabs>
          <w:tab w:val="right" w:pos="426"/>
        </w:tabs>
        <w:spacing w:before="120"/>
        <w:ind w:left="0" w:firstLine="0"/>
        <w:rPr>
          <w:b/>
          <w:lang w:eastAsia="ru-RU"/>
        </w:rPr>
      </w:pPr>
      <w:r w:rsidRPr="00FF430B">
        <w:rPr>
          <w:b/>
          <w:lang w:eastAsia="ru-RU"/>
        </w:rPr>
        <w:t xml:space="preserve">Termenul de valabilitate a ofertelor: </w:t>
      </w:r>
      <w:r w:rsidRPr="00BF3D50">
        <w:rPr>
          <w:lang w:eastAsia="ru-RU"/>
        </w:rPr>
        <w:t>60 zile</w:t>
      </w:r>
    </w:p>
    <w:p w14:paraId="53E62B07" w14:textId="77777777" w:rsidR="003B062B" w:rsidRDefault="003B062B" w:rsidP="003B062B">
      <w:pPr>
        <w:spacing w:before="106" w:line="235" w:lineRule="auto"/>
        <w:ind w:right="384"/>
        <w:rPr>
          <w:sz w:val="20"/>
        </w:rPr>
      </w:pPr>
      <w:r w:rsidRPr="00FF430B">
        <w:rPr>
          <w:b/>
          <w:lang w:eastAsia="ru-RU"/>
        </w:rPr>
        <w:t xml:space="preserve">Locul deschiderii ofertelor: </w:t>
      </w:r>
      <w:r>
        <w:rPr>
          <w:rFonts w:ascii="Calibri Light" w:hAnsi="Calibri Light"/>
          <w:i/>
          <w:sz w:val="20"/>
        </w:rPr>
        <w:t xml:space="preserve">Conform publicării din SIA RSAP M-Tender </w:t>
      </w:r>
      <w:r>
        <w:rPr>
          <w:sz w:val="20"/>
        </w:rPr>
        <w:t>(SIA RSAP sau adresa deschiderii)</w:t>
      </w:r>
    </w:p>
    <w:p w14:paraId="400D8F93" w14:textId="77777777" w:rsidR="003B062B" w:rsidRDefault="003B062B" w:rsidP="003B062B">
      <w:pPr>
        <w:spacing w:before="2"/>
        <w:ind w:left="1040"/>
        <w:rPr>
          <w:b/>
          <w:i/>
        </w:rPr>
      </w:pPr>
      <w:r>
        <w:rPr>
          <w:b/>
          <w:i/>
        </w:rPr>
        <w:t>Ofertele întîrziate vor fi respinse. da</w:t>
      </w:r>
    </w:p>
    <w:p w14:paraId="6349C0AF" w14:textId="77777777" w:rsidR="003B062B" w:rsidRPr="00FF430B" w:rsidRDefault="003B062B" w:rsidP="003B062B">
      <w:pPr>
        <w:numPr>
          <w:ilvl w:val="0"/>
          <w:numId w:val="22"/>
        </w:numPr>
        <w:tabs>
          <w:tab w:val="right" w:pos="426"/>
        </w:tabs>
        <w:spacing w:before="120"/>
        <w:ind w:left="0" w:firstLine="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1F71E1F4" w14:textId="77777777" w:rsidR="003B062B" w:rsidRPr="00FF430B" w:rsidRDefault="003B062B" w:rsidP="003B062B">
      <w:pPr>
        <w:numPr>
          <w:ilvl w:val="0"/>
          <w:numId w:val="22"/>
        </w:numPr>
        <w:shd w:val="clear" w:color="auto" w:fill="FFFFFF" w:themeFill="background1"/>
        <w:tabs>
          <w:tab w:val="right" w:pos="426"/>
        </w:tabs>
        <w:spacing w:before="120"/>
        <w:ind w:left="450" w:hanging="450"/>
        <w:rPr>
          <w:b/>
          <w:lang w:eastAsia="ru-RU"/>
        </w:rPr>
      </w:pPr>
      <w:r w:rsidRPr="00FF430B">
        <w:rPr>
          <w:b/>
          <w:lang w:eastAsia="ru-RU"/>
        </w:rPr>
        <w:t>Limba sau limbile în care trebuie redactate ofertele sau cererile de participare:</w:t>
      </w:r>
      <w:r>
        <w:rPr>
          <w:b/>
          <w:lang w:eastAsia="ru-RU"/>
        </w:rPr>
        <w:t xml:space="preserve"> md</w:t>
      </w:r>
      <w:r w:rsidRPr="00FF430B">
        <w:rPr>
          <w:b/>
          <w:lang w:eastAsia="ru-RU"/>
        </w:rPr>
        <w:t xml:space="preserve"> </w:t>
      </w:r>
    </w:p>
    <w:p w14:paraId="6EF60217" w14:textId="77777777" w:rsidR="003B062B" w:rsidRPr="00BF3D50" w:rsidRDefault="003B062B" w:rsidP="003B062B">
      <w:pPr>
        <w:numPr>
          <w:ilvl w:val="0"/>
          <w:numId w:val="22"/>
        </w:numPr>
        <w:shd w:val="clear" w:color="auto" w:fill="FFFFFF" w:themeFill="background1"/>
        <w:tabs>
          <w:tab w:val="right" w:pos="284"/>
        </w:tabs>
        <w:spacing w:before="120"/>
        <w:ind w:left="567" w:hanging="567"/>
        <w:contextualSpacing/>
        <w:jc w:val="center"/>
        <w:rPr>
          <w:sz w:val="20"/>
          <w:lang w:eastAsia="ru-RU"/>
        </w:rPr>
      </w:pPr>
      <w:r>
        <w:rPr>
          <w:b/>
          <w:lang w:eastAsia="ru-RU"/>
        </w:rPr>
        <w:t xml:space="preserve"> </w:t>
      </w:r>
      <w:r w:rsidRPr="00BF3D50">
        <w:rPr>
          <w:b/>
          <w:lang w:eastAsia="ru-RU"/>
        </w:rPr>
        <w:t>Respectivul contract se referă la un proiect și/sau program f</w:t>
      </w:r>
      <w:r>
        <w:rPr>
          <w:b/>
          <w:lang w:eastAsia="ru-RU"/>
        </w:rPr>
        <w:t xml:space="preserve">inanțat din fonduri ale Uniunii </w:t>
      </w:r>
      <w:r w:rsidRPr="00BF3D50">
        <w:rPr>
          <w:b/>
          <w:lang w:eastAsia="ru-RU"/>
        </w:rPr>
        <w:t>Europene: nu este</w:t>
      </w:r>
    </w:p>
    <w:p w14:paraId="6EBB0BE3" w14:textId="77777777" w:rsidR="003B062B" w:rsidRPr="00FF430B" w:rsidRDefault="003B062B" w:rsidP="003B062B">
      <w:pPr>
        <w:numPr>
          <w:ilvl w:val="0"/>
          <w:numId w:val="22"/>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18C3F416" w14:textId="77777777" w:rsidR="003B062B" w:rsidRPr="00FF430B" w:rsidRDefault="003B062B" w:rsidP="003B062B">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3077A3C5" w14:textId="77777777" w:rsidR="003B062B" w:rsidRPr="00FF430B" w:rsidRDefault="003B062B" w:rsidP="003B062B">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78D283BF" w14:textId="77777777" w:rsidR="003B062B" w:rsidRPr="00FF430B" w:rsidRDefault="003B062B" w:rsidP="003B062B">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3F1525A8" w14:textId="77777777" w:rsidR="003B062B" w:rsidRPr="00FF430B" w:rsidRDefault="003B062B" w:rsidP="003B062B">
      <w:pPr>
        <w:numPr>
          <w:ilvl w:val="0"/>
          <w:numId w:val="22"/>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cazul):____________________________________________________________</w:t>
      </w:r>
    </w:p>
    <w:p w14:paraId="29526DD5" w14:textId="77777777" w:rsidR="003B062B" w:rsidRPr="00FF430B" w:rsidRDefault="003B062B" w:rsidP="003B062B">
      <w:pPr>
        <w:numPr>
          <w:ilvl w:val="0"/>
          <w:numId w:val="22"/>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nu este </w:t>
      </w:r>
    </w:p>
    <w:p w14:paraId="5A4C4903" w14:textId="77777777" w:rsidR="003B062B" w:rsidRPr="00FF430B" w:rsidRDefault="003B062B" w:rsidP="003B062B">
      <w:pPr>
        <w:numPr>
          <w:ilvl w:val="0"/>
          <w:numId w:val="22"/>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w:t>
      </w:r>
      <w:r>
        <w:rPr>
          <w:b/>
          <w:shd w:val="clear" w:color="auto" w:fill="FFFFFF" w:themeFill="background1"/>
          <w:lang w:eastAsia="ru-RU"/>
        </w:rPr>
        <w:t xml:space="preserve"> nu este</w:t>
      </w:r>
    </w:p>
    <w:p w14:paraId="3B99E09E" w14:textId="77777777" w:rsidR="003B062B" w:rsidRPr="00FF430B" w:rsidRDefault="003B062B" w:rsidP="003B062B">
      <w:pPr>
        <w:numPr>
          <w:ilvl w:val="0"/>
          <w:numId w:val="22"/>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24.03.2023</w:t>
      </w:r>
    </w:p>
    <w:p w14:paraId="194ACFCA" w14:textId="77777777" w:rsidR="003B062B" w:rsidRDefault="003B062B" w:rsidP="003B062B">
      <w:pPr>
        <w:numPr>
          <w:ilvl w:val="0"/>
          <w:numId w:val="22"/>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6612294F" w14:textId="77777777" w:rsidR="003B062B" w:rsidRPr="00FF430B" w:rsidRDefault="003B062B" w:rsidP="003B062B">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122"/>
        <w:gridCol w:w="3675"/>
      </w:tblGrid>
      <w:tr w:rsidR="003B062B" w14:paraId="0CFD5002" w14:textId="77777777" w:rsidTr="00D26440">
        <w:tc>
          <w:tcPr>
            <w:tcW w:w="5305" w:type="dxa"/>
            <w:shd w:val="clear" w:color="auto" w:fill="FFFFFF"/>
          </w:tcPr>
          <w:p w14:paraId="61C7ACFD" w14:textId="77777777" w:rsidR="003B062B" w:rsidRPr="008D44DD" w:rsidRDefault="003B062B" w:rsidP="00D26440">
            <w:pPr>
              <w:shd w:val="clear" w:color="auto" w:fill="FFFFFF" w:themeFill="background1"/>
              <w:tabs>
                <w:tab w:val="right" w:pos="426"/>
              </w:tabs>
              <w:rPr>
                <w:b/>
                <w:sz w:val="22"/>
                <w:szCs w:val="22"/>
                <w:lang w:eastAsia="ru-RU"/>
              </w:rPr>
            </w:pPr>
            <w:r w:rsidRPr="008D44DD">
              <w:rPr>
                <w:b/>
                <w:sz w:val="22"/>
                <w:szCs w:val="22"/>
                <w:lang w:eastAsia="ru-RU"/>
              </w:rPr>
              <w:t>Denumirea instrumentului electronic</w:t>
            </w:r>
          </w:p>
        </w:tc>
        <w:tc>
          <w:tcPr>
            <w:tcW w:w="3785" w:type="dxa"/>
            <w:shd w:val="clear" w:color="auto" w:fill="FFFFFF"/>
          </w:tcPr>
          <w:p w14:paraId="44445853" w14:textId="77777777" w:rsidR="003B062B" w:rsidRPr="008D44DD" w:rsidRDefault="003B062B" w:rsidP="00D26440">
            <w:pPr>
              <w:shd w:val="clear" w:color="auto" w:fill="FFFFFF" w:themeFill="background1"/>
              <w:tabs>
                <w:tab w:val="right" w:pos="426"/>
              </w:tabs>
              <w:rPr>
                <w:b/>
                <w:sz w:val="22"/>
                <w:szCs w:val="22"/>
                <w:lang w:eastAsia="ru-RU"/>
              </w:rPr>
            </w:pPr>
            <w:r w:rsidRPr="008D44DD">
              <w:rPr>
                <w:b/>
                <w:sz w:val="22"/>
                <w:szCs w:val="22"/>
                <w:lang w:eastAsia="ru-RU"/>
              </w:rPr>
              <w:t>Se va utiliza/accepta sau nu</w:t>
            </w:r>
          </w:p>
        </w:tc>
      </w:tr>
      <w:tr w:rsidR="003B062B" w14:paraId="27C68B7B" w14:textId="77777777" w:rsidTr="00D26440">
        <w:tc>
          <w:tcPr>
            <w:tcW w:w="5305" w:type="dxa"/>
            <w:shd w:val="clear" w:color="auto" w:fill="FFFFFF"/>
          </w:tcPr>
          <w:p w14:paraId="6CF306C2" w14:textId="77777777" w:rsidR="003B062B" w:rsidRPr="008D44DD" w:rsidRDefault="003B062B" w:rsidP="00D26440">
            <w:pPr>
              <w:shd w:val="clear" w:color="auto" w:fill="FFFFFF" w:themeFill="background1"/>
              <w:tabs>
                <w:tab w:val="right" w:pos="426"/>
              </w:tabs>
              <w:rPr>
                <w:sz w:val="22"/>
                <w:szCs w:val="22"/>
                <w:lang w:eastAsia="ru-RU"/>
              </w:rPr>
            </w:pPr>
            <w:r w:rsidRPr="008D44DD">
              <w:rPr>
                <w:sz w:val="22"/>
                <w:szCs w:val="22"/>
                <w:lang w:eastAsia="ru-RU"/>
              </w:rPr>
              <w:t>depunerea electronică a ofertelor sau a cererilor de participare</w:t>
            </w:r>
          </w:p>
        </w:tc>
        <w:tc>
          <w:tcPr>
            <w:tcW w:w="3785" w:type="dxa"/>
            <w:shd w:val="clear" w:color="auto" w:fill="FFFFFF"/>
          </w:tcPr>
          <w:p w14:paraId="42573CDC" w14:textId="77777777" w:rsidR="003B062B" w:rsidRPr="008D44DD" w:rsidRDefault="003B062B" w:rsidP="00D26440">
            <w:pPr>
              <w:shd w:val="clear" w:color="auto" w:fill="FFFFFF" w:themeFill="background1"/>
              <w:tabs>
                <w:tab w:val="right" w:pos="426"/>
              </w:tabs>
              <w:rPr>
                <w:sz w:val="22"/>
                <w:szCs w:val="22"/>
                <w:lang w:eastAsia="ru-RU"/>
              </w:rPr>
            </w:pPr>
            <w:r w:rsidRPr="008D44DD">
              <w:rPr>
                <w:sz w:val="22"/>
                <w:szCs w:val="22"/>
              </w:rPr>
              <w:t>Se va utiliza</w:t>
            </w:r>
          </w:p>
        </w:tc>
      </w:tr>
      <w:tr w:rsidR="003B062B" w14:paraId="4F4B36EF" w14:textId="77777777" w:rsidTr="00D26440">
        <w:tc>
          <w:tcPr>
            <w:tcW w:w="5305" w:type="dxa"/>
            <w:shd w:val="clear" w:color="auto" w:fill="FFFFFF"/>
          </w:tcPr>
          <w:p w14:paraId="06E1B312" w14:textId="77777777" w:rsidR="003B062B" w:rsidRPr="008D44DD" w:rsidRDefault="003B062B" w:rsidP="00D26440">
            <w:pPr>
              <w:shd w:val="clear" w:color="auto" w:fill="FFFFFF" w:themeFill="background1"/>
              <w:tabs>
                <w:tab w:val="right" w:pos="426"/>
              </w:tabs>
              <w:rPr>
                <w:sz w:val="22"/>
                <w:szCs w:val="22"/>
                <w:lang w:eastAsia="ru-RU"/>
              </w:rPr>
            </w:pPr>
            <w:r w:rsidRPr="008D44DD">
              <w:rPr>
                <w:sz w:val="22"/>
                <w:szCs w:val="22"/>
                <w:lang w:eastAsia="ru-RU"/>
              </w:rPr>
              <w:t>sistemul de comenzi electronice</w:t>
            </w:r>
          </w:p>
        </w:tc>
        <w:tc>
          <w:tcPr>
            <w:tcW w:w="3785" w:type="dxa"/>
            <w:shd w:val="clear" w:color="auto" w:fill="FFFFFF"/>
          </w:tcPr>
          <w:p w14:paraId="1B9F74A9" w14:textId="77777777" w:rsidR="003B062B" w:rsidRPr="008D44DD" w:rsidRDefault="003B062B" w:rsidP="00D26440">
            <w:pPr>
              <w:shd w:val="clear" w:color="auto" w:fill="FFFFFF" w:themeFill="background1"/>
              <w:tabs>
                <w:tab w:val="right" w:pos="426"/>
              </w:tabs>
              <w:rPr>
                <w:sz w:val="22"/>
                <w:szCs w:val="22"/>
                <w:lang w:eastAsia="ru-RU"/>
              </w:rPr>
            </w:pPr>
            <w:r w:rsidRPr="008D44DD">
              <w:rPr>
                <w:sz w:val="22"/>
                <w:szCs w:val="22"/>
                <w:lang w:eastAsia="ru-RU"/>
              </w:rPr>
              <w:t>Nu s</w:t>
            </w:r>
            <w:r w:rsidRPr="008D44DD">
              <w:rPr>
                <w:sz w:val="22"/>
                <w:szCs w:val="22"/>
              </w:rPr>
              <w:t>e va utiliza</w:t>
            </w:r>
          </w:p>
        </w:tc>
      </w:tr>
      <w:tr w:rsidR="003B062B" w14:paraId="78EEBA99" w14:textId="77777777" w:rsidTr="00D26440">
        <w:tc>
          <w:tcPr>
            <w:tcW w:w="5305" w:type="dxa"/>
            <w:shd w:val="clear" w:color="auto" w:fill="FFFFFF"/>
          </w:tcPr>
          <w:p w14:paraId="138749DD" w14:textId="77777777" w:rsidR="003B062B" w:rsidRPr="008D44DD" w:rsidRDefault="003B062B" w:rsidP="00D26440">
            <w:pPr>
              <w:shd w:val="clear" w:color="auto" w:fill="FFFFFF" w:themeFill="background1"/>
              <w:tabs>
                <w:tab w:val="right" w:pos="426"/>
              </w:tabs>
              <w:rPr>
                <w:sz w:val="22"/>
                <w:szCs w:val="22"/>
                <w:lang w:eastAsia="ru-RU"/>
              </w:rPr>
            </w:pPr>
            <w:r w:rsidRPr="008D44DD">
              <w:rPr>
                <w:sz w:val="22"/>
                <w:szCs w:val="22"/>
                <w:lang w:eastAsia="ru-RU"/>
              </w:rPr>
              <w:t>facturarea electronică</w:t>
            </w:r>
          </w:p>
        </w:tc>
        <w:tc>
          <w:tcPr>
            <w:tcW w:w="3785" w:type="dxa"/>
            <w:shd w:val="clear" w:color="auto" w:fill="FFFFFF"/>
          </w:tcPr>
          <w:p w14:paraId="4829715C" w14:textId="77777777" w:rsidR="003B062B" w:rsidRPr="008D44DD" w:rsidRDefault="003B062B" w:rsidP="00D26440">
            <w:pPr>
              <w:rPr>
                <w:sz w:val="22"/>
                <w:szCs w:val="22"/>
              </w:rPr>
            </w:pPr>
            <w:r w:rsidRPr="008D44DD">
              <w:rPr>
                <w:sz w:val="22"/>
                <w:szCs w:val="22"/>
              </w:rPr>
              <w:t>Se va utiliza</w:t>
            </w:r>
          </w:p>
        </w:tc>
      </w:tr>
      <w:tr w:rsidR="003B062B" w14:paraId="5EE740F7" w14:textId="77777777" w:rsidTr="00D26440">
        <w:trPr>
          <w:trHeight w:val="77"/>
        </w:trPr>
        <w:tc>
          <w:tcPr>
            <w:tcW w:w="5305" w:type="dxa"/>
            <w:shd w:val="clear" w:color="auto" w:fill="FFFFFF"/>
          </w:tcPr>
          <w:p w14:paraId="79797A29" w14:textId="77777777" w:rsidR="003B062B" w:rsidRPr="008D44DD" w:rsidRDefault="003B062B" w:rsidP="00D26440">
            <w:pPr>
              <w:shd w:val="clear" w:color="auto" w:fill="FFFFFF" w:themeFill="background1"/>
              <w:tabs>
                <w:tab w:val="right" w:pos="426"/>
              </w:tabs>
              <w:rPr>
                <w:sz w:val="22"/>
                <w:szCs w:val="22"/>
                <w:lang w:eastAsia="ru-RU"/>
              </w:rPr>
            </w:pPr>
            <w:r w:rsidRPr="008D44DD">
              <w:rPr>
                <w:sz w:val="22"/>
                <w:szCs w:val="22"/>
                <w:lang w:eastAsia="ru-RU"/>
              </w:rPr>
              <w:t>plățile electronice</w:t>
            </w:r>
          </w:p>
        </w:tc>
        <w:tc>
          <w:tcPr>
            <w:tcW w:w="3785" w:type="dxa"/>
            <w:shd w:val="clear" w:color="auto" w:fill="FFFFFF"/>
          </w:tcPr>
          <w:p w14:paraId="44507D64" w14:textId="77777777" w:rsidR="003B062B" w:rsidRPr="008D44DD" w:rsidRDefault="003B062B" w:rsidP="00D26440">
            <w:pPr>
              <w:rPr>
                <w:sz w:val="22"/>
                <w:szCs w:val="22"/>
              </w:rPr>
            </w:pPr>
            <w:r w:rsidRPr="008D44DD">
              <w:rPr>
                <w:sz w:val="22"/>
                <w:szCs w:val="22"/>
              </w:rPr>
              <w:t>Se va utiliza</w:t>
            </w:r>
          </w:p>
        </w:tc>
      </w:tr>
    </w:tbl>
    <w:p w14:paraId="68B42330" w14:textId="77777777" w:rsidR="003B062B" w:rsidRPr="00FF430B" w:rsidRDefault="003B062B" w:rsidP="003B062B">
      <w:pPr>
        <w:numPr>
          <w:ilvl w:val="0"/>
          <w:numId w:val="22"/>
        </w:numPr>
        <w:shd w:val="clear" w:color="auto" w:fill="FFFFFF" w:themeFill="background1"/>
        <w:tabs>
          <w:tab w:val="right" w:pos="426"/>
        </w:tabs>
        <w:spacing w:before="120"/>
        <w:ind w:left="36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este</w:t>
      </w:r>
    </w:p>
    <w:p w14:paraId="61B6D202" w14:textId="77777777" w:rsidR="003B062B" w:rsidRPr="00FF430B" w:rsidRDefault="003B062B" w:rsidP="003B062B">
      <w:pPr>
        <w:numPr>
          <w:ilvl w:val="0"/>
          <w:numId w:val="22"/>
        </w:numPr>
        <w:shd w:val="clear" w:color="auto" w:fill="FFFFFF" w:themeFill="background1"/>
        <w:tabs>
          <w:tab w:val="right" w:pos="426"/>
        </w:tabs>
        <w:spacing w:before="120"/>
        <w:ind w:left="0" w:firstLine="0"/>
        <w:rPr>
          <w:b/>
          <w:lang w:eastAsia="ru-RU"/>
        </w:rPr>
      </w:pPr>
      <w:r w:rsidRPr="00FF430B">
        <w:rPr>
          <w:b/>
          <w:lang w:eastAsia="ru-RU"/>
        </w:rPr>
        <w:lastRenderedPageBreak/>
        <w:t xml:space="preserve">Alte informații relevante: </w:t>
      </w:r>
      <w:r w:rsidRPr="00FF430B">
        <w:rPr>
          <w:b/>
          <w:shd w:val="clear" w:color="auto" w:fill="FFFFFF" w:themeFill="background1"/>
          <w:lang w:eastAsia="ru-RU"/>
        </w:rPr>
        <w:t>____________________________________________________</w:t>
      </w:r>
    </w:p>
    <w:p w14:paraId="3DA3944F" w14:textId="77777777" w:rsidR="003B062B" w:rsidRPr="00FF430B" w:rsidRDefault="003B062B" w:rsidP="003B062B">
      <w:pPr>
        <w:shd w:val="clear" w:color="auto" w:fill="FFFFFF" w:themeFill="background1"/>
        <w:spacing w:before="120" w:after="120"/>
        <w:rPr>
          <w:b/>
          <w:lang w:eastAsia="ru-RU"/>
        </w:rPr>
      </w:pPr>
    </w:p>
    <w:p w14:paraId="477D5EA9" w14:textId="77777777" w:rsidR="003B062B" w:rsidRPr="00FF430B" w:rsidRDefault="003B062B" w:rsidP="003B062B">
      <w:pPr>
        <w:shd w:val="clear" w:color="auto" w:fill="FFFFFF" w:themeFill="background1"/>
        <w:spacing w:before="120" w:after="120"/>
        <w:rPr>
          <w:b/>
          <w:lang w:eastAsia="ru-RU"/>
        </w:rPr>
      </w:pPr>
    </w:p>
    <w:p w14:paraId="2FA54992" w14:textId="77777777" w:rsidR="003B062B" w:rsidRPr="00FF430B" w:rsidRDefault="003B062B" w:rsidP="003B062B">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FF430B">
        <w:rPr>
          <w:b/>
        </w:rPr>
        <w:t>.</w:t>
      </w:r>
    </w:p>
    <w:p w14:paraId="73042726" w14:textId="77777777" w:rsidR="003B062B" w:rsidRDefault="003B062B" w:rsidP="003B062B">
      <w:pPr>
        <w:shd w:val="clear" w:color="auto" w:fill="FFFFFF"/>
        <w:tabs>
          <w:tab w:val="left" w:pos="284"/>
          <w:tab w:val="right" w:pos="9531"/>
        </w:tabs>
        <w:spacing w:before="120"/>
        <w:ind w:left="284"/>
        <w:jc w:val="both"/>
      </w:pPr>
    </w:p>
    <w:p w14:paraId="5AEC8887" w14:textId="77777777" w:rsidR="003B062B" w:rsidRDefault="003B062B" w:rsidP="004479B6">
      <w:pPr>
        <w:spacing w:before="120"/>
        <w:jc w:val="center"/>
        <w:outlineLvl w:val="0"/>
        <w:rPr>
          <w:b/>
          <w:sz w:val="28"/>
          <w:szCs w:val="28"/>
          <w:lang w:eastAsia="ru-RU"/>
        </w:rPr>
      </w:pPr>
    </w:p>
    <w:p w14:paraId="3F3E92B0" w14:textId="77777777" w:rsidR="003B062B" w:rsidRDefault="003B062B" w:rsidP="004479B6">
      <w:pPr>
        <w:spacing w:before="120"/>
        <w:jc w:val="center"/>
        <w:outlineLvl w:val="0"/>
        <w:rPr>
          <w:b/>
          <w:sz w:val="28"/>
          <w:szCs w:val="28"/>
          <w:lang w:eastAsia="ru-RU"/>
        </w:rPr>
      </w:pPr>
    </w:p>
    <w:p w14:paraId="5E8E3623" w14:textId="77777777" w:rsidR="003B062B" w:rsidRDefault="003B062B" w:rsidP="004479B6">
      <w:pPr>
        <w:spacing w:before="120"/>
        <w:jc w:val="center"/>
        <w:outlineLvl w:val="0"/>
        <w:rPr>
          <w:b/>
          <w:sz w:val="28"/>
          <w:szCs w:val="28"/>
          <w:lang w:eastAsia="ru-RU"/>
        </w:rPr>
      </w:pPr>
    </w:p>
    <w:p w14:paraId="5F13EA62" w14:textId="77777777" w:rsidR="004479B6" w:rsidRPr="00FF430B" w:rsidRDefault="004479B6" w:rsidP="004479B6">
      <w:pPr>
        <w:tabs>
          <w:tab w:val="decimal" w:pos="8364"/>
        </w:tabs>
        <w:spacing w:line="276" w:lineRule="auto"/>
        <w:ind w:right="-144"/>
        <w:jc w:val="center"/>
        <w:rPr>
          <w:b/>
          <w:bCs/>
          <w:color w:val="000000"/>
        </w:rPr>
      </w:pPr>
    </w:p>
    <w:p w14:paraId="1A13A96A" w14:textId="77777777" w:rsidR="004479B6" w:rsidRPr="00FF430B" w:rsidRDefault="004479B6" w:rsidP="004479B6">
      <w:pPr>
        <w:tabs>
          <w:tab w:val="decimal" w:pos="8364"/>
        </w:tabs>
        <w:spacing w:line="276" w:lineRule="auto"/>
        <w:ind w:right="-144"/>
        <w:jc w:val="center"/>
        <w:rPr>
          <w:b/>
          <w:bCs/>
          <w:color w:val="000000"/>
        </w:rPr>
      </w:pPr>
    </w:p>
    <w:p w14:paraId="7F570BFD" w14:textId="77777777" w:rsidR="004479B6" w:rsidRPr="00FF430B" w:rsidRDefault="004479B6" w:rsidP="004479B6">
      <w:pPr>
        <w:tabs>
          <w:tab w:val="left" w:pos="360"/>
          <w:tab w:val="left" w:pos="567"/>
        </w:tabs>
        <w:outlineLvl w:val="2"/>
        <w:rPr>
          <w:rFonts w:eastAsia="PMingLiU"/>
          <w:b/>
          <w:lang w:eastAsia="zh-CN"/>
        </w:rPr>
      </w:pPr>
    </w:p>
    <w:p w14:paraId="0C72198D" w14:textId="77777777" w:rsidR="00FC472C" w:rsidRDefault="00FC472C" w:rsidP="00FC472C">
      <w:pPr>
        <w:spacing w:after="160" w:line="276" w:lineRule="auto"/>
        <w:rPr>
          <w:rFonts w:ascii="Calibri" w:eastAsia="Calibri" w:hAnsi="Calibri"/>
          <w:sz w:val="22"/>
          <w:szCs w:val="22"/>
        </w:rPr>
      </w:pPr>
    </w:p>
    <w:p w14:paraId="6AF8EFF5" w14:textId="77777777" w:rsidR="004479B6" w:rsidRDefault="004479B6" w:rsidP="00FC472C">
      <w:pPr>
        <w:spacing w:after="160" w:line="276" w:lineRule="auto"/>
        <w:rPr>
          <w:rFonts w:ascii="Calibri" w:eastAsia="Calibri" w:hAnsi="Calibri"/>
          <w:sz w:val="22"/>
          <w:szCs w:val="22"/>
        </w:rPr>
      </w:pPr>
    </w:p>
    <w:p w14:paraId="6B1A8675" w14:textId="77777777" w:rsidR="004479B6" w:rsidRDefault="004479B6" w:rsidP="00FC472C">
      <w:pPr>
        <w:spacing w:after="160" w:line="276" w:lineRule="auto"/>
        <w:rPr>
          <w:rFonts w:ascii="Calibri" w:eastAsia="Calibri" w:hAnsi="Calibri"/>
          <w:sz w:val="22"/>
          <w:szCs w:val="22"/>
        </w:rPr>
      </w:pPr>
    </w:p>
    <w:p w14:paraId="73A52B77" w14:textId="77777777" w:rsidR="004479B6" w:rsidRDefault="004479B6" w:rsidP="00FC472C">
      <w:pPr>
        <w:spacing w:after="160" w:line="276" w:lineRule="auto"/>
        <w:rPr>
          <w:rFonts w:ascii="Calibri" w:eastAsia="Calibri" w:hAnsi="Calibri"/>
          <w:sz w:val="22"/>
          <w:szCs w:val="22"/>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Default="00631A2C" w:rsidP="00631A2C">
      <w:pPr>
        <w:pStyle w:val="Style3"/>
        <w:tabs>
          <w:tab w:val="left" w:pos="567"/>
        </w:tabs>
        <w:spacing w:before="0" w:beforeAutospacing="0" w:after="0"/>
        <w:ind w:left="0" w:firstLine="0"/>
        <w:jc w:val="center"/>
        <w:rPr>
          <w:rFonts w:eastAsia="PMingLiU"/>
          <w:lang w:eastAsia="zh-CN"/>
        </w:rPr>
      </w:pPr>
    </w:p>
    <w:p w14:paraId="6B274996" w14:textId="77777777" w:rsidR="00C647C4" w:rsidRDefault="00C647C4" w:rsidP="00631A2C">
      <w:pPr>
        <w:pStyle w:val="Style3"/>
        <w:tabs>
          <w:tab w:val="left" w:pos="567"/>
        </w:tabs>
        <w:spacing w:before="0" w:beforeAutospacing="0" w:after="0"/>
        <w:ind w:left="0" w:firstLine="0"/>
        <w:jc w:val="center"/>
        <w:rPr>
          <w:rFonts w:eastAsia="PMingLiU"/>
          <w:lang w:eastAsia="zh-CN"/>
        </w:rPr>
      </w:pPr>
    </w:p>
    <w:p w14:paraId="5D3F029E" w14:textId="77777777" w:rsidR="00C647C4" w:rsidRDefault="00C647C4" w:rsidP="00631A2C">
      <w:pPr>
        <w:pStyle w:val="Style3"/>
        <w:tabs>
          <w:tab w:val="left" w:pos="567"/>
        </w:tabs>
        <w:spacing w:before="0" w:beforeAutospacing="0" w:after="0"/>
        <w:ind w:left="0" w:firstLine="0"/>
        <w:jc w:val="center"/>
        <w:rPr>
          <w:rFonts w:eastAsia="PMingLiU"/>
          <w:lang w:eastAsia="zh-CN"/>
        </w:rPr>
      </w:pPr>
    </w:p>
    <w:p w14:paraId="55543C71" w14:textId="77777777" w:rsidR="00C647C4" w:rsidRDefault="00C647C4" w:rsidP="00631A2C">
      <w:pPr>
        <w:pStyle w:val="Style3"/>
        <w:tabs>
          <w:tab w:val="left" w:pos="567"/>
        </w:tabs>
        <w:spacing w:before="0" w:beforeAutospacing="0" w:after="0"/>
        <w:ind w:left="0" w:firstLine="0"/>
        <w:jc w:val="center"/>
        <w:rPr>
          <w:rFonts w:eastAsia="PMingLiU"/>
          <w:lang w:eastAsia="zh-CN"/>
        </w:rPr>
      </w:pPr>
    </w:p>
    <w:p w14:paraId="1B9F9B1D" w14:textId="77777777" w:rsidR="00C647C4" w:rsidRDefault="00C647C4" w:rsidP="00631A2C">
      <w:pPr>
        <w:pStyle w:val="Style3"/>
        <w:tabs>
          <w:tab w:val="left" w:pos="567"/>
        </w:tabs>
        <w:spacing w:before="0" w:beforeAutospacing="0" w:after="0"/>
        <w:ind w:left="0" w:firstLine="0"/>
        <w:jc w:val="center"/>
        <w:rPr>
          <w:rFonts w:eastAsia="PMingLiU"/>
          <w:lang w:eastAsia="zh-CN"/>
        </w:rPr>
      </w:pPr>
    </w:p>
    <w:p w14:paraId="550E55C4" w14:textId="77777777" w:rsidR="00C647C4" w:rsidRDefault="00C647C4" w:rsidP="00631A2C">
      <w:pPr>
        <w:pStyle w:val="Style3"/>
        <w:tabs>
          <w:tab w:val="left" w:pos="567"/>
        </w:tabs>
        <w:spacing w:before="0" w:beforeAutospacing="0" w:after="0"/>
        <w:ind w:left="0" w:firstLine="0"/>
        <w:jc w:val="center"/>
        <w:rPr>
          <w:rFonts w:eastAsia="PMingLiU"/>
          <w:lang w:eastAsia="zh-CN"/>
        </w:rPr>
      </w:pPr>
    </w:p>
    <w:p w14:paraId="21FD1CD1" w14:textId="77777777" w:rsidR="00C647C4" w:rsidRDefault="00C647C4" w:rsidP="00631A2C">
      <w:pPr>
        <w:pStyle w:val="Style3"/>
        <w:tabs>
          <w:tab w:val="left" w:pos="567"/>
        </w:tabs>
        <w:spacing w:before="0" w:beforeAutospacing="0" w:after="0"/>
        <w:ind w:left="0" w:firstLine="0"/>
        <w:jc w:val="center"/>
        <w:rPr>
          <w:rFonts w:eastAsia="PMingLiU"/>
          <w:lang w:eastAsia="zh-CN"/>
        </w:rPr>
      </w:pPr>
    </w:p>
    <w:p w14:paraId="064744E3" w14:textId="77777777" w:rsidR="00C647C4" w:rsidRDefault="00C647C4" w:rsidP="00631A2C">
      <w:pPr>
        <w:pStyle w:val="Style3"/>
        <w:tabs>
          <w:tab w:val="left" w:pos="567"/>
        </w:tabs>
        <w:spacing w:before="0" w:beforeAutospacing="0" w:after="0"/>
        <w:ind w:left="0" w:firstLine="0"/>
        <w:jc w:val="center"/>
        <w:rPr>
          <w:rFonts w:eastAsia="PMingLiU"/>
          <w:lang w:eastAsia="zh-CN"/>
        </w:rPr>
      </w:pPr>
    </w:p>
    <w:p w14:paraId="772A6C76" w14:textId="77777777" w:rsidR="00C647C4" w:rsidRDefault="00C647C4" w:rsidP="00631A2C">
      <w:pPr>
        <w:pStyle w:val="Style3"/>
        <w:tabs>
          <w:tab w:val="left" w:pos="567"/>
        </w:tabs>
        <w:spacing w:before="0" w:beforeAutospacing="0" w:after="0"/>
        <w:ind w:left="0" w:firstLine="0"/>
        <w:jc w:val="center"/>
        <w:rPr>
          <w:rFonts w:eastAsia="PMingLiU"/>
          <w:lang w:eastAsia="zh-CN"/>
        </w:rPr>
      </w:pPr>
    </w:p>
    <w:p w14:paraId="318FED52" w14:textId="77777777" w:rsidR="00C647C4" w:rsidRDefault="00C647C4" w:rsidP="00631A2C">
      <w:pPr>
        <w:pStyle w:val="Style3"/>
        <w:tabs>
          <w:tab w:val="left" w:pos="567"/>
        </w:tabs>
        <w:spacing w:before="0" w:beforeAutospacing="0" w:after="0"/>
        <w:ind w:left="0" w:firstLine="0"/>
        <w:jc w:val="center"/>
        <w:rPr>
          <w:rFonts w:eastAsia="PMingLiU"/>
          <w:lang w:eastAsia="zh-CN"/>
        </w:rPr>
      </w:pPr>
    </w:p>
    <w:p w14:paraId="79901F67" w14:textId="77777777" w:rsidR="00C647C4" w:rsidRDefault="00C647C4" w:rsidP="00631A2C">
      <w:pPr>
        <w:pStyle w:val="Style3"/>
        <w:tabs>
          <w:tab w:val="left" w:pos="567"/>
        </w:tabs>
        <w:spacing w:before="0" w:beforeAutospacing="0" w:after="0"/>
        <w:ind w:left="0" w:firstLine="0"/>
        <w:jc w:val="center"/>
        <w:rPr>
          <w:rFonts w:eastAsia="PMingLiU"/>
          <w:lang w:eastAsia="zh-CN"/>
        </w:rPr>
      </w:pPr>
    </w:p>
    <w:p w14:paraId="2911B099" w14:textId="77777777" w:rsidR="00C647C4" w:rsidRDefault="00C647C4" w:rsidP="00631A2C">
      <w:pPr>
        <w:pStyle w:val="Style3"/>
        <w:tabs>
          <w:tab w:val="left" w:pos="567"/>
        </w:tabs>
        <w:spacing w:before="0" w:beforeAutospacing="0" w:after="0"/>
        <w:ind w:left="0" w:firstLine="0"/>
        <w:jc w:val="center"/>
        <w:rPr>
          <w:rFonts w:eastAsia="PMingLiU"/>
          <w:lang w:eastAsia="zh-CN"/>
        </w:rPr>
      </w:pPr>
    </w:p>
    <w:p w14:paraId="26B0B2ED" w14:textId="77777777" w:rsidR="00C647C4" w:rsidRDefault="00C647C4" w:rsidP="00631A2C">
      <w:pPr>
        <w:pStyle w:val="Style3"/>
        <w:tabs>
          <w:tab w:val="left" w:pos="567"/>
        </w:tabs>
        <w:spacing w:before="0" w:beforeAutospacing="0" w:after="0"/>
        <w:ind w:left="0" w:firstLine="0"/>
        <w:jc w:val="center"/>
        <w:rPr>
          <w:rFonts w:eastAsia="PMingLiU"/>
          <w:lang w:eastAsia="zh-CN"/>
        </w:rPr>
      </w:pPr>
    </w:p>
    <w:p w14:paraId="63CD03AA" w14:textId="77777777" w:rsidR="00C647C4" w:rsidRDefault="00C647C4" w:rsidP="00631A2C">
      <w:pPr>
        <w:pStyle w:val="Style3"/>
        <w:tabs>
          <w:tab w:val="left" w:pos="567"/>
        </w:tabs>
        <w:spacing w:before="0" w:beforeAutospacing="0" w:after="0"/>
        <w:ind w:left="0" w:firstLine="0"/>
        <w:jc w:val="center"/>
        <w:rPr>
          <w:rFonts w:eastAsia="PMingLiU"/>
          <w:lang w:eastAsia="zh-CN"/>
        </w:rPr>
      </w:pPr>
    </w:p>
    <w:p w14:paraId="4B127B3B" w14:textId="77777777" w:rsidR="00C647C4" w:rsidRDefault="00C647C4" w:rsidP="00631A2C">
      <w:pPr>
        <w:pStyle w:val="Style3"/>
        <w:tabs>
          <w:tab w:val="left" w:pos="567"/>
        </w:tabs>
        <w:spacing w:before="0" w:beforeAutospacing="0" w:after="0"/>
        <w:ind w:left="0" w:firstLine="0"/>
        <w:jc w:val="center"/>
        <w:rPr>
          <w:rFonts w:eastAsia="PMingLiU"/>
          <w:lang w:eastAsia="zh-CN"/>
        </w:rPr>
      </w:pPr>
    </w:p>
    <w:p w14:paraId="1F0E648C" w14:textId="77777777" w:rsidR="00C647C4" w:rsidRDefault="00C647C4" w:rsidP="00631A2C">
      <w:pPr>
        <w:pStyle w:val="Style3"/>
        <w:tabs>
          <w:tab w:val="left" w:pos="567"/>
        </w:tabs>
        <w:spacing w:before="0" w:beforeAutospacing="0" w:after="0"/>
        <w:ind w:left="0" w:firstLine="0"/>
        <w:jc w:val="center"/>
        <w:rPr>
          <w:rFonts w:eastAsia="PMingLiU"/>
          <w:lang w:eastAsia="zh-CN"/>
        </w:rPr>
      </w:pPr>
    </w:p>
    <w:p w14:paraId="063407BC" w14:textId="77777777" w:rsidR="00C647C4" w:rsidRDefault="00C647C4" w:rsidP="00631A2C">
      <w:pPr>
        <w:pStyle w:val="Style3"/>
        <w:tabs>
          <w:tab w:val="left" w:pos="567"/>
        </w:tabs>
        <w:spacing w:before="0" w:beforeAutospacing="0" w:after="0"/>
        <w:ind w:left="0" w:firstLine="0"/>
        <w:jc w:val="center"/>
        <w:rPr>
          <w:rFonts w:eastAsia="PMingLiU"/>
          <w:lang w:eastAsia="zh-CN"/>
        </w:rPr>
      </w:pPr>
    </w:p>
    <w:p w14:paraId="1519659B" w14:textId="77777777" w:rsidR="00C647C4" w:rsidRDefault="00C647C4" w:rsidP="00631A2C">
      <w:pPr>
        <w:pStyle w:val="Style3"/>
        <w:tabs>
          <w:tab w:val="left" w:pos="567"/>
        </w:tabs>
        <w:spacing w:before="0" w:beforeAutospacing="0" w:after="0"/>
        <w:ind w:left="0" w:firstLine="0"/>
        <w:jc w:val="center"/>
        <w:rPr>
          <w:rFonts w:eastAsia="PMingLiU"/>
          <w:lang w:eastAsia="zh-CN"/>
        </w:rPr>
      </w:pPr>
    </w:p>
    <w:p w14:paraId="0A5BA887" w14:textId="77777777" w:rsidR="00C647C4" w:rsidRDefault="00C647C4" w:rsidP="00631A2C">
      <w:pPr>
        <w:pStyle w:val="Style3"/>
        <w:tabs>
          <w:tab w:val="left" w:pos="567"/>
        </w:tabs>
        <w:spacing w:before="0" w:beforeAutospacing="0" w:after="0"/>
        <w:ind w:left="0" w:firstLine="0"/>
        <w:jc w:val="center"/>
        <w:rPr>
          <w:rFonts w:eastAsia="PMingLiU"/>
          <w:lang w:eastAsia="zh-CN"/>
        </w:rPr>
      </w:pPr>
    </w:p>
    <w:p w14:paraId="795D05E0" w14:textId="77777777" w:rsidR="00C647C4" w:rsidRPr="00FF430B" w:rsidRDefault="00C647C4" w:rsidP="00631A2C">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920D85">
      <w:pPr>
        <w:pStyle w:val="Style3"/>
        <w:tabs>
          <w:tab w:val="left" w:pos="567"/>
        </w:tabs>
        <w:spacing w:before="0" w:beforeAutospacing="0" w:after="0"/>
        <w:ind w:left="0" w:firstLine="0"/>
        <w:rPr>
          <w:rFonts w:eastAsia="PMingLiU"/>
          <w:lang w:eastAsia="zh-CN"/>
        </w:rPr>
      </w:pPr>
    </w:p>
    <w:p w14:paraId="42048004" w14:textId="77777777" w:rsidR="00172940" w:rsidRPr="00FF430B" w:rsidRDefault="00172940" w:rsidP="00FC472C">
      <w:pPr>
        <w:tabs>
          <w:tab w:val="decimal" w:pos="8364"/>
        </w:tabs>
        <w:spacing w:line="276" w:lineRule="auto"/>
        <w:ind w:right="-144"/>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72C753EB" w14:textId="77777777" w:rsidR="008726D2" w:rsidRPr="00FF430B" w:rsidRDefault="008726D2" w:rsidP="00196AB4">
      <w:pPr>
        <w:spacing w:after="200" w:line="276" w:lineRule="auto"/>
        <w:jc w:val="center"/>
        <w:rPr>
          <w:lang w:eastAsia="zh-CN"/>
        </w:rPr>
      </w:pPr>
      <w:bookmarkStart w:id="48" w:name="_Toc449692097"/>
      <w:bookmarkEnd w:id="47"/>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086EAB2C" w14:textId="77777777" w:rsidR="002D6E71" w:rsidRPr="00FF430B" w:rsidRDefault="002D6E71" w:rsidP="007170E0">
      <w:pPr>
        <w:rPr>
          <w:rFonts w:eastAsia="PMingLiU"/>
          <w:b/>
          <w:lang w:eastAsia="zh-CN"/>
        </w:rPr>
      </w:pPr>
      <w:bookmarkStart w:id="50" w:name="_Toc449692109"/>
      <w:bookmarkEnd w:id="49"/>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40FFD2DA" w14:textId="77777777" w:rsidR="002D6E71" w:rsidRPr="00FF430B" w:rsidRDefault="002D6E71" w:rsidP="007170E0">
      <w:pP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02"/>
        <w:gridCol w:w="1869"/>
        <w:gridCol w:w="1906"/>
        <w:gridCol w:w="1633"/>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2F22F7E9" w14:textId="77777777" w:rsidR="000E4D7D" w:rsidRPr="00FF430B" w:rsidRDefault="000E4D7D" w:rsidP="00FC472C">
      <w:pPr>
        <w:spacing w:after="200" w:line="276" w:lineRule="auto"/>
        <w:rPr>
          <w:rFonts w:eastAsia="PMingLiU"/>
          <w:b/>
          <w:lang w:eastAsia="zh-CN"/>
        </w:rPr>
      </w:pPr>
      <w:bookmarkStart w:id="60" w:name="_Toc449692115"/>
      <w:bookmarkEnd w:id="59"/>
    </w:p>
    <w:p w14:paraId="6B8D83FA" w14:textId="77777777" w:rsidR="002D6E71" w:rsidRPr="00FF430B" w:rsidRDefault="002D6E71" w:rsidP="00316C81">
      <w:pPr>
        <w:spacing w:after="200" w:line="276" w:lineRule="auto"/>
        <w:jc w:val="center"/>
        <w:rPr>
          <w:rFonts w:eastAsia="PMingLiU"/>
          <w:b/>
          <w:lang w:eastAsia="zh-CN"/>
        </w:rPr>
      </w:pPr>
    </w:p>
    <w:bookmarkEnd w:id="60"/>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6C1C15">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6C4C0E">
      <w:pPr>
        <w:tabs>
          <w:tab w:val="left" w:leader="underscore" w:pos="6465"/>
          <w:tab w:val="right" w:leader="underscore" w:pos="9777"/>
        </w:tabs>
        <w:spacing w:line="302" w:lineRule="auto"/>
        <w:rPr>
          <w:rFonts w:eastAsia="PMingLiU"/>
          <w:lang w:eastAsia="zh-CN"/>
        </w:rPr>
      </w:pPr>
    </w:p>
    <w:p w14:paraId="08416044" w14:textId="77777777" w:rsidR="00FC472C" w:rsidRDefault="00FC472C" w:rsidP="006C4C0E">
      <w:pPr>
        <w:tabs>
          <w:tab w:val="left" w:leader="underscore" w:pos="6465"/>
          <w:tab w:val="right" w:leader="underscore" w:pos="9777"/>
        </w:tabs>
        <w:spacing w:line="302" w:lineRule="auto"/>
        <w:rPr>
          <w:rFonts w:eastAsia="PMingLiU"/>
          <w:lang w:eastAsia="zh-CN"/>
        </w:rPr>
      </w:pPr>
    </w:p>
    <w:p w14:paraId="4F16C693" w14:textId="77777777" w:rsidR="00FC472C" w:rsidRDefault="00FC472C" w:rsidP="006C4C0E">
      <w:pPr>
        <w:tabs>
          <w:tab w:val="left" w:leader="underscore" w:pos="6465"/>
          <w:tab w:val="right" w:leader="underscore" w:pos="9777"/>
        </w:tabs>
        <w:spacing w:line="302" w:lineRule="auto"/>
        <w:rPr>
          <w:rFonts w:eastAsia="PMingLiU"/>
          <w:lang w:eastAsia="zh-CN"/>
        </w:rPr>
      </w:pPr>
    </w:p>
    <w:p w14:paraId="37CCE63F" w14:textId="77777777" w:rsidR="00FC472C" w:rsidRDefault="00FC472C" w:rsidP="006C4C0E">
      <w:pPr>
        <w:tabs>
          <w:tab w:val="left" w:leader="underscore" w:pos="6465"/>
          <w:tab w:val="right" w:leader="underscore" w:pos="9777"/>
        </w:tabs>
        <w:spacing w:line="302" w:lineRule="auto"/>
        <w:rPr>
          <w:rFonts w:eastAsia="PMingLiU"/>
          <w:lang w:eastAsia="zh-CN"/>
        </w:rPr>
      </w:pPr>
    </w:p>
    <w:p w14:paraId="4AA9C77E" w14:textId="77777777" w:rsidR="00FC472C" w:rsidRPr="00FF430B" w:rsidRDefault="00FC472C"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41B03D4F" w14:textId="77777777" w:rsidR="003B062B" w:rsidRPr="006C33C0" w:rsidRDefault="0003591A" w:rsidP="003B062B">
      <w:pPr>
        <w:tabs>
          <w:tab w:val="left" w:pos="5460"/>
        </w:tabs>
        <w:ind w:right="567"/>
        <w:rPr>
          <w:b/>
          <w:sz w:val="28"/>
          <w:szCs w:val="28"/>
          <w:lang w:val="en-US" w:eastAsia="ru-RU"/>
        </w:rPr>
      </w:pPr>
      <w:r w:rsidRPr="00FF430B">
        <w:t>Obiectul</w:t>
      </w:r>
      <w:r w:rsidR="00FC472C" w:rsidRPr="00FC472C">
        <w:rPr>
          <w:lang w:eastAsia="ru-RU"/>
        </w:rPr>
        <w:t xml:space="preserve"> </w:t>
      </w:r>
      <w:r w:rsidR="00920D85">
        <w:rPr>
          <w:b/>
          <w:noProof w:val="0"/>
          <w:lang w:eastAsia="ru-RU"/>
        </w:rPr>
        <w:t xml:space="preserve">achiziționarea: </w:t>
      </w:r>
      <w:r w:rsidR="003B062B" w:rsidRPr="006C33C0">
        <w:rPr>
          <w:b/>
          <w:sz w:val="28"/>
          <w:szCs w:val="28"/>
          <w:u w:val="single"/>
          <w:lang w:val="en-US"/>
        </w:rPr>
        <w:t xml:space="preserve">Lucrărilor de reparație a drumului din </w:t>
      </w:r>
      <w:r w:rsidR="003B062B" w:rsidRPr="006C33C0">
        <w:rPr>
          <w:b/>
          <w:sz w:val="28"/>
          <w:szCs w:val="28"/>
          <w:lang w:val="en-US" w:eastAsia="ru-RU"/>
        </w:rPr>
        <w:t xml:space="preserve"> </w:t>
      </w:r>
      <w:r w:rsidR="003B062B" w:rsidRPr="006C33C0">
        <w:rPr>
          <w:b/>
          <w:sz w:val="28"/>
          <w:szCs w:val="28"/>
          <w:u w:val="single"/>
          <w:lang w:val="en-US"/>
        </w:rPr>
        <w:t>s.Mereni, r-nul Cimișlia</w:t>
      </w:r>
    </w:p>
    <w:p w14:paraId="5A42843B" w14:textId="4D835066" w:rsidR="00FC472C" w:rsidRDefault="0003591A" w:rsidP="003B062B">
      <w:pPr>
        <w:ind w:right="567"/>
      </w:pPr>
      <w:r w:rsidRPr="00FF430B">
        <w:t>Autoritatea contractantă</w:t>
      </w:r>
      <w:r w:rsidR="00FC472C" w:rsidRPr="00FC472C">
        <w:rPr>
          <w:lang w:eastAsia="ru-RU"/>
        </w:rPr>
        <w:t xml:space="preserve"> </w:t>
      </w:r>
      <w:r w:rsidR="003B062B" w:rsidRPr="00044793">
        <w:rPr>
          <w:b/>
          <w:u w:val="single"/>
        </w:rPr>
        <w:t>Primăria comunei Albina, raionul Cimișlia</w:t>
      </w:r>
    </w:p>
    <w:p w14:paraId="44D7AF50" w14:textId="77777777" w:rsidR="00FC472C" w:rsidRDefault="00FC472C" w:rsidP="00FC472C">
      <w:pPr>
        <w:ind w:firstLine="709"/>
      </w:pPr>
    </w:p>
    <w:p w14:paraId="5F3D0C63" w14:textId="430CC9B2" w:rsidR="00233538" w:rsidRPr="00FC472C" w:rsidRDefault="0003591A" w:rsidP="00FC472C">
      <w:pPr>
        <w:ind w:firstLine="709"/>
        <w:rPr>
          <w:b/>
        </w:rPr>
      </w:pPr>
      <w:r w:rsidRPr="00FF430B">
        <w:t xml:space="preserve">1 . </w:t>
      </w:r>
      <w:r w:rsidRPr="00FC472C">
        <w:rPr>
          <w:b/>
        </w:rPr>
        <w:t>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lastRenderedPageBreak/>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517529B9" w:rsidR="000E4D7D" w:rsidRPr="00FC472C" w:rsidRDefault="00FC472C" w:rsidP="00196AB4">
      <w:pPr>
        <w:ind w:firstLine="709"/>
        <w:jc w:val="both"/>
        <w:rPr>
          <w:b/>
        </w:rPr>
      </w:pPr>
      <w:r w:rsidRPr="00FC472C">
        <w:rPr>
          <w:b/>
        </w:rPr>
        <w:t>Caietul de sarcini se anexează</w:t>
      </w:r>
      <w:r w:rsidR="00940137">
        <w:rPr>
          <w:b/>
        </w:rPr>
        <w:t xml:space="preserve"> în </w:t>
      </w:r>
      <w:r w:rsidR="00940137" w:rsidRPr="00FF430B">
        <w:t>SIA RSAP</w:t>
      </w:r>
      <w:r w:rsidR="00940137">
        <w:t xml:space="preserve">  în format PDF</w:t>
      </w:r>
    </w:p>
    <w:p w14:paraId="3698D48B" w14:textId="77777777" w:rsidR="000E4D7D" w:rsidRPr="00FF430B" w:rsidRDefault="000E4D7D" w:rsidP="00196AB4">
      <w:pPr>
        <w:ind w:firstLine="709"/>
        <w:jc w:val="both"/>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10032" w:type="dxa"/>
        <w:tblInd w:w="-426" w:type="dxa"/>
        <w:tblLayout w:type="fixed"/>
        <w:tblLook w:val="04A0" w:firstRow="1" w:lastRow="0" w:firstColumn="1" w:lastColumn="0" w:noHBand="0" w:noVBand="1"/>
      </w:tblPr>
      <w:tblGrid>
        <w:gridCol w:w="10032"/>
      </w:tblGrid>
      <w:tr w:rsidR="00A20ACF" w:rsidRPr="00EC30C2" w14:paraId="4EE84C8A" w14:textId="77777777" w:rsidTr="009027A8">
        <w:trPr>
          <w:trHeight w:val="697"/>
        </w:trPr>
        <w:tc>
          <w:tcPr>
            <w:tcW w:w="10032"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22881C4" w14:textId="4A35CE0C" w:rsidR="00460653" w:rsidRPr="00DF0B9F" w:rsidRDefault="00460653" w:rsidP="00385C85">
            <w:pPr>
              <w:pStyle w:val="af3"/>
              <w:tabs>
                <w:tab w:val="left" w:pos="567"/>
                <w:tab w:val="right" w:pos="9531"/>
              </w:tabs>
              <w:ind w:firstLine="0"/>
              <w:rPr>
                <w:lang w:val="en-US"/>
              </w:rPr>
            </w:pPr>
            <w:r w:rsidRPr="00DF0B9F">
              <w:t xml:space="preserve">Prezentul contract este încheiat în urma procedurii de achiziție nr. </w:t>
            </w:r>
            <w:r w:rsidRPr="004625C8">
              <w:rPr>
                <w:lang w:val="en-US"/>
              </w:rPr>
              <w:t>________________ din data___________________, între</w:t>
            </w:r>
            <w:r w:rsidR="009027A8" w:rsidRPr="004625C8">
              <w:rPr>
                <w:lang w:val="en-US"/>
              </w:rPr>
              <w:t xml:space="preserve"> </w:t>
            </w:r>
            <w:r w:rsidR="004625C8" w:rsidRPr="004625C8">
              <w:rPr>
                <w:b/>
                <w:u w:val="single"/>
                <w:lang w:val="en-US"/>
              </w:rPr>
              <w:t>Prim</w:t>
            </w:r>
            <w:r w:rsidR="004625C8" w:rsidRPr="00044793">
              <w:rPr>
                <w:b/>
                <w:u w:val="single"/>
                <w:lang w:val="ro-RO"/>
              </w:rPr>
              <w:t>ăria comunei Albina, raionul Cimișlia</w:t>
            </w:r>
            <w:r w:rsidR="004625C8" w:rsidRPr="004625C8">
              <w:rPr>
                <w:b/>
                <w:lang w:val="en-US"/>
              </w:rPr>
              <w:t xml:space="preserve"> </w:t>
            </w:r>
            <w:r w:rsidRPr="004625C8">
              <w:rPr>
                <w:lang w:val="en-US"/>
              </w:rPr>
              <w:t>_, cu sediul</w:t>
            </w:r>
            <w:r w:rsidR="00410D58" w:rsidRPr="004625C8">
              <w:rPr>
                <w:lang w:val="en-US"/>
              </w:rPr>
              <w:t xml:space="preserve">   </w:t>
            </w:r>
            <w:r w:rsidR="004625C8" w:rsidRPr="004625C8">
              <w:rPr>
                <w:sz w:val="22"/>
                <w:szCs w:val="22"/>
                <w:u w:val="single"/>
                <w:lang w:val="en-US"/>
              </w:rPr>
              <w:t>s.Albina, r-nul Cimișlia</w:t>
            </w:r>
            <w:r w:rsidR="004625C8" w:rsidRPr="004625C8">
              <w:rPr>
                <w:lang w:val="en-US"/>
              </w:rPr>
              <w:t xml:space="preserve">, </w:t>
            </w:r>
            <w:r w:rsidRPr="004625C8">
              <w:rPr>
                <w:lang w:val="en-US"/>
              </w:rPr>
              <w:t>telefon:</w:t>
            </w:r>
            <w:r w:rsidR="00410D58" w:rsidRPr="004625C8">
              <w:rPr>
                <w:lang w:val="en-US"/>
              </w:rPr>
              <w:t xml:space="preserve"> </w:t>
            </w:r>
            <w:r w:rsidR="004625C8" w:rsidRPr="004625C8">
              <w:rPr>
                <w:b/>
                <w:u w:val="single"/>
                <w:lang w:val="en-US"/>
              </w:rPr>
              <w:t>024136236</w:t>
            </w:r>
            <w:r w:rsidRPr="004625C8">
              <w:rPr>
                <w:lang w:val="en-US"/>
              </w:rPr>
              <w:t xml:space="preserve">, </w:t>
            </w:r>
            <w:r w:rsidR="009157BF" w:rsidRPr="004625C8">
              <w:rPr>
                <w:lang w:val="en-US"/>
              </w:rPr>
              <w:t>IDNO</w:t>
            </w:r>
            <w:r w:rsidRPr="004625C8">
              <w:rPr>
                <w:lang w:val="en-US"/>
              </w:rPr>
              <w:t xml:space="preserve"> </w:t>
            </w:r>
            <w:r w:rsidR="004625C8" w:rsidRPr="004625C8">
              <w:rPr>
                <w:b/>
                <w:u w:val="single"/>
                <w:lang w:val="en-US"/>
              </w:rPr>
              <w:t>1007601008786</w:t>
            </w:r>
            <w:r w:rsidR="00B51B6E" w:rsidRPr="000F4D92">
              <w:rPr>
                <w:lang w:val="ro-RO"/>
              </w:rPr>
              <w:t xml:space="preserve"> </w:t>
            </w:r>
            <w:r w:rsidR="00B51B6E" w:rsidRPr="00DF0B9F">
              <w:rPr>
                <w:lang w:val="en-US"/>
              </w:rPr>
              <w:t xml:space="preserve">reprezentat prin </w:t>
            </w:r>
            <w:r w:rsidR="009027A8">
              <w:rPr>
                <w:lang w:val="en-US"/>
              </w:rPr>
              <w:t>primar_______________________</w:t>
            </w:r>
            <w:r w:rsidRPr="00DF0B9F">
              <w:rPr>
                <w:lang w:val="en-US"/>
              </w:rPr>
              <w:t xml:space="preserve">,    </w:t>
            </w:r>
          </w:p>
          <w:p w14:paraId="6706F85E" w14:textId="34826690" w:rsidR="00460653" w:rsidRPr="00DF0B9F" w:rsidRDefault="005D4B79" w:rsidP="00385C85">
            <w:pPr>
              <w:pStyle w:val="af3"/>
              <w:tabs>
                <w:tab w:val="left" w:pos="567"/>
              </w:tabs>
              <w:ind w:firstLine="0"/>
              <w:rPr>
                <w:sz w:val="20"/>
                <w:szCs w:val="20"/>
                <w:lang w:val="en-US"/>
              </w:rPr>
            </w:pPr>
            <w:r w:rsidRPr="00DF0B9F">
              <w:rPr>
                <w:sz w:val="20"/>
                <w:szCs w:val="20"/>
                <w:lang w:val="en-US"/>
              </w:rPr>
              <w:t xml:space="preserve">                                                   </w:t>
            </w:r>
            <w:r w:rsidR="00460653" w:rsidRPr="00DF0B9F">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DF0B9F" w:rsidRDefault="00460653" w:rsidP="00385C85">
            <w:pPr>
              <w:pStyle w:val="af3"/>
              <w:tabs>
                <w:tab w:val="left" w:pos="567"/>
              </w:tabs>
              <w:ind w:firstLine="0"/>
              <w:rPr>
                <w:sz w:val="20"/>
                <w:szCs w:val="20"/>
                <w:lang w:val="en-US"/>
              </w:rPr>
            </w:pPr>
            <w:proofErr w:type="gramStart"/>
            <w:r w:rsidRPr="00DF0B9F">
              <w:rPr>
                <w:lang w:val="en-US"/>
              </w:rPr>
              <w:t>telefon</w:t>
            </w:r>
            <w:proofErr w:type="gramEnd"/>
            <w:r w:rsidRPr="00DF0B9F">
              <w:rPr>
                <w:lang w:val="en-US"/>
              </w:rPr>
              <w:t>: ______________, fax: _____________,</w:t>
            </w:r>
            <w:r w:rsidR="00DF4DCF" w:rsidRPr="00DF0B9F">
              <w:rPr>
                <w:lang w:val="en-US"/>
              </w:rPr>
              <w:t xml:space="preserve"> </w:t>
            </w:r>
            <w:r w:rsidR="009157BF" w:rsidRPr="00DF0B9F">
              <w:rPr>
                <w:lang w:val="en-US"/>
              </w:rPr>
              <w:t>IDNO</w:t>
            </w:r>
            <w:r w:rsidRPr="00DF0B9F">
              <w:rPr>
                <w:lang w:val="en-US"/>
              </w:rPr>
              <w:t xml:space="preserve">________________ autorizat pentru activitatea în construcţii: autorizaţia nr. _______ </w:t>
            </w:r>
            <w:proofErr w:type="gramStart"/>
            <w:r w:rsidR="0016369C" w:rsidRPr="00DF0B9F">
              <w:rPr>
                <w:lang w:val="en-US"/>
              </w:rPr>
              <w:t>din</w:t>
            </w:r>
            <w:proofErr w:type="gramEnd"/>
            <w:r w:rsidR="0016369C" w:rsidRPr="00DF0B9F">
              <w:rPr>
                <w:lang w:val="en-US"/>
              </w:rPr>
              <w:t xml:space="preserve"> „</w:t>
            </w:r>
            <w:r w:rsidRPr="00DF0B9F">
              <w:rPr>
                <w:lang w:val="en-US"/>
              </w:rPr>
              <w:t>__”______________20__, eliberată de __________________,pe un termen de ____</w:t>
            </w:r>
            <w:r w:rsidR="0016369C" w:rsidRPr="00DF0B9F">
              <w:rPr>
                <w:lang w:val="en-US"/>
              </w:rPr>
              <w:t xml:space="preserve"> ani, pentru genurile de </w:t>
            </w:r>
            <w:r w:rsidRPr="00DF0B9F">
              <w:rPr>
                <w:lang w:val="en-US"/>
              </w:rPr>
              <w:t>activitate___________________________________,</w:t>
            </w:r>
            <w:r w:rsidR="00CD0EA7" w:rsidRPr="00DF0B9F">
              <w:rPr>
                <w:lang w:val="en-US"/>
              </w:rPr>
              <w:t xml:space="preserve"> reprezentat prin </w:t>
            </w:r>
            <w:r w:rsidRPr="00DF0B9F">
              <w:rPr>
                <w:lang w:val="en-US"/>
              </w:rPr>
              <w:t>__________________</w:t>
            </w:r>
            <w:r w:rsidR="00CD0EA7" w:rsidRPr="00DF0B9F">
              <w:rPr>
                <w:lang w:val="en-US"/>
              </w:rPr>
              <w:t>__________________</w:t>
            </w:r>
            <w:r w:rsidRPr="00DF0B9F">
              <w:rPr>
                <w:lang w:val="en-US"/>
              </w:rPr>
              <w:t>_, în calitate</w:t>
            </w:r>
            <w:r w:rsidR="00CD0EA7" w:rsidRPr="00DF0B9F">
              <w:rPr>
                <w:lang w:val="en-US"/>
              </w:rPr>
              <w:t xml:space="preserve"> de Antreprenor, pe de altă parte.</w:t>
            </w:r>
          </w:p>
          <w:p w14:paraId="43F2E82E" w14:textId="77777777" w:rsidR="001A5517" w:rsidRPr="00DF0B9F" w:rsidRDefault="00460653" w:rsidP="00385C85">
            <w:pPr>
              <w:pStyle w:val="af3"/>
              <w:tabs>
                <w:tab w:val="left" w:pos="567"/>
              </w:tabs>
              <w:ind w:firstLine="0"/>
              <w:rPr>
                <w:sz w:val="20"/>
                <w:szCs w:val="20"/>
                <w:lang w:val="en-US"/>
              </w:rPr>
            </w:pPr>
            <w:r w:rsidRPr="00DF0B9F">
              <w:rPr>
                <w:sz w:val="20"/>
                <w:szCs w:val="20"/>
                <w:lang w:val="en-US"/>
              </w:rPr>
              <w:t xml:space="preserve"> (numele şi</w:t>
            </w:r>
            <w:r w:rsidR="005D4B79" w:rsidRPr="00DF0B9F">
              <w:rPr>
                <w:sz w:val="20"/>
                <w:szCs w:val="20"/>
                <w:lang w:val="en-US"/>
              </w:rPr>
              <w:t xml:space="preserve"> </w:t>
            </w:r>
            <w:r w:rsidRPr="00DF0B9F">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59F31B57" w:rsidR="00460653" w:rsidRPr="004479B6" w:rsidRDefault="00A156C0" w:rsidP="004479B6">
            <w:pPr>
              <w:pStyle w:val="a"/>
              <w:shd w:val="clear" w:color="auto" w:fill="FFFFFF" w:themeFill="background1"/>
              <w:spacing w:before="120"/>
              <w:rPr>
                <w:lang w:val="ro-RO" w:eastAsia="ru-RU"/>
              </w:rPr>
            </w:pPr>
            <w:r w:rsidRPr="00FF430B">
              <w:t xml:space="preserve">1.1. </w:t>
            </w:r>
            <w:r w:rsidR="00460653" w:rsidRPr="00FF430B">
              <w:t>Ant</w:t>
            </w:r>
            <w:r w:rsidR="009027A8">
              <w:t>reprenorul se obligă să execute</w:t>
            </w:r>
            <w:r w:rsidR="00460653" w:rsidRPr="00FF430B">
              <w:rPr>
                <w:i/>
              </w:rPr>
              <w:t xml:space="preserve"> </w:t>
            </w:r>
            <w:r w:rsidR="00410D58">
              <w:rPr>
                <w:b/>
                <w:lang w:eastAsia="ru-RU"/>
              </w:rPr>
              <w:t xml:space="preserve"> </w:t>
            </w:r>
            <w:r w:rsidR="004625C8" w:rsidRPr="006C33C0">
              <w:rPr>
                <w:b/>
                <w:sz w:val="22"/>
                <w:szCs w:val="22"/>
              </w:rPr>
              <w:t xml:space="preserve">Lucrări de reparație a drumului din </w:t>
            </w:r>
            <w:r w:rsidR="004625C8" w:rsidRPr="006C33C0">
              <w:rPr>
                <w:b/>
                <w:sz w:val="22"/>
                <w:szCs w:val="22"/>
                <w:lang w:eastAsia="ru-RU"/>
              </w:rPr>
              <w:t xml:space="preserve"> </w:t>
            </w:r>
            <w:r w:rsidR="004625C8" w:rsidRPr="006C33C0">
              <w:rPr>
                <w:b/>
                <w:sz w:val="22"/>
                <w:szCs w:val="22"/>
              </w:rPr>
              <w:t>s.Mereni, r-nul Cimișlia</w:t>
            </w:r>
            <w:r w:rsidR="004625C8">
              <w:rPr>
                <w:b/>
                <w:sz w:val="22"/>
                <w:szCs w:val="22"/>
              </w:rPr>
              <w:t xml:space="preserve"> (beton)</w:t>
            </w:r>
            <w:r w:rsidR="004479B6">
              <w:rPr>
                <w:b/>
                <w:bCs/>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431CE96" w:rsidR="00460653" w:rsidRPr="00DF0B9F" w:rsidRDefault="00A156C0" w:rsidP="00196AB4">
            <w:pPr>
              <w:pStyle w:val="af3"/>
              <w:tabs>
                <w:tab w:val="left" w:pos="567"/>
              </w:tabs>
              <w:spacing w:line="276" w:lineRule="auto"/>
              <w:ind w:firstLine="0"/>
              <w:rPr>
                <w:lang w:val="en-US"/>
              </w:rPr>
            </w:pPr>
            <w:r w:rsidRPr="00DF0B9F">
              <w:rPr>
                <w:lang w:val="en-US"/>
              </w:rPr>
              <w:t xml:space="preserve">2.1. </w:t>
            </w:r>
            <w:r w:rsidR="00460653" w:rsidRPr="00DF0B9F">
              <w:rPr>
                <w:lang w:val="en-US"/>
              </w:rPr>
              <w:t xml:space="preserve">Durata de execuţie a lucrărilor contractate este de </w:t>
            </w:r>
            <w:r w:rsidR="00410D58">
              <w:rPr>
                <w:lang w:val="en-US"/>
              </w:rPr>
              <w:t>3</w:t>
            </w:r>
            <w:r w:rsidR="009F0FE8" w:rsidRPr="00DF0B9F">
              <w:rPr>
                <w:lang w:val="en-US"/>
              </w:rPr>
              <w:t xml:space="preserve"> luni</w:t>
            </w:r>
            <w:r w:rsidR="005D4B79" w:rsidRPr="00DF0B9F">
              <w:rPr>
                <w:lang w:val="en-US"/>
              </w:rPr>
              <w:t xml:space="preserve"> </w:t>
            </w:r>
            <w:r w:rsidR="00460653" w:rsidRPr="00DF0B9F">
              <w:rPr>
                <w:lang w:val="en-US"/>
              </w:rPr>
              <w:t xml:space="preserve">după primirea ordinului de începere </w:t>
            </w:r>
            <w:proofErr w:type="gramStart"/>
            <w:r w:rsidR="00460653" w:rsidRPr="00DF0B9F">
              <w:rPr>
                <w:lang w:val="en-US"/>
              </w:rPr>
              <w:t>a</w:t>
            </w:r>
            <w:proofErr w:type="gramEnd"/>
            <w:r w:rsidR="00460653" w:rsidRPr="00DF0B9F">
              <w:rPr>
                <w:lang w:val="en-US"/>
              </w:rPr>
              <w:t xml:space="preserve"> execuţiei</w:t>
            </w:r>
            <w:r w:rsidR="005D4B79" w:rsidRPr="00DF0B9F">
              <w:rPr>
                <w:lang w:val="en-US"/>
              </w:rPr>
              <w:t xml:space="preserve"> </w:t>
            </w:r>
            <w:r w:rsidR="00460653" w:rsidRPr="00DF0B9F">
              <w:rPr>
                <w:lang w:val="en-US"/>
              </w:rPr>
              <w:t>şi asigurării lucrului ritmic de către beneficiar</w:t>
            </w:r>
            <w:r w:rsidR="005D4B79" w:rsidRPr="00DF0B9F">
              <w:rPr>
                <w:lang w:val="en-US"/>
              </w:rPr>
              <w:t>-</w:t>
            </w:r>
            <w:r w:rsidR="00460653" w:rsidRPr="00DF0B9F">
              <w:rPr>
                <w:lang w:val="en-US"/>
              </w:rPr>
              <w:t>ordonatorul de credite.</w:t>
            </w:r>
          </w:p>
          <w:p w14:paraId="0D18755A"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2.2. </w:t>
            </w:r>
            <w:r w:rsidR="00460653" w:rsidRPr="00DF0B9F">
              <w:rPr>
                <w:lang w:val="en-US"/>
              </w:rPr>
              <w:t xml:space="preserve">Graficul de execuţie a lucrărilor se va efectua conform specificaţiei din anexa </w:t>
            </w:r>
            <w:r w:rsidR="009157BF" w:rsidRPr="00DF0B9F">
              <w:rPr>
                <w:lang w:val="en-US"/>
              </w:rPr>
              <w:t xml:space="preserve">la </w:t>
            </w:r>
            <w:r w:rsidR="00460653" w:rsidRPr="00DF0B9F">
              <w:rPr>
                <w:lang w:val="en-US"/>
              </w:rPr>
              <w:t xml:space="preserve">prezentul contract. </w:t>
            </w:r>
          </w:p>
          <w:p w14:paraId="7E5AA4F4"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2.3. </w:t>
            </w:r>
            <w:r w:rsidR="00460653" w:rsidRPr="00DF0B9F">
              <w:rPr>
                <w:lang w:val="en-US"/>
              </w:rPr>
              <w:t xml:space="preserve">Perioada de execuţie poate fi prelungită </w:t>
            </w:r>
            <w:r w:rsidR="00EB65F6" w:rsidRPr="00DF0B9F">
              <w:rPr>
                <w:lang w:val="en-US"/>
              </w:rPr>
              <w:t xml:space="preserve">sau suspendată </w:t>
            </w:r>
            <w:r w:rsidR="00460653" w:rsidRPr="00DF0B9F">
              <w:rPr>
                <w:lang w:val="en-US"/>
              </w:rPr>
              <w:t>dacă constrângerea activităţii se datorează următoarelor cauze:</w:t>
            </w:r>
          </w:p>
          <w:p w14:paraId="76772BBC" w14:textId="77777777" w:rsidR="00460653" w:rsidRPr="00FF430B" w:rsidRDefault="00460653" w:rsidP="006C1C15">
            <w:pPr>
              <w:numPr>
                <w:ilvl w:val="0"/>
                <w:numId w:val="6"/>
              </w:numPr>
              <w:tabs>
                <w:tab w:val="left" w:pos="1276"/>
              </w:tabs>
              <w:spacing w:line="276" w:lineRule="auto"/>
              <w:ind w:left="0" w:hanging="425"/>
              <w:jc w:val="both"/>
            </w:pPr>
            <w:r w:rsidRPr="00FF430B">
              <w:t>generate de Beneficiar;</w:t>
            </w:r>
          </w:p>
          <w:p w14:paraId="54D5B851" w14:textId="77777777" w:rsidR="00460653" w:rsidRPr="00FF430B" w:rsidRDefault="001B1B6D" w:rsidP="006C1C15">
            <w:pPr>
              <w:numPr>
                <w:ilvl w:val="0"/>
                <w:numId w:val="6"/>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6C1C15">
            <w:pPr>
              <w:numPr>
                <w:ilvl w:val="0"/>
                <w:numId w:val="6"/>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6C1C15">
            <w:pPr>
              <w:numPr>
                <w:ilvl w:val="0"/>
                <w:numId w:val="6"/>
              </w:numPr>
              <w:tabs>
                <w:tab w:val="left" w:pos="1276"/>
              </w:tabs>
              <w:spacing w:line="276" w:lineRule="auto"/>
              <w:ind w:left="0" w:hanging="425"/>
              <w:jc w:val="both"/>
            </w:pPr>
            <w:r w:rsidRPr="00FF430B">
              <w:t>calamităţilor naturale recunoscute de autoritatea legală.</w:t>
            </w:r>
          </w:p>
          <w:p w14:paraId="61CC6B15" w14:textId="77777777" w:rsidR="00460653" w:rsidRPr="00DF0B9F" w:rsidRDefault="00A156C0" w:rsidP="00196AB4">
            <w:pPr>
              <w:pStyle w:val="af3"/>
              <w:tabs>
                <w:tab w:val="left" w:pos="567"/>
              </w:tabs>
              <w:spacing w:line="276" w:lineRule="auto"/>
              <w:ind w:firstLine="0"/>
              <w:rPr>
                <w:lang w:val="en-US"/>
              </w:rPr>
            </w:pPr>
            <w:r w:rsidRPr="00DF0B9F">
              <w:rPr>
                <w:lang w:val="en-US"/>
              </w:rPr>
              <w:lastRenderedPageBreak/>
              <w:t xml:space="preserve">2.4. </w:t>
            </w:r>
            <w:r w:rsidR="00460653" w:rsidRPr="00DF0B9F">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2.5. </w:t>
            </w:r>
            <w:r w:rsidR="00460653" w:rsidRPr="00DF0B9F">
              <w:rPr>
                <w:lang w:val="en-US"/>
              </w:rPr>
              <w:t xml:space="preserve">La terminarea lucrărilor, Antreprenorul </w:t>
            </w:r>
            <w:r w:rsidR="00183D79" w:rsidRPr="00DF0B9F">
              <w:rPr>
                <w:lang w:val="en-US"/>
              </w:rPr>
              <w:t>va notifica Beneficiarul că su</w:t>
            </w:r>
            <w:r w:rsidR="00460653" w:rsidRPr="00DF0B9F">
              <w:rPr>
                <w:lang w:val="en-US"/>
              </w:rPr>
              <w:t xml:space="preserve">nt îndeplinite condiţiile de recepţie, solicitând convocarea comisiei. În baza acestei notificări, Beneficiarul va convoca comisia </w:t>
            </w:r>
            <w:proofErr w:type="gramStart"/>
            <w:r w:rsidR="00460653" w:rsidRPr="00DF0B9F">
              <w:rPr>
                <w:lang w:val="en-US"/>
              </w:rPr>
              <w:t>de  recepţie</w:t>
            </w:r>
            <w:proofErr w:type="gramEnd"/>
            <w:r w:rsidR="00460653" w:rsidRPr="00DF0B9F">
              <w:rPr>
                <w:lang w:val="en-US"/>
              </w:rPr>
              <w:t xml:space="preserv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DF0B9F" w:rsidRDefault="00E503F9" w:rsidP="00196AB4">
            <w:pPr>
              <w:pStyle w:val="af3"/>
              <w:tabs>
                <w:tab w:val="left" w:pos="321"/>
              </w:tabs>
              <w:spacing w:line="276" w:lineRule="auto"/>
              <w:ind w:firstLine="0"/>
              <w:rPr>
                <w:lang w:val="en-US"/>
              </w:rPr>
            </w:pPr>
            <w:r w:rsidRPr="00DF0B9F">
              <w:rPr>
                <w:lang w:val="en-US"/>
              </w:rPr>
              <w:t>3.2</w:t>
            </w:r>
            <w:proofErr w:type="gramStart"/>
            <w:r w:rsidR="00A156C0" w:rsidRPr="00DF0B9F">
              <w:rPr>
                <w:lang w:val="en-US"/>
              </w:rPr>
              <w:t>.</w:t>
            </w:r>
            <w:r w:rsidR="00460653" w:rsidRPr="00DF0B9F">
              <w:rPr>
                <w:lang w:val="en-US"/>
              </w:rPr>
              <w:t>Achitările</w:t>
            </w:r>
            <w:proofErr w:type="gramEnd"/>
            <w:r w:rsidR="00460653" w:rsidRPr="00DF0B9F">
              <w:rPr>
                <w:lang w:val="en-US"/>
              </w:rPr>
              <w:t xml:space="preserve"> vor fi efectuate prin transfer în baza facturilor fiscale, după primirea proceselor </w:t>
            </w:r>
            <w:r w:rsidR="00A156C0" w:rsidRPr="00DF0B9F">
              <w:rPr>
                <w:lang w:val="en-US"/>
              </w:rPr>
              <w:t>–</w:t>
            </w:r>
            <w:r w:rsidR="00460653" w:rsidRPr="00DF0B9F">
              <w:rPr>
                <w:lang w:val="en-US"/>
              </w:rPr>
              <w:t xml:space="preserve"> verbale de recepţie a lucrărilor executate, semnate şi</w:t>
            </w:r>
            <w:r w:rsidR="00995AF6" w:rsidRPr="00DF0B9F">
              <w:rPr>
                <w:lang w:val="en-US"/>
              </w:rPr>
              <w:t xml:space="preserve"> acceptate de către Beneficiar.</w:t>
            </w:r>
          </w:p>
          <w:p w14:paraId="4312716F" w14:textId="77777777" w:rsidR="00A946E0" w:rsidRPr="00DF0B9F" w:rsidRDefault="00A156C0" w:rsidP="00196AB4">
            <w:pPr>
              <w:pStyle w:val="af3"/>
              <w:tabs>
                <w:tab w:val="left" w:pos="37"/>
              </w:tabs>
              <w:spacing w:line="276" w:lineRule="auto"/>
              <w:ind w:firstLine="0"/>
              <w:rPr>
                <w:lang w:val="en-US"/>
              </w:rPr>
            </w:pPr>
            <w:r w:rsidRPr="00DF0B9F">
              <w:rPr>
                <w:lang w:val="en-US"/>
              </w:rPr>
              <w:t xml:space="preserve">3.3. </w:t>
            </w:r>
            <w:r w:rsidR="00460653" w:rsidRPr="00DF0B9F">
              <w:rPr>
                <w:lang w:val="en-US"/>
              </w:rPr>
              <w:t>Beneficiarul va verifica procesele</w:t>
            </w:r>
            <w:r w:rsidR="009E719D" w:rsidRPr="00DF0B9F">
              <w:rPr>
                <w:lang w:val="en-US"/>
              </w:rPr>
              <w:t>-</w:t>
            </w:r>
            <w:r w:rsidR="00460653" w:rsidRPr="00DF0B9F">
              <w:rPr>
                <w:lang w:val="en-US"/>
              </w:rPr>
              <w:t xml:space="preserve">verbale de recepție a lucrărilor executate în termen de </w:t>
            </w:r>
            <w:r w:rsidR="00684D44" w:rsidRPr="00DF0B9F">
              <w:rPr>
                <w:lang w:val="en-US"/>
              </w:rPr>
              <w:t>…..</w:t>
            </w:r>
            <w:r w:rsidR="00460653" w:rsidRPr="00DF0B9F">
              <w:rPr>
                <w:lang w:val="en-US"/>
              </w:rPr>
              <w:t xml:space="preserve"> </w:t>
            </w:r>
            <w:proofErr w:type="gramStart"/>
            <w:r w:rsidR="00460653" w:rsidRPr="00DF0B9F">
              <w:rPr>
                <w:lang w:val="en-US"/>
              </w:rPr>
              <w:t>zile</w:t>
            </w:r>
            <w:proofErr w:type="gramEnd"/>
            <w:r w:rsidR="00460653" w:rsidRPr="00DF0B9F">
              <w:rPr>
                <w:lang w:val="en-US"/>
              </w:rPr>
              <w:t xml:space="preserve"> calendaristice de la primirea acestora de la Antreprenor.</w:t>
            </w:r>
          </w:p>
          <w:p w14:paraId="3596857E" w14:textId="77777777" w:rsidR="00A946E0" w:rsidRPr="00DF0B9F" w:rsidRDefault="00316769" w:rsidP="00196AB4">
            <w:pPr>
              <w:pStyle w:val="af3"/>
              <w:tabs>
                <w:tab w:val="left" w:pos="37"/>
              </w:tabs>
              <w:spacing w:line="276" w:lineRule="auto"/>
              <w:ind w:firstLine="0"/>
              <w:rPr>
                <w:lang w:val="en-US"/>
              </w:rPr>
            </w:pPr>
            <w:r w:rsidRPr="00DF0B9F">
              <w:rPr>
                <w:lang w:val="en-US"/>
              </w:rPr>
              <w:t>3.4</w:t>
            </w:r>
            <w:r w:rsidR="00A156C0" w:rsidRPr="00DF0B9F">
              <w:rPr>
                <w:lang w:val="en-US"/>
              </w:rPr>
              <w:t xml:space="preserve">. </w:t>
            </w:r>
            <w:r w:rsidR="00460653" w:rsidRPr="00DF0B9F">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DF0B9F">
              <w:rPr>
                <w:lang w:val="en-US"/>
              </w:rPr>
              <w:t>u su</w:t>
            </w:r>
            <w:r w:rsidR="00460653" w:rsidRPr="00DF0B9F">
              <w:rPr>
                <w:lang w:val="en-US"/>
              </w:rPr>
              <w:t xml:space="preserve">nt în litigiu va fi plătită imediat. </w:t>
            </w:r>
          </w:p>
          <w:p w14:paraId="6A8C0844" w14:textId="77777777" w:rsidR="00E503F9" w:rsidRPr="00DF0B9F" w:rsidRDefault="00316769" w:rsidP="00196AB4">
            <w:pPr>
              <w:pStyle w:val="af3"/>
              <w:tabs>
                <w:tab w:val="left" w:pos="37"/>
              </w:tabs>
              <w:spacing w:line="276" w:lineRule="auto"/>
              <w:ind w:firstLine="0"/>
              <w:rPr>
                <w:lang w:val="en-US"/>
              </w:rPr>
            </w:pPr>
            <w:r w:rsidRPr="00DF0B9F">
              <w:rPr>
                <w:lang w:val="en-US"/>
              </w:rPr>
              <w:t>3.5</w:t>
            </w:r>
            <w:proofErr w:type="gramStart"/>
            <w:r w:rsidR="00A156C0" w:rsidRPr="00DF0B9F">
              <w:rPr>
                <w:lang w:val="en-US"/>
              </w:rPr>
              <w:t>.</w:t>
            </w:r>
            <w:r w:rsidR="00460653" w:rsidRPr="00DF0B9F">
              <w:rPr>
                <w:lang w:val="en-US"/>
              </w:rPr>
              <w:t>Lucrările</w:t>
            </w:r>
            <w:proofErr w:type="gramEnd"/>
            <w:r w:rsidR="00460653" w:rsidRPr="00DF0B9F">
              <w:rPr>
                <w:lang w:val="en-US"/>
              </w:rPr>
              <w:t xml:space="preserve"> nu </w:t>
            </w:r>
            <w:r w:rsidR="00183D79" w:rsidRPr="00DF0B9F">
              <w:rPr>
                <w:lang w:val="en-US"/>
              </w:rPr>
              <w:t>vor fi considerate finalizate pâ</w:t>
            </w:r>
            <w:r w:rsidR="00460653" w:rsidRPr="00DF0B9F">
              <w:rPr>
                <w:lang w:val="en-US"/>
              </w:rPr>
              <w:t>nă</w:t>
            </w:r>
            <w:r w:rsidR="00183D79" w:rsidRPr="00DF0B9F">
              <w:rPr>
                <w:lang w:val="en-US"/>
              </w:rPr>
              <w:t xml:space="preserve"> câ</w:t>
            </w:r>
            <w:r w:rsidR="00460653" w:rsidRPr="00DF0B9F">
              <w:rPr>
                <w:lang w:val="en-US"/>
              </w:rPr>
              <w:t xml:space="preserve">nd procesul-verbal de recepţie la terminarea lucrărilor  nu va fi semnat de comisia de recepţie, care confirmă că lucrările au fost executate </w:t>
            </w:r>
            <w:r w:rsidR="00A946E0" w:rsidRPr="00DF0B9F">
              <w:rPr>
                <w:lang w:val="en-US"/>
              </w:rPr>
              <w:t>conform contractului.</w:t>
            </w:r>
          </w:p>
          <w:p w14:paraId="1925FC36" w14:textId="77777777" w:rsidR="00267805" w:rsidRPr="00DF0B9F" w:rsidRDefault="00316769" w:rsidP="00A101F6">
            <w:pPr>
              <w:pStyle w:val="af3"/>
              <w:tabs>
                <w:tab w:val="left" w:pos="37"/>
              </w:tabs>
              <w:spacing w:line="276" w:lineRule="auto"/>
              <w:ind w:firstLine="0"/>
              <w:rPr>
                <w:lang w:val="en-US"/>
              </w:rPr>
            </w:pPr>
            <w:r w:rsidRPr="00DF0B9F">
              <w:rPr>
                <w:lang w:val="en-US"/>
              </w:rPr>
              <w:t>3.6</w:t>
            </w:r>
            <w:proofErr w:type="gramStart"/>
            <w:r w:rsidR="00A227F2" w:rsidRPr="00DF0B9F">
              <w:rPr>
                <w:lang w:val="en-US"/>
              </w:rPr>
              <w:t>.Garanţia</w:t>
            </w:r>
            <w:proofErr w:type="gramEnd"/>
            <w:r w:rsidR="00A227F2" w:rsidRPr="00DF0B9F">
              <w:rPr>
                <w:lang w:val="en-US"/>
              </w:rPr>
              <w:t xml:space="preserve"> de bună execuţie se va restitui Antreprenorului în baza notificării Beneficiarului către agentul bancar. Notificarea se va face după semnarea procesului-verbal de recepţie la terminarea lucrărilor în cel mult 15 zile.</w:t>
            </w:r>
            <w:r w:rsidR="005D4B79" w:rsidRPr="00DF0B9F">
              <w:rPr>
                <w:lang w:val="en-US"/>
              </w:rPr>
              <w:t xml:space="preserve"> </w:t>
            </w:r>
            <w:r w:rsidR="00EB65F6" w:rsidRPr="00DF0B9F">
              <w:rPr>
                <w:lang w:val="en-US"/>
              </w:rPr>
              <w:t>În cazul recepţiei cu obiecţii,</w:t>
            </w:r>
            <w:r w:rsidR="005D4B79" w:rsidRPr="00DF0B9F">
              <w:rPr>
                <w:lang w:val="en-US"/>
              </w:rPr>
              <w:t xml:space="preserve"> </w:t>
            </w:r>
            <w:r w:rsidR="00EB65F6" w:rsidRPr="00DF0B9F">
              <w:rPr>
                <w:lang w:val="en-US"/>
              </w:rPr>
              <w:t>garanţia se va restitui în cel mult 15 zile după înlăturarea acestora.</w:t>
            </w:r>
          </w:p>
          <w:p w14:paraId="61495F7C" w14:textId="77777777" w:rsidR="00A156C0" w:rsidRPr="00DF0B9F"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DF0B9F" w:rsidRDefault="00A101F6" w:rsidP="00371806">
            <w:pPr>
              <w:pStyle w:val="af3"/>
              <w:tabs>
                <w:tab w:val="left" w:pos="567"/>
              </w:tabs>
              <w:spacing w:line="276" w:lineRule="auto"/>
              <w:ind w:firstLine="0"/>
              <w:rPr>
                <w:lang w:val="en-US"/>
              </w:rPr>
            </w:pPr>
            <w:r w:rsidRPr="00DF0B9F">
              <w:rPr>
                <w:lang w:val="en-US"/>
              </w:rPr>
              <w:lastRenderedPageBreak/>
              <w:t xml:space="preserve">4.3. </w:t>
            </w:r>
            <w:r w:rsidR="00D7570D" w:rsidRPr="00DF0B9F">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4.4. </w:t>
            </w:r>
            <w:r w:rsidR="00460653" w:rsidRPr="00DF0B9F">
              <w:rPr>
                <w:lang w:val="en-US"/>
              </w:rPr>
              <w:t xml:space="preserve">Documentaţia pusă la dispoziţia Antreprenorului se repartizează astfel: </w:t>
            </w:r>
          </w:p>
          <w:p w14:paraId="7B4C1AE3" w14:textId="77777777" w:rsidR="00460653" w:rsidRPr="00FF430B" w:rsidRDefault="00460653" w:rsidP="006C1C15">
            <w:pPr>
              <w:numPr>
                <w:ilvl w:val="0"/>
                <w:numId w:val="7"/>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DF0B9F" w:rsidRDefault="00A101F6" w:rsidP="00196AB4">
            <w:pPr>
              <w:pStyle w:val="af3"/>
              <w:tabs>
                <w:tab w:val="left" w:pos="567"/>
              </w:tabs>
              <w:spacing w:line="276" w:lineRule="auto"/>
              <w:ind w:firstLine="0"/>
              <w:rPr>
                <w:lang w:val="en-US"/>
              </w:rPr>
            </w:pPr>
            <w:r w:rsidRPr="00DF0B9F">
              <w:rPr>
                <w:lang w:val="en-US"/>
              </w:rPr>
              <w:t xml:space="preserve">4.5. </w:t>
            </w:r>
            <w:r w:rsidR="00460653" w:rsidRPr="00DF0B9F">
              <w:rPr>
                <w:lang w:val="en-US"/>
              </w:rPr>
              <w:t>Desenele, calculele, verificările calculelor, caietele de măsurări (ataşamentele) şi alte documente, pe care Beneficiarul sau Antreprenorul trebuie să le întocmească şi</w:t>
            </w:r>
            <w:r w:rsidR="005D4B79" w:rsidRPr="00DF0B9F">
              <w:rPr>
                <w:lang w:val="en-US"/>
              </w:rPr>
              <w:t xml:space="preserve"> </w:t>
            </w:r>
            <w:r w:rsidR="00460653" w:rsidRPr="00DF0B9F">
              <w:rPr>
                <w:lang w:val="en-US"/>
              </w:rPr>
              <w:t>s</w:t>
            </w:r>
            <w:r w:rsidR="00183D79" w:rsidRPr="00DF0B9F">
              <w:rPr>
                <w:lang w:val="en-US"/>
              </w:rPr>
              <w:t>u</w:t>
            </w:r>
            <w:r w:rsidR="00460653" w:rsidRPr="00DF0B9F">
              <w:rPr>
                <w:lang w:val="en-US"/>
              </w:rPr>
              <w:t xml:space="preserve">nt cerute de subantreprenorul proiectant, vor fi puse la dispoziţia acestuia de către Antreprenor. </w:t>
            </w:r>
          </w:p>
          <w:p w14:paraId="56A353E0"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4.6. </w:t>
            </w:r>
            <w:r w:rsidR="00460653" w:rsidRPr="00DF0B9F">
              <w:rPr>
                <w:lang w:val="en-US"/>
              </w:rPr>
              <w:t>Oferta adjudecată face parte integrantă din contract. Ea trebuie să fie corectă şi completă. Preţurile stabilite vor acoperi toate obligaţiunile din contract şi toate operaţiunile pentru terminarea şi</w:t>
            </w:r>
            <w:r w:rsidR="005D4B79" w:rsidRPr="00DF0B9F">
              <w:rPr>
                <w:lang w:val="en-US"/>
              </w:rPr>
              <w:t xml:space="preserve"> </w:t>
            </w:r>
            <w:r w:rsidR="00460653" w:rsidRPr="00DF0B9F">
              <w:rPr>
                <w:lang w:val="en-US"/>
              </w:rPr>
              <w:t xml:space="preserve">întreţinerea corespunzătoare a lucrărilor. </w:t>
            </w:r>
          </w:p>
          <w:p w14:paraId="52D590A4"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4.7. </w:t>
            </w:r>
            <w:r w:rsidR="00460653" w:rsidRPr="00DF0B9F">
              <w:rPr>
                <w:lang w:val="en-US"/>
              </w:rPr>
              <w:t>Dacă Beneficiarul nu emite în timp util dispoziţii suplimentare care să conţină</w:t>
            </w:r>
            <w:r w:rsidR="005D4B79" w:rsidRPr="00DF0B9F">
              <w:rPr>
                <w:lang w:val="en-US"/>
              </w:rPr>
              <w:t xml:space="preserve"> </w:t>
            </w:r>
            <w:r w:rsidR="00460653" w:rsidRPr="00DF0B9F">
              <w:rPr>
                <w:lang w:val="en-US"/>
              </w:rPr>
              <w:t>instrucţiuni sau aprobări, ordine, directive, sau detalii, Antreprenorul va notifica Beneficiarul prin scrisori, de c</w:t>
            </w:r>
            <w:r w:rsidR="00183D79" w:rsidRPr="00DF0B9F">
              <w:rPr>
                <w:lang w:val="en-US"/>
              </w:rPr>
              <w:t>â</w:t>
            </w:r>
            <w:r w:rsidR="00460653" w:rsidRPr="00DF0B9F">
              <w:rPr>
                <w:lang w:val="en-US"/>
              </w:rPr>
              <w:t>te ori este posibil, că acestea pot să provoace înt</w:t>
            </w:r>
            <w:r w:rsidR="00183D79" w:rsidRPr="00DF0B9F">
              <w:rPr>
                <w:lang w:val="en-US"/>
              </w:rPr>
              <w:t>â</w:t>
            </w:r>
            <w:r w:rsidR="00460653" w:rsidRPr="00DF0B9F">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4.8. </w:t>
            </w:r>
            <w:r w:rsidR="00460653" w:rsidRPr="00DF0B9F">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4.9. </w:t>
            </w:r>
            <w:r w:rsidR="00460653" w:rsidRPr="00DF0B9F">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DF0B9F">
              <w:rPr>
                <w:lang w:val="en-US"/>
              </w:rPr>
              <w:t xml:space="preserve"> </w:t>
            </w:r>
            <w:r w:rsidR="00460653" w:rsidRPr="00DF0B9F">
              <w:rPr>
                <w:lang w:val="en-US"/>
              </w:rPr>
              <w:t xml:space="preserve">şi pentru procedeele de execuţie utilizate. </w:t>
            </w:r>
          </w:p>
          <w:p w14:paraId="20A67A6B"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4.10. </w:t>
            </w:r>
            <w:r w:rsidR="00460653" w:rsidRPr="00DF0B9F">
              <w:rPr>
                <w:lang w:val="en-US"/>
              </w:rPr>
              <w:t xml:space="preserve">Antreprenorul, prin </w:t>
            </w:r>
            <w:r w:rsidR="002F6A1E" w:rsidRPr="00DF0B9F">
              <w:rPr>
                <w:lang w:val="en-US"/>
              </w:rPr>
              <w:t xml:space="preserve">atribuirea </w:t>
            </w:r>
            <w:r w:rsidR="00460653" w:rsidRPr="00DF0B9F">
              <w:rPr>
                <w:lang w:val="en-US"/>
              </w:rPr>
              <w:t>ofertei în favoarea sa, se angajează să</w:t>
            </w:r>
            <w:r w:rsidR="00BC46B3" w:rsidRPr="00DF0B9F">
              <w:rPr>
                <w:lang w:val="en-US"/>
              </w:rPr>
              <w:t xml:space="preserve"> prezinte</w:t>
            </w:r>
            <w:r w:rsidR="005D4B79" w:rsidRPr="00DF0B9F">
              <w:rPr>
                <w:lang w:val="en-US"/>
              </w:rPr>
              <w:t xml:space="preserve"> </w:t>
            </w:r>
            <w:r w:rsidR="00EA64B0" w:rsidRPr="00DF0B9F">
              <w:rPr>
                <w:lang w:val="en-US"/>
              </w:rPr>
              <w:t>garanţia de bună execuţie a contractului, în cuantum de __% din valoarea contractului atribuit.</w:t>
            </w:r>
          </w:p>
          <w:p w14:paraId="2DB323DA" w14:textId="77777777" w:rsidR="00267805" w:rsidRPr="00DF0B9F" w:rsidRDefault="00A156C0" w:rsidP="00684D44">
            <w:pPr>
              <w:pStyle w:val="af3"/>
              <w:tabs>
                <w:tab w:val="left" w:pos="567"/>
              </w:tabs>
              <w:spacing w:line="276" w:lineRule="auto"/>
              <w:ind w:firstLine="0"/>
              <w:rPr>
                <w:lang w:val="en-US"/>
              </w:rPr>
            </w:pPr>
            <w:r w:rsidRPr="00DF0B9F">
              <w:rPr>
                <w:lang w:val="en-US"/>
              </w:rPr>
              <w:t>4.11.</w:t>
            </w:r>
            <w:r w:rsidR="00A109E6" w:rsidRPr="00DF0B9F">
              <w:rPr>
                <w:lang w:val="en-US"/>
              </w:rPr>
              <w:t xml:space="preserve"> Autoritatea contractantă eliberează/restituie</w:t>
            </w:r>
            <w:r w:rsidR="005D4B79" w:rsidRPr="00DF0B9F">
              <w:rPr>
                <w:lang w:val="en-US"/>
              </w:rPr>
              <w:t xml:space="preserve"> </w:t>
            </w:r>
            <w:r w:rsidR="00A109E6" w:rsidRPr="00DF0B9F">
              <w:rPr>
                <w:lang w:val="en-US"/>
              </w:rPr>
              <w:t>g</w:t>
            </w:r>
            <w:r w:rsidR="00460653" w:rsidRPr="00DF0B9F">
              <w:rPr>
                <w:lang w:val="en-US"/>
              </w:rPr>
              <w:t>aranţia de bună execuţie Antreprenorului după semnarea procesului-verbal de recepţie finală</w:t>
            </w:r>
            <w:r w:rsidR="00A109E6" w:rsidRPr="00DF0B9F">
              <w:rPr>
                <w:lang w:val="en-US"/>
              </w:rPr>
              <w:t>/ procesului-verbal la terminarea lucrărilor</w:t>
            </w:r>
            <w:r w:rsidR="00460653" w:rsidRPr="00DF0B9F">
              <w:rPr>
                <w:lang w:val="en-US"/>
              </w:rPr>
              <w:t xml:space="preserve"> în cel mult 15 zile</w:t>
            </w:r>
            <w:r w:rsidR="00E838F8" w:rsidRPr="00DF0B9F">
              <w:rPr>
                <w:lang w:val="en-US"/>
              </w:rPr>
              <w:t>.</w:t>
            </w:r>
            <w:r w:rsidR="005D4B79" w:rsidRPr="00DF0B9F">
              <w:rPr>
                <w:lang w:val="en-US"/>
              </w:rPr>
              <w:t xml:space="preserve"> </w:t>
            </w:r>
            <w:r w:rsidR="00EB65F6" w:rsidRPr="00DF0B9F">
              <w:rPr>
                <w:lang w:val="en-US"/>
              </w:rPr>
              <w:t>În cazul recepţiei cu obiecţii,</w:t>
            </w:r>
            <w:r w:rsidR="005D4B79" w:rsidRPr="00DF0B9F">
              <w:rPr>
                <w:lang w:val="en-US"/>
              </w:rPr>
              <w:t xml:space="preserve"> </w:t>
            </w:r>
            <w:r w:rsidR="00EB65F6" w:rsidRPr="00DF0B9F">
              <w:rPr>
                <w:lang w:val="en-US"/>
              </w:rPr>
              <w:t>garanţia se va restitui în cel mult 15 zile după înlăturarea acestora.</w:t>
            </w:r>
          </w:p>
          <w:p w14:paraId="4C7338E3" w14:textId="77777777" w:rsidR="00460653" w:rsidRPr="00DF0B9F" w:rsidRDefault="00A156C0" w:rsidP="00196AB4">
            <w:pPr>
              <w:pStyle w:val="af3"/>
              <w:tabs>
                <w:tab w:val="left" w:pos="567"/>
              </w:tabs>
              <w:spacing w:line="276" w:lineRule="auto"/>
              <w:ind w:firstLine="0"/>
              <w:rPr>
                <w:lang w:val="en-US"/>
              </w:rPr>
            </w:pPr>
            <w:r w:rsidRPr="00DF0B9F">
              <w:rPr>
                <w:lang w:val="en-US"/>
              </w:rPr>
              <w:t>4.12</w:t>
            </w:r>
            <w:proofErr w:type="gramStart"/>
            <w:r w:rsidRPr="00DF0B9F">
              <w:rPr>
                <w:lang w:val="en-US"/>
              </w:rPr>
              <w:t>.</w:t>
            </w:r>
            <w:r w:rsidR="00460653" w:rsidRPr="00DF0B9F">
              <w:rPr>
                <w:lang w:val="en-US"/>
              </w:rPr>
              <w:t>Antreprenorul</w:t>
            </w:r>
            <w:proofErr w:type="gramEnd"/>
            <w:r w:rsidR="00460653" w:rsidRPr="00DF0B9F">
              <w:rPr>
                <w:lang w:val="en-US"/>
              </w:rPr>
              <w:t xml:space="preserve"> trebuie să constituie garanţia de bună execuţie după primirea scris</w:t>
            </w:r>
            <w:r w:rsidR="00404C0D" w:rsidRPr="00DF0B9F">
              <w:rPr>
                <w:lang w:val="en-US"/>
              </w:rPr>
              <w:t>orii de acceptare, dar nu mai târ</w:t>
            </w:r>
            <w:r w:rsidR="00460653" w:rsidRPr="00DF0B9F">
              <w:rPr>
                <w:lang w:val="en-US"/>
              </w:rPr>
              <w:t>ziu de dat</w:t>
            </w:r>
            <w:r w:rsidR="00404C0D" w:rsidRPr="00DF0B9F">
              <w:rPr>
                <w:lang w:val="en-US"/>
              </w:rPr>
              <w:t>a încheierii contractului. Atât</w:t>
            </w:r>
            <w:r w:rsidR="00460653" w:rsidRPr="00DF0B9F">
              <w:rPr>
                <w:lang w:val="en-US"/>
              </w:rPr>
              <w:t xml:space="preserve"> timp c</w:t>
            </w:r>
            <w:r w:rsidR="00404C0D" w:rsidRPr="00DF0B9F">
              <w:rPr>
                <w:lang w:val="en-US"/>
              </w:rPr>
              <w:t>â</w:t>
            </w:r>
            <w:r w:rsidR="00460653" w:rsidRPr="00DF0B9F">
              <w:rPr>
                <w:lang w:val="en-US"/>
              </w:rPr>
              <w:t>t el nu şi-</w:t>
            </w:r>
            <w:proofErr w:type="gramStart"/>
            <w:r w:rsidR="00460653" w:rsidRPr="00DF0B9F">
              <w:rPr>
                <w:lang w:val="en-US"/>
              </w:rPr>
              <w:t>a</w:t>
            </w:r>
            <w:proofErr w:type="gramEnd"/>
            <w:r w:rsidR="00460653" w:rsidRPr="00DF0B9F">
              <w:rPr>
                <w:lang w:val="en-US"/>
              </w:rPr>
              <w:t xml:space="preserve"> îndeplinit această obligaţiune, Beneficiarul poate să reţină garanţia</w:t>
            </w:r>
            <w:r w:rsidR="005D4B79" w:rsidRPr="00DF0B9F">
              <w:rPr>
                <w:lang w:val="en-US"/>
              </w:rPr>
              <w:t xml:space="preserve"> </w:t>
            </w:r>
            <w:r w:rsidR="00E364D5" w:rsidRPr="00DF0B9F">
              <w:rPr>
                <w:lang w:val="en-US"/>
              </w:rPr>
              <w:t>Antreprenorului</w:t>
            </w:r>
            <w:r w:rsidR="00460653" w:rsidRPr="00DF0B9F">
              <w:rPr>
                <w:lang w:val="en-US"/>
              </w:rPr>
              <w:t xml:space="preserve"> pentru ofertă. </w:t>
            </w:r>
          </w:p>
          <w:p w14:paraId="7B5A3C5F"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3</w:t>
            </w:r>
            <w:r w:rsidRPr="00DF0B9F">
              <w:rPr>
                <w:lang w:val="en-US"/>
              </w:rPr>
              <w:t xml:space="preserve">. </w:t>
            </w:r>
            <w:r w:rsidR="00460653" w:rsidRPr="00DF0B9F">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4</w:t>
            </w:r>
            <w:r w:rsidRPr="00DF0B9F">
              <w:rPr>
                <w:lang w:val="en-US"/>
              </w:rPr>
              <w:t xml:space="preserve">. </w:t>
            </w:r>
            <w:r w:rsidR="00460653" w:rsidRPr="00DF0B9F">
              <w:rPr>
                <w:lang w:val="en-US"/>
              </w:rPr>
              <w:t>La lucrările la care se fac încercări, se consideră calitatea probei îndeplinită at</w:t>
            </w:r>
            <w:r w:rsidR="00E171D4" w:rsidRPr="00DF0B9F">
              <w:rPr>
                <w:lang w:val="en-US"/>
              </w:rPr>
              <w:t>â</w:t>
            </w:r>
            <w:r w:rsidR="00460653" w:rsidRPr="00DF0B9F">
              <w:rPr>
                <w:lang w:val="en-US"/>
              </w:rPr>
              <w:t>ta timp c</w:t>
            </w:r>
            <w:r w:rsidR="00E171D4" w:rsidRPr="00DF0B9F">
              <w:rPr>
                <w:lang w:val="en-US"/>
              </w:rPr>
              <w:t>â</w:t>
            </w:r>
            <w:r w:rsidR="00460653" w:rsidRPr="00DF0B9F">
              <w:rPr>
                <w:lang w:val="en-US"/>
              </w:rPr>
              <w:t xml:space="preserve">t rezultatele se înscriu în limitele admise prin reglementările tehnice. </w:t>
            </w:r>
          </w:p>
          <w:p w14:paraId="383A4756" w14:textId="77777777" w:rsidR="00460653" w:rsidRPr="00DF0B9F" w:rsidRDefault="00A156C0" w:rsidP="00196AB4">
            <w:pPr>
              <w:pStyle w:val="af3"/>
              <w:tabs>
                <w:tab w:val="left" w:pos="567"/>
              </w:tabs>
              <w:spacing w:line="276" w:lineRule="auto"/>
              <w:ind w:firstLine="0"/>
              <w:rPr>
                <w:lang w:val="en-US"/>
              </w:rPr>
            </w:pPr>
            <w:r w:rsidRPr="00DF0B9F">
              <w:rPr>
                <w:lang w:val="en-US"/>
              </w:rPr>
              <w:t>4.</w:t>
            </w:r>
            <w:r w:rsidR="00603AB4" w:rsidRPr="00DF0B9F">
              <w:rPr>
                <w:lang w:val="en-US"/>
              </w:rPr>
              <w:t xml:space="preserve">15. Beneficiarul </w:t>
            </w:r>
            <w:proofErr w:type="gramStart"/>
            <w:r w:rsidR="00603AB4" w:rsidRPr="00DF0B9F">
              <w:rPr>
                <w:lang w:val="en-US"/>
              </w:rPr>
              <w:t>are</w:t>
            </w:r>
            <w:proofErr w:type="gramEnd"/>
            <w:r w:rsidR="00603AB4" w:rsidRPr="00DF0B9F">
              <w:rPr>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w:t>
            </w:r>
            <w:r w:rsidR="00603AB4" w:rsidRPr="00DF0B9F">
              <w:rPr>
                <w:lang w:val="en-US"/>
              </w:rPr>
              <w:lastRenderedPageBreak/>
              <w:t xml:space="preserve">în scopuri proprii, indiferent dacă contractul a fost sau nu încheiat. </w:t>
            </w:r>
          </w:p>
          <w:p w14:paraId="2ECF7B6B"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040EA0" w:rsidRPr="00DF0B9F">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7</w:t>
            </w:r>
            <w:r w:rsidRPr="00DF0B9F">
              <w:rPr>
                <w:lang w:val="en-US"/>
              </w:rPr>
              <w:t xml:space="preserve">. </w:t>
            </w:r>
            <w:r w:rsidR="00460653" w:rsidRPr="00DF0B9F">
              <w:rPr>
                <w:lang w:val="en-US"/>
              </w:rPr>
              <w:t>Dacă Antreprenorul consideră că dispoziţiile Beneficiarului s</w:t>
            </w:r>
            <w:r w:rsidR="00183D79" w:rsidRPr="00DF0B9F">
              <w:rPr>
                <w:lang w:val="en-US"/>
              </w:rPr>
              <w:t>u</w:t>
            </w:r>
            <w:r w:rsidR="00460653" w:rsidRPr="00DF0B9F">
              <w:rPr>
                <w:lang w:val="en-US"/>
              </w:rPr>
              <w:t xml:space="preserve">nt nejustificate sau inoportune, el poate </w:t>
            </w:r>
            <w:r w:rsidR="00E171D4" w:rsidRPr="00DF0B9F">
              <w:rPr>
                <w:lang w:val="en-US"/>
              </w:rPr>
              <w:t>înainta</w:t>
            </w:r>
            <w:r w:rsidR="005D4B79" w:rsidRPr="00DF0B9F">
              <w:rPr>
                <w:lang w:val="en-US"/>
              </w:rPr>
              <w:t xml:space="preserve"> </w:t>
            </w:r>
            <w:r w:rsidR="00460653" w:rsidRPr="00DF0B9F">
              <w:rPr>
                <w:lang w:val="en-US"/>
              </w:rPr>
              <w:t xml:space="preserve">obiecţii, dar acestea nu îl </w:t>
            </w:r>
            <w:r w:rsidR="00E171D4" w:rsidRPr="00DF0B9F">
              <w:rPr>
                <w:lang w:val="en-US"/>
              </w:rPr>
              <w:t>scutește</w:t>
            </w:r>
            <w:r w:rsidR="005D4B79" w:rsidRPr="00DF0B9F">
              <w:rPr>
                <w:lang w:val="en-US"/>
              </w:rPr>
              <w:t xml:space="preserve"> </w:t>
            </w:r>
            <w:r w:rsidR="00460653" w:rsidRPr="00DF0B9F">
              <w:rPr>
                <w:lang w:val="en-US"/>
              </w:rPr>
              <w:t xml:space="preserve">de </w:t>
            </w:r>
            <w:r w:rsidR="00E364D5" w:rsidRPr="00DF0B9F">
              <w:rPr>
                <w:lang w:val="en-US"/>
              </w:rPr>
              <w:t xml:space="preserve">obligația de </w:t>
            </w:r>
            <w:r w:rsidR="00460653" w:rsidRPr="00DF0B9F">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8</w:t>
            </w:r>
            <w:r w:rsidRPr="00DF0B9F">
              <w:rPr>
                <w:lang w:val="en-US"/>
              </w:rPr>
              <w:t xml:space="preserve">. </w:t>
            </w:r>
            <w:r w:rsidR="00460653" w:rsidRPr="00DF0B9F">
              <w:rPr>
                <w:lang w:val="en-US"/>
              </w:rPr>
              <w:t>Trasarea axelor principale, bornelor de referinţă, căilor de circulaţieşi limitelor terenului pus la dispoziţia Antreprenorului, precum şi materializarea cotelor de nivel în i</w:t>
            </w:r>
            <w:r w:rsidR="00183D79" w:rsidRPr="00DF0B9F">
              <w:rPr>
                <w:lang w:val="en-US"/>
              </w:rPr>
              <w:t>mediata apropiere a terenului, su</w:t>
            </w:r>
            <w:r w:rsidR="00460653" w:rsidRPr="00DF0B9F">
              <w:rPr>
                <w:lang w:val="en-US"/>
              </w:rPr>
              <w:t>nt</w:t>
            </w:r>
            <w:r w:rsidR="005D4B79" w:rsidRPr="00DF0B9F">
              <w:rPr>
                <w:lang w:val="en-US"/>
              </w:rPr>
              <w:t xml:space="preserve"> </w:t>
            </w:r>
            <w:r w:rsidR="00460653" w:rsidRPr="00DF0B9F">
              <w:rPr>
                <w:lang w:val="en-US"/>
              </w:rPr>
              <w:t xml:space="preserve">obligaţiuni ale Antreprenorului. </w:t>
            </w:r>
          </w:p>
          <w:p w14:paraId="5A7959BE" w14:textId="77777777" w:rsidR="00460653" w:rsidRPr="00DF0B9F" w:rsidRDefault="00A156C0" w:rsidP="00196AB4">
            <w:pPr>
              <w:pStyle w:val="af3"/>
              <w:tabs>
                <w:tab w:val="left" w:pos="567"/>
              </w:tabs>
              <w:spacing w:line="276" w:lineRule="auto"/>
              <w:ind w:firstLine="0"/>
              <w:rPr>
                <w:lang w:val="en-US"/>
              </w:rPr>
            </w:pPr>
            <w:r w:rsidRPr="00DF0B9F">
              <w:rPr>
                <w:lang w:val="en-US"/>
              </w:rPr>
              <w:t>4.</w:t>
            </w:r>
            <w:r w:rsidR="00893327" w:rsidRPr="00DF0B9F">
              <w:rPr>
                <w:lang w:val="en-US"/>
              </w:rPr>
              <w:t>19</w:t>
            </w:r>
            <w:r w:rsidRPr="00DF0B9F">
              <w:rPr>
                <w:lang w:val="en-US"/>
              </w:rPr>
              <w:t xml:space="preserve">. </w:t>
            </w:r>
            <w:r w:rsidR="00460653" w:rsidRPr="00DF0B9F">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0</w:t>
            </w:r>
            <w:r w:rsidRPr="00DF0B9F">
              <w:rPr>
                <w:lang w:val="en-US"/>
              </w:rPr>
              <w:t xml:space="preserve">. </w:t>
            </w:r>
            <w:r w:rsidR="00460653" w:rsidRPr="00DF0B9F">
              <w:rPr>
                <w:lang w:val="en-US"/>
              </w:rPr>
              <w:t>Ridicările de teren, trasările şi cotele de nivel, precum şi alte documente puse la dispoziţia Antreprenorului de către Beneficiar pentru executarea contractului s</w:t>
            </w:r>
            <w:r w:rsidR="00E10C0A" w:rsidRPr="00DF0B9F">
              <w:rPr>
                <w:lang w:val="en-US"/>
              </w:rPr>
              <w:t>u</w:t>
            </w:r>
            <w:r w:rsidR="00460653" w:rsidRPr="00DF0B9F">
              <w:rPr>
                <w:lang w:val="en-US"/>
              </w:rPr>
              <w:t>nt hotărâtoare. Antreprenorul este obligat să verifice documentele primite şi să înştiinţeze Beneficiarul cu privire la erorile şi</w:t>
            </w:r>
            <w:r w:rsidR="005D4B79" w:rsidRPr="00DF0B9F">
              <w:rPr>
                <w:lang w:val="en-US"/>
              </w:rPr>
              <w:t xml:space="preserve"> </w:t>
            </w:r>
            <w:r w:rsidR="00460653" w:rsidRPr="00DF0B9F">
              <w:rPr>
                <w:lang w:val="en-US"/>
              </w:rPr>
              <w:t xml:space="preserve">inexactităţile constatate sau presupuse. </w:t>
            </w:r>
          </w:p>
          <w:p w14:paraId="23331121"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1</w:t>
            </w:r>
            <w:r w:rsidRPr="00DF0B9F">
              <w:rPr>
                <w:lang w:val="en-US"/>
              </w:rPr>
              <w:t xml:space="preserve">. </w:t>
            </w:r>
            <w:r w:rsidR="00460653" w:rsidRPr="00DF0B9F">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DF0B9F">
              <w:rPr>
                <w:lang w:val="en-US"/>
              </w:rPr>
              <w:t>prevederilor legale și obligațiunilor contractuale și profesionale</w:t>
            </w:r>
            <w:r w:rsidR="00460653" w:rsidRPr="00DF0B9F">
              <w:rPr>
                <w:lang w:val="en-US"/>
              </w:rPr>
              <w:t xml:space="preserve">. </w:t>
            </w:r>
          </w:p>
          <w:p w14:paraId="7924F23B"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2</w:t>
            </w:r>
            <w:r w:rsidRPr="00DF0B9F">
              <w:rPr>
                <w:lang w:val="en-US"/>
              </w:rPr>
              <w:t xml:space="preserve">. </w:t>
            </w:r>
            <w:r w:rsidR="00460653" w:rsidRPr="00DF0B9F">
              <w:rPr>
                <w:lang w:val="en-US"/>
              </w:rPr>
              <w:t xml:space="preserve">Pe parcursul executării lucrărilor, Beneficiarul are dreptul să dispună în scris: </w:t>
            </w:r>
          </w:p>
          <w:p w14:paraId="196DBA12" w14:textId="77777777" w:rsidR="00460653" w:rsidRPr="00FF430B" w:rsidRDefault="00460653" w:rsidP="006C1C15">
            <w:pPr>
              <w:numPr>
                <w:ilvl w:val="0"/>
                <w:numId w:val="8"/>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6C1C15">
            <w:pPr>
              <w:numPr>
                <w:ilvl w:val="0"/>
                <w:numId w:val="8"/>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6C1C15">
            <w:pPr>
              <w:numPr>
                <w:ilvl w:val="0"/>
                <w:numId w:val="8"/>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3</w:t>
            </w:r>
            <w:r w:rsidRPr="00DF0B9F">
              <w:rPr>
                <w:lang w:val="en-US"/>
              </w:rPr>
              <w:t xml:space="preserve">. </w:t>
            </w:r>
            <w:r w:rsidR="00460653" w:rsidRPr="00DF0B9F">
              <w:rPr>
                <w:lang w:val="en-US"/>
              </w:rPr>
              <w:t xml:space="preserve">În cazul neexecutării de către Antreprenor a dispoziţiilor din punctul 2.1., Beneficiarul poate opri lucrările, </w:t>
            </w:r>
            <w:r w:rsidR="00F53F69" w:rsidRPr="00DF0B9F">
              <w:rPr>
                <w:lang w:val="en-US"/>
              </w:rPr>
              <w:t xml:space="preserve">prin </w:t>
            </w:r>
            <w:r w:rsidR="00E364D5" w:rsidRPr="00DF0B9F">
              <w:rPr>
                <w:lang w:val="en-US"/>
              </w:rPr>
              <w:t xml:space="preserve">rezoluțiunea </w:t>
            </w:r>
            <w:r w:rsidR="00F53F69" w:rsidRPr="00DF0B9F">
              <w:rPr>
                <w:lang w:val="en-US"/>
              </w:rPr>
              <w:t>contractului</w:t>
            </w:r>
            <w:r w:rsidR="00460653" w:rsidRPr="00DF0B9F">
              <w:rPr>
                <w:lang w:val="en-US"/>
              </w:rPr>
              <w:t xml:space="preserve">, în condiţiile legii, </w:t>
            </w:r>
            <w:r w:rsidR="00F53F69" w:rsidRPr="00DF0B9F">
              <w:rPr>
                <w:lang w:val="en-US"/>
              </w:rPr>
              <w:t>totodată A</w:t>
            </w:r>
            <w:r w:rsidR="00316769" w:rsidRPr="00DF0B9F">
              <w:rPr>
                <w:lang w:val="en-US"/>
              </w:rPr>
              <w:t xml:space="preserve">ntreprenorul </w:t>
            </w:r>
            <w:r w:rsidR="00460653" w:rsidRPr="00DF0B9F">
              <w:rPr>
                <w:lang w:val="en-US"/>
              </w:rPr>
              <w:t>compense</w:t>
            </w:r>
            <w:r w:rsidR="00316769" w:rsidRPr="00DF0B9F">
              <w:rPr>
                <w:lang w:val="en-US"/>
              </w:rPr>
              <w:t>ază</w:t>
            </w:r>
            <w:r w:rsidR="00460653" w:rsidRPr="00DF0B9F">
              <w:rPr>
                <w:lang w:val="en-US"/>
              </w:rPr>
              <w:t xml:space="preserve"> cheltuielile aferente suportate de Beneficiar în legătură cu faptul neexecutării. </w:t>
            </w:r>
          </w:p>
          <w:p w14:paraId="42DBA1FC" w14:textId="77777777" w:rsidR="00460653" w:rsidRPr="00DF0B9F" w:rsidRDefault="00BE5A1E" w:rsidP="00196AB4">
            <w:pPr>
              <w:pStyle w:val="af3"/>
              <w:tabs>
                <w:tab w:val="left" w:pos="567"/>
              </w:tabs>
              <w:spacing w:line="276" w:lineRule="auto"/>
              <w:ind w:firstLine="0"/>
              <w:rPr>
                <w:lang w:val="en-US"/>
              </w:rPr>
            </w:pPr>
            <w:r w:rsidRPr="00DF0B9F">
              <w:rPr>
                <w:lang w:val="en-US"/>
              </w:rPr>
              <w:t>4.2</w:t>
            </w:r>
            <w:r w:rsidR="00893327" w:rsidRPr="00DF0B9F">
              <w:rPr>
                <w:lang w:val="en-US"/>
              </w:rPr>
              <w:t>4</w:t>
            </w:r>
            <w:r w:rsidRPr="00DF0B9F">
              <w:rPr>
                <w:lang w:val="en-US"/>
              </w:rPr>
              <w:t xml:space="preserve">. </w:t>
            </w:r>
            <w:r w:rsidR="00460653" w:rsidRPr="00DF0B9F">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DF0B9F" w:rsidRDefault="00BE5A1E" w:rsidP="00196AB4">
            <w:pPr>
              <w:pStyle w:val="af3"/>
              <w:tabs>
                <w:tab w:val="left" w:pos="567"/>
              </w:tabs>
              <w:spacing w:line="276" w:lineRule="auto"/>
              <w:ind w:firstLine="0"/>
              <w:rPr>
                <w:lang w:val="en-US"/>
              </w:rPr>
            </w:pPr>
            <w:r w:rsidRPr="00DF0B9F">
              <w:rPr>
                <w:lang w:val="en-US"/>
              </w:rPr>
              <w:t>4.2</w:t>
            </w:r>
            <w:r w:rsidR="00893327" w:rsidRPr="00DF0B9F">
              <w:rPr>
                <w:lang w:val="en-US"/>
              </w:rPr>
              <w:t>5</w:t>
            </w:r>
            <w:r w:rsidRPr="00DF0B9F">
              <w:rPr>
                <w:lang w:val="en-US"/>
              </w:rPr>
              <w:t xml:space="preserve">. </w:t>
            </w:r>
            <w:r w:rsidR="00460653" w:rsidRPr="00DF0B9F">
              <w:rPr>
                <w:lang w:val="en-US"/>
              </w:rPr>
              <w:t>În timpul desfăşurării lucrărilor, Antreprenorul are obligaţia să menţină căile de acces libere, să retragă utilajele, să îndepărteze surplusurile de materiale, deşeuri</w:t>
            </w:r>
            <w:r w:rsidR="005D4B79" w:rsidRPr="00DF0B9F">
              <w:rPr>
                <w:lang w:val="en-US"/>
              </w:rPr>
              <w:t xml:space="preserve"> </w:t>
            </w:r>
            <w:r w:rsidR="00460653" w:rsidRPr="00DF0B9F">
              <w:rPr>
                <w:lang w:val="en-US"/>
              </w:rPr>
              <w:t>şi lucrări provizorii de orice fel, care nu s</w:t>
            </w:r>
            <w:r w:rsidR="00183D79" w:rsidRPr="00DF0B9F">
              <w:rPr>
                <w:lang w:val="en-US"/>
              </w:rPr>
              <w:t>u</w:t>
            </w:r>
            <w:r w:rsidR="00460653" w:rsidRPr="00DF0B9F">
              <w:rPr>
                <w:lang w:val="en-US"/>
              </w:rPr>
              <w:t>nt necesare, iar la terminarea lucrărilor, Antreprenorul va evacua de pe şantier toate utilajele de construcţie, surplusurile de materiale, deşeurile</w:t>
            </w:r>
            <w:r w:rsidR="005D4B79" w:rsidRPr="00DF0B9F">
              <w:rPr>
                <w:lang w:val="en-US"/>
              </w:rPr>
              <w:t xml:space="preserve"> </w:t>
            </w:r>
            <w:r w:rsidR="00460653" w:rsidRPr="00DF0B9F">
              <w:rPr>
                <w:lang w:val="en-US"/>
              </w:rPr>
              <w:t xml:space="preserve">şi lucrările provizorii. </w:t>
            </w:r>
          </w:p>
          <w:p w14:paraId="42718144" w14:textId="77777777" w:rsidR="00B96242" w:rsidRPr="00DF0B9F" w:rsidRDefault="00BE5A1E" w:rsidP="00196AB4">
            <w:pPr>
              <w:pStyle w:val="af3"/>
              <w:tabs>
                <w:tab w:val="left" w:pos="426"/>
                <w:tab w:val="left" w:pos="3645"/>
              </w:tabs>
              <w:spacing w:line="276" w:lineRule="auto"/>
              <w:ind w:firstLine="0"/>
              <w:rPr>
                <w:lang w:val="en-US"/>
              </w:rPr>
            </w:pPr>
            <w:r w:rsidRPr="00DF0B9F">
              <w:rPr>
                <w:lang w:val="en-US"/>
              </w:rPr>
              <w:t>4.2</w:t>
            </w:r>
            <w:r w:rsidR="00893327" w:rsidRPr="00DF0B9F">
              <w:rPr>
                <w:lang w:val="en-US"/>
              </w:rPr>
              <w:t>6</w:t>
            </w:r>
            <w:r w:rsidRPr="00DF0B9F">
              <w:rPr>
                <w:lang w:val="en-US"/>
              </w:rPr>
              <w:t xml:space="preserve">. </w:t>
            </w:r>
            <w:r w:rsidR="00460653" w:rsidRPr="00DF0B9F">
              <w:rPr>
                <w:lang w:val="en-US"/>
              </w:rPr>
              <w:t>Beneficiarul trebuie să obţină, pe propria cheltuială, toate avizele, autorizaţiile</w:t>
            </w:r>
            <w:r w:rsidR="005D4B79" w:rsidRPr="00DF0B9F">
              <w:rPr>
                <w:lang w:val="en-US"/>
              </w:rPr>
              <w:t xml:space="preserve"> </w:t>
            </w:r>
            <w:r w:rsidR="00460653" w:rsidRPr="00DF0B9F">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DF0B9F"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w:t>
            </w:r>
            <w:r w:rsidR="005B666D" w:rsidRPr="00FF430B">
              <w:lastRenderedPageBreak/>
              <w:t xml:space="preserve">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6.1. </w:t>
            </w:r>
            <w:r w:rsidR="005B666D" w:rsidRPr="00DF0B9F">
              <w:rPr>
                <w:lang w:val="en-US"/>
              </w:rPr>
              <w:t>Antreprenorul este obligat să execute toate lucrările, prevăzute în contract, în termenele stabilite prin graficul general de realizare a lucrărilor şi graficul de execuţie</w:t>
            </w:r>
            <w:r w:rsidR="005D4B79" w:rsidRPr="00DF0B9F">
              <w:rPr>
                <w:lang w:val="en-US"/>
              </w:rPr>
              <w:t xml:space="preserve"> </w:t>
            </w:r>
            <w:r w:rsidR="005B666D" w:rsidRPr="00DF0B9F">
              <w:rPr>
                <w:lang w:val="en-US"/>
              </w:rPr>
              <w:t xml:space="preserve">şi de o calitate corespunzătoare prevederilor actelor normative </w:t>
            </w:r>
            <w:proofErr w:type="gramStart"/>
            <w:r w:rsidR="005B666D" w:rsidRPr="00DF0B9F">
              <w:rPr>
                <w:lang w:val="en-US"/>
              </w:rPr>
              <w:t>şi  prezentului</w:t>
            </w:r>
            <w:proofErr w:type="gramEnd"/>
            <w:r w:rsidR="005B666D" w:rsidRPr="00DF0B9F">
              <w:rPr>
                <w:lang w:val="en-US"/>
              </w:rPr>
              <w:t xml:space="preserve"> contract.</w:t>
            </w:r>
          </w:p>
          <w:p w14:paraId="0797AEC6"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6.2. </w:t>
            </w:r>
            <w:r w:rsidR="005B666D" w:rsidRPr="00DF0B9F">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6.3. </w:t>
            </w:r>
            <w:r w:rsidR="005B666D" w:rsidRPr="00DF0B9F">
              <w:rPr>
                <w:lang w:val="en-US"/>
              </w:rPr>
              <w:t xml:space="preserve">Pe parcursul execuţiei lucrărilor, Antreprenorul este obligat să comunice, la cererea Beneficiarului, datele de </w:t>
            </w:r>
            <w:r w:rsidR="00E364D5" w:rsidRPr="00DF0B9F">
              <w:rPr>
                <w:lang w:val="en-US"/>
              </w:rPr>
              <w:t>identificare</w:t>
            </w:r>
            <w:r w:rsidR="005D4B79" w:rsidRPr="00DF0B9F">
              <w:rPr>
                <w:lang w:val="en-US"/>
              </w:rPr>
              <w:t xml:space="preserve"> </w:t>
            </w:r>
            <w:r w:rsidR="005B666D" w:rsidRPr="00DF0B9F">
              <w:rPr>
                <w:lang w:val="en-US"/>
              </w:rPr>
              <w:t xml:space="preserve">ale subantreprenorilor. </w:t>
            </w:r>
          </w:p>
          <w:p w14:paraId="05BB78E2" w14:textId="77777777" w:rsidR="005B666D" w:rsidRPr="00DF0B9F" w:rsidRDefault="00BE5A1E" w:rsidP="00196AB4">
            <w:pPr>
              <w:pStyle w:val="af3"/>
              <w:tabs>
                <w:tab w:val="left" w:pos="142"/>
                <w:tab w:val="left" w:pos="284"/>
              </w:tabs>
              <w:spacing w:line="276" w:lineRule="auto"/>
              <w:ind w:firstLine="0"/>
              <w:rPr>
                <w:lang w:val="en-US"/>
              </w:rPr>
            </w:pPr>
            <w:r w:rsidRPr="00DF0B9F">
              <w:rPr>
                <w:lang w:val="en-US"/>
              </w:rPr>
              <w:t xml:space="preserve">6.4. </w:t>
            </w:r>
            <w:r w:rsidR="005B666D" w:rsidRPr="00DF0B9F">
              <w:rPr>
                <w:lang w:val="en-US"/>
              </w:rPr>
              <w:t>Angajarea forţei de muncă pe bază de a</w:t>
            </w:r>
            <w:r w:rsidR="003D06D0" w:rsidRPr="00DF0B9F">
              <w:rPr>
                <w:lang w:val="en-US"/>
              </w:rPr>
              <w:t>cord nu este considerată</w:t>
            </w:r>
            <w:r w:rsidR="005B666D" w:rsidRPr="00DF0B9F">
              <w:rPr>
                <w:lang w:val="en-US"/>
              </w:rPr>
              <w:t xml:space="preserve"> obiectul unei subcontractări.</w:t>
            </w:r>
          </w:p>
          <w:p w14:paraId="04191B6B" w14:textId="77777777" w:rsidR="00684D44" w:rsidRPr="00DF0B9F"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DF0B9F" w:rsidRDefault="00BE5A1E" w:rsidP="00196AB4">
            <w:pPr>
              <w:pStyle w:val="af3"/>
              <w:tabs>
                <w:tab w:val="left" w:pos="0"/>
              </w:tabs>
              <w:spacing w:line="276" w:lineRule="auto"/>
              <w:ind w:firstLine="0"/>
              <w:rPr>
                <w:lang w:val="en-US"/>
              </w:rPr>
            </w:pPr>
            <w:r w:rsidRPr="00DF0B9F">
              <w:rPr>
                <w:lang w:val="en-US"/>
              </w:rPr>
              <w:t xml:space="preserve">8.1. </w:t>
            </w:r>
            <w:r w:rsidR="00460653" w:rsidRPr="00DF0B9F">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DF0B9F" w:rsidRDefault="00BE5A1E" w:rsidP="00196AB4">
            <w:pPr>
              <w:pStyle w:val="af3"/>
              <w:tabs>
                <w:tab w:val="left" w:pos="284"/>
              </w:tabs>
              <w:spacing w:line="276" w:lineRule="auto"/>
              <w:ind w:firstLine="0"/>
              <w:rPr>
                <w:lang w:val="en-US"/>
              </w:rPr>
            </w:pPr>
            <w:r w:rsidRPr="00DF0B9F">
              <w:rPr>
                <w:lang w:val="en-US"/>
              </w:rPr>
              <w:t>8.2</w:t>
            </w:r>
            <w:proofErr w:type="gramStart"/>
            <w:r w:rsidR="00D05A94" w:rsidRPr="00DF0B9F">
              <w:rPr>
                <w:lang w:val="en-US"/>
              </w:rPr>
              <w:t>.</w:t>
            </w:r>
            <w:r w:rsidR="00460653" w:rsidRPr="00DF0B9F">
              <w:rPr>
                <w:lang w:val="en-US"/>
              </w:rPr>
              <w:t>Costul</w:t>
            </w:r>
            <w:proofErr w:type="gramEnd"/>
            <w:r w:rsidR="00460653" w:rsidRPr="00DF0B9F">
              <w:rPr>
                <w:lang w:val="en-US"/>
              </w:rPr>
              <w:t xml:space="preserve">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pPr>
            <w:r w:rsidRPr="00DF0B9F">
              <w:rPr>
                <w:lang w:val="en-US"/>
              </w:rPr>
              <w:t xml:space="preserve">8.3. </w:t>
            </w:r>
            <w:r w:rsidR="00460653" w:rsidRPr="00DF0B9F">
              <w:rPr>
                <w:lang w:val="en-US"/>
              </w:rPr>
              <w:t>Probele neprevăzute şi comandate de Beneficiar pentru verificarea unor lucrări sau materiale puse în</w:t>
            </w:r>
            <w:r w:rsidR="005D4B79" w:rsidRPr="00DF0B9F">
              <w:rPr>
                <w:lang w:val="en-US"/>
              </w:rPr>
              <w:t xml:space="preserve"> </w:t>
            </w:r>
            <w:r w:rsidR="00460653" w:rsidRPr="00DF0B9F">
              <w:rPr>
                <w:lang w:val="en-US"/>
              </w:rPr>
              <w:t>operă vor fi suportate de Antreprenor, dacă s</w:t>
            </w:r>
            <w:r w:rsidR="003D06D0" w:rsidRPr="00DF0B9F">
              <w:rPr>
                <w:lang w:val="en-US"/>
              </w:rPr>
              <w:t>e dovedeşte că materialele nu su</w:t>
            </w:r>
            <w:r w:rsidR="00460653" w:rsidRPr="00DF0B9F">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DF0B9F" w:rsidRDefault="00D05A94" w:rsidP="006C1C15">
            <w:pPr>
              <w:pStyle w:val="af3"/>
              <w:numPr>
                <w:ilvl w:val="1"/>
                <w:numId w:val="12"/>
              </w:numPr>
              <w:tabs>
                <w:tab w:val="left" w:pos="284"/>
              </w:tabs>
              <w:spacing w:line="276" w:lineRule="auto"/>
              <w:ind w:left="0" w:hanging="425"/>
              <w:rPr>
                <w:lang w:val="en-US"/>
              </w:rPr>
            </w:pPr>
            <w:r w:rsidRPr="00DF0B9F">
              <w:rPr>
                <w:lang w:val="en-US"/>
              </w:rPr>
              <w:t xml:space="preserve">8.4. </w:t>
            </w:r>
            <w:r w:rsidR="00460653" w:rsidRPr="00DF0B9F">
              <w:rPr>
                <w:lang w:val="en-US"/>
              </w:rPr>
              <w:t xml:space="preserve">Beneficiarul, proiectantul sau orice </w:t>
            </w:r>
            <w:proofErr w:type="gramStart"/>
            <w:r w:rsidR="00460653" w:rsidRPr="00DF0B9F">
              <w:rPr>
                <w:lang w:val="en-US"/>
              </w:rPr>
              <w:t>altă</w:t>
            </w:r>
            <w:proofErr w:type="gramEnd"/>
            <w:r w:rsidR="00460653" w:rsidRPr="00DF0B9F">
              <w:rPr>
                <w:lang w:val="en-US"/>
              </w:rPr>
              <w:t xml:space="preserve"> persoană autorizată de aceştia au acces tot timpul la lucrări pe şantier</w:t>
            </w:r>
            <w:r w:rsidR="005D4B79" w:rsidRPr="00DF0B9F">
              <w:rPr>
                <w:lang w:val="en-US"/>
              </w:rPr>
              <w:t xml:space="preserve"> </w:t>
            </w:r>
            <w:r w:rsidR="00460653" w:rsidRPr="00DF0B9F">
              <w:rPr>
                <w:lang w:val="en-US"/>
              </w:rPr>
              <w:t xml:space="preserve">şi în locurile unde se pregăteşte lucrarea, în depozite de materiale prefabricate etc. </w:t>
            </w:r>
          </w:p>
          <w:p w14:paraId="122D8C18" w14:textId="77777777" w:rsidR="00460653" w:rsidRPr="00DF0B9F" w:rsidRDefault="00D05A94" w:rsidP="006C1C15">
            <w:pPr>
              <w:pStyle w:val="af3"/>
              <w:numPr>
                <w:ilvl w:val="1"/>
                <w:numId w:val="12"/>
              </w:numPr>
              <w:tabs>
                <w:tab w:val="left" w:pos="284"/>
              </w:tabs>
              <w:spacing w:line="276" w:lineRule="auto"/>
              <w:ind w:left="0" w:hanging="425"/>
              <w:rPr>
                <w:lang w:val="en-US"/>
              </w:rPr>
            </w:pPr>
            <w:r w:rsidRPr="00DF0B9F">
              <w:rPr>
                <w:lang w:val="en-US"/>
              </w:rPr>
              <w:t xml:space="preserve">8.5. </w:t>
            </w:r>
            <w:r w:rsidR="00460653" w:rsidRPr="00DF0B9F">
              <w:rPr>
                <w:lang w:val="en-US"/>
              </w:rPr>
              <w:t xml:space="preserve">Lucrările care </w:t>
            </w:r>
            <w:proofErr w:type="gramStart"/>
            <w:r w:rsidR="00460653" w:rsidRPr="00DF0B9F">
              <w:rPr>
                <w:lang w:val="en-US"/>
              </w:rPr>
              <w:t>devin</w:t>
            </w:r>
            <w:proofErr w:type="gramEnd"/>
            <w:r w:rsidR="00460653" w:rsidRPr="00DF0B9F">
              <w:rPr>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00460653" w:rsidRPr="00DF0B9F">
              <w:rPr>
                <w:lang w:val="en-US"/>
              </w:rPr>
              <w:t>v</w:t>
            </w:r>
            <w:r w:rsidRPr="00DF0B9F">
              <w:rPr>
                <w:lang w:val="en-US"/>
              </w:rPr>
              <w:t>a</w:t>
            </w:r>
            <w:proofErr w:type="gramEnd"/>
            <w:r w:rsidR="00460653" w:rsidRPr="00DF0B9F">
              <w:rPr>
                <w:lang w:val="en-US"/>
              </w:rPr>
              <w:t xml:space="preserve"> anunţa</w:t>
            </w:r>
            <w:r w:rsidR="00C33344" w:rsidRPr="00DF0B9F">
              <w:rPr>
                <w:lang w:val="en-US"/>
              </w:rPr>
              <w:t xml:space="preserve"> </w:t>
            </w:r>
            <w:r w:rsidR="00460653" w:rsidRPr="00DF0B9F">
              <w:rPr>
                <w:lang w:val="en-US"/>
              </w:rPr>
              <w:t>responsabilul tehnic</w:t>
            </w:r>
            <w:r w:rsidR="00183D79" w:rsidRPr="00DF0B9F">
              <w:rPr>
                <w:lang w:val="en-US"/>
              </w:rPr>
              <w:t xml:space="preserve"> atestat, proiectantul ori de câ</w:t>
            </w:r>
            <w:r w:rsidR="00460653" w:rsidRPr="00DF0B9F">
              <w:rPr>
                <w:lang w:val="en-US"/>
              </w:rPr>
              <w:t xml:space="preserve">te ori astfel de lucrări, </w:t>
            </w:r>
            <w:r w:rsidR="00183D79" w:rsidRPr="00DF0B9F">
              <w:rPr>
                <w:lang w:val="en-US"/>
              </w:rPr>
              <w:t>inclusiv fundaţiile clădirii, su</w:t>
            </w:r>
            <w:r w:rsidR="00460653" w:rsidRPr="00DF0B9F">
              <w:rPr>
                <w:lang w:val="en-US"/>
              </w:rPr>
              <w:t xml:space="preserve">nt gata pentru a fi examinate. Responsabilul tehnic atestat şi proiectantul vor participa la examinarea şi măsurarea lucrărilor. </w:t>
            </w:r>
          </w:p>
          <w:p w14:paraId="78641E60" w14:textId="77777777" w:rsidR="00460653" w:rsidRPr="00DF0B9F" w:rsidRDefault="00D05A94" w:rsidP="006C1C15">
            <w:pPr>
              <w:pStyle w:val="af3"/>
              <w:numPr>
                <w:ilvl w:val="1"/>
                <w:numId w:val="12"/>
              </w:numPr>
              <w:tabs>
                <w:tab w:val="left" w:pos="284"/>
              </w:tabs>
              <w:spacing w:line="276" w:lineRule="auto"/>
              <w:ind w:left="0" w:hanging="425"/>
              <w:rPr>
                <w:lang w:val="en-US"/>
              </w:rPr>
            </w:pPr>
            <w:r w:rsidRPr="00DF0B9F">
              <w:rPr>
                <w:lang w:val="en-US"/>
              </w:rPr>
              <w:t xml:space="preserve">8.6. </w:t>
            </w:r>
            <w:r w:rsidR="00460653" w:rsidRPr="00DF0B9F">
              <w:rPr>
                <w:lang w:val="en-US"/>
              </w:rPr>
              <w:t xml:space="preserve">Antreprenorul </w:t>
            </w:r>
            <w:proofErr w:type="gramStart"/>
            <w:r w:rsidR="00460653" w:rsidRPr="00DF0B9F">
              <w:rPr>
                <w:lang w:val="en-US"/>
              </w:rPr>
              <w:t>va</w:t>
            </w:r>
            <w:proofErr w:type="gramEnd"/>
            <w:r w:rsidR="00460653" w:rsidRPr="00DF0B9F">
              <w:rPr>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DF0B9F">
              <w:rPr>
                <w:lang w:val="en-US"/>
              </w:rPr>
              <w:t xml:space="preserve"> fi suportate de Beneficiar,</w:t>
            </w:r>
            <w:r w:rsidR="00460653" w:rsidRPr="00DF0B9F">
              <w:rPr>
                <w:lang w:val="en-US"/>
              </w:rPr>
              <w:t xml:space="preserve"> în caz contrar, de Antreprenor. </w:t>
            </w:r>
          </w:p>
          <w:p w14:paraId="33EE48C7" w14:textId="77777777" w:rsidR="00460653" w:rsidRPr="00DF0B9F" w:rsidRDefault="00D05A94" w:rsidP="006C1C15">
            <w:pPr>
              <w:pStyle w:val="af3"/>
              <w:numPr>
                <w:ilvl w:val="1"/>
                <w:numId w:val="12"/>
              </w:numPr>
              <w:tabs>
                <w:tab w:val="left" w:pos="284"/>
              </w:tabs>
              <w:spacing w:line="276" w:lineRule="auto"/>
              <w:ind w:left="0" w:hanging="425"/>
              <w:rPr>
                <w:lang w:val="en-US"/>
              </w:rPr>
            </w:pPr>
            <w:r w:rsidRPr="00DF0B9F">
              <w:rPr>
                <w:lang w:val="en-US"/>
              </w:rPr>
              <w:t xml:space="preserve">8.7. </w:t>
            </w:r>
            <w:r w:rsidR="00460653" w:rsidRPr="00DF0B9F">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DF0B9F" w:rsidRDefault="00D05A94" w:rsidP="006C1C15">
            <w:pPr>
              <w:pStyle w:val="af3"/>
              <w:numPr>
                <w:ilvl w:val="1"/>
                <w:numId w:val="12"/>
              </w:numPr>
              <w:tabs>
                <w:tab w:val="left" w:pos="284"/>
              </w:tabs>
              <w:spacing w:line="276" w:lineRule="auto"/>
              <w:ind w:left="0" w:hanging="425"/>
              <w:rPr>
                <w:lang w:val="en-US"/>
              </w:rPr>
            </w:pPr>
            <w:r w:rsidRPr="00DF0B9F">
              <w:rPr>
                <w:lang w:val="en-US"/>
              </w:rPr>
              <w:t xml:space="preserve">8.8. </w:t>
            </w:r>
            <w:r w:rsidR="00460653" w:rsidRPr="00DF0B9F">
              <w:rPr>
                <w:lang w:val="en-US"/>
              </w:rPr>
              <w:t>Lucrările executate de Antreprenor în afara celor prevăzute în contract sau fără dis</w:t>
            </w:r>
            <w:r w:rsidR="00183D79" w:rsidRPr="00DF0B9F">
              <w:rPr>
                <w:lang w:val="en-US"/>
              </w:rPr>
              <w:t>poziţia Beneficiarului, precum ș</w:t>
            </w:r>
            <w:r w:rsidR="00460653" w:rsidRPr="00DF0B9F">
              <w:rPr>
                <w:lang w:val="en-US"/>
              </w:rPr>
              <w:t xml:space="preserve">i cele care nu respectă prevederile contractului, fără a exista în acest sens o </w:t>
            </w:r>
            <w:r w:rsidR="00460653" w:rsidRPr="00DF0B9F">
              <w:rPr>
                <w:lang w:val="en-US"/>
              </w:rPr>
              <w:lastRenderedPageBreak/>
              <w:t xml:space="preserve">dispoziţie expresă a Beneficiarului, nu vor fi plătite Antreprenorului. Antreprenorul trebuie </w:t>
            </w:r>
            <w:proofErr w:type="gramStart"/>
            <w:r w:rsidR="00460653" w:rsidRPr="00DF0B9F">
              <w:rPr>
                <w:lang w:val="en-US"/>
              </w:rPr>
              <w:t>să</w:t>
            </w:r>
            <w:proofErr w:type="gramEnd"/>
            <w:r w:rsidR="00460653" w:rsidRPr="00DF0B9F">
              <w:rPr>
                <w:lang w:val="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DF0B9F" w:rsidRDefault="00D05A94" w:rsidP="006C1C15">
            <w:pPr>
              <w:pStyle w:val="af3"/>
              <w:numPr>
                <w:ilvl w:val="1"/>
                <w:numId w:val="12"/>
              </w:numPr>
              <w:tabs>
                <w:tab w:val="left" w:pos="284"/>
                <w:tab w:val="left" w:pos="426"/>
              </w:tabs>
              <w:spacing w:line="276" w:lineRule="auto"/>
              <w:ind w:left="0" w:hanging="425"/>
              <w:rPr>
                <w:lang w:val="en-US"/>
              </w:rPr>
            </w:pPr>
            <w:r w:rsidRPr="00DF0B9F">
              <w:rPr>
                <w:lang w:val="en-US"/>
              </w:rPr>
              <w:t xml:space="preserve">8.9. </w:t>
            </w:r>
            <w:r w:rsidR="00460653" w:rsidRPr="00DF0B9F">
              <w:rPr>
                <w:lang w:val="en-US"/>
              </w:rPr>
              <w:t xml:space="preserve">Lucrările încep după </w:t>
            </w:r>
            <w:r w:rsidR="00684D44" w:rsidRPr="00DF0B9F">
              <w:rPr>
                <w:lang w:val="en-US"/>
              </w:rPr>
              <w:t>…..</w:t>
            </w:r>
            <w:r w:rsidR="00460653" w:rsidRPr="00DF0B9F">
              <w:rPr>
                <w:lang w:val="en-US"/>
              </w:rPr>
              <w:t xml:space="preserve"> </w:t>
            </w:r>
            <w:proofErr w:type="gramStart"/>
            <w:r w:rsidR="00460653" w:rsidRPr="00DF0B9F">
              <w:rPr>
                <w:lang w:val="en-US"/>
              </w:rPr>
              <w:t>zile</w:t>
            </w:r>
            <w:proofErr w:type="gramEnd"/>
            <w:r w:rsidR="00460653" w:rsidRPr="00DF0B9F">
              <w:rPr>
                <w:lang w:val="en-US"/>
              </w:rPr>
              <w:t xml:space="preserve"> de la semnarea şi înregistrarea contractului în modul corespunzător şi primirea ordinului de execuţie.</w:t>
            </w:r>
          </w:p>
          <w:p w14:paraId="0F7D7213" w14:textId="77777777" w:rsidR="00460653" w:rsidRPr="00DF0B9F"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6C1C15">
            <w:pPr>
              <w:pStyle w:val="a"/>
              <w:numPr>
                <w:ilvl w:val="0"/>
                <w:numId w:val="12"/>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DF0B9F" w:rsidRDefault="00D83EE1" w:rsidP="006C1C15">
            <w:pPr>
              <w:pStyle w:val="af3"/>
              <w:numPr>
                <w:ilvl w:val="1"/>
                <w:numId w:val="12"/>
              </w:numPr>
              <w:tabs>
                <w:tab w:val="left" w:pos="567"/>
              </w:tabs>
              <w:spacing w:line="276" w:lineRule="auto"/>
              <w:ind w:left="0" w:hanging="567"/>
              <w:rPr>
                <w:lang w:val="en-US"/>
              </w:rPr>
            </w:pPr>
            <w:r w:rsidRPr="00DF0B9F">
              <w:rPr>
                <w:lang w:val="en-US"/>
              </w:rPr>
              <w:t xml:space="preserve">9.1. </w:t>
            </w:r>
            <w:r w:rsidR="00460653" w:rsidRPr="00DF0B9F">
              <w:rPr>
                <w:lang w:val="en-US"/>
              </w:rPr>
              <w:t xml:space="preserve">Perioada de garanţie pentru lucrărieste </w:t>
            </w:r>
            <w:proofErr w:type="gramStart"/>
            <w:r w:rsidR="00460653" w:rsidRPr="00DF0B9F">
              <w:rPr>
                <w:lang w:val="en-US"/>
              </w:rPr>
              <w:t xml:space="preserve">de  </w:t>
            </w:r>
            <w:r w:rsidR="00D379F6" w:rsidRPr="00DF0B9F">
              <w:rPr>
                <w:b/>
                <w:lang w:val="en-US"/>
              </w:rPr>
              <w:t>_</w:t>
            </w:r>
            <w:proofErr w:type="gramEnd"/>
            <w:r w:rsidR="00D379F6" w:rsidRPr="00DF0B9F">
              <w:rPr>
                <w:b/>
                <w:lang w:val="en-US"/>
              </w:rPr>
              <w:t>__</w:t>
            </w:r>
            <w:r w:rsidR="00460653" w:rsidRPr="00DF0B9F">
              <w:rPr>
                <w:lang w:val="en-US"/>
              </w:rPr>
              <w:t xml:space="preserve"> ani. </w:t>
            </w:r>
          </w:p>
          <w:p w14:paraId="1CEFAD7D" w14:textId="77777777" w:rsidR="00460653" w:rsidRPr="00DF0B9F" w:rsidRDefault="00D83EE1" w:rsidP="006C1C15">
            <w:pPr>
              <w:pStyle w:val="af3"/>
              <w:numPr>
                <w:ilvl w:val="1"/>
                <w:numId w:val="12"/>
              </w:numPr>
              <w:tabs>
                <w:tab w:val="left" w:pos="567"/>
              </w:tabs>
              <w:spacing w:line="276" w:lineRule="auto"/>
              <w:ind w:left="0" w:hanging="567"/>
              <w:rPr>
                <w:lang w:val="en-US"/>
              </w:rPr>
            </w:pPr>
            <w:r w:rsidRPr="00DF0B9F">
              <w:rPr>
                <w:lang w:val="en-US"/>
              </w:rPr>
              <w:t xml:space="preserve">9.2. </w:t>
            </w:r>
            <w:r w:rsidR="00460653" w:rsidRPr="00DF0B9F">
              <w:rPr>
                <w:lang w:val="en-US"/>
              </w:rPr>
              <w:t xml:space="preserve">Perioada de garanţie </w:t>
            </w:r>
            <w:r w:rsidRPr="00DF0B9F">
              <w:rPr>
                <w:lang w:val="en-US"/>
              </w:rPr>
              <w:t>începe</w:t>
            </w:r>
            <w:r w:rsidR="00460653" w:rsidRPr="00DF0B9F">
              <w:rPr>
                <w:lang w:val="en-US"/>
              </w:rPr>
              <w:t xml:space="preserve"> de la data recepţiei la terminarea lucrărilor şip</w:t>
            </w:r>
            <w:r w:rsidRPr="00DF0B9F">
              <w:rPr>
                <w:lang w:val="en-US"/>
              </w:rPr>
              <w:t>â</w:t>
            </w:r>
            <w:r w:rsidR="00460653" w:rsidRPr="00DF0B9F">
              <w:rPr>
                <w:lang w:val="en-US"/>
              </w:rPr>
              <w:t xml:space="preserve">nă la expirarea </w:t>
            </w:r>
            <w:r w:rsidR="00D379F6" w:rsidRPr="00DF0B9F">
              <w:rPr>
                <w:lang w:val="en-US"/>
              </w:rPr>
              <w:t>termenului prevăzut la punctul 9</w:t>
            </w:r>
            <w:r w:rsidR="00460653" w:rsidRPr="00DF0B9F">
              <w:rPr>
                <w:lang w:val="en-US"/>
              </w:rPr>
              <w:t xml:space="preserve">.1 din prezentul </w:t>
            </w:r>
            <w:r w:rsidR="0001066E" w:rsidRPr="00DF0B9F">
              <w:rPr>
                <w:lang w:val="en-US"/>
              </w:rPr>
              <w:t>capitol</w:t>
            </w:r>
            <w:r w:rsidR="00460653" w:rsidRPr="00DF0B9F">
              <w:rPr>
                <w:lang w:val="en-US"/>
              </w:rPr>
              <w:t xml:space="preserve">. </w:t>
            </w:r>
          </w:p>
          <w:p w14:paraId="31DF6482" w14:textId="77777777" w:rsidR="00460653" w:rsidRPr="00DF0B9F" w:rsidRDefault="00D83EE1" w:rsidP="006C1C15">
            <w:pPr>
              <w:pStyle w:val="af3"/>
              <w:numPr>
                <w:ilvl w:val="1"/>
                <w:numId w:val="12"/>
              </w:numPr>
              <w:tabs>
                <w:tab w:val="left" w:pos="567"/>
              </w:tabs>
              <w:spacing w:line="276" w:lineRule="auto"/>
              <w:ind w:left="0" w:hanging="567"/>
              <w:rPr>
                <w:lang w:val="en-US"/>
              </w:rPr>
            </w:pPr>
            <w:r w:rsidRPr="00DF0B9F">
              <w:rPr>
                <w:lang w:val="en-US"/>
              </w:rPr>
              <w:t xml:space="preserve">9.3. </w:t>
            </w:r>
            <w:r w:rsidR="00460653" w:rsidRPr="00DF0B9F">
              <w:rPr>
                <w:lang w:val="en-US"/>
              </w:rPr>
              <w:t xml:space="preserve">Antreprenorul </w:t>
            </w:r>
            <w:proofErr w:type="gramStart"/>
            <w:r w:rsidR="00460653" w:rsidRPr="00DF0B9F">
              <w:rPr>
                <w:lang w:val="en-US"/>
              </w:rPr>
              <w:t>are</w:t>
            </w:r>
            <w:proofErr w:type="gramEnd"/>
            <w:r w:rsidR="00460653" w:rsidRPr="00DF0B9F">
              <w:rPr>
                <w:lang w:val="en-US"/>
              </w:rPr>
              <w:t xml:space="preserve"> obligaţia ca în perioada de garanţie să înlăture toate defecţiunile ce ţin de nerespectarea clauzelor contractului </w:t>
            </w:r>
            <w:r w:rsidRPr="00DF0B9F">
              <w:rPr>
                <w:lang w:val="en-US"/>
              </w:rPr>
              <w:t xml:space="preserve">din cont propriu, </w:t>
            </w:r>
            <w:r w:rsidR="00460653" w:rsidRPr="00DF0B9F">
              <w:rPr>
                <w:lang w:val="en-US"/>
              </w:rPr>
              <w:t xml:space="preserve">în urma unei notificări transmise de către Beneficiar. </w:t>
            </w:r>
          </w:p>
          <w:p w14:paraId="621FAFBC" w14:textId="77777777" w:rsidR="00460653" w:rsidRPr="00DF0B9F" w:rsidRDefault="00460653" w:rsidP="00196AB4">
            <w:pPr>
              <w:pStyle w:val="af3"/>
              <w:tabs>
                <w:tab w:val="left" w:pos="567"/>
              </w:tabs>
              <w:spacing w:line="276" w:lineRule="auto"/>
              <w:ind w:firstLine="0"/>
              <w:rPr>
                <w:lang w:val="en-US"/>
              </w:rPr>
            </w:pPr>
          </w:p>
          <w:p w14:paraId="74A59756" w14:textId="77777777" w:rsidR="00460653" w:rsidRPr="00FF430B" w:rsidRDefault="00D53233" w:rsidP="006C1C15">
            <w:pPr>
              <w:pStyle w:val="a"/>
              <w:numPr>
                <w:ilvl w:val="0"/>
                <w:numId w:val="12"/>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DF0B9F" w:rsidRDefault="00D53233" w:rsidP="006C1C15">
            <w:pPr>
              <w:pStyle w:val="af3"/>
              <w:numPr>
                <w:ilvl w:val="1"/>
                <w:numId w:val="12"/>
              </w:numPr>
              <w:tabs>
                <w:tab w:val="left" w:pos="567"/>
              </w:tabs>
              <w:spacing w:line="276" w:lineRule="auto"/>
              <w:ind w:left="0" w:hanging="567"/>
              <w:rPr>
                <w:lang w:val="en-US"/>
              </w:rPr>
            </w:pPr>
            <w:r w:rsidRPr="00DF0B9F">
              <w:rPr>
                <w:lang w:val="en-US"/>
              </w:rPr>
              <w:t xml:space="preserve">10.1. </w:t>
            </w:r>
            <w:proofErr w:type="gramStart"/>
            <w:r w:rsidR="00460653" w:rsidRPr="00DF0B9F">
              <w:rPr>
                <w:lang w:val="en-US"/>
              </w:rPr>
              <w:t>Părţile  poartă</w:t>
            </w:r>
            <w:proofErr w:type="gramEnd"/>
            <w:r w:rsidR="00460653" w:rsidRPr="00DF0B9F">
              <w:rPr>
                <w:lang w:val="en-US"/>
              </w:rPr>
              <w:t xml:space="preserve"> răspundere pentru neexecutarea sau executarea necorespunzătoare a obligaţiilor  prevăzute de prezentul contract în conformitate cu legislaţia  Republicii Moldova.</w:t>
            </w:r>
          </w:p>
          <w:p w14:paraId="476BB321" w14:textId="77777777" w:rsidR="00460653" w:rsidRPr="00DF0B9F" w:rsidRDefault="00D53233" w:rsidP="006C1C15">
            <w:pPr>
              <w:pStyle w:val="af3"/>
              <w:numPr>
                <w:ilvl w:val="1"/>
                <w:numId w:val="12"/>
              </w:numPr>
              <w:tabs>
                <w:tab w:val="left" w:pos="567"/>
              </w:tabs>
              <w:spacing w:line="276" w:lineRule="auto"/>
              <w:ind w:left="0" w:hanging="567"/>
              <w:rPr>
                <w:lang w:val="en-US"/>
              </w:rPr>
            </w:pPr>
            <w:r w:rsidRPr="00DF0B9F">
              <w:rPr>
                <w:lang w:val="en-US"/>
              </w:rPr>
              <w:t xml:space="preserve">10.2. </w:t>
            </w:r>
            <w:r w:rsidR="00460653" w:rsidRPr="00DF0B9F">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00460653" w:rsidRPr="00DF0B9F">
              <w:rPr>
                <w:lang w:val="en-US"/>
              </w:rPr>
              <w:t>va</w:t>
            </w:r>
            <w:proofErr w:type="gramEnd"/>
            <w:r w:rsidR="00460653" w:rsidRPr="00DF0B9F">
              <w:rPr>
                <w:lang w:val="en-US"/>
              </w:rPr>
              <w:t xml:space="preserve"> ţine seama de gradul de vinovăţie a fiecărui partener în producerea acesteia, dacă în clauzele contractuale nu s-a prevăzut altfel. </w:t>
            </w:r>
          </w:p>
          <w:p w14:paraId="09C3CC2A" w14:textId="77777777" w:rsidR="00460653" w:rsidRPr="00DF0B9F" w:rsidRDefault="00D53233" w:rsidP="006C1C15">
            <w:pPr>
              <w:pStyle w:val="af3"/>
              <w:numPr>
                <w:ilvl w:val="1"/>
                <w:numId w:val="12"/>
              </w:numPr>
              <w:tabs>
                <w:tab w:val="left" w:pos="567"/>
              </w:tabs>
              <w:spacing w:line="276" w:lineRule="auto"/>
              <w:ind w:left="0" w:hanging="567"/>
              <w:rPr>
                <w:lang w:val="en-US"/>
              </w:rPr>
            </w:pPr>
            <w:r w:rsidRPr="00DF0B9F">
              <w:rPr>
                <w:lang w:val="en-US"/>
              </w:rPr>
              <w:t xml:space="preserve">10.3. </w:t>
            </w:r>
            <w:r w:rsidR="00460653" w:rsidRPr="00DF0B9F">
              <w:rPr>
                <w:lang w:val="en-US"/>
              </w:rPr>
              <w:t xml:space="preserve">Membrii asocierii își păstrează individualitatea ca subiecți de drept, însă sunt obligați </w:t>
            </w:r>
            <w:proofErr w:type="gramStart"/>
            <w:r w:rsidR="00460653" w:rsidRPr="00DF0B9F">
              <w:rPr>
                <w:lang w:val="en-US"/>
              </w:rPr>
              <w:t>să</w:t>
            </w:r>
            <w:proofErr w:type="gramEnd"/>
            <w:r w:rsidR="00460653" w:rsidRPr="00DF0B9F">
              <w:rPr>
                <w:lang w:val="en-US"/>
              </w:rPr>
              <w:t xml:space="preserve"> răspundă solidar față de autoritate</w:t>
            </w:r>
            <w:r w:rsidRPr="00DF0B9F">
              <w:rPr>
                <w:lang w:val="en-US"/>
              </w:rPr>
              <w:t>a</w:t>
            </w:r>
            <w:r w:rsidR="00460653" w:rsidRPr="00DF0B9F">
              <w:rPr>
                <w:lang w:val="en-US"/>
              </w:rPr>
              <w:t xml:space="preserve"> contractantă pentru modul de îndeplinire a obligațiilor contractuale.</w:t>
            </w:r>
          </w:p>
          <w:p w14:paraId="377C0C33" w14:textId="77777777" w:rsidR="00460653" w:rsidRPr="00DF0B9F" w:rsidRDefault="00D53233" w:rsidP="006C1C15">
            <w:pPr>
              <w:pStyle w:val="af3"/>
              <w:numPr>
                <w:ilvl w:val="1"/>
                <w:numId w:val="12"/>
              </w:numPr>
              <w:tabs>
                <w:tab w:val="left" w:pos="567"/>
              </w:tabs>
              <w:spacing w:line="276" w:lineRule="auto"/>
              <w:ind w:left="0" w:hanging="567"/>
              <w:rPr>
                <w:lang w:val="en-US"/>
              </w:rPr>
            </w:pPr>
            <w:r w:rsidRPr="00DF0B9F">
              <w:rPr>
                <w:lang w:val="en-US"/>
              </w:rPr>
              <w:t xml:space="preserve">10.4. </w:t>
            </w:r>
            <w:r w:rsidR="00460653" w:rsidRPr="00DF0B9F">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DF0B9F" w:rsidRDefault="00D53233" w:rsidP="006C1C15">
            <w:pPr>
              <w:pStyle w:val="af3"/>
              <w:numPr>
                <w:ilvl w:val="1"/>
                <w:numId w:val="12"/>
              </w:numPr>
              <w:tabs>
                <w:tab w:val="left" w:pos="567"/>
              </w:tabs>
              <w:spacing w:line="276" w:lineRule="auto"/>
              <w:ind w:left="0" w:hanging="567"/>
              <w:rPr>
                <w:lang w:val="en-US"/>
              </w:rPr>
            </w:pPr>
            <w:r w:rsidRPr="00DF0B9F">
              <w:rPr>
                <w:lang w:val="en-US"/>
              </w:rPr>
              <w:t xml:space="preserve">10.5. </w:t>
            </w:r>
            <w:r w:rsidR="00460653" w:rsidRPr="00DF0B9F">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DF0B9F" w:rsidRDefault="00D53233" w:rsidP="006C1C15">
            <w:pPr>
              <w:pStyle w:val="af3"/>
              <w:numPr>
                <w:ilvl w:val="1"/>
                <w:numId w:val="12"/>
              </w:numPr>
              <w:tabs>
                <w:tab w:val="left" w:pos="567"/>
              </w:tabs>
              <w:spacing w:line="276" w:lineRule="auto"/>
              <w:ind w:left="0" w:hanging="567"/>
              <w:rPr>
                <w:lang w:val="en-US"/>
              </w:rPr>
            </w:pPr>
            <w:r w:rsidRPr="00DF0B9F">
              <w:rPr>
                <w:lang w:val="en-US"/>
              </w:rPr>
              <w:t xml:space="preserve">10.6. </w:t>
            </w:r>
            <w:r w:rsidR="00460653" w:rsidRPr="00DF0B9F">
              <w:rPr>
                <w:lang w:val="en-US"/>
              </w:rPr>
              <w:t xml:space="preserve">Antreprenorul trebuie </w:t>
            </w:r>
            <w:proofErr w:type="gramStart"/>
            <w:r w:rsidR="00460653" w:rsidRPr="00DF0B9F">
              <w:rPr>
                <w:lang w:val="en-US"/>
              </w:rPr>
              <w:t>să</w:t>
            </w:r>
            <w:proofErr w:type="gramEnd"/>
            <w:r w:rsidR="00460653" w:rsidRPr="00DF0B9F">
              <w:rPr>
                <w:lang w:val="en-US"/>
              </w:rPr>
              <w:t xml:space="preserve"> asigure lucrările executate şi dotările pe care le are la dispoziţie împotriva degradări</w:t>
            </w:r>
            <w:r w:rsidR="00183D79" w:rsidRPr="00DF0B9F">
              <w:rPr>
                <w:lang w:val="en-US"/>
              </w:rPr>
              <w:t>i şi furturilor pâ</w:t>
            </w:r>
            <w:r w:rsidR="00460653" w:rsidRPr="00DF0B9F">
              <w:rPr>
                <w:lang w:val="en-US"/>
              </w:rPr>
              <w:t xml:space="preserve">nă la predarea lucrărilor către Beneficiar. El trebuie </w:t>
            </w:r>
            <w:proofErr w:type="gramStart"/>
            <w:r w:rsidR="00460653" w:rsidRPr="00DF0B9F">
              <w:rPr>
                <w:lang w:val="en-US"/>
              </w:rPr>
              <w:t>să</w:t>
            </w:r>
            <w:proofErr w:type="gramEnd"/>
            <w:r w:rsidR="00460653" w:rsidRPr="00DF0B9F">
              <w:rPr>
                <w:lang w:val="en-US"/>
              </w:rPr>
              <w:t xml:space="preserve"> ia măsuri de protecţie contra degradării lucrării datorită acţiunilor atmosferice şi a apei şi să îndepărteze zăpada şi</w:t>
            </w:r>
            <w:r w:rsidR="00C33344" w:rsidRPr="00DF0B9F">
              <w:rPr>
                <w:lang w:val="en-US"/>
              </w:rPr>
              <w:t xml:space="preserve"> </w:t>
            </w:r>
            <w:r w:rsidR="00460653" w:rsidRPr="00DF0B9F">
              <w:rPr>
                <w:lang w:val="en-US"/>
              </w:rPr>
              <w:t xml:space="preserve">gheaţa. </w:t>
            </w:r>
          </w:p>
          <w:p w14:paraId="399BD9F0" w14:textId="77777777" w:rsidR="00460653" w:rsidRPr="00DF0B9F" w:rsidRDefault="00D53233" w:rsidP="006C1C15">
            <w:pPr>
              <w:pStyle w:val="af3"/>
              <w:numPr>
                <w:ilvl w:val="1"/>
                <w:numId w:val="12"/>
              </w:numPr>
              <w:tabs>
                <w:tab w:val="left" w:pos="567"/>
              </w:tabs>
              <w:spacing w:line="276" w:lineRule="auto"/>
              <w:ind w:left="0" w:hanging="567"/>
              <w:rPr>
                <w:lang w:val="en-US"/>
              </w:rPr>
            </w:pPr>
            <w:r w:rsidRPr="00DF0B9F">
              <w:rPr>
                <w:lang w:val="en-US"/>
              </w:rPr>
              <w:t xml:space="preserve">10.7. </w:t>
            </w:r>
            <w:r w:rsidR="00460653" w:rsidRPr="00DF0B9F">
              <w:rPr>
                <w:lang w:val="en-US"/>
              </w:rPr>
              <w:t>Dacă nerespectarea de către Antreprenorul a prevederilor oricărui regulament sau hotărâri ale autorităţilor</w:t>
            </w:r>
            <w:r w:rsidR="00C33344" w:rsidRPr="00DF0B9F">
              <w:rPr>
                <w:lang w:val="en-US"/>
              </w:rPr>
              <w:t xml:space="preserve"> </w:t>
            </w:r>
            <w:r w:rsidR="00460653" w:rsidRPr="00DF0B9F">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DF0B9F" w:rsidRDefault="00D53233" w:rsidP="006C1C15">
            <w:pPr>
              <w:pStyle w:val="af3"/>
              <w:numPr>
                <w:ilvl w:val="1"/>
                <w:numId w:val="12"/>
              </w:numPr>
              <w:tabs>
                <w:tab w:val="left" w:pos="567"/>
              </w:tabs>
              <w:spacing w:line="276" w:lineRule="auto"/>
              <w:ind w:left="0" w:hanging="567"/>
              <w:rPr>
                <w:lang w:val="en-US"/>
              </w:rPr>
            </w:pPr>
            <w:r w:rsidRPr="00DF0B9F">
              <w:rPr>
                <w:lang w:val="en-US"/>
              </w:rPr>
              <w:t xml:space="preserve">10.8. </w:t>
            </w:r>
            <w:r w:rsidR="00460653" w:rsidRPr="00DF0B9F">
              <w:rPr>
                <w:lang w:val="en-US"/>
              </w:rPr>
              <w:t>Dacă motivele const</w:t>
            </w:r>
            <w:r w:rsidR="00183D79" w:rsidRPr="00DF0B9F">
              <w:rPr>
                <w:lang w:val="en-US"/>
              </w:rPr>
              <w:t>rângerii sau ale întreruperii su</w:t>
            </w:r>
            <w:r w:rsidR="00460653" w:rsidRPr="00DF0B9F">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DF0B9F" w:rsidRDefault="00D53233" w:rsidP="006C1C15">
            <w:pPr>
              <w:pStyle w:val="af3"/>
              <w:numPr>
                <w:ilvl w:val="1"/>
                <w:numId w:val="12"/>
              </w:numPr>
              <w:tabs>
                <w:tab w:val="left" w:pos="567"/>
              </w:tabs>
              <w:spacing w:line="276" w:lineRule="auto"/>
              <w:ind w:left="0" w:hanging="567"/>
              <w:rPr>
                <w:lang w:val="en-US"/>
              </w:rPr>
            </w:pPr>
            <w:r w:rsidRPr="00DF0B9F">
              <w:rPr>
                <w:lang w:val="en-US"/>
              </w:rPr>
              <w:t xml:space="preserve">10.9. </w:t>
            </w:r>
            <w:r w:rsidR="00460653" w:rsidRPr="00DF0B9F">
              <w:rPr>
                <w:lang w:val="en-US"/>
              </w:rPr>
              <w:t>Dacă întârzierea în execu</w:t>
            </w:r>
            <w:r w:rsidR="0001066E" w:rsidRPr="00DF0B9F">
              <w:rPr>
                <w:lang w:val="en-US"/>
              </w:rPr>
              <w:t xml:space="preserve">ţia lucrărilor este </w:t>
            </w:r>
            <w:r w:rsidR="001278C6" w:rsidRPr="00DF0B9F">
              <w:rPr>
                <w:lang w:val="en-US"/>
              </w:rPr>
              <w:t>din</w:t>
            </w:r>
            <w:r w:rsidR="0001066E" w:rsidRPr="00DF0B9F">
              <w:rPr>
                <w:lang w:val="en-US"/>
              </w:rPr>
              <w:t xml:space="preserve"> culpa uneia</w:t>
            </w:r>
            <w:r w:rsidR="00460653" w:rsidRPr="00DF0B9F">
              <w:rPr>
                <w:lang w:val="en-US"/>
              </w:rPr>
              <w:t xml:space="preserve"> din</w:t>
            </w:r>
            <w:r w:rsidR="0001066E" w:rsidRPr="00DF0B9F">
              <w:rPr>
                <w:lang w:val="en-US"/>
              </w:rPr>
              <w:t>tre</w:t>
            </w:r>
            <w:r w:rsidR="00460653" w:rsidRPr="00DF0B9F">
              <w:rPr>
                <w:lang w:val="en-US"/>
              </w:rPr>
              <w:t xml:space="preserve"> părţi</w:t>
            </w:r>
            <w:r w:rsidR="0001066E" w:rsidRPr="00DF0B9F">
              <w:rPr>
                <w:lang w:val="en-US"/>
              </w:rPr>
              <w:t>le contractante</w:t>
            </w:r>
            <w:r w:rsidR="00460653" w:rsidRPr="00DF0B9F">
              <w:rPr>
                <w:lang w:val="en-US"/>
              </w:rPr>
              <w:t>, partea culpabilă va plăti celeilalte părţi penalizări</w:t>
            </w:r>
            <w:r w:rsidR="0001066E" w:rsidRPr="00DF0B9F">
              <w:rPr>
                <w:lang w:val="en-US"/>
              </w:rPr>
              <w:t xml:space="preserve"> şi/sau despăgubiri în cuantum de la 0,01% până la 0,1%</w:t>
            </w:r>
            <w:r w:rsidR="00460653" w:rsidRPr="00DF0B9F">
              <w:rPr>
                <w:lang w:val="en-US"/>
              </w:rPr>
              <w:t xml:space="preserve"> din valoarea lucrărilor </w:t>
            </w:r>
            <w:r w:rsidR="00D74B95" w:rsidRPr="00DF0B9F">
              <w:rPr>
                <w:lang w:val="en-US"/>
              </w:rPr>
              <w:t>rămase</w:t>
            </w:r>
            <w:r w:rsidR="00460653" w:rsidRPr="00DF0B9F">
              <w:rPr>
                <w:lang w:val="en-US"/>
              </w:rPr>
              <w:t xml:space="preserve">de executat/neonorate pentru fiecare zi de întârziere. Penalizarea devine </w:t>
            </w:r>
            <w:r w:rsidR="00460653" w:rsidRPr="00DF0B9F">
              <w:rPr>
                <w:lang w:val="en-US"/>
              </w:rPr>
              <w:lastRenderedPageBreak/>
              <w:t xml:space="preserve">operantă în momentul în care partea </w:t>
            </w:r>
            <w:r w:rsidR="00BB2CB2" w:rsidRPr="00DF0B9F">
              <w:rPr>
                <w:lang w:val="en-US"/>
              </w:rPr>
              <w:t>î</w:t>
            </w:r>
            <w:r w:rsidR="00460653" w:rsidRPr="00DF0B9F">
              <w:rPr>
                <w:lang w:val="en-US"/>
              </w:rPr>
              <w:t xml:space="preserve">nculpă </w:t>
            </w:r>
            <w:proofErr w:type="gramStart"/>
            <w:r w:rsidR="00460653" w:rsidRPr="00DF0B9F">
              <w:rPr>
                <w:lang w:val="en-US"/>
              </w:rPr>
              <w:t>a</w:t>
            </w:r>
            <w:proofErr w:type="gramEnd"/>
            <w:r w:rsidR="00460653" w:rsidRPr="00DF0B9F">
              <w:rPr>
                <w:lang w:val="en-US"/>
              </w:rPr>
              <w:t xml:space="preserve"> intrat în întârziere. </w:t>
            </w:r>
          </w:p>
          <w:p w14:paraId="5A9CC6A4" w14:textId="77777777" w:rsidR="00460653" w:rsidRPr="00DF0B9F" w:rsidRDefault="00D53233" w:rsidP="006C1C15">
            <w:pPr>
              <w:pStyle w:val="af3"/>
              <w:numPr>
                <w:ilvl w:val="1"/>
                <w:numId w:val="12"/>
              </w:numPr>
              <w:tabs>
                <w:tab w:val="left" w:pos="567"/>
                <w:tab w:val="left" w:pos="1890"/>
              </w:tabs>
              <w:spacing w:line="276" w:lineRule="auto"/>
              <w:ind w:left="0" w:hanging="567"/>
              <w:rPr>
                <w:lang w:val="en-US"/>
              </w:rPr>
            </w:pPr>
            <w:r w:rsidRPr="00DF0B9F">
              <w:rPr>
                <w:lang w:val="en-US"/>
              </w:rPr>
              <w:t xml:space="preserve">10.10. </w:t>
            </w:r>
            <w:r w:rsidR="00460653" w:rsidRPr="00DF0B9F">
              <w:rPr>
                <w:lang w:val="en-US"/>
              </w:rPr>
              <w:t xml:space="preserve">Beneficiarul nu </w:t>
            </w:r>
            <w:proofErr w:type="gramStart"/>
            <w:r w:rsidR="00460653" w:rsidRPr="00DF0B9F">
              <w:rPr>
                <w:lang w:val="en-US"/>
              </w:rPr>
              <w:t>va</w:t>
            </w:r>
            <w:proofErr w:type="gramEnd"/>
            <w:r w:rsidR="00460653" w:rsidRPr="00DF0B9F">
              <w:rPr>
                <w:lang w:val="en-US"/>
              </w:rPr>
              <w:t xml:space="preserve"> fi responsabil pentru nici un fel de daune</w:t>
            </w:r>
            <w:r w:rsidR="00C33344" w:rsidRPr="00DF0B9F">
              <w:rPr>
                <w:lang w:val="en-US"/>
              </w:rPr>
              <w:t>-</w:t>
            </w:r>
            <w:r w:rsidR="00460653" w:rsidRPr="00DF0B9F">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DF0B9F">
              <w:rPr>
                <w:lang w:val="en-US"/>
              </w:rPr>
              <w:t>î</w:t>
            </w:r>
            <w:r w:rsidR="00460653" w:rsidRPr="00DF0B9F">
              <w:rPr>
                <w:lang w:val="en-US"/>
              </w:rPr>
              <w:t>nd din vina Beneficiarului, a agenţilor sau a angajaţilor acestora.</w:t>
            </w:r>
          </w:p>
          <w:p w14:paraId="4B7D57BF" w14:textId="77777777" w:rsidR="00460653" w:rsidRPr="00DF0B9F" w:rsidRDefault="00D53233" w:rsidP="006C1C15">
            <w:pPr>
              <w:pStyle w:val="af3"/>
              <w:numPr>
                <w:ilvl w:val="1"/>
                <w:numId w:val="12"/>
              </w:numPr>
              <w:tabs>
                <w:tab w:val="left" w:pos="567"/>
                <w:tab w:val="left" w:pos="1890"/>
              </w:tabs>
              <w:spacing w:line="276" w:lineRule="auto"/>
              <w:ind w:left="0" w:hanging="567"/>
              <w:rPr>
                <w:lang w:val="en-US"/>
              </w:rPr>
            </w:pPr>
            <w:r w:rsidRPr="00DF0B9F">
              <w:rPr>
                <w:lang w:val="en-US"/>
              </w:rPr>
              <w:t xml:space="preserve">10.11. </w:t>
            </w:r>
            <w:r w:rsidR="00460653" w:rsidRPr="00DF0B9F">
              <w:rPr>
                <w:lang w:val="en-US"/>
              </w:rPr>
              <w:t>Antreprenorul şi subantreprenorii răspund soli</w:t>
            </w:r>
            <w:r w:rsidR="00DA1062" w:rsidRPr="00DF0B9F">
              <w:rPr>
                <w:lang w:val="en-US"/>
              </w:rPr>
              <w:t>dar pentru neexecutarea obligaț</w:t>
            </w:r>
            <w:r w:rsidR="00460653" w:rsidRPr="00DF0B9F">
              <w:rPr>
                <w:lang w:val="en-US"/>
              </w:rPr>
              <w:t>iil</w:t>
            </w:r>
            <w:r w:rsidR="00BB2CB2" w:rsidRPr="00DF0B9F">
              <w:rPr>
                <w:lang w:val="en-US"/>
              </w:rPr>
              <w:t>or</w:t>
            </w:r>
            <w:r w:rsidR="00460653" w:rsidRPr="00DF0B9F">
              <w:rPr>
                <w:lang w:val="en-US"/>
              </w:rPr>
              <w:t xml:space="preserve"> contractuale.</w:t>
            </w:r>
          </w:p>
          <w:p w14:paraId="229C0FE2" w14:textId="77777777" w:rsidR="00460653" w:rsidRPr="00DF0B9F"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6C1C15">
            <w:pPr>
              <w:pStyle w:val="a"/>
              <w:numPr>
                <w:ilvl w:val="0"/>
                <w:numId w:val="12"/>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6C1C15">
            <w:pPr>
              <w:pStyle w:val="a"/>
              <w:numPr>
                <w:ilvl w:val="1"/>
                <w:numId w:val="12"/>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w:t>
            </w:r>
            <w:proofErr w:type="gramStart"/>
            <w:r w:rsidR="0001066E" w:rsidRPr="00FF430B">
              <w:t xml:space="preserve">suportă </w:t>
            </w:r>
            <w:r w:rsidR="00460653" w:rsidRPr="00FF430B">
              <w:t xml:space="preserve"> partea</w:t>
            </w:r>
            <w:proofErr w:type="gramEnd"/>
            <w:r w:rsidR="00460653" w:rsidRPr="00FF430B">
              <w:t xml:space="preserve">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6C1C15">
            <w:pPr>
              <w:pStyle w:val="a"/>
              <w:numPr>
                <w:ilvl w:val="0"/>
                <w:numId w:val="12"/>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DF0B9F" w:rsidRDefault="00D53233" w:rsidP="00D53233">
            <w:pPr>
              <w:pStyle w:val="af3"/>
              <w:tabs>
                <w:tab w:val="left" w:pos="567"/>
              </w:tabs>
              <w:spacing w:line="276" w:lineRule="auto"/>
              <w:ind w:firstLine="0"/>
              <w:rPr>
                <w:lang w:val="en-US"/>
              </w:rPr>
            </w:pPr>
            <w:r w:rsidRPr="00DF0B9F">
              <w:rPr>
                <w:lang w:val="en-US"/>
              </w:rPr>
              <w:t xml:space="preserve">12.1. </w:t>
            </w:r>
            <w:r w:rsidR="00460653" w:rsidRPr="00DF0B9F">
              <w:rPr>
                <w:lang w:val="en-US"/>
              </w:rPr>
              <w:t xml:space="preserve">Antreprenorul poate cere </w:t>
            </w:r>
            <w:r w:rsidR="00BB2CB2" w:rsidRPr="00DF0B9F">
              <w:rPr>
                <w:lang w:val="en-US"/>
              </w:rPr>
              <w:t>rezoluțiunea</w:t>
            </w:r>
            <w:r w:rsidR="0001066E" w:rsidRPr="00DF0B9F">
              <w:rPr>
                <w:lang w:val="en-US"/>
              </w:rPr>
              <w:t xml:space="preserve"> </w:t>
            </w:r>
            <w:r w:rsidR="00460653" w:rsidRPr="00DF0B9F">
              <w:rPr>
                <w:lang w:val="en-US"/>
              </w:rPr>
              <w:t xml:space="preserve">contractului, dacă: </w:t>
            </w:r>
          </w:p>
          <w:p w14:paraId="117B6CBC" w14:textId="77777777" w:rsidR="00460653" w:rsidRPr="00FF430B" w:rsidRDefault="00D53233" w:rsidP="006C1C15">
            <w:pPr>
              <w:numPr>
                <w:ilvl w:val="0"/>
                <w:numId w:val="9"/>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6C1C15">
            <w:pPr>
              <w:numPr>
                <w:ilvl w:val="0"/>
                <w:numId w:val="9"/>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6C1C15">
            <w:pPr>
              <w:numPr>
                <w:ilvl w:val="0"/>
                <w:numId w:val="9"/>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DF0B9F" w:rsidRDefault="00D53233" w:rsidP="006C1C15">
            <w:pPr>
              <w:pStyle w:val="af3"/>
              <w:numPr>
                <w:ilvl w:val="1"/>
                <w:numId w:val="12"/>
              </w:numPr>
              <w:tabs>
                <w:tab w:val="left" w:pos="567"/>
              </w:tabs>
              <w:spacing w:line="276" w:lineRule="auto"/>
              <w:ind w:left="0" w:hanging="567"/>
              <w:rPr>
                <w:lang w:val="en-US"/>
              </w:rPr>
            </w:pPr>
            <w:r w:rsidRPr="00DF0B9F">
              <w:rPr>
                <w:lang w:val="en-US"/>
              </w:rPr>
              <w:t xml:space="preserve">12.2. </w:t>
            </w:r>
            <w:r w:rsidR="00460653" w:rsidRPr="00DF0B9F">
              <w:rPr>
                <w:lang w:val="en-US"/>
              </w:rPr>
              <w:t xml:space="preserve">Beneficiarul poate cere </w:t>
            </w:r>
            <w:r w:rsidR="00BB2CB2" w:rsidRPr="00DF0B9F">
              <w:rPr>
                <w:lang w:val="en-US"/>
              </w:rPr>
              <w:t>rezoluțiunea</w:t>
            </w:r>
            <w:r w:rsidR="00C33344" w:rsidRPr="00DF0B9F">
              <w:rPr>
                <w:lang w:val="en-US"/>
              </w:rPr>
              <w:t xml:space="preserve"> </w:t>
            </w:r>
            <w:r w:rsidR="00460653" w:rsidRPr="00DF0B9F">
              <w:rPr>
                <w:lang w:val="en-US"/>
              </w:rPr>
              <w:t xml:space="preserve">contractului, dacă: </w:t>
            </w:r>
          </w:p>
          <w:p w14:paraId="42D1FABA" w14:textId="77777777" w:rsidR="00460653" w:rsidRPr="00FF430B" w:rsidRDefault="007323B6" w:rsidP="006C1C15">
            <w:pPr>
              <w:pStyle w:val="a"/>
              <w:numPr>
                <w:ilvl w:val="0"/>
                <w:numId w:val="11"/>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6C1C15">
            <w:pPr>
              <w:pStyle w:val="a"/>
              <w:numPr>
                <w:ilvl w:val="0"/>
                <w:numId w:val="11"/>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6C1C15">
            <w:pPr>
              <w:pStyle w:val="a"/>
              <w:numPr>
                <w:ilvl w:val="0"/>
                <w:numId w:val="11"/>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6C1C15">
            <w:pPr>
              <w:pStyle w:val="a"/>
              <w:numPr>
                <w:ilvl w:val="0"/>
                <w:numId w:val="11"/>
              </w:numPr>
              <w:tabs>
                <w:tab w:val="clear" w:pos="1134"/>
                <w:tab w:val="left" w:pos="1276"/>
              </w:tabs>
              <w:ind w:left="0"/>
              <w:contextualSpacing/>
            </w:pPr>
            <w:r w:rsidRPr="00FF430B">
              <w:t xml:space="preserve">d) </w:t>
            </w:r>
            <w:r w:rsidR="00460653" w:rsidRPr="00FF430B">
              <w:t xml:space="preserve">Beneficiarul notifică antreprenorul că din motive neprevăzute şi datorită unor conjuncturi economice </w:t>
            </w:r>
            <w:proofErr w:type="gramStart"/>
            <w:r w:rsidR="00460653" w:rsidRPr="00FF430B">
              <w:t>este</w:t>
            </w:r>
            <w:proofErr w:type="gramEnd"/>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DF0B9F" w:rsidRDefault="007323B6" w:rsidP="006C1C15">
            <w:pPr>
              <w:pStyle w:val="af3"/>
              <w:numPr>
                <w:ilvl w:val="1"/>
                <w:numId w:val="12"/>
              </w:numPr>
              <w:tabs>
                <w:tab w:val="left" w:pos="567"/>
              </w:tabs>
              <w:ind w:left="0" w:hanging="567"/>
              <w:rPr>
                <w:lang w:val="en-US"/>
              </w:rPr>
            </w:pPr>
            <w:r w:rsidRPr="00DF0B9F">
              <w:rPr>
                <w:lang w:val="en-US"/>
              </w:rPr>
              <w:t xml:space="preserve">12.3. </w:t>
            </w:r>
            <w:r w:rsidR="00460653" w:rsidRPr="00DF0B9F">
              <w:rPr>
                <w:lang w:val="en-US"/>
              </w:rPr>
              <w:t xml:space="preserve">Contractul se consideră </w:t>
            </w:r>
            <w:r w:rsidR="00BB2CB2" w:rsidRPr="00DF0B9F">
              <w:rPr>
                <w:lang w:val="en-US"/>
              </w:rPr>
              <w:t>rezolvit</w:t>
            </w:r>
            <w:r w:rsidR="00460653" w:rsidRPr="00DF0B9F">
              <w:rPr>
                <w:lang w:val="en-US"/>
              </w:rPr>
              <w:t xml:space="preserve">, dacă partea contractantă </w:t>
            </w:r>
            <w:proofErr w:type="gramStart"/>
            <w:r w:rsidR="00460653" w:rsidRPr="00DF0B9F">
              <w:rPr>
                <w:lang w:val="en-US"/>
              </w:rPr>
              <w:t>va</w:t>
            </w:r>
            <w:proofErr w:type="gramEnd"/>
            <w:r w:rsidR="00460653" w:rsidRPr="00DF0B9F">
              <w:rPr>
                <w:lang w:val="en-US"/>
              </w:rPr>
              <w:t xml:space="preserve"> comunica în scris cele</w:t>
            </w:r>
            <w:r w:rsidRPr="00DF0B9F">
              <w:rPr>
                <w:lang w:val="en-US"/>
              </w:rPr>
              <w:t>i</w:t>
            </w:r>
            <w:r w:rsidR="00460653" w:rsidRPr="00DF0B9F">
              <w:rPr>
                <w:lang w:val="en-US"/>
              </w:rPr>
              <w:t>lalte părţi contractante în termen de 15 zile motivele indicate la punctele 1</w:t>
            </w:r>
            <w:r w:rsidR="00D379F6" w:rsidRPr="00DF0B9F">
              <w:rPr>
                <w:lang w:val="en-US"/>
              </w:rPr>
              <w:t>2</w:t>
            </w:r>
            <w:r w:rsidR="00460653" w:rsidRPr="00DF0B9F">
              <w:rPr>
                <w:lang w:val="en-US"/>
              </w:rPr>
              <w:t>.1 şi 1</w:t>
            </w:r>
            <w:r w:rsidR="00D379F6" w:rsidRPr="00DF0B9F">
              <w:rPr>
                <w:lang w:val="en-US"/>
              </w:rPr>
              <w:t>2</w:t>
            </w:r>
            <w:r w:rsidR="00460653" w:rsidRPr="00DF0B9F">
              <w:rPr>
                <w:lang w:val="en-US"/>
              </w:rPr>
              <w:t xml:space="preserve">.2 din prezentul contract.  </w:t>
            </w:r>
          </w:p>
          <w:p w14:paraId="40D783CE" w14:textId="77777777" w:rsidR="00460653" w:rsidRPr="00DF0B9F" w:rsidRDefault="007323B6" w:rsidP="006C1C15">
            <w:pPr>
              <w:pStyle w:val="af3"/>
              <w:numPr>
                <w:ilvl w:val="1"/>
                <w:numId w:val="12"/>
              </w:numPr>
              <w:tabs>
                <w:tab w:val="left" w:pos="567"/>
              </w:tabs>
              <w:ind w:left="0" w:hanging="567"/>
              <w:rPr>
                <w:lang w:val="en-US"/>
              </w:rPr>
            </w:pPr>
            <w:r w:rsidRPr="00DF0B9F">
              <w:rPr>
                <w:lang w:val="en-US"/>
              </w:rPr>
              <w:t xml:space="preserve">12.4. </w:t>
            </w:r>
            <w:r w:rsidR="00460653" w:rsidRPr="00DF0B9F">
              <w:rPr>
                <w:lang w:val="en-US"/>
              </w:rPr>
              <w:t xml:space="preserve">Beneficiarul, în caz de </w:t>
            </w:r>
            <w:r w:rsidR="00BB2CB2" w:rsidRPr="00DF0B9F">
              <w:rPr>
                <w:lang w:val="en-US"/>
              </w:rPr>
              <w:t>rezoluțiune</w:t>
            </w:r>
            <w:r w:rsidR="00460653" w:rsidRPr="00DF0B9F">
              <w:rPr>
                <w:lang w:val="en-US"/>
              </w:rPr>
              <w:t xml:space="preserve">a contractului, </w:t>
            </w:r>
            <w:proofErr w:type="gramStart"/>
            <w:r w:rsidR="00460653" w:rsidRPr="00DF0B9F">
              <w:rPr>
                <w:lang w:val="en-US"/>
              </w:rPr>
              <w:t>va</w:t>
            </w:r>
            <w:proofErr w:type="gramEnd"/>
            <w:r w:rsidR="00460653" w:rsidRPr="00DF0B9F">
              <w:rPr>
                <w:lang w:val="en-US"/>
              </w:rPr>
              <w:t xml:space="preserve"> convoca comisia de recepţie care va efectua recepţia cantitativă şi calitativ</w:t>
            </w:r>
            <w:r w:rsidR="00D74B95" w:rsidRPr="00DF0B9F">
              <w:rPr>
                <w:lang w:val="en-US"/>
              </w:rPr>
              <w:t>ă</w:t>
            </w:r>
            <w:r w:rsidR="00460653" w:rsidRPr="00DF0B9F">
              <w:rPr>
                <w:lang w:val="en-US"/>
              </w:rPr>
              <w:t xml:space="preserve"> a lucrărilor executate</w:t>
            </w:r>
            <w:r w:rsidR="00D74B95" w:rsidRPr="00DF0B9F">
              <w:rPr>
                <w:lang w:val="en-US"/>
              </w:rPr>
              <w:t>,</w:t>
            </w:r>
            <w:r w:rsidR="00C33344" w:rsidRPr="00DF0B9F">
              <w:rPr>
                <w:lang w:val="en-US"/>
              </w:rPr>
              <w:t xml:space="preserve"> </w:t>
            </w:r>
            <w:r w:rsidR="00D74B95" w:rsidRPr="00DF0B9F">
              <w:rPr>
                <w:lang w:val="en-US"/>
              </w:rPr>
              <w:t xml:space="preserve">în maximum 15 zile de la data </w:t>
            </w:r>
            <w:r w:rsidR="00BB2CB2" w:rsidRPr="00DF0B9F">
              <w:rPr>
                <w:lang w:val="en-US"/>
              </w:rPr>
              <w:t>rezoluțiunii</w:t>
            </w:r>
            <w:r w:rsidR="00C33344" w:rsidRPr="00DF0B9F">
              <w:rPr>
                <w:lang w:val="en-US"/>
              </w:rPr>
              <w:t xml:space="preserve"> </w:t>
            </w:r>
            <w:r w:rsidR="00D74B95" w:rsidRPr="00DF0B9F">
              <w:rPr>
                <w:lang w:val="en-US"/>
              </w:rPr>
              <w:t>contractului.</w:t>
            </w:r>
          </w:p>
          <w:p w14:paraId="26E83AD9" w14:textId="77777777" w:rsidR="00460653" w:rsidRPr="00DF0B9F" w:rsidRDefault="007323B6" w:rsidP="006C1C15">
            <w:pPr>
              <w:pStyle w:val="af3"/>
              <w:numPr>
                <w:ilvl w:val="1"/>
                <w:numId w:val="12"/>
              </w:numPr>
              <w:tabs>
                <w:tab w:val="left" w:pos="567"/>
              </w:tabs>
              <w:ind w:left="0" w:hanging="567"/>
              <w:rPr>
                <w:lang w:val="en-US"/>
              </w:rPr>
            </w:pPr>
            <w:r w:rsidRPr="00DF0B9F">
              <w:rPr>
                <w:lang w:val="en-US"/>
              </w:rPr>
              <w:t xml:space="preserve">12.5. </w:t>
            </w:r>
            <w:r w:rsidR="00460653" w:rsidRPr="00DF0B9F">
              <w:rPr>
                <w:lang w:val="en-US"/>
              </w:rPr>
              <w:t xml:space="preserve">În cazul </w:t>
            </w:r>
            <w:r w:rsidR="00BB2CB2" w:rsidRPr="00DF0B9F">
              <w:rPr>
                <w:lang w:val="en-US"/>
              </w:rPr>
              <w:t>rezoluțiunii</w:t>
            </w:r>
            <w:r w:rsidR="00C33344" w:rsidRPr="00DF0B9F">
              <w:rPr>
                <w:lang w:val="en-US"/>
              </w:rPr>
              <w:t xml:space="preserve"> </w:t>
            </w:r>
            <w:r w:rsidR="00460653" w:rsidRPr="00DF0B9F">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DF0B9F">
              <w:rPr>
                <w:lang w:val="en-US"/>
              </w:rPr>
              <w:t>rezolvit</w:t>
            </w:r>
            <w:r w:rsidR="00C33344" w:rsidRPr="00DF0B9F">
              <w:rPr>
                <w:lang w:val="en-US"/>
              </w:rPr>
              <w:t xml:space="preserve"> </w:t>
            </w:r>
            <w:r w:rsidR="00460653" w:rsidRPr="00DF0B9F">
              <w:rPr>
                <w:lang w:val="en-US"/>
              </w:rPr>
              <w:t xml:space="preserve">contractul. </w:t>
            </w:r>
          </w:p>
          <w:p w14:paraId="36265579" w14:textId="77777777" w:rsidR="00460653" w:rsidRPr="00DF0B9F" w:rsidRDefault="007323B6" w:rsidP="006C1C15">
            <w:pPr>
              <w:pStyle w:val="af3"/>
              <w:numPr>
                <w:ilvl w:val="1"/>
                <w:numId w:val="12"/>
              </w:numPr>
              <w:tabs>
                <w:tab w:val="left" w:pos="567"/>
              </w:tabs>
              <w:ind w:left="0" w:hanging="567"/>
              <w:rPr>
                <w:lang w:val="en-US"/>
              </w:rPr>
            </w:pPr>
            <w:r w:rsidRPr="00DF0B9F">
              <w:rPr>
                <w:lang w:val="en-US"/>
              </w:rPr>
              <w:t xml:space="preserve">12.6. </w:t>
            </w:r>
            <w:r w:rsidR="00460653" w:rsidRPr="00DF0B9F">
              <w:rPr>
                <w:lang w:val="en-US"/>
              </w:rPr>
              <w:t>După rez</w:t>
            </w:r>
            <w:r w:rsidR="00892A6D" w:rsidRPr="00DF0B9F">
              <w:rPr>
                <w:lang w:val="en-US"/>
              </w:rPr>
              <w:t>oluțiunea</w:t>
            </w:r>
            <w:r w:rsidR="00460653" w:rsidRPr="00DF0B9F">
              <w:rPr>
                <w:lang w:val="en-US"/>
              </w:rPr>
              <w:t xml:space="preserve"> contractului, Beneficiarul poate continua execuţia lucrărilor cu respectarea prevederilor legale. </w:t>
            </w:r>
          </w:p>
          <w:p w14:paraId="77A9D719" w14:textId="77777777" w:rsidR="00E22640" w:rsidRPr="00DF0B9F" w:rsidRDefault="00E22640" w:rsidP="00E22640">
            <w:pPr>
              <w:pStyle w:val="af3"/>
              <w:tabs>
                <w:tab w:val="left" w:pos="567"/>
                <w:tab w:val="left" w:pos="2070"/>
              </w:tabs>
              <w:ind w:firstLine="0"/>
              <w:rPr>
                <w:lang w:val="en-US"/>
              </w:rPr>
            </w:pPr>
            <w:r w:rsidRPr="00DF0B9F">
              <w:rPr>
                <w:lang w:val="en-US"/>
              </w:rPr>
              <w:t>12.7. Cazuri specifice de încetare a contractului de achiziţii publice:</w:t>
            </w:r>
          </w:p>
          <w:p w14:paraId="49ADD99C" w14:textId="15DBE3A9" w:rsidR="00E22640" w:rsidRPr="00DF0B9F" w:rsidRDefault="00E22640" w:rsidP="00E22640">
            <w:pPr>
              <w:pStyle w:val="af3"/>
              <w:tabs>
                <w:tab w:val="left" w:pos="567"/>
                <w:tab w:val="left" w:pos="2070"/>
              </w:tabs>
              <w:ind w:firstLine="284"/>
              <w:rPr>
                <w:lang w:val="en-US"/>
              </w:rPr>
            </w:pPr>
            <w:r w:rsidRPr="00DF0B9F">
              <w:rPr>
                <w:lang w:val="en-US"/>
              </w:rPr>
              <w:t xml:space="preserve">     </w:t>
            </w:r>
            <w:r w:rsidR="00F168DC" w:rsidRPr="00DF0B9F">
              <w:rPr>
                <w:lang w:val="en-US"/>
              </w:rPr>
              <w:t>Beneficiarul</w:t>
            </w:r>
            <w:r w:rsidRPr="00DF0B9F">
              <w:rPr>
                <w:lang w:val="en-US"/>
              </w:rPr>
              <w:t xml:space="preserve"> are dreptul de a </w:t>
            </w:r>
            <w:r w:rsidR="0060188C" w:rsidRPr="00DF0B9F">
              <w:rPr>
                <w:lang w:val="en-US"/>
              </w:rPr>
              <w:t>rezolvi</w:t>
            </w:r>
            <w:r w:rsidR="00C33344" w:rsidRPr="00DF0B9F">
              <w:rPr>
                <w:lang w:val="en-US"/>
              </w:rPr>
              <w:t xml:space="preserve"> </w:t>
            </w:r>
            <w:r w:rsidRPr="00DF0B9F">
              <w:rPr>
                <w:lang w:val="en-US"/>
              </w:rPr>
              <w:t>unilateral un contract de achiziţii publice în perioada de valabilitate a acestuia în una dintre următoarele situaţii:</w:t>
            </w:r>
          </w:p>
          <w:p w14:paraId="2D821582" w14:textId="57F8FC30" w:rsidR="00E22640" w:rsidRPr="00DF0B9F" w:rsidRDefault="00E22640" w:rsidP="00E22640">
            <w:pPr>
              <w:pStyle w:val="af3"/>
              <w:tabs>
                <w:tab w:val="left" w:pos="567"/>
                <w:tab w:val="left" w:pos="2070"/>
              </w:tabs>
              <w:rPr>
                <w:lang w:val="en-US"/>
              </w:rPr>
            </w:pPr>
            <w:r w:rsidRPr="00DF0B9F">
              <w:rPr>
                <w:lang w:val="en-US"/>
              </w:rPr>
              <w:t xml:space="preserve">    a) </w:t>
            </w:r>
            <w:proofErr w:type="gramStart"/>
            <w:r w:rsidRPr="00DF0B9F">
              <w:rPr>
                <w:lang w:val="en-US"/>
              </w:rPr>
              <w:t>contractantul</w:t>
            </w:r>
            <w:proofErr w:type="gramEnd"/>
            <w:r w:rsidRPr="00DF0B9F">
              <w:rPr>
                <w:lang w:val="en-US"/>
              </w:rPr>
              <w:t xml:space="preserve"> se afla, la momentul atribuirii lui, în una dintre situaţiile care ar fi determinat excluderea sa din proce</w:t>
            </w:r>
            <w:r w:rsidR="00C33344" w:rsidRPr="00DF0B9F">
              <w:rPr>
                <w:lang w:val="en-US"/>
              </w:rPr>
              <w:t>dura de atribuire potrivit art.</w:t>
            </w:r>
            <w:r w:rsidR="00DF4DCF" w:rsidRPr="00DF0B9F">
              <w:rPr>
                <w:lang w:val="en-US"/>
              </w:rPr>
              <w:t xml:space="preserve"> </w:t>
            </w:r>
            <w:r w:rsidRPr="00DF0B9F">
              <w:rPr>
                <w:lang w:val="en-US"/>
              </w:rPr>
              <w:t>19</w:t>
            </w:r>
            <w:r w:rsidR="00802287" w:rsidRPr="00DF0B9F">
              <w:rPr>
                <w:lang w:val="en-US"/>
              </w:rPr>
              <w:t xml:space="preserve"> al Legii </w:t>
            </w:r>
            <w:r w:rsidR="0060188C" w:rsidRPr="00DF0B9F">
              <w:rPr>
                <w:lang w:val="en-US"/>
              </w:rPr>
              <w:t>nr.</w:t>
            </w:r>
            <w:r w:rsidR="00FF5CB2" w:rsidRPr="00DF0B9F">
              <w:rPr>
                <w:lang w:val="en-US"/>
              </w:rPr>
              <w:t xml:space="preserve"> </w:t>
            </w:r>
            <w:r w:rsidR="00802287" w:rsidRPr="00DF0B9F">
              <w:rPr>
                <w:lang w:val="en-US"/>
              </w:rPr>
              <w:t>131/2015 privind achizițiile publice</w:t>
            </w:r>
            <w:r w:rsidRPr="00DF0B9F">
              <w:rPr>
                <w:lang w:val="en-US"/>
              </w:rPr>
              <w:t>;</w:t>
            </w:r>
          </w:p>
          <w:p w14:paraId="727FDBEA" w14:textId="16282731" w:rsidR="00E22640" w:rsidRPr="00DF0B9F" w:rsidRDefault="00E22640" w:rsidP="00E22640">
            <w:pPr>
              <w:pStyle w:val="af3"/>
              <w:tabs>
                <w:tab w:val="left" w:pos="567"/>
                <w:tab w:val="left" w:pos="2070"/>
              </w:tabs>
              <w:rPr>
                <w:lang w:val="en-US"/>
              </w:rPr>
            </w:pPr>
            <w:r w:rsidRPr="00DF0B9F">
              <w:rPr>
                <w:lang w:val="en-US"/>
              </w:rPr>
              <w:t xml:space="preserve">    b) </w:t>
            </w:r>
            <w:proofErr w:type="gramStart"/>
            <w:r w:rsidRPr="00DF0B9F">
              <w:rPr>
                <w:lang w:val="en-US"/>
              </w:rPr>
              <w:t>contractul</w:t>
            </w:r>
            <w:proofErr w:type="gramEnd"/>
            <w:r w:rsidRPr="00DF0B9F">
              <w:rPr>
                <w:lang w:val="en-US"/>
              </w:rPr>
              <w:t xml:space="preserve"> a făcut obiectul unei modificări substanțiale care necesita o nouă procedură de achiziție publică în conformitate cu art. 76</w:t>
            </w:r>
            <w:r w:rsidR="00802287" w:rsidRPr="00DF0B9F">
              <w:rPr>
                <w:lang w:val="en-US"/>
              </w:rPr>
              <w:t xml:space="preserve"> al Legii </w:t>
            </w:r>
            <w:r w:rsidR="0060188C" w:rsidRPr="00DF0B9F">
              <w:rPr>
                <w:lang w:val="en-US"/>
              </w:rPr>
              <w:t>nr.</w:t>
            </w:r>
            <w:r w:rsidR="00DF4DCF" w:rsidRPr="00DF0B9F">
              <w:rPr>
                <w:lang w:val="en-US"/>
              </w:rPr>
              <w:t xml:space="preserve"> </w:t>
            </w:r>
            <w:r w:rsidR="00802287" w:rsidRPr="00DF0B9F">
              <w:rPr>
                <w:lang w:val="en-US"/>
              </w:rPr>
              <w:t>131/2015 privind achizițiile publice</w:t>
            </w:r>
            <w:r w:rsidRPr="00DF0B9F">
              <w:rPr>
                <w:lang w:val="en-US"/>
              </w:rPr>
              <w:t>;</w:t>
            </w:r>
          </w:p>
          <w:p w14:paraId="2E2488FC" w14:textId="1D7433BB" w:rsidR="00E22640" w:rsidRPr="00DF0B9F" w:rsidRDefault="00E22640" w:rsidP="00E22640">
            <w:pPr>
              <w:pStyle w:val="af3"/>
              <w:tabs>
                <w:tab w:val="left" w:pos="567"/>
                <w:tab w:val="left" w:pos="2070"/>
              </w:tabs>
              <w:rPr>
                <w:lang w:val="en-US"/>
              </w:rPr>
            </w:pPr>
            <w:r w:rsidRPr="00DF0B9F">
              <w:rPr>
                <w:lang w:val="en-US"/>
              </w:rPr>
              <w:t xml:space="preserve">    c) </w:t>
            </w:r>
            <w:proofErr w:type="gramStart"/>
            <w:r w:rsidRPr="00DF0B9F">
              <w:rPr>
                <w:lang w:val="en-US"/>
              </w:rPr>
              <w:t>contractul</w:t>
            </w:r>
            <w:proofErr w:type="gramEnd"/>
            <w:r w:rsidRPr="00DF0B9F">
              <w:rPr>
                <w:lang w:val="en-US"/>
              </w:rPr>
              <w:t xml:space="preserve"> nu ar fi trebuit să fie atribui</w:t>
            </w:r>
            <w:r w:rsidR="00C33344" w:rsidRPr="00DF0B9F">
              <w:rPr>
                <w:lang w:val="en-US"/>
              </w:rPr>
              <w:t>t contractantului respectiv, avâ</w:t>
            </w:r>
            <w:r w:rsidRPr="00DF0B9F">
              <w:rPr>
                <w:lang w:val="en-US"/>
              </w:rPr>
              <w:t xml:space="preserve">nd în vedere o încălcare gravă a obligaţiilor ce rezultă din </w:t>
            </w:r>
            <w:r w:rsidR="00802287" w:rsidRPr="00DF0B9F">
              <w:rPr>
                <w:lang w:val="en-US"/>
              </w:rPr>
              <w:t xml:space="preserve">Legea </w:t>
            </w:r>
            <w:r w:rsidR="0060188C" w:rsidRPr="00DF0B9F">
              <w:rPr>
                <w:lang w:val="en-US"/>
              </w:rPr>
              <w:t>nr.</w:t>
            </w:r>
            <w:r w:rsidR="00DF4DCF" w:rsidRPr="00DF0B9F">
              <w:rPr>
                <w:lang w:val="en-US"/>
              </w:rPr>
              <w:t xml:space="preserve"> </w:t>
            </w:r>
            <w:r w:rsidR="00802287" w:rsidRPr="00DF0B9F">
              <w:rPr>
                <w:lang w:val="en-US"/>
              </w:rPr>
              <w:t>131/2015 priviind achizițiile publice</w:t>
            </w:r>
            <w:r w:rsidRPr="00DF0B9F">
              <w:rPr>
                <w:lang w:val="en-US"/>
              </w:rPr>
              <w:t xml:space="preserve"> și/sau tratatele internaţionale la care Republica Moldova este parte, care a fost constatată printr-o decizie a </w:t>
            </w:r>
            <w:r w:rsidRPr="00DF0B9F">
              <w:rPr>
                <w:lang w:val="en-US"/>
              </w:rPr>
              <w:lastRenderedPageBreak/>
              <w:t>unei instanțe judecătorești naționale sau, după caz, internaționale.</w:t>
            </w:r>
          </w:p>
          <w:p w14:paraId="4AA7F174" w14:textId="77777777" w:rsidR="00E22640" w:rsidRPr="00DF0B9F" w:rsidRDefault="00E22640" w:rsidP="00802287">
            <w:pPr>
              <w:pStyle w:val="af3"/>
              <w:tabs>
                <w:tab w:val="left" w:pos="567"/>
                <w:tab w:val="left" w:pos="2070"/>
              </w:tabs>
              <w:ind w:firstLine="0"/>
              <w:rPr>
                <w:lang w:val="en-US"/>
              </w:rPr>
            </w:pPr>
          </w:p>
          <w:p w14:paraId="27E6DB0A" w14:textId="77777777" w:rsidR="00460653" w:rsidRPr="00FF430B" w:rsidRDefault="007323B6" w:rsidP="006C1C15">
            <w:pPr>
              <w:pStyle w:val="a"/>
              <w:numPr>
                <w:ilvl w:val="0"/>
                <w:numId w:val="12"/>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DF0B9F" w:rsidRDefault="007323B6" w:rsidP="006C1C15">
            <w:pPr>
              <w:pStyle w:val="af3"/>
              <w:numPr>
                <w:ilvl w:val="1"/>
                <w:numId w:val="12"/>
              </w:numPr>
              <w:tabs>
                <w:tab w:val="left" w:pos="567"/>
              </w:tabs>
              <w:ind w:left="0" w:hanging="567"/>
              <w:rPr>
                <w:lang w:val="en-US"/>
              </w:rPr>
            </w:pPr>
            <w:r w:rsidRPr="00DF0B9F">
              <w:rPr>
                <w:lang w:val="en-US"/>
              </w:rPr>
              <w:t xml:space="preserve">13.1. </w:t>
            </w:r>
            <w:r w:rsidR="00460653" w:rsidRPr="00DF0B9F">
              <w:rPr>
                <w:lang w:val="en-US"/>
              </w:rPr>
              <w:t xml:space="preserve">Următoarele documente vor fi citite şi vor fi interpretate ca fiind parte integrantă a prezentului contract: </w:t>
            </w:r>
          </w:p>
          <w:p w14:paraId="36F85899" w14:textId="77777777" w:rsidR="00460653" w:rsidRPr="00FF430B" w:rsidRDefault="007323B6" w:rsidP="006C1C15">
            <w:pPr>
              <w:numPr>
                <w:ilvl w:val="0"/>
                <w:numId w:val="10"/>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6C1C15">
            <w:pPr>
              <w:numPr>
                <w:ilvl w:val="0"/>
                <w:numId w:val="10"/>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6C1C15">
            <w:pPr>
              <w:numPr>
                <w:ilvl w:val="0"/>
                <w:numId w:val="10"/>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6C1C15">
            <w:pPr>
              <w:numPr>
                <w:ilvl w:val="0"/>
                <w:numId w:val="10"/>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6C1C15">
            <w:pPr>
              <w:numPr>
                <w:ilvl w:val="0"/>
                <w:numId w:val="10"/>
              </w:numPr>
              <w:tabs>
                <w:tab w:val="left" w:pos="1276"/>
              </w:tabs>
              <w:ind w:left="0" w:hanging="425"/>
              <w:jc w:val="both"/>
            </w:pPr>
            <w:r w:rsidRPr="00FF430B">
              <w:t xml:space="preserve">e) </w:t>
            </w:r>
            <w:r w:rsidR="00460653" w:rsidRPr="00FF430B">
              <w:t>Garanția de bună execuție.</w:t>
            </w:r>
          </w:p>
          <w:p w14:paraId="3228C956" w14:textId="77777777" w:rsidR="00460653" w:rsidRPr="00DF0B9F" w:rsidRDefault="007323B6" w:rsidP="006C1C15">
            <w:pPr>
              <w:pStyle w:val="af3"/>
              <w:numPr>
                <w:ilvl w:val="1"/>
                <w:numId w:val="12"/>
              </w:numPr>
              <w:tabs>
                <w:tab w:val="left" w:pos="567"/>
              </w:tabs>
              <w:ind w:left="0" w:hanging="567"/>
              <w:rPr>
                <w:lang w:val="en-US"/>
              </w:rPr>
            </w:pPr>
            <w:r w:rsidRPr="00DF0B9F">
              <w:rPr>
                <w:lang w:val="en-US"/>
              </w:rPr>
              <w:t xml:space="preserve">13.2. </w:t>
            </w:r>
            <w:r w:rsidR="00460653" w:rsidRPr="00DF0B9F">
              <w:rPr>
                <w:lang w:val="en-US"/>
              </w:rPr>
              <w:t>Documentele contractului vor fi întocmite în limba română.</w:t>
            </w:r>
          </w:p>
          <w:p w14:paraId="61C0B172" w14:textId="77777777" w:rsidR="00D379F6" w:rsidRPr="00DF0B9F" w:rsidRDefault="007323B6" w:rsidP="006C1C15">
            <w:pPr>
              <w:pStyle w:val="af3"/>
              <w:numPr>
                <w:ilvl w:val="1"/>
                <w:numId w:val="12"/>
              </w:numPr>
              <w:tabs>
                <w:tab w:val="left" w:pos="567"/>
              </w:tabs>
              <w:ind w:left="0" w:hanging="567"/>
              <w:rPr>
                <w:lang w:val="en-US"/>
              </w:rPr>
            </w:pPr>
            <w:r w:rsidRPr="00DF0B9F">
              <w:rPr>
                <w:lang w:val="en-US"/>
              </w:rPr>
              <w:t>13.</w:t>
            </w:r>
            <w:r w:rsidR="001873A6" w:rsidRPr="00DF0B9F">
              <w:rPr>
                <w:lang w:val="en-US"/>
              </w:rPr>
              <w:t>3</w:t>
            </w:r>
            <w:r w:rsidRPr="00DF0B9F">
              <w:rPr>
                <w:lang w:val="en-US"/>
              </w:rPr>
              <w:t xml:space="preserve">. </w:t>
            </w:r>
            <w:r w:rsidR="00D379F6" w:rsidRPr="00DF0B9F">
              <w:rPr>
                <w:lang w:val="en-US"/>
              </w:rPr>
              <w:t>Prezentul Contract reprezintă acordul de voinţă al părţilor</w:t>
            </w:r>
            <w:r w:rsidR="00C33344" w:rsidRPr="00DF0B9F">
              <w:rPr>
                <w:lang w:val="en-US"/>
              </w:rPr>
              <w:t xml:space="preserve"> </w:t>
            </w:r>
            <w:r w:rsidR="00D379F6" w:rsidRPr="00DF0B9F">
              <w:rPr>
                <w:lang w:val="en-US"/>
              </w:rPr>
              <w:t>şi se consideră semnat la data aplicării ultimei semnături de către una dintre părți.</w:t>
            </w:r>
          </w:p>
          <w:p w14:paraId="38644E03" w14:textId="77777777" w:rsidR="00460653" w:rsidRPr="00DF0B9F" w:rsidRDefault="007323B6" w:rsidP="006C1C15">
            <w:pPr>
              <w:pStyle w:val="af3"/>
              <w:numPr>
                <w:ilvl w:val="1"/>
                <w:numId w:val="12"/>
              </w:numPr>
              <w:tabs>
                <w:tab w:val="left" w:pos="567"/>
                <w:tab w:val="left" w:pos="4005"/>
              </w:tabs>
              <w:ind w:left="0" w:hanging="567"/>
              <w:contextualSpacing/>
              <w:rPr>
                <w:lang w:val="en-US"/>
              </w:rPr>
            </w:pPr>
            <w:r w:rsidRPr="00DF0B9F">
              <w:rPr>
                <w:lang w:val="en-US"/>
              </w:rPr>
              <w:t>13.</w:t>
            </w:r>
            <w:r w:rsidR="001873A6" w:rsidRPr="00DF0B9F">
              <w:rPr>
                <w:lang w:val="en-US"/>
              </w:rPr>
              <w:t>4</w:t>
            </w:r>
            <w:r w:rsidRPr="00DF0B9F">
              <w:rPr>
                <w:lang w:val="en-US"/>
              </w:rPr>
              <w:t xml:space="preserve">. </w:t>
            </w:r>
            <w:r w:rsidR="00D379F6" w:rsidRPr="00DF0B9F">
              <w:rPr>
                <w:lang w:val="en-US"/>
              </w:rPr>
              <w:t xml:space="preserve">Pentru confirmarea celor menţionate, </w:t>
            </w:r>
            <w:r w:rsidR="009D3792" w:rsidRPr="00DF0B9F">
              <w:rPr>
                <w:lang w:val="en-US"/>
              </w:rPr>
              <w:t>p</w:t>
            </w:r>
            <w:r w:rsidR="00D379F6" w:rsidRPr="00DF0B9F">
              <w:rPr>
                <w:lang w:val="en-US"/>
              </w:rPr>
              <w:t xml:space="preserve">ărţile au semnat prezentul Contract în conformitate cu legislaţia Republicii Moldova, la data şi anul indicate, </w:t>
            </w:r>
            <w:r w:rsidR="00460653" w:rsidRPr="00DF0B9F">
              <w:rPr>
                <w:lang w:val="en-US"/>
              </w:rPr>
              <w:t xml:space="preserve">fiind valabil până la </w:t>
            </w:r>
            <w:r w:rsidR="00684D44" w:rsidRPr="00DF0B9F">
              <w:rPr>
                <w:lang w:val="en-US"/>
              </w:rPr>
              <w:t>……</w:t>
            </w:r>
            <w:proofErr w:type="gramStart"/>
            <w:r w:rsidR="00684D44" w:rsidRPr="00DF0B9F">
              <w:rPr>
                <w:lang w:val="en-US"/>
              </w:rPr>
              <w:t>./</w:t>
            </w:r>
            <w:proofErr w:type="gramEnd"/>
            <w:r w:rsidR="00D379F6" w:rsidRPr="00DF0B9F">
              <w:rPr>
                <w:lang w:val="en-US"/>
              </w:rPr>
              <w:t>recepția finală a lucrărilor</w:t>
            </w:r>
            <w:r w:rsidR="00460653" w:rsidRPr="00DF0B9F">
              <w:rPr>
                <w:lang w:val="en-US"/>
              </w:rPr>
              <w:t>.</w:t>
            </w:r>
          </w:p>
          <w:p w14:paraId="7B119CA2" w14:textId="77777777" w:rsidR="00877B36" w:rsidRPr="00FF430B" w:rsidRDefault="00877B36"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6C1C15">
            <w:pPr>
              <w:pStyle w:val="a"/>
              <w:numPr>
                <w:ilvl w:val="0"/>
                <w:numId w:val="12"/>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4B0D2219" w14:textId="77777777" w:rsidR="00460653" w:rsidRDefault="00460653" w:rsidP="00633782">
                  <w:pPr>
                    <w:tabs>
                      <w:tab w:val="left" w:pos="3295"/>
                    </w:tabs>
                    <w:jc w:val="center"/>
                    <w:rPr>
                      <w:b/>
                      <w:iCs/>
                    </w:rPr>
                  </w:pPr>
                  <w:r w:rsidRPr="00FF430B">
                    <w:rPr>
                      <w:b/>
                      <w:iCs/>
                    </w:rPr>
                    <w:t>BENEFICIARUL</w:t>
                  </w:r>
                </w:p>
                <w:p w14:paraId="75C085AD" w14:textId="51E201E8" w:rsidR="00B613A8" w:rsidRPr="00FF430B" w:rsidRDefault="00B613A8" w:rsidP="00633782">
                  <w:pPr>
                    <w:tabs>
                      <w:tab w:val="left" w:pos="3295"/>
                    </w:tabs>
                    <w:jc w:val="center"/>
                  </w:pPr>
                  <w:r w:rsidRPr="00454F73">
                    <w:rPr>
                      <w:lang w:eastAsia="ru-RU"/>
                    </w:rPr>
                    <w:t>Primăria s. Vasilcău, r. Soroca</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A3A107A" w:rsidR="00D76BD0" w:rsidRPr="00FF430B" w:rsidRDefault="00B613A8" w:rsidP="00B613A8">
                  <w:pPr>
                    <w:shd w:val="clear" w:color="auto" w:fill="FFFFFF" w:themeFill="background1"/>
                    <w:tabs>
                      <w:tab w:val="left" w:pos="284"/>
                      <w:tab w:val="right" w:pos="9531"/>
                    </w:tabs>
                    <w:spacing w:before="120"/>
                    <w:ind w:left="284"/>
                    <w:rPr>
                      <w:lang w:eastAsia="ru-RU"/>
                    </w:rPr>
                  </w:pPr>
                  <w:r>
                    <w:t>C</w:t>
                  </w:r>
                  <w:r w:rsidR="00D76BD0" w:rsidRPr="00FF430B">
                    <w:t>od fiscal:</w:t>
                  </w:r>
                  <w:r w:rsidRPr="00454F73">
                    <w:rPr>
                      <w:shd w:val="clear" w:color="auto" w:fill="FFFFFF" w:themeFill="background1"/>
                      <w:lang w:eastAsia="ru-RU"/>
                    </w:rPr>
                    <w:t xml:space="preserve"> 1007601001477</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6D2C15B0" w14:textId="77777777" w:rsidR="00460653" w:rsidRDefault="00460653" w:rsidP="00633782">
                  <w:pPr>
                    <w:jc w:val="center"/>
                    <w:rPr>
                      <w:b/>
                    </w:rPr>
                  </w:pPr>
                  <w:r w:rsidRPr="00FF430B">
                    <w:rPr>
                      <w:b/>
                    </w:rPr>
                    <w:t>BENEFICIAR</w:t>
                  </w:r>
                </w:p>
                <w:p w14:paraId="50F4B20E" w14:textId="4F48E68A" w:rsidR="008D08F3" w:rsidRPr="00FF430B" w:rsidRDefault="008D08F3" w:rsidP="00633782">
                  <w:pPr>
                    <w:jc w:val="center"/>
                    <w:rPr>
                      <w:b/>
                    </w:rPr>
                  </w:pPr>
                  <w:r w:rsidRPr="00454F73">
                    <w:rPr>
                      <w:lang w:eastAsia="ru-RU"/>
                    </w:rPr>
                    <w:t>Primăria s. Vasilcău, r. Soroca</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0994472E" w14:textId="6A7E0158" w:rsidR="00006D6D" w:rsidRPr="004479B6" w:rsidRDefault="00006D6D" w:rsidP="004479B6">
            <w:pPr>
              <w:tabs>
                <w:tab w:val="left" w:pos="2295"/>
              </w:tabs>
              <w:jc w:val="both"/>
            </w:pPr>
          </w:p>
          <w:p w14:paraId="19F7FAF8" w14:textId="77777777" w:rsidR="007E709D" w:rsidRPr="00FF430B" w:rsidRDefault="007E709D" w:rsidP="004D7C86">
            <w:pPr>
              <w:tabs>
                <w:tab w:val="left" w:pos="2295"/>
              </w:tabs>
              <w:jc w:val="right"/>
            </w:pPr>
            <w:r w:rsidRPr="00FF430B">
              <w:lastRenderedPageBreak/>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47E296BF" w:rsidR="007E709D" w:rsidRPr="00FF430B" w:rsidRDefault="007E709D" w:rsidP="001A7B2D">
            <w:pPr>
              <w:tabs>
                <w:tab w:val="left" w:pos="2295"/>
              </w:tabs>
              <w:jc w:val="center"/>
              <w:rPr>
                <w:b/>
              </w:rPr>
            </w:pPr>
            <w:r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3243"/>
              <w:gridCol w:w="1084"/>
              <w:gridCol w:w="333"/>
              <w:gridCol w:w="1559"/>
              <w:gridCol w:w="1560"/>
              <w:gridCol w:w="2408"/>
            </w:tblGrid>
            <w:tr w:rsidR="007E709D" w:rsidRPr="00EC30C2" w14:paraId="49F0A33E" w14:textId="77777777" w:rsidTr="004479B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4479B6" w:rsidRDefault="007E709D" w:rsidP="004D7C86">
                  <w:pPr>
                    <w:jc w:val="both"/>
                    <w:rPr>
                      <w:b/>
                      <w:bCs/>
                      <w:noProof w:val="0"/>
                      <w:sz w:val="18"/>
                      <w:szCs w:val="18"/>
                    </w:rPr>
                  </w:pPr>
                  <w:r w:rsidRPr="004479B6">
                    <w:rPr>
                      <w:b/>
                      <w:bCs/>
                      <w:noProof w:val="0"/>
                      <w:sz w:val="18"/>
                      <w:szCs w:val="18"/>
                    </w:rPr>
                    <w:t>Nr.</w:t>
                  </w:r>
                </w:p>
              </w:tc>
              <w:tc>
                <w:tcPr>
                  <w:tcW w:w="32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4479B6" w:rsidRDefault="007E709D" w:rsidP="00E13118">
                  <w:pPr>
                    <w:jc w:val="center"/>
                    <w:rPr>
                      <w:b/>
                      <w:bCs/>
                      <w:noProof w:val="0"/>
                      <w:sz w:val="18"/>
                      <w:szCs w:val="18"/>
                    </w:rPr>
                  </w:pPr>
                  <w:r w:rsidRPr="004479B6">
                    <w:rPr>
                      <w:b/>
                      <w:bCs/>
                      <w:noProof w:val="0"/>
                      <w:sz w:val="18"/>
                      <w:szCs w:val="18"/>
                    </w:rPr>
                    <w:t>Denumirea lucrărilor</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4479B6" w:rsidRDefault="007E709D" w:rsidP="004D7C86">
                  <w:pPr>
                    <w:jc w:val="both"/>
                    <w:rPr>
                      <w:b/>
                      <w:bCs/>
                      <w:noProof w:val="0"/>
                      <w:sz w:val="18"/>
                      <w:szCs w:val="18"/>
                    </w:rPr>
                  </w:pPr>
                  <w:r w:rsidRPr="004479B6">
                    <w:rPr>
                      <w:b/>
                      <w:bCs/>
                      <w:noProof w:val="0"/>
                      <w:sz w:val="18"/>
                      <w:szCs w:val="18"/>
                    </w:rPr>
                    <w:t>Cod CPV</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4479B6" w:rsidRDefault="007E709D" w:rsidP="004D7C86">
                  <w:pPr>
                    <w:jc w:val="center"/>
                    <w:rPr>
                      <w:b/>
                      <w:sz w:val="18"/>
                      <w:szCs w:val="18"/>
                    </w:rPr>
                  </w:pPr>
                  <w:r w:rsidRPr="004479B6">
                    <w:rPr>
                      <w:b/>
                      <w:sz w:val="18"/>
                      <w:szCs w:val="18"/>
                    </w:rPr>
                    <w:t>Specificarea tehnică deplină solicitată de către autoritatea contractantă</w:t>
                  </w:r>
                </w:p>
                <w:p w14:paraId="046E9149" w14:textId="77777777" w:rsidR="007E709D" w:rsidRPr="004479B6" w:rsidRDefault="007E709D" w:rsidP="004D7C86">
                  <w:pPr>
                    <w:jc w:val="both"/>
                    <w:rPr>
                      <w:b/>
                      <w:bCs/>
                      <w:noProof w:val="0"/>
                      <w:sz w:val="18"/>
                      <w:szCs w:val="18"/>
                    </w:rPr>
                  </w:pPr>
                </w:p>
              </w:tc>
              <w:tc>
                <w:tcPr>
                  <w:tcW w:w="156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4479B6" w:rsidRDefault="007E709D" w:rsidP="004D7C86">
                  <w:pPr>
                    <w:jc w:val="center"/>
                    <w:rPr>
                      <w:b/>
                      <w:sz w:val="18"/>
                      <w:szCs w:val="18"/>
                    </w:rPr>
                  </w:pPr>
                  <w:r w:rsidRPr="004479B6">
                    <w:rPr>
                      <w:b/>
                      <w:bCs/>
                      <w:noProof w:val="0"/>
                      <w:sz w:val="18"/>
                      <w:szCs w:val="18"/>
                    </w:rPr>
                    <w:t xml:space="preserve">Specificarea tehnică </w:t>
                  </w:r>
                  <w:r w:rsidRPr="004479B6">
                    <w:rPr>
                      <w:b/>
                      <w:sz w:val="18"/>
                      <w:szCs w:val="18"/>
                    </w:rPr>
                    <w:t>deplină propusă de către ofertant</w:t>
                  </w:r>
                </w:p>
                <w:p w14:paraId="42591B78" w14:textId="77777777" w:rsidR="007E709D" w:rsidRPr="004479B6" w:rsidRDefault="007E709D" w:rsidP="004D7C86">
                  <w:pPr>
                    <w:jc w:val="both"/>
                    <w:rPr>
                      <w:b/>
                      <w:bCs/>
                      <w:noProof w:val="0"/>
                      <w:sz w:val="18"/>
                      <w:szCs w:val="18"/>
                    </w:rPr>
                  </w:pPr>
                </w:p>
              </w:tc>
              <w:tc>
                <w:tcPr>
                  <w:tcW w:w="240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4479B6" w:rsidRDefault="007E709D" w:rsidP="001223E6">
                  <w:pPr>
                    <w:ind w:right="943"/>
                    <w:jc w:val="center"/>
                    <w:rPr>
                      <w:b/>
                      <w:bCs/>
                      <w:noProof w:val="0"/>
                      <w:sz w:val="18"/>
                      <w:szCs w:val="18"/>
                    </w:rPr>
                  </w:pPr>
                  <w:r w:rsidRPr="004479B6">
                    <w:rPr>
                      <w:b/>
                      <w:bCs/>
                      <w:noProof w:val="0"/>
                      <w:sz w:val="18"/>
                      <w:szCs w:val="18"/>
                    </w:rPr>
                    <w:t>Standarde de</w:t>
                  </w:r>
                </w:p>
                <w:p w14:paraId="0F04E5CD" w14:textId="77777777" w:rsidR="007E709D" w:rsidRPr="004479B6" w:rsidRDefault="007E709D" w:rsidP="001223E6">
                  <w:pPr>
                    <w:ind w:right="943"/>
                    <w:jc w:val="center"/>
                    <w:rPr>
                      <w:b/>
                      <w:bCs/>
                      <w:noProof w:val="0"/>
                      <w:sz w:val="18"/>
                      <w:szCs w:val="18"/>
                    </w:rPr>
                  </w:pPr>
                  <w:r w:rsidRPr="004479B6">
                    <w:rPr>
                      <w:b/>
                      <w:bCs/>
                      <w:noProof w:val="0"/>
                      <w:sz w:val="18"/>
                      <w:szCs w:val="18"/>
                    </w:rPr>
                    <w:t>referinţă</w:t>
                  </w:r>
                </w:p>
              </w:tc>
            </w:tr>
            <w:tr w:rsidR="004479B6" w:rsidRPr="00EC30C2" w14:paraId="30C0C7E2" w14:textId="77777777" w:rsidTr="00E37D0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4479B6" w:rsidRPr="00FF430B" w:rsidRDefault="004479B6" w:rsidP="004D7C86">
                  <w:pPr>
                    <w:jc w:val="both"/>
                    <w:rPr>
                      <w:noProof w:val="0"/>
                    </w:rPr>
                  </w:pPr>
                  <w:r w:rsidRPr="00FF430B">
                    <w:rPr>
                      <w:noProof w:val="0"/>
                    </w:rPr>
                    <w:t>1</w:t>
                  </w:r>
                </w:p>
              </w:tc>
              <w:tc>
                <w:tcPr>
                  <w:tcW w:w="324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3F87A2D6" w:rsidR="004479B6" w:rsidRPr="00410D58" w:rsidRDefault="00B57AB5" w:rsidP="004D7C86">
                  <w:pPr>
                    <w:jc w:val="both"/>
                    <w:rPr>
                      <w:noProof w:val="0"/>
                      <w:lang w:val="en-US"/>
                    </w:rPr>
                  </w:pPr>
                  <w:r w:rsidRPr="006C33C0">
                    <w:rPr>
                      <w:b/>
                      <w:sz w:val="22"/>
                      <w:szCs w:val="22"/>
                      <w:lang w:val="en-US"/>
                    </w:rPr>
                    <w:t xml:space="preserve">Lucrări de reparație a drumului din </w:t>
                  </w:r>
                  <w:r w:rsidRPr="006C33C0">
                    <w:rPr>
                      <w:b/>
                      <w:sz w:val="22"/>
                      <w:szCs w:val="22"/>
                      <w:lang w:val="en-US" w:eastAsia="ru-RU"/>
                    </w:rPr>
                    <w:t xml:space="preserve"> </w:t>
                  </w:r>
                  <w:r w:rsidRPr="006C33C0">
                    <w:rPr>
                      <w:b/>
                      <w:sz w:val="22"/>
                      <w:szCs w:val="22"/>
                      <w:lang w:val="en-US"/>
                    </w:rPr>
                    <w:t>s.Mereni, r-nul Cimișlia</w:t>
                  </w:r>
                  <w:r>
                    <w:rPr>
                      <w:b/>
                      <w:sz w:val="22"/>
                      <w:szCs w:val="22"/>
                      <w:lang w:val="en-US"/>
                    </w:rPr>
                    <w:t xml:space="preserve"> (beton)</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49D303A1" w:rsidR="004479B6" w:rsidRPr="00FF430B" w:rsidRDefault="004479B6" w:rsidP="004D7C86">
                  <w:pPr>
                    <w:jc w:val="both"/>
                    <w:rPr>
                      <w:noProof w:val="0"/>
                    </w:rPr>
                  </w:pPr>
                  <w:r w:rsidRPr="00255291">
                    <w:rPr>
                      <w:sz w:val="20"/>
                      <w:szCs w:val="20"/>
                    </w:rPr>
                    <w:t>452000</w:t>
                  </w:r>
                  <w:r>
                    <w:rPr>
                      <w:sz w:val="20"/>
                      <w:szCs w:val="20"/>
                    </w:rPr>
                    <w:t>0</w:t>
                  </w:r>
                  <w:r w:rsidRPr="00255291">
                    <w:rPr>
                      <w:sz w:val="20"/>
                      <w:szCs w:val="20"/>
                    </w:rPr>
                    <w:t>0-9</w:t>
                  </w:r>
                </w:p>
              </w:tc>
              <w:tc>
                <w:tcPr>
                  <w:tcW w:w="311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17AA1D" w14:textId="1693154D" w:rsidR="004479B6" w:rsidRPr="00FF430B" w:rsidRDefault="004479B6" w:rsidP="004D7C86">
                  <w:pPr>
                    <w:jc w:val="both"/>
                    <w:rPr>
                      <w:noProof w:val="0"/>
                    </w:rPr>
                  </w:pPr>
                  <w:r>
                    <w:rPr>
                      <w:noProof w:val="0"/>
                    </w:rPr>
                    <w:t>Conform caietului de sarcini</w:t>
                  </w:r>
                </w:p>
              </w:tc>
              <w:tc>
                <w:tcPr>
                  <w:tcW w:w="24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4479B6" w:rsidRPr="00FF430B" w:rsidRDefault="004479B6" w:rsidP="004D7C86">
                  <w:pPr>
                    <w:jc w:val="both"/>
                    <w:rPr>
                      <w:noProof w:val="0"/>
                    </w:rPr>
                  </w:pPr>
                </w:p>
              </w:tc>
            </w:tr>
            <w:tr w:rsidR="007E709D" w:rsidRPr="00EC30C2" w14:paraId="49FDA97A" w14:textId="77777777" w:rsidTr="004479B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32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41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5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24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479B6">
              <w:tc>
                <w:tcPr>
                  <w:tcW w:w="3679"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6944"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4479B6">
              <w:tc>
                <w:tcPr>
                  <w:tcW w:w="4763" w:type="dxa"/>
                  <w:gridSpan w:val="3"/>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1892" w:type="dxa"/>
                  <w:gridSpan w:val="2"/>
                  <w:tcBorders>
                    <w:top w:val="nil"/>
                    <w:left w:val="nil"/>
                    <w:bottom w:val="nil"/>
                    <w:right w:val="nil"/>
                  </w:tcBorders>
                </w:tcPr>
                <w:p w14:paraId="49B54B9F" w14:textId="77777777" w:rsidR="007E709D" w:rsidRPr="00FF430B" w:rsidRDefault="007E709D" w:rsidP="004D7C86">
                  <w:pPr>
                    <w:jc w:val="both"/>
                    <w:rPr>
                      <w:b/>
                      <w:bCs/>
                      <w:noProof w:val="0"/>
                    </w:rPr>
                  </w:pPr>
                </w:p>
              </w:tc>
              <w:tc>
                <w:tcPr>
                  <w:tcW w:w="3968"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1A7B2D">
            <w:pPr>
              <w:ind w:firstLine="567"/>
              <w:jc w:val="center"/>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276"/>
              <w:gridCol w:w="992"/>
              <w:gridCol w:w="775"/>
              <w:gridCol w:w="1380"/>
              <w:gridCol w:w="1461"/>
              <w:gridCol w:w="1366"/>
            </w:tblGrid>
            <w:tr w:rsidR="00803E7E" w:rsidRPr="00EC30C2" w14:paraId="5A83D433" w14:textId="77777777" w:rsidTr="007170E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4479B6" w:rsidRDefault="00803E7E" w:rsidP="004D7C86">
                  <w:pPr>
                    <w:ind w:right="-176"/>
                    <w:jc w:val="both"/>
                    <w:rPr>
                      <w:b/>
                      <w:bCs/>
                      <w:noProof w:val="0"/>
                      <w:sz w:val="18"/>
                      <w:szCs w:val="18"/>
                    </w:rPr>
                  </w:pPr>
                  <w:r w:rsidRPr="004479B6">
                    <w:rPr>
                      <w:b/>
                      <w:bCs/>
                      <w:noProof w:val="0"/>
                      <w:sz w:val="18"/>
                      <w:szCs w:val="18"/>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4479B6" w:rsidRDefault="00C33344" w:rsidP="00C33344">
                  <w:pPr>
                    <w:tabs>
                      <w:tab w:val="left" w:pos="235"/>
                      <w:tab w:val="left" w:pos="378"/>
                    </w:tabs>
                    <w:ind w:left="-923"/>
                    <w:jc w:val="center"/>
                    <w:rPr>
                      <w:b/>
                      <w:bCs/>
                      <w:noProof w:val="0"/>
                      <w:sz w:val="18"/>
                      <w:szCs w:val="18"/>
                    </w:rPr>
                  </w:pPr>
                  <w:r w:rsidRPr="004479B6">
                    <w:rPr>
                      <w:b/>
                      <w:bCs/>
                      <w:noProof w:val="0"/>
                      <w:sz w:val="18"/>
                      <w:szCs w:val="18"/>
                    </w:rPr>
                    <w:t xml:space="preserve">          </w:t>
                  </w:r>
                  <w:r w:rsidR="00803E7E" w:rsidRPr="004479B6">
                    <w:rPr>
                      <w:b/>
                      <w:bCs/>
                      <w:noProof w:val="0"/>
                      <w:sz w:val="18"/>
                      <w:szCs w:val="18"/>
                    </w:rPr>
                    <w:t>Denumirea</w:t>
                  </w:r>
                </w:p>
                <w:p w14:paraId="05781770" w14:textId="77777777" w:rsidR="00E13118" w:rsidRPr="004479B6" w:rsidRDefault="00C33344" w:rsidP="00C33344">
                  <w:pPr>
                    <w:tabs>
                      <w:tab w:val="left" w:pos="235"/>
                      <w:tab w:val="left" w:pos="378"/>
                    </w:tabs>
                    <w:ind w:left="-923"/>
                    <w:jc w:val="center"/>
                    <w:rPr>
                      <w:b/>
                      <w:bCs/>
                      <w:noProof w:val="0"/>
                      <w:sz w:val="18"/>
                      <w:szCs w:val="18"/>
                    </w:rPr>
                  </w:pPr>
                  <w:r w:rsidRPr="004479B6">
                    <w:rPr>
                      <w:b/>
                      <w:bCs/>
                      <w:noProof w:val="0"/>
                      <w:sz w:val="18"/>
                      <w:szCs w:val="18"/>
                    </w:rPr>
                    <w:t xml:space="preserve">          </w:t>
                  </w:r>
                  <w:r w:rsidR="00803E7E" w:rsidRPr="004479B6">
                    <w:rPr>
                      <w:b/>
                      <w:bCs/>
                      <w:noProof w:val="0"/>
                      <w:sz w:val="18"/>
                      <w:szCs w:val="18"/>
                    </w:rPr>
                    <w:t>lucrărilor</w:t>
                  </w:r>
                </w:p>
                <w:p w14:paraId="6B27D8F6" w14:textId="77777777" w:rsidR="00803E7E" w:rsidRPr="004479B6" w:rsidRDefault="00803E7E" w:rsidP="004D7C86">
                  <w:pPr>
                    <w:tabs>
                      <w:tab w:val="left" w:pos="369"/>
                    </w:tabs>
                    <w:ind w:left="-923"/>
                    <w:jc w:val="center"/>
                    <w:rPr>
                      <w:b/>
                      <w:bCs/>
                      <w:noProof w:val="0"/>
                      <w:sz w:val="18"/>
                      <w:szCs w:val="18"/>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4479B6" w:rsidRDefault="00803E7E" w:rsidP="004D7C86">
                  <w:pPr>
                    <w:jc w:val="both"/>
                    <w:rPr>
                      <w:b/>
                      <w:bCs/>
                      <w:noProof w:val="0"/>
                      <w:sz w:val="18"/>
                      <w:szCs w:val="18"/>
                    </w:rPr>
                  </w:pPr>
                  <w:r w:rsidRPr="004479B6">
                    <w:rPr>
                      <w:b/>
                      <w:bCs/>
                      <w:noProof w:val="0"/>
                      <w:sz w:val="18"/>
                      <w:szCs w:val="18"/>
                    </w:rPr>
                    <w:t>Cod CPV</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4479B6" w:rsidRDefault="00803E7E" w:rsidP="002722CC">
                  <w:pPr>
                    <w:jc w:val="center"/>
                    <w:rPr>
                      <w:b/>
                      <w:bCs/>
                      <w:noProof w:val="0"/>
                      <w:sz w:val="18"/>
                      <w:szCs w:val="18"/>
                    </w:rPr>
                  </w:pPr>
                  <w:r w:rsidRPr="004479B6">
                    <w:rPr>
                      <w:b/>
                      <w:bCs/>
                      <w:noProof w:val="0"/>
                      <w:sz w:val="18"/>
                      <w:szCs w:val="18"/>
                    </w:rPr>
                    <w:t>Unitatea de măsură</w:t>
                  </w:r>
                </w:p>
              </w:tc>
              <w:tc>
                <w:tcPr>
                  <w:tcW w:w="77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4479B6" w:rsidRDefault="00803E7E" w:rsidP="004D7C86">
                  <w:pPr>
                    <w:jc w:val="both"/>
                    <w:rPr>
                      <w:b/>
                      <w:bCs/>
                      <w:noProof w:val="0"/>
                      <w:sz w:val="18"/>
                      <w:szCs w:val="18"/>
                    </w:rPr>
                  </w:pPr>
                  <w:r w:rsidRPr="004479B6">
                    <w:rPr>
                      <w:b/>
                      <w:bCs/>
                      <w:noProof w:val="0"/>
                      <w:sz w:val="18"/>
                      <w:szCs w:val="18"/>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008E720C" w:rsidR="00803E7E" w:rsidRPr="004479B6" w:rsidRDefault="004479B6" w:rsidP="002722CC">
                  <w:pPr>
                    <w:jc w:val="center"/>
                    <w:rPr>
                      <w:b/>
                      <w:bCs/>
                      <w:noProof w:val="0"/>
                      <w:sz w:val="18"/>
                      <w:szCs w:val="18"/>
                    </w:rPr>
                  </w:pPr>
                  <w:r>
                    <w:rPr>
                      <w:b/>
                      <w:bCs/>
                      <w:noProof w:val="0"/>
                      <w:sz w:val="18"/>
                      <w:szCs w:val="18"/>
                    </w:rPr>
                    <w:t xml:space="preserve">Suma </w:t>
                  </w:r>
                  <w:r w:rsidR="00803E7E" w:rsidRPr="004479B6">
                    <w:rPr>
                      <w:b/>
                      <w:bCs/>
                      <w:noProof w:val="0"/>
                      <w:sz w:val="18"/>
                      <w:szCs w:val="18"/>
                    </w:rPr>
                    <w:t>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4479B6" w:rsidRDefault="00803E7E" w:rsidP="002722CC">
                  <w:pPr>
                    <w:jc w:val="center"/>
                    <w:rPr>
                      <w:b/>
                      <w:bCs/>
                      <w:noProof w:val="0"/>
                      <w:sz w:val="18"/>
                      <w:szCs w:val="18"/>
                    </w:rPr>
                  </w:pPr>
                  <w:r w:rsidRPr="004479B6">
                    <w:rPr>
                      <w:b/>
                      <w:bCs/>
                      <w:noProof w:val="0"/>
                      <w:sz w:val="18"/>
                      <w:szCs w:val="18"/>
                    </w:rPr>
                    <w:t>Suma</w:t>
                  </w:r>
                  <w:r w:rsidR="0060188C" w:rsidRPr="004479B6">
                    <w:rPr>
                      <w:b/>
                      <w:bCs/>
                      <w:noProof w:val="0"/>
                      <w:sz w:val="18"/>
                      <w:szCs w:val="18"/>
                    </w:rPr>
                    <w:t>l</w:t>
                  </w:r>
                  <w:r w:rsidRPr="004479B6">
                    <w:rPr>
                      <w:b/>
                      <w:bCs/>
                      <w:noProof w:val="0"/>
                      <w:sz w:val="18"/>
                      <w:szCs w:val="18"/>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F805D30" w14:textId="2205C642" w:rsidR="00803E7E" w:rsidRPr="004479B6" w:rsidRDefault="00EA64B0" w:rsidP="00AD5A8D">
                  <w:pPr>
                    <w:jc w:val="center"/>
                    <w:rPr>
                      <w:b/>
                      <w:bCs/>
                      <w:noProof w:val="0"/>
                      <w:sz w:val="18"/>
                      <w:szCs w:val="18"/>
                    </w:rPr>
                  </w:pPr>
                  <w:r w:rsidRPr="004479B6">
                    <w:rPr>
                      <w:b/>
                      <w:bCs/>
                      <w:noProof w:val="0"/>
                      <w:sz w:val="18"/>
                      <w:szCs w:val="18"/>
                    </w:rPr>
                    <w:t xml:space="preserve">Termenii </w:t>
                  </w:r>
                  <w:r w:rsidR="004479B6">
                    <w:rPr>
                      <w:b/>
                      <w:bCs/>
                      <w:noProof w:val="0"/>
                      <w:sz w:val="18"/>
                      <w:szCs w:val="18"/>
                    </w:rPr>
                    <w:t>de valabilitate a contractului</w:t>
                  </w:r>
                </w:p>
              </w:tc>
            </w:tr>
            <w:tr w:rsidR="004479B6" w:rsidRPr="00EC30C2" w14:paraId="281FBF90" w14:textId="77777777" w:rsidTr="007170E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4479B6" w:rsidRPr="00FF430B" w:rsidRDefault="004479B6"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517EB758" w:rsidR="004479B6" w:rsidRPr="00410D58" w:rsidRDefault="00B57AB5" w:rsidP="004D7C86">
                  <w:pPr>
                    <w:keepNext/>
                    <w:keepLines/>
                    <w:spacing w:before="200"/>
                    <w:jc w:val="both"/>
                    <w:outlineLvl w:val="2"/>
                    <w:rPr>
                      <w:noProof w:val="0"/>
                      <w:lang w:val="en-US"/>
                    </w:rPr>
                  </w:pPr>
                  <w:r w:rsidRPr="006C33C0">
                    <w:rPr>
                      <w:b/>
                      <w:sz w:val="22"/>
                      <w:szCs w:val="22"/>
                      <w:lang w:val="en-US"/>
                    </w:rPr>
                    <w:t xml:space="preserve">Lucrări de reparație a drumului din </w:t>
                  </w:r>
                  <w:r w:rsidRPr="006C33C0">
                    <w:rPr>
                      <w:b/>
                      <w:sz w:val="22"/>
                      <w:szCs w:val="22"/>
                      <w:lang w:val="en-US" w:eastAsia="ru-RU"/>
                    </w:rPr>
                    <w:t xml:space="preserve"> </w:t>
                  </w:r>
                  <w:r w:rsidRPr="006C33C0">
                    <w:rPr>
                      <w:b/>
                      <w:sz w:val="22"/>
                      <w:szCs w:val="22"/>
                      <w:lang w:val="en-US"/>
                    </w:rPr>
                    <w:t>s.Mereni, r-nul Cimișlia</w:t>
                  </w:r>
                  <w:r>
                    <w:rPr>
                      <w:b/>
                      <w:sz w:val="22"/>
                      <w:szCs w:val="22"/>
                      <w:lang w:val="en-US"/>
                    </w:rPr>
                    <w:t xml:space="preserve"> (beton)</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208B3F12" w:rsidR="004479B6" w:rsidRPr="00FF430B" w:rsidRDefault="004479B6" w:rsidP="004D7C86">
                  <w:pPr>
                    <w:keepNext/>
                    <w:keepLines/>
                    <w:spacing w:before="200"/>
                    <w:jc w:val="both"/>
                    <w:outlineLvl w:val="2"/>
                    <w:rPr>
                      <w:noProof w:val="0"/>
                    </w:rPr>
                  </w:pPr>
                  <w:r w:rsidRPr="00255291">
                    <w:rPr>
                      <w:sz w:val="20"/>
                      <w:szCs w:val="20"/>
                    </w:rPr>
                    <w:t>452000</w:t>
                  </w:r>
                  <w:r>
                    <w:rPr>
                      <w:sz w:val="20"/>
                      <w:szCs w:val="20"/>
                    </w:rPr>
                    <w:t>0</w:t>
                  </w:r>
                  <w:r w:rsidRPr="00255291">
                    <w:rPr>
                      <w:sz w:val="20"/>
                      <w:szCs w:val="20"/>
                    </w:rPr>
                    <w:t>0-9</w:t>
                  </w:r>
                </w:p>
              </w:tc>
              <w:tc>
                <w:tcPr>
                  <w:tcW w:w="1767"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05832A7C" w:rsidR="004479B6" w:rsidRPr="00FF430B" w:rsidRDefault="004479B6" w:rsidP="004D7C86">
                  <w:pPr>
                    <w:keepNext/>
                    <w:keepLines/>
                    <w:spacing w:before="200"/>
                    <w:jc w:val="both"/>
                    <w:outlineLvl w:val="2"/>
                    <w:rPr>
                      <w:noProof w:val="0"/>
                    </w:rPr>
                  </w:pPr>
                  <w:r>
                    <w:rPr>
                      <w:noProof w:val="0"/>
                    </w:rPr>
                    <w:t>Conform caietului</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4479B6" w:rsidRPr="00FF430B" w:rsidRDefault="004479B6"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4479B6" w:rsidRPr="00FF430B" w:rsidRDefault="004479B6"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4479B6" w:rsidRPr="00FF430B" w:rsidRDefault="004479B6" w:rsidP="004D7C86">
                  <w:pPr>
                    <w:keepNext/>
                    <w:keepLines/>
                    <w:spacing w:before="200"/>
                    <w:jc w:val="both"/>
                    <w:outlineLvl w:val="2"/>
                    <w:rPr>
                      <w:noProof w:val="0"/>
                    </w:rPr>
                  </w:pPr>
                </w:p>
              </w:tc>
            </w:tr>
            <w:tr w:rsidR="00803E7E" w:rsidRPr="00EC30C2" w14:paraId="74873B0C" w14:textId="77777777" w:rsidTr="007170E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7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7E642469" w14:textId="77777777" w:rsidR="00A93011" w:rsidRPr="00FF430B" w:rsidRDefault="00A93011" w:rsidP="00A93011">
            <w:pPr>
              <w:rPr>
                <w:b/>
              </w:rPr>
            </w:pPr>
          </w:p>
          <w:p w14:paraId="3DD55170" w14:textId="65526B4E" w:rsidR="00283820" w:rsidRPr="00FF430B" w:rsidRDefault="00283820" w:rsidP="001A1655"/>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tbl>
            <w:tblPr>
              <w:tblW w:w="9490" w:type="dxa"/>
              <w:tblInd w:w="8" w:type="dxa"/>
              <w:tblLayout w:type="fixed"/>
              <w:tblCellMar>
                <w:top w:w="15" w:type="dxa"/>
                <w:left w:w="15" w:type="dxa"/>
                <w:bottom w:w="15" w:type="dxa"/>
                <w:right w:w="15" w:type="dxa"/>
              </w:tblCellMar>
              <w:tblLook w:val="04A0" w:firstRow="1" w:lastRow="0" w:firstColumn="1" w:lastColumn="0" w:noHBand="0" w:noVBand="1"/>
            </w:tblPr>
            <w:tblGrid>
              <w:gridCol w:w="2261"/>
              <w:gridCol w:w="2502"/>
              <w:gridCol w:w="50"/>
              <w:gridCol w:w="4677"/>
            </w:tblGrid>
            <w:tr w:rsidR="004001DE" w:rsidRPr="00EC30C2" w14:paraId="4DBF2A05" w14:textId="77777777" w:rsidTr="001A1655">
              <w:tc>
                <w:tcPr>
                  <w:tcW w:w="2261" w:type="dxa"/>
                  <w:tcBorders>
                    <w:top w:val="single" w:sz="6" w:space="0" w:color="000000"/>
                    <w:left w:val="nil"/>
                    <w:bottom w:val="nil"/>
                    <w:right w:val="nil"/>
                  </w:tcBorders>
                </w:tcPr>
                <w:p w14:paraId="65FCFA5E" w14:textId="77777777" w:rsidR="005C3D95" w:rsidRPr="00FF430B" w:rsidRDefault="005C3D95" w:rsidP="00196AB4">
                  <w:pPr>
                    <w:jc w:val="both"/>
                    <w:rPr>
                      <w:noProof w:val="0"/>
                    </w:rPr>
                  </w:pPr>
                </w:p>
              </w:tc>
              <w:tc>
                <w:tcPr>
                  <w:tcW w:w="7229" w:type="dxa"/>
                  <w:gridSpan w:val="3"/>
                  <w:tcBorders>
                    <w:top w:val="single" w:sz="6" w:space="0" w:color="000000"/>
                    <w:left w:val="nil"/>
                    <w:bottom w:val="nil"/>
                    <w:right w:val="nil"/>
                  </w:tcBorders>
                  <w:shd w:val="clear" w:color="auto" w:fill="auto"/>
                  <w:tcMar>
                    <w:top w:w="24" w:type="dxa"/>
                    <w:left w:w="48" w:type="dxa"/>
                    <w:bottom w:w="24" w:type="dxa"/>
                    <w:right w:w="48" w:type="dxa"/>
                  </w:tcMar>
                </w:tcPr>
                <w:p w14:paraId="0A2F2586" w14:textId="2B233D9F" w:rsidR="006A7C1C" w:rsidRPr="00FF430B" w:rsidRDefault="006A7C1C" w:rsidP="00D51F0A">
                  <w:pPr>
                    <w:rPr>
                      <w:noProof w:val="0"/>
                    </w:rPr>
                  </w:pPr>
                </w:p>
              </w:tc>
            </w:tr>
            <w:tr w:rsidR="004001DE" w:rsidRPr="00EC30C2" w14:paraId="2E822AFD" w14:textId="77777777" w:rsidTr="001A1655">
              <w:tc>
                <w:tcPr>
                  <w:tcW w:w="4763" w:type="dxa"/>
                  <w:gridSpan w:val="2"/>
                  <w:tcBorders>
                    <w:top w:val="nil"/>
                    <w:left w:val="nil"/>
                    <w:bottom w:val="nil"/>
                    <w:right w:val="nil"/>
                  </w:tcBorders>
                  <w:tcMar>
                    <w:top w:w="24" w:type="dxa"/>
                    <w:left w:w="48" w:type="dxa"/>
                    <w:bottom w:w="24" w:type="dxa"/>
                    <w:right w:w="48" w:type="dxa"/>
                  </w:tcMar>
                </w:tcPr>
                <w:p w14:paraId="2151506D" w14:textId="25EB7444" w:rsidR="004001DE" w:rsidRPr="00FF430B" w:rsidRDefault="004001DE" w:rsidP="00E10240">
                  <w:pPr>
                    <w:ind w:firstLine="567"/>
                    <w:jc w:val="both"/>
                    <w:rPr>
                      <w:noProof w:val="0"/>
                    </w:rPr>
                  </w:pP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tcBorders>
                    <w:top w:val="nil"/>
                    <w:left w:val="nil"/>
                    <w:bottom w:val="nil"/>
                    <w:right w:val="nil"/>
                  </w:tcBorders>
                  <w:tcMar>
                    <w:top w:w="24" w:type="dxa"/>
                    <w:left w:w="48" w:type="dxa"/>
                    <w:bottom w:w="24" w:type="dxa"/>
                    <w:right w:w="48" w:type="dxa"/>
                  </w:tcMar>
                </w:tcPr>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5C046FF9" w14:textId="54D821E1" w:rsidR="002B4D12" w:rsidRPr="00FF430B" w:rsidRDefault="00A30B00" w:rsidP="001A1655">
            <w:pPr>
              <w:ind w:firstLine="567"/>
              <w:jc w:val="both"/>
              <w:rPr>
                <w:noProof w:val="0"/>
              </w:rPr>
            </w:pPr>
            <w:r w:rsidRPr="00FF430B">
              <w:rPr>
                <w:noProof w:val="0"/>
              </w:rPr>
              <w:t> </w:t>
            </w: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rPr>
                  </w:pPr>
                </w:p>
                <w:p w14:paraId="320C32A8" w14:textId="77777777" w:rsidR="00F94BAD" w:rsidRPr="00FF430B" w:rsidRDefault="00F94BAD" w:rsidP="00411C62">
                  <w:pPr>
                    <w:pStyle w:val="ae"/>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rPr>
                  </w:pPr>
                </w:p>
                <w:p w14:paraId="35E43DC1" w14:textId="77777777" w:rsidR="00F94BAD" w:rsidRPr="00FF430B" w:rsidRDefault="00F94BAD" w:rsidP="00F94BAD">
                  <w:pPr>
                    <w:pStyle w:val="ae"/>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DF0B9F" w:rsidRDefault="00F94BAD" w:rsidP="00F94BAD">
                  <w:pPr>
                    <w:pStyle w:val="af3"/>
                    <w:tabs>
                      <w:tab w:val="right" w:pos="10205"/>
                    </w:tabs>
                    <w:ind w:firstLine="0"/>
                    <w:jc w:val="left"/>
                    <w:rPr>
                      <w:lang w:val="en-US"/>
                    </w:rPr>
                  </w:pPr>
                </w:p>
                <w:p w14:paraId="01D00D32" w14:textId="77777777" w:rsidR="00F94BAD" w:rsidRPr="00FF430B" w:rsidRDefault="00F94BAD" w:rsidP="00F94BAD">
                  <w:pPr>
                    <w:pStyle w:val="ae"/>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6C1C15">
            <w:pPr>
              <w:numPr>
                <w:ilvl w:val="0"/>
                <w:numId w:val="19"/>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6C1C15">
            <w:pPr>
              <w:pStyle w:val="a"/>
              <w:numPr>
                <w:ilvl w:val="0"/>
                <w:numId w:val="19"/>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6C1C15">
            <w:pPr>
              <w:pStyle w:val="a"/>
              <w:numPr>
                <w:ilvl w:val="0"/>
                <w:numId w:val="21"/>
              </w:numPr>
            </w:pPr>
            <w:r w:rsidRPr="00FF430B">
              <w:t>prin acordul de voinţă al părţilor ;</w:t>
            </w:r>
          </w:p>
          <w:p w14:paraId="0472106D" w14:textId="77777777" w:rsidR="0063773E" w:rsidRPr="00FF430B" w:rsidRDefault="0063773E" w:rsidP="006C1C15">
            <w:pPr>
              <w:pStyle w:val="a"/>
              <w:numPr>
                <w:ilvl w:val="0"/>
                <w:numId w:val="21"/>
              </w:numPr>
              <w:tabs>
                <w:tab w:val="clear" w:pos="1134"/>
                <w:tab w:val="left" w:pos="710"/>
              </w:tabs>
              <w:ind w:left="0" w:firstLine="426"/>
            </w:pPr>
            <w:proofErr w:type="gramStart"/>
            <w:r w:rsidRPr="00FF430B">
              <w:t>prin</w:t>
            </w:r>
            <w:proofErr w:type="gramEnd"/>
            <w:r w:rsidRPr="00FF430B">
              <w:t xml:space="preserve">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6C1C15">
            <w:pPr>
              <w:pStyle w:val="a"/>
              <w:numPr>
                <w:ilvl w:val="0"/>
                <w:numId w:val="19"/>
              </w:numPr>
              <w:tabs>
                <w:tab w:val="clear" w:pos="660"/>
                <w:tab w:val="num" w:pos="852"/>
              </w:tabs>
              <w:ind w:hanging="92"/>
              <w:rPr>
                <w:b/>
              </w:rPr>
            </w:pPr>
            <w:r w:rsidRPr="00FF430B">
              <w:rPr>
                <w:b/>
              </w:rPr>
              <w:lastRenderedPageBreak/>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31D38D" w14:textId="77777777" w:rsidR="00C26FE1" w:rsidRDefault="00C26FE1" w:rsidP="00A20ACF">
      <w:r>
        <w:separator/>
      </w:r>
    </w:p>
  </w:endnote>
  <w:endnote w:type="continuationSeparator" w:id="0">
    <w:p w14:paraId="52B49B50" w14:textId="77777777" w:rsidR="00C26FE1" w:rsidRDefault="00C26FE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DF0B9F" w:rsidRDefault="00DF0B9F">
        <w:pPr>
          <w:pStyle w:val="a4"/>
          <w:jc w:val="right"/>
        </w:pPr>
        <w:r>
          <w:fldChar w:fldCharType="begin"/>
        </w:r>
        <w:r>
          <w:instrText xml:space="preserve"> PAGE   \* MERGEFORMAT </w:instrText>
        </w:r>
        <w:r>
          <w:fldChar w:fldCharType="separate"/>
        </w:r>
        <w:r w:rsidR="00453D34">
          <w:t>15</w:t>
        </w:r>
        <w:r>
          <w:fldChar w:fldCharType="end"/>
        </w:r>
      </w:p>
    </w:sdtContent>
  </w:sdt>
  <w:p w14:paraId="075618FA" w14:textId="77777777" w:rsidR="00DF0B9F" w:rsidRDefault="00DF0B9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B49C83" w14:textId="77777777" w:rsidR="00C26FE1" w:rsidRDefault="00C26FE1" w:rsidP="00A20ACF">
      <w:r>
        <w:separator/>
      </w:r>
    </w:p>
  </w:footnote>
  <w:footnote w:type="continuationSeparator" w:id="0">
    <w:p w14:paraId="17888B42" w14:textId="77777777" w:rsidR="00C26FE1" w:rsidRDefault="00C26FE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30C44FF"/>
    <w:multiLevelType w:val="hybridMultilevel"/>
    <w:tmpl w:val="BB86AC22"/>
    <w:lvl w:ilvl="0" w:tplc="502E8528">
      <w:start w:val="1"/>
      <w:numFmt w:val="decimal"/>
      <w:lvlText w:val="%1."/>
      <w:lvlJc w:val="left"/>
      <w:pPr>
        <w:ind w:left="720" w:hanging="360"/>
      </w:pPr>
      <w:rPr>
        <w:b/>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5AE960C4"/>
    <w:multiLevelType w:val="hybridMultilevel"/>
    <w:tmpl w:val="BB86AC22"/>
    <w:lvl w:ilvl="0" w:tplc="502E8528">
      <w:start w:val="1"/>
      <w:numFmt w:val="decimal"/>
      <w:lvlText w:val="%1."/>
      <w:lvlJc w:val="left"/>
      <w:pPr>
        <w:ind w:left="720" w:hanging="360"/>
      </w:pPr>
      <w:rPr>
        <w:b/>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7"/>
  </w:num>
  <w:num w:numId="3">
    <w:abstractNumId w:val="18"/>
  </w:num>
  <w:num w:numId="4">
    <w:abstractNumId w:val="17"/>
  </w:num>
  <w:num w:numId="5">
    <w:abstractNumId w:val="5"/>
  </w:num>
  <w:num w:numId="6">
    <w:abstractNumId w:val="16"/>
  </w:num>
  <w:num w:numId="7">
    <w:abstractNumId w:val="8"/>
  </w:num>
  <w:num w:numId="8">
    <w:abstractNumId w:val="12"/>
  </w:num>
  <w:num w:numId="9">
    <w:abstractNumId w:val="13"/>
  </w:num>
  <w:num w:numId="10">
    <w:abstractNumId w:val="24"/>
  </w:num>
  <w:num w:numId="11">
    <w:abstractNumId w:val="15"/>
  </w:num>
  <w:num w:numId="12">
    <w:abstractNumId w:val="14"/>
  </w:num>
  <w:num w:numId="13">
    <w:abstractNumId w:val="6"/>
  </w:num>
  <w:num w:numId="14">
    <w:abstractNumId w:val="25"/>
  </w:num>
  <w:num w:numId="15">
    <w:abstractNumId w:val="21"/>
  </w:num>
  <w:num w:numId="16">
    <w:abstractNumId w:val="7"/>
  </w:num>
  <w:num w:numId="17">
    <w:abstractNumId w:val="19"/>
  </w:num>
  <w:num w:numId="18">
    <w:abstractNumId w:val="11"/>
  </w:num>
  <w:num w:numId="19">
    <w:abstractNumId w:val="10"/>
  </w:num>
  <w:num w:numId="20">
    <w:abstractNumId w:val="9"/>
  </w:num>
  <w:num w:numId="21">
    <w:abstractNumId w:val="26"/>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4D92"/>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940"/>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655"/>
    <w:rsid w:val="001A192A"/>
    <w:rsid w:val="001A19FD"/>
    <w:rsid w:val="001A1A16"/>
    <w:rsid w:val="001A2344"/>
    <w:rsid w:val="001A4150"/>
    <w:rsid w:val="001A4DB4"/>
    <w:rsid w:val="001A5517"/>
    <w:rsid w:val="001A58C5"/>
    <w:rsid w:val="001A6043"/>
    <w:rsid w:val="001A78E4"/>
    <w:rsid w:val="001A7B2D"/>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0269"/>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2ABF"/>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5986"/>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62B"/>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D58"/>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9B6"/>
    <w:rsid w:val="00450A12"/>
    <w:rsid w:val="00451A22"/>
    <w:rsid w:val="00453D34"/>
    <w:rsid w:val="00453E2A"/>
    <w:rsid w:val="00453E79"/>
    <w:rsid w:val="00455A94"/>
    <w:rsid w:val="004576E2"/>
    <w:rsid w:val="00460653"/>
    <w:rsid w:val="00461DAC"/>
    <w:rsid w:val="004625C8"/>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62B"/>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1C15"/>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0E0"/>
    <w:rsid w:val="00717B6E"/>
    <w:rsid w:val="007208DC"/>
    <w:rsid w:val="00720E8D"/>
    <w:rsid w:val="00721653"/>
    <w:rsid w:val="00721A9A"/>
    <w:rsid w:val="00721BB5"/>
    <w:rsid w:val="007230BF"/>
    <w:rsid w:val="00723613"/>
    <w:rsid w:val="00723B64"/>
    <w:rsid w:val="007252D3"/>
    <w:rsid w:val="0072565E"/>
    <w:rsid w:val="00727597"/>
    <w:rsid w:val="007316BD"/>
    <w:rsid w:val="007323B6"/>
    <w:rsid w:val="00734AAD"/>
    <w:rsid w:val="00736134"/>
    <w:rsid w:val="00736B8F"/>
    <w:rsid w:val="00737322"/>
    <w:rsid w:val="00740BE4"/>
    <w:rsid w:val="00744C5B"/>
    <w:rsid w:val="0074736A"/>
    <w:rsid w:val="0075322C"/>
    <w:rsid w:val="00753976"/>
    <w:rsid w:val="00754602"/>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B7267"/>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08F3"/>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27A8"/>
    <w:rsid w:val="00905255"/>
    <w:rsid w:val="00905325"/>
    <w:rsid w:val="009056E5"/>
    <w:rsid w:val="00905A43"/>
    <w:rsid w:val="00905E0C"/>
    <w:rsid w:val="00907166"/>
    <w:rsid w:val="0091097A"/>
    <w:rsid w:val="00911AC8"/>
    <w:rsid w:val="009157BF"/>
    <w:rsid w:val="00916065"/>
    <w:rsid w:val="009174E1"/>
    <w:rsid w:val="00920A78"/>
    <w:rsid w:val="00920D85"/>
    <w:rsid w:val="00922793"/>
    <w:rsid w:val="00922F8A"/>
    <w:rsid w:val="00925DF7"/>
    <w:rsid w:val="00926CDF"/>
    <w:rsid w:val="00927F7D"/>
    <w:rsid w:val="00931029"/>
    <w:rsid w:val="009324DC"/>
    <w:rsid w:val="009337E1"/>
    <w:rsid w:val="009357DB"/>
    <w:rsid w:val="0093664D"/>
    <w:rsid w:val="00940137"/>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764"/>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876F9"/>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3824"/>
    <w:rsid w:val="00AB6768"/>
    <w:rsid w:val="00AB7AE2"/>
    <w:rsid w:val="00AC1F5C"/>
    <w:rsid w:val="00AC4562"/>
    <w:rsid w:val="00AC4778"/>
    <w:rsid w:val="00AC7246"/>
    <w:rsid w:val="00AC78C9"/>
    <w:rsid w:val="00AC7CA8"/>
    <w:rsid w:val="00AC7DAC"/>
    <w:rsid w:val="00AD17E8"/>
    <w:rsid w:val="00AD32DD"/>
    <w:rsid w:val="00AD4A65"/>
    <w:rsid w:val="00AD5A8D"/>
    <w:rsid w:val="00AD62DE"/>
    <w:rsid w:val="00AD6B31"/>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7AB5"/>
    <w:rsid w:val="00B613A8"/>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26FE1"/>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47C4"/>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B9F"/>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012D"/>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472C"/>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Title"/>
    <w:basedOn w:val="a0"/>
    <w:link w:val="aff4"/>
    <w:uiPriority w:val="1"/>
    <w:qFormat/>
    <w:rsid w:val="00DF0B9F"/>
    <w:pPr>
      <w:widowControl w:val="0"/>
      <w:autoSpaceDE w:val="0"/>
      <w:autoSpaceDN w:val="0"/>
      <w:ind w:left="2341" w:right="2198"/>
      <w:jc w:val="center"/>
    </w:pPr>
    <w:rPr>
      <w:b/>
      <w:bCs/>
      <w:noProof w:val="0"/>
      <w:sz w:val="44"/>
      <w:szCs w:val="44"/>
    </w:rPr>
  </w:style>
  <w:style w:type="character" w:customStyle="1" w:styleId="aff4">
    <w:name w:val="Название Знак"/>
    <w:basedOn w:val="a1"/>
    <w:link w:val="aff3"/>
    <w:uiPriority w:val="1"/>
    <w:rsid w:val="00DF0B9F"/>
    <w:rPr>
      <w:rFonts w:ascii="Times New Roman" w:eastAsia="Times New Roman" w:hAnsi="Times New Roman" w:cs="Times New Roman"/>
      <w:b/>
      <w:bCs/>
      <w:sz w:val="44"/>
      <w:szCs w:val="44"/>
      <w:lang w:val="ro-RO"/>
    </w:rPr>
  </w:style>
  <w:style w:type="paragraph" w:customStyle="1" w:styleId="TableParagraph">
    <w:name w:val="Table Paragraph"/>
    <w:basedOn w:val="a0"/>
    <w:uiPriority w:val="1"/>
    <w:qFormat/>
    <w:rsid w:val="00DF0B9F"/>
    <w:pPr>
      <w:widowControl w:val="0"/>
      <w:autoSpaceDE w:val="0"/>
      <w:autoSpaceDN w:val="0"/>
    </w:pPr>
    <w:rPr>
      <w:noProof w:val="0"/>
      <w:sz w:val="22"/>
      <w:szCs w:val="22"/>
    </w:rPr>
  </w:style>
  <w:style w:type="table" w:customStyle="1" w:styleId="Grigliatabella20">
    <w:name w:val="Griglia tabella2_0"/>
    <w:basedOn w:val="a2"/>
    <w:next w:val="a2"/>
    <w:uiPriority w:val="39"/>
    <w:rsid w:val="00FC47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unhideWhenUsed/>
    <w:qFormat/>
    <w:rsid w:val="00FC47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920D85"/>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Title"/>
    <w:basedOn w:val="a0"/>
    <w:link w:val="aff4"/>
    <w:uiPriority w:val="1"/>
    <w:qFormat/>
    <w:rsid w:val="00DF0B9F"/>
    <w:pPr>
      <w:widowControl w:val="0"/>
      <w:autoSpaceDE w:val="0"/>
      <w:autoSpaceDN w:val="0"/>
      <w:ind w:left="2341" w:right="2198"/>
      <w:jc w:val="center"/>
    </w:pPr>
    <w:rPr>
      <w:b/>
      <w:bCs/>
      <w:noProof w:val="0"/>
      <w:sz w:val="44"/>
      <w:szCs w:val="44"/>
    </w:rPr>
  </w:style>
  <w:style w:type="character" w:customStyle="1" w:styleId="aff4">
    <w:name w:val="Название Знак"/>
    <w:basedOn w:val="a1"/>
    <w:link w:val="aff3"/>
    <w:uiPriority w:val="1"/>
    <w:rsid w:val="00DF0B9F"/>
    <w:rPr>
      <w:rFonts w:ascii="Times New Roman" w:eastAsia="Times New Roman" w:hAnsi="Times New Roman" w:cs="Times New Roman"/>
      <w:b/>
      <w:bCs/>
      <w:sz w:val="44"/>
      <w:szCs w:val="44"/>
      <w:lang w:val="ro-RO"/>
    </w:rPr>
  </w:style>
  <w:style w:type="paragraph" w:customStyle="1" w:styleId="TableParagraph">
    <w:name w:val="Table Paragraph"/>
    <w:basedOn w:val="a0"/>
    <w:uiPriority w:val="1"/>
    <w:qFormat/>
    <w:rsid w:val="00DF0B9F"/>
    <w:pPr>
      <w:widowControl w:val="0"/>
      <w:autoSpaceDE w:val="0"/>
      <w:autoSpaceDN w:val="0"/>
    </w:pPr>
    <w:rPr>
      <w:noProof w:val="0"/>
      <w:sz w:val="22"/>
      <w:szCs w:val="22"/>
    </w:rPr>
  </w:style>
  <w:style w:type="table" w:customStyle="1" w:styleId="Grigliatabella20">
    <w:name w:val="Griglia tabella2_0"/>
    <w:basedOn w:val="a2"/>
    <w:next w:val="a2"/>
    <w:uiPriority w:val="39"/>
    <w:rsid w:val="00FC47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unhideWhenUsed/>
    <w:qFormat/>
    <w:rsid w:val="00FC47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920D85"/>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bap@tender.gov.m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valea.prodius77@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0329E7-1B90-42E8-9AA4-E96662D21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16411</Words>
  <Characters>93543</Characters>
  <Application>Microsoft Office Word</Application>
  <DocSecurity>0</DocSecurity>
  <Lines>779</Lines>
  <Paragraphs>219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109735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2</cp:revision>
  <cp:lastPrinted>2021-06-01T11:52:00Z</cp:lastPrinted>
  <dcterms:created xsi:type="dcterms:W3CDTF">2023-03-28T05:36:00Z</dcterms:created>
  <dcterms:modified xsi:type="dcterms:W3CDTF">2023-03-28T05:36:00Z</dcterms:modified>
</cp:coreProperties>
</file>