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2E09E03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w:t>
      </w:r>
      <w:r w:rsidR="00370A1C" w:rsidRPr="00370A1C">
        <w:rPr>
          <w:noProof w:val="0"/>
          <w:lang w:val="ro-MD" w:eastAsia="ru-RU"/>
        </w:rPr>
        <w:t>nr. 69 din 07.05.2021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B46EE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B46EE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B46EE7">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B46EE7">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B46EE7">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B46EE7">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B46EE7">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B46EE7">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B46EE7">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B46EE7">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B46EE7">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B46EE7">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B46EE7">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B46EE7">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B46EE7">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B46EE7">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B46EE7">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B46EE7">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B46EE7">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B46EE7">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B46EE7">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B46EE7">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C5AF3" w:rsidP="00B46EE7">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B46EE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B46EE7">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B46EE7">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B46EE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B46EE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B46EE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46EE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B46EE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B46EE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B46EE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B46EE7">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B46EE7">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B46EE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B46EE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B46EE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B46EE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B46EE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B46EE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4BEC5D2D"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w:t>
      </w:r>
      <w:r w:rsidR="00370A1C">
        <w:rPr>
          <w:lang w:val="ro-MD"/>
        </w:rPr>
        <w:t xml:space="preserve"> </w:t>
      </w:r>
      <w:r w:rsidRPr="005743A4">
        <w:rPr>
          <w:lang w:val="ro-MD"/>
        </w:rPr>
        <w:t>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B46EE7">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B46EE7">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B46EE7">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B46EE7">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B46EE7">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B46EE7">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B46EE7">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B46EE7">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B46EE7">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B46EE7">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B46EE7">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B46EE7">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B46EE7">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B46EE7">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B46EE7">
      <w:pPr>
        <w:numPr>
          <w:ilvl w:val="0"/>
          <w:numId w:val="19"/>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B46EE7">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B46EE7">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B46EE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B46EE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B46EE7">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B46EE7">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B46EE7">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B46EE7">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B46EE7">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B46EE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B46EE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B46EE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B46EE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B46EE7">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B46EE7">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B46EE7">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B46EE7">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B46EE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B46EE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B46EE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B46EE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B46EE7">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B46EE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B46EE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B46EE7">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B46EE7">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B46EE7">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B46EE7">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B46EE7">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B46EE7">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B46EE7">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B46EE7">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B46EE7">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B46EE7">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B46EE7">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B46EE7">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B46EE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B46EE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B46EE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B46EE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B46EE7">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B46EE7">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B46EE7">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B46EE7">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B46EE7">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B46EE7">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B46EE7">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B46EE7">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B46EE7">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B46EE7">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B46EE7">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B46EE7">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B46EE7">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B46EE7">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389C61C1"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 pe de o parte,</w:t>
            </w:r>
          </w:p>
        </w:tc>
        <w:tc>
          <w:tcPr>
            <w:tcW w:w="2447" w:type="pct"/>
          </w:tcPr>
          <w:p w14:paraId="521E2758" w14:textId="1A6D2480"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B46EE7">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B46EE7">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B46EE7">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B46EE7">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B46EE7">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B46EE7">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B46EE7">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681DF9DF"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45BF5918"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w:t>
            </w:r>
            <w:proofErr w:type="gramStart"/>
            <w:r w:rsidRPr="00892FAB">
              <w:rPr>
                <w:noProof w:val="0"/>
                <w:lang w:val="en-US" w:eastAsia="ru-RU"/>
              </w:rPr>
              <w:t>a</w:t>
            </w:r>
            <w:proofErr w:type="gramEnd"/>
            <w:r w:rsidRPr="00892FAB">
              <w:rPr>
                <w:noProof w:val="0"/>
                <w:lang w:val="en-US" w:eastAsia="ru-RU"/>
              </w:rPr>
              <w:t xml:space="preserve">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B46EE7">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w:t>
            </w:r>
            <w:proofErr w:type="gramStart"/>
            <w:r w:rsidRPr="00892FAB">
              <w:rPr>
                <w:noProof w:val="0"/>
                <w:lang w:val="en-US" w:eastAsia="ru-RU"/>
              </w:rPr>
              <w:t>a</w:t>
            </w:r>
            <w:proofErr w:type="gramEnd"/>
            <w:r w:rsidRPr="00892FAB">
              <w:rPr>
                <w:noProof w:val="0"/>
                <w:lang w:val="en-US" w:eastAsia="ru-RU"/>
              </w:rPr>
              <w:t xml:space="preserve"> oricăror materiale care sunt calitativ necorespunzătoare; </w:t>
            </w:r>
          </w:p>
          <w:p w14:paraId="2B33D99A" w14:textId="77777777" w:rsidR="00892FAB" w:rsidRPr="00892FAB" w:rsidRDefault="00892FAB" w:rsidP="00B46EE7">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B46EE7">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Lucrările executate de Antreprenor în afara celor prevăzute în contract sau fără dispoziţia Beneficiarului, precum și cele care nu respectă prevederile contractului, fără </w:t>
            </w:r>
            <w:proofErr w:type="gramStart"/>
            <w:r w:rsidRPr="00892FAB">
              <w:rPr>
                <w:noProof w:val="0"/>
                <w:lang w:val="en-US" w:eastAsia="ru-RU"/>
              </w:rPr>
              <w:t>a</w:t>
            </w:r>
            <w:proofErr w:type="gramEnd"/>
            <w:r w:rsidRPr="00892FAB">
              <w:rPr>
                <w:noProof w:val="0"/>
                <w:lang w:val="en-US" w:eastAsia="ru-RU"/>
              </w:rPr>
              <w:t xml:space="preserve">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50F39F5E"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2D35CBA4"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w:t>
            </w:r>
            <w:proofErr w:type="gramStart"/>
            <w:r w:rsidRPr="00892FAB">
              <w:rPr>
                <w:noProof w:val="0"/>
                <w:lang w:val="en-US" w:eastAsia="ru-RU"/>
              </w:rPr>
              <w:t>a</w:t>
            </w:r>
            <w:proofErr w:type="gramEnd"/>
            <w:r w:rsidRPr="00892FAB">
              <w:rPr>
                <w:noProof w:val="0"/>
                <w:lang w:val="en-US" w:eastAsia="ru-RU"/>
              </w:rPr>
              <w:t xml:space="preserve">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03D21B0A"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w:t>
            </w:r>
            <w:proofErr w:type="gramStart"/>
            <w:r w:rsidRPr="00892FAB">
              <w:rPr>
                <w:noProof w:val="0"/>
                <w:lang w:val="en-US" w:eastAsia="ru-RU"/>
              </w:rPr>
              <w:t>a</w:t>
            </w:r>
            <w:proofErr w:type="gramEnd"/>
            <w:r w:rsidRPr="00892FAB">
              <w:rPr>
                <w:noProof w:val="0"/>
                <w:lang w:val="en-US" w:eastAsia="ru-RU"/>
              </w:rPr>
              <w:t xml:space="preserve">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w:t>
            </w:r>
            <w:proofErr w:type="gramStart"/>
            <w:r w:rsidRPr="00892FAB">
              <w:rPr>
                <w:noProof w:val="0"/>
                <w:lang w:val="en-US" w:eastAsia="ru-RU"/>
              </w:rPr>
              <w:t>a</w:t>
            </w:r>
            <w:proofErr w:type="gramEnd"/>
            <w:r w:rsidRPr="00892FAB">
              <w:rPr>
                <w:noProof w:val="0"/>
                <w:lang w:val="en-US" w:eastAsia="ru-RU"/>
              </w:rPr>
              <w:t xml:space="preserve">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B46EE7">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2E63F48C"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B46EE7">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582E2119"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c) Beneficiarul notifică Antreprenorul că datorită unor conjuncturi economice din motive neimputabile Beneficiarului, este în imposibilitate de</w:t>
            </w:r>
            <w:r w:rsidR="00370A1C">
              <w:rPr>
                <w:noProof w:val="0"/>
                <w:lang w:val="en-US" w:eastAsia="ru-RU"/>
              </w:rPr>
              <w:t xml:space="preserve"> </w:t>
            </w:r>
            <w:r w:rsidRPr="00892FAB">
              <w:rPr>
                <w:noProof w:val="0"/>
                <w:lang w:val="en-US" w:eastAsia="ru-RU"/>
              </w:rPr>
              <w:t xml:space="preserve">a continua îndeplinirea obligaţiunilor contractuale. </w:t>
            </w:r>
          </w:p>
          <w:p w14:paraId="5D4EE7AB"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510BA884"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e) Antreprenorul notifică Beneficiarul că datorită unor conjuncturi economice din motive neimputabile Antreprenorului, este în imposibilitate de</w:t>
            </w:r>
            <w:r w:rsidR="00370A1C">
              <w:rPr>
                <w:noProof w:val="0"/>
                <w:lang w:val="en-US" w:eastAsia="ru-RU"/>
              </w:rPr>
              <w:t xml:space="preserve"> </w:t>
            </w:r>
            <w:r w:rsidRPr="00892FAB">
              <w:rPr>
                <w:noProof w:val="0"/>
                <w:lang w:val="en-US" w:eastAsia="ru-RU"/>
              </w:rPr>
              <w:t xml:space="preserve">a continua îndeplinirea obligaţiunilor contractuale. </w:t>
            </w:r>
          </w:p>
          <w:p w14:paraId="22763D17" w14:textId="77777777"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 xml:space="preserve">Beneficiarul are dreptul de a rezolvi unilateral un contract de achiziţii publice în perioada de valabilitate </w:t>
            </w:r>
            <w:proofErr w:type="gramStart"/>
            <w:r w:rsidRPr="00892FAB">
              <w:rPr>
                <w:noProof w:val="0"/>
                <w:lang w:val="en-US" w:eastAsia="ru-RU"/>
              </w:rPr>
              <w:t>a</w:t>
            </w:r>
            <w:proofErr w:type="gramEnd"/>
            <w:r w:rsidRPr="00892FAB">
              <w:rPr>
                <w:noProof w:val="0"/>
                <w:lang w:val="en-US" w:eastAsia="ru-RU"/>
              </w:rPr>
              <w:t xml:space="preserve"> acestuia în una dintre următoarele situaţii:</w:t>
            </w:r>
          </w:p>
          <w:p w14:paraId="104AE3C3"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contractul nu ar fi trebuit să fie atribuit contractantului respectiv, având în vedere o încălcare gravă </w:t>
            </w:r>
            <w:proofErr w:type="gramStart"/>
            <w:r w:rsidRPr="00892FAB">
              <w:rPr>
                <w:noProof w:val="0"/>
                <w:lang w:val="en-US" w:eastAsia="ru-RU"/>
              </w:rPr>
              <w:t>a</w:t>
            </w:r>
            <w:proofErr w:type="gramEnd"/>
            <w:r w:rsidRPr="00892FAB">
              <w:rPr>
                <w:noProof w:val="0"/>
                <w:lang w:val="en-US" w:eastAsia="ru-RU"/>
              </w:rPr>
              <w:t xml:space="preserve">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w:t>
            </w:r>
            <w:proofErr w:type="gramStart"/>
            <w:r w:rsidRPr="00892FAB">
              <w:rPr>
                <w:noProof w:val="0"/>
                <w:lang w:val="en-US" w:eastAsia="ru-RU"/>
              </w:rPr>
              <w:t>a</w:t>
            </w:r>
            <w:proofErr w:type="gramEnd"/>
            <w:r w:rsidRPr="00892FAB">
              <w:rPr>
                <w:noProof w:val="0"/>
                <w:lang w:val="en-US" w:eastAsia="ru-RU"/>
              </w:rPr>
              <w:t xml:space="preserve">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B46EE7">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B46EE7">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B46EE7">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B46EE7">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659E8572"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 pe de o parte,</w:t>
            </w:r>
          </w:p>
        </w:tc>
        <w:tc>
          <w:tcPr>
            <w:tcW w:w="2524" w:type="pct"/>
          </w:tcPr>
          <w:p w14:paraId="7F841612" w14:textId="474CBA93"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0D7263C6"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B46EE7">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B46EE7">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B46EE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B46EE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B46EE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B46EE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B46EE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B46EE7">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B46EE7">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 xml:space="preserve">contractul nu urma să fie atribuit contractantului respectiv, avînd în vedere o încălcare gravă </w:t>
      </w:r>
      <w:proofErr w:type="gramStart"/>
      <w:r w:rsidRPr="00892FAB">
        <w:rPr>
          <w:noProof w:val="0"/>
          <w:lang w:val="en-US" w:eastAsia="ru-RU"/>
        </w:rPr>
        <w:t>a</w:t>
      </w:r>
      <w:proofErr w:type="gramEnd"/>
      <w:r w:rsidRPr="00892FAB">
        <w:rPr>
          <w:noProof w:val="0"/>
          <w:lang w:val="en-US" w:eastAsia="ru-RU"/>
        </w:rPr>
        <w:t xml:space="preserve">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21D80D16"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86A51FB"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un contract de achiziţii publice în perioada de valabilitate </w:t>
      </w:r>
      <w:proofErr w:type="gramStart"/>
      <w:r w:rsidRPr="00892FAB">
        <w:rPr>
          <w:noProof w:val="0"/>
          <w:lang w:val="en-US" w:eastAsia="ru-RU"/>
        </w:rPr>
        <w:t>a</w:t>
      </w:r>
      <w:proofErr w:type="gramEnd"/>
      <w:r w:rsidRPr="00892FAB">
        <w:rPr>
          <w:noProof w:val="0"/>
          <w:lang w:val="en-US" w:eastAsia="ru-RU"/>
        </w:rPr>
        <w:t xml:space="preserve">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contractul nu ar fi trebuit să fie atribuit contractantului respectiv, având în vedere o încălcare gravă </w:t>
      </w:r>
      <w:proofErr w:type="gramStart"/>
      <w:r w:rsidRPr="00892FAB">
        <w:rPr>
          <w:noProof w:val="0"/>
          <w:lang w:val="en-US" w:eastAsia="ru-RU"/>
        </w:rPr>
        <w:t>a</w:t>
      </w:r>
      <w:proofErr w:type="gramEnd"/>
      <w:r w:rsidRPr="00892FAB">
        <w:rPr>
          <w:noProof w:val="0"/>
          <w:lang w:val="en-US" w:eastAsia="ru-RU"/>
        </w:rPr>
        <w:t xml:space="preserve">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87AC50E"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w:t>
      </w:r>
      <w:proofErr w:type="gramStart"/>
      <w:r w:rsidRPr="00892FAB">
        <w:rPr>
          <w:noProof w:val="0"/>
          <w:lang w:val="en-US" w:eastAsia="ru-RU"/>
        </w:rPr>
        <w:t>a</w:t>
      </w:r>
      <w:proofErr w:type="gramEnd"/>
      <w:r w:rsidRPr="00892FAB">
        <w:rPr>
          <w:noProof w:val="0"/>
          <w:lang w:val="en-US" w:eastAsia="ru-RU"/>
        </w:rPr>
        <w:t xml:space="preserve">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B46EE7">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B46EE7">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B46EE7">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B46EE7">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B46EE7">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B46EE7">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FC6D85" w14:textId="77777777" w:rsidR="005C5AF3" w:rsidRDefault="005C5AF3" w:rsidP="00A20ACF">
      <w:r>
        <w:separator/>
      </w:r>
    </w:p>
  </w:endnote>
  <w:endnote w:type="continuationSeparator" w:id="0">
    <w:p w14:paraId="304DC49D" w14:textId="77777777" w:rsidR="005C5AF3" w:rsidRDefault="005C5A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665ED4" w14:textId="77777777" w:rsidR="005C5AF3" w:rsidRDefault="005C5AF3" w:rsidP="00A20ACF">
      <w:r>
        <w:separator/>
      </w:r>
    </w:p>
  </w:footnote>
  <w:footnote w:type="continuationSeparator" w:id="0">
    <w:p w14:paraId="5B96EBFA" w14:textId="77777777" w:rsidR="005C5AF3" w:rsidRDefault="005C5AF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7AD"/>
    <w:rsid w:val="00050E70"/>
    <w:rsid w:val="000528D9"/>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A1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5AF3"/>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526"/>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6EE7"/>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87DC8-09E6-492B-AC55-A8C2BF3BE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27667</Words>
  <Characters>160472</Characters>
  <Application>Microsoft Office Word</Application>
  <DocSecurity>0</DocSecurity>
  <Lines>1337</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2</cp:revision>
  <cp:lastPrinted>2021-06-01T11:52:00Z</cp:lastPrinted>
  <dcterms:created xsi:type="dcterms:W3CDTF">2026-05-07T08:42:00Z</dcterms:created>
  <dcterms:modified xsi:type="dcterms:W3CDTF">2026-05-07T08:42:00Z</dcterms:modified>
</cp:coreProperties>
</file>