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D5CF5">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D5CF5">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D5CF5">
      <w:pPr>
        <w:pStyle w:val="a"/>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D5CF5">
      <w:pPr>
        <w:pStyle w:val="a"/>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D5CF5">
      <w:pPr>
        <w:pStyle w:val="a"/>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D5CF5">
      <w:pPr>
        <w:pStyle w:val="a"/>
        <w:numPr>
          <w:ilvl w:val="0"/>
          <w:numId w:val="1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D5CF5">
      <w:pPr>
        <w:pStyle w:val="a"/>
        <w:numPr>
          <w:ilvl w:val="0"/>
          <w:numId w:val="1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D5CF5">
      <w:pPr>
        <w:pStyle w:val="a"/>
        <w:numPr>
          <w:ilvl w:val="0"/>
          <w:numId w:val="1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D5CF5">
      <w:pPr>
        <w:pStyle w:val="a"/>
        <w:numPr>
          <w:ilvl w:val="0"/>
          <w:numId w:val="1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D5CF5">
      <w:pPr>
        <w:pStyle w:val="a"/>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D5CF5">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D5CF5">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D5CF5">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D5CF5">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D5CF5">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D5CF5" w:rsidP="00FD5CF5">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FD5CF5">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D5CF5">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D5CF5">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D5CF5">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D5CF5">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 xml:space="preserve">de </w:t>
      </w:r>
      <w:r w:rsidR="009F5BE7" w:rsidRPr="00FF430B">
        <w:rPr>
          <w:lang w:val="ro-MD"/>
        </w:rPr>
        <w:lastRenderedPageBreak/>
        <w:t>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r w:rsidR="007167E4" w:rsidRPr="00FF430B">
        <w:rPr>
          <w:lang w:val="ro-MD"/>
        </w:rPr>
        <w:lastRenderedPageBreak/>
        <w:t>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 xml:space="preserve">i </w:t>
      </w:r>
      <w:r w:rsidR="00EC6723" w:rsidRPr="00FF430B">
        <w:rPr>
          <w:lang w:val="ro-MD"/>
        </w:rPr>
        <w:lastRenderedPageBreak/>
        <w:t>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lastRenderedPageBreak/>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 xml:space="preserve">autoritatea contractantă are obligaţia de a comunica în scris tuturor participanţilor la procedura de achiziţie </w:t>
      </w:r>
      <w:r w:rsidR="00F75F0C" w:rsidRPr="00FF430B">
        <w:rPr>
          <w:lang w:val="ro-MD"/>
        </w:rPr>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w:t>
      </w:r>
      <w:r w:rsidR="00C97B51" w:rsidRPr="00FF430B">
        <w:rPr>
          <w:lang w:val="ro-MD"/>
        </w:rPr>
        <w:lastRenderedPageBreak/>
        <w:t>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E63E2B" w14:textId="77777777" w:rsidR="000E4D7D" w:rsidRPr="005A1604"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12BAF8C5" w:rsidR="000E4D7D" w:rsidRDefault="000E4D7D" w:rsidP="00615E49">
      <w:pPr>
        <w:spacing w:after="160" w:line="276" w:lineRule="auto"/>
        <w:rPr>
          <w:rFonts w:ascii="Calibri" w:eastAsia="Calibri" w:hAnsi="Calibri"/>
          <w:noProof w:val="0"/>
          <w:sz w:val="22"/>
          <w:szCs w:val="22"/>
          <w:lang w:val="ro-MD"/>
        </w:rPr>
      </w:pPr>
    </w:p>
    <w:p w14:paraId="29E65F21" w14:textId="05DC4C5C" w:rsidR="00692CB6" w:rsidRDefault="00692CB6" w:rsidP="00615E49">
      <w:pPr>
        <w:spacing w:after="160" w:line="276" w:lineRule="auto"/>
        <w:rPr>
          <w:rFonts w:ascii="Calibri" w:eastAsia="Calibri" w:hAnsi="Calibri"/>
          <w:noProof w:val="0"/>
          <w:sz w:val="22"/>
          <w:szCs w:val="22"/>
          <w:lang w:val="ro-MD"/>
        </w:rPr>
      </w:pPr>
    </w:p>
    <w:p w14:paraId="6F6A10F4" w14:textId="53194EEF" w:rsidR="00692CB6" w:rsidRDefault="00692CB6" w:rsidP="00615E49">
      <w:pPr>
        <w:spacing w:after="160" w:line="276" w:lineRule="auto"/>
        <w:rPr>
          <w:rFonts w:ascii="Calibri" w:eastAsia="Calibri" w:hAnsi="Calibri"/>
          <w:noProof w:val="0"/>
          <w:sz w:val="22"/>
          <w:szCs w:val="22"/>
          <w:lang w:val="ro-MD"/>
        </w:rPr>
      </w:pPr>
    </w:p>
    <w:p w14:paraId="0CF60F0E" w14:textId="56AC3299" w:rsidR="00692CB6" w:rsidRDefault="00692CB6" w:rsidP="00615E49">
      <w:pPr>
        <w:spacing w:after="160" w:line="276" w:lineRule="auto"/>
        <w:rPr>
          <w:rFonts w:ascii="Calibri" w:eastAsia="Calibri" w:hAnsi="Calibri"/>
          <w:noProof w:val="0"/>
          <w:sz w:val="22"/>
          <w:szCs w:val="22"/>
          <w:lang w:val="ro-MD"/>
        </w:rPr>
      </w:pPr>
    </w:p>
    <w:p w14:paraId="271DFF5C" w14:textId="44DA35DA" w:rsidR="00692CB6" w:rsidRDefault="00692CB6" w:rsidP="00615E49">
      <w:pPr>
        <w:spacing w:after="160" w:line="276" w:lineRule="auto"/>
        <w:rPr>
          <w:rFonts w:ascii="Calibri" w:eastAsia="Calibri" w:hAnsi="Calibri"/>
          <w:noProof w:val="0"/>
          <w:sz w:val="22"/>
          <w:szCs w:val="22"/>
          <w:lang w:val="ro-MD"/>
        </w:rPr>
      </w:pPr>
    </w:p>
    <w:p w14:paraId="0250C657" w14:textId="6FD5986C" w:rsidR="00692CB6" w:rsidRDefault="00692CB6" w:rsidP="00615E49">
      <w:pPr>
        <w:spacing w:after="160" w:line="276" w:lineRule="auto"/>
        <w:rPr>
          <w:rFonts w:ascii="Calibri" w:eastAsia="Calibri" w:hAnsi="Calibri"/>
          <w:noProof w:val="0"/>
          <w:sz w:val="22"/>
          <w:szCs w:val="22"/>
          <w:lang w:val="ro-MD"/>
        </w:rPr>
      </w:pPr>
    </w:p>
    <w:p w14:paraId="70455681" w14:textId="2F147997" w:rsidR="00692CB6" w:rsidRDefault="00692CB6" w:rsidP="00615E49">
      <w:pPr>
        <w:spacing w:after="160" w:line="276" w:lineRule="auto"/>
        <w:rPr>
          <w:rFonts w:ascii="Calibri" w:eastAsia="Calibri" w:hAnsi="Calibri"/>
          <w:noProof w:val="0"/>
          <w:sz w:val="22"/>
          <w:szCs w:val="22"/>
          <w:lang w:val="ro-MD"/>
        </w:rPr>
      </w:pPr>
    </w:p>
    <w:p w14:paraId="3F8970E5" w14:textId="16BCCF45" w:rsidR="00692CB6" w:rsidRDefault="00692CB6" w:rsidP="00615E49">
      <w:pPr>
        <w:spacing w:after="160" w:line="276" w:lineRule="auto"/>
        <w:rPr>
          <w:rFonts w:ascii="Calibri" w:eastAsia="Calibri" w:hAnsi="Calibri"/>
          <w:noProof w:val="0"/>
          <w:sz w:val="22"/>
          <w:szCs w:val="22"/>
          <w:lang w:val="ro-MD"/>
        </w:rPr>
      </w:pPr>
    </w:p>
    <w:p w14:paraId="646847E1" w14:textId="77777777" w:rsidR="00692CB6" w:rsidRPr="00FF430B" w:rsidRDefault="00692CB6"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8DE4A08" w14:textId="77777777" w:rsidR="00D54F4D" w:rsidRDefault="00D54F4D" w:rsidP="00D54F4D">
      <w:pPr>
        <w:spacing w:before="120"/>
        <w:jc w:val="center"/>
        <w:rPr>
          <w:b/>
          <w:sz w:val="28"/>
          <w:szCs w:val="28"/>
        </w:rPr>
      </w:pPr>
      <w:r>
        <w:rPr>
          <w:b/>
          <w:sz w:val="28"/>
          <w:szCs w:val="28"/>
        </w:rPr>
        <w:t>ANUNȚ DE PARTICIPARE</w:t>
      </w:r>
    </w:p>
    <w:p w14:paraId="72CAD51E" w14:textId="77777777" w:rsidR="00D54F4D" w:rsidRDefault="00D54F4D" w:rsidP="00D54F4D">
      <w:pPr>
        <w:rPr>
          <w:b/>
        </w:rPr>
      </w:pPr>
      <w:bookmarkStart w:id="45" w:name="_Hlk179973982"/>
      <w:r>
        <w:rPr>
          <w:b/>
        </w:rPr>
        <w:t>OBIECTUL ACHIZITIEI:</w:t>
      </w:r>
    </w:p>
    <w:bookmarkEnd w:id="45"/>
    <w:p w14:paraId="6A5ED349" w14:textId="77777777" w:rsidR="00D54F4D" w:rsidRDefault="00D54F4D" w:rsidP="00D54F4D">
      <w:pPr>
        <w:rPr>
          <w:rStyle w:val="docdata"/>
          <w:rFonts w:ascii="Times New Roman CE" w:hAnsi="Times New Roman CE"/>
          <w:b/>
          <w:bCs/>
          <w:color w:val="000000"/>
        </w:rPr>
      </w:pPr>
      <w:r w:rsidRPr="00815649">
        <w:rPr>
          <w:rStyle w:val="docdata"/>
          <w:rFonts w:ascii="Times New Roman CE" w:hAnsi="Times New Roman CE"/>
          <w:b/>
          <w:bCs/>
          <w:color w:val="000000"/>
        </w:rPr>
        <w:lastRenderedPageBreak/>
        <w:t>Reparatiea curenta (intretinerea periodica) la strazi din sat. Gvozdova, com. Gura Camencii, r-nul Floresti (str. Hirtopul Mare), la strazi din sat. Gvozdova, com. Gura Camencii, r-nul Floresti (str. Valea Crucii), la strazi din sat. Gvozdova, com. Gura Camencii, r-nul Floresti (str. Valea Crucii)</w:t>
      </w:r>
    </w:p>
    <w:p w14:paraId="52DC8D3B" w14:textId="77777777" w:rsidR="00D54F4D" w:rsidRPr="00815649" w:rsidRDefault="00D54F4D" w:rsidP="00D54F4D">
      <w:pPr>
        <w:rPr>
          <w:b/>
          <w:bCs/>
          <w:lang w:val="en-US"/>
        </w:rPr>
      </w:pPr>
    </w:p>
    <w:p w14:paraId="7222F7FB" w14:textId="77777777" w:rsidR="00D54F4D" w:rsidRDefault="00D54F4D" w:rsidP="00D54F4D">
      <w:pPr>
        <w:ind w:right="567"/>
        <w:rPr>
          <w:b/>
          <w:highlight w:val="yellow"/>
          <w:lang w:val="en-US"/>
        </w:rPr>
      </w:pPr>
      <w:r>
        <w:rPr>
          <w:b/>
          <w:highlight w:val="yellow"/>
          <w:lang w:val="en-US"/>
        </w:rPr>
        <w:t>Cod CPV: 45200000-9</w:t>
      </w:r>
    </w:p>
    <w:p w14:paraId="4290596F" w14:textId="77777777" w:rsidR="00D54F4D" w:rsidRPr="00005D10" w:rsidRDefault="00D54F4D" w:rsidP="00D54F4D">
      <w:pPr>
        <w:ind w:right="567"/>
        <w:rPr>
          <w:b/>
          <w:highlight w:val="yellow"/>
          <w:lang w:val="en-US"/>
        </w:rPr>
      </w:pPr>
    </w:p>
    <w:p w14:paraId="36C3DDE7" w14:textId="77777777" w:rsidR="00D54F4D" w:rsidRPr="00496D35" w:rsidRDefault="00D54F4D" w:rsidP="00D54F4D">
      <w:pPr>
        <w:ind w:right="567"/>
        <w:rPr>
          <w:b/>
          <w:highlight w:val="yellow"/>
        </w:rPr>
      </w:pPr>
      <w:r w:rsidRPr="00496D35">
        <w:rPr>
          <w:b/>
          <w:highlight w:val="yellow"/>
        </w:rPr>
        <w:t xml:space="preserve">Procedura a fost inclusă în planul de achiziții publice a autorității contractante </w:t>
      </w:r>
    </w:p>
    <w:p w14:paraId="1324B3F3" w14:textId="77777777" w:rsidR="00D54F4D" w:rsidRDefault="00D54F4D" w:rsidP="00D54F4D">
      <w:pPr>
        <w:rPr>
          <w:b/>
        </w:rPr>
      </w:pPr>
      <w:r w:rsidRPr="00496D35">
        <w:rPr>
          <w:b/>
        </w:rPr>
        <w:t xml:space="preserve">Da, </w:t>
      </w:r>
    </w:p>
    <w:p w14:paraId="02181A44" w14:textId="77777777" w:rsidR="00D54F4D" w:rsidRDefault="00D54F4D" w:rsidP="00D54F4D">
      <w:pPr>
        <w:rPr>
          <w:lang w:val="en-US"/>
        </w:rPr>
      </w:pPr>
    </w:p>
    <w:p w14:paraId="71B463E3" w14:textId="77777777" w:rsidR="00D54F4D" w:rsidRPr="00496D35" w:rsidRDefault="00D54F4D" w:rsidP="00D54F4D">
      <w:pPr>
        <w:rPr>
          <w:noProof w:val="0"/>
          <w:lang w:val="en-US"/>
        </w:rPr>
      </w:pPr>
      <w:r>
        <w:rPr>
          <w:lang w:val="en-US"/>
        </w:rPr>
        <w:t>Procedura de  achizitie: COP</w:t>
      </w:r>
    </w:p>
    <w:p w14:paraId="3068FCB8" w14:textId="77777777" w:rsidR="00D54F4D" w:rsidRPr="00A365A9" w:rsidRDefault="00D54F4D" w:rsidP="00D54F4D">
      <w:pPr>
        <w:shd w:val="clear" w:color="auto" w:fill="FFFFFF" w:themeFill="background1"/>
        <w:tabs>
          <w:tab w:val="left" w:pos="284"/>
          <w:tab w:val="right" w:pos="9531"/>
        </w:tabs>
        <w:spacing w:before="120"/>
        <w:rPr>
          <w:b/>
          <w:noProof w:val="0"/>
          <w:lang w:eastAsia="ru-RU"/>
        </w:rPr>
      </w:pPr>
    </w:p>
    <w:p w14:paraId="46B3F5FC" w14:textId="77777777" w:rsidR="00D54F4D" w:rsidRDefault="00D54F4D" w:rsidP="00FD5CF5">
      <w:pPr>
        <w:numPr>
          <w:ilvl w:val="0"/>
          <w:numId w:val="20"/>
        </w:numPr>
        <w:shd w:val="clear" w:color="auto" w:fill="FFFFFF" w:themeFill="background1"/>
        <w:tabs>
          <w:tab w:val="left" w:pos="284"/>
          <w:tab w:val="right" w:pos="9531"/>
        </w:tabs>
        <w:spacing w:before="120"/>
        <w:rPr>
          <w:b/>
          <w:lang w:eastAsia="ru-RU"/>
        </w:rPr>
      </w:pPr>
      <w:r w:rsidRPr="000400A4">
        <w:rPr>
          <w:b/>
          <w:lang w:eastAsia="ru-RU"/>
        </w:rPr>
        <w:t xml:space="preserve">Denumirea autorității contractante: </w:t>
      </w:r>
      <w:r w:rsidRPr="0093199E">
        <w:rPr>
          <w:b/>
          <w:bCs/>
        </w:rPr>
        <w:t>Primăria s. Gura Camencii, r. Floresti</w:t>
      </w:r>
      <w:r w:rsidRPr="000400A4">
        <w:rPr>
          <w:b/>
          <w:lang w:eastAsia="ru-RU"/>
        </w:rPr>
        <w:t xml:space="preserve"> </w:t>
      </w:r>
    </w:p>
    <w:p w14:paraId="00F0A7E8" w14:textId="77777777" w:rsidR="00D54F4D" w:rsidRPr="000400A4" w:rsidRDefault="00D54F4D" w:rsidP="00FD5CF5">
      <w:pPr>
        <w:numPr>
          <w:ilvl w:val="0"/>
          <w:numId w:val="20"/>
        </w:numPr>
        <w:shd w:val="clear" w:color="auto" w:fill="FFFFFF" w:themeFill="background1"/>
        <w:tabs>
          <w:tab w:val="left" w:pos="284"/>
          <w:tab w:val="right" w:pos="9531"/>
        </w:tabs>
        <w:spacing w:before="120"/>
        <w:rPr>
          <w:b/>
          <w:lang w:eastAsia="ru-RU"/>
        </w:rPr>
      </w:pPr>
      <w:r w:rsidRPr="000400A4">
        <w:rPr>
          <w:b/>
          <w:lang w:eastAsia="ru-RU"/>
        </w:rPr>
        <w:t xml:space="preserve">IDNO: </w:t>
      </w:r>
      <w:r w:rsidRPr="0093199E">
        <w:rPr>
          <w:b/>
          <w:bCs/>
          <w:lang w:eastAsia="ar-SA"/>
        </w:rPr>
        <w:t>1007601009314</w:t>
      </w:r>
    </w:p>
    <w:p w14:paraId="2B661D37" w14:textId="77777777" w:rsidR="00D54F4D" w:rsidRPr="000400A4" w:rsidRDefault="00D54F4D" w:rsidP="00FD5CF5">
      <w:pPr>
        <w:numPr>
          <w:ilvl w:val="0"/>
          <w:numId w:val="20"/>
        </w:numPr>
        <w:shd w:val="clear" w:color="auto" w:fill="FFFFFF" w:themeFill="background1"/>
        <w:tabs>
          <w:tab w:val="left" w:pos="284"/>
          <w:tab w:val="right" w:pos="9531"/>
        </w:tabs>
        <w:spacing w:before="120"/>
        <w:rPr>
          <w:b/>
          <w:lang w:eastAsia="ru-RU"/>
        </w:rPr>
      </w:pPr>
      <w:r w:rsidRPr="000400A4">
        <w:rPr>
          <w:b/>
          <w:lang w:eastAsia="ru-RU"/>
        </w:rPr>
        <w:t xml:space="preserve">Adresa: </w:t>
      </w:r>
      <w:r w:rsidRPr="0093199E">
        <w:rPr>
          <w:b/>
          <w:bCs/>
        </w:rPr>
        <w:t>s. Gura Camencii, r. Floresti</w:t>
      </w:r>
    </w:p>
    <w:p w14:paraId="077B87B9" w14:textId="77777777" w:rsidR="00D54F4D" w:rsidRDefault="00D54F4D" w:rsidP="00FD5CF5">
      <w:pPr>
        <w:numPr>
          <w:ilvl w:val="0"/>
          <w:numId w:val="20"/>
        </w:numPr>
        <w:shd w:val="clear" w:color="auto" w:fill="FFFFFF" w:themeFill="background1"/>
        <w:tabs>
          <w:tab w:val="left" w:pos="284"/>
          <w:tab w:val="right" w:pos="9531"/>
        </w:tabs>
        <w:spacing w:before="120"/>
        <w:rPr>
          <w:b/>
          <w:lang w:eastAsia="ru-RU"/>
        </w:rPr>
      </w:pPr>
      <w:r>
        <w:rPr>
          <w:b/>
          <w:lang w:eastAsia="ru-RU"/>
        </w:rPr>
        <w:t xml:space="preserve">Numărul de telefon/fax: </w:t>
      </w:r>
      <w:r w:rsidRPr="0093199E">
        <w:rPr>
          <w:rFonts w:eastAsia="Arial"/>
          <w:b/>
          <w:bCs/>
          <w:lang w:eastAsia="ru-RU"/>
        </w:rPr>
        <w:t>025043235</w:t>
      </w:r>
    </w:p>
    <w:p w14:paraId="291280CA" w14:textId="77777777" w:rsidR="00D54F4D" w:rsidRPr="008A408E" w:rsidRDefault="00D54F4D" w:rsidP="00FD5CF5">
      <w:pPr>
        <w:numPr>
          <w:ilvl w:val="0"/>
          <w:numId w:val="20"/>
        </w:numPr>
        <w:shd w:val="clear" w:color="auto" w:fill="FFFFFF" w:themeFill="background1"/>
        <w:tabs>
          <w:tab w:val="left" w:pos="284"/>
          <w:tab w:val="right" w:pos="9531"/>
        </w:tabs>
        <w:spacing w:before="120"/>
        <w:jc w:val="both"/>
        <w:rPr>
          <w:b/>
          <w:lang w:val="it-IT"/>
        </w:rPr>
      </w:pPr>
      <w:r w:rsidRPr="008A408E">
        <w:rPr>
          <w:b/>
          <w:lang w:eastAsia="ru-RU"/>
        </w:rPr>
        <w:t xml:space="preserve">Adresa de e-mail și pagina web oficială a autorității contractante: </w:t>
      </w:r>
      <w:r w:rsidRPr="008A408E">
        <w:rPr>
          <w:b/>
          <w:bCs/>
          <w:lang w:eastAsia="ru-RU"/>
        </w:rPr>
        <w:t xml:space="preserve">Primaria Gura Camencii </w:t>
      </w:r>
      <w:hyperlink r:id="rId12" w:history="1">
        <w:r w:rsidRPr="000A4A52">
          <w:rPr>
            <w:rStyle w:val="af4"/>
            <w:b/>
            <w:bCs/>
            <w:lang w:eastAsia="ru-RU"/>
          </w:rPr>
          <w:t>primaria.guracamencii22@gmail.com</w:t>
        </w:r>
      </w:hyperlink>
    </w:p>
    <w:p w14:paraId="45E38688" w14:textId="77777777" w:rsidR="00D54F4D" w:rsidRPr="008A408E" w:rsidRDefault="00D54F4D" w:rsidP="00FD5CF5">
      <w:pPr>
        <w:numPr>
          <w:ilvl w:val="0"/>
          <w:numId w:val="20"/>
        </w:numPr>
        <w:shd w:val="clear" w:color="auto" w:fill="FFFFFF" w:themeFill="background1"/>
        <w:tabs>
          <w:tab w:val="left" w:pos="284"/>
          <w:tab w:val="right" w:pos="9531"/>
        </w:tabs>
        <w:spacing w:before="120"/>
        <w:jc w:val="both"/>
        <w:rPr>
          <w:b/>
          <w:lang w:val="it-IT"/>
        </w:rPr>
      </w:pPr>
      <w:r w:rsidRPr="008A408E">
        <w:rPr>
          <w:b/>
          <w:lang w:val="it-IT"/>
        </w:rPr>
        <w:t xml:space="preserve">Adresa de e-mail sau de internet de la care se va putea obține accesul la documentația de atribuire: </w:t>
      </w:r>
      <w:r w:rsidRPr="008A408E">
        <w:rPr>
          <w:b/>
          <w:u w:val="single"/>
          <w:lang w:val="it-IT"/>
        </w:rPr>
        <w:t>documentația de atribuire este anexată în cadrul procedurii în SIA ”RSAP”.</w:t>
      </w:r>
    </w:p>
    <w:p w14:paraId="44ACF9FE" w14:textId="77777777" w:rsidR="00D54F4D" w:rsidRPr="00540BA2" w:rsidRDefault="00D54F4D" w:rsidP="00FD5CF5">
      <w:pPr>
        <w:numPr>
          <w:ilvl w:val="0"/>
          <w:numId w:val="2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AFF5AB1" w14:textId="77777777" w:rsidR="00D54F4D" w:rsidRPr="00CC36D5" w:rsidRDefault="00D54F4D" w:rsidP="00FD5CF5">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D54F4D" w14:paraId="0EF73DD0" w14:textId="77777777" w:rsidTr="0076281B">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714D6" w14:textId="77777777" w:rsidR="00D54F4D" w:rsidRPr="0030077F" w:rsidRDefault="00D54F4D" w:rsidP="0076281B">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73C18" w14:textId="77777777" w:rsidR="00D54F4D" w:rsidRPr="0030077F" w:rsidRDefault="00D54F4D" w:rsidP="0076281B">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9435A" w14:textId="77777777" w:rsidR="00D54F4D" w:rsidRPr="0030077F" w:rsidRDefault="00D54F4D" w:rsidP="0076281B">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9BD58" w14:textId="77777777" w:rsidR="00D54F4D" w:rsidRPr="0030077F" w:rsidRDefault="00D54F4D" w:rsidP="0076281B">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1B74E" w14:textId="77777777" w:rsidR="00D54F4D" w:rsidRPr="0030077F" w:rsidRDefault="00D54F4D" w:rsidP="0076281B">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1AF1F91D" w14:textId="77777777" w:rsidR="00D54F4D" w:rsidRPr="0030077F" w:rsidRDefault="00D54F4D" w:rsidP="0076281B">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4FEE95D7" w14:textId="77777777" w:rsidR="00D54F4D" w:rsidRPr="0030077F" w:rsidRDefault="00D54F4D" w:rsidP="0076281B">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D54F4D" w14:paraId="48F83107" w14:textId="77777777" w:rsidTr="0076281B">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3E0B0CD6" w14:textId="77777777" w:rsidR="00D54F4D" w:rsidRPr="005078EB" w:rsidRDefault="00D54F4D" w:rsidP="0076281B">
            <w:pPr>
              <w:shd w:val="clear" w:color="auto" w:fill="FFFFFF"/>
              <w:spacing w:before="120"/>
              <w:jc w:val="center"/>
            </w:pPr>
          </w:p>
        </w:tc>
      </w:tr>
      <w:tr w:rsidR="00D54F4D" w14:paraId="3F0251C4" w14:textId="77777777" w:rsidTr="0076281B">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747DB7BA" w14:textId="77777777" w:rsidR="00D54F4D" w:rsidRPr="00815649" w:rsidRDefault="00D54F4D" w:rsidP="0076281B">
            <w:pPr>
              <w:shd w:val="clear" w:color="auto" w:fill="FFFFFF"/>
              <w:spacing w:before="120"/>
              <w:jc w:val="center"/>
              <w:rPr>
                <w:b/>
                <w:sz w:val="20"/>
                <w:szCs w:val="20"/>
              </w:rPr>
            </w:pPr>
            <w:r w:rsidRPr="00815649">
              <w:rPr>
                <w:b/>
                <w:sz w:val="20"/>
                <w:szCs w:val="20"/>
              </w:rPr>
              <w:t>1</w:t>
            </w:r>
          </w:p>
        </w:tc>
        <w:tc>
          <w:tcPr>
            <w:tcW w:w="1004" w:type="dxa"/>
            <w:tcBorders>
              <w:top w:val="single" w:sz="4" w:space="0" w:color="000000"/>
              <w:left w:val="single" w:sz="4" w:space="0" w:color="000000"/>
              <w:right w:val="single" w:sz="4" w:space="0" w:color="000000"/>
            </w:tcBorders>
            <w:shd w:val="clear" w:color="auto" w:fill="auto"/>
            <w:vAlign w:val="center"/>
          </w:tcPr>
          <w:p w14:paraId="15FE40C7" w14:textId="77777777" w:rsidR="00D54F4D" w:rsidRPr="00815649" w:rsidRDefault="00D54F4D" w:rsidP="0076281B">
            <w:pPr>
              <w:spacing w:line="276" w:lineRule="auto"/>
              <w:rPr>
                <w:sz w:val="20"/>
                <w:szCs w:val="20"/>
              </w:rPr>
            </w:pPr>
            <w:r w:rsidRPr="00815649">
              <w:rPr>
                <w:sz w:val="20"/>
                <w:szCs w:val="20"/>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5607BC7A" w14:textId="77777777" w:rsidR="00D54F4D" w:rsidRDefault="00D54F4D" w:rsidP="0076281B">
            <w:pPr>
              <w:rPr>
                <w:rStyle w:val="docdata"/>
                <w:rFonts w:ascii="Times New Roman CE" w:hAnsi="Times New Roman CE"/>
                <w:b/>
                <w:bCs/>
                <w:color w:val="000000"/>
                <w:sz w:val="20"/>
                <w:szCs w:val="20"/>
              </w:rPr>
            </w:pPr>
            <w:r w:rsidRPr="00815649">
              <w:rPr>
                <w:rStyle w:val="docdata"/>
                <w:rFonts w:ascii="Times New Roman CE" w:hAnsi="Times New Roman CE"/>
                <w:b/>
                <w:bCs/>
                <w:color w:val="000000"/>
                <w:sz w:val="20"/>
                <w:szCs w:val="20"/>
              </w:rPr>
              <w:t xml:space="preserve">Reparatiea curenta (intretinerea periodica) la strazi din sat. Gvozdova, com. Gura Camencii, r-nul Floresti (str. Hirtopul Mare), </w:t>
            </w:r>
          </w:p>
          <w:p w14:paraId="01D67847" w14:textId="77777777" w:rsidR="00D54F4D" w:rsidRDefault="00D54F4D" w:rsidP="0076281B">
            <w:pPr>
              <w:rPr>
                <w:rStyle w:val="docdata"/>
                <w:rFonts w:ascii="Times New Roman CE" w:hAnsi="Times New Roman CE"/>
                <w:b/>
                <w:bCs/>
                <w:color w:val="000000"/>
                <w:sz w:val="20"/>
                <w:szCs w:val="20"/>
              </w:rPr>
            </w:pPr>
            <w:r w:rsidRPr="00815649">
              <w:rPr>
                <w:rStyle w:val="docdata"/>
                <w:rFonts w:ascii="Times New Roman CE" w:hAnsi="Times New Roman CE"/>
                <w:b/>
                <w:bCs/>
                <w:color w:val="000000"/>
                <w:sz w:val="20"/>
                <w:szCs w:val="20"/>
              </w:rPr>
              <w:t xml:space="preserve">la strazi din sat. Gvozdova, com. Gura Camencii, r-nul Floresti (str. Valea Crucii), </w:t>
            </w:r>
          </w:p>
          <w:p w14:paraId="1BD0FB1C" w14:textId="77777777" w:rsidR="00D54F4D" w:rsidRPr="00815649" w:rsidRDefault="00D54F4D" w:rsidP="0076281B">
            <w:pPr>
              <w:rPr>
                <w:b/>
                <w:bCs/>
                <w:sz w:val="20"/>
                <w:szCs w:val="20"/>
                <w:lang w:val="en-US"/>
              </w:rPr>
            </w:pPr>
            <w:r w:rsidRPr="00815649">
              <w:rPr>
                <w:rStyle w:val="docdata"/>
                <w:rFonts w:ascii="Times New Roman CE" w:hAnsi="Times New Roman CE"/>
                <w:b/>
                <w:bCs/>
                <w:color w:val="000000"/>
                <w:sz w:val="20"/>
                <w:szCs w:val="20"/>
              </w:rPr>
              <w:t>la strazi din sat. Gvozdova, com. Gura Camencii, r-nul Floresti (str. Valea Crucii)</w:t>
            </w:r>
          </w:p>
          <w:p w14:paraId="3B3E274F" w14:textId="77777777" w:rsidR="00D54F4D" w:rsidRPr="00815649" w:rsidRDefault="00D54F4D" w:rsidP="0076281B">
            <w:pPr>
              <w:spacing w:line="276" w:lineRule="auto"/>
              <w:jc w:val="center"/>
              <w:rPr>
                <w:sz w:val="20"/>
                <w:szCs w:val="20"/>
              </w:rPr>
            </w:pP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5A76CCC7" w14:textId="77777777" w:rsidR="00D54F4D" w:rsidRPr="00815649" w:rsidRDefault="00D54F4D" w:rsidP="0076281B">
            <w:pPr>
              <w:shd w:val="clear" w:color="auto" w:fill="FFFFFF" w:themeFill="background1"/>
              <w:spacing w:before="120"/>
              <w:jc w:val="center"/>
              <w:rPr>
                <w:noProof w:val="0"/>
                <w:sz w:val="20"/>
                <w:szCs w:val="20"/>
                <w:lang w:eastAsia="ru-RU"/>
              </w:rPr>
            </w:pPr>
            <w:r w:rsidRPr="00815649">
              <w:rPr>
                <w:rFonts w:eastAsia="Calibri"/>
                <w:sz w:val="20"/>
                <w:szCs w:val="20"/>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14:paraId="1A9AC849" w14:textId="77777777" w:rsidR="00D54F4D" w:rsidRPr="00815649" w:rsidRDefault="00D54F4D" w:rsidP="0076281B">
            <w:pPr>
              <w:shd w:val="clear" w:color="auto" w:fill="FFFFFF" w:themeFill="background1"/>
              <w:spacing w:before="120"/>
              <w:jc w:val="center"/>
              <w:rPr>
                <w:b/>
                <w:noProof w:val="0"/>
                <w:sz w:val="20"/>
                <w:szCs w:val="20"/>
                <w:lang w:eastAsia="ru-RU"/>
              </w:rPr>
            </w:pPr>
            <w:r w:rsidRPr="00815649">
              <w:rPr>
                <w:b/>
                <w:bCs/>
                <w:sz w:val="20"/>
                <w:szCs w:val="20"/>
              </w:rPr>
              <w:t>1845806,00</w:t>
            </w:r>
          </w:p>
        </w:tc>
      </w:tr>
      <w:tr w:rsidR="00D54F4D" w14:paraId="71B90F31" w14:textId="77777777" w:rsidTr="0076281B">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7079D59" w14:textId="77777777" w:rsidR="00D54F4D" w:rsidRDefault="00D54F4D" w:rsidP="0076281B">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5A2C54AB" w14:textId="77777777" w:rsidR="00D54F4D" w:rsidRPr="0037012A" w:rsidRDefault="00D54F4D" w:rsidP="0076281B">
            <w:pPr>
              <w:shd w:val="clear" w:color="auto" w:fill="FFFFFF"/>
              <w:spacing w:before="120"/>
              <w:ind w:left="360" w:hanging="360"/>
            </w:pPr>
            <w:r w:rsidRPr="00815649">
              <w:rPr>
                <w:b/>
                <w:bCs/>
                <w:sz w:val="20"/>
                <w:szCs w:val="20"/>
              </w:rPr>
              <w:t>1845806,00</w:t>
            </w:r>
          </w:p>
        </w:tc>
      </w:tr>
    </w:tbl>
    <w:p w14:paraId="6388BA4B" w14:textId="77777777" w:rsidR="00D54F4D" w:rsidRPr="00890C73" w:rsidRDefault="00D54F4D" w:rsidP="00FD5CF5">
      <w:pPr>
        <w:pStyle w:val="a"/>
        <w:numPr>
          <w:ilvl w:val="0"/>
          <w:numId w:val="20"/>
        </w:numPr>
        <w:shd w:val="clear" w:color="auto" w:fill="FFFFFF" w:themeFill="background1"/>
        <w:tabs>
          <w:tab w:val="clear" w:pos="1134"/>
          <w:tab w:val="right" w:pos="426"/>
        </w:tabs>
        <w:spacing w:before="120"/>
        <w:contextualSpacing/>
        <w:jc w:val="left"/>
        <w:rPr>
          <w:b/>
          <w:sz w:val="22"/>
          <w:szCs w:val="22"/>
        </w:rPr>
      </w:pPr>
      <w:bookmarkStart w:id="46" w:name="_Hlk163654015"/>
      <w:r w:rsidRPr="00890C73">
        <w:rPr>
          <w:b/>
          <w:sz w:val="22"/>
          <w:szCs w:val="22"/>
        </w:rPr>
        <w:t xml:space="preserve">În cazul procedurilor de preselecție se indică numărul minim al candidaţilor şi, dacă este cazul, numărul maxim al acestora.  </w:t>
      </w:r>
      <w:r w:rsidRPr="00890C73">
        <w:rPr>
          <w:sz w:val="22"/>
          <w:szCs w:val="22"/>
        </w:rPr>
        <w:t>nu se aplică</w:t>
      </w:r>
    </w:p>
    <w:p w14:paraId="0F5FB3E1" w14:textId="77777777" w:rsidR="00D54F4D" w:rsidRPr="00815649" w:rsidRDefault="00D54F4D" w:rsidP="00FD5CF5">
      <w:pPr>
        <w:pStyle w:val="a"/>
        <w:numPr>
          <w:ilvl w:val="0"/>
          <w:numId w:val="20"/>
        </w:numPr>
        <w:shd w:val="clear" w:color="auto" w:fill="FFFFFF" w:themeFill="background1"/>
        <w:tabs>
          <w:tab w:val="right" w:pos="426"/>
        </w:tabs>
        <w:rPr>
          <w:b/>
          <w:sz w:val="22"/>
          <w:szCs w:val="22"/>
        </w:rPr>
      </w:pPr>
      <w:r w:rsidRPr="00815649">
        <w:rPr>
          <w:b/>
          <w:sz w:val="22"/>
          <w:szCs w:val="22"/>
        </w:rPr>
        <w:t xml:space="preserve">În cazul în care contractul este împărțit pe loturi, un operator economic poate depune </w:t>
      </w:r>
    </w:p>
    <w:p w14:paraId="6584700A" w14:textId="77777777" w:rsidR="00D54F4D" w:rsidRPr="00890C73" w:rsidRDefault="00D54F4D" w:rsidP="00D54F4D">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24CB1D68" w14:textId="77777777" w:rsidR="00D54F4D" w:rsidRPr="00890C73" w:rsidRDefault="00D54F4D" w:rsidP="00D54F4D">
      <w:pPr>
        <w:shd w:val="clear" w:color="auto" w:fill="FFFFFF" w:themeFill="background1"/>
        <w:tabs>
          <w:tab w:val="right" w:pos="426"/>
        </w:tabs>
        <w:ind w:left="357"/>
        <w:rPr>
          <w:b/>
          <w:sz w:val="22"/>
          <w:szCs w:val="22"/>
          <w:lang w:val="en-US"/>
        </w:rPr>
      </w:pPr>
    </w:p>
    <w:p w14:paraId="1F33D63B" w14:textId="77777777" w:rsidR="00D54F4D" w:rsidRPr="00890C73" w:rsidRDefault="00D54F4D" w:rsidP="00FD5CF5">
      <w:pPr>
        <w:numPr>
          <w:ilvl w:val="0"/>
          <w:numId w:val="17"/>
        </w:numPr>
        <w:shd w:val="clear" w:color="auto" w:fill="FFFFFF" w:themeFill="background1"/>
        <w:tabs>
          <w:tab w:val="right" w:pos="426"/>
        </w:tabs>
        <w:rPr>
          <w:sz w:val="22"/>
          <w:szCs w:val="22"/>
        </w:rPr>
      </w:pPr>
      <w:r w:rsidRPr="00890C73">
        <w:rPr>
          <w:sz w:val="22"/>
          <w:szCs w:val="22"/>
        </w:rPr>
        <w:t>Pentru un singur lot;</w:t>
      </w:r>
    </w:p>
    <w:p w14:paraId="22AE58CC" w14:textId="77777777" w:rsidR="00D54F4D" w:rsidRPr="00890C73" w:rsidRDefault="00D54F4D" w:rsidP="00FD5CF5">
      <w:pPr>
        <w:numPr>
          <w:ilvl w:val="0"/>
          <w:numId w:val="20"/>
        </w:numPr>
        <w:shd w:val="clear" w:color="auto" w:fill="FFFFFF" w:themeFill="background1"/>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159148E7" w14:textId="77777777" w:rsidR="00D54F4D" w:rsidRPr="008726A1" w:rsidRDefault="00D54F4D" w:rsidP="00FD5CF5">
      <w:pPr>
        <w:numPr>
          <w:ilvl w:val="0"/>
          <w:numId w:val="20"/>
        </w:numPr>
        <w:shd w:val="clear" w:color="auto" w:fill="FFFFFF" w:themeFill="background1"/>
        <w:tabs>
          <w:tab w:val="left" w:pos="0"/>
          <w:tab w:val="left" w:pos="284"/>
          <w:tab w:val="left" w:pos="426"/>
        </w:tabs>
        <w:suppressAutoHyphens/>
        <w:spacing w:before="120"/>
        <w:ind w:left="284" w:hanging="284"/>
        <w:rPr>
          <w:b/>
          <w:highlight w:val="yellow"/>
          <w:lang w:eastAsia="ru-RU"/>
        </w:rPr>
      </w:pPr>
      <w:r w:rsidRPr="00D0614F">
        <w:rPr>
          <w:b/>
          <w:sz w:val="22"/>
          <w:szCs w:val="22"/>
          <w:lang w:val="en-US"/>
        </w:rPr>
        <w:t xml:space="preserve">Termenii și condițiile de prestare/executare solicitați: </w:t>
      </w:r>
      <w:r>
        <w:t xml:space="preserve">lucrările se vor efectuate timp de </w:t>
      </w:r>
      <w:r>
        <w:rPr>
          <w:b/>
          <w:bCs/>
          <w:highlight w:val="yellow"/>
          <w:u w:val="single"/>
        </w:rPr>
        <w:t>4 luni</w:t>
      </w:r>
    </w:p>
    <w:p w14:paraId="01A681A4" w14:textId="77777777" w:rsidR="00D54F4D" w:rsidRPr="00D0614F" w:rsidRDefault="00D54F4D" w:rsidP="00FD5CF5">
      <w:pPr>
        <w:numPr>
          <w:ilvl w:val="0"/>
          <w:numId w:val="20"/>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6BC81B23" w14:textId="77777777" w:rsidR="00D54F4D" w:rsidRPr="00890C73" w:rsidRDefault="00D54F4D" w:rsidP="00FD5CF5">
      <w:pPr>
        <w:numPr>
          <w:ilvl w:val="0"/>
          <w:numId w:val="20"/>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76C5EE25" w14:textId="77777777" w:rsidR="00D54F4D" w:rsidRPr="00890C73" w:rsidRDefault="00D54F4D" w:rsidP="00FD5CF5">
      <w:pPr>
        <w:numPr>
          <w:ilvl w:val="0"/>
          <w:numId w:val="20"/>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224E047E" w14:textId="77777777" w:rsidR="00D54F4D" w:rsidRDefault="00D54F4D" w:rsidP="00FD5CF5">
      <w:pPr>
        <w:numPr>
          <w:ilvl w:val="0"/>
          <w:numId w:val="20"/>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D54F4D" w:rsidRPr="007406FF" w14:paraId="31BD6CB9" w14:textId="77777777" w:rsidTr="0076281B">
        <w:trPr>
          <w:trHeight w:val="700"/>
        </w:trPr>
        <w:tc>
          <w:tcPr>
            <w:tcW w:w="572" w:type="dxa"/>
            <w:shd w:val="clear" w:color="auto" w:fill="D9D9D9"/>
          </w:tcPr>
          <w:bookmarkEnd w:id="46"/>
          <w:p w14:paraId="260F23C7" w14:textId="77777777" w:rsidR="00D54F4D" w:rsidRPr="007406FF" w:rsidRDefault="00D54F4D" w:rsidP="0076281B">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2DDC4024" w14:textId="77777777" w:rsidR="00D54F4D" w:rsidRPr="007406FF" w:rsidRDefault="00D54F4D" w:rsidP="0076281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75957D6A" w14:textId="77777777" w:rsidR="00D54F4D" w:rsidRPr="007406FF" w:rsidRDefault="00D54F4D" w:rsidP="0076281B">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02F951A2" w14:textId="77777777" w:rsidR="00D54F4D" w:rsidRPr="007406FF" w:rsidRDefault="00D54F4D" w:rsidP="0076281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D54F4D" w:rsidRPr="007406FF" w14:paraId="61F82D27" w14:textId="77777777" w:rsidTr="0076281B">
        <w:trPr>
          <w:trHeight w:val="802"/>
        </w:trPr>
        <w:tc>
          <w:tcPr>
            <w:tcW w:w="572" w:type="dxa"/>
            <w:shd w:val="clear" w:color="auto" w:fill="FFFF00"/>
          </w:tcPr>
          <w:p w14:paraId="4B00C9E1" w14:textId="77777777" w:rsidR="00D54F4D" w:rsidRPr="007406FF" w:rsidRDefault="00D54F4D" w:rsidP="0076281B">
            <w:pPr>
              <w:pStyle w:val="TableParagraph"/>
              <w:spacing w:before="103"/>
              <w:ind w:left="105"/>
            </w:pPr>
            <w:r>
              <w:rPr>
                <w:b/>
                <w:iCs/>
                <w:sz w:val="20"/>
                <w:szCs w:val="20"/>
              </w:rPr>
              <w:t>1</w:t>
            </w:r>
          </w:p>
        </w:tc>
        <w:tc>
          <w:tcPr>
            <w:tcW w:w="3417" w:type="dxa"/>
            <w:shd w:val="clear" w:color="auto" w:fill="FFFF00"/>
          </w:tcPr>
          <w:p w14:paraId="784D90F4" w14:textId="77777777" w:rsidR="00D54F4D" w:rsidRPr="007406FF" w:rsidRDefault="00D54F4D" w:rsidP="0076281B">
            <w:pPr>
              <w:pStyle w:val="TableParagraph"/>
              <w:spacing w:before="103"/>
              <w:ind w:left="109"/>
            </w:pPr>
            <w:r w:rsidRPr="00A75BBC">
              <w:rPr>
                <w:b/>
                <w:bCs/>
              </w:rPr>
              <w:t xml:space="preserve">PROPUNEREA FINANCIARĂ </w:t>
            </w:r>
          </w:p>
        </w:tc>
        <w:tc>
          <w:tcPr>
            <w:tcW w:w="3969" w:type="dxa"/>
            <w:shd w:val="clear" w:color="auto" w:fill="FFFF00"/>
          </w:tcPr>
          <w:p w14:paraId="52BEE723" w14:textId="77777777" w:rsidR="00D54F4D" w:rsidRPr="007406FF" w:rsidRDefault="00D54F4D" w:rsidP="0076281B">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0B6055B" w14:textId="77777777" w:rsidR="00D54F4D" w:rsidRPr="007406FF" w:rsidRDefault="00D54F4D" w:rsidP="0076281B">
            <w:pPr>
              <w:pStyle w:val="TableParagraph"/>
              <w:spacing w:before="103"/>
              <w:ind w:left="105"/>
            </w:pPr>
            <w:r>
              <w:rPr>
                <w:b/>
                <w:iCs/>
                <w:sz w:val="20"/>
                <w:szCs w:val="20"/>
                <w:lang w:val="en-US"/>
              </w:rPr>
              <w:t>obligator</w:t>
            </w:r>
          </w:p>
        </w:tc>
      </w:tr>
      <w:tr w:rsidR="00D54F4D" w:rsidRPr="007406FF" w14:paraId="189037AB" w14:textId="77777777" w:rsidTr="0076281B">
        <w:trPr>
          <w:trHeight w:val="575"/>
        </w:trPr>
        <w:tc>
          <w:tcPr>
            <w:tcW w:w="572" w:type="dxa"/>
            <w:shd w:val="clear" w:color="auto" w:fill="FFFF00"/>
          </w:tcPr>
          <w:p w14:paraId="08E91ABF" w14:textId="77777777" w:rsidR="00D54F4D" w:rsidRPr="007406FF" w:rsidRDefault="00D54F4D" w:rsidP="0076281B">
            <w:pPr>
              <w:pStyle w:val="TableParagraph"/>
              <w:spacing w:before="103"/>
              <w:ind w:left="105"/>
            </w:pPr>
            <w:r>
              <w:rPr>
                <w:b/>
                <w:iCs/>
                <w:sz w:val="20"/>
                <w:szCs w:val="20"/>
                <w:lang w:val="en-US"/>
              </w:rPr>
              <w:t>2</w:t>
            </w:r>
          </w:p>
        </w:tc>
        <w:tc>
          <w:tcPr>
            <w:tcW w:w="3417" w:type="dxa"/>
            <w:shd w:val="clear" w:color="auto" w:fill="FFFF00"/>
          </w:tcPr>
          <w:p w14:paraId="71B3CDB4" w14:textId="77777777" w:rsidR="00D54F4D" w:rsidRPr="007406FF" w:rsidRDefault="00D54F4D" w:rsidP="0076281B">
            <w:pPr>
              <w:pStyle w:val="TableParagraph"/>
              <w:spacing w:before="103"/>
              <w:ind w:left="109"/>
            </w:pPr>
            <w:r w:rsidRPr="00A75BBC">
              <w:rPr>
                <w:b/>
                <w:bCs/>
              </w:rPr>
              <w:t xml:space="preserve">PROPUNEREA TEHNICĂ </w:t>
            </w:r>
          </w:p>
        </w:tc>
        <w:tc>
          <w:tcPr>
            <w:tcW w:w="3969" w:type="dxa"/>
            <w:shd w:val="clear" w:color="auto" w:fill="FFFF00"/>
          </w:tcPr>
          <w:p w14:paraId="19E754B3" w14:textId="77777777" w:rsidR="00D54F4D" w:rsidRDefault="00D54F4D" w:rsidP="0076281B">
            <w:pPr>
              <w:pStyle w:val="TableParagraph"/>
              <w:spacing w:before="99" w:line="237" w:lineRule="auto"/>
              <w:ind w:left="110" w:right="838"/>
            </w:pPr>
            <w:r>
              <w:t xml:space="preserve">Deviz de cheltuieli </w:t>
            </w:r>
          </w:p>
          <w:p w14:paraId="5AA9167E" w14:textId="77777777" w:rsidR="00D54F4D" w:rsidRPr="007406FF" w:rsidRDefault="00D54F4D" w:rsidP="0076281B">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23D0B3D8" w14:textId="77777777" w:rsidR="00D54F4D" w:rsidRPr="007406FF" w:rsidRDefault="00D54F4D" w:rsidP="0076281B">
            <w:pPr>
              <w:pStyle w:val="TableParagraph"/>
              <w:spacing w:before="103"/>
              <w:ind w:left="105"/>
            </w:pPr>
            <w:r>
              <w:rPr>
                <w:b/>
                <w:iCs/>
                <w:sz w:val="20"/>
                <w:szCs w:val="20"/>
                <w:lang w:val="en-US"/>
              </w:rPr>
              <w:t>obligator</w:t>
            </w:r>
          </w:p>
        </w:tc>
      </w:tr>
      <w:tr w:rsidR="00D54F4D" w:rsidRPr="007406FF" w14:paraId="35A13672" w14:textId="77777777" w:rsidTr="0076281B">
        <w:trPr>
          <w:trHeight w:val="627"/>
        </w:trPr>
        <w:tc>
          <w:tcPr>
            <w:tcW w:w="572" w:type="dxa"/>
            <w:shd w:val="clear" w:color="auto" w:fill="FFFF00"/>
          </w:tcPr>
          <w:p w14:paraId="6FB4588F" w14:textId="77777777" w:rsidR="00D54F4D" w:rsidRPr="007406FF" w:rsidRDefault="00D54F4D" w:rsidP="0076281B">
            <w:pPr>
              <w:pStyle w:val="TableParagraph"/>
              <w:spacing w:before="108"/>
              <w:ind w:left="105"/>
            </w:pPr>
            <w:r>
              <w:rPr>
                <w:b/>
                <w:iCs/>
                <w:sz w:val="20"/>
                <w:szCs w:val="20"/>
                <w:lang w:val="en-US"/>
              </w:rPr>
              <w:t>3</w:t>
            </w:r>
          </w:p>
        </w:tc>
        <w:tc>
          <w:tcPr>
            <w:tcW w:w="3417" w:type="dxa"/>
            <w:shd w:val="clear" w:color="auto" w:fill="FFFF00"/>
          </w:tcPr>
          <w:p w14:paraId="74B6640D" w14:textId="77777777" w:rsidR="00D54F4D" w:rsidRPr="007406FF" w:rsidRDefault="00D54F4D" w:rsidP="0076281B">
            <w:pPr>
              <w:pStyle w:val="TableParagraph"/>
              <w:spacing w:before="108"/>
              <w:ind w:left="109"/>
            </w:pPr>
            <w:r w:rsidRPr="00A75BBC">
              <w:rPr>
                <w:b/>
                <w:bCs/>
              </w:rPr>
              <w:t>DUAE</w:t>
            </w:r>
          </w:p>
        </w:tc>
        <w:tc>
          <w:tcPr>
            <w:tcW w:w="3969" w:type="dxa"/>
            <w:shd w:val="clear" w:color="auto" w:fill="FFFF00"/>
          </w:tcPr>
          <w:p w14:paraId="14293B8A" w14:textId="77777777" w:rsidR="00D54F4D" w:rsidRPr="007406FF" w:rsidRDefault="00D54F4D" w:rsidP="0076281B">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0CDDD781" w14:textId="77777777" w:rsidR="00D54F4D" w:rsidRPr="007406FF" w:rsidRDefault="00D54F4D" w:rsidP="0076281B">
            <w:pPr>
              <w:pStyle w:val="TableParagraph"/>
              <w:spacing w:before="108"/>
              <w:ind w:left="105"/>
            </w:pPr>
            <w:r>
              <w:rPr>
                <w:b/>
                <w:iCs/>
                <w:sz w:val="20"/>
                <w:szCs w:val="20"/>
                <w:lang w:val="en-US"/>
              </w:rPr>
              <w:t>obligator</w:t>
            </w:r>
          </w:p>
        </w:tc>
      </w:tr>
      <w:tr w:rsidR="00D54F4D" w:rsidRPr="007406FF" w14:paraId="137C35B1" w14:textId="77777777" w:rsidTr="0076281B">
        <w:trPr>
          <w:trHeight w:val="627"/>
        </w:trPr>
        <w:tc>
          <w:tcPr>
            <w:tcW w:w="572" w:type="dxa"/>
            <w:shd w:val="clear" w:color="auto" w:fill="FFFF00"/>
          </w:tcPr>
          <w:p w14:paraId="04B2914E" w14:textId="77777777" w:rsidR="00D54F4D" w:rsidRPr="007406FF" w:rsidRDefault="00D54F4D" w:rsidP="0076281B">
            <w:pPr>
              <w:pStyle w:val="TableParagraph"/>
              <w:spacing w:before="108"/>
              <w:ind w:left="105"/>
            </w:pPr>
            <w:r>
              <w:rPr>
                <w:b/>
                <w:iCs/>
                <w:sz w:val="20"/>
                <w:szCs w:val="20"/>
                <w:lang w:val="en-US"/>
              </w:rPr>
              <w:t>4</w:t>
            </w:r>
          </w:p>
        </w:tc>
        <w:tc>
          <w:tcPr>
            <w:tcW w:w="3417" w:type="dxa"/>
            <w:shd w:val="clear" w:color="auto" w:fill="FFFF00"/>
          </w:tcPr>
          <w:p w14:paraId="517D014D" w14:textId="77777777" w:rsidR="00D54F4D" w:rsidRPr="007406FF" w:rsidRDefault="00D54F4D" w:rsidP="0076281B">
            <w:pPr>
              <w:pStyle w:val="TableParagraph"/>
              <w:spacing w:before="108"/>
              <w:ind w:left="109"/>
            </w:pPr>
            <w:r w:rsidRPr="00A75BBC">
              <w:rPr>
                <w:b/>
                <w:bCs/>
              </w:rPr>
              <w:t>CERERE DE PARTICIPARE</w:t>
            </w:r>
          </w:p>
        </w:tc>
        <w:tc>
          <w:tcPr>
            <w:tcW w:w="3969" w:type="dxa"/>
            <w:shd w:val="clear" w:color="auto" w:fill="FFFF00"/>
          </w:tcPr>
          <w:p w14:paraId="43A7C801" w14:textId="77777777" w:rsidR="00D54F4D" w:rsidRPr="007406FF" w:rsidRDefault="00D54F4D" w:rsidP="0076281B">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16B0B0D2" w14:textId="77777777" w:rsidR="00D54F4D" w:rsidRPr="007406FF" w:rsidRDefault="00D54F4D" w:rsidP="0076281B">
            <w:pPr>
              <w:pStyle w:val="TableParagraph"/>
              <w:spacing w:before="108"/>
              <w:ind w:left="105"/>
            </w:pPr>
            <w:r>
              <w:rPr>
                <w:b/>
                <w:iCs/>
                <w:sz w:val="20"/>
                <w:szCs w:val="20"/>
                <w:lang w:val="en-US"/>
              </w:rPr>
              <w:t>obligator</w:t>
            </w:r>
          </w:p>
        </w:tc>
      </w:tr>
      <w:tr w:rsidR="00D54F4D" w:rsidRPr="007406FF" w14:paraId="09140717" w14:textId="77777777" w:rsidTr="0076281B">
        <w:trPr>
          <w:trHeight w:val="627"/>
        </w:trPr>
        <w:tc>
          <w:tcPr>
            <w:tcW w:w="572" w:type="dxa"/>
            <w:shd w:val="clear" w:color="auto" w:fill="FFFF00"/>
          </w:tcPr>
          <w:p w14:paraId="1F249321" w14:textId="77777777" w:rsidR="00D54F4D" w:rsidRDefault="00D54F4D" w:rsidP="0076281B">
            <w:pPr>
              <w:pStyle w:val="TableParagraph"/>
              <w:spacing w:before="108"/>
              <w:ind w:left="105"/>
            </w:pPr>
            <w:r>
              <w:rPr>
                <w:b/>
                <w:iCs/>
                <w:sz w:val="20"/>
                <w:szCs w:val="20"/>
                <w:lang w:val="en-US"/>
              </w:rPr>
              <w:t>5</w:t>
            </w:r>
          </w:p>
        </w:tc>
        <w:tc>
          <w:tcPr>
            <w:tcW w:w="3417" w:type="dxa"/>
            <w:shd w:val="clear" w:color="auto" w:fill="FFFF00"/>
          </w:tcPr>
          <w:p w14:paraId="592D2BEF" w14:textId="77777777" w:rsidR="00D54F4D" w:rsidRDefault="00D54F4D" w:rsidP="0076281B">
            <w:pPr>
              <w:pStyle w:val="TableParagraph"/>
              <w:spacing w:before="108"/>
              <w:ind w:left="109"/>
            </w:pPr>
            <w:r w:rsidRPr="00A75BBC">
              <w:rPr>
                <w:b/>
                <w:bCs/>
              </w:rPr>
              <w:t xml:space="preserve">DECLARAȚIE PRIVIND VALABILITATEA OFERTELOR </w:t>
            </w:r>
          </w:p>
        </w:tc>
        <w:tc>
          <w:tcPr>
            <w:tcW w:w="3969" w:type="dxa"/>
            <w:shd w:val="clear" w:color="auto" w:fill="FFFF00"/>
          </w:tcPr>
          <w:p w14:paraId="34FB4C96" w14:textId="77777777" w:rsidR="00D54F4D" w:rsidRDefault="00D54F4D" w:rsidP="0076281B">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27B5EB63" w14:textId="77777777" w:rsidR="00D54F4D" w:rsidRPr="007406FF" w:rsidRDefault="00D54F4D" w:rsidP="0076281B">
            <w:pPr>
              <w:pStyle w:val="TableParagraph"/>
              <w:spacing w:before="108"/>
              <w:ind w:left="105"/>
            </w:pPr>
            <w:r>
              <w:rPr>
                <w:b/>
                <w:iCs/>
                <w:sz w:val="20"/>
                <w:szCs w:val="20"/>
                <w:lang w:val="en-US"/>
              </w:rPr>
              <w:t>obligator</w:t>
            </w:r>
          </w:p>
        </w:tc>
      </w:tr>
      <w:tr w:rsidR="00D54F4D" w:rsidRPr="007406FF" w14:paraId="373830BD" w14:textId="77777777" w:rsidTr="0076281B">
        <w:trPr>
          <w:trHeight w:val="518"/>
        </w:trPr>
        <w:tc>
          <w:tcPr>
            <w:tcW w:w="9517" w:type="dxa"/>
            <w:gridSpan w:val="4"/>
            <w:shd w:val="clear" w:color="auto" w:fill="FFFF00"/>
          </w:tcPr>
          <w:p w14:paraId="6060B3D4" w14:textId="77777777" w:rsidR="00D54F4D" w:rsidRDefault="00D54F4D" w:rsidP="0076281B">
            <w:pPr>
              <w:pStyle w:val="TableParagraph"/>
              <w:spacing w:before="103"/>
              <w:ind w:left="2298" w:right="4167" w:firstLine="284"/>
              <w:jc w:val="center"/>
              <w:rPr>
                <w:b/>
              </w:rPr>
            </w:pPr>
            <w:r>
              <w:rPr>
                <w:b/>
              </w:rPr>
              <w:t>INCLUSIV,</w:t>
            </w:r>
          </w:p>
          <w:p w14:paraId="78DFA7E0" w14:textId="77777777" w:rsidR="00D54F4D" w:rsidRPr="007406FF" w:rsidRDefault="00D54F4D" w:rsidP="0076281B">
            <w:pPr>
              <w:pStyle w:val="TableParagraph"/>
              <w:spacing w:before="103"/>
              <w:ind w:left="1589" w:right="2599"/>
              <w:jc w:val="center"/>
              <w:rPr>
                <w:b/>
              </w:rPr>
            </w:pPr>
            <w:r>
              <w:rPr>
                <w:b/>
              </w:rPr>
              <w:t xml:space="preserve">          documente suplimentare la oferta</w:t>
            </w:r>
          </w:p>
        </w:tc>
      </w:tr>
      <w:tr w:rsidR="00D54F4D" w:rsidRPr="007406FF" w14:paraId="6476BE77" w14:textId="77777777" w:rsidTr="0076281B">
        <w:trPr>
          <w:trHeight w:val="559"/>
        </w:trPr>
        <w:tc>
          <w:tcPr>
            <w:tcW w:w="572" w:type="dxa"/>
            <w:shd w:val="clear" w:color="auto" w:fill="FFFF00"/>
          </w:tcPr>
          <w:p w14:paraId="01B29FF3" w14:textId="77777777" w:rsidR="00D54F4D" w:rsidRPr="00094362" w:rsidRDefault="00D54F4D" w:rsidP="0076281B">
            <w:pPr>
              <w:pStyle w:val="TableParagraph"/>
              <w:spacing w:before="103"/>
              <w:ind w:left="105"/>
              <w:rPr>
                <w:sz w:val="20"/>
                <w:szCs w:val="20"/>
              </w:rPr>
            </w:pPr>
            <w:r>
              <w:rPr>
                <w:sz w:val="20"/>
                <w:szCs w:val="20"/>
              </w:rPr>
              <w:t>1</w:t>
            </w:r>
          </w:p>
        </w:tc>
        <w:tc>
          <w:tcPr>
            <w:tcW w:w="3417" w:type="dxa"/>
            <w:shd w:val="clear" w:color="auto" w:fill="FFFF00"/>
          </w:tcPr>
          <w:p w14:paraId="3CAEE639" w14:textId="77777777" w:rsidR="00D54F4D" w:rsidRPr="00094362" w:rsidRDefault="00D54F4D" w:rsidP="0076281B">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1CC2F459" w14:textId="77777777" w:rsidR="00D54F4D" w:rsidRPr="00094362" w:rsidRDefault="00D54F4D" w:rsidP="0076281B">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E24CA6D" w14:textId="77777777" w:rsidR="00D54F4D" w:rsidRPr="00094362" w:rsidRDefault="00D54F4D" w:rsidP="0076281B">
            <w:pPr>
              <w:pStyle w:val="TableParagraph"/>
              <w:spacing w:before="103"/>
              <w:ind w:left="105"/>
              <w:rPr>
                <w:sz w:val="20"/>
                <w:szCs w:val="20"/>
              </w:rPr>
            </w:pPr>
            <w:r w:rsidRPr="00094362">
              <w:rPr>
                <w:sz w:val="20"/>
                <w:szCs w:val="20"/>
              </w:rPr>
              <w:t>DA</w:t>
            </w:r>
          </w:p>
        </w:tc>
      </w:tr>
      <w:tr w:rsidR="00D54F4D" w:rsidRPr="007406FF" w14:paraId="14795904" w14:textId="77777777" w:rsidTr="0076281B">
        <w:trPr>
          <w:trHeight w:val="559"/>
        </w:trPr>
        <w:tc>
          <w:tcPr>
            <w:tcW w:w="572" w:type="dxa"/>
            <w:shd w:val="clear" w:color="auto" w:fill="FFFF00"/>
          </w:tcPr>
          <w:p w14:paraId="3A75D9A3" w14:textId="77777777" w:rsidR="00D54F4D" w:rsidRPr="00094362" w:rsidRDefault="00D54F4D" w:rsidP="0076281B">
            <w:pPr>
              <w:pStyle w:val="TableParagraph"/>
              <w:spacing w:before="103"/>
              <w:ind w:left="105"/>
              <w:rPr>
                <w:sz w:val="20"/>
                <w:szCs w:val="20"/>
              </w:rPr>
            </w:pPr>
            <w:r>
              <w:rPr>
                <w:sz w:val="20"/>
                <w:szCs w:val="20"/>
              </w:rPr>
              <w:t>2</w:t>
            </w:r>
          </w:p>
        </w:tc>
        <w:tc>
          <w:tcPr>
            <w:tcW w:w="3417" w:type="dxa"/>
            <w:shd w:val="clear" w:color="auto" w:fill="FFFF00"/>
          </w:tcPr>
          <w:p w14:paraId="562B0619" w14:textId="77777777" w:rsidR="00D54F4D" w:rsidRPr="00094362" w:rsidRDefault="00D54F4D" w:rsidP="0076281B">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4B95DCA6" w14:textId="77777777" w:rsidR="00D54F4D" w:rsidRPr="00094362" w:rsidRDefault="00D54F4D" w:rsidP="0076281B">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4F3EB7E7" w14:textId="77777777" w:rsidR="00D54F4D" w:rsidRPr="00094362" w:rsidRDefault="00D54F4D" w:rsidP="0076281B">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421EC77" w14:textId="77777777" w:rsidR="00D54F4D" w:rsidRPr="00094362" w:rsidRDefault="00D54F4D" w:rsidP="0076281B">
            <w:pPr>
              <w:pStyle w:val="TableParagraph"/>
              <w:spacing w:before="103"/>
              <w:ind w:left="105"/>
              <w:rPr>
                <w:sz w:val="20"/>
                <w:szCs w:val="20"/>
              </w:rPr>
            </w:pPr>
            <w:r w:rsidRPr="00094362">
              <w:rPr>
                <w:sz w:val="20"/>
                <w:szCs w:val="20"/>
              </w:rPr>
              <w:t>DA</w:t>
            </w:r>
          </w:p>
        </w:tc>
      </w:tr>
      <w:tr w:rsidR="00D54F4D" w:rsidRPr="007406FF" w14:paraId="5AC4A1AB" w14:textId="77777777" w:rsidTr="0076281B">
        <w:trPr>
          <w:trHeight w:val="1144"/>
        </w:trPr>
        <w:tc>
          <w:tcPr>
            <w:tcW w:w="572" w:type="dxa"/>
            <w:shd w:val="clear" w:color="auto" w:fill="FFFF00"/>
          </w:tcPr>
          <w:p w14:paraId="0E58A262" w14:textId="77777777" w:rsidR="00D54F4D" w:rsidRPr="00094362" w:rsidRDefault="00D54F4D" w:rsidP="0076281B">
            <w:pPr>
              <w:pStyle w:val="TableParagraph"/>
              <w:spacing w:before="103"/>
              <w:ind w:left="105"/>
              <w:rPr>
                <w:sz w:val="20"/>
                <w:szCs w:val="20"/>
              </w:rPr>
            </w:pPr>
            <w:r>
              <w:rPr>
                <w:sz w:val="20"/>
                <w:szCs w:val="20"/>
              </w:rPr>
              <w:t>3</w:t>
            </w:r>
          </w:p>
        </w:tc>
        <w:tc>
          <w:tcPr>
            <w:tcW w:w="3417" w:type="dxa"/>
            <w:shd w:val="clear" w:color="auto" w:fill="FFFF00"/>
          </w:tcPr>
          <w:p w14:paraId="795A385B" w14:textId="77777777" w:rsidR="00D54F4D" w:rsidRPr="00094362" w:rsidRDefault="00D54F4D" w:rsidP="0076281B">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1530E217" w14:textId="77777777" w:rsidR="00D54F4D" w:rsidRPr="00094362" w:rsidRDefault="00D54F4D" w:rsidP="0076281B">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F5E368B" w14:textId="77777777" w:rsidR="00D54F4D" w:rsidRPr="00094362" w:rsidRDefault="00D54F4D" w:rsidP="0076281B">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C5F3017" w14:textId="77777777" w:rsidR="00D54F4D" w:rsidRPr="00094362" w:rsidRDefault="00D54F4D" w:rsidP="0076281B">
            <w:pPr>
              <w:pStyle w:val="TableParagraph"/>
              <w:spacing w:line="264" w:lineRule="exact"/>
              <w:ind w:left="-1"/>
              <w:rPr>
                <w:sz w:val="20"/>
                <w:szCs w:val="20"/>
              </w:rPr>
            </w:pPr>
            <w:r w:rsidRPr="00094362">
              <w:rPr>
                <w:sz w:val="20"/>
                <w:szCs w:val="20"/>
              </w:rPr>
              <w:t>DA</w:t>
            </w:r>
          </w:p>
        </w:tc>
      </w:tr>
      <w:tr w:rsidR="00D54F4D" w:rsidRPr="007406FF" w14:paraId="5E46626A" w14:textId="77777777" w:rsidTr="0076281B">
        <w:trPr>
          <w:trHeight w:val="1086"/>
        </w:trPr>
        <w:tc>
          <w:tcPr>
            <w:tcW w:w="572" w:type="dxa"/>
            <w:shd w:val="clear" w:color="auto" w:fill="FFFF00"/>
          </w:tcPr>
          <w:p w14:paraId="447B099E" w14:textId="77777777" w:rsidR="00D54F4D" w:rsidRPr="00094362" w:rsidRDefault="00D54F4D" w:rsidP="0076281B">
            <w:pPr>
              <w:pStyle w:val="TableParagraph"/>
              <w:spacing w:before="103"/>
              <w:ind w:left="105"/>
              <w:rPr>
                <w:sz w:val="20"/>
                <w:szCs w:val="20"/>
              </w:rPr>
            </w:pPr>
            <w:r>
              <w:rPr>
                <w:sz w:val="20"/>
                <w:szCs w:val="20"/>
              </w:rPr>
              <w:t>4</w:t>
            </w:r>
          </w:p>
        </w:tc>
        <w:tc>
          <w:tcPr>
            <w:tcW w:w="3417" w:type="dxa"/>
            <w:shd w:val="clear" w:color="auto" w:fill="FFFF00"/>
          </w:tcPr>
          <w:p w14:paraId="3F2CCCD6" w14:textId="77777777" w:rsidR="00D54F4D" w:rsidRPr="00094362" w:rsidRDefault="00D54F4D" w:rsidP="0076281B">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34BB10CC" w14:textId="77777777" w:rsidR="00D54F4D" w:rsidRPr="00094362" w:rsidRDefault="00D54F4D" w:rsidP="0076281B">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78040E6" w14:textId="77777777" w:rsidR="00D54F4D" w:rsidRPr="00094362" w:rsidRDefault="00D54F4D" w:rsidP="0076281B">
            <w:pPr>
              <w:rPr>
                <w:sz w:val="20"/>
                <w:szCs w:val="20"/>
              </w:rPr>
            </w:pPr>
            <w:r w:rsidRPr="00094362">
              <w:rPr>
                <w:sz w:val="20"/>
                <w:szCs w:val="20"/>
              </w:rPr>
              <w:t>DA</w:t>
            </w:r>
          </w:p>
        </w:tc>
      </w:tr>
      <w:tr w:rsidR="00D54F4D" w:rsidRPr="007406FF" w14:paraId="64B3BEE7" w14:textId="77777777" w:rsidTr="0076281B">
        <w:trPr>
          <w:trHeight w:val="448"/>
        </w:trPr>
        <w:tc>
          <w:tcPr>
            <w:tcW w:w="572" w:type="dxa"/>
            <w:shd w:val="clear" w:color="auto" w:fill="FFFF00"/>
          </w:tcPr>
          <w:p w14:paraId="4D3A5273" w14:textId="77777777" w:rsidR="00D54F4D" w:rsidRPr="00094362" w:rsidRDefault="00D54F4D" w:rsidP="0076281B">
            <w:pPr>
              <w:pStyle w:val="TableParagraph"/>
              <w:spacing w:before="103"/>
              <w:ind w:left="105"/>
              <w:rPr>
                <w:sz w:val="20"/>
                <w:szCs w:val="20"/>
              </w:rPr>
            </w:pPr>
            <w:r>
              <w:rPr>
                <w:sz w:val="20"/>
                <w:szCs w:val="20"/>
              </w:rPr>
              <w:t>5</w:t>
            </w:r>
          </w:p>
        </w:tc>
        <w:tc>
          <w:tcPr>
            <w:tcW w:w="3417" w:type="dxa"/>
            <w:shd w:val="clear" w:color="auto" w:fill="FFFF00"/>
          </w:tcPr>
          <w:p w14:paraId="5179ECBA" w14:textId="77777777" w:rsidR="00D54F4D" w:rsidRPr="00094362" w:rsidRDefault="00D54F4D" w:rsidP="0076281B">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4D7B8B70" w14:textId="77777777" w:rsidR="00D54F4D" w:rsidRPr="008726A1" w:rsidRDefault="00D54F4D" w:rsidP="0076281B">
            <w:pPr>
              <w:pStyle w:val="a8"/>
              <w:tabs>
                <w:tab w:val="left" w:pos="567"/>
              </w:tabs>
              <w:rPr>
                <w:lang w:val="en-US"/>
              </w:rPr>
            </w:pPr>
            <w:r w:rsidRPr="008726A1">
              <w:rPr>
                <w:lang w:val="en-US"/>
              </w:rPr>
              <w:t>LUCRĂRILOR-perioada</w:t>
            </w:r>
            <w:r w:rsidRPr="008726A1">
              <w:rPr>
                <w:spacing w:val="-6"/>
                <w:lang w:val="en-US"/>
              </w:rPr>
              <w:t xml:space="preserve"> </w:t>
            </w:r>
            <w:r w:rsidRPr="008726A1">
              <w:rPr>
                <w:lang w:val="en-US"/>
              </w:rPr>
              <w:t>de</w:t>
            </w:r>
            <w:r w:rsidRPr="008726A1">
              <w:rPr>
                <w:spacing w:val="-10"/>
                <w:lang w:val="en-US"/>
              </w:rPr>
              <w:t xml:space="preserve"> </w:t>
            </w:r>
            <w:r w:rsidRPr="008726A1">
              <w:rPr>
                <w:spacing w:val="-2"/>
                <w:lang w:val="en-US"/>
              </w:rPr>
              <w:t>execuție</w:t>
            </w:r>
          </w:p>
        </w:tc>
        <w:tc>
          <w:tcPr>
            <w:tcW w:w="3969" w:type="dxa"/>
            <w:shd w:val="clear" w:color="auto" w:fill="FFFF00"/>
          </w:tcPr>
          <w:p w14:paraId="17A128CC" w14:textId="77777777" w:rsidR="00D54F4D" w:rsidRPr="00094362" w:rsidRDefault="00D54F4D" w:rsidP="0076281B">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1CA6DD2C" w14:textId="77777777" w:rsidR="00D54F4D" w:rsidRPr="00094362" w:rsidRDefault="00D54F4D" w:rsidP="0076281B">
            <w:pPr>
              <w:rPr>
                <w:sz w:val="20"/>
                <w:szCs w:val="20"/>
              </w:rPr>
            </w:pPr>
            <w:r w:rsidRPr="00094362">
              <w:rPr>
                <w:spacing w:val="-2"/>
                <w:sz w:val="20"/>
                <w:szCs w:val="20"/>
              </w:rPr>
              <w:t>economi</w:t>
            </w:r>
          </w:p>
        </w:tc>
        <w:tc>
          <w:tcPr>
            <w:tcW w:w="1559" w:type="dxa"/>
            <w:shd w:val="clear" w:color="auto" w:fill="FFFF00"/>
          </w:tcPr>
          <w:p w14:paraId="487FAA44" w14:textId="77777777" w:rsidR="00D54F4D" w:rsidRPr="00094362" w:rsidRDefault="00D54F4D" w:rsidP="0076281B">
            <w:pPr>
              <w:rPr>
                <w:sz w:val="20"/>
                <w:szCs w:val="20"/>
              </w:rPr>
            </w:pPr>
            <w:r w:rsidRPr="00094362">
              <w:rPr>
                <w:sz w:val="20"/>
                <w:szCs w:val="20"/>
              </w:rPr>
              <w:t>DA</w:t>
            </w:r>
          </w:p>
        </w:tc>
      </w:tr>
      <w:tr w:rsidR="00D54F4D" w:rsidRPr="007406FF" w14:paraId="7ACCD4B6" w14:textId="77777777" w:rsidTr="0076281B">
        <w:trPr>
          <w:trHeight w:val="525"/>
        </w:trPr>
        <w:tc>
          <w:tcPr>
            <w:tcW w:w="572" w:type="dxa"/>
            <w:shd w:val="clear" w:color="auto" w:fill="FFFF00"/>
          </w:tcPr>
          <w:p w14:paraId="5EAF99B4" w14:textId="77777777" w:rsidR="00D54F4D" w:rsidRPr="00094362" w:rsidRDefault="00D54F4D" w:rsidP="0076281B">
            <w:pPr>
              <w:ind w:left="100"/>
              <w:rPr>
                <w:sz w:val="20"/>
                <w:szCs w:val="20"/>
              </w:rPr>
            </w:pPr>
            <w:r>
              <w:rPr>
                <w:sz w:val="20"/>
                <w:szCs w:val="20"/>
              </w:rPr>
              <w:t>6</w:t>
            </w:r>
          </w:p>
        </w:tc>
        <w:tc>
          <w:tcPr>
            <w:tcW w:w="3417" w:type="dxa"/>
            <w:shd w:val="clear" w:color="auto" w:fill="FFFF00"/>
          </w:tcPr>
          <w:p w14:paraId="11A87CEA" w14:textId="77777777" w:rsidR="00D54F4D" w:rsidRPr="00094362" w:rsidRDefault="00D54F4D" w:rsidP="0076281B">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07CCCD6A" w14:textId="77777777" w:rsidR="00D54F4D" w:rsidRPr="00094362" w:rsidRDefault="00D54F4D" w:rsidP="0076281B">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56F11C05" w14:textId="77777777" w:rsidR="00D54F4D" w:rsidRPr="00094362" w:rsidRDefault="00D54F4D" w:rsidP="0076281B">
            <w:pPr>
              <w:ind w:left="-9"/>
              <w:rPr>
                <w:sz w:val="20"/>
                <w:szCs w:val="20"/>
              </w:rPr>
            </w:pPr>
            <w:r w:rsidRPr="00094362">
              <w:rPr>
                <w:sz w:val="20"/>
                <w:szCs w:val="20"/>
              </w:rPr>
              <w:t>DA</w:t>
            </w:r>
          </w:p>
        </w:tc>
      </w:tr>
      <w:tr w:rsidR="00D54F4D" w:rsidRPr="007406FF" w14:paraId="117044A4" w14:textId="77777777" w:rsidTr="0076281B">
        <w:trPr>
          <w:trHeight w:val="525"/>
        </w:trPr>
        <w:tc>
          <w:tcPr>
            <w:tcW w:w="572" w:type="dxa"/>
            <w:shd w:val="clear" w:color="auto" w:fill="FFFF00"/>
          </w:tcPr>
          <w:p w14:paraId="1F0955B6" w14:textId="77777777" w:rsidR="00D54F4D" w:rsidRPr="00094362" w:rsidRDefault="00D54F4D" w:rsidP="0076281B">
            <w:pPr>
              <w:ind w:left="100"/>
              <w:rPr>
                <w:sz w:val="20"/>
                <w:szCs w:val="20"/>
              </w:rPr>
            </w:pPr>
            <w:r>
              <w:rPr>
                <w:sz w:val="20"/>
                <w:szCs w:val="20"/>
              </w:rPr>
              <w:lastRenderedPageBreak/>
              <w:t>7</w:t>
            </w:r>
          </w:p>
        </w:tc>
        <w:tc>
          <w:tcPr>
            <w:tcW w:w="3417" w:type="dxa"/>
            <w:shd w:val="clear" w:color="auto" w:fill="FFFF00"/>
          </w:tcPr>
          <w:p w14:paraId="4429E9E1" w14:textId="77777777" w:rsidR="00D54F4D" w:rsidRPr="00094362" w:rsidRDefault="00D54F4D" w:rsidP="0076281B">
            <w:pPr>
              <w:rPr>
                <w:rFonts w:eastAsia="PMingLiU"/>
                <w:b/>
                <w:sz w:val="20"/>
                <w:szCs w:val="20"/>
                <w:lang w:val="en-US" w:eastAsia="zh-CN"/>
              </w:rPr>
            </w:pPr>
            <w:r w:rsidRPr="00094362">
              <w:rPr>
                <w:rFonts w:eastAsia="PMingLiU"/>
                <w:b/>
                <w:sz w:val="20"/>
                <w:szCs w:val="20"/>
                <w:lang w:val="en-US" w:eastAsia="zh-CN"/>
              </w:rPr>
              <w:t>DECLARAȚIE</w:t>
            </w:r>
          </w:p>
          <w:p w14:paraId="16FE3083" w14:textId="77777777" w:rsidR="00D54F4D" w:rsidRPr="00094362" w:rsidRDefault="00D54F4D" w:rsidP="0076281B">
            <w:pPr>
              <w:pStyle w:val="a8"/>
              <w:tabs>
                <w:tab w:val="left" w:pos="567"/>
              </w:tabs>
              <w:rPr>
                <w:lang w:val="en-US"/>
              </w:rPr>
            </w:pPr>
            <w:r w:rsidRPr="00094362">
              <w:rPr>
                <w:lang w:val="en-US"/>
              </w:rPr>
              <w:t xml:space="preserve">privind experienţa </w:t>
            </w:r>
            <w:r>
              <w:rPr>
                <w:lang w:val="en-US"/>
              </w:rPr>
              <w:t>similar  - lucrări drum</w:t>
            </w:r>
          </w:p>
          <w:p w14:paraId="3097C7EA" w14:textId="77777777" w:rsidR="00D54F4D" w:rsidRPr="00094362" w:rsidRDefault="00D54F4D" w:rsidP="0076281B">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49DD29EF" w14:textId="77777777" w:rsidR="00D54F4D" w:rsidRPr="00094362" w:rsidRDefault="00D54F4D" w:rsidP="0076281B">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449E8C11" w14:textId="77777777" w:rsidR="00D54F4D" w:rsidRPr="00094362" w:rsidRDefault="00D54F4D" w:rsidP="0076281B">
            <w:pPr>
              <w:ind w:left="-9"/>
              <w:rPr>
                <w:sz w:val="20"/>
                <w:szCs w:val="20"/>
              </w:rPr>
            </w:pPr>
            <w:r w:rsidRPr="00094362">
              <w:rPr>
                <w:sz w:val="20"/>
                <w:szCs w:val="20"/>
              </w:rPr>
              <w:t>DA</w:t>
            </w:r>
          </w:p>
        </w:tc>
      </w:tr>
      <w:tr w:rsidR="00D54F4D" w:rsidRPr="007406FF" w14:paraId="655CBFC8" w14:textId="77777777" w:rsidTr="0076281B">
        <w:trPr>
          <w:trHeight w:val="525"/>
        </w:trPr>
        <w:tc>
          <w:tcPr>
            <w:tcW w:w="572" w:type="dxa"/>
            <w:shd w:val="clear" w:color="auto" w:fill="FFFF00"/>
          </w:tcPr>
          <w:p w14:paraId="1B06009A" w14:textId="77777777" w:rsidR="00D54F4D" w:rsidRPr="00094362" w:rsidRDefault="00D54F4D" w:rsidP="0076281B">
            <w:pPr>
              <w:ind w:left="100"/>
              <w:rPr>
                <w:sz w:val="20"/>
                <w:szCs w:val="20"/>
              </w:rPr>
            </w:pPr>
            <w:r>
              <w:rPr>
                <w:sz w:val="20"/>
                <w:szCs w:val="20"/>
              </w:rPr>
              <w:t>8</w:t>
            </w:r>
          </w:p>
        </w:tc>
        <w:tc>
          <w:tcPr>
            <w:tcW w:w="3417" w:type="dxa"/>
            <w:shd w:val="clear" w:color="auto" w:fill="FFFF00"/>
          </w:tcPr>
          <w:p w14:paraId="5051D030" w14:textId="77777777" w:rsidR="00D54F4D" w:rsidRPr="00094362" w:rsidRDefault="00D54F4D" w:rsidP="0076281B">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6DAC9CC6" w14:textId="77777777" w:rsidR="00D54F4D" w:rsidRPr="00094362" w:rsidRDefault="00D54F4D" w:rsidP="0076281B">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120741E2" w14:textId="77777777" w:rsidR="00D54F4D" w:rsidRPr="00094362" w:rsidRDefault="00D54F4D" w:rsidP="0076281B">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B772895" w14:textId="77777777" w:rsidR="00D54F4D" w:rsidRPr="00094362" w:rsidRDefault="00D54F4D" w:rsidP="0076281B">
            <w:pPr>
              <w:ind w:left="-9"/>
              <w:rPr>
                <w:sz w:val="20"/>
                <w:szCs w:val="20"/>
              </w:rPr>
            </w:pPr>
            <w:r w:rsidRPr="00094362">
              <w:rPr>
                <w:sz w:val="20"/>
                <w:szCs w:val="20"/>
              </w:rPr>
              <w:t>DA</w:t>
            </w:r>
          </w:p>
        </w:tc>
      </w:tr>
      <w:tr w:rsidR="00D54F4D" w:rsidRPr="007406FF" w14:paraId="7CB6C857" w14:textId="77777777" w:rsidTr="0076281B">
        <w:trPr>
          <w:trHeight w:val="525"/>
        </w:trPr>
        <w:tc>
          <w:tcPr>
            <w:tcW w:w="572" w:type="dxa"/>
            <w:shd w:val="clear" w:color="auto" w:fill="FFFF00"/>
          </w:tcPr>
          <w:p w14:paraId="32364BD3" w14:textId="77777777" w:rsidR="00D54F4D" w:rsidRPr="00094362" w:rsidRDefault="00D54F4D" w:rsidP="0076281B">
            <w:pPr>
              <w:ind w:left="100"/>
              <w:rPr>
                <w:sz w:val="20"/>
                <w:szCs w:val="20"/>
              </w:rPr>
            </w:pPr>
            <w:r>
              <w:rPr>
                <w:sz w:val="20"/>
                <w:szCs w:val="20"/>
              </w:rPr>
              <w:t>9</w:t>
            </w:r>
          </w:p>
        </w:tc>
        <w:tc>
          <w:tcPr>
            <w:tcW w:w="3417" w:type="dxa"/>
            <w:shd w:val="clear" w:color="auto" w:fill="FFFF00"/>
          </w:tcPr>
          <w:p w14:paraId="6807B444" w14:textId="77777777" w:rsidR="00D54F4D" w:rsidRPr="00094362" w:rsidRDefault="00D54F4D" w:rsidP="0076281B">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0A9B9403" w14:textId="77777777" w:rsidR="00D54F4D" w:rsidRPr="00094362" w:rsidRDefault="00D54F4D" w:rsidP="0076281B">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0D89DB82" w14:textId="77777777" w:rsidR="00D54F4D" w:rsidRPr="00094362" w:rsidRDefault="00D54F4D" w:rsidP="0076281B">
            <w:pPr>
              <w:ind w:left="96"/>
              <w:rPr>
                <w:sz w:val="20"/>
                <w:szCs w:val="20"/>
              </w:rPr>
            </w:pPr>
            <w:r w:rsidRPr="00094362">
              <w:rPr>
                <w:sz w:val="20"/>
                <w:szCs w:val="20"/>
              </w:rPr>
              <w:t>DA</w:t>
            </w:r>
          </w:p>
        </w:tc>
      </w:tr>
      <w:tr w:rsidR="00D54F4D" w:rsidRPr="00B03A84" w14:paraId="52EAE15C" w14:textId="77777777" w:rsidTr="0076281B">
        <w:trPr>
          <w:trHeight w:val="525"/>
        </w:trPr>
        <w:tc>
          <w:tcPr>
            <w:tcW w:w="572" w:type="dxa"/>
            <w:shd w:val="clear" w:color="auto" w:fill="FFFF00"/>
          </w:tcPr>
          <w:p w14:paraId="0B30A1B4" w14:textId="77777777" w:rsidR="00D54F4D" w:rsidRPr="00094362" w:rsidRDefault="00D54F4D" w:rsidP="0076281B">
            <w:pPr>
              <w:ind w:left="100"/>
              <w:rPr>
                <w:sz w:val="20"/>
                <w:szCs w:val="20"/>
              </w:rPr>
            </w:pPr>
            <w:r>
              <w:rPr>
                <w:sz w:val="20"/>
                <w:szCs w:val="20"/>
              </w:rPr>
              <w:t>10</w:t>
            </w:r>
          </w:p>
        </w:tc>
        <w:tc>
          <w:tcPr>
            <w:tcW w:w="3417" w:type="dxa"/>
            <w:shd w:val="clear" w:color="auto" w:fill="FFFF00"/>
          </w:tcPr>
          <w:p w14:paraId="63B81FAD"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29A40CE9"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590110D"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54F4D" w:rsidRPr="00B03A84" w14:paraId="4C2BF57E" w14:textId="77777777" w:rsidTr="0076281B">
        <w:trPr>
          <w:trHeight w:val="525"/>
        </w:trPr>
        <w:tc>
          <w:tcPr>
            <w:tcW w:w="572" w:type="dxa"/>
            <w:shd w:val="clear" w:color="auto" w:fill="FFFF00"/>
          </w:tcPr>
          <w:p w14:paraId="17D464C2" w14:textId="77777777" w:rsidR="00D54F4D" w:rsidRPr="00094362" w:rsidRDefault="00D54F4D" w:rsidP="0076281B">
            <w:pPr>
              <w:ind w:left="100"/>
              <w:rPr>
                <w:sz w:val="20"/>
                <w:szCs w:val="20"/>
              </w:rPr>
            </w:pPr>
            <w:r>
              <w:rPr>
                <w:sz w:val="20"/>
                <w:szCs w:val="20"/>
              </w:rPr>
              <w:t>11</w:t>
            </w:r>
          </w:p>
        </w:tc>
        <w:tc>
          <w:tcPr>
            <w:tcW w:w="3417" w:type="dxa"/>
            <w:shd w:val="clear" w:color="auto" w:fill="FFFF00"/>
          </w:tcPr>
          <w:p w14:paraId="4A2A3440" w14:textId="77777777" w:rsidR="00D54F4D" w:rsidRPr="00094362" w:rsidRDefault="00D54F4D" w:rsidP="0076281B">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502369EB"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79A34112"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0704548A"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54F4D" w:rsidRPr="00B03A84" w14:paraId="3F557E98" w14:textId="77777777" w:rsidTr="0076281B">
        <w:trPr>
          <w:trHeight w:val="525"/>
        </w:trPr>
        <w:tc>
          <w:tcPr>
            <w:tcW w:w="572" w:type="dxa"/>
            <w:shd w:val="clear" w:color="auto" w:fill="FFFF00"/>
          </w:tcPr>
          <w:p w14:paraId="4D75C7ED" w14:textId="77777777" w:rsidR="00D54F4D" w:rsidRPr="00094362" w:rsidRDefault="00D54F4D" w:rsidP="0076281B">
            <w:pPr>
              <w:ind w:left="100"/>
              <w:rPr>
                <w:sz w:val="20"/>
                <w:szCs w:val="20"/>
              </w:rPr>
            </w:pPr>
            <w:r>
              <w:rPr>
                <w:sz w:val="20"/>
                <w:szCs w:val="20"/>
              </w:rPr>
              <w:t>12</w:t>
            </w:r>
          </w:p>
        </w:tc>
        <w:tc>
          <w:tcPr>
            <w:tcW w:w="3417" w:type="dxa"/>
            <w:shd w:val="clear" w:color="auto" w:fill="FFFF00"/>
          </w:tcPr>
          <w:p w14:paraId="3A83B12E" w14:textId="77777777" w:rsidR="00D54F4D" w:rsidRPr="00094362" w:rsidRDefault="00D54F4D" w:rsidP="0076281B">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693102A2"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183EE149" w14:textId="77777777" w:rsidR="00D54F4D" w:rsidRPr="00094362" w:rsidRDefault="00D54F4D" w:rsidP="0076281B">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54F4D" w14:paraId="0C9283D3" w14:textId="77777777" w:rsidTr="0076281B">
        <w:trPr>
          <w:trHeight w:val="525"/>
        </w:trPr>
        <w:tc>
          <w:tcPr>
            <w:tcW w:w="572" w:type="dxa"/>
            <w:shd w:val="clear" w:color="auto" w:fill="FFFF00"/>
          </w:tcPr>
          <w:p w14:paraId="4DE65539" w14:textId="77777777" w:rsidR="00D54F4D" w:rsidRPr="00094362" w:rsidRDefault="00D54F4D" w:rsidP="0076281B">
            <w:pPr>
              <w:ind w:left="100"/>
              <w:rPr>
                <w:sz w:val="20"/>
                <w:szCs w:val="20"/>
              </w:rPr>
            </w:pPr>
            <w:r>
              <w:rPr>
                <w:sz w:val="20"/>
                <w:szCs w:val="20"/>
              </w:rPr>
              <w:t>13</w:t>
            </w:r>
          </w:p>
        </w:tc>
        <w:tc>
          <w:tcPr>
            <w:tcW w:w="3417" w:type="dxa"/>
            <w:shd w:val="clear" w:color="auto" w:fill="FFFF00"/>
          </w:tcPr>
          <w:p w14:paraId="18605AE7" w14:textId="77777777" w:rsidR="00D54F4D" w:rsidRPr="00094362" w:rsidRDefault="00D54F4D" w:rsidP="0076281B">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438C18AC" w14:textId="77777777" w:rsidR="00D54F4D" w:rsidRPr="00094362" w:rsidRDefault="00D54F4D" w:rsidP="0076281B">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709B66A2" w14:textId="77777777" w:rsidR="00D54F4D" w:rsidRPr="00094362" w:rsidRDefault="00D54F4D" w:rsidP="0076281B">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w:t>
            </w:r>
            <w:r w:rsidRPr="00CD35FD">
              <w:rPr>
                <w:spacing w:val="-7"/>
                <w:sz w:val="20"/>
                <w:szCs w:val="20"/>
                <w:u w:val="single"/>
              </w:rPr>
              <w:t xml:space="preserve"> </w:t>
            </w:r>
            <w:r w:rsidRPr="00CD35FD">
              <w:rPr>
                <w:sz w:val="20"/>
                <w:szCs w:val="20"/>
                <w:u w:val="single"/>
              </w:rPr>
              <w:t>an</w:t>
            </w:r>
            <w:r>
              <w:rPr>
                <w:sz w:val="20"/>
                <w:szCs w:val="20"/>
                <w:u w:val="single"/>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14BD4120" w14:textId="77777777" w:rsidR="00D54F4D" w:rsidRPr="00094362" w:rsidRDefault="00D54F4D" w:rsidP="0076281B">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3B782E3C" w14:textId="77777777" w:rsidR="00D54F4D" w:rsidRPr="00094362" w:rsidRDefault="00D54F4D" w:rsidP="0076281B">
            <w:pPr>
              <w:rPr>
                <w:sz w:val="20"/>
                <w:szCs w:val="20"/>
              </w:rPr>
            </w:pPr>
            <w:r w:rsidRPr="00094362">
              <w:rPr>
                <w:sz w:val="20"/>
                <w:szCs w:val="20"/>
              </w:rPr>
              <w:t>DA</w:t>
            </w:r>
          </w:p>
        </w:tc>
      </w:tr>
    </w:tbl>
    <w:p w14:paraId="6BD7E8D3" w14:textId="77777777" w:rsidR="00D54F4D" w:rsidRDefault="00D54F4D" w:rsidP="00FD5CF5">
      <w:pPr>
        <w:pStyle w:val="a"/>
        <w:numPr>
          <w:ilvl w:val="0"/>
          <w:numId w:val="20"/>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nu este</w:t>
      </w:r>
    </w:p>
    <w:p w14:paraId="550BE92D" w14:textId="77777777" w:rsidR="00D54F4D" w:rsidRDefault="00D54F4D" w:rsidP="00FD5CF5">
      <w:pPr>
        <w:pStyle w:val="a"/>
        <w:numPr>
          <w:ilvl w:val="0"/>
          <w:numId w:val="20"/>
        </w:numPr>
        <w:shd w:val="clear" w:color="auto" w:fill="FFFFFF" w:themeFill="background1"/>
        <w:tabs>
          <w:tab w:val="right" w:pos="426"/>
          <w:tab w:val="left" w:pos="720"/>
        </w:tabs>
        <w:spacing w:before="125" w:line="237" w:lineRule="auto"/>
        <w:ind w:right="685"/>
      </w:pPr>
      <w:r w:rsidRPr="005B4464">
        <w:rPr>
          <w:b/>
        </w:rPr>
        <w:t>Termenul de garanție a lucrărilor:</w:t>
      </w:r>
      <w:r w:rsidRPr="005B4464">
        <w:rPr>
          <w:b/>
          <w:spacing w:val="25"/>
        </w:rPr>
        <w:t xml:space="preserve"> </w:t>
      </w:r>
      <w:r>
        <w:t xml:space="preserve">Pe o perioadă de </w:t>
      </w:r>
      <w:r>
        <w:rPr>
          <w:highlight w:val="yellow"/>
          <w:u w:val="single"/>
        </w:rPr>
        <w:t>1</w:t>
      </w:r>
      <w:r w:rsidRPr="005B4464">
        <w:rPr>
          <w:highlight w:val="yellow"/>
          <w:u w:val="single"/>
        </w:rPr>
        <w:t xml:space="preserve"> an</w:t>
      </w:r>
      <w:r>
        <w:t xml:space="preserve"> de la semnarea procesului</w:t>
      </w:r>
      <w:r w:rsidRPr="005B4464">
        <w:rPr>
          <w:spacing w:val="40"/>
        </w:rPr>
        <w:t xml:space="preserve"> </w:t>
      </w:r>
      <w:r>
        <w:t>verbal de recepție la finalizarea lucrărilor.</w:t>
      </w:r>
    </w:p>
    <w:p w14:paraId="44FD4D5F" w14:textId="77777777" w:rsidR="00D54F4D" w:rsidRDefault="00D54F4D" w:rsidP="00FD5CF5">
      <w:pPr>
        <w:pStyle w:val="a"/>
        <w:numPr>
          <w:ilvl w:val="0"/>
          <w:numId w:val="20"/>
        </w:numPr>
        <w:tabs>
          <w:tab w:val="left" w:pos="720"/>
          <w:tab w:val="left" w:pos="1347"/>
        </w:tabs>
        <w:spacing w:before="123" w:line="275" w:lineRule="exact"/>
      </w:pPr>
      <w:r w:rsidRPr="005B4464">
        <w:rPr>
          <w:b/>
        </w:rPr>
        <w:t>Garanția</w:t>
      </w:r>
      <w:r w:rsidRPr="005B4464">
        <w:rPr>
          <w:b/>
          <w:spacing w:val="-4"/>
        </w:rPr>
        <w:t xml:space="preserve"> </w:t>
      </w:r>
      <w:r w:rsidRPr="005B4464">
        <w:rPr>
          <w:b/>
        </w:rPr>
        <w:t>de</w:t>
      </w:r>
      <w:r w:rsidRPr="005B4464">
        <w:rPr>
          <w:b/>
          <w:spacing w:val="-2"/>
        </w:rPr>
        <w:t xml:space="preserve"> </w:t>
      </w:r>
      <w:r w:rsidRPr="005B4464">
        <w:rPr>
          <w:b/>
        </w:rPr>
        <w:t>bună</w:t>
      </w:r>
      <w:r w:rsidRPr="005B4464">
        <w:rPr>
          <w:b/>
          <w:spacing w:val="-6"/>
        </w:rPr>
        <w:t xml:space="preserve"> </w:t>
      </w:r>
      <w:r w:rsidRPr="005B4464">
        <w:rPr>
          <w:b/>
        </w:rPr>
        <w:t>execuție</w:t>
      </w:r>
      <w:r w:rsidRPr="005B4464">
        <w:rPr>
          <w:b/>
          <w:spacing w:val="-3"/>
        </w:rPr>
        <w:t xml:space="preserve"> </w:t>
      </w:r>
      <w:r w:rsidRPr="005B4464">
        <w:rPr>
          <w:b/>
        </w:rPr>
        <w:t>a</w:t>
      </w:r>
      <w:r w:rsidRPr="005B4464">
        <w:rPr>
          <w:b/>
          <w:spacing w:val="-1"/>
        </w:rPr>
        <w:t xml:space="preserve"> </w:t>
      </w:r>
      <w:r w:rsidRPr="005B4464">
        <w:rPr>
          <w:b/>
        </w:rPr>
        <w:t>contractului,</w:t>
      </w:r>
      <w:r w:rsidRPr="005B4464">
        <w:rPr>
          <w:b/>
          <w:spacing w:val="7"/>
        </w:rPr>
        <w:t xml:space="preserve"> </w:t>
      </w:r>
      <w:r w:rsidRPr="005B4464">
        <w:rPr>
          <w:color w:val="2C2C2D"/>
        </w:rPr>
        <w:t>cuantumul</w:t>
      </w:r>
      <w:r w:rsidRPr="005B4464">
        <w:rPr>
          <w:color w:val="2C2C2D"/>
          <w:spacing w:val="-10"/>
        </w:rPr>
        <w:t xml:space="preserve"> </w:t>
      </w:r>
      <w:r w:rsidRPr="005B4464">
        <w:rPr>
          <w:color w:val="2C2C2D"/>
        </w:rPr>
        <w:t>5% din</w:t>
      </w:r>
      <w:r w:rsidRPr="005B4464">
        <w:rPr>
          <w:color w:val="2C2C2D"/>
          <w:spacing w:val="-1"/>
        </w:rPr>
        <w:t xml:space="preserve"> </w:t>
      </w:r>
      <w:r w:rsidRPr="005B4464">
        <w:rPr>
          <w:color w:val="2C2C2D"/>
          <w:spacing w:val="-2"/>
        </w:rPr>
        <w:t xml:space="preserve">valoarea </w:t>
      </w:r>
      <w:r w:rsidRPr="005B4464">
        <w:rPr>
          <w:color w:val="2C2C2D"/>
        </w:rPr>
        <w:t>ofertei</w:t>
      </w:r>
      <w:r w:rsidRPr="005B4464">
        <w:rPr>
          <w:color w:val="2C2C2D"/>
          <w:spacing w:val="40"/>
        </w:rPr>
        <w:t xml:space="preserve"> </w:t>
      </w:r>
      <w:r w:rsidRPr="005B4464">
        <w:rPr>
          <w:color w:val="2C2C2D"/>
        </w:rPr>
        <w:t>se</w:t>
      </w:r>
      <w:r w:rsidRPr="005B4464">
        <w:rPr>
          <w:color w:val="2C2C2D"/>
          <w:spacing w:val="40"/>
        </w:rPr>
        <w:t xml:space="preserve"> </w:t>
      </w:r>
      <w:r w:rsidRPr="005B4464">
        <w:rPr>
          <w:color w:val="2C2C2D"/>
        </w:rPr>
        <w:t>transferă/prezintă</w:t>
      </w:r>
      <w:r w:rsidRPr="005B4464">
        <w:rPr>
          <w:color w:val="2C2C2D"/>
          <w:spacing w:val="-3"/>
        </w:rPr>
        <w:t xml:space="preserve"> </w:t>
      </w:r>
      <w:r w:rsidRPr="005B4464">
        <w:rPr>
          <w:color w:val="2C2C2D"/>
        </w:rPr>
        <w:t>esalonat pe</w:t>
      </w:r>
      <w:r w:rsidRPr="005B4464">
        <w:rPr>
          <w:color w:val="2C2C2D"/>
          <w:spacing w:val="-3"/>
        </w:rPr>
        <w:t xml:space="preserve"> </w:t>
      </w:r>
      <w:r w:rsidRPr="005B4464">
        <w:rPr>
          <w:color w:val="2C2C2D"/>
        </w:rPr>
        <w:t>contul</w:t>
      </w:r>
      <w:r w:rsidRPr="005B4464">
        <w:rPr>
          <w:color w:val="2C2C2D"/>
          <w:spacing w:val="-10"/>
        </w:rPr>
        <w:t xml:space="preserve"> </w:t>
      </w:r>
      <w:r w:rsidRPr="005B4464">
        <w:rPr>
          <w:color w:val="2C2C2D"/>
        </w:rPr>
        <w:t>autorității</w:t>
      </w:r>
      <w:r w:rsidRPr="005B4464">
        <w:rPr>
          <w:color w:val="2C2C2D"/>
          <w:spacing w:val="-7"/>
        </w:rPr>
        <w:t xml:space="preserve"> </w:t>
      </w:r>
      <w:r w:rsidRPr="005B4464">
        <w:rPr>
          <w:color w:val="2C2C2D"/>
        </w:rPr>
        <w:t>contractante,</w:t>
      </w:r>
      <w:r w:rsidRPr="005B4464">
        <w:rPr>
          <w:color w:val="2C2C2D"/>
          <w:spacing w:val="-5"/>
        </w:rPr>
        <w:t xml:space="preserve"> </w:t>
      </w:r>
      <w:r w:rsidRPr="005B4464">
        <w:rPr>
          <w:color w:val="2C2C2D"/>
        </w:rPr>
        <w:t>dupa</w:t>
      </w:r>
      <w:r w:rsidRPr="005B4464">
        <w:rPr>
          <w:color w:val="2C2C2D"/>
          <w:spacing w:val="-3"/>
        </w:rPr>
        <w:t xml:space="preserve"> </w:t>
      </w:r>
      <w:r w:rsidRPr="005B4464">
        <w:rPr>
          <w:color w:val="2C2C2D"/>
        </w:rPr>
        <w:t>prezentarea procesului verbal de îndeplinire a unei porțiuni de lucrări.</w:t>
      </w:r>
      <w:r w:rsidRPr="005B4464">
        <w:rPr>
          <w:color w:val="2C2D2E"/>
          <w:shd w:val="clear" w:color="auto" w:fill="FFFFFF"/>
        </w:rPr>
        <w:t xml:space="preserve"> se  transferă la contul autorității contracnate sau eliberata de o banca din RMoldova.</w:t>
      </w:r>
    </w:p>
    <w:p w14:paraId="448E102D" w14:textId="77777777" w:rsidR="00D54F4D" w:rsidRPr="005B4464" w:rsidRDefault="00D54F4D" w:rsidP="00D54F4D">
      <w:pPr>
        <w:pStyle w:val="a"/>
        <w:numPr>
          <w:ilvl w:val="0"/>
          <w:numId w:val="0"/>
        </w:numPr>
        <w:shd w:val="clear" w:color="auto" w:fill="FFFFFF"/>
        <w:tabs>
          <w:tab w:val="left" w:pos="-284"/>
        </w:tabs>
        <w:ind w:left="360"/>
        <w:rPr>
          <w:color w:val="000000" w:themeColor="text1"/>
          <w:lang w:eastAsia="it-IT"/>
        </w:rPr>
      </w:pPr>
      <w:r w:rsidRPr="005B446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0F5FF3" w14:textId="77777777" w:rsidR="00D54F4D" w:rsidRPr="005B4464" w:rsidRDefault="00D54F4D" w:rsidP="00D54F4D">
      <w:pPr>
        <w:pStyle w:val="a"/>
        <w:numPr>
          <w:ilvl w:val="0"/>
          <w:numId w:val="0"/>
        </w:numPr>
        <w:shd w:val="clear" w:color="auto" w:fill="FFFFFF"/>
        <w:tabs>
          <w:tab w:val="left" w:pos="-284"/>
        </w:tabs>
        <w:ind w:left="360"/>
        <w:rPr>
          <w:color w:val="000000" w:themeColor="text1"/>
          <w:lang w:eastAsia="it-IT"/>
        </w:rPr>
      </w:pPr>
      <w:r w:rsidRPr="005B4464">
        <w:rPr>
          <w:color w:val="000000" w:themeColor="text1"/>
          <w:lang w:eastAsia="it-IT"/>
        </w:rPr>
        <w:t>2) rețineri succesive directe din plata cuvenită pentru facturile fiscale înaintate;</w:t>
      </w:r>
    </w:p>
    <w:p w14:paraId="7DE09955" w14:textId="77777777" w:rsidR="00D54F4D" w:rsidRPr="005B4464" w:rsidRDefault="00D54F4D" w:rsidP="00D54F4D">
      <w:pPr>
        <w:pStyle w:val="a"/>
        <w:numPr>
          <w:ilvl w:val="0"/>
          <w:numId w:val="0"/>
        </w:numPr>
        <w:tabs>
          <w:tab w:val="left" w:pos="-284"/>
          <w:tab w:val="left" w:pos="360"/>
          <w:tab w:val="left" w:pos="462"/>
          <w:tab w:val="left" w:pos="960"/>
        </w:tabs>
        <w:spacing w:after="120"/>
        <w:ind w:left="36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transfer pe contul autorității contractante.</w:t>
      </w:r>
    </w:p>
    <w:p w14:paraId="2C674A97" w14:textId="77777777" w:rsidR="00D54F4D" w:rsidRPr="005B4464" w:rsidRDefault="00D54F4D" w:rsidP="00D54F4D">
      <w:pPr>
        <w:spacing w:line="242" w:lineRule="auto"/>
        <w:ind w:left="1347" w:right="534"/>
        <w:rPr>
          <w:lang w:val="en-US"/>
        </w:rPr>
      </w:pPr>
    </w:p>
    <w:p w14:paraId="11A54E50" w14:textId="77777777" w:rsidR="00D54F4D" w:rsidRDefault="00D54F4D" w:rsidP="00FD5CF5">
      <w:pPr>
        <w:pStyle w:val="a"/>
        <w:numPr>
          <w:ilvl w:val="0"/>
          <w:numId w:val="20"/>
        </w:numPr>
        <w:tabs>
          <w:tab w:val="left" w:pos="720"/>
          <w:tab w:val="left" w:pos="1347"/>
        </w:tabs>
        <w:spacing w:before="118"/>
        <w:ind w:right="-6"/>
      </w:pPr>
      <w:r w:rsidRPr="00F96158">
        <w:rPr>
          <w:b/>
          <w:color w:val="333333"/>
        </w:rPr>
        <w:lastRenderedPageBreak/>
        <w:t>DECLARAŢIEprivind</w:t>
      </w:r>
      <w:r w:rsidRPr="00F96158">
        <w:rPr>
          <w:b/>
          <w:color w:val="333333"/>
          <w:spacing w:val="-15"/>
        </w:rPr>
        <w:t xml:space="preserve"> </w:t>
      </w:r>
      <w:r w:rsidRPr="00F96158">
        <w:rPr>
          <w:b/>
          <w:color w:val="333333"/>
        </w:rPr>
        <w:t>confirmarea</w:t>
      </w:r>
      <w:r w:rsidRPr="00F96158">
        <w:rPr>
          <w:b/>
          <w:color w:val="333333"/>
          <w:spacing w:val="-14"/>
        </w:rPr>
        <w:t xml:space="preserve"> </w:t>
      </w:r>
      <w:r w:rsidRPr="00F96158">
        <w:rPr>
          <w:b/>
          <w:color w:val="333333"/>
        </w:rPr>
        <w:t>identității</w:t>
      </w:r>
      <w:r w:rsidRPr="00F96158">
        <w:rPr>
          <w:b/>
          <w:color w:val="333333"/>
          <w:spacing w:val="-15"/>
        </w:rPr>
        <w:t xml:space="preserve"> </w:t>
      </w:r>
      <w:r w:rsidRPr="00F96158">
        <w:rPr>
          <w:b/>
          <w:color w:val="333333"/>
        </w:rPr>
        <w:t>beneficiarilor</w:t>
      </w:r>
      <w:r w:rsidRPr="00F96158">
        <w:rPr>
          <w:b/>
          <w:color w:val="333333"/>
          <w:spacing w:val="-15"/>
        </w:rPr>
        <w:t xml:space="preserve"> </w:t>
      </w:r>
      <w:r w:rsidRPr="00F96158">
        <w:rPr>
          <w:b/>
          <w:color w:val="333333"/>
        </w:rPr>
        <w:t>efectivi</w:t>
      </w:r>
      <w:r w:rsidRPr="00F96158">
        <w:rPr>
          <w:b/>
          <w:color w:val="333333"/>
          <w:spacing w:val="-13"/>
        </w:rPr>
        <w:t xml:space="preserve"> </w:t>
      </w:r>
      <w:r w:rsidRPr="00F96158">
        <w:rPr>
          <w:b/>
          <w:color w:val="333333"/>
        </w:rPr>
        <w:t>și</w:t>
      </w:r>
      <w:r w:rsidRPr="00F96158">
        <w:rPr>
          <w:b/>
          <w:color w:val="333333"/>
          <w:spacing w:val="-13"/>
        </w:rPr>
        <w:t xml:space="preserve"> </w:t>
      </w:r>
      <w:r w:rsidRPr="00F96158">
        <w:rPr>
          <w:b/>
          <w:color w:val="333333"/>
        </w:rPr>
        <w:t>neîncadrarea acestora</w:t>
      </w:r>
      <w:r w:rsidRPr="00F96158">
        <w:rPr>
          <w:b/>
          <w:color w:val="333333"/>
          <w:spacing w:val="-9"/>
        </w:rPr>
        <w:t xml:space="preserve"> </w:t>
      </w:r>
      <w:r w:rsidRPr="00F96158">
        <w:rPr>
          <w:b/>
          <w:color w:val="333333"/>
        </w:rPr>
        <w:t>însituația</w:t>
      </w:r>
      <w:r w:rsidRPr="00F96158">
        <w:rPr>
          <w:b/>
          <w:color w:val="333333"/>
          <w:spacing w:val="-8"/>
        </w:rPr>
        <w:t xml:space="preserve"> </w:t>
      </w:r>
      <w:r w:rsidRPr="00F96158">
        <w:rPr>
          <w:b/>
          <w:color w:val="333333"/>
        </w:rPr>
        <w:t>condamnării</w:t>
      </w:r>
      <w:r w:rsidRPr="00F96158">
        <w:rPr>
          <w:b/>
          <w:color w:val="333333"/>
          <w:spacing w:val="40"/>
        </w:rPr>
        <w:t xml:space="preserve"> </w:t>
      </w:r>
      <w:r w:rsidRPr="00F96158">
        <w:rPr>
          <w:b/>
          <w:color w:val="333333"/>
        </w:rPr>
        <w:t>pentru</w:t>
      </w:r>
      <w:r w:rsidRPr="00F96158">
        <w:rPr>
          <w:b/>
          <w:color w:val="333333"/>
          <w:spacing w:val="-8"/>
        </w:rPr>
        <w:t xml:space="preserve"> </w:t>
      </w:r>
      <w:r w:rsidRPr="00F96158">
        <w:rPr>
          <w:b/>
          <w:color w:val="333333"/>
        </w:rPr>
        <w:t>participarea</w:t>
      </w:r>
      <w:r w:rsidRPr="00F96158">
        <w:rPr>
          <w:b/>
          <w:color w:val="333333"/>
          <w:spacing w:val="-4"/>
        </w:rPr>
        <w:t xml:space="preserve"> </w:t>
      </w:r>
      <w:r w:rsidRPr="00F96158">
        <w:rPr>
          <w:b/>
          <w:color w:val="333333"/>
        </w:rPr>
        <w:t>la</w:t>
      </w:r>
      <w:r w:rsidRPr="00F96158">
        <w:rPr>
          <w:b/>
          <w:color w:val="333333"/>
          <w:spacing w:val="-9"/>
        </w:rPr>
        <w:t xml:space="preserve"> </w:t>
      </w:r>
      <w:r w:rsidRPr="00F96158">
        <w:rPr>
          <w:b/>
          <w:color w:val="333333"/>
        </w:rPr>
        <w:t>activităţi</w:t>
      </w:r>
      <w:r w:rsidRPr="00F96158">
        <w:rPr>
          <w:b/>
          <w:color w:val="333333"/>
          <w:spacing w:val="-8"/>
        </w:rPr>
        <w:t xml:space="preserve"> </w:t>
      </w:r>
      <w:r w:rsidRPr="00F96158">
        <w:rPr>
          <w:b/>
          <w:color w:val="333333"/>
        </w:rPr>
        <w:t>ale</w:t>
      </w:r>
      <w:r w:rsidRPr="00F96158">
        <w:rPr>
          <w:b/>
          <w:color w:val="333333"/>
          <w:spacing w:val="-10"/>
        </w:rPr>
        <w:t xml:space="preserve"> </w:t>
      </w:r>
      <w:r w:rsidRPr="00F96158">
        <w:rPr>
          <w:b/>
          <w:color w:val="333333"/>
        </w:rPr>
        <w:t>unei</w:t>
      </w:r>
      <w:r w:rsidRPr="00F96158">
        <w:rPr>
          <w:b/>
          <w:color w:val="333333"/>
          <w:spacing w:val="-12"/>
        </w:rPr>
        <w:t xml:space="preserve"> </w:t>
      </w:r>
      <w:r w:rsidRPr="00F96158">
        <w:rPr>
          <w:b/>
          <w:color w:val="333333"/>
        </w:rPr>
        <w:t xml:space="preserve">organizaţii sau grupări criminale,pentru corupţie, fraudă şi/sau spălare de bani, </w:t>
      </w:r>
      <w:r w:rsidRPr="00F96158">
        <w:rPr>
          <w:color w:val="333333"/>
        </w:rPr>
        <w:t>În</w:t>
      </w:r>
      <w:r w:rsidRPr="00F96158">
        <w:rPr>
          <w:color w:val="333333"/>
          <w:spacing w:val="-3"/>
        </w:rPr>
        <w:t xml:space="preserve"> </w:t>
      </w:r>
      <w:r w:rsidRPr="00F96158">
        <w:rPr>
          <w:color w:val="333333"/>
        </w:rPr>
        <w:t>termen de 5 zile</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r w:rsidRPr="00F96158">
        <w:rPr>
          <w:color w:val="333333"/>
        </w:rPr>
        <w:t>comunicării</w:t>
      </w:r>
      <w:r w:rsidRPr="00F96158">
        <w:rPr>
          <w:color w:val="333333"/>
          <w:spacing w:val="-15"/>
        </w:rPr>
        <w:t xml:space="preserve"> </w:t>
      </w:r>
      <w:r w:rsidRPr="00F96158">
        <w:rPr>
          <w:color w:val="333333"/>
        </w:rPr>
        <w:t>rezultatelor</w:t>
      </w:r>
      <w:r w:rsidRPr="00F96158">
        <w:rPr>
          <w:color w:val="333333"/>
          <w:spacing w:val="-15"/>
        </w:rPr>
        <w:t xml:space="preserve"> </w:t>
      </w:r>
      <w:r w:rsidRPr="00F96158">
        <w:rPr>
          <w:color w:val="333333"/>
        </w:rPr>
        <w:t>procedurii</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achiziție</w:t>
      </w:r>
      <w:r w:rsidRPr="00F96158">
        <w:rPr>
          <w:color w:val="333333"/>
          <w:spacing w:val="-15"/>
        </w:rPr>
        <w:t xml:space="preserve"> </w:t>
      </w:r>
      <w:r w:rsidRPr="00F96158">
        <w:rPr>
          <w:color w:val="333333"/>
        </w:rPr>
        <w:t>publică,</w:t>
      </w:r>
      <w:r w:rsidRPr="00F96158">
        <w:rPr>
          <w:color w:val="333333"/>
          <w:spacing w:val="-15"/>
        </w:rPr>
        <w:t xml:space="preserve"> </w:t>
      </w:r>
      <w:r w:rsidRPr="00F96158">
        <w:rPr>
          <w:color w:val="333333"/>
        </w:rPr>
        <w:t>ofertantul/ofertantul asociat desemnat câștigător va prezenta Declarația autorității contractante și Agenției Achiziții Publice</w:t>
      </w:r>
    </w:p>
    <w:p w14:paraId="0DBA032B" w14:textId="77777777" w:rsidR="00D54F4D" w:rsidRDefault="00D54F4D" w:rsidP="00FD5CF5">
      <w:pPr>
        <w:pStyle w:val="a"/>
        <w:numPr>
          <w:ilvl w:val="0"/>
          <w:numId w:val="20"/>
        </w:numPr>
        <w:tabs>
          <w:tab w:val="left" w:pos="720"/>
          <w:tab w:val="left" w:pos="1265"/>
        </w:tabs>
        <w:spacing w:before="70"/>
        <w:ind w:right="694"/>
      </w:pPr>
      <w:r w:rsidRPr="00F96158">
        <w:rPr>
          <w:b/>
        </w:rPr>
        <w:t xml:space="preserve">Motivul recurgerii la procedura </w:t>
      </w:r>
      <w:r>
        <w:rPr>
          <w:b/>
        </w:rPr>
        <w:t xml:space="preserve">accelerate/obisnuită </w:t>
      </w:r>
      <w:r w:rsidRPr="00F96158">
        <w:rPr>
          <w:b/>
        </w:rPr>
        <w:t xml:space="preserve"> </w:t>
      </w:r>
      <w:r>
        <w:t>(în cazul licitației deschise, restrânse și a procedurii</w:t>
      </w:r>
      <w:r w:rsidRPr="00F96158">
        <w:rPr>
          <w:spacing w:val="-8"/>
        </w:rPr>
        <w:t xml:space="preserve"> </w:t>
      </w:r>
      <w:r>
        <w:t>negociate) sau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r>
        <w:t>suma</w:t>
      </w:r>
      <w:r w:rsidRPr="00F96158">
        <w:rPr>
          <w:spacing w:val="-4"/>
        </w:rPr>
        <w:t xml:space="preserve"> </w:t>
      </w:r>
      <w:r>
        <w:t xml:space="preserve">depățește </w:t>
      </w:r>
      <w:r w:rsidRPr="00F96158">
        <w:rPr>
          <w:color w:val="333333"/>
        </w:rPr>
        <w:t>valoarea</w:t>
      </w:r>
      <w:r w:rsidRPr="00F96158">
        <w:rPr>
          <w:color w:val="333333"/>
          <w:spacing w:val="-4"/>
        </w:rPr>
        <w:t xml:space="preserve"> </w:t>
      </w:r>
      <w:r w:rsidRPr="00F96158">
        <w:rPr>
          <w:color w:val="333333"/>
        </w:rPr>
        <w:t>estimată a contractului</w:t>
      </w:r>
      <w:r w:rsidRPr="00F96158">
        <w:rPr>
          <w:color w:val="333333"/>
          <w:spacing w:val="-2"/>
        </w:rPr>
        <w:t xml:space="preserve"> </w:t>
      </w:r>
      <w:r w:rsidRPr="00F96158">
        <w:rPr>
          <w:color w:val="333333"/>
        </w:rPr>
        <w:t>de achiziție publică de lucrări</w:t>
      </w:r>
      <w:r w:rsidRPr="00F96158">
        <w:rPr>
          <w:color w:val="333333"/>
          <w:spacing w:val="-2"/>
        </w:rPr>
        <w:t xml:space="preserve"> </w:t>
      </w:r>
      <w:r w:rsidRPr="00F96158">
        <w:rPr>
          <w:color w:val="333333"/>
        </w:rPr>
        <w:t>ce urmează a fi atribuită este egală sau mai mare decât cea prevăzută la art. 2 alin. (3) din Legea nr. 131/2015</w:t>
      </w:r>
    </w:p>
    <w:p w14:paraId="341853A0" w14:textId="77777777" w:rsidR="00D54F4D" w:rsidRDefault="00D54F4D" w:rsidP="00FD5CF5">
      <w:pPr>
        <w:pStyle w:val="a"/>
        <w:numPr>
          <w:ilvl w:val="0"/>
          <w:numId w:val="20"/>
        </w:numPr>
        <w:tabs>
          <w:tab w:val="left" w:pos="720"/>
          <w:tab w:val="left" w:pos="1265"/>
        </w:tabs>
        <w:spacing w:before="133" w:line="232" w:lineRule="auto"/>
        <w:ind w:right="1001"/>
      </w:pPr>
      <w:r w:rsidRPr="00F96158">
        <w:rPr>
          <w:b/>
        </w:rPr>
        <w:t>Tehnici</w:t>
      </w:r>
      <w:r w:rsidRPr="00F96158">
        <w:rPr>
          <w:b/>
          <w:spacing w:val="-3"/>
        </w:rPr>
        <w:t xml:space="preserve"> </w:t>
      </w:r>
      <w:r w:rsidRPr="00F96158">
        <w:rPr>
          <w:b/>
        </w:rPr>
        <w:t>și</w:t>
      </w:r>
      <w:r w:rsidRPr="00F96158">
        <w:rPr>
          <w:b/>
          <w:spacing w:val="-3"/>
        </w:rPr>
        <w:t xml:space="preserve"> </w:t>
      </w:r>
      <w:r w:rsidRPr="00F96158">
        <w:rPr>
          <w:b/>
        </w:rPr>
        <w:t>instrumente</w:t>
      </w:r>
      <w:r w:rsidRPr="00F96158">
        <w:rPr>
          <w:b/>
          <w:spacing w:val="-4"/>
        </w:rPr>
        <w:t xml:space="preserve"> </w:t>
      </w:r>
      <w:r w:rsidRPr="00F96158">
        <w:rPr>
          <w:b/>
        </w:rPr>
        <w:t>specifice</w:t>
      </w:r>
      <w:r w:rsidRPr="00F96158">
        <w:rPr>
          <w:b/>
          <w:spacing w:val="-4"/>
        </w:rPr>
        <w:t xml:space="preserve"> </w:t>
      </w:r>
      <w:r w:rsidRPr="00F96158">
        <w:rPr>
          <w:b/>
        </w:rPr>
        <w:t>de</w:t>
      </w:r>
      <w:r w:rsidRPr="00F96158">
        <w:rPr>
          <w:b/>
          <w:spacing w:val="-4"/>
        </w:rPr>
        <w:t xml:space="preserve"> </w:t>
      </w:r>
      <w:r w:rsidRPr="00F96158">
        <w:rPr>
          <w:b/>
        </w:rPr>
        <w:t>atribuire</w:t>
      </w:r>
      <w:r w:rsidRPr="00F96158">
        <w:rPr>
          <w:b/>
          <w:spacing w:val="-4"/>
        </w:rPr>
        <w:t xml:space="preserve"> </w:t>
      </w:r>
      <w:r w:rsidRPr="00F96158">
        <w:rPr>
          <w:b/>
        </w:rPr>
        <w:t>(dacă</w:t>
      </w:r>
      <w:r w:rsidRPr="00F96158">
        <w:rPr>
          <w:b/>
          <w:spacing w:val="-3"/>
        </w:rPr>
        <w:t xml:space="preserve"> </w:t>
      </w:r>
      <w:r w:rsidRPr="00F96158">
        <w:rPr>
          <w:b/>
        </w:rPr>
        <w:t>este</w:t>
      </w:r>
      <w:r w:rsidRPr="00F96158">
        <w:rPr>
          <w:b/>
          <w:spacing w:val="-4"/>
        </w:rPr>
        <w:t xml:space="preserve"> </w:t>
      </w:r>
      <w:r w:rsidRPr="00F96158">
        <w:rPr>
          <w:b/>
        </w:rPr>
        <w:t>cazul</w:t>
      </w:r>
      <w:r w:rsidRPr="00F96158">
        <w:rPr>
          <w:b/>
          <w:spacing w:val="-8"/>
        </w:rPr>
        <w:t xml:space="preserve"> </w:t>
      </w:r>
      <w:r w:rsidRPr="00F96158">
        <w:rPr>
          <w:b/>
        </w:rPr>
        <w:t>specificați</w:t>
      </w:r>
      <w:r w:rsidRPr="00F96158">
        <w:rPr>
          <w:b/>
          <w:spacing w:val="-3"/>
        </w:rPr>
        <w:t xml:space="preserve"> </w:t>
      </w:r>
      <w:r w:rsidRPr="00F96158">
        <w:rPr>
          <w:b/>
        </w:rPr>
        <w:t>dacă</w:t>
      </w:r>
      <w:r w:rsidRPr="00F96158">
        <w:rPr>
          <w:b/>
          <w:spacing w:val="-3"/>
        </w:rPr>
        <w:t xml:space="preserve"> </w:t>
      </w:r>
      <w:r w:rsidRPr="00F96158">
        <w:rPr>
          <w:b/>
        </w:rPr>
        <w:t>se</w:t>
      </w:r>
      <w:r w:rsidRPr="00F96158">
        <w:rPr>
          <w:b/>
          <w:spacing w:val="-4"/>
        </w:rPr>
        <w:t xml:space="preserve"> </w:t>
      </w:r>
      <w:r w:rsidRPr="00F96158">
        <w:rPr>
          <w:b/>
        </w:rPr>
        <w:t xml:space="preserve">va utiliza acordul-cadru, sistemul dinamic de achiziție sau licitația electronică): </w:t>
      </w:r>
      <w:r>
        <w:t>nu sunt</w:t>
      </w:r>
    </w:p>
    <w:p w14:paraId="244CF426" w14:textId="77777777" w:rsidR="00D54F4D" w:rsidRPr="00F96158" w:rsidRDefault="00D54F4D" w:rsidP="00FD5CF5">
      <w:pPr>
        <w:pStyle w:val="a"/>
        <w:numPr>
          <w:ilvl w:val="0"/>
          <w:numId w:val="20"/>
        </w:numPr>
        <w:tabs>
          <w:tab w:val="left" w:pos="720"/>
          <w:tab w:val="left" w:pos="1265"/>
        </w:tabs>
        <w:spacing w:before="130" w:line="272" w:lineRule="exact"/>
        <w:rPr>
          <w:b/>
        </w:rPr>
      </w:pPr>
      <w:r w:rsidRPr="00F96158">
        <w:rPr>
          <w:b/>
        </w:rPr>
        <w:t>Condiții</w:t>
      </w:r>
      <w:r w:rsidRPr="00F96158">
        <w:rPr>
          <w:b/>
          <w:spacing w:val="-5"/>
        </w:rPr>
        <w:t xml:space="preserve"> </w:t>
      </w:r>
      <w:r w:rsidRPr="00F96158">
        <w:rPr>
          <w:b/>
        </w:rPr>
        <w:t>speciale</w:t>
      </w:r>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r w:rsidRPr="00F96158">
        <w:rPr>
          <w:b/>
        </w:rPr>
        <w:t>depinde</w:t>
      </w:r>
      <w:r w:rsidRPr="00F96158">
        <w:rPr>
          <w:b/>
          <w:spacing w:val="-4"/>
        </w:rPr>
        <w:t xml:space="preserve"> </w:t>
      </w:r>
      <w:r w:rsidRPr="00F96158">
        <w:rPr>
          <w:b/>
        </w:rPr>
        <w:t>îndeplinirea</w:t>
      </w:r>
      <w:r w:rsidRPr="00F96158">
        <w:rPr>
          <w:b/>
          <w:spacing w:val="-3"/>
        </w:rPr>
        <w:t xml:space="preserve"> </w:t>
      </w:r>
      <w:r w:rsidRPr="00F96158">
        <w:rPr>
          <w:b/>
        </w:rPr>
        <w:t>contractului</w:t>
      </w:r>
      <w:r w:rsidRPr="00F96158">
        <w:rPr>
          <w:b/>
          <w:spacing w:val="-2"/>
        </w:rPr>
        <w:t xml:space="preserve"> </w:t>
      </w:r>
      <w:r w:rsidRPr="00F96158">
        <w:rPr>
          <w:b/>
        </w:rPr>
        <w:t>(indicați</w:t>
      </w:r>
      <w:r w:rsidRPr="00F96158">
        <w:rPr>
          <w:b/>
          <w:spacing w:val="-7"/>
        </w:rPr>
        <w:t xml:space="preserve"> </w:t>
      </w:r>
      <w:r w:rsidRPr="00F96158">
        <w:rPr>
          <w:b/>
        </w:rPr>
        <w:t>după</w:t>
      </w:r>
      <w:r w:rsidRPr="00F96158">
        <w:rPr>
          <w:b/>
          <w:spacing w:val="-2"/>
        </w:rPr>
        <w:t xml:space="preserve"> caz):</w:t>
      </w:r>
    </w:p>
    <w:p w14:paraId="373F132C" w14:textId="77777777" w:rsidR="00D54F4D" w:rsidRDefault="00D54F4D" w:rsidP="00D54F4D">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09CF4FC3" w14:textId="77777777" w:rsidR="00D54F4D" w:rsidRDefault="00D54F4D" w:rsidP="00FD5CF5">
      <w:pPr>
        <w:pStyle w:val="a"/>
        <w:numPr>
          <w:ilvl w:val="0"/>
          <w:numId w:val="20"/>
        </w:numPr>
        <w:tabs>
          <w:tab w:val="left" w:pos="720"/>
          <w:tab w:val="left" w:pos="1265"/>
        </w:tabs>
        <w:spacing w:before="122"/>
      </w:pPr>
      <w:r w:rsidRPr="00F96158">
        <w:rPr>
          <w:b/>
        </w:rPr>
        <w:t>Ofertele</w:t>
      </w:r>
      <w:r w:rsidRPr="00F96158">
        <w:rPr>
          <w:b/>
          <w:spacing w:val="-3"/>
        </w:rPr>
        <w:t xml:space="preserve"> </w:t>
      </w:r>
      <w:r w:rsidRPr="00F96158">
        <w:rPr>
          <w:b/>
        </w:rPr>
        <w:t>se</w:t>
      </w:r>
      <w:r w:rsidRPr="00F96158">
        <w:rPr>
          <w:b/>
          <w:spacing w:val="-3"/>
        </w:rPr>
        <w:t xml:space="preserve"> </w:t>
      </w:r>
      <w:r w:rsidRPr="00F96158">
        <w:rPr>
          <w:b/>
        </w:rPr>
        <w:t>prezintă</w:t>
      </w:r>
      <w:r w:rsidRPr="00F96158">
        <w:rPr>
          <w:b/>
          <w:spacing w:val="-1"/>
        </w:rPr>
        <w:t xml:space="preserve"> </w:t>
      </w:r>
      <w:r w:rsidRPr="00F96158">
        <w:rPr>
          <w:b/>
        </w:rPr>
        <w:t>în</w:t>
      </w:r>
      <w:r w:rsidRPr="00F96158">
        <w:rPr>
          <w:b/>
          <w:spacing w:val="-1"/>
        </w:rPr>
        <w:t xml:space="preserve"> </w:t>
      </w:r>
      <w:r w:rsidRPr="00F96158">
        <w:rPr>
          <w:b/>
        </w:rPr>
        <w:t>valută</w:t>
      </w:r>
      <w:r w:rsidRPr="00F96158">
        <w:rPr>
          <w:b/>
          <w:spacing w:val="3"/>
        </w:rPr>
        <w:t xml:space="preserve"> </w:t>
      </w:r>
      <w:r w:rsidRPr="00F96158">
        <w:rPr>
          <w:spacing w:val="-5"/>
        </w:rPr>
        <w:t>md</w:t>
      </w:r>
    </w:p>
    <w:p w14:paraId="713397F8" w14:textId="77777777" w:rsidR="00D54F4D" w:rsidRDefault="00D54F4D" w:rsidP="00FD5CF5">
      <w:pPr>
        <w:pStyle w:val="a"/>
        <w:numPr>
          <w:ilvl w:val="0"/>
          <w:numId w:val="20"/>
        </w:numPr>
        <w:tabs>
          <w:tab w:val="left" w:pos="720"/>
          <w:tab w:val="left" w:pos="1265"/>
          <w:tab w:val="left" w:pos="8768"/>
        </w:tabs>
        <w:spacing w:before="118" w:line="242" w:lineRule="auto"/>
        <w:ind w:right="1291"/>
      </w:pPr>
      <w:r w:rsidRPr="00F96158">
        <w:rPr>
          <w:b/>
        </w:rPr>
        <w:t>Criteriul</w:t>
      </w:r>
      <w:r w:rsidRPr="00F96158">
        <w:rPr>
          <w:b/>
          <w:spacing w:val="-8"/>
        </w:rPr>
        <w:t xml:space="preserve"> </w:t>
      </w:r>
      <w:r w:rsidRPr="00F96158">
        <w:rPr>
          <w:b/>
        </w:rPr>
        <w:t>de</w:t>
      </w:r>
      <w:r w:rsidRPr="00F96158">
        <w:rPr>
          <w:b/>
          <w:spacing w:val="-4"/>
        </w:rPr>
        <w:t xml:space="preserve"> </w:t>
      </w:r>
      <w:r w:rsidRPr="00F96158">
        <w:rPr>
          <w:b/>
        </w:rPr>
        <w:t>evaluare</w:t>
      </w:r>
      <w:r w:rsidRPr="00F96158">
        <w:rPr>
          <w:b/>
          <w:spacing w:val="-4"/>
        </w:rPr>
        <w:t xml:space="preserve"> </w:t>
      </w:r>
      <w:r w:rsidRPr="00F96158">
        <w:rPr>
          <w:b/>
        </w:rPr>
        <w:t>aplicat</w:t>
      </w:r>
      <w:r w:rsidRPr="00F96158">
        <w:rPr>
          <w:b/>
          <w:spacing w:val="-2"/>
        </w:rPr>
        <w:t xml:space="preserve"> </w:t>
      </w:r>
      <w:r w:rsidRPr="00F96158">
        <w:rPr>
          <w:b/>
        </w:rPr>
        <w:t>pentru</w:t>
      </w:r>
      <w:r w:rsidRPr="00F96158">
        <w:rPr>
          <w:b/>
          <w:spacing w:val="-3"/>
        </w:rPr>
        <w:t xml:space="preserve"> </w:t>
      </w:r>
      <w:r w:rsidRPr="00F96158">
        <w:rPr>
          <w:b/>
        </w:rPr>
        <w:t>atribuirea</w:t>
      </w:r>
      <w:r w:rsidRPr="00F96158">
        <w:rPr>
          <w:b/>
          <w:spacing w:val="-3"/>
        </w:rPr>
        <w:t xml:space="preserve"> </w:t>
      </w:r>
      <w:r w:rsidRPr="00F96158">
        <w:rPr>
          <w:b/>
        </w:rPr>
        <w:t>contractului</w:t>
      </w:r>
      <w:r>
        <w:t>:_cel</w:t>
      </w:r>
      <w:r w:rsidRPr="00F96158">
        <w:rPr>
          <w:spacing w:val="-3"/>
        </w:rPr>
        <w:t xml:space="preserve"> </w:t>
      </w:r>
      <w:r>
        <w:t>mai</w:t>
      </w:r>
      <w:r w:rsidRPr="00F96158">
        <w:rPr>
          <w:spacing w:val="-8"/>
        </w:rPr>
        <w:t xml:space="preserve"> </w:t>
      </w:r>
      <w:r>
        <w:t>scăzut preț pentru un singur lot</w:t>
      </w:r>
    </w:p>
    <w:p w14:paraId="635A04C5" w14:textId="77777777" w:rsidR="00D54F4D" w:rsidRDefault="00D54F4D" w:rsidP="00FD5CF5">
      <w:pPr>
        <w:pStyle w:val="a"/>
        <w:numPr>
          <w:ilvl w:val="0"/>
          <w:numId w:val="20"/>
        </w:numPr>
        <w:tabs>
          <w:tab w:val="left" w:pos="720"/>
          <w:tab w:val="left" w:pos="1265"/>
          <w:tab w:val="left" w:pos="9060"/>
        </w:tabs>
        <w:spacing w:before="122" w:line="237" w:lineRule="auto"/>
        <w:ind w:right="999"/>
      </w:pPr>
      <w:r w:rsidRPr="00F96158">
        <w:rPr>
          <w:b/>
        </w:rPr>
        <w:t>Factorii</w:t>
      </w:r>
      <w:r w:rsidRPr="00F96158">
        <w:rPr>
          <w:b/>
          <w:spacing w:val="-4"/>
        </w:rPr>
        <w:t xml:space="preserve"> </w:t>
      </w:r>
      <w:r w:rsidRPr="00F96158">
        <w:rPr>
          <w:b/>
        </w:rPr>
        <w:t>de</w:t>
      </w:r>
      <w:r w:rsidRPr="00F96158">
        <w:rPr>
          <w:b/>
          <w:spacing w:val="-5"/>
        </w:rPr>
        <w:t xml:space="preserve"> </w:t>
      </w:r>
      <w:r w:rsidRPr="00F96158">
        <w:rPr>
          <w:b/>
        </w:rPr>
        <w:t>evaluare</w:t>
      </w:r>
      <w:r w:rsidRPr="00F96158">
        <w:rPr>
          <w:b/>
          <w:spacing w:val="-5"/>
        </w:rPr>
        <w:t xml:space="preserve"> </w:t>
      </w:r>
      <w:r w:rsidRPr="00F96158">
        <w:rPr>
          <w:b/>
        </w:rPr>
        <w:t>a</w:t>
      </w:r>
      <w:r w:rsidRPr="00F96158">
        <w:rPr>
          <w:b/>
          <w:spacing w:val="-4"/>
        </w:rPr>
        <w:t xml:space="preserve"> </w:t>
      </w:r>
      <w:r w:rsidRPr="00F96158">
        <w:rPr>
          <w:b/>
        </w:rPr>
        <w:t>ofertei</w:t>
      </w:r>
      <w:r w:rsidRPr="00F96158">
        <w:rPr>
          <w:b/>
          <w:spacing w:val="-4"/>
        </w:rPr>
        <w:t xml:space="preserve"> </w:t>
      </w:r>
      <w:r w:rsidRPr="00F96158">
        <w:rPr>
          <w:b/>
        </w:rPr>
        <w:t>celei</w:t>
      </w:r>
      <w:r w:rsidRPr="00F96158">
        <w:rPr>
          <w:b/>
          <w:spacing w:val="-4"/>
        </w:rPr>
        <w:t xml:space="preserve"> </w:t>
      </w:r>
      <w:r w:rsidRPr="00F96158">
        <w:rPr>
          <w:b/>
        </w:rPr>
        <w:t>mai</w:t>
      </w:r>
      <w:r w:rsidRPr="00F96158">
        <w:rPr>
          <w:b/>
          <w:spacing w:val="-4"/>
        </w:rPr>
        <w:t xml:space="preserve"> </w:t>
      </w:r>
      <w:r w:rsidRPr="00F96158">
        <w:rPr>
          <w:b/>
        </w:rPr>
        <w:t>avantajoase</w:t>
      </w:r>
      <w:r w:rsidRPr="00F96158">
        <w:rPr>
          <w:b/>
          <w:spacing w:val="-5"/>
        </w:rPr>
        <w:t xml:space="preserve"> </w:t>
      </w:r>
      <w:r w:rsidRPr="00F96158">
        <w:rPr>
          <w:b/>
        </w:rPr>
        <w:t>din</w:t>
      </w:r>
      <w:r w:rsidRPr="00F96158">
        <w:rPr>
          <w:b/>
          <w:spacing w:val="-3"/>
        </w:rPr>
        <w:t xml:space="preserve"> </w:t>
      </w:r>
      <w:r w:rsidRPr="00F96158">
        <w:rPr>
          <w:b/>
        </w:rPr>
        <w:t>punct</w:t>
      </w:r>
      <w:r w:rsidRPr="00F96158">
        <w:rPr>
          <w:b/>
          <w:spacing w:val="-3"/>
        </w:rPr>
        <w:t xml:space="preserve"> </w:t>
      </w:r>
      <w:r w:rsidRPr="00F96158">
        <w:rPr>
          <w:b/>
        </w:rPr>
        <w:t>de</w:t>
      </w:r>
      <w:r w:rsidRPr="00F96158">
        <w:rPr>
          <w:b/>
          <w:spacing w:val="-9"/>
        </w:rPr>
        <w:t xml:space="preserve"> </w:t>
      </w:r>
      <w:r w:rsidRPr="00F96158">
        <w:rPr>
          <w:b/>
        </w:rPr>
        <w:t>vedere</w:t>
      </w:r>
      <w:r w:rsidRPr="00F96158">
        <w:rPr>
          <w:b/>
          <w:spacing w:val="-5"/>
        </w:rPr>
        <w:t xml:space="preserve"> </w:t>
      </w:r>
      <w:r w:rsidRPr="00F96158">
        <w:rPr>
          <w:b/>
        </w:rPr>
        <w:t xml:space="preserve">economic, precum și ponderile lor: </w:t>
      </w:r>
      <w:r>
        <w:t>nu se cere</w:t>
      </w:r>
    </w:p>
    <w:p w14:paraId="0F75E731" w14:textId="77777777" w:rsidR="00D54F4D" w:rsidRPr="00F96158" w:rsidRDefault="00D54F4D" w:rsidP="00FD5CF5">
      <w:pPr>
        <w:pStyle w:val="a"/>
        <w:numPr>
          <w:ilvl w:val="0"/>
          <w:numId w:val="20"/>
        </w:numPr>
        <w:tabs>
          <w:tab w:val="left" w:pos="720"/>
          <w:tab w:val="left" w:pos="1265"/>
        </w:tabs>
        <w:spacing w:before="123"/>
        <w:rPr>
          <w:b/>
        </w:rPr>
      </w:pPr>
      <w:r w:rsidRPr="00F96158">
        <w:rPr>
          <w:b/>
        </w:rPr>
        <w:t>Termenul</w:t>
      </w:r>
      <w:r w:rsidRPr="00F96158">
        <w:rPr>
          <w:b/>
          <w:spacing w:val="-8"/>
        </w:rPr>
        <w:t xml:space="preserve"> </w:t>
      </w:r>
      <w:r w:rsidRPr="00F96158">
        <w:rPr>
          <w:b/>
        </w:rPr>
        <w:t>limită</w:t>
      </w:r>
      <w:r w:rsidRPr="00F96158">
        <w:rPr>
          <w:b/>
          <w:spacing w:val="-3"/>
        </w:rPr>
        <w:t xml:space="preserve"> </w:t>
      </w:r>
      <w:r w:rsidRPr="00F96158">
        <w:rPr>
          <w:b/>
        </w:rPr>
        <w:t>de</w:t>
      </w:r>
      <w:r w:rsidRPr="00F96158">
        <w:rPr>
          <w:b/>
          <w:spacing w:val="-4"/>
        </w:rPr>
        <w:t xml:space="preserve"> </w:t>
      </w:r>
      <w:r w:rsidRPr="00F96158">
        <w:rPr>
          <w:b/>
        </w:rPr>
        <w:t>depunere/deschidere</w:t>
      </w:r>
      <w:r w:rsidRPr="00F96158">
        <w:rPr>
          <w:b/>
          <w:spacing w:val="-4"/>
        </w:rPr>
        <w:t xml:space="preserve"> </w:t>
      </w:r>
      <w:r w:rsidRPr="00F96158">
        <w:rPr>
          <w:b/>
        </w:rPr>
        <w:t>a</w:t>
      </w:r>
      <w:r w:rsidRPr="00F96158">
        <w:rPr>
          <w:b/>
          <w:spacing w:val="-3"/>
        </w:rPr>
        <w:t xml:space="preserve"> </w:t>
      </w:r>
      <w:r w:rsidRPr="00F96158">
        <w:rPr>
          <w:b/>
          <w:spacing w:val="-2"/>
        </w:rPr>
        <w:t>ofertelor:</w:t>
      </w:r>
    </w:p>
    <w:p w14:paraId="3932EC50" w14:textId="77777777" w:rsidR="00D54F4D" w:rsidRDefault="00D54F4D" w:rsidP="00D54F4D">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71A084AA" w14:textId="77777777" w:rsidR="00D54F4D" w:rsidRDefault="00D54F4D" w:rsidP="00D54F4D">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360E522A" w14:textId="77777777" w:rsidR="00D54F4D" w:rsidRPr="00F96158" w:rsidRDefault="00D54F4D" w:rsidP="00FD5CF5">
      <w:pPr>
        <w:pStyle w:val="a"/>
        <w:numPr>
          <w:ilvl w:val="0"/>
          <w:numId w:val="20"/>
        </w:numPr>
        <w:tabs>
          <w:tab w:val="left" w:pos="720"/>
          <w:tab w:val="left" w:pos="1265"/>
        </w:tabs>
        <w:spacing w:before="8"/>
        <w:rPr>
          <w:b/>
        </w:rPr>
      </w:pPr>
      <w:r w:rsidRPr="00F96158">
        <w:rPr>
          <w:b/>
        </w:rPr>
        <w:t>Adresa</w:t>
      </w:r>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r w:rsidRPr="00F96158">
        <w:rPr>
          <w:b/>
        </w:rPr>
        <w:t>trebuie</w:t>
      </w:r>
      <w:r w:rsidRPr="00F96158">
        <w:rPr>
          <w:b/>
          <w:spacing w:val="-3"/>
        </w:rPr>
        <w:t xml:space="preserve"> </w:t>
      </w:r>
      <w:r w:rsidRPr="00F96158">
        <w:rPr>
          <w:b/>
        </w:rPr>
        <w:t>transmise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2"/>
        </w:rPr>
        <w:t xml:space="preserve"> </w:t>
      </w:r>
      <w:r w:rsidRPr="00F96158">
        <w:rPr>
          <w:b/>
        </w:rPr>
        <w:t>cererile</w:t>
      </w:r>
      <w:r w:rsidRPr="00F96158">
        <w:rPr>
          <w:b/>
          <w:spacing w:val="-3"/>
        </w:rPr>
        <w:t xml:space="preserve"> </w:t>
      </w:r>
      <w:r w:rsidRPr="00F96158">
        <w:rPr>
          <w:b/>
        </w:rPr>
        <w:t>de</w:t>
      </w:r>
      <w:r w:rsidRPr="00F96158">
        <w:rPr>
          <w:b/>
          <w:spacing w:val="-2"/>
        </w:rPr>
        <w:t xml:space="preserve"> participare:</w:t>
      </w:r>
    </w:p>
    <w:p w14:paraId="5E72D804" w14:textId="77777777" w:rsidR="00D54F4D" w:rsidRDefault="00D54F4D" w:rsidP="00D54F4D">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6D60B95" w14:textId="77777777" w:rsidR="00D54F4D" w:rsidRPr="00F96158" w:rsidRDefault="00D54F4D" w:rsidP="00FD5CF5">
      <w:pPr>
        <w:pStyle w:val="a"/>
        <w:numPr>
          <w:ilvl w:val="0"/>
          <w:numId w:val="20"/>
        </w:numPr>
        <w:tabs>
          <w:tab w:val="left" w:pos="720"/>
          <w:tab w:val="left" w:pos="1265"/>
        </w:tabs>
        <w:spacing w:before="128"/>
        <w:rPr>
          <w:b/>
        </w:rPr>
      </w:pPr>
      <w:r w:rsidRPr="00F96158">
        <w:rPr>
          <w:b/>
        </w:rPr>
        <w:t>Termenul</w:t>
      </w:r>
      <w:r w:rsidRPr="00F96158">
        <w:rPr>
          <w:b/>
          <w:spacing w:val="-7"/>
        </w:rPr>
        <w:t xml:space="preserve"> </w:t>
      </w:r>
      <w:r w:rsidRPr="00F96158">
        <w:rPr>
          <w:b/>
        </w:rPr>
        <w:t>de</w:t>
      </w:r>
      <w:r w:rsidRPr="00F96158">
        <w:rPr>
          <w:b/>
          <w:spacing w:val="-3"/>
        </w:rPr>
        <w:t xml:space="preserve"> </w:t>
      </w:r>
      <w:r w:rsidRPr="00F96158">
        <w:rPr>
          <w:b/>
        </w:rPr>
        <w:t>valabilitate</w:t>
      </w:r>
      <w:r w:rsidRPr="00F96158">
        <w:rPr>
          <w:b/>
          <w:spacing w:val="-2"/>
        </w:rPr>
        <w:t xml:space="preserve"> </w:t>
      </w:r>
      <w:r w:rsidRPr="00F96158">
        <w:rPr>
          <w:b/>
        </w:rPr>
        <w:t>a</w:t>
      </w:r>
      <w:r w:rsidRPr="00F96158">
        <w:rPr>
          <w:b/>
          <w:spacing w:val="-2"/>
        </w:rPr>
        <w:t xml:space="preserve"> </w:t>
      </w:r>
      <w:r w:rsidRPr="00F96158">
        <w:rPr>
          <w:b/>
        </w:rPr>
        <w:t>ofertelor:</w:t>
      </w:r>
      <w:r w:rsidRPr="00F96158">
        <w:rPr>
          <w:b/>
          <w:spacing w:val="-1"/>
        </w:rPr>
        <w:t xml:space="preserve"> </w:t>
      </w:r>
      <w:r w:rsidRPr="00F96158">
        <w:rPr>
          <w:b/>
        </w:rPr>
        <w:t>60</w:t>
      </w:r>
      <w:r w:rsidRPr="00F96158">
        <w:rPr>
          <w:b/>
          <w:spacing w:val="-1"/>
        </w:rPr>
        <w:t xml:space="preserve"> </w:t>
      </w:r>
      <w:r w:rsidRPr="00F96158">
        <w:rPr>
          <w:b/>
          <w:spacing w:val="-4"/>
        </w:rPr>
        <w:t>zile</w:t>
      </w:r>
    </w:p>
    <w:p w14:paraId="0C87562F" w14:textId="77777777" w:rsidR="00D54F4D" w:rsidRDefault="00D54F4D" w:rsidP="00FD5CF5">
      <w:pPr>
        <w:pStyle w:val="a"/>
        <w:numPr>
          <w:ilvl w:val="0"/>
          <w:numId w:val="20"/>
        </w:numPr>
        <w:tabs>
          <w:tab w:val="left" w:pos="720"/>
          <w:tab w:val="left" w:pos="1692"/>
        </w:tabs>
        <w:spacing w:before="96" w:line="237" w:lineRule="auto"/>
        <w:ind w:right="1067"/>
      </w:pPr>
      <w:r w:rsidRPr="00F96158">
        <w:rPr>
          <w:b/>
        </w:rPr>
        <w:t xml:space="preserve"> Locul deschiderii ofertelor: </w:t>
      </w:r>
      <w:r w:rsidRPr="00F96158">
        <w:rPr>
          <w:i/>
        </w:rPr>
        <w:t xml:space="preserve">Conform publicării din SIA RSAP M-Tender </w:t>
      </w:r>
    </w:p>
    <w:p w14:paraId="3F01F0B6" w14:textId="77777777" w:rsidR="00D54F4D" w:rsidRDefault="00D54F4D" w:rsidP="00FD5CF5">
      <w:pPr>
        <w:pStyle w:val="a"/>
        <w:numPr>
          <w:ilvl w:val="0"/>
          <w:numId w:val="21"/>
        </w:numPr>
        <w:tabs>
          <w:tab w:val="clear" w:pos="1134"/>
          <w:tab w:val="left" w:pos="1692"/>
        </w:tabs>
        <w:spacing w:before="96" w:line="237" w:lineRule="auto"/>
        <w:ind w:left="928" w:right="1067" w:firstLine="0"/>
      </w:pPr>
      <w:r>
        <w:t>(SIA RSAP sau adresa deschiderii)</w:t>
      </w:r>
    </w:p>
    <w:p w14:paraId="487C5354" w14:textId="77777777" w:rsidR="00D54F4D" w:rsidRDefault="00D54F4D" w:rsidP="00D54F4D">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649595DB" w14:textId="77777777" w:rsidR="00D54F4D" w:rsidRPr="00F96158" w:rsidRDefault="00D54F4D" w:rsidP="00FD5CF5">
      <w:pPr>
        <w:pStyle w:val="a"/>
        <w:numPr>
          <w:ilvl w:val="0"/>
          <w:numId w:val="20"/>
        </w:numPr>
        <w:tabs>
          <w:tab w:val="left" w:pos="720"/>
          <w:tab w:val="left" w:pos="1265"/>
        </w:tabs>
        <w:spacing w:before="123" w:line="273" w:lineRule="exact"/>
        <w:rPr>
          <w:b/>
        </w:rPr>
      </w:pPr>
      <w:r w:rsidRPr="00F96158">
        <w:rPr>
          <w:b/>
        </w:rPr>
        <w:t>Persoanele</w:t>
      </w:r>
      <w:r w:rsidRPr="00F96158">
        <w:rPr>
          <w:b/>
          <w:spacing w:val="-8"/>
        </w:rPr>
        <w:t xml:space="preserve"> </w:t>
      </w:r>
      <w:r w:rsidRPr="00F96158">
        <w:rPr>
          <w:b/>
        </w:rPr>
        <w:t>autorizate</w:t>
      </w:r>
      <w:r w:rsidRPr="00F96158">
        <w:rPr>
          <w:b/>
          <w:spacing w:val="-5"/>
        </w:rPr>
        <w:t xml:space="preserve"> </w:t>
      </w:r>
      <w:r w:rsidRPr="00F96158">
        <w:rPr>
          <w:b/>
        </w:rPr>
        <w:t>să</w:t>
      </w:r>
      <w:r w:rsidRPr="00F96158">
        <w:rPr>
          <w:b/>
          <w:spacing w:val="-4"/>
        </w:rPr>
        <w:t xml:space="preserve"> </w:t>
      </w:r>
      <w:r w:rsidRPr="00F96158">
        <w:rPr>
          <w:b/>
        </w:rPr>
        <w:t>asiste</w:t>
      </w:r>
      <w:r w:rsidRPr="00F96158">
        <w:rPr>
          <w:b/>
          <w:spacing w:val="-6"/>
        </w:rPr>
        <w:t xml:space="preserve"> </w:t>
      </w:r>
      <w:r w:rsidRPr="00F96158">
        <w:rPr>
          <w:b/>
        </w:rPr>
        <w:t>la</w:t>
      </w:r>
      <w:r w:rsidRPr="00F96158">
        <w:rPr>
          <w:b/>
          <w:spacing w:val="-4"/>
        </w:rPr>
        <w:t xml:space="preserve"> </w:t>
      </w:r>
      <w:r w:rsidRPr="00F96158">
        <w:rPr>
          <w:b/>
        </w:rPr>
        <w:t>deschiderea</w:t>
      </w:r>
      <w:r w:rsidRPr="00F96158">
        <w:rPr>
          <w:b/>
          <w:spacing w:val="-4"/>
        </w:rPr>
        <w:t xml:space="preserve"> </w:t>
      </w:r>
      <w:r w:rsidRPr="00F96158">
        <w:rPr>
          <w:b/>
          <w:spacing w:val="-2"/>
        </w:rPr>
        <w:t>ofertelor:</w:t>
      </w:r>
    </w:p>
    <w:p w14:paraId="59A2D251" w14:textId="77777777" w:rsidR="00D54F4D" w:rsidRDefault="00D54F4D" w:rsidP="00D54F4D">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566B4C82" w14:textId="77777777" w:rsidR="00D54F4D" w:rsidRDefault="00D54F4D" w:rsidP="00FD5CF5">
      <w:pPr>
        <w:pStyle w:val="a"/>
        <w:numPr>
          <w:ilvl w:val="0"/>
          <w:numId w:val="20"/>
        </w:numPr>
        <w:tabs>
          <w:tab w:val="left" w:pos="720"/>
          <w:tab w:val="left" w:pos="1265"/>
        </w:tabs>
        <w:spacing w:before="111"/>
      </w:pPr>
      <w:r w:rsidRPr="00F96158">
        <w:rPr>
          <w:b/>
        </w:rPr>
        <w:t>Limba</w:t>
      </w:r>
      <w:r w:rsidRPr="00F96158">
        <w:rPr>
          <w:b/>
          <w:spacing w:val="-4"/>
        </w:rPr>
        <w:t xml:space="preserve"> </w:t>
      </w:r>
      <w:r w:rsidRPr="00F96158">
        <w:rPr>
          <w:b/>
        </w:rPr>
        <w:t>sau</w:t>
      </w:r>
      <w:r w:rsidRPr="00F96158">
        <w:rPr>
          <w:b/>
          <w:spacing w:val="-2"/>
        </w:rPr>
        <w:t xml:space="preserve"> </w:t>
      </w:r>
      <w:r w:rsidRPr="00F96158">
        <w:rPr>
          <w:b/>
        </w:rPr>
        <w:t>limbile</w:t>
      </w:r>
      <w:r w:rsidRPr="00F96158">
        <w:rPr>
          <w:b/>
          <w:spacing w:val="-2"/>
        </w:rPr>
        <w:t xml:space="preserve"> </w:t>
      </w:r>
      <w:r w:rsidRPr="00F96158">
        <w:rPr>
          <w:b/>
        </w:rPr>
        <w:t>în</w:t>
      </w:r>
      <w:r w:rsidRPr="00F96158">
        <w:rPr>
          <w:b/>
          <w:spacing w:val="-1"/>
        </w:rPr>
        <w:t xml:space="preserve"> </w:t>
      </w:r>
      <w:r w:rsidRPr="00F96158">
        <w:rPr>
          <w:b/>
        </w:rPr>
        <w:t>care</w:t>
      </w:r>
      <w:r w:rsidRPr="00F96158">
        <w:rPr>
          <w:b/>
          <w:spacing w:val="-3"/>
        </w:rPr>
        <w:t xml:space="preserve"> </w:t>
      </w:r>
      <w:r w:rsidRPr="00F96158">
        <w:rPr>
          <w:b/>
        </w:rPr>
        <w:t>trebuie</w:t>
      </w:r>
      <w:r w:rsidRPr="00F96158">
        <w:rPr>
          <w:b/>
          <w:spacing w:val="-2"/>
        </w:rPr>
        <w:t xml:space="preserve"> </w:t>
      </w:r>
      <w:r w:rsidRPr="00F96158">
        <w:rPr>
          <w:b/>
        </w:rPr>
        <w:t>redactate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1"/>
        </w:rPr>
        <w:t xml:space="preserve"> </w:t>
      </w:r>
      <w:r w:rsidRPr="00F96158">
        <w:rPr>
          <w:b/>
        </w:rPr>
        <w:t>cererile</w:t>
      </w:r>
      <w:r w:rsidRPr="00F96158">
        <w:rPr>
          <w:b/>
          <w:spacing w:val="-3"/>
        </w:rPr>
        <w:t xml:space="preserve"> </w:t>
      </w:r>
      <w:r w:rsidRPr="00F96158">
        <w:rPr>
          <w:b/>
        </w:rPr>
        <w:t>de</w:t>
      </w:r>
      <w:r w:rsidRPr="00F96158">
        <w:rPr>
          <w:b/>
          <w:spacing w:val="-3"/>
        </w:rPr>
        <w:t xml:space="preserve"> </w:t>
      </w:r>
      <w:r w:rsidRPr="00F96158">
        <w:rPr>
          <w:b/>
        </w:rPr>
        <w:t>participare</w:t>
      </w:r>
      <w:r>
        <w:t>:</w:t>
      </w:r>
      <w:r w:rsidRPr="00F96158">
        <w:rPr>
          <w:spacing w:val="4"/>
        </w:rPr>
        <w:t xml:space="preserve"> </w:t>
      </w:r>
      <w:r w:rsidRPr="00F96158">
        <w:rPr>
          <w:spacing w:val="-5"/>
        </w:rPr>
        <w:t>md</w:t>
      </w:r>
    </w:p>
    <w:p w14:paraId="6D630452" w14:textId="77777777" w:rsidR="00D54F4D" w:rsidRDefault="00D54F4D" w:rsidP="00FD5CF5">
      <w:pPr>
        <w:pStyle w:val="a"/>
        <w:numPr>
          <w:ilvl w:val="0"/>
          <w:numId w:val="20"/>
        </w:numPr>
        <w:tabs>
          <w:tab w:val="left" w:pos="720"/>
          <w:tab w:val="left" w:pos="1328"/>
        </w:tabs>
        <w:spacing w:before="14" w:line="232" w:lineRule="auto"/>
        <w:ind w:right="834"/>
      </w:pPr>
      <w:r w:rsidRPr="00F96158">
        <w:rPr>
          <w:b/>
        </w:rPr>
        <w:t>Respectivul</w:t>
      </w:r>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r w:rsidRPr="00F96158">
        <w:rPr>
          <w:b/>
        </w:rPr>
        <w:t>referă</w:t>
      </w:r>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r w:rsidRPr="00F96158">
        <w:rPr>
          <w:b/>
        </w:rPr>
        <w:t>proiect</w:t>
      </w:r>
      <w:r w:rsidRPr="00F96158">
        <w:rPr>
          <w:b/>
          <w:spacing w:val="-3"/>
        </w:rPr>
        <w:t xml:space="preserve"> </w:t>
      </w:r>
      <w:r w:rsidRPr="00F96158">
        <w:rPr>
          <w:b/>
        </w:rPr>
        <w:t>și/sau</w:t>
      </w:r>
      <w:r w:rsidRPr="00F96158">
        <w:rPr>
          <w:b/>
          <w:spacing w:val="-4"/>
        </w:rPr>
        <w:t xml:space="preserve"> </w:t>
      </w:r>
      <w:r w:rsidRPr="00F96158">
        <w:rPr>
          <w:b/>
        </w:rPr>
        <w:t>program</w:t>
      </w:r>
      <w:r w:rsidRPr="00F96158">
        <w:rPr>
          <w:b/>
          <w:spacing w:val="-7"/>
        </w:rPr>
        <w:t xml:space="preserve"> </w:t>
      </w:r>
      <w:r w:rsidRPr="00F96158">
        <w:rPr>
          <w:b/>
        </w:rPr>
        <w:t>finanțat</w:t>
      </w:r>
      <w:r w:rsidRPr="00F96158">
        <w:rPr>
          <w:b/>
          <w:spacing w:val="-3"/>
        </w:rPr>
        <w:t xml:space="preserve"> </w:t>
      </w:r>
      <w:r w:rsidRPr="00F96158">
        <w:rPr>
          <w:b/>
        </w:rPr>
        <w:t>din</w:t>
      </w:r>
      <w:r w:rsidRPr="00F96158">
        <w:rPr>
          <w:b/>
          <w:spacing w:val="-3"/>
        </w:rPr>
        <w:t xml:space="preserve"> </w:t>
      </w:r>
      <w:r w:rsidRPr="00F96158">
        <w:rPr>
          <w:b/>
        </w:rPr>
        <w:t>fonduri</w:t>
      </w:r>
      <w:r w:rsidRPr="00F96158">
        <w:rPr>
          <w:b/>
          <w:spacing w:val="-4"/>
        </w:rPr>
        <w:t xml:space="preserve"> </w:t>
      </w:r>
      <w:r w:rsidRPr="00F96158">
        <w:rPr>
          <w:b/>
        </w:rPr>
        <w:t xml:space="preserve">ale Uniunii Europene: </w:t>
      </w:r>
      <w:r>
        <w:t>nu este</w:t>
      </w:r>
    </w:p>
    <w:p w14:paraId="0AA9A99D" w14:textId="77777777" w:rsidR="00D54F4D" w:rsidRPr="00F96158" w:rsidRDefault="00D54F4D" w:rsidP="00FD5CF5">
      <w:pPr>
        <w:pStyle w:val="a"/>
        <w:numPr>
          <w:ilvl w:val="0"/>
          <w:numId w:val="20"/>
        </w:numPr>
        <w:tabs>
          <w:tab w:val="left" w:pos="720"/>
          <w:tab w:val="left" w:pos="1265"/>
        </w:tabs>
        <w:spacing w:before="130" w:line="272" w:lineRule="exact"/>
        <w:rPr>
          <w:b/>
        </w:rPr>
      </w:pPr>
      <w:r w:rsidRPr="00F96158">
        <w:rPr>
          <w:b/>
        </w:rPr>
        <w:t>Denumirea</w:t>
      </w:r>
      <w:r w:rsidRPr="00F96158">
        <w:rPr>
          <w:b/>
          <w:spacing w:val="-6"/>
        </w:rPr>
        <w:t xml:space="preserve"> </w:t>
      </w:r>
      <w:r w:rsidRPr="00F96158">
        <w:rPr>
          <w:b/>
        </w:rPr>
        <w:t>și</w:t>
      </w:r>
      <w:r w:rsidRPr="00F96158">
        <w:rPr>
          <w:b/>
          <w:spacing w:val="-3"/>
        </w:rPr>
        <w:t xml:space="preserve"> </w:t>
      </w:r>
      <w:r w:rsidRPr="00F96158">
        <w:rPr>
          <w:b/>
        </w:rPr>
        <w:t>adresa</w:t>
      </w:r>
      <w:r w:rsidRPr="00F96158">
        <w:rPr>
          <w:b/>
          <w:spacing w:val="-4"/>
        </w:rPr>
        <w:t xml:space="preserve"> </w:t>
      </w:r>
      <w:r w:rsidRPr="00F96158">
        <w:rPr>
          <w:b/>
        </w:rPr>
        <w:t>organismului</w:t>
      </w:r>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r w:rsidRPr="00F96158">
        <w:rPr>
          <w:b/>
        </w:rPr>
        <w:t>soluționare</w:t>
      </w:r>
      <w:r w:rsidRPr="00F96158">
        <w:rPr>
          <w:b/>
          <w:spacing w:val="-4"/>
        </w:rPr>
        <w:t xml:space="preserve"> </w:t>
      </w:r>
      <w:r w:rsidRPr="00F96158">
        <w:rPr>
          <w:b/>
        </w:rPr>
        <w:t>a</w:t>
      </w:r>
      <w:r w:rsidRPr="00F96158">
        <w:rPr>
          <w:b/>
          <w:spacing w:val="-3"/>
        </w:rPr>
        <w:t xml:space="preserve"> </w:t>
      </w:r>
      <w:r w:rsidRPr="00F96158">
        <w:rPr>
          <w:b/>
          <w:spacing w:val="-2"/>
        </w:rPr>
        <w:t>contestațiilor:</w:t>
      </w:r>
    </w:p>
    <w:p w14:paraId="29DCAE33" w14:textId="77777777" w:rsidR="00D54F4D" w:rsidRDefault="00D54F4D" w:rsidP="00D54F4D">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2139CEB" w14:textId="77777777" w:rsidR="00D54F4D" w:rsidRDefault="00D54F4D" w:rsidP="00D54F4D">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1577944D" w14:textId="77777777" w:rsidR="00D54F4D" w:rsidRDefault="00D54F4D" w:rsidP="00FD5CF5">
      <w:pPr>
        <w:pStyle w:val="a"/>
        <w:numPr>
          <w:ilvl w:val="0"/>
          <w:numId w:val="20"/>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(datele)</w:t>
      </w:r>
      <w:r w:rsidRPr="00F96158">
        <w:rPr>
          <w:b/>
          <w:spacing w:val="-3"/>
        </w:rPr>
        <w:t xml:space="preserve"> </w:t>
      </w:r>
      <w:r w:rsidRPr="00F96158">
        <w:rPr>
          <w:b/>
        </w:rPr>
        <w:t>și</w:t>
      </w:r>
      <w:r w:rsidRPr="00F96158">
        <w:rPr>
          <w:b/>
          <w:spacing w:val="-3"/>
        </w:rPr>
        <w:t xml:space="preserve"> </w:t>
      </w:r>
      <w:r w:rsidRPr="00F96158">
        <w:rPr>
          <w:b/>
        </w:rPr>
        <w:t>referința</w:t>
      </w:r>
      <w:r w:rsidRPr="00F96158">
        <w:rPr>
          <w:b/>
          <w:spacing w:val="-3"/>
        </w:rPr>
        <w:t xml:space="preserve"> </w:t>
      </w:r>
      <w:r w:rsidRPr="00F96158">
        <w:rPr>
          <w:b/>
        </w:rPr>
        <w:t>(referințele)</w:t>
      </w:r>
      <w:r w:rsidRPr="00F96158">
        <w:rPr>
          <w:b/>
          <w:spacing w:val="-3"/>
        </w:rPr>
        <w:t xml:space="preserve"> </w:t>
      </w:r>
      <w:r w:rsidRPr="00F96158">
        <w:rPr>
          <w:b/>
        </w:rPr>
        <w:t>publicărilor</w:t>
      </w:r>
      <w:r w:rsidRPr="00F96158">
        <w:rPr>
          <w:b/>
          <w:spacing w:val="-1"/>
        </w:rPr>
        <w:t xml:space="preserve"> </w:t>
      </w:r>
      <w:r w:rsidRPr="00F96158">
        <w:rPr>
          <w:b/>
        </w:rPr>
        <w:t>anterioare</w:t>
      </w:r>
      <w:r w:rsidRPr="00F96158">
        <w:rPr>
          <w:b/>
          <w:spacing w:val="-4"/>
        </w:rPr>
        <w:t xml:space="preserve"> </w:t>
      </w:r>
      <w:r w:rsidRPr="00F96158">
        <w:rPr>
          <w:b/>
        </w:rPr>
        <w:t>în</w:t>
      </w:r>
      <w:r w:rsidRPr="00F96158">
        <w:rPr>
          <w:b/>
          <w:spacing w:val="-3"/>
        </w:rPr>
        <w:t xml:space="preserve"> </w:t>
      </w:r>
      <w:r w:rsidRPr="00F96158">
        <w:rPr>
          <w:b/>
        </w:rPr>
        <w:t>Jurnalul</w:t>
      </w:r>
      <w:r w:rsidRPr="00F96158">
        <w:rPr>
          <w:b/>
          <w:spacing w:val="-8"/>
        </w:rPr>
        <w:t xml:space="preserve"> </w:t>
      </w:r>
      <w:r w:rsidRPr="00F96158">
        <w:rPr>
          <w:b/>
        </w:rPr>
        <w:t>Oficial</w:t>
      </w:r>
      <w:r w:rsidRPr="00F96158">
        <w:rPr>
          <w:b/>
          <w:spacing w:val="-8"/>
        </w:rPr>
        <w:t xml:space="preserve"> </w:t>
      </w:r>
      <w:r w:rsidRPr="00F96158">
        <w:rPr>
          <w:b/>
        </w:rPr>
        <w:t>al Uniunii Europene privind contractul (contractele) la care se referă anunțul respectiv (dacă este cazul)</w:t>
      </w:r>
      <w:r>
        <w:t>: nu se cere</w:t>
      </w:r>
    </w:p>
    <w:p w14:paraId="278118E7" w14:textId="77777777" w:rsidR="00D54F4D" w:rsidRDefault="00D54F4D" w:rsidP="00FD5CF5">
      <w:pPr>
        <w:pStyle w:val="a"/>
        <w:numPr>
          <w:ilvl w:val="0"/>
          <w:numId w:val="20"/>
        </w:numPr>
        <w:tabs>
          <w:tab w:val="left" w:pos="720"/>
          <w:tab w:val="left" w:pos="1265"/>
        </w:tabs>
        <w:spacing w:before="127" w:line="237" w:lineRule="auto"/>
        <w:ind w:right="1169"/>
      </w:pPr>
      <w:r w:rsidRPr="00F96158">
        <w:rPr>
          <w:b/>
        </w:rPr>
        <w:t>În</w:t>
      </w:r>
      <w:r w:rsidRPr="00F96158">
        <w:rPr>
          <w:b/>
          <w:spacing w:val="-4"/>
        </w:rPr>
        <w:t xml:space="preserve"> </w:t>
      </w:r>
      <w:r w:rsidRPr="00F96158">
        <w:rPr>
          <w:b/>
        </w:rPr>
        <w:t>cazul</w:t>
      </w:r>
      <w:r w:rsidRPr="00F96158">
        <w:rPr>
          <w:b/>
          <w:spacing w:val="-9"/>
        </w:rPr>
        <w:t xml:space="preserve"> </w:t>
      </w:r>
      <w:r w:rsidRPr="00F96158">
        <w:rPr>
          <w:b/>
        </w:rPr>
        <w:t>achizițiilor</w:t>
      </w:r>
      <w:r w:rsidRPr="00F96158">
        <w:rPr>
          <w:b/>
          <w:spacing w:val="-10"/>
        </w:rPr>
        <w:t xml:space="preserve"> </w:t>
      </w:r>
      <w:r w:rsidRPr="00F96158">
        <w:rPr>
          <w:b/>
        </w:rPr>
        <w:t>periodice,</w:t>
      </w:r>
      <w:r w:rsidRPr="00F96158">
        <w:rPr>
          <w:b/>
          <w:spacing w:val="-3"/>
        </w:rPr>
        <w:t xml:space="preserve"> </w:t>
      </w:r>
      <w:r w:rsidRPr="00F96158">
        <w:rPr>
          <w:b/>
        </w:rPr>
        <w:t>calendarul</w:t>
      </w:r>
      <w:r w:rsidRPr="00F96158">
        <w:rPr>
          <w:b/>
          <w:spacing w:val="-9"/>
        </w:rPr>
        <w:t xml:space="preserve"> </w:t>
      </w:r>
      <w:r w:rsidRPr="00F96158">
        <w:rPr>
          <w:b/>
        </w:rPr>
        <w:t>estimat</w:t>
      </w:r>
      <w:r w:rsidRPr="00F96158">
        <w:rPr>
          <w:b/>
          <w:spacing w:val="-4"/>
        </w:rPr>
        <w:t xml:space="preserve"> </w:t>
      </w:r>
      <w:r w:rsidRPr="00F96158">
        <w:rPr>
          <w:b/>
        </w:rPr>
        <w:t>pentru</w:t>
      </w:r>
      <w:r w:rsidRPr="00F96158">
        <w:rPr>
          <w:b/>
          <w:spacing w:val="-4"/>
        </w:rPr>
        <w:t xml:space="preserve"> </w:t>
      </w:r>
      <w:r w:rsidRPr="00F96158">
        <w:rPr>
          <w:b/>
        </w:rPr>
        <w:t>publicarea</w:t>
      </w:r>
      <w:r w:rsidRPr="00F96158">
        <w:rPr>
          <w:b/>
          <w:spacing w:val="-4"/>
        </w:rPr>
        <w:t xml:space="preserve"> </w:t>
      </w:r>
      <w:r w:rsidRPr="00F96158">
        <w:rPr>
          <w:b/>
        </w:rPr>
        <w:t>anunțurilor viitoare</w:t>
      </w:r>
      <w:r>
        <w:t>: nu este</w:t>
      </w:r>
    </w:p>
    <w:p w14:paraId="1EA521F9" w14:textId="77777777" w:rsidR="00D54F4D" w:rsidRPr="00F96158" w:rsidRDefault="00D54F4D" w:rsidP="00FD5CF5">
      <w:pPr>
        <w:pStyle w:val="a"/>
        <w:numPr>
          <w:ilvl w:val="0"/>
          <w:numId w:val="20"/>
        </w:numPr>
        <w:tabs>
          <w:tab w:val="left" w:pos="720"/>
          <w:tab w:val="left" w:pos="1265"/>
        </w:tabs>
        <w:spacing w:before="123" w:line="242" w:lineRule="auto"/>
        <w:ind w:right="831"/>
        <w:rPr>
          <w:b/>
        </w:rPr>
      </w:pPr>
      <w:r w:rsidRPr="00F96158">
        <w:rPr>
          <w:b/>
        </w:rPr>
        <w:lastRenderedPageBreak/>
        <w:t>Data</w:t>
      </w:r>
      <w:r w:rsidRPr="00F96158">
        <w:rPr>
          <w:b/>
          <w:spacing w:val="-2"/>
        </w:rPr>
        <w:t xml:space="preserve"> </w:t>
      </w:r>
      <w:r w:rsidRPr="00F96158">
        <w:rPr>
          <w:b/>
        </w:rPr>
        <w:t>publicării</w:t>
      </w:r>
      <w:r w:rsidRPr="00F96158">
        <w:rPr>
          <w:b/>
          <w:spacing w:val="-2"/>
        </w:rPr>
        <w:t xml:space="preserve"> </w:t>
      </w:r>
      <w:r w:rsidRPr="00F96158">
        <w:rPr>
          <w:b/>
        </w:rPr>
        <w:t>anunțului</w:t>
      </w:r>
      <w:r w:rsidRPr="00F96158">
        <w:rPr>
          <w:b/>
          <w:spacing w:val="-2"/>
        </w:rPr>
        <w:t xml:space="preserve"> </w:t>
      </w:r>
      <w:r w:rsidRPr="00F96158">
        <w:rPr>
          <w:b/>
        </w:rPr>
        <w:t>de</w:t>
      </w:r>
      <w:r w:rsidRPr="00F96158">
        <w:rPr>
          <w:b/>
          <w:spacing w:val="-8"/>
        </w:rPr>
        <w:t xml:space="preserve"> </w:t>
      </w:r>
      <w:r w:rsidRPr="00F96158">
        <w:rPr>
          <w:b/>
        </w:rPr>
        <w:t>intenție</w:t>
      </w:r>
      <w:r w:rsidRPr="00F96158">
        <w:rPr>
          <w:b/>
          <w:spacing w:val="-3"/>
        </w:rPr>
        <w:t xml:space="preserve"> </w:t>
      </w:r>
      <w:r w:rsidRPr="00F96158">
        <w:rPr>
          <w:b/>
        </w:rPr>
        <w:t>sau,</w:t>
      </w:r>
      <w:r w:rsidRPr="00F96158">
        <w:rPr>
          <w:b/>
          <w:spacing w:val="-5"/>
        </w:rPr>
        <w:t xml:space="preserve"> </w:t>
      </w:r>
      <w:r w:rsidRPr="00F96158">
        <w:rPr>
          <w:b/>
        </w:rPr>
        <w:t>după</w:t>
      </w:r>
      <w:r w:rsidRPr="00F96158">
        <w:rPr>
          <w:b/>
          <w:spacing w:val="-12"/>
        </w:rPr>
        <w:t xml:space="preserve"> </w:t>
      </w:r>
      <w:r w:rsidRPr="00F96158">
        <w:rPr>
          <w:b/>
        </w:rPr>
        <w:t>caz, precizarea</w:t>
      </w:r>
      <w:r w:rsidRPr="00F96158">
        <w:rPr>
          <w:b/>
          <w:spacing w:val="-2"/>
        </w:rPr>
        <w:t xml:space="preserve"> </w:t>
      </w:r>
      <w:r w:rsidRPr="00F96158">
        <w:rPr>
          <w:b/>
        </w:rPr>
        <w:t>că</w:t>
      </w:r>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r w:rsidRPr="00F96158">
        <w:rPr>
          <w:b/>
        </w:rPr>
        <w:t>fost</w:t>
      </w:r>
      <w:r w:rsidRPr="00F96158">
        <w:rPr>
          <w:b/>
          <w:spacing w:val="-1"/>
        </w:rPr>
        <w:t xml:space="preserve"> </w:t>
      </w:r>
      <w:r w:rsidRPr="00F96158">
        <w:rPr>
          <w:b/>
        </w:rPr>
        <w:t xml:space="preserve">publicat un astfel de anunţ: </w:t>
      </w:r>
      <w:r>
        <w:rPr>
          <w:b/>
        </w:rPr>
        <w:t>nu este</w:t>
      </w:r>
    </w:p>
    <w:p w14:paraId="40150EF2" w14:textId="77777777" w:rsidR="00D54F4D" w:rsidRDefault="00D54F4D" w:rsidP="00FD5CF5">
      <w:pPr>
        <w:pStyle w:val="a"/>
        <w:numPr>
          <w:ilvl w:val="0"/>
          <w:numId w:val="20"/>
        </w:numPr>
        <w:tabs>
          <w:tab w:val="left" w:pos="720"/>
          <w:tab w:val="left" w:pos="1265"/>
        </w:tabs>
        <w:spacing w:before="110"/>
      </w:pPr>
      <w:r w:rsidRPr="00F96158">
        <w:rPr>
          <w:b/>
        </w:rPr>
        <w:t>Data</w:t>
      </w:r>
      <w:r w:rsidRPr="00F96158">
        <w:rPr>
          <w:b/>
          <w:spacing w:val="-3"/>
        </w:rPr>
        <w:t xml:space="preserve"> </w:t>
      </w:r>
      <w:r w:rsidRPr="00F96158">
        <w:rPr>
          <w:b/>
        </w:rPr>
        <w:t>transmiterii</w:t>
      </w:r>
      <w:r w:rsidRPr="00F96158">
        <w:rPr>
          <w:b/>
          <w:spacing w:val="-2"/>
        </w:rPr>
        <w:t xml:space="preserve"> </w:t>
      </w:r>
      <w:r w:rsidRPr="00F96158">
        <w:rPr>
          <w:b/>
        </w:rPr>
        <w:t>spre</w:t>
      </w:r>
      <w:r w:rsidRPr="00F96158">
        <w:rPr>
          <w:b/>
          <w:spacing w:val="-3"/>
        </w:rPr>
        <w:t xml:space="preserve"> </w:t>
      </w:r>
      <w:r w:rsidRPr="00F96158">
        <w:rPr>
          <w:b/>
        </w:rPr>
        <w:t>publicare</w:t>
      </w:r>
      <w:r w:rsidRPr="00F96158">
        <w:rPr>
          <w:b/>
          <w:spacing w:val="-3"/>
        </w:rPr>
        <w:t xml:space="preserve"> </w:t>
      </w:r>
      <w:r w:rsidRPr="00F96158">
        <w:rPr>
          <w:b/>
        </w:rPr>
        <w:t>a</w:t>
      </w:r>
      <w:r w:rsidRPr="00F96158">
        <w:rPr>
          <w:b/>
          <w:spacing w:val="-3"/>
        </w:rPr>
        <w:t xml:space="preserve"> </w:t>
      </w:r>
      <w:r w:rsidRPr="00F96158">
        <w:rPr>
          <w:b/>
        </w:rPr>
        <w:t>anunțului</w:t>
      </w:r>
      <w:r w:rsidRPr="00F96158">
        <w:rPr>
          <w:b/>
          <w:spacing w:val="-2"/>
        </w:rPr>
        <w:t xml:space="preserve"> </w:t>
      </w:r>
      <w:r w:rsidRPr="00F96158">
        <w:rPr>
          <w:b/>
        </w:rPr>
        <w:t>de</w:t>
      </w:r>
      <w:r w:rsidRPr="00F96158">
        <w:rPr>
          <w:b/>
          <w:spacing w:val="-12"/>
        </w:rPr>
        <w:t xml:space="preserve"> </w:t>
      </w:r>
      <w:r w:rsidRPr="00F96158">
        <w:rPr>
          <w:b/>
        </w:rPr>
        <w:t>participare</w:t>
      </w:r>
      <w:r>
        <w:t>:</w:t>
      </w:r>
      <w:r w:rsidRPr="00F96158">
        <w:rPr>
          <w:spacing w:val="-2"/>
        </w:rPr>
        <w:t xml:space="preserve"> </w:t>
      </w:r>
      <w:r>
        <w:rPr>
          <w:spacing w:val="-2"/>
        </w:rPr>
        <w:t>03-05.06.2026</w:t>
      </w:r>
    </w:p>
    <w:p w14:paraId="02EB2A51" w14:textId="77777777" w:rsidR="00D54F4D" w:rsidRPr="00F96158" w:rsidRDefault="00D54F4D" w:rsidP="00FD5CF5">
      <w:pPr>
        <w:pStyle w:val="a"/>
        <w:numPr>
          <w:ilvl w:val="0"/>
          <w:numId w:val="20"/>
        </w:numPr>
        <w:tabs>
          <w:tab w:val="left" w:pos="720"/>
          <w:tab w:val="left" w:pos="1265"/>
        </w:tabs>
        <w:spacing w:before="127"/>
        <w:rPr>
          <w:b/>
        </w:rPr>
      </w:pPr>
      <w:r w:rsidRPr="00F96158">
        <w:rPr>
          <w:b/>
        </w:rPr>
        <w:t>În</w:t>
      </w:r>
      <w:r w:rsidRPr="00F96158">
        <w:rPr>
          <w:b/>
          <w:spacing w:val="-2"/>
        </w:rPr>
        <w:t xml:space="preserve"> </w:t>
      </w:r>
      <w:r w:rsidRPr="00F96158">
        <w:rPr>
          <w:b/>
        </w:rPr>
        <w:t>cadrul</w:t>
      </w:r>
      <w:r w:rsidRPr="00F96158">
        <w:rPr>
          <w:b/>
          <w:spacing w:val="-7"/>
        </w:rPr>
        <w:t xml:space="preserve"> </w:t>
      </w:r>
      <w:r w:rsidRPr="00F96158">
        <w:rPr>
          <w:b/>
        </w:rPr>
        <w:t>procedurii</w:t>
      </w:r>
      <w:r w:rsidRPr="00F96158">
        <w:rPr>
          <w:b/>
          <w:spacing w:val="-1"/>
        </w:rPr>
        <w:t xml:space="preserve"> </w:t>
      </w:r>
      <w:r w:rsidRPr="00F96158">
        <w:rPr>
          <w:b/>
        </w:rPr>
        <w:t>de</w:t>
      </w:r>
      <w:r w:rsidRPr="00F96158">
        <w:rPr>
          <w:b/>
          <w:spacing w:val="-3"/>
        </w:rPr>
        <w:t xml:space="preserve"> </w:t>
      </w:r>
      <w:r w:rsidRPr="00F96158">
        <w:rPr>
          <w:b/>
        </w:rPr>
        <w:t>achiziție</w:t>
      </w:r>
      <w:r w:rsidRPr="00F96158">
        <w:rPr>
          <w:b/>
          <w:spacing w:val="-3"/>
        </w:rPr>
        <w:t xml:space="preserve"> </w:t>
      </w:r>
      <w:r w:rsidRPr="00F96158">
        <w:rPr>
          <w:b/>
        </w:rPr>
        <w:t>publică</w:t>
      </w:r>
      <w:r w:rsidRPr="00F96158">
        <w:rPr>
          <w:b/>
          <w:spacing w:val="-2"/>
        </w:rPr>
        <w:t xml:space="preserve"> </w:t>
      </w:r>
      <w:r w:rsidRPr="00F96158">
        <w:rPr>
          <w:b/>
        </w:rPr>
        <w:t>se</w:t>
      </w:r>
      <w:r w:rsidRPr="00F96158">
        <w:rPr>
          <w:b/>
          <w:spacing w:val="-3"/>
        </w:rPr>
        <w:t xml:space="preserve"> </w:t>
      </w:r>
      <w:r w:rsidRPr="00F96158">
        <w:rPr>
          <w:b/>
        </w:rPr>
        <w:t>va</w:t>
      </w:r>
      <w:r w:rsidRPr="00F96158">
        <w:rPr>
          <w:b/>
          <w:spacing w:val="-1"/>
        </w:rPr>
        <w:t xml:space="preserve"> </w:t>
      </w:r>
      <w:r w:rsidRPr="00F96158">
        <w:rPr>
          <w:b/>
          <w:spacing w:val="-2"/>
        </w:rPr>
        <w:t>utiliza/accepta:</w:t>
      </w:r>
    </w:p>
    <w:p w14:paraId="12C31515" w14:textId="77777777" w:rsidR="00D54F4D" w:rsidRDefault="00D54F4D" w:rsidP="00D54F4D">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D54F4D" w14:paraId="1566A8E8" w14:textId="77777777" w:rsidTr="0076281B">
        <w:trPr>
          <w:trHeight w:val="97"/>
        </w:trPr>
        <w:tc>
          <w:tcPr>
            <w:tcW w:w="5171" w:type="dxa"/>
          </w:tcPr>
          <w:p w14:paraId="610C8E30" w14:textId="77777777" w:rsidR="00D54F4D" w:rsidRDefault="00D54F4D" w:rsidP="0076281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9B7A3D3" w14:textId="77777777" w:rsidR="00D54F4D" w:rsidRDefault="00D54F4D" w:rsidP="0076281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5514AE11" w14:textId="77777777" w:rsidR="00D54F4D" w:rsidRDefault="00D54F4D" w:rsidP="0076281B">
            <w:pPr>
              <w:pStyle w:val="TableParagraph"/>
              <w:spacing w:before="1" w:line="233" w:lineRule="exact"/>
              <w:ind w:left="393"/>
              <w:rPr>
                <w:b/>
              </w:rPr>
            </w:pPr>
          </w:p>
        </w:tc>
      </w:tr>
      <w:tr w:rsidR="00D54F4D" w14:paraId="69A34A8D" w14:textId="77777777" w:rsidTr="0076281B">
        <w:trPr>
          <w:trHeight w:val="97"/>
        </w:trPr>
        <w:tc>
          <w:tcPr>
            <w:tcW w:w="5171" w:type="dxa"/>
          </w:tcPr>
          <w:p w14:paraId="1E6A80E2" w14:textId="77777777" w:rsidR="00D54F4D" w:rsidRDefault="00D54F4D" w:rsidP="0076281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76DF2535" w14:textId="77777777" w:rsidR="00D54F4D" w:rsidRDefault="00D54F4D" w:rsidP="0076281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54F4D" w14:paraId="11A09F35" w14:textId="77777777" w:rsidTr="0076281B">
        <w:trPr>
          <w:trHeight w:val="97"/>
        </w:trPr>
        <w:tc>
          <w:tcPr>
            <w:tcW w:w="5171" w:type="dxa"/>
          </w:tcPr>
          <w:p w14:paraId="386FFD6E" w14:textId="77777777" w:rsidR="00D54F4D" w:rsidRDefault="00D54F4D" w:rsidP="0076281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3B5A489E" w14:textId="77777777" w:rsidR="00D54F4D" w:rsidRDefault="00D54F4D" w:rsidP="0076281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D54F4D" w14:paraId="40B44466" w14:textId="77777777" w:rsidTr="0076281B">
        <w:trPr>
          <w:trHeight w:val="97"/>
        </w:trPr>
        <w:tc>
          <w:tcPr>
            <w:tcW w:w="5171" w:type="dxa"/>
          </w:tcPr>
          <w:p w14:paraId="5A086482" w14:textId="77777777" w:rsidR="00D54F4D" w:rsidRDefault="00D54F4D" w:rsidP="0076281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0F04A82B" w14:textId="77777777" w:rsidR="00D54F4D" w:rsidRDefault="00D54F4D" w:rsidP="0076281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54F4D" w14:paraId="363E1426" w14:textId="77777777" w:rsidTr="0076281B">
        <w:trPr>
          <w:trHeight w:val="97"/>
        </w:trPr>
        <w:tc>
          <w:tcPr>
            <w:tcW w:w="5171" w:type="dxa"/>
          </w:tcPr>
          <w:p w14:paraId="5EB0E188" w14:textId="77777777" w:rsidR="00D54F4D" w:rsidRDefault="00D54F4D" w:rsidP="0076281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42C90E80" w14:textId="77777777" w:rsidR="00D54F4D" w:rsidRDefault="00D54F4D" w:rsidP="0076281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0697D2DF" w14:textId="77777777" w:rsidR="00D54F4D" w:rsidRDefault="00D54F4D" w:rsidP="00D54F4D">
      <w:pPr>
        <w:spacing w:line="233" w:lineRule="exact"/>
      </w:pPr>
    </w:p>
    <w:p w14:paraId="0981590E" w14:textId="77777777" w:rsidR="00D54F4D" w:rsidRDefault="00D54F4D" w:rsidP="00FD5CF5">
      <w:pPr>
        <w:pStyle w:val="a"/>
        <w:numPr>
          <w:ilvl w:val="0"/>
          <w:numId w:val="20"/>
        </w:numPr>
        <w:tabs>
          <w:tab w:val="left" w:pos="720"/>
          <w:tab w:val="left" w:pos="1347"/>
        </w:tabs>
        <w:ind w:right="689"/>
      </w:pPr>
      <w:r>
        <w:t>Contractul intră sub incidența Acordului privind achizițiile guvernamentale al Organizației</w:t>
      </w:r>
      <w:r w:rsidRPr="00F96158">
        <w:rPr>
          <w:spacing w:val="-6"/>
        </w:rPr>
        <w:t xml:space="preserve"> </w:t>
      </w:r>
      <w:r>
        <w:t>Mondiale</w:t>
      </w:r>
      <w:r w:rsidRPr="00F96158">
        <w:rPr>
          <w:spacing w:val="-2"/>
        </w:rPr>
        <w:t xml:space="preserve"> </w:t>
      </w:r>
      <w:r>
        <w:t>a</w:t>
      </w:r>
      <w:r w:rsidRPr="00F96158">
        <w:rPr>
          <w:spacing w:val="-2"/>
        </w:rPr>
        <w:t xml:space="preserve"> </w:t>
      </w:r>
      <w:r>
        <w:t>Comerțului</w:t>
      </w:r>
      <w:r w:rsidRPr="00F96158">
        <w:rPr>
          <w:spacing w:val="-6"/>
        </w:rPr>
        <w:t xml:space="preserve"> </w:t>
      </w:r>
      <w:r>
        <w:t>(numai</w:t>
      </w:r>
      <w:r w:rsidRPr="00F96158">
        <w:rPr>
          <w:spacing w:val="-1"/>
        </w:rPr>
        <w:t xml:space="preserve"> </w:t>
      </w:r>
      <w:r>
        <w:t>în</w:t>
      </w:r>
      <w:r w:rsidRPr="00F96158">
        <w:rPr>
          <w:spacing w:val="-1"/>
        </w:rPr>
        <w:t xml:space="preserve"> </w:t>
      </w:r>
      <w:r>
        <w:t>cazul</w:t>
      </w:r>
      <w:r w:rsidRPr="00F96158">
        <w:rPr>
          <w:spacing w:val="-9"/>
        </w:rPr>
        <w:t xml:space="preserve"> </w:t>
      </w:r>
      <w:r>
        <w:t>anunțurilor transmise</w:t>
      </w:r>
      <w:r w:rsidRPr="00F96158">
        <w:rPr>
          <w:spacing w:val="-2"/>
        </w:rPr>
        <w:t xml:space="preserve"> </w:t>
      </w:r>
      <w:r>
        <w:t>spre</w:t>
      </w:r>
      <w:r w:rsidRPr="00F96158">
        <w:rPr>
          <w:spacing w:val="-2"/>
        </w:rPr>
        <w:t xml:space="preserve"> </w:t>
      </w:r>
      <w:r>
        <w:t>publicare în Jurnalul Oficial al Uniunii Europene): nu este</w:t>
      </w:r>
    </w:p>
    <w:p w14:paraId="42422FB9" w14:textId="77777777" w:rsidR="00D54F4D" w:rsidRPr="00F96158" w:rsidRDefault="00D54F4D" w:rsidP="00FD5CF5">
      <w:pPr>
        <w:pStyle w:val="a"/>
        <w:numPr>
          <w:ilvl w:val="0"/>
          <w:numId w:val="20"/>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14:paraId="002DAA8C" w14:textId="77777777" w:rsidR="00D54F4D" w:rsidRDefault="00D54F4D" w:rsidP="00D54F4D">
      <w:pPr>
        <w:rPr>
          <w:sz w:val="20"/>
        </w:rPr>
      </w:pPr>
    </w:p>
    <w:p w14:paraId="72F46445" w14:textId="77777777" w:rsidR="00D54F4D" w:rsidRDefault="00D54F4D" w:rsidP="00D54F4D">
      <w:pPr>
        <w:rPr>
          <w:sz w:val="20"/>
        </w:rPr>
      </w:pPr>
    </w:p>
    <w:p w14:paraId="24B799BD" w14:textId="77777777" w:rsidR="00D54F4D" w:rsidRDefault="00D54F4D" w:rsidP="00D54F4D">
      <w:pPr>
        <w:rPr>
          <w:sz w:val="20"/>
        </w:rPr>
      </w:pPr>
    </w:p>
    <w:p w14:paraId="3291B476" w14:textId="77777777" w:rsidR="00D54F4D" w:rsidRDefault="00D54F4D" w:rsidP="00D54F4D">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1AC4F3AD" w14:textId="77777777" w:rsidR="00D54F4D" w:rsidRDefault="00D54F4D" w:rsidP="00D54F4D">
      <w:pPr>
        <w:tabs>
          <w:tab w:val="left" w:pos="3494"/>
        </w:tabs>
      </w:pPr>
    </w:p>
    <w:p w14:paraId="10C50167" w14:textId="77777777" w:rsidR="00D54F4D" w:rsidRPr="005B70A8" w:rsidRDefault="00D54F4D" w:rsidP="00D54F4D">
      <w:pPr>
        <w:tabs>
          <w:tab w:val="left" w:pos="3494"/>
        </w:tabs>
        <w:sectPr w:rsidR="00D54F4D" w:rsidRPr="005B70A8">
          <w:pgSz w:w="11910" w:h="16840"/>
          <w:pgMar w:top="1180" w:right="711" w:bottom="1276" w:left="1140" w:header="720" w:footer="720" w:gutter="0"/>
          <w:cols w:space="720"/>
        </w:sectPr>
      </w:pPr>
      <w:r>
        <w:tab/>
      </w: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D5CF5">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D5CF5">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D5CF5">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D5CF5">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5B90DC13" w14:textId="77777777" w:rsidR="00D54F4D" w:rsidRDefault="00D54F4D" w:rsidP="00D54F4D">
      <w:pPr>
        <w:rPr>
          <w:b/>
        </w:rPr>
      </w:pPr>
      <w:r>
        <w:rPr>
          <w:b/>
        </w:rPr>
        <w:t>OBIECTUL ACHIZITIEI:</w:t>
      </w:r>
    </w:p>
    <w:p w14:paraId="5F57A5A2" w14:textId="77777777" w:rsidR="00D54F4D" w:rsidRDefault="00D54F4D" w:rsidP="00D54F4D">
      <w:pPr>
        <w:rPr>
          <w:rStyle w:val="docdata"/>
          <w:rFonts w:ascii="Times New Roman CE" w:hAnsi="Times New Roman CE"/>
          <w:b/>
          <w:bCs/>
          <w:color w:val="000000"/>
        </w:rPr>
      </w:pPr>
      <w:r w:rsidRPr="00815649">
        <w:rPr>
          <w:rStyle w:val="docdata"/>
          <w:rFonts w:ascii="Times New Roman CE" w:hAnsi="Times New Roman CE"/>
          <w:b/>
          <w:bCs/>
          <w:color w:val="000000"/>
        </w:rPr>
        <w:t>Reparatiea curenta (intretinerea periodica) la strazi din sat. Gvozdova, com. Gura Camencii, r-nul Floresti (str. Hirtopul Mare), la strazi din sat. Gvozdova, com. Gura Camencii, r-nul Floresti (str. Valea Crucii), la strazi din sat. Gvozdova, com. Gura Camencii, r-nul Floresti (str. Valea Crucii)</w:t>
      </w:r>
    </w:p>
    <w:p w14:paraId="407A24CC" w14:textId="77777777" w:rsidR="00D54F4D" w:rsidRPr="00815649" w:rsidRDefault="00D54F4D" w:rsidP="00D54F4D">
      <w:pPr>
        <w:rPr>
          <w:b/>
          <w:bCs/>
          <w:lang w:val="en-US"/>
        </w:rPr>
      </w:pPr>
    </w:p>
    <w:p w14:paraId="28E283FF" w14:textId="77777777" w:rsidR="00D54F4D" w:rsidRDefault="00D54F4D" w:rsidP="00D54F4D">
      <w:pPr>
        <w:ind w:right="567"/>
        <w:rPr>
          <w:b/>
          <w:highlight w:val="yellow"/>
          <w:lang w:val="en-US"/>
        </w:rPr>
      </w:pPr>
      <w:r>
        <w:rPr>
          <w:b/>
          <w:highlight w:val="yellow"/>
          <w:lang w:val="en-US"/>
        </w:rPr>
        <w:t>Cod CPV: 45200000-9</w:t>
      </w:r>
    </w:p>
    <w:p w14:paraId="14EE97F8" w14:textId="77777777" w:rsidR="00D54F4D" w:rsidRPr="00005D10" w:rsidRDefault="00D54F4D" w:rsidP="00D54F4D">
      <w:pPr>
        <w:ind w:right="567"/>
        <w:rPr>
          <w:b/>
          <w:highlight w:val="yellow"/>
          <w:lang w:val="en-US"/>
        </w:rPr>
      </w:pPr>
    </w:p>
    <w:p w14:paraId="2048BFC4" w14:textId="77777777" w:rsidR="00D54F4D" w:rsidRPr="00496D35" w:rsidRDefault="00D54F4D" w:rsidP="00D54F4D">
      <w:pPr>
        <w:ind w:right="567"/>
        <w:rPr>
          <w:b/>
          <w:highlight w:val="yellow"/>
        </w:rPr>
      </w:pPr>
      <w:r w:rsidRPr="00496D35">
        <w:rPr>
          <w:b/>
          <w:highlight w:val="yellow"/>
        </w:rPr>
        <w:t xml:space="preserve">Procedura a fost inclusă în planul de achiziții publice a autorității contractante </w:t>
      </w:r>
    </w:p>
    <w:p w14:paraId="21F17E4C" w14:textId="77777777" w:rsidR="00D54F4D" w:rsidRDefault="00D54F4D" w:rsidP="00D54F4D">
      <w:pPr>
        <w:rPr>
          <w:b/>
        </w:rPr>
      </w:pPr>
      <w:r w:rsidRPr="00496D35">
        <w:rPr>
          <w:b/>
        </w:rPr>
        <w:t xml:space="preserve">Da, </w:t>
      </w:r>
    </w:p>
    <w:p w14:paraId="4886F703" w14:textId="77777777" w:rsidR="00D54F4D" w:rsidRDefault="00D54F4D" w:rsidP="00D54F4D">
      <w:pPr>
        <w:rPr>
          <w:lang w:val="en-US"/>
        </w:rPr>
      </w:pPr>
    </w:p>
    <w:p w14:paraId="7CBEF9EA" w14:textId="77777777" w:rsidR="00D54F4D" w:rsidRPr="00496D35" w:rsidRDefault="00D54F4D" w:rsidP="00D54F4D">
      <w:pPr>
        <w:rPr>
          <w:noProof w:val="0"/>
          <w:lang w:val="en-US"/>
        </w:rPr>
      </w:pPr>
      <w:r>
        <w:rPr>
          <w:lang w:val="en-US"/>
        </w:rPr>
        <w:t>Procedura de  achizitie: COP</w:t>
      </w:r>
    </w:p>
    <w:p w14:paraId="45867F51" w14:textId="77777777" w:rsidR="00D54F4D" w:rsidRPr="00A365A9" w:rsidRDefault="00D54F4D" w:rsidP="00D54F4D">
      <w:pPr>
        <w:shd w:val="clear" w:color="auto" w:fill="FFFFFF" w:themeFill="background1"/>
        <w:tabs>
          <w:tab w:val="left" w:pos="284"/>
          <w:tab w:val="right" w:pos="9531"/>
        </w:tabs>
        <w:spacing w:before="120"/>
        <w:rPr>
          <w:b/>
          <w:noProof w:val="0"/>
          <w:lang w:eastAsia="ru-RU"/>
        </w:rPr>
      </w:pPr>
    </w:p>
    <w:p w14:paraId="53CF2343" w14:textId="77777777" w:rsidR="00D54F4D" w:rsidRDefault="00D54F4D" w:rsidP="00FD5CF5">
      <w:pPr>
        <w:numPr>
          <w:ilvl w:val="0"/>
          <w:numId w:val="22"/>
        </w:numPr>
        <w:shd w:val="clear" w:color="auto" w:fill="FFFFFF" w:themeFill="background1"/>
        <w:tabs>
          <w:tab w:val="left" w:pos="284"/>
          <w:tab w:val="right" w:pos="9531"/>
        </w:tabs>
        <w:spacing w:before="120"/>
        <w:rPr>
          <w:b/>
          <w:lang w:eastAsia="ru-RU"/>
        </w:rPr>
      </w:pPr>
      <w:r w:rsidRPr="000400A4">
        <w:rPr>
          <w:b/>
          <w:lang w:eastAsia="ru-RU"/>
        </w:rPr>
        <w:t xml:space="preserve">Denumirea autorității contractante: </w:t>
      </w:r>
      <w:r w:rsidRPr="0093199E">
        <w:rPr>
          <w:b/>
          <w:bCs/>
        </w:rPr>
        <w:t>Primăria s. Gura Camencii, r. Floresti</w:t>
      </w:r>
      <w:r w:rsidRPr="000400A4">
        <w:rPr>
          <w:b/>
          <w:lang w:eastAsia="ru-RU"/>
        </w:rPr>
        <w:t xml:space="preserve"> </w:t>
      </w:r>
    </w:p>
    <w:p w14:paraId="4C889D34" w14:textId="77777777" w:rsidR="00D54F4D" w:rsidRPr="000400A4" w:rsidRDefault="00D54F4D" w:rsidP="00FD5CF5">
      <w:pPr>
        <w:numPr>
          <w:ilvl w:val="0"/>
          <w:numId w:val="22"/>
        </w:numPr>
        <w:shd w:val="clear" w:color="auto" w:fill="FFFFFF" w:themeFill="background1"/>
        <w:tabs>
          <w:tab w:val="left" w:pos="284"/>
          <w:tab w:val="right" w:pos="9531"/>
        </w:tabs>
        <w:spacing w:before="120"/>
        <w:rPr>
          <w:b/>
          <w:lang w:eastAsia="ru-RU"/>
        </w:rPr>
      </w:pPr>
      <w:r w:rsidRPr="000400A4">
        <w:rPr>
          <w:b/>
          <w:lang w:eastAsia="ru-RU"/>
        </w:rPr>
        <w:t xml:space="preserve">IDNO: </w:t>
      </w:r>
      <w:r w:rsidRPr="0093199E">
        <w:rPr>
          <w:b/>
          <w:bCs/>
          <w:lang w:eastAsia="ar-SA"/>
        </w:rPr>
        <w:t>1007601009314</w:t>
      </w:r>
    </w:p>
    <w:p w14:paraId="3003A1E4" w14:textId="77777777" w:rsidR="00D54F4D" w:rsidRPr="000400A4" w:rsidRDefault="00D54F4D" w:rsidP="00FD5CF5">
      <w:pPr>
        <w:numPr>
          <w:ilvl w:val="0"/>
          <w:numId w:val="22"/>
        </w:numPr>
        <w:shd w:val="clear" w:color="auto" w:fill="FFFFFF" w:themeFill="background1"/>
        <w:tabs>
          <w:tab w:val="left" w:pos="284"/>
          <w:tab w:val="right" w:pos="9531"/>
        </w:tabs>
        <w:spacing w:before="120"/>
        <w:rPr>
          <w:b/>
          <w:lang w:eastAsia="ru-RU"/>
        </w:rPr>
      </w:pPr>
      <w:r w:rsidRPr="000400A4">
        <w:rPr>
          <w:b/>
          <w:lang w:eastAsia="ru-RU"/>
        </w:rPr>
        <w:t xml:space="preserve">Adresa: </w:t>
      </w:r>
      <w:r w:rsidRPr="0093199E">
        <w:rPr>
          <w:b/>
          <w:bCs/>
        </w:rPr>
        <w:t>s. Gura Camencii, r. Floresti</w:t>
      </w:r>
    </w:p>
    <w:p w14:paraId="1666850B" w14:textId="77777777" w:rsidR="00D54F4D" w:rsidRDefault="00D54F4D" w:rsidP="00FD5CF5">
      <w:pPr>
        <w:numPr>
          <w:ilvl w:val="0"/>
          <w:numId w:val="22"/>
        </w:numPr>
        <w:shd w:val="clear" w:color="auto" w:fill="FFFFFF" w:themeFill="background1"/>
        <w:tabs>
          <w:tab w:val="left" w:pos="284"/>
          <w:tab w:val="right" w:pos="9531"/>
        </w:tabs>
        <w:spacing w:before="120"/>
        <w:rPr>
          <w:b/>
          <w:lang w:eastAsia="ru-RU"/>
        </w:rPr>
      </w:pPr>
      <w:r>
        <w:rPr>
          <w:b/>
          <w:lang w:eastAsia="ru-RU"/>
        </w:rPr>
        <w:t xml:space="preserve">Numărul de telefon/fax: </w:t>
      </w:r>
      <w:r w:rsidRPr="0093199E">
        <w:rPr>
          <w:rFonts w:eastAsia="Arial"/>
          <w:b/>
          <w:bCs/>
          <w:lang w:eastAsia="ru-RU"/>
        </w:rPr>
        <w:t>025043235</w:t>
      </w:r>
    </w:p>
    <w:p w14:paraId="760AA8F8" w14:textId="77777777" w:rsidR="00D54F4D" w:rsidRPr="008A408E" w:rsidRDefault="00D54F4D" w:rsidP="00FD5CF5">
      <w:pPr>
        <w:numPr>
          <w:ilvl w:val="0"/>
          <w:numId w:val="22"/>
        </w:numPr>
        <w:shd w:val="clear" w:color="auto" w:fill="FFFFFF" w:themeFill="background1"/>
        <w:tabs>
          <w:tab w:val="left" w:pos="284"/>
          <w:tab w:val="right" w:pos="9531"/>
        </w:tabs>
        <w:spacing w:before="120"/>
        <w:jc w:val="both"/>
        <w:rPr>
          <w:b/>
          <w:lang w:val="it-IT"/>
        </w:rPr>
      </w:pPr>
      <w:r w:rsidRPr="008A408E">
        <w:rPr>
          <w:b/>
          <w:lang w:eastAsia="ru-RU"/>
        </w:rPr>
        <w:t xml:space="preserve">Adresa de e-mail și pagina web oficială a autorității contractante: </w:t>
      </w:r>
      <w:r w:rsidRPr="008A408E">
        <w:rPr>
          <w:b/>
          <w:bCs/>
          <w:lang w:eastAsia="ru-RU"/>
        </w:rPr>
        <w:t xml:space="preserve">Primaria Gura Camencii </w:t>
      </w:r>
      <w:hyperlink r:id="rId15" w:history="1">
        <w:r w:rsidRPr="000A4A52">
          <w:rPr>
            <w:rStyle w:val="af4"/>
            <w:b/>
            <w:bCs/>
            <w:lang w:eastAsia="ru-RU"/>
          </w:rPr>
          <w:t>primaria.guracamencii22@gmail.com</w:t>
        </w:r>
      </w:hyperlink>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A6E287B" w14:textId="77777777" w:rsidR="0070308E" w:rsidRPr="00892FAB" w:rsidRDefault="0070308E" w:rsidP="0070308E">
      <w:pPr>
        <w:tabs>
          <w:tab w:val="left" w:pos="1260"/>
        </w:tabs>
        <w:ind w:firstLine="720"/>
        <w:contextualSpacing/>
        <w:jc w:val="right"/>
        <w:rPr>
          <w:b/>
          <w:noProof w:val="0"/>
          <w:lang w:val="en-US" w:eastAsia="ru-RU"/>
        </w:rPr>
      </w:pPr>
      <w:r w:rsidRPr="00892FAB">
        <w:rPr>
          <w:noProof w:val="0"/>
          <w:lang w:val="en-US" w:eastAsia="ru-RU"/>
        </w:rPr>
        <w:t>Anexa nr. 25</w:t>
      </w:r>
    </w:p>
    <w:p w14:paraId="3F13BF70" w14:textId="77777777" w:rsidR="0070308E" w:rsidRDefault="0070308E" w:rsidP="0070308E">
      <w:pPr>
        <w:tabs>
          <w:tab w:val="left" w:pos="1260"/>
        </w:tabs>
        <w:ind w:firstLine="720"/>
        <w:contextualSpacing/>
        <w:jc w:val="center"/>
        <w:rPr>
          <w:b/>
          <w:noProof w:val="0"/>
          <w:lang w:val="en-US" w:eastAsia="ru-RU"/>
        </w:rPr>
      </w:pPr>
    </w:p>
    <w:p w14:paraId="73A413D6" w14:textId="77777777" w:rsidR="0070308E" w:rsidRPr="00892FAB" w:rsidRDefault="0070308E" w:rsidP="0070308E">
      <w:pPr>
        <w:tabs>
          <w:tab w:val="left" w:pos="1260"/>
        </w:tabs>
        <w:ind w:firstLine="720"/>
        <w:contextualSpacing/>
        <w:jc w:val="center"/>
        <w:rPr>
          <w:b/>
          <w:noProof w:val="0"/>
          <w:lang w:val="en-US" w:eastAsia="ru-RU"/>
        </w:rPr>
      </w:pPr>
      <w:r w:rsidRPr="00892FAB">
        <w:rPr>
          <w:b/>
          <w:noProof w:val="0"/>
          <w:lang w:val="en-US" w:eastAsia="ru-RU"/>
        </w:rPr>
        <w:t>CONTRACT – MODEL</w:t>
      </w:r>
    </w:p>
    <w:p w14:paraId="7899E503" w14:textId="77777777" w:rsidR="0070308E" w:rsidRPr="00892FAB" w:rsidRDefault="0070308E" w:rsidP="0070308E">
      <w:pPr>
        <w:tabs>
          <w:tab w:val="left" w:pos="1260"/>
        </w:tabs>
        <w:ind w:firstLine="720"/>
        <w:contextualSpacing/>
        <w:jc w:val="center"/>
        <w:rPr>
          <w:b/>
          <w:caps/>
          <w:noProof w:val="0"/>
          <w:lang w:val="en-US" w:eastAsia="ru-RU"/>
        </w:rPr>
      </w:pPr>
    </w:p>
    <w:p w14:paraId="42F39010" w14:textId="77777777" w:rsidR="0070308E" w:rsidRPr="00892FAB" w:rsidRDefault="0070308E" w:rsidP="0070308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EA85EA" w14:textId="77777777" w:rsidR="0070308E" w:rsidRPr="00892FAB" w:rsidRDefault="0070308E" w:rsidP="0070308E">
      <w:pPr>
        <w:tabs>
          <w:tab w:val="left" w:pos="1260"/>
        </w:tabs>
        <w:ind w:firstLine="720"/>
        <w:contextualSpacing/>
        <w:jc w:val="both"/>
        <w:rPr>
          <w:noProof w:val="0"/>
          <w:lang w:eastAsia="ru-RU"/>
        </w:rPr>
      </w:pPr>
    </w:p>
    <w:p w14:paraId="04201C28" w14:textId="77777777" w:rsidR="0070308E" w:rsidRPr="00892FAB" w:rsidRDefault="0070308E" w:rsidP="00FD5CF5">
      <w:pPr>
        <w:numPr>
          <w:ilvl w:val="0"/>
          <w:numId w:val="24"/>
        </w:numPr>
        <w:tabs>
          <w:tab w:val="left" w:pos="540"/>
        </w:tabs>
        <w:ind w:left="0" w:firstLine="0"/>
        <w:contextualSpacing/>
        <w:jc w:val="center"/>
        <w:rPr>
          <w:b/>
          <w:noProof w:val="0"/>
          <w:lang w:eastAsia="ru-RU"/>
        </w:rPr>
      </w:pPr>
      <w:r w:rsidRPr="00892FAB">
        <w:rPr>
          <w:b/>
          <w:noProof w:val="0"/>
          <w:lang w:eastAsia="ru-RU"/>
        </w:rPr>
        <w:t>PARTEA GENERALĂ</w:t>
      </w:r>
    </w:p>
    <w:p w14:paraId="5EE4DC35" w14:textId="77777777" w:rsidR="0070308E" w:rsidRPr="00892FAB" w:rsidRDefault="0070308E" w:rsidP="0070308E">
      <w:pPr>
        <w:tabs>
          <w:tab w:val="left" w:pos="540"/>
        </w:tabs>
        <w:contextualSpacing/>
        <w:jc w:val="center"/>
        <w:rPr>
          <w:i/>
          <w:noProof w:val="0"/>
          <w:sz w:val="20"/>
          <w:szCs w:val="20"/>
          <w:lang w:eastAsia="ru-RU"/>
        </w:rPr>
      </w:pPr>
      <w:r w:rsidRPr="00892FAB">
        <w:rPr>
          <w:i/>
          <w:noProof w:val="0"/>
          <w:sz w:val="20"/>
          <w:szCs w:val="20"/>
          <w:lang w:eastAsia="ru-RU"/>
        </w:rPr>
        <w:t>(OBLIGATORIE)</w:t>
      </w:r>
    </w:p>
    <w:p w14:paraId="0CE0C781" w14:textId="77777777" w:rsidR="0070308E" w:rsidRPr="00892FAB" w:rsidRDefault="0070308E" w:rsidP="0070308E">
      <w:pPr>
        <w:tabs>
          <w:tab w:val="left" w:pos="540"/>
        </w:tabs>
        <w:contextualSpacing/>
        <w:jc w:val="both"/>
        <w:rPr>
          <w:i/>
          <w:noProof w:val="0"/>
          <w:lang w:eastAsia="ru-RU"/>
        </w:rPr>
      </w:pPr>
    </w:p>
    <w:p w14:paraId="26526912" w14:textId="77777777" w:rsidR="0070308E" w:rsidRPr="00892FAB" w:rsidRDefault="0070308E" w:rsidP="0070308E">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308E" w:rsidRPr="00892FAB" w14:paraId="680CAF19" w14:textId="77777777" w:rsidTr="0076281B">
        <w:tc>
          <w:tcPr>
            <w:tcW w:w="2553" w:type="pct"/>
          </w:tcPr>
          <w:p w14:paraId="42959CC6" w14:textId="77777777" w:rsidR="0070308E" w:rsidRPr="00892FAB" w:rsidRDefault="0070308E" w:rsidP="0076281B">
            <w:pPr>
              <w:tabs>
                <w:tab w:val="left" w:pos="360"/>
              </w:tabs>
              <w:jc w:val="both"/>
              <w:rPr>
                <w:b/>
                <w:noProof w:val="0"/>
                <w:lang w:val="ru-RU" w:eastAsia="ru-RU"/>
              </w:rPr>
            </w:pPr>
            <w:r w:rsidRPr="00892FAB">
              <w:rPr>
                <w:b/>
                <w:noProof w:val="0"/>
                <w:lang w:val="ru-RU" w:eastAsia="ru-RU"/>
              </w:rPr>
              <w:t>Beneficiar</w:t>
            </w:r>
          </w:p>
        </w:tc>
        <w:tc>
          <w:tcPr>
            <w:tcW w:w="2447" w:type="pct"/>
          </w:tcPr>
          <w:p w14:paraId="00AC2B7B" w14:textId="77777777" w:rsidR="0070308E" w:rsidRPr="00892FAB" w:rsidRDefault="0070308E" w:rsidP="0076281B">
            <w:pPr>
              <w:tabs>
                <w:tab w:val="left" w:pos="360"/>
              </w:tabs>
              <w:jc w:val="both"/>
              <w:rPr>
                <w:b/>
                <w:noProof w:val="0"/>
                <w:lang w:val="ru-RU" w:eastAsia="ru-RU"/>
              </w:rPr>
            </w:pPr>
            <w:r w:rsidRPr="00892FAB">
              <w:rPr>
                <w:b/>
                <w:noProof w:val="0"/>
                <w:lang w:val="ru-RU" w:eastAsia="ru-RU"/>
              </w:rPr>
              <w:t>Antreprenor</w:t>
            </w:r>
          </w:p>
        </w:tc>
      </w:tr>
      <w:tr w:rsidR="0070308E" w:rsidRPr="00892FAB" w14:paraId="5D0054BF" w14:textId="77777777" w:rsidTr="0076281B">
        <w:tc>
          <w:tcPr>
            <w:tcW w:w="2553" w:type="pct"/>
          </w:tcPr>
          <w:p w14:paraId="49A652BC" w14:textId="77777777" w:rsidR="0070308E" w:rsidRPr="00892FAB" w:rsidRDefault="0070308E" w:rsidP="0076281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0CC0D6E2" w14:textId="77777777" w:rsidR="0070308E" w:rsidRPr="00892FAB" w:rsidRDefault="0070308E" w:rsidP="0076281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0C00983" w14:textId="77777777" w:rsidR="0070308E" w:rsidRPr="00892FAB" w:rsidRDefault="0070308E" w:rsidP="0070308E">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0308E" w:rsidRPr="00892FAB" w14:paraId="39EA8626" w14:textId="77777777" w:rsidTr="0076281B">
        <w:trPr>
          <w:trHeight w:val="697"/>
        </w:trPr>
        <w:tc>
          <w:tcPr>
            <w:tcW w:w="9540" w:type="dxa"/>
            <w:vAlign w:val="center"/>
          </w:tcPr>
          <w:p w14:paraId="1239D689" w14:textId="77777777" w:rsidR="0070308E" w:rsidRPr="00892FAB" w:rsidRDefault="0070308E" w:rsidP="0076281B">
            <w:pPr>
              <w:tabs>
                <w:tab w:val="left" w:pos="360"/>
              </w:tabs>
              <w:jc w:val="both"/>
              <w:rPr>
                <w:noProof w:val="0"/>
                <w:lang w:val="en-US" w:eastAsia="ru-RU"/>
              </w:rPr>
            </w:pPr>
          </w:p>
          <w:p w14:paraId="4FE807A1" w14:textId="77777777" w:rsidR="0070308E" w:rsidRPr="00892FAB" w:rsidRDefault="0070308E" w:rsidP="0076281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3799EBB" w14:textId="77777777" w:rsidR="0070308E" w:rsidRPr="00892FAB" w:rsidRDefault="0070308E" w:rsidP="0076281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3BCB2D59" w14:textId="77777777" w:rsidR="0070308E" w:rsidRPr="00892FAB" w:rsidRDefault="0070308E" w:rsidP="0076281B">
            <w:pPr>
              <w:tabs>
                <w:tab w:val="left" w:pos="360"/>
              </w:tabs>
              <w:jc w:val="both"/>
              <w:rPr>
                <w:noProof w:val="0"/>
                <w:lang w:val="en-US" w:eastAsia="ru-RU"/>
              </w:rPr>
            </w:pPr>
          </w:p>
          <w:p w14:paraId="7C9778C2" w14:textId="77777777" w:rsidR="0070308E" w:rsidRPr="00892FAB" w:rsidRDefault="0070308E" w:rsidP="0076281B">
            <w:pPr>
              <w:tabs>
                <w:tab w:val="left" w:pos="525"/>
                <w:tab w:val="left" w:pos="567"/>
              </w:tabs>
              <w:ind w:left="-15"/>
              <w:jc w:val="both"/>
              <w:rPr>
                <w:b/>
                <w:noProof w:val="0"/>
                <w:lang w:val="en-US" w:eastAsia="ru-RU"/>
              </w:rPr>
            </w:pPr>
            <w:r w:rsidRPr="00892FAB">
              <w:rPr>
                <w:b/>
                <w:noProof w:val="0"/>
                <w:lang w:val="en-US" w:eastAsia="ru-RU"/>
              </w:rPr>
              <w:t>2. DOCUMENTELE CONTRACTULUI</w:t>
            </w:r>
          </w:p>
          <w:p w14:paraId="5A00AAFA" w14:textId="77777777" w:rsidR="0070308E" w:rsidRPr="00892FAB" w:rsidRDefault="0070308E" w:rsidP="0076281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6AC2670" w14:textId="77777777" w:rsidR="0070308E" w:rsidRPr="00892FAB" w:rsidRDefault="0070308E" w:rsidP="00FD5CF5">
            <w:pPr>
              <w:numPr>
                <w:ilvl w:val="0"/>
                <w:numId w:val="26"/>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54B8CEC"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E6A2BB3" w14:textId="77777777" w:rsidR="0070308E" w:rsidRPr="00892FAB" w:rsidRDefault="0070308E" w:rsidP="00FD5CF5">
            <w:pPr>
              <w:numPr>
                <w:ilvl w:val="0"/>
                <w:numId w:val="26"/>
              </w:numPr>
              <w:tabs>
                <w:tab w:val="left" w:pos="360"/>
              </w:tabs>
              <w:suppressAutoHyphens/>
              <w:ind w:left="-15" w:firstLine="0"/>
              <w:jc w:val="both"/>
              <w:rPr>
                <w:noProof w:val="0"/>
                <w:lang w:val="ru-RU" w:eastAsia="ru-RU"/>
              </w:rPr>
            </w:pPr>
            <w:r w:rsidRPr="00892FAB">
              <w:rPr>
                <w:noProof w:val="0"/>
                <w:lang w:val="ru-RU" w:eastAsia="ru-RU"/>
              </w:rPr>
              <w:t>Caietul de sarcini;</w:t>
            </w:r>
          </w:p>
          <w:p w14:paraId="7A1B5681"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05D28309"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77F9A098"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3E92ED7E"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25ADC16F" w14:textId="77777777" w:rsidR="0070308E" w:rsidRPr="00892FAB" w:rsidRDefault="0070308E" w:rsidP="0076281B">
            <w:pPr>
              <w:tabs>
                <w:tab w:val="left" w:pos="360"/>
              </w:tabs>
              <w:ind w:left="1530"/>
              <w:contextualSpacing/>
              <w:jc w:val="both"/>
              <w:rPr>
                <w:noProof w:val="0"/>
                <w:lang w:val="en-US" w:eastAsia="ru-RU"/>
              </w:rPr>
            </w:pPr>
          </w:p>
          <w:p w14:paraId="15E27DD1" w14:textId="77777777" w:rsidR="0070308E" w:rsidRPr="00892FAB" w:rsidRDefault="0070308E" w:rsidP="0076281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2D018123" w14:textId="77777777" w:rsidR="0070308E" w:rsidRPr="00892FAB" w:rsidRDefault="0070308E" w:rsidP="0076281B">
            <w:pPr>
              <w:jc w:val="both"/>
              <w:rPr>
                <w:noProof w:val="0"/>
                <w:lang w:val="en-US" w:eastAsia="ru-RU"/>
              </w:rPr>
            </w:pPr>
            <w:r w:rsidRPr="00892FAB">
              <w:rPr>
                <w:noProof w:val="0"/>
                <w:lang w:val="en-US" w:eastAsia="ru-RU"/>
              </w:rPr>
              <w:t>3.1. Prețul lucrărilor, ce reprezintă obiectul prezentului contract, este stabilit în lei MDL.</w:t>
            </w:r>
          </w:p>
          <w:p w14:paraId="2DC3D6C3" w14:textId="77777777" w:rsidR="0070308E" w:rsidRPr="00892FAB" w:rsidRDefault="0070308E" w:rsidP="0076281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4D12AF69" w14:textId="77777777" w:rsidR="0070308E" w:rsidRPr="00892FAB" w:rsidRDefault="0070308E" w:rsidP="0076281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60E02E4D" w14:textId="77777777" w:rsidR="0070308E" w:rsidRPr="00892FAB" w:rsidRDefault="0070308E" w:rsidP="0076281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135D340A" w14:textId="77777777" w:rsidR="0070308E" w:rsidRPr="00892FAB" w:rsidRDefault="0070308E" w:rsidP="0076281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9A224F8" w14:textId="77777777" w:rsidR="0070308E" w:rsidRPr="00892FAB" w:rsidRDefault="0070308E" w:rsidP="0076281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5C7126EB" w14:textId="77777777" w:rsidR="0070308E" w:rsidRPr="00892FAB" w:rsidRDefault="0070308E" w:rsidP="0076281B">
            <w:pPr>
              <w:jc w:val="both"/>
              <w:rPr>
                <w:noProof w:val="0"/>
                <w:lang w:val="en-US" w:eastAsia="ru-RU"/>
              </w:rPr>
            </w:pPr>
          </w:p>
          <w:p w14:paraId="7BEEE3B4" w14:textId="77777777" w:rsidR="0070308E" w:rsidRPr="00892FAB" w:rsidRDefault="0070308E" w:rsidP="0076281B">
            <w:pPr>
              <w:tabs>
                <w:tab w:val="left" w:pos="567"/>
              </w:tabs>
              <w:jc w:val="both"/>
              <w:rPr>
                <w:b/>
                <w:noProof w:val="0"/>
                <w:lang w:val="en-US" w:eastAsia="ru-RU"/>
              </w:rPr>
            </w:pPr>
            <w:r w:rsidRPr="00892FAB">
              <w:rPr>
                <w:b/>
                <w:noProof w:val="0"/>
                <w:lang w:val="en-US" w:eastAsia="ru-RU"/>
              </w:rPr>
              <w:t>4. DURATA DE EXECUȚIE</w:t>
            </w:r>
          </w:p>
          <w:p w14:paraId="16A26488"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6EF77DDC"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7A45390" w14:textId="77777777" w:rsidR="0070308E" w:rsidRPr="00892FAB" w:rsidRDefault="0070308E" w:rsidP="0076281B">
            <w:pPr>
              <w:jc w:val="both"/>
              <w:rPr>
                <w:noProof w:val="0"/>
                <w:lang w:eastAsia="ru-RU"/>
              </w:rPr>
            </w:pPr>
            <w:r w:rsidRPr="00892FAB">
              <w:rPr>
                <w:noProof w:val="0"/>
                <w:lang w:eastAsia="ru-RU"/>
              </w:rPr>
              <w:t>- obținerea autorizației de construire de către Beneficiar;</w:t>
            </w:r>
          </w:p>
          <w:p w14:paraId="662691DA" w14:textId="77777777" w:rsidR="0070308E" w:rsidRPr="00892FAB" w:rsidRDefault="0070308E" w:rsidP="0076281B">
            <w:pPr>
              <w:jc w:val="both"/>
              <w:rPr>
                <w:noProof w:val="0"/>
                <w:lang w:eastAsia="ru-RU"/>
              </w:rPr>
            </w:pPr>
            <w:r w:rsidRPr="00892FAB">
              <w:rPr>
                <w:noProof w:val="0"/>
                <w:lang w:eastAsia="ru-RU"/>
              </w:rPr>
              <w:t>- constituirea garanției de bună execuție a contractului;</w:t>
            </w:r>
          </w:p>
          <w:p w14:paraId="70B65087" w14:textId="77777777" w:rsidR="0070308E" w:rsidRPr="00892FAB" w:rsidRDefault="0070308E" w:rsidP="0076281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D3C404F" w14:textId="77777777" w:rsidR="0070308E" w:rsidRPr="00892FAB" w:rsidRDefault="0070308E" w:rsidP="0076281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2B7BD484" w14:textId="77777777" w:rsidR="0070308E" w:rsidRPr="00892FAB" w:rsidRDefault="0070308E" w:rsidP="0076281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894A02C" w14:textId="77777777" w:rsidR="0070308E" w:rsidRPr="00892FAB" w:rsidRDefault="0070308E" w:rsidP="0076281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08D1981F" w14:textId="77777777" w:rsidR="0070308E" w:rsidRPr="00892FAB" w:rsidRDefault="0070308E" w:rsidP="0076281B">
            <w:pPr>
              <w:tabs>
                <w:tab w:val="left" w:pos="1276"/>
              </w:tabs>
              <w:jc w:val="both"/>
              <w:rPr>
                <w:noProof w:val="0"/>
                <w:lang w:val="en-US" w:eastAsia="ru-RU"/>
              </w:rPr>
            </w:pPr>
            <w:r w:rsidRPr="00892FAB">
              <w:rPr>
                <w:noProof w:val="0"/>
                <w:lang w:val="en-US" w:eastAsia="ru-RU"/>
              </w:rPr>
              <w:t>a) generate de Beneficiar;</w:t>
            </w:r>
          </w:p>
          <w:p w14:paraId="6BC59275" w14:textId="77777777" w:rsidR="0070308E" w:rsidRPr="00892FAB" w:rsidRDefault="0070308E" w:rsidP="0076281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1590915C" w14:textId="77777777" w:rsidR="0070308E" w:rsidRPr="00892FAB" w:rsidRDefault="0070308E" w:rsidP="0076281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253DD4" w14:textId="77777777" w:rsidR="0070308E" w:rsidRPr="00892FAB" w:rsidRDefault="0070308E" w:rsidP="0076281B">
            <w:pPr>
              <w:tabs>
                <w:tab w:val="left" w:pos="1276"/>
              </w:tabs>
              <w:jc w:val="both"/>
              <w:rPr>
                <w:noProof w:val="0"/>
                <w:lang w:val="en-US" w:eastAsia="ru-RU"/>
              </w:rPr>
            </w:pPr>
            <w:r w:rsidRPr="00892FAB">
              <w:rPr>
                <w:noProof w:val="0"/>
                <w:lang w:val="en-US" w:eastAsia="ru-RU"/>
              </w:rPr>
              <w:t>d) calamităţilor naturale recunoscute de autoritatea legală.</w:t>
            </w:r>
          </w:p>
          <w:p w14:paraId="3DC1CBD4" w14:textId="77777777" w:rsidR="0070308E" w:rsidRPr="00892FAB" w:rsidRDefault="0070308E" w:rsidP="0076281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B54760" w14:textId="77777777" w:rsidR="0070308E" w:rsidRPr="00892FAB" w:rsidRDefault="0070308E" w:rsidP="0076281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1B801308" w14:textId="77777777" w:rsidR="0070308E" w:rsidRPr="00892FAB" w:rsidRDefault="0070308E" w:rsidP="0076281B">
            <w:pPr>
              <w:tabs>
                <w:tab w:val="left" w:pos="360"/>
              </w:tabs>
              <w:jc w:val="both"/>
              <w:rPr>
                <w:noProof w:val="0"/>
                <w:lang w:val="en-US" w:eastAsia="ru-RU"/>
              </w:rPr>
            </w:pPr>
          </w:p>
          <w:p w14:paraId="1B66D5A0" w14:textId="77777777" w:rsidR="0070308E" w:rsidRPr="00892FAB" w:rsidRDefault="0070308E" w:rsidP="0076281B">
            <w:pPr>
              <w:tabs>
                <w:tab w:val="left" w:pos="525"/>
              </w:tabs>
              <w:jc w:val="both"/>
              <w:rPr>
                <w:b/>
                <w:noProof w:val="0"/>
                <w:lang w:val="en-US" w:eastAsia="ru-RU"/>
              </w:rPr>
            </w:pPr>
            <w:r w:rsidRPr="00892FAB">
              <w:rPr>
                <w:b/>
                <w:noProof w:val="0"/>
                <w:lang w:val="en-US" w:eastAsia="ru-RU"/>
              </w:rPr>
              <w:t>5. RECEPŢIA LUCRĂRILOR DE EXECUŢIE</w:t>
            </w:r>
          </w:p>
          <w:p w14:paraId="531E2C0C" w14:textId="77777777" w:rsidR="0070308E" w:rsidRPr="00892FAB" w:rsidRDefault="0070308E" w:rsidP="0076281B">
            <w:pPr>
              <w:tabs>
                <w:tab w:val="left" w:pos="567"/>
              </w:tabs>
              <w:jc w:val="both"/>
              <w:rPr>
                <w:noProof w:val="0"/>
                <w:lang w:val="en-US" w:eastAsia="ru-RU"/>
              </w:rPr>
            </w:pPr>
            <w:r w:rsidRPr="00892FAB">
              <w:rPr>
                <w:noProof w:val="0"/>
                <w:lang w:val="en-US" w:eastAsia="ru-RU"/>
              </w:rPr>
              <w:t>5.1. Terminarea lucrărilor</w:t>
            </w:r>
          </w:p>
          <w:p w14:paraId="478CA8CB" w14:textId="77777777" w:rsidR="0070308E" w:rsidRPr="00892FAB" w:rsidRDefault="0070308E" w:rsidP="0076281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A3444D1" w14:textId="77777777" w:rsidR="0070308E" w:rsidRPr="00892FAB" w:rsidRDefault="0070308E" w:rsidP="0076281B">
            <w:pPr>
              <w:tabs>
                <w:tab w:val="left" w:pos="567"/>
              </w:tabs>
              <w:jc w:val="both"/>
              <w:rPr>
                <w:noProof w:val="0"/>
                <w:lang w:val="en-US" w:eastAsia="ru-RU"/>
              </w:rPr>
            </w:pPr>
            <w:r w:rsidRPr="00892FAB">
              <w:rPr>
                <w:noProof w:val="0"/>
                <w:lang w:val="en-US" w:eastAsia="ru-RU"/>
              </w:rPr>
              <w:t>5.2. Înştiinţarea de Recepţie</w:t>
            </w:r>
          </w:p>
          <w:p w14:paraId="4240F44C" w14:textId="77777777" w:rsidR="0070308E" w:rsidRPr="00892FAB" w:rsidRDefault="0070308E" w:rsidP="0076281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0E8D084" w14:textId="77777777" w:rsidR="0070308E" w:rsidRPr="00892FAB" w:rsidRDefault="0070308E" w:rsidP="0076281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0E9427AE" w14:textId="77777777" w:rsidR="0070308E" w:rsidRPr="00892FAB" w:rsidRDefault="0070308E" w:rsidP="0076281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4C2FBE0" w14:textId="77777777" w:rsidR="0070308E" w:rsidRPr="00892FAB" w:rsidRDefault="0070308E" w:rsidP="0076281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745AD06" w14:textId="77777777" w:rsidR="0070308E" w:rsidRPr="00892FAB" w:rsidRDefault="0070308E" w:rsidP="0076281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70B8131"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4F680F9D" w14:textId="77777777" w:rsidR="0070308E" w:rsidRPr="00892FAB" w:rsidRDefault="0070308E" w:rsidP="0076281B">
            <w:pPr>
              <w:tabs>
                <w:tab w:val="left" w:pos="567"/>
              </w:tabs>
              <w:jc w:val="both"/>
              <w:rPr>
                <w:noProof w:val="0"/>
                <w:lang w:val="en-US" w:eastAsia="ru-RU"/>
              </w:rPr>
            </w:pPr>
          </w:p>
          <w:p w14:paraId="662BD991" w14:textId="77777777" w:rsidR="0070308E" w:rsidRPr="00892FAB" w:rsidRDefault="0070308E" w:rsidP="0076281B">
            <w:pPr>
              <w:tabs>
                <w:tab w:val="left" w:pos="525"/>
              </w:tabs>
              <w:jc w:val="both"/>
              <w:rPr>
                <w:b/>
                <w:noProof w:val="0"/>
                <w:lang w:val="en-US" w:eastAsia="ru-RU"/>
              </w:rPr>
            </w:pPr>
            <w:r w:rsidRPr="00892FAB">
              <w:rPr>
                <w:b/>
                <w:noProof w:val="0"/>
                <w:lang w:val="en-US" w:eastAsia="ru-RU"/>
              </w:rPr>
              <w:t>6. REMEDIEREA DEFECTELOR</w:t>
            </w:r>
          </w:p>
          <w:p w14:paraId="3B468038" w14:textId="77777777" w:rsidR="0070308E" w:rsidRPr="00892FAB" w:rsidRDefault="0070308E" w:rsidP="0076281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AB1B771" w14:textId="77777777" w:rsidR="0070308E" w:rsidRPr="00892FAB" w:rsidRDefault="0070308E" w:rsidP="0076281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2ED72E63" w14:textId="77777777" w:rsidR="0070308E" w:rsidRPr="00892FAB" w:rsidRDefault="0070308E" w:rsidP="0076281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01B589F" w14:textId="77777777" w:rsidR="0070308E" w:rsidRPr="00892FAB" w:rsidRDefault="0070308E" w:rsidP="0076281B">
            <w:pPr>
              <w:tabs>
                <w:tab w:val="left" w:pos="567"/>
              </w:tabs>
              <w:jc w:val="both"/>
              <w:rPr>
                <w:noProof w:val="0"/>
                <w:lang w:val="en-US" w:eastAsia="ru-RU"/>
              </w:rPr>
            </w:pPr>
          </w:p>
          <w:p w14:paraId="04237846" w14:textId="77777777" w:rsidR="0070308E" w:rsidRPr="00892FAB" w:rsidRDefault="0070308E" w:rsidP="0076281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FC9C4DC"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5A9204EF"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D43CF0"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F327D2F"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6EF93E2D" w14:textId="77777777" w:rsidR="0070308E" w:rsidRPr="00892FAB" w:rsidRDefault="0070308E" w:rsidP="0076281B">
            <w:pPr>
              <w:tabs>
                <w:tab w:val="left" w:pos="1276"/>
              </w:tabs>
              <w:jc w:val="both"/>
              <w:rPr>
                <w:noProof w:val="0"/>
                <w:lang w:val="en-US" w:eastAsia="ru-RU"/>
              </w:rPr>
            </w:pPr>
            <w:r w:rsidRPr="00892FAB">
              <w:rPr>
                <w:noProof w:val="0"/>
                <w:lang w:val="en-US" w:eastAsia="ru-RU"/>
              </w:rPr>
              <w:t>a) un exemplar rămâne la dispoziţia Antreprenorului,</w:t>
            </w:r>
          </w:p>
          <w:p w14:paraId="6AD336D6" w14:textId="77777777" w:rsidR="0070308E" w:rsidRPr="00892FAB" w:rsidRDefault="0070308E" w:rsidP="0076281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3EB9E90"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12EC6AA"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3A88451E"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D0762E"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05273DE" w14:textId="77777777" w:rsidR="0070308E" w:rsidRPr="00892FAB" w:rsidRDefault="0070308E" w:rsidP="0076281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633C51E" w14:textId="77777777" w:rsidR="0070308E" w:rsidRPr="00892FAB" w:rsidRDefault="0070308E" w:rsidP="0076281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B1DF5F3"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7715440"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1BA0773"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8BC8558"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3544E26"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46BEBA"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90FC4E2" w14:textId="77777777" w:rsidR="0070308E" w:rsidRPr="00892FAB" w:rsidRDefault="0070308E" w:rsidP="00FD5CF5">
            <w:pPr>
              <w:numPr>
                <w:ilvl w:val="0"/>
                <w:numId w:val="25"/>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D00DE61" w14:textId="77777777" w:rsidR="0070308E" w:rsidRPr="00892FAB" w:rsidRDefault="0070308E" w:rsidP="00FD5CF5">
            <w:pPr>
              <w:numPr>
                <w:ilvl w:val="0"/>
                <w:numId w:val="25"/>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156005A2" w14:textId="77777777" w:rsidR="0070308E" w:rsidRPr="00892FAB" w:rsidRDefault="0070308E" w:rsidP="00FD5CF5">
            <w:pPr>
              <w:numPr>
                <w:ilvl w:val="0"/>
                <w:numId w:val="25"/>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1FC4DBE4"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346A9B"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EA9FAB"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2FC110E"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6B2706D2" w14:textId="77777777" w:rsidR="0070308E" w:rsidRPr="00892FAB" w:rsidRDefault="0070308E" w:rsidP="0076281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533DA418" w14:textId="77777777" w:rsidR="0070308E" w:rsidRPr="00892FAB" w:rsidRDefault="0070308E" w:rsidP="0076281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ECD05A8" w14:textId="77777777" w:rsidR="0070308E" w:rsidRPr="00892FAB" w:rsidRDefault="0070308E" w:rsidP="0076281B">
            <w:pPr>
              <w:tabs>
                <w:tab w:val="left" w:pos="525"/>
              </w:tabs>
              <w:jc w:val="both"/>
              <w:rPr>
                <w:noProof w:val="0"/>
                <w:lang w:val="en-US" w:eastAsia="ru-RU"/>
              </w:rPr>
            </w:pPr>
          </w:p>
          <w:p w14:paraId="1A5EEF2D" w14:textId="77777777" w:rsidR="0070308E" w:rsidRPr="00892FAB" w:rsidRDefault="0070308E" w:rsidP="0076281B">
            <w:pPr>
              <w:tabs>
                <w:tab w:val="left" w:pos="525"/>
              </w:tabs>
              <w:jc w:val="both"/>
              <w:rPr>
                <w:b/>
                <w:noProof w:val="0"/>
                <w:lang w:val="en-US" w:eastAsia="ru-RU"/>
              </w:rPr>
            </w:pPr>
            <w:r w:rsidRPr="00892FAB">
              <w:rPr>
                <w:b/>
                <w:noProof w:val="0"/>
                <w:lang w:val="en-US" w:eastAsia="ru-RU"/>
              </w:rPr>
              <w:t>8. MODIFICĂRI</w:t>
            </w:r>
          </w:p>
          <w:p w14:paraId="470A4F9D" w14:textId="77777777" w:rsidR="0070308E" w:rsidRPr="00892FAB" w:rsidRDefault="0070308E" w:rsidP="0076281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19D11B3" w14:textId="77777777" w:rsidR="0070308E" w:rsidRPr="00892FAB" w:rsidRDefault="0070308E" w:rsidP="0076281B">
            <w:pPr>
              <w:tabs>
                <w:tab w:val="left" w:pos="360"/>
              </w:tabs>
              <w:jc w:val="both"/>
              <w:rPr>
                <w:noProof w:val="0"/>
                <w:lang w:val="en-US" w:eastAsia="ru-RU"/>
              </w:rPr>
            </w:pPr>
          </w:p>
          <w:p w14:paraId="31BCEDCC" w14:textId="77777777" w:rsidR="0070308E" w:rsidRPr="00892FAB" w:rsidRDefault="0070308E" w:rsidP="0076281B">
            <w:pPr>
              <w:tabs>
                <w:tab w:val="left" w:pos="360"/>
              </w:tabs>
              <w:jc w:val="both"/>
              <w:rPr>
                <w:noProof w:val="0"/>
                <w:lang w:val="en-US" w:eastAsia="ru-RU"/>
              </w:rPr>
            </w:pPr>
            <w:r w:rsidRPr="00892FAB">
              <w:rPr>
                <w:b/>
                <w:noProof w:val="0"/>
                <w:lang w:val="en-US" w:eastAsia="ru-RU"/>
              </w:rPr>
              <w:t>9. AJUSTAREA PREŢULUI CONTRACTULUI</w:t>
            </w:r>
          </w:p>
          <w:p w14:paraId="37FB88FF" w14:textId="77777777" w:rsidR="0070308E" w:rsidRPr="00892FAB" w:rsidRDefault="0070308E" w:rsidP="0076281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7C368F7" w14:textId="77777777" w:rsidR="0070308E" w:rsidRPr="00892FAB" w:rsidRDefault="0070308E" w:rsidP="0076281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9EACC4" w14:textId="77777777" w:rsidR="0070308E" w:rsidRPr="00892FAB" w:rsidRDefault="0070308E" w:rsidP="0076281B">
            <w:pPr>
              <w:tabs>
                <w:tab w:val="left" w:pos="360"/>
              </w:tabs>
              <w:jc w:val="both"/>
              <w:rPr>
                <w:noProof w:val="0"/>
                <w:lang w:val="en-US" w:eastAsia="ru-RU"/>
              </w:rPr>
            </w:pPr>
          </w:p>
          <w:p w14:paraId="1856974C" w14:textId="77777777" w:rsidR="0070308E" w:rsidRPr="00892FAB" w:rsidRDefault="0070308E" w:rsidP="0076281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4CF70C03" w14:textId="77777777" w:rsidR="0070308E" w:rsidRPr="00892FAB" w:rsidRDefault="0070308E" w:rsidP="0076281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C949AEB" w14:textId="77777777" w:rsidR="0070308E" w:rsidRPr="00892FAB" w:rsidRDefault="0070308E" w:rsidP="0076281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C07FC51" w14:textId="77777777" w:rsidR="0070308E" w:rsidRPr="00892FAB" w:rsidRDefault="0070308E" w:rsidP="0076281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49678C30" w14:textId="77777777" w:rsidR="0070308E" w:rsidRPr="00892FAB" w:rsidRDefault="0070308E" w:rsidP="0076281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2479E255" w14:textId="77777777" w:rsidR="0070308E" w:rsidRPr="00892FAB" w:rsidRDefault="0070308E" w:rsidP="0076281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72ECA8FF" w14:textId="77777777" w:rsidR="0070308E" w:rsidRPr="00892FAB" w:rsidRDefault="0070308E" w:rsidP="0076281B">
            <w:pPr>
              <w:tabs>
                <w:tab w:val="left" w:pos="4365"/>
              </w:tabs>
              <w:jc w:val="both"/>
              <w:rPr>
                <w:b/>
                <w:noProof w:val="0"/>
                <w:lang w:val="en-US" w:eastAsia="ru-RU"/>
              </w:rPr>
            </w:pPr>
          </w:p>
          <w:p w14:paraId="7C1C41D5" w14:textId="77777777" w:rsidR="0070308E" w:rsidRPr="00892FAB" w:rsidRDefault="0070308E" w:rsidP="0076281B">
            <w:pPr>
              <w:tabs>
                <w:tab w:val="left" w:pos="4365"/>
              </w:tabs>
              <w:jc w:val="both"/>
              <w:rPr>
                <w:noProof w:val="0"/>
                <w:lang w:val="en-US" w:eastAsia="ru-RU"/>
              </w:rPr>
            </w:pPr>
            <w:r w:rsidRPr="00892FAB">
              <w:rPr>
                <w:b/>
                <w:noProof w:val="0"/>
                <w:lang w:val="en-US" w:eastAsia="ru-RU"/>
              </w:rPr>
              <w:t>11. FORȚA DE MUNCĂ</w:t>
            </w:r>
          </w:p>
          <w:p w14:paraId="63168AAD" w14:textId="77777777" w:rsidR="0070308E" w:rsidRPr="00892FAB" w:rsidRDefault="0070308E" w:rsidP="0076281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72D30A40" w14:textId="77777777" w:rsidR="0070308E" w:rsidRPr="00892FAB" w:rsidRDefault="0070308E" w:rsidP="0076281B">
            <w:pPr>
              <w:tabs>
                <w:tab w:val="left" w:pos="795"/>
              </w:tabs>
              <w:ind w:left="-15"/>
              <w:contextualSpacing/>
              <w:jc w:val="both"/>
              <w:rPr>
                <w:noProof w:val="0"/>
                <w:lang w:val="en-US" w:eastAsia="ru-RU"/>
              </w:rPr>
            </w:pPr>
          </w:p>
          <w:p w14:paraId="253D3FAC" w14:textId="77777777" w:rsidR="0070308E" w:rsidRPr="00892FAB" w:rsidRDefault="0070308E" w:rsidP="0076281B">
            <w:pPr>
              <w:tabs>
                <w:tab w:val="left" w:pos="795"/>
              </w:tabs>
              <w:jc w:val="both"/>
              <w:rPr>
                <w:noProof w:val="0"/>
                <w:lang w:val="en-US" w:eastAsia="ru-RU"/>
              </w:rPr>
            </w:pPr>
            <w:r w:rsidRPr="00892FAB">
              <w:rPr>
                <w:b/>
                <w:noProof w:val="0"/>
                <w:lang w:val="en-US" w:eastAsia="ru-RU"/>
              </w:rPr>
              <w:t>12. MATERIALELE ŞI EXECUŢIA LUCRĂRILOR</w:t>
            </w:r>
          </w:p>
          <w:p w14:paraId="39C07E3B" w14:textId="77777777" w:rsidR="0070308E" w:rsidRPr="00892FAB" w:rsidRDefault="0070308E" w:rsidP="0076281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8B7619F" w14:textId="77777777" w:rsidR="0070308E" w:rsidRPr="00892FAB" w:rsidRDefault="0070308E" w:rsidP="0076281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1E28CF7B"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EAC566F"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47CB55E" w14:textId="77777777" w:rsidR="0070308E" w:rsidRPr="00892FAB" w:rsidRDefault="0070308E" w:rsidP="0076281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4F46B735"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EF40D9"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0397A173" w14:textId="77777777" w:rsidR="0070308E" w:rsidRPr="00892FAB" w:rsidRDefault="0070308E" w:rsidP="0076281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B19595E" w14:textId="77777777" w:rsidR="0070308E" w:rsidRPr="00892FAB" w:rsidRDefault="0070308E" w:rsidP="0076281B">
            <w:pPr>
              <w:tabs>
                <w:tab w:val="left" w:pos="360"/>
              </w:tabs>
              <w:jc w:val="both"/>
              <w:rPr>
                <w:noProof w:val="0"/>
                <w:lang w:val="en-US" w:eastAsia="ru-RU"/>
              </w:rPr>
            </w:pPr>
          </w:p>
          <w:p w14:paraId="46866BE0" w14:textId="77777777" w:rsidR="0070308E" w:rsidRPr="00892FAB" w:rsidRDefault="0070308E" w:rsidP="0076281B">
            <w:pPr>
              <w:tabs>
                <w:tab w:val="left" w:pos="525"/>
              </w:tabs>
              <w:jc w:val="both"/>
              <w:rPr>
                <w:noProof w:val="0"/>
                <w:lang w:val="en-US" w:eastAsia="ru-RU"/>
              </w:rPr>
            </w:pPr>
            <w:r w:rsidRPr="00892FAB">
              <w:rPr>
                <w:b/>
                <w:noProof w:val="0"/>
                <w:lang w:val="en-US" w:eastAsia="ru-RU"/>
              </w:rPr>
              <w:t>13. PERIOADA DE GARANŢIE ŞI REMEDIERI ÎN PERIOADA DE GARANŢIE</w:t>
            </w:r>
          </w:p>
          <w:p w14:paraId="2DE54C9D"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50B8ED83"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17CA98F" w14:textId="77777777" w:rsidR="0070308E" w:rsidRPr="00892FAB" w:rsidRDefault="0070308E" w:rsidP="0076281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0681AD2B" w14:textId="77777777" w:rsidR="0070308E" w:rsidRPr="00892FAB" w:rsidRDefault="0070308E" w:rsidP="0076281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37DCF269" w14:textId="77777777" w:rsidR="0070308E" w:rsidRPr="00892FAB" w:rsidRDefault="0070308E" w:rsidP="0076281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324C6AEE" w14:textId="77777777" w:rsidR="0070308E" w:rsidRPr="00892FAB" w:rsidRDefault="0070308E" w:rsidP="0076281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38AEFC8F" w14:textId="77777777" w:rsidR="0070308E" w:rsidRPr="00892FAB" w:rsidRDefault="0070308E" w:rsidP="0076281B">
            <w:pPr>
              <w:tabs>
                <w:tab w:val="left" w:pos="360"/>
              </w:tabs>
              <w:jc w:val="both"/>
              <w:rPr>
                <w:noProof w:val="0"/>
                <w:lang w:eastAsia="ru-RU"/>
              </w:rPr>
            </w:pPr>
          </w:p>
          <w:p w14:paraId="2C1BDA75" w14:textId="77777777" w:rsidR="0070308E" w:rsidRPr="00892FAB" w:rsidRDefault="0070308E" w:rsidP="0076281B">
            <w:pPr>
              <w:tabs>
                <w:tab w:val="left" w:pos="525"/>
              </w:tabs>
              <w:jc w:val="both"/>
              <w:rPr>
                <w:noProof w:val="0"/>
                <w:lang w:val="en-US" w:eastAsia="ru-RU"/>
              </w:rPr>
            </w:pPr>
            <w:r w:rsidRPr="00892FAB">
              <w:rPr>
                <w:b/>
                <w:noProof w:val="0"/>
                <w:lang w:val="en-US" w:eastAsia="ru-RU"/>
              </w:rPr>
              <w:t>14. RĂSPUNDEREA PĂRŢILOR</w:t>
            </w:r>
          </w:p>
          <w:p w14:paraId="4398928B" w14:textId="77777777" w:rsidR="0070308E" w:rsidRPr="00892FAB" w:rsidRDefault="0070308E" w:rsidP="0076281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4F3AC8BE"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D341098" w14:textId="77777777" w:rsidR="0070308E" w:rsidRPr="00892FAB" w:rsidRDefault="0070308E" w:rsidP="0076281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716D5C73"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B80A1B0"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0C7A4CB"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609E100"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409B45D" w14:textId="77777777" w:rsidR="0070308E" w:rsidRPr="00892FAB" w:rsidRDefault="0070308E" w:rsidP="0076281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235914D3" w14:textId="77777777" w:rsidR="0070308E" w:rsidRPr="00892FAB" w:rsidRDefault="0070308E" w:rsidP="0076281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B80AF9B" w14:textId="77777777" w:rsidR="0070308E" w:rsidRPr="00892FAB" w:rsidRDefault="0070308E" w:rsidP="0076281B">
            <w:pPr>
              <w:tabs>
                <w:tab w:val="left" w:pos="360"/>
              </w:tabs>
              <w:jc w:val="both"/>
              <w:rPr>
                <w:noProof w:val="0"/>
                <w:lang w:val="en-US" w:eastAsia="ru-RU"/>
              </w:rPr>
            </w:pPr>
          </w:p>
          <w:p w14:paraId="02DD95B2" w14:textId="77777777" w:rsidR="0070308E" w:rsidRPr="00892FAB" w:rsidRDefault="0070308E" w:rsidP="0076281B">
            <w:pPr>
              <w:tabs>
                <w:tab w:val="left" w:pos="525"/>
              </w:tabs>
              <w:jc w:val="both"/>
              <w:rPr>
                <w:noProof w:val="0"/>
                <w:lang w:val="en-US" w:eastAsia="ru-RU"/>
              </w:rPr>
            </w:pPr>
            <w:r w:rsidRPr="00892FAB">
              <w:rPr>
                <w:b/>
                <w:noProof w:val="0"/>
                <w:lang w:val="en-US" w:eastAsia="ru-RU"/>
              </w:rPr>
              <w:t>15. RECLAMAŢII ŞI SANCŢIUNI</w:t>
            </w:r>
          </w:p>
          <w:p w14:paraId="09C46C9D" w14:textId="77777777" w:rsidR="0070308E" w:rsidRPr="00892FAB" w:rsidRDefault="0070308E" w:rsidP="0076281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F877730" w14:textId="77777777" w:rsidR="0070308E" w:rsidRPr="00892FAB" w:rsidRDefault="0070308E" w:rsidP="0076281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F44718" w14:textId="77777777" w:rsidR="0070308E" w:rsidRPr="00892FAB" w:rsidRDefault="0070308E" w:rsidP="0076281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8582608" w14:textId="77777777" w:rsidR="0070308E" w:rsidRPr="00892FAB" w:rsidRDefault="0070308E" w:rsidP="0076281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8B7D13A" w14:textId="77777777" w:rsidR="0070308E" w:rsidRPr="00892FAB" w:rsidRDefault="0070308E" w:rsidP="0076281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EE2937C" w14:textId="77777777" w:rsidR="0070308E" w:rsidRPr="00892FAB" w:rsidRDefault="0070308E" w:rsidP="0076281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540C7B9" w14:textId="77777777" w:rsidR="0070308E" w:rsidRPr="00892FAB" w:rsidRDefault="0070308E" w:rsidP="0076281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3AEF94" w14:textId="77777777" w:rsidR="0070308E" w:rsidRPr="00892FAB" w:rsidRDefault="0070308E" w:rsidP="0076281B">
            <w:pPr>
              <w:tabs>
                <w:tab w:val="left" w:pos="360"/>
              </w:tabs>
              <w:jc w:val="both"/>
              <w:rPr>
                <w:noProof w:val="0"/>
                <w:lang w:val="en-US" w:eastAsia="ru-RU"/>
              </w:rPr>
            </w:pPr>
          </w:p>
          <w:p w14:paraId="5D05E5D8" w14:textId="77777777" w:rsidR="0070308E" w:rsidRPr="00892FAB" w:rsidRDefault="0070308E" w:rsidP="0076281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464F6A95" w14:textId="77777777" w:rsidR="0070308E" w:rsidRPr="00892FAB" w:rsidRDefault="0070308E" w:rsidP="0076281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FB8AB2C" w14:textId="77777777" w:rsidR="0070308E" w:rsidRPr="00892FAB" w:rsidRDefault="0070308E" w:rsidP="0076281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1A8B970C" w14:textId="77777777" w:rsidR="0070308E" w:rsidRPr="00892FAB" w:rsidRDefault="0070308E" w:rsidP="0076281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82E55BD" w14:textId="77777777" w:rsidR="0070308E" w:rsidRPr="00892FAB" w:rsidRDefault="0070308E" w:rsidP="0076281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249C1E36" w14:textId="77777777" w:rsidR="0070308E" w:rsidRPr="00892FAB" w:rsidRDefault="0070308E" w:rsidP="0076281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43FBC7C" w14:textId="77777777" w:rsidR="0070308E" w:rsidRPr="00892FAB" w:rsidRDefault="0070308E" w:rsidP="0076281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C2EA3BB" w14:textId="77777777" w:rsidR="0070308E" w:rsidRPr="00892FAB" w:rsidRDefault="0070308E" w:rsidP="0076281B">
            <w:pPr>
              <w:jc w:val="both"/>
              <w:rPr>
                <w:noProof w:val="0"/>
                <w:lang w:eastAsia="ru-RU"/>
              </w:rPr>
            </w:pPr>
            <w:r w:rsidRPr="00892FAB">
              <w:rPr>
                <w:noProof w:val="0"/>
                <w:lang w:eastAsia="ru-RU"/>
              </w:rPr>
              <w:t>16.5. Beneficiarul va executa garanţia de bună execuţie, în eventualitatea în care:</w:t>
            </w:r>
          </w:p>
          <w:p w14:paraId="544C3019" w14:textId="77777777" w:rsidR="0070308E" w:rsidRPr="00892FAB" w:rsidRDefault="0070308E" w:rsidP="0076281B">
            <w:pPr>
              <w:jc w:val="both"/>
              <w:rPr>
                <w:noProof w:val="0"/>
                <w:lang w:eastAsia="ru-RU"/>
              </w:rPr>
            </w:pPr>
            <w:r w:rsidRPr="00892FAB">
              <w:rPr>
                <w:noProof w:val="0"/>
                <w:lang w:eastAsia="ru-RU"/>
              </w:rPr>
              <w:t>a) oricând pe parcursul îndeplinirii contractului, în limita prejudiciului creat, în conformitate cu actele normative;</w:t>
            </w:r>
          </w:p>
          <w:p w14:paraId="09DE0FF8" w14:textId="77777777" w:rsidR="0070308E" w:rsidRPr="00892FAB" w:rsidRDefault="0070308E" w:rsidP="0076281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27174B40" w14:textId="77777777" w:rsidR="0070308E" w:rsidRPr="00892FAB" w:rsidRDefault="0070308E" w:rsidP="0076281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3AEABE5" w14:textId="77777777" w:rsidR="0070308E" w:rsidRPr="00892FAB" w:rsidRDefault="0070308E" w:rsidP="0076281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1F053B46" w14:textId="77777777" w:rsidR="0070308E" w:rsidRPr="00892FAB" w:rsidRDefault="0070308E" w:rsidP="0076281B">
            <w:pPr>
              <w:tabs>
                <w:tab w:val="left" w:pos="360"/>
              </w:tabs>
              <w:jc w:val="both"/>
              <w:rPr>
                <w:noProof w:val="0"/>
                <w:lang w:val="en-US" w:eastAsia="ru-RU"/>
              </w:rPr>
            </w:pPr>
          </w:p>
          <w:p w14:paraId="26BFA00F" w14:textId="77777777" w:rsidR="0070308E" w:rsidRPr="00892FAB" w:rsidRDefault="0070308E" w:rsidP="00FD5CF5">
            <w:pPr>
              <w:numPr>
                <w:ilvl w:val="0"/>
                <w:numId w:val="27"/>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206C18B2" w14:textId="77777777" w:rsidR="0070308E" w:rsidRPr="00892FAB" w:rsidRDefault="0070308E" w:rsidP="0076281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6DFC35CF" w14:textId="77777777" w:rsidR="0070308E" w:rsidRPr="00892FAB" w:rsidRDefault="0070308E" w:rsidP="0076281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7FA93B89" w14:textId="77777777" w:rsidR="0070308E" w:rsidRPr="00892FAB" w:rsidRDefault="0070308E" w:rsidP="0076281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1A5DE1FF" w14:textId="77777777" w:rsidR="0070308E" w:rsidRPr="00892FAB" w:rsidRDefault="0070308E" w:rsidP="0076281B">
            <w:pPr>
              <w:tabs>
                <w:tab w:val="left" w:pos="567"/>
              </w:tabs>
              <w:jc w:val="both"/>
              <w:rPr>
                <w:b/>
                <w:noProof w:val="0"/>
                <w:lang w:val="en-US" w:eastAsia="ru-RU"/>
              </w:rPr>
            </w:pPr>
          </w:p>
          <w:p w14:paraId="1EB3A46B" w14:textId="77777777" w:rsidR="0070308E" w:rsidRPr="00892FAB" w:rsidRDefault="0070308E" w:rsidP="0076281B">
            <w:pPr>
              <w:tabs>
                <w:tab w:val="left" w:pos="567"/>
              </w:tabs>
              <w:jc w:val="both"/>
              <w:rPr>
                <w:b/>
                <w:noProof w:val="0"/>
                <w:lang w:val="en-US" w:eastAsia="ru-RU"/>
              </w:rPr>
            </w:pPr>
            <w:r w:rsidRPr="00892FAB">
              <w:rPr>
                <w:b/>
                <w:noProof w:val="0"/>
                <w:lang w:val="en-US" w:eastAsia="ru-RU"/>
              </w:rPr>
              <w:t>18. REZOLUȚIUNEA CONTRACTULUI</w:t>
            </w:r>
          </w:p>
          <w:p w14:paraId="6CB759DC"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50FF4794"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6C69DFF1" w14:textId="77777777" w:rsidR="0070308E" w:rsidRPr="00892FAB" w:rsidRDefault="0070308E" w:rsidP="00FD5CF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34C0FEF6"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B01F81C"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459834B8"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7B2B5C12"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49780797"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1CC7F8CF"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3EA0E595"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3D944A70"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CF88533"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651ADF8D"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2FEFEF6"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B87FBEF"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4AD8CE20"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A687458"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4444231"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9AC0CC6"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7872B987" w14:textId="77777777" w:rsidR="0070308E" w:rsidRPr="00892FAB" w:rsidRDefault="0070308E" w:rsidP="0076281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44479AF" w14:textId="77777777" w:rsidR="0070308E" w:rsidRPr="00892FAB" w:rsidRDefault="0070308E" w:rsidP="0076281B">
            <w:pPr>
              <w:tabs>
                <w:tab w:val="left" w:pos="567"/>
              </w:tabs>
              <w:jc w:val="both"/>
              <w:rPr>
                <w:noProof w:val="0"/>
                <w:lang w:val="en-US" w:eastAsia="ru-RU"/>
              </w:rPr>
            </w:pPr>
          </w:p>
          <w:p w14:paraId="31FD2257" w14:textId="77777777" w:rsidR="0070308E" w:rsidRPr="00892FAB" w:rsidRDefault="0070308E" w:rsidP="0076281B">
            <w:pPr>
              <w:tabs>
                <w:tab w:val="left" w:pos="567"/>
              </w:tabs>
              <w:jc w:val="both"/>
              <w:rPr>
                <w:b/>
                <w:noProof w:val="0"/>
                <w:lang w:val="en-US" w:eastAsia="ru-RU"/>
              </w:rPr>
            </w:pPr>
            <w:r w:rsidRPr="00892FAB">
              <w:rPr>
                <w:b/>
                <w:noProof w:val="0"/>
                <w:lang w:val="en-US" w:eastAsia="ru-RU"/>
              </w:rPr>
              <w:t>19. DISPOZIȚII FINALE</w:t>
            </w:r>
          </w:p>
          <w:p w14:paraId="571B2F6F" w14:textId="77777777" w:rsidR="0070308E" w:rsidRPr="00892FAB" w:rsidRDefault="0070308E" w:rsidP="0076281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8F78845" w14:textId="77777777" w:rsidR="0070308E" w:rsidRPr="00892FAB" w:rsidRDefault="0070308E" w:rsidP="0076281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5B339BD4" w14:textId="77777777" w:rsidR="0070308E" w:rsidRPr="00892FAB" w:rsidRDefault="0070308E" w:rsidP="0076281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5EDE8E8"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30D04C3" w14:textId="77777777" w:rsidR="0070308E" w:rsidRPr="00892FAB" w:rsidRDefault="0070308E" w:rsidP="0076281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57CB00A" w14:textId="77777777" w:rsidR="0070308E" w:rsidRPr="00892FAB" w:rsidRDefault="0070308E" w:rsidP="0076281B">
            <w:pPr>
              <w:tabs>
                <w:tab w:val="left" w:pos="2295"/>
              </w:tabs>
              <w:jc w:val="both"/>
              <w:rPr>
                <w:noProof w:val="0"/>
                <w:lang w:eastAsia="ru-RU"/>
              </w:rPr>
            </w:pPr>
          </w:p>
          <w:p w14:paraId="2B7A4B92" w14:textId="77777777" w:rsidR="0070308E" w:rsidRPr="00892FAB" w:rsidRDefault="0070308E" w:rsidP="00FD5CF5">
            <w:pPr>
              <w:numPr>
                <w:ilvl w:val="0"/>
                <w:numId w:val="24"/>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DB1F503" w14:textId="77777777" w:rsidR="0070308E" w:rsidRPr="00892FAB" w:rsidRDefault="0070308E" w:rsidP="0076281B">
            <w:pPr>
              <w:tabs>
                <w:tab w:val="left" w:pos="2295"/>
              </w:tabs>
              <w:ind w:left="3240"/>
              <w:contextualSpacing/>
              <w:rPr>
                <w:noProof w:val="0"/>
                <w:lang w:val="ru-RU" w:eastAsia="ru-RU"/>
              </w:rPr>
            </w:pPr>
            <w:r w:rsidRPr="00892FAB">
              <w:rPr>
                <w:b/>
                <w:noProof w:val="0"/>
                <w:lang w:val="ru-RU" w:eastAsia="ru-RU"/>
              </w:rPr>
              <w:t>SPECIALE A CONTRACTULUI</w:t>
            </w:r>
          </w:p>
          <w:p w14:paraId="7F1126D0" w14:textId="77777777" w:rsidR="0070308E" w:rsidRPr="00892FAB" w:rsidRDefault="0070308E" w:rsidP="0076281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00AF8A4" w14:textId="77777777" w:rsidR="0070308E" w:rsidRPr="00892FAB" w:rsidRDefault="0070308E" w:rsidP="00FD5CF5">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4FF187D0" w14:textId="77777777" w:rsidR="0070308E" w:rsidRPr="00892FAB" w:rsidRDefault="0070308E" w:rsidP="00FD5CF5">
            <w:pPr>
              <w:numPr>
                <w:ilvl w:val="0"/>
                <w:numId w:val="11"/>
              </w:numPr>
              <w:spacing w:line="276" w:lineRule="auto"/>
              <w:ind w:left="0"/>
              <w:contextualSpacing/>
              <w:jc w:val="both"/>
              <w:rPr>
                <w:noProof w:val="0"/>
                <w:lang w:val="ru-RU" w:eastAsia="ru-RU"/>
              </w:rPr>
            </w:pPr>
          </w:p>
          <w:p w14:paraId="7FF42767" w14:textId="77777777" w:rsidR="0070308E" w:rsidRPr="00892FAB" w:rsidRDefault="0070308E" w:rsidP="0076281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4988963" w14:textId="77777777" w:rsidR="0070308E" w:rsidRPr="00892FAB" w:rsidRDefault="0070308E" w:rsidP="0076281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308E" w:rsidRPr="00892FAB" w14:paraId="12B7D3F7" w14:textId="77777777" w:rsidTr="0076281B">
              <w:tc>
                <w:tcPr>
                  <w:tcW w:w="4675" w:type="dxa"/>
                </w:tcPr>
                <w:p w14:paraId="7ADB7540" w14:textId="77777777" w:rsidR="0070308E" w:rsidRPr="00892FAB" w:rsidRDefault="0070308E" w:rsidP="0076281B">
                  <w:pPr>
                    <w:tabs>
                      <w:tab w:val="left" w:pos="3295"/>
                    </w:tabs>
                    <w:rPr>
                      <w:b/>
                      <w:noProof w:val="0"/>
                      <w:lang w:val="en-US" w:eastAsia="ru-RU"/>
                    </w:rPr>
                  </w:pPr>
                  <w:r w:rsidRPr="00892FAB">
                    <w:rPr>
                      <w:b/>
                      <w:iCs/>
                      <w:noProof w:val="0"/>
                      <w:lang w:val="en-US" w:eastAsia="ru-RU"/>
                    </w:rPr>
                    <w:t>BENEFICIAR</w:t>
                  </w:r>
                </w:p>
              </w:tc>
              <w:tc>
                <w:tcPr>
                  <w:tcW w:w="4680" w:type="dxa"/>
                </w:tcPr>
                <w:p w14:paraId="502E13BB" w14:textId="77777777" w:rsidR="0070308E" w:rsidRPr="00892FAB" w:rsidRDefault="0070308E" w:rsidP="0076281B">
                  <w:pPr>
                    <w:tabs>
                      <w:tab w:val="left" w:pos="3295"/>
                    </w:tabs>
                    <w:rPr>
                      <w:noProof w:val="0"/>
                      <w:lang w:val="en-US" w:eastAsia="ru-RU"/>
                    </w:rPr>
                  </w:pPr>
                  <w:r w:rsidRPr="00892FAB">
                    <w:rPr>
                      <w:b/>
                      <w:iCs/>
                      <w:noProof w:val="0"/>
                      <w:lang w:val="en-US" w:eastAsia="ru-RU"/>
                    </w:rPr>
                    <w:t xml:space="preserve">ANTREPRENOR </w:t>
                  </w:r>
                </w:p>
              </w:tc>
            </w:tr>
            <w:tr w:rsidR="0070308E" w:rsidRPr="00892FAB" w14:paraId="28B7F128" w14:textId="77777777" w:rsidTr="0076281B">
              <w:tc>
                <w:tcPr>
                  <w:tcW w:w="4675" w:type="dxa"/>
                  <w:vAlign w:val="center"/>
                </w:tcPr>
                <w:p w14:paraId="314B54D7"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32029918"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70308E" w:rsidRPr="00892FAB" w14:paraId="7C686CC3" w14:textId="77777777" w:rsidTr="0076281B">
              <w:tc>
                <w:tcPr>
                  <w:tcW w:w="4675" w:type="dxa"/>
                  <w:vAlign w:val="center"/>
                </w:tcPr>
                <w:p w14:paraId="33AB514A"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4E5A61D8"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70308E" w:rsidRPr="00892FAB" w14:paraId="4BFE8707" w14:textId="77777777" w:rsidTr="0076281B">
              <w:tc>
                <w:tcPr>
                  <w:tcW w:w="4675" w:type="dxa"/>
                  <w:vAlign w:val="center"/>
                </w:tcPr>
                <w:p w14:paraId="4D21781D"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809D35E"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70308E" w:rsidRPr="00892FAB" w14:paraId="48241B5A" w14:textId="77777777" w:rsidTr="0076281B">
              <w:tc>
                <w:tcPr>
                  <w:tcW w:w="4675" w:type="dxa"/>
                  <w:vAlign w:val="center"/>
                </w:tcPr>
                <w:p w14:paraId="7E8EF520"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4D5EC7CE"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70308E" w:rsidRPr="00892FAB" w14:paraId="178A760E" w14:textId="77777777" w:rsidTr="0076281B">
              <w:tc>
                <w:tcPr>
                  <w:tcW w:w="4675" w:type="dxa"/>
                  <w:vAlign w:val="center"/>
                </w:tcPr>
                <w:p w14:paraId="2C3A2CA7"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ECFDE28"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5DFC28A" w14:textId="77777777" w:rsidR="0070308E" w:rsidRPr="00892FAB" w:rsidRDefault="0070308E" w:rsidP="0076281B">
            <w:pPr>
              <w:spacing w:line="276" w:lineRule="auto"/>
              <w:contextualSpacing/>
              <w:jc w:val="center"/>
              <w:rPr>
                <w:b/>
                <w:noProof w:val="0"/>
                <w:lang w:val="en-US" w:eastAsia="ru-RU"/>
              </w:rPr>
            </w:pPr>
          </w:p>
          <w:p w14:paraId="6436FE99" w14:textId="77777777" w:rsidR="0070308E" w:rsidRPr="00892FAB" w:rsidRDefault="0070308E" w:rsidP="0076281B">
            <w:pPr>
              <w:tabs>
                <w:tab w:val="left" w:pos="360"/>
              </w:tabs>
              <w:jc w:val="both"/>
              <w:rPr>
                <w:noProof w:val="0"/>
                <w:lang w:val="en-US" w:eastAsia="ru-RU"/>
              </w:rPr>
            </w:pPr>
          </w:p>
          <w:p w14:paraId="2CD224F3" w14:textId="77777777" w:rsidR="0070308E" w:rsidRPr="00892FAB" w:rsidRDefault="0070308E" w:rsidP="0076281B">
            <w:pPr>
              <w:tabs>
                <w:tab w:val="left" w:pos="360"/>
                <w:tab w:val="left" w:pos="2685"/>
              </w:tabs>
              <w:jc w:val="both"/>
              <w:rPr>
                <w:noProof w:val="0"/>
                <w:lang w:val="en-US" w:eastAsia="ru-RU"/>
              </w:rPr>
            </w:pPr>
            <w:r w:rsidRPr="00892FAB">
              <w:rPr>
                <w:noProof w:val="0"/>
                <w:lang w:val="en-US" w:eastAsia="ru-RU"/>
              </w:rPr>
              <w:tab/>
            </w:r>
          </w:p>
          <w:p w14:paraId="14E0514D" w14:textId="77777777" w:rsidR="0070308E" w:rsidRPr="00892FAB" w:rsidRDefault="0070308E" w:rsidP="0076281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C9BB456" w14:textId="77777777" w:rsidR="0070308E" w:rsidRPr="00892FAB" w:rsidRDefault="0070308E" w:rsidP="0076281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0308E" w:rsidRPr="00892FAB" w14:paraId="7689826D" w14:textId="77777777" w:rsidTr="0076281B">
              <w:trPr>
                <w:trHeight w:val="357"/>
              </w:trPr>
              <w:tc>
                <w:tcPr>
                  <w:tcW w:w="4630" w:type="dxa"/>
                  <w:vAlign w:val="center"/>
                </w:tcPr>
                <w:p w14:paraId="7C623E60" w14:textId="77777777" w:rsidR="0070308E" w:rsidRPr="00892FAB" w:rsidRDefault="0070308E" w:rsidP="0076281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FFFE1E2" w14:textId="77777777" w:rsidR="0070308E" w:rsidRPr="00892FAB" w:rsidRDefault="0070308E" w:rsidP="0076281B">
                  <w:pPr>
                    <w:tabs>
                      <w:tab w:val="left" w:pos="360"/>
                    </w:tabs>
                    <w:jc w:val="center"/>
                    <w:rPr>
                      <w:b/>
                      <w:noProof w:val="0"/>
                      <w:lang w:val="ru-RU" w:eastAsia="ru-RU"/>
                    </w:rPr>
                  </w:pPr>
                  <w:r w:rsidRPr="00892FAB">
                    <w:rPr>
                      <w:b/>
                      <w:noProof w:val="0"/>
                      <w:lang w:val="ru-RU" w:eastAsia="ru-RU"/>
                    </w:rPr>
                    <w:t>ANTREPRENOR</w:t>
                  </w:r>
                </w:p>
              </w:tc>
            </w:tr>
            <w:tr w:rsidR="0070308E" w:rsidRPr="00892FAB" w14:paraId="679F4025" w14:textId="77777777" w:rsidTr="0076281B">
              <w:trPr>
                <w:trHeight w:val="357"/>
              </w:trPr>
              <w:tc>
                <w:tcPr>
                  <w:tcW w:w="4630" w:type="dxa"/>
                  <w:vAlign w:val="center"/>
                </w:tcPr>
                <w:p w14:paraId="145D7BF2" w14:textId="77777777" w:rsidR="0070308E" w:rsidRPr="00892FAB" w:rsidRDefault="0070308E" w:rsidP="0076281B">
                  <w:pPr>
                    <w:tabs>
                      <w:tab w:val="left" w:pos="360"/>
                    </w:tabs>
                    <w:jc w:val="both"/>
                    <w:rPr>
                      <w:b/>
                      <w:noProof w:val="0"/>
                      <w:lang w:val="ru-RU" w:eastAsia="ru-RU"/>
                    </w:rPr>
                  </w:pPr>
                </w:p>
                <w:p w14:paraId="6168BF90" w14:textId="77777777" w:rsidR="0070308E" w:rsidRPr="00892FAB" w:rsidRDefault="0070308E" w:rsidP="0076281B">
                  <w:pPr>
                    <w:tabs>
                      <w:tab w:val="left" w:pos="360"/>
                    </w:tabs>
                    <w:jc w:val="both"/>
                    <w:rPr>
                      <w:b/>
                      <w:noProof w:val="0"/>
                      <w:lang w:val="ru-RU" w:eastAsia="ru-RU"/>
                    </w:rPr>
                  </w:pPr>
                </w:p>
                <w:p w14:paraId="0A89F08D" w14:textId="77777777" w:rsidR="0070308E" w:rsidRPr="00892FAB" w:rsidRDefault="0070308E" w:rsidP="0076281B">
                  <w:pPr>
                    <w:tabs>
                      <w:tab w:val="left" w:pos="360"/>
                    </w:tabs>
                    <w:jc w:val="both"/>
                    <w:rPr>
                      <w:b/>
                      <w:noProof w:val="0"/>
                      <w:lang w:val="ru-RU" w:eastAsia="ru-RU"/>
                    </w:rPr>
                  </w:pPr>
                </w:p>
              </w:tc>
              <w:tc>
                <w:tcPr>
                  <w:tcW w:w="4710" w:type="dxa"/>
                  <w:vAlign w:val="center"/>
                </w:tcPr>
                <w:p w14:paraId="68DE00A6" w14:textId="77777777" w:rsidR="0070308E" w:rsidRPr="00892FAB" w:rsidRDefault="0070308E" w:rsidP="0076281B">
                  <w:pPr>
                    <w:tabs>
                      <w:tab w:val="left" w:pos="360"/>
                    </w:tabs>
                    <w:jc w:val="both"/>
                    <w:rPr>
                      <w:b/>
                      <w:noProof w:val="0"/>
                      <w:lang w:val="ru-RU" w:eastAsia="ru-RU"/>
                    </w:rPr>
                  </w:pPr>
                </w:p>
                <w:p w14:paraId="27CBDFAF" w14:textId="77777777" w:rsidR="0070308E" w:rsidRPr="00892FAB" w:rsidRDefault="0070308E" w:rsidP="0076281B">
                  <w:pPr>
                    <w:tabs>
                      <w:tab w:val="left" w:pos="360"/>
                    </w:tabs>
                    <w:jc w:val="both"/>
                    <w:rPr>
                      <w:b/>
                      <w:noProof w:val="0"/>
                      <w:lang w:val="ru-RU" w:eastAsia="ru-RU"/>
                    </w:rPr>
                  </w:pPr>
                </w:p>
                <w:p w14:paraId="53510E52" w14:textId="77777777" w:rsidR="0070308E" w:rsidRPr="00892FAB" w:rsidRDefault="0070308E" w:rsidP="0076281B">
                  <w:pPr>
                    <w:tabs>
                      <w:tab w:val="left" w:pos="360"/>
                    </w:tabs>
                    <w:jc w:val="both"/>
                    <w:rPr>
                      <w:b/>
                      <w:noProof w:val="0"/>
                      <w:lang w:val="ru-RU" w:eastAsia="ru-RU"/>
                    </w:rPr>
                  </w:pPr>
                </w:p>
              </w:tc>
            </w:tr>
            <w:tr w:rsidR="0070308E" w:rsidRPr="00892FAB" w14:paraId="6BF16562" w14:textId="77777777" w:rsidTr="0076281B">
              <w:trPr>
                <w:trHeight w:val="357"/>
              </w:trPr>
              <w:tc>
                <w:tcPr>
                  <w:tcW w:w="4630" w:type="dxa"/>
                  <w:vAlign w:val="center"/>
                </w:tcPr>
                <w:p w14:paraId="636CBBE8" w14:textId="77777777" w:rsidR="0070308E" w:rsidRPr="00892FAB" w:rsidRDefault="0070308E" w:rsidP="0076281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D71A5C5" w14:textId="77777777" w:rsidR="0070308E" w:rsidRPr="00892FAB" w:rsidRDefault="0070308E" w:rsidP="0076281B">
                  <w:pPr>
                    <w:tabs>
                      <w:tab w:val="left" w:pos="360"/>
                    </w:tabs>
                    <w:jc w:val="center"/>
                    <w:rPr>
                      <w:b/>
                      <w:noProof w:val="0"/>
                      <w:lang w:val="ru-RU" w:eastAsia="ru-RU"/>
                    </w:rPr>
                  </w:pPr>
                  <w:r w:rsidRPr="00892FAB">
                    <w:rPr>
                      <w:noProof w:val="0"/>
                      <w:lang w:val="ru-RU" w:eastAsia="ru-RU"/>
                    </w:rPr>
                    <w:t>„___”_________20__”.</w:t>
                  </w:r>
                </w:p>
              </w:tc>
            </w:tr>
          </w:tbl>
          <w:p w14:paraId="26CB533E" w14:textId="77777777" w:rsidR="0070308E" w:rsidRPr="00892FAB" w:rsidRDefault="0070308E" w:rsidP="0076281B">
            <w:pPr>
              <w:tabs>
                <w:tab w:val="left" w:pos="360"/>
                <w:tab w:val="left" w:pos="2295"/>
              </w:tabs>
              <w:jc w:val="both"/>
              <w:rPr>
                <w:noProof w:val="0"/>
                <w:lang w:val="ru-RU" w:eastAsia="ru-RU"/>
              </w:rPr>
            </w:pPr>
            <w:r w:rsidRPr="00892FAB">
              <w:rPr>
                <w:noProof w:val="0"/>
                <w:lang w:val="ru-RU" w:eastAsia="ru-RU"/>
              </w:rPr>
              <w:t xml:space="preserve">              </w:t>
            </w:r>
          </w:p>
          <w:p w14:paraId="61454810" w14:textId="77777777" w:rsidR="0070308E" w:rsidRPr="00892FAB" w:rsidRDefault="0070308E" w:rsidP="0076281B">
            <w:pPr>
              <w:tabs>
                <w:tab w:val="left" w:pos="360"/>
              </w:tabs>
              <w:jc w:val="both"/>
              <w:rPr>
                <w:noProof w:val="0"/>
                <w:lang w:val="ru-RU" w:eastAsia="ru-RU"/>
              </w:rPr>
            </w:pPr>
          </w:p>
        </w:tc>
      </w:tr>
    </w:tbl>
    <w:p w14:paraId="75292EB4" w14:textId="77777777" w:rsidR="0070308E" w:rsidRPr="00892FAB" w:rsidRDefault="0070308E" w:rsidP="0070308E">
      <w:pPr>
        <w:rPr>
          <w:noProof w:val="0"/>
          <w:lang w:val="ro-MD" w:eastAsia="ru-RU"/>
        </w:rPr>
      </w:pPr>
    </w:p>
    <w:p w14:paraId="47F1937F" w14:textId="77777777" w:rsidR="0070308E" w:rsidRDefault="0070308E" w:rsidP="0070308E">
      <w:pPr>
        <w:spacing w:after="160" w:line="259" w:lineRule="auto"/>
        <w:rPr>
          <w:lang w:val="ro-MD"/>
        </w:rPr>
      </w:pPr>
      <w:r>
        <w:rPr>
          <w:lang w:val="ro-MD"/>
        </w:rPr>
        <w:br w:type="page"/>
      </w:r>
    </w:p>
    <w:p w14:paraId="40CD3295" w14:textId="77777777" w:rsidR="001F6E5A" w:rsidRPr="00FF430B" w:rsidRDefault="001F6E5A" w:rsidP="0070308E">
      <w:pPr>
        <w:jc w:val="right"/>
        <w:rPr>
          <w:lang w:val="ro-MD"/>
        </w:rPr>
      </w:pPr>
      <w:bookmarkStart w:id="64" w:name="_GoBack"/>
      <w:bookmarkEnd w:id="64"/>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B0939" w14:textId="77777777" w:rsidR="00FD5CF5" w:rsidRDefault="00FD5CF5" w:rsidP="00A20ACF">
      <w:r>
        <w:separator/>
      </w:r>
    </w:p>
  </w:endnote>
  <w:endnote w:type="continuationSeparator" w:id="0">
    <w:p w14:paraId="28B633A9" w14:textId="77777777" w:rsidR="00FD5CF5" w:rsidRDefault="00FD5C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E">
    <w:altName w:val="Times New Roman"/>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3E539202" w:rsidR="008F1D40" w:rsidRDefault="008F1D40">
        <w:pPr>
          <w:pStyle w:val="a4"/>
          <w:jc w:val="right"/>
        </w:pPr>
        <w:r>
          <w:fldChar w:fldCharType="begin"/>
        </w:r>
        <w:r>
          <w:instrText xml:space="preserve"> PAGE   \* MERGEFORMAT </w:instrText>
        </w:r>
        <w:r>
          <w:fldChar w:fldCharType="separate"/>
        </w:r>
        <w:r w:rsidR="001472C2">
          <w:t>62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2CB9D" w14:textId="77777777" w:rsidR="00FD5CF5" w:rsidRDefault="00FD5CF5" w:rsidP="00A20ACF">
      <w:r>
        <w:separator/>
      </w:r>
    </w:p>
  </w:footnote>
  <w:footnote w:type="continuationSeparator" w:id="0">
    <w:p w14:paraId="59981E58" w14:textId="77777777" w:rsidR="00FD5CF5" w:rsidRDefault="00FD5C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04549D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1"/>
  </w:num>
  <w:num w:numId="4">
    <w:abstractNumId w:val="20"/>
  </w:num>
  <w:num w:numId="5">
    <w:abstractNumId w:val="9"/>
  </w:num>
  <w:num w:numId="6">
    <w:abstractNumId w:val="12"/>
  </w:num>
  <w:num w:numId="7">
    <w:abstractNumId w:val="10"/>
  </w:num>
  <w:num w:numId="8">
    <w:abstractNumId w:val="5"/>
  </w:num>
  <w:num w:numId="9">
    <w:abstractNumId w:val="15"/>
  </w:num>
  <w:num w:numId="10">
    <w:abstractNumId w:val="19"/>
  </w:num>
  <w:num w:numId="11">
    <w:abstractNumId w:val="18"/>
  </w:num>
  <w:num w:numId="12">
    <w:abstractNumId w:val="7"/>
  </w:num>
  <w:num w:numId="13">
    <w:abstractNumId w:val="28"/>
  </w:num>
  <w:num w:numId="14">
    <w:abstractNumId w:val="24"/>
  </w:num>
  <w:num w:numId="15">
    <w:abstractNumId w:val="8"/>
  </w:num>
  <w:num w:numId="16">
    <w:abstractNumId w:val="22"/>
  </w:num>
  <w:num w:numId="17">
    <w:abstractNumId w:val="14"/>
  </w:num>
  <w:num w:numId="18">
    <w:abstractNumId w:val="6"/>
  </w:num>
  <w:num w:numId="19">
    <w:abstractNumId w:val="11"/>
  </w:num>
  <w:num w:numId="20">
    <w:abstractNumId w:val="25"/>
  </w:num>
  <w:num w:numId="21">
    <w:abstractNumId w:val="26"/>
  </w:num>
  <w:num w:numId="22">
    <w:abstractNumId w:val="29"/>
  </w:num>
  <w:num w:numId="23">
    <w:abstractNumId w:val="23"/>
  </w:num>
  <w:num w:numId="24">
    <w:abstractNumId w:val="13"/>
  </w:num>
  <w:num w:numId="25">
    <w:abstractNumId w:val="16"/>
  </w:num>
  <w:num w:numId="26">
    <w:abstractNumId w:val="30"/>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2B1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2C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0FA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60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08E"/>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427"/>
    <w:rsid w:val="00A30B00"/>
    <w:rsid w:val="00A3296C"/>
    <w:rsid w:val="00A33F25"/>
    <w:rsid w:val="00A366B8"/>
    <w:rsid w:val="00A3681E"/>
    <w:rsid w:val="00A42299"/>
    <w:rsid w:val="00A441E3"/>
    <w:rsid w:val="00A4474E"/>
    <w:rsid w:val="00A45123"/>
    <w:rsid w:val="00A50D0A"/>
    <w:rsid w:val="00A52736"/>
    <w:rsid w:val="00A527D3"/>
    <w:rsid w:val="00A527E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C9"/>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5D"/>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F4D"/>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CF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docdata">
    <w:name w:val="docdata"/>
    <w:aliases w:val="docy,v5,1807,bqiaagaaeyqcaaagiaiaaao1bgaabcmgaaaaaaaaaaaaaaaaaaaaaaaaaaaaaaaaaaaaaaaaaaaaaaaaaaaaaaaaaaaaaaaaaaaaaaaaaaaaaaaaaaaaaaaaaaaaaaaaaaaaaaaaaaaaaaaaaaaaaaaaaaaaaaaaaaaaaaaaaaaaaaaaaaaaaaaaaaaaaaaaaaaaaaaaaaaaaaaaaaaaaaaaaaaaaaaaaaaaaaaa"/>
    <w:basedOn w:val="a1"/>
    <w:rsid w:val="00D54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guracamencii22@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guracamencii22@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8D72A-7B92-46CA-A53C-D3A647C34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20793</Words>
  <Characters>118525</Characters>
  <Application>Microsoft Office Word</Application>
  <DocSecurity>0</DocSecurity>
  <Lines>987</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2026-06-03T11:30:00Z</dcterms:created>
  <dcterms:modified xsi:type="dcterms:W3CDTF">2026-06-03T11:33:00Z</dcterms:modified>
</cp:coreProperties>
</file>