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527CBB07" w14:textId="77777777" w:rsidR="00DF0B9F" w:rsidRDefault="00DF0B9F" w:rsidP="00DF0B9F">
      <w:pPr>
        <w:pStyle w:val="a8"/>
        <w:rPr>
          <w:sz w:val="26"/>
        </w:rPr>
      </w:pPr>
    </w:p>
    <w:p w14:paraId="2C16F4E8" w14:textId="77777777" w:rsidR="00EE2FE1" w:rsidRDefault="00EE2FE1" w:rsidP="003C703C">
      <w:pPr>
        <w:tabs>
          <w:tab w:val="left" w:pos="5103"/>
          <w:tab w:val="left" w:pos="10348"/>
        </w:tabs>
        <w:rPr>
          <w:noProof w:val="0"/>
          <w:lang w:eastAsia="ru-RU"/>
        </w:rPr>
      </w:pPr>
    </w:p>
    <w:p w14:paraId="07BE304B" w14:textId="77777777" w:rsidR="00EE2FE1" w:rsidRPr="00FF430B" w:rsidRDefault="00EE2FE1" w:rsidP="003C703C">
      <w:pPr>
        <w:tabs>
          <w:tab w:val="left" w:pos="5103"/>
          <w:tab w:val="left" w:pos="10348"/>
        </w:tabs>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r w:rsidRPr="00FF430B">
        <w:lastRenderedPageBreak/>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E5622" w:rsidP="00E32DBF">
      <w:pPr>
        <w:pStyle w:val="a"/>
        <w:numPr>
          <w:ilvl w:val="0"/>
          <w:numId w:val="12"/>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lastRenderedPageBreak/>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lastRenderedPageBreak/>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w:t>
      </w:r>
      <w:r w:rsidR="00D43956" w:rsidRPr="00FF430B">
        <w:lastRenderedPageBreak/>
        <w:t xml:space="preserve">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lastRenderedPageBreak/>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w:t>
      </w:r>
      <w:r w:rsidR="00104432" w:rsidRPr="00FF430B">
        <w:lastRenderedPageBreak/>
        <w:t>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lastRenderedPageBreak/>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w:t>
      </w:r>
      <w:r w:rsidR="00F75F0C" w:rsidRPr="00FF430B">
        <w:lastRenderedPageBreak/>
        <w:t>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E60CB9E" w14:textId="77777777" w:rsidR="00EE2FE1" w:rsidRDefault="00EE2FE1" w:rsidP="00EE2FE1">
      <w:pPr>
        <w:pBdr>
          <w:top w:val="nil"/>
          <w:left w:val="nil"/>
          <w:bottom w:val="nil"/>
          <w:right w:val="nil"/>
          <w:between w:val="nil"/>
        </w:pBdr>
        <w:tabs>
          <w:tab w:val="left" w:pos="360"/>
          <w:tab w:val="left" w:pos="567"/>
        </w:tabs>
        <w:jc w:val="center"/>
        <w:rPr>
          <w:b/>
          <w:color w:val="000000"/>
        </w:rPr>
      </w:pPr>
    </w:p>
    <w:p w14:paraId="571B9677"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586842CC"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1B50BC1E" w14:textId="77777777" w:rsidR="00A061BD" w:rsidRDefault="00A061BD" w:rsidP="00A061BD">
      <w:pPr>
        <w:pBdr>
          <w:top w:val="nil"/>
          <w:left w:val="nil"/>
          <w:bottom w:val="nil"/>
          <w:right w:val="nil"/>
          <w:between w:val="nil"/>
        </w:pBdr>
        <w:tabs>
          <w:tab w:val="left" w:pos="360"/>
          <w:tab w:val="left" w:pos="567"/>
        </w:tabs>
        <w:jc w:val="center"/>
        <w:rPr>
          <w:b/>
          <w:color w:val="000000"/>
        </w:rPr>
      </w:pPr>
    </w:p>
    <w:p w14:paraId="034D8293" w14:textId="77777777" w:rsidR="00A061BD" w:rsidRPr="00FF430B" w:rsidRDefault="00A061BD" w:rsidP="00A061BD">
      <w:pPr>
        <w:jc w:val="right"/>
        <w:rPr>
          <w:sz w:val="22"/>
          <w:szCs w:val="22"/>
        </w:rPr>
      </w:pPr>
      <w:r w:rsidRPr="00FF430B">
        <w:t>Anexa nr.</w:t>
      </w:r>
      <w:r>
        <w:t xml:space="preserve"> </w:t>
      </w:r>
      <w:r w:rsidRPr="00FF430B">
        <w:t>2</w:t>
      </w:r>
    </w:p>
    <w:p w14:paraId="4F96F34E" w14:textId="77777777" w:rsidR="00A061BD" w:rsidRPr="00FF430B" w:rsidRDefault="00A061BD" w:rsidP="00A061BD">
      <w:pPr>
        <w:jc w:val="right"/>
      </w:pPr>
      <w:r w:rsidRPr="00FF430B">
        <w:t>la D</w:t>
      </w:r>
      <w:r>
        <w:t>ocumentația standard nr. 69</w:t>
      </w:r>
    </w:p>
    <w:p w14:paraId="6D00D020" w14:textId="77777777" w:rsidR="00A061BD" w:rsidRPr="009A4E72" w:rsidRDefault="00A061BD" w:rsidP="00A061BD">
      <w:pPr>
        <w:jc w:val="right"/>
      </w:pPr>
      <w:r>
        <w:t>din 7</w:t>
      </w:r>
      <w:r w:rsidRPr="00FF430B">
        <w:t xml:space="preserve"> </w:t>
      </w:r>
      <w:r>
        <w:t>mai  2021</w:t>
      </w:r>
    </w:p>
    <w:p w14:paraId="533D55D5" w14:textId="77777777" w:rsidR="00A061BD" w:rsidRDefault="00A061BD" w:rsidP="00A061BD">
      <w:pPr>
        <w:spacing w:before="120"/>
        <w:rPr>
          <w:b/>
          <w:sz w:val="28"/>
          <w:szCs w:val="28"/>
        </w:rPr>
      </w:pPr>
    </w:p>
    <w:p w14:paraId="7312B01B" w14:textId="77777777" w:rsidR="00A061BD" w:rsidRDefault="00A061BD" w:rsidP="00A061BD">
      <w:pPr>
        <w:spacing w:before="120"/>
        <w:jc w:val="center"/>
        <w:rPr>
          <w:b/>
          <w:sz w:val="28"/>
          <w:szCs w:val="28"/>
        </w:rPr>
      </w:pPr>
      <w:r>
        <w:rPr>
          <w:b/>
          <w:sz w:val="28"/>
          <w:szCs w:val="28"/>
        </w:rPr>
        <w:t>ANUNȚ DE PARTICIPARE</w:t>
      </w:r>
    </w:p>
    <w:p w14:paraId="2EFAF2F2" w14:textId="77777777" w:rsidR="00A061BD" w:rsidRDefault="00A061BD" w:rsidP="00A061BD">
      <w:pPr>
        <w:shd w:val="clear" w:color="auto" w:fill="FFFFFF" w:themeFill="background1"/>
        <w:spacing w:before="120"/>
        <w:rPr>
          <w:b/>
        </w:rPr>
      </w:pPr>
      <w:r w:rsidRPr="00A365A9">
        <w:rPr>
          <w:b/>
        </w:rPr>
        <w:t xml:space="preserve">privind </w:t>
      </w:r>
      <w:r w:rsidRPr="00A365A9">
        <w:rPr>
          <w:b/>
          <w:noProof w:val="0"/>
          <w:lang w:eastAsia="ru-RU"/>
        </w:rPr>
        <w:t xml:space="preserve">achiziționarea: </w:t>
      </w:r>
      <w:r>
        <w:rPr>
          <w:b/>
          <w:noProof w:val="0"/>
          <w:lang w:eastAsia="ru-RU"/>
        </w:rPr>
        <w:t>Lucrărilor de r</w:t>
      </w:r>
      <w:r>
        <w:rPr>
          <w:b/>
          <w:shd w:val="clear" w:color="auto" w:fill="FFFFFF"/>
          <w:lang w:eastAsia="ru-RU"/>
        </w:rPr>
        <w:t>eparație la acoperisul edificiului Gimnaziului Alecu Mare s Slobozia Mare r Cahul</w:t>
      </w:r>
      <w:r>
        <w:rPr>
          <w:b/>
          <w:shd w:val="clear" w:color="auto" w:fill="FFFFFF"/>
          <w:lang w:eastAsia="ru-RU"/>
        </w:rPr>
        <w:br/>
      </w:r>
    </w:p>
    <w:p w14:paraId="6C47008F" w14:textId="77777777" w:rsidR="00A061BD" w:rsidRPr="00454F73" w:rsidRDefault="00A061BD" w:rsidP="00A061BD">
      <w:pPr>
        <w:shd w:val="clear" w:color="auto" w:fill="FFFFFF" w:themeFill="background1"/>
        <w:spacing w:before="120"/>
        <w:rPr>
          <w:lang w:eastAsia="ru-RU"/>
        </w:rPr>
      </w:pPr>
      <w:r w:rsidRPr="00FF430B">
        <w:rPr>
          <w:b/>
          <w:lang w:eastAsia="ru-RU"/>
        </w:rPr>
        <w:t>prin procedura de achiziție</w:t>
      </w:r>
      <w:r>
        <w:rPr>
          <w:b/>
          <w:lang w:eastAsia="ru-RU"/>
        </w:rPr>
        <w:t xml:space="preserve">: </w:t>
      </w:r>
      <w:r w:rsidRPr="00454F73">
        <w:rPr>
          <w:lang w:eastAsia="ru-RU"/>
        </w:rPr>
        <w:t xml:space="preserve">Cererea ofertei de prețuri </w:t>
      </w:r>
    </w:p>
    <w:p w14:paraId="7AED5532" w14:textId="77777777" w:rsidR="00A061BD" w:rsidRDefault="00A061BD" w:rsidP="00A061B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DEA6B0D" w14:textId="77777777" w:rsidR="00A061BD" w:rsidRPr="00A365A9" w:rsidRDefault="00A061BD" w:rsidP="00A061BD">
      <w:pPr>
        <w:shd w:val="clear" w:color="auto" w:fill="FFFFFF" w:themeFill="background1"/>
        <w:tabs>
          <w:tab w:val="left" w:pos="284"/>
          <w:tab w:val="right" w:pos="9531"/>
        </w:tabs>
        <w:spacing w:before="120"/>
        <w:ind w:left="284"/>
        <w:rPr>
          <w:b/>
          <w:noProof w:val="0"/>
          <w:lang w:eastAsia="ru-RU"/>
        </w:rPr>
      </w:pPr>
      <w:r>
        <w:rPr>
          <w:b/>
        </w:rPr>
        <w:t xml:space="preserve">Da, data. </w:t>
      </w:r>
      <w:r>
        <w:rPr>
          <w:rFonts w:eastAsia="Calibri"/>
          <w:noProof w:val="0"/>
        </w:rPr>
        <w:t xml:space="preserve">06.06.2022, </w:t>
      </w:r>
    </w:p>
    <w:p w14:paraId="2519D6B9" w14:textId="77777777" w:rsidR="00A061BD" w:rsidRDefault="00A061BD" w:rsidP="00A061BD">
      <w:pPr>
        <w:pStyle w:val="a"/>
        <w:numPr>
          <w:ilvl w:val="0"/>
          <w:numId w:val="20"/>
        </w:numPr>
        <w:shd w:val="clear" w:color="auto" w:fill="FFFFFF" w:themeFill="background1"/>
        <w:tabs>
          <w:tab w:val="left" w:pos="284"/>
          <w:tab w:val="right" w:pos="426"/>
          <w:tab w:val="right" w:pos="9531"/>
        </w:tabs>
        <w:spacing w:before="120"/>
        <w:ind w:left="284" w:hanging="284"/>
        <w:rPr>
          <w:b/>
          <w:lang w:eastAsia="ru-RU"/>
        </w:rPr>
      </w:pPr>
      <w:r w:rsidRPr="007D6EEC">
        <w:rPr>
          <w:b/>
        </w:rPr>
        <w:t xml:space="preserve">Denumirea autorității contractante: </w:t>
      </w:r>
      <w:r>
        <w:rPr>
          <w:b/>
          <w:lang w:eastAsia="ru-RU"/>
        </w:rPr>
        <w:t>IP Gimnaziul Alecu Mare s Slobozia Mare r Cahul</w:t>
      </w:r>
    </w:p>
    <w:p w14:paraId="6B4F3A91" w14:textId="77777777" w:rsidR="00A061BD" w:rsidRPr="004A6CD3" w:rsidRDefault="00A061BD" w:rsidP="00A061BD">
      <w:pPr>
        <w:pStyle w:val="a"/>
        <w:numPr>
          <w:ilvl w:val="0"/>
          <w:numId w:val="20"/>
        </w:numPr>
        <w:shd w:val="clear" w:color="auto" w:fill="FFFFFF" w:themeFill="background1"/>
        <w:tabs>
          <w:tab w:val="left" w:pos="284"/>
          <w:tab w:val="right" w:pos="9531"/>
        </w:tabs>
        <w:suppressAutoHyphens/>
        <w:spacing w:before="120"/>
        <w:rPr>
          <w:b/>
          <w:lang w:eastAsia="ru-RU"/>
        </w:rPr>
      </w:pPr>
      <w:r w:rsidRPr="004A6CD3">
        <w:rPr>
          <w:b/>
        </w:rPr>
        <w:t xml:space="preserve">IDNO: </w:t>
      </w:r>
      <w:r w:rsidRPr="004A6CD3">
        <w:rPr>
          <w:b/>
          <w:shd w:val="clear" w:color="auto" w:fill="FFFFFF"/>
          <w:lang w:eastAsia="ru-RU"/>
        </w:rPr>
        <w:t>1012620009957</w:t>
      </w:r>
    </w:p>
    <w:p w14:paraId="5986B1D4" w14:textId="77777777" w:rsidR="00A061BD" w:rsidRDefault="00A061BD" w:rsidP="00A061BD">
      <w:pPr>
        <w:numPr>
          <w:ilvl w:val="0"/>
          <w:numId w:val="20"/>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w:t>
      </w:r>
      <w:r>
        <w:rPr>
          <w:b/>
          <w:shd w:val="clear" w:color="auto" w:fill="FFFFFF"/>
          <w:lang w:eastAsia="ru-RU"/>
        </w:rPr>
        <w:t>RM r Cahul s Slobozia Mare str Ulita Mare</w:t>
      </w:r>
    </w:p>
    <w:p w14:paraId="1F60F440" w14:textId="77777777" w:rsidR="00A061BD" w:rsidRDefault="00A061BD" w:rsidP="00A061BD">
      <w:pPr>
        <w:numPr>
          <w:ilvl w:val="0"/>
          <w:numId w:val="20"/>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Numărul de telefon/fax: </w:t>
      </w:r>
      <w:r>
        <w:rPr>
          <w:b/>
          <w:shd w:val="clear" w:color="auto" w:fill="FFFFFF"/>
          <w:lang w:eastAsia="ru-RU"/>
        </w:rPr>
        <w:t>029961450 director, 029961673 contabil sef</w:t>
      </w:r>
    </w:p>
    <w:p w14:paraId="6586F3BE" w14:textId="77777777" w:rsidR="00A061BD" w:rsidRDefault="00A061BD" w:rsidP="00A061BD">
      <w:pPr>
        <w:numPr>
          <w:ilvl w:val="0"/>
          <w:numId w:val="20"/>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de e-mail și pagina web oficială a autorității contractante: </w:t>
      </w:r>
      <w:r>
        <w:rPr>
          <w:b/>
          <w:shd w:val="clear" w:color="auto" w:fill="FFFFFF"/>
          <w:lang w:eastAsia="ru-RU"/>
        </w:rPr>
        <w:t>gimnaziulalecumare@gmail.com</w:t>
      </w:r>
    </w:p>
    <w:p w14:paraId="0541BE95" w14:textId="77777777" w:rsidR="00A061BD" w:rsidRPr="00CC36D5" w:rsidRDefault="00A061BD" w:rsidP="00A061BD">
      <w:pPr>
        <w:pStyle w:val="a"/>
        <w:numPr>
          <w:ilvl w:val="0"/>
          <w:numId w:val="20"/>
        </w:numPr>
        <w:shd w:val="clear" w:color="auto" w:fill="FFFFFF" w:themeFill="background1"/>
        <w:tabs>
          <w:tab w:val="left" w:pos="284"/>
          <w:tab w:val="right" w:pos="426"/>
          <w:tab w:val="right" w:pos="9531"/>
        </w:tabs>
        <w:spacing w:before="120"/>
        <w:ind w:left="284" w:hanging="284"/>
        <w:rPr>
          <w:b/>
        </w:rPr>
      </w:pP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46390596" w14:textId="77777777" w:rsidR="00A061BD" w:rsidRDefault="00A061BD" w:rsidP="00A061BD">
      <w:pPr>
        <w:numPr>
          <w:ilvl w:val="0"/>
          <w:numId w:val="20"/>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03A84">
        <w:rPr>
          <w:b/>
          <w:i/>
          <w:noProof w:val="0"/>
          <w:sz w:val="20"/>
          <w:szCs w:val="20"/>
          <w:lang w:eastAsia="ru-RU"/>
        </w:rPr>
        <w:t>Instituție Publică, educație</w:t>
      </w:r>
      <w:r w:rsidRPr="00CC36D5">
        <w:rPr>
          <w:b/>
        </w:rPr>
        <w:t xml:space="preserve"> </w:t>
      </w:r>
    </w:p>
    <w:p w14:paraId="149832D2" w14:textId="77777777" w:rsidR="00A061BD" w:rsidRPr="00CC36D5" w:rsidRDefault="00A061BD" w:rsidP="00A061BD">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611" w:type="dxa"/>
        <w:tblInd w:w="-455" w:type="dxa"/>
        <w:tblLayout w:type="fixed"/>
        <w:tblLook w:val="0400" w:firstRow="0" w:lastRow="0" w:firstColumn="0" w:lastColumn="0" w:noHBand="0" w:noVBand="1"/>
      </w:tblPr>
      <w:tblGrid>
        <w:gridCol w:w="732"/>
        <w:gridCol w:w="1004"/>
        <w:gridCol w:w="2035"/>
        <w:gridCol w:w="1191"/>
        <w:gridCol w:w="45"/>
        <w:gridCol w:w="1338"/>
        <w:gridCol w:w="2305"/>
        <w:gridCol w:w="1961"/>
      </w:tblGrid>
      <w:tr w:rsidR="00A061BD" w14:paraId="28188A7E" w14:textId="77777777" w:rsidTr="00A061B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26846" w14:textId="77777777" w:rsidR="00A061BD" w:rsidRPr="0030077F" w:rsidRDefault="00A061BD" w:rsidP="00A061BD">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711EE" w14:textId="77777777" w:rsidR="00A061BD" w:rsidRPr="0030077F" w:rsidRDefault="00A061BD" w:rsidP="00A061BD">
            <w:pPr>
              <w:shd w:val="clear" w:color="auto" w:fill="FFFFFF"/>
              <w:spacing w:before="120"/>
              <w:jc w:val="center"/>
              <w:rPr>
                <w:b/>
                <w:sz w:val="18"/>
                <w:szCs w:val="18"/>
              </w:rPr>
            </w:pPr>
            <w:r w:rsidRPr="0030077F">
              <w:rPr>
                <w:b/>
                <w:sz w:val="18"/>
                <w:szCs w:val="18"/>
              </w:rPr>
              <w:t>Cod CPV</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7C2C2" w14:textId="77777777" w:rsidR="00A061BD" w:rsidRPr="0030077F" w:rsidRDefault="00A061BD" w:rsidP="00A061BD">
            <w:pPr>
              <w:shd w:val="clear" w:color="auto" w:fill="FFFFFF"/>
              <w:spacing w:before="120"/>
              <w:jc w:val="center"/>
              <w:rPr>
                <w:b/>
                <w:sz w:val="18"/>
                <w:szCs w:val="18"/>
              </w:rPr>
            </w:pPr>
            <w:r w:rsidRPr="0030077F">
              <w:rPr>
                <w:b/>
                <w:sz w:val="18"/>
                <w:szCs w:val="18"/>
              </w:rPr>
              <w:t xml:space="preserve">Denumirea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76A84" w14:textId="77777777" w:rsidR="00A061BD" w:rsidRPr="0030077F" w:rsidRDefault="00A061BD" w:rsidP="00A061BD">
            <w:pPr>
              <w:shd w:val="clear" w:color="auto" w:fill="FFFFFF"/>
              <w:spacing w:before="120"/>
              <w:jc w:val="center"/>
              <w:rPr>
                <w:b/>
                <w:sz w:val="18"/>
                <w:szCs w:val="18"/>
              </w:rPr>
            </w:pPr>
            <w:r w:rsidRPr="0030077F">
              <w:rPr>
                <w:b/>
                <w:sz w:val="18"/>
                <w:szCs w:val="18"/>
              </w:rPr>
              <w:t>Unitatea de măsură</w:t>
            </w:r>
          </w:p>
        </w:tc>
        <w:tc>
          <w:tcPr>
            <w:tcW w:w="13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4DFBDC" w14:textId="77777777" w:rsidR="00A061BD" w:rsidRPr="0030077F" w:rsidRDefault="00A061BD" w:rsidP="00A061BD">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78C3D958" w14:textId="77777777" w:rsidR="00A061BD" w:rsidRPr="0030077F" w:rsidRDefault="00A061BD" w:rsidP="00A061BD">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0C760E8A" w14:textId="77777777" w:rsidR="00A061BD" w:rsidRPr="0030077F" w:rsidRDefault="00A061BD" w:rsidP="00A061BD">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A061BD" w14:paraId="380CDECE" w14:textId="77777777" w:rsidTr="00A061BD">
        <w:trPr>
          <w:trHeight w:val="397"/>
        </w:trPr>
        <w:tc>
          <w:tcPr>
            <w:tcW w:w="1061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85CCC1" w14:textId="77777777" w:rsidR="00A061BD" w:rsidRPr="005078EB" w:rsidRDefault="00A061BD" w:rsidP="00A061BD">
            <w:pPr>
              <w:shd w:val="clear" w:color="auto" w:fill="FFFFFF"/>
              <w:spacing w:before="120"/>
              <w:jc w:val="center"/>
            </w:pPr>
          </w:p>
        </w:tc>
      </w:tr>
      <w:tr w:rsidR="00A061BD" w14:paraId="27610B5F" w14:textId="77777777" w:rsidTr="00A061BD">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C64BE" w14:textId="77777777" w:rsidR="00A061BD" w:rsidRDefault="00A061BD" w:rsidP="00A061BD">
            <w:pPr>
              <w:shd w:val="clear" w:color="auto" w:fill="FFFFFF"/>
              <w:spacing w:before="120"/>
              <w:jc w:val="center"/>
              <w:rPr>
                <w:sz w:val="20"/>
                <w:szCs w:val="20"/>
              </w:rPr>
            </w:pPr>
            <w:r>
              <w:rPr>
                <w:sz w:val="18"/>
                <w:szCs w:val="18"/>
              </w:rPr>
              <w:lastRenderedPageBreak/>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1BA0C" w14:textId="77777777" w:rsidR="00A061BD" w:rsidRPr="00B03A84" w:rsidRDefault="00A061BD" w:rsidP="00A061BD">
            <w:pPr>
              <w:shd w:val="clear" w:color="auto" w:fill="FFFFFF" w:themeFill="background1"/>
              <w:spacing w:before="120"/>
              <w:jc w:val="center"/>
              <w:rPr>
                <w:noProof w:val="0"/>
                <w:sz w:val="20"/>
                <w:szCs w:val="20"/>
                <w:lang w:eastAsia="ru-RU"/>
              </w:rPr>
            </w:pPr>
            <w:r w:rsidRPr="00B03A84">
              <w:rPr>
                <w:noProof w:val="0"/>
                <w:sz w:val="20"/>
                <w:szCs w:val="20"/>
                <w:lang w:eastAsia="ru-RU"/>
              </w:rPr>
              <w:t>45113000-2</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B1CDA" w14:textId="77777777" w:rsidR="00A061BD" w:rsidRPr="00B03A84" w:rsidRDefault="00A061BD" w:rsidP="00A061BD">
            <w:pPr>
              <w:shd w:val="clear" w:color="auto" w:fill="FFFFFF" w:themeFill="background1"/>
              <w:spacing w:before="120"/>
              <w:rPr>
                <w:noProof w:val="0"/>
                <w:sz w:val="20"/>
                <w:szCs w:val="20"/>
                <w:lang w:eastAsia="ru-RU"/>
              </w:rPr>
            </w:pPr>
            <w:r>
              <w:rPr>
                <w:b/>
                <w:shd w:val="clear" w:color="auto" w:fill="FFFFFF"/>
                <w:lang w:eastAsia="ru-RU"/>
              </w:rPr>
              <w:t>Lucrari de Reparație la acoperisul edificiului Gimnaziului Alecu Mare s Slobozia Mare r Cahul</w:t>
            </w:r>
          </w:p>
        </w:tc>
        <w:tc>
          <w:tcPr>
            <w:tcW w:w="123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13DE9D68" w14:textId="77777777" w:rsidR="00A061BD" w:rsidRPr="00B03A84" w:rsidRDefault="00A061BD" w:rsidP="00A061BD">
            <w:pPr>
              <w:shd w:val="clear" w:color="auto" w:fill="FFFFFF" w:themeFill="background1"/>
              <w:spacing w:before="120"/>
              <w:jc w:val="center"/>
              <w:rPr>
                <w:noProof w:val="0"/>
                <w:sz w:val="20"/>
                <w:szCs w:val="20"/>
                <w:lang w:eastAsia="ru-RU"/>
              </w:rPr>
            </w:pPr>
            <w:r w:rsidRPr="00B03A84">
              <w:rPr>
                <w:noProof w:val="0"/>
                <w:sz w:val="20"/>
                <w:szCs w:val="20"/>
                <w:lang w:eastAsia="ru-RU"/>
              </w:rPr>
              <w:t>Lucrări</w:t>
            </w:r>
          </w:p>
        </w:tc>
        <w:tc>
          <w:tcPr>
            <w:tcW w:w="1338" w:type="dxa"/>
            <w:tcBorders>
              <w:top w:val="single" w:sz="4" w:space="0" w:color="000000"/>
              <w:left w:val="single" w:sz="4" w:space="0" w:color="auto"/>
              <w:bottom w:val="single" w:sz="4" w:space="0" w:color="000000"/>
              <w:right w:val="single" w:sz="4" w:space="0" w:color="000000"/>
            </w:tcBorders>
            <w:shd w:val="clear" w:color="auto" w:fill="auto"/>
            <w:vAlign w:val="center"/>
          </w:tcPr>
          <w:p w14:paraId="5E4959D3" w14:textId="77777777" w:rsidR="00A061BD" w:rsidRPr="00B03A84" w:rsidRDefault="00A061BD" w:rsidP="00A061BD">
            <w:pPr>
              <w:shd w:val="clear" w:color="auto" w:fill="FFFFFF" w:themeFill="background1"/>
              <w:spacing w:before="120"/>
              <w:jc w:val="center"/>
              <w:rPr>
                <w:noProof w:val="0"/>
                <w:sz w:val="20"/>
                <w:szCs w:val="20"/>
                <w:lang w:eastAsia="ru-RU"/>
              </w:rPr>
            </w:pPr>
            <w:r w:rsidRPr="00B03A84">
              <w:rPr>
                <w:noProof w:val="0"/>
                <w:sz w:val="20"/>
                <w:szCs w:val="20"/>
                <w:lang w:eastAsia="ru-RU"/>
              </w:rPr>
              <w:t>1</w:t>
            </w:r>
          </w:p>
        </w:tc>
        <w:tc>
          <w:tcPr>
            <w:tcW w:w="2305" w:type="dxa"/>
            <w:tcBorders>
              <w:top w:val="single" w:sz="4" w:space="0" w:color="auto"/>
              <w:left w:val="single" w:sz="4" w:space="0" w:color="000000"/>
              <w:bottom w:val="single" w:sz="4" w:space="0" w:color="auto"/>
              <w:right w:val="single" w:sz="4" w:space="0" w:color="000000"/>
            </w:tcBorders>
            <w:shd w:val="clear" w:color="auto" w:fill="auto"/>
            <w:vAlign w:val="center"/>
          </w:tcPr>
          <w:p w14:paraId="3F07D296" w14:textId="77777777" w:rsidR="00A061BD" w:rsidRPr="00B03A84" w:rsidRDefault="00A061BD" w:rsidP="00A061BD">
            <w:pPr>
              <w:shd w:val="clear" w:color="auto" w:fill="FFFFFF" w:themeFill="background1"/>
              <w:spacing w:before="120"/>
              <w:jc w:val="center"/>
              <w:rPr>
                <w:noProof w:val="0"/>
                <w:sz w:val="20"/>
                <w:szCs w:val="20"/>
                <w:lang w:eastAsia="ru-RU"/>
              </w:rPr>
            </w:pPr>
            <w:r w:rsidRPr="00B03A84">
              <w:rPr>
                <w:noProof w:val="0"/>
                <w:sz w:val="20"/>
                <w:szCs w:val="20"/>
                <w:lang w:eastAsia="ru-RU"/>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2A26A3A7" w14:textId="77777777" w:rsidR="00A061BD" w:rsidRPr="004A6CD3" w:rsidRDefault="00A061BD" w:rsidP="00A061BD">
            <w:pPr>
              <w:shd w:val="clear" w:color="auto" w:fill="FFFFFF" w:themeFill="background1"/>
              <w:spacing w:before="120"/>
              <w:jc w:val="center"/>
              <w:rPr>
                <w:b/>
                <w:noProof w:val="0"/>
                <w:lang w:eastAsia="ru-RU"/>
              </w:rPr>
            </w:pPr>
            <w:r w:rsidRPr="004A6CD3">
              <w:t>522049,00</w:t>
            </w:r>
          </w:p>
        </w:tc>
      </w:tr>
      <w:tr w:rsidR="00A45633" w14:paraId="574B804A" w14:textId="77777777" w:rsidTr="00A061BD">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0FDFCD9" w14:textId="0A5BDD93" w:rsidR="00A45633" w:rsidRDefault="00A45633" w:rsidP="00A061BD">
            <w:pPr>
              <w:shd w:val="clear" w:color="auto" w:fill="FFFFFF"/>
              <w:spacing w:before="120"/>
              <w:jc w:val="center"/>
              <w:rPr>
                <w:sz w:val="20"/>
                <w:szCs w:val="20"/>
              </w:rPr>
            </w:pPr>
            <w:bookmarkStart w:id="45" w:name="_GoBack" w:colFirst="0" w:colLast="1"/>
            <w:r>
              <w:rPr>
                <w:b/>
                <w:sz w:val="20"/>
                <w:szCs w:val="20"/>
              </w:rPr>
              <w:t>Valoarea estimativă totală, BUGET DE STAT finantare 2022</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3AD9F9A8" w14:textId="7885FFD1" w:rsidR="00A45633" w:rsidRDefault="00A45633" w:rsidP="00A061BD">
            <w:pPr>
              <w:shd w:val="clear" w:color="auto" w:fill="FFFFFF"/>
              <w:spacing w:before="120"/>
              <w:jc w:val="center"/>
              <w:rPr>
                <w:sz w:val="20"/>
                <w:szCs w:val="20"/>
              </w:rPr>
            </w:pPr>
            <w:r>
              <w:rPr>
                <w:sz w:val="20"/>
                <w:szCs w:val="20"/>
              </w:rPr>
              <w:t>395833.00</w:t>
            </w:r>
          </w:p>
        </w:tc>
      </w:tr>
      <w:tr w:rsidR="00A45633" w14:paraId="0DC5F9EE" w14:textId="77777777" w:rsidTr="00A061BD">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12048D17" w14:textId="47B3F1FB" w:rsidR="00A45633" w:rsidRDefault="00A45633" w:rsidP="00A061BD">
            <w:pPr>
              <w:shd w:val="clear" w:color="auto" w:fill="FFFFFF"/>
              <w:spacing w:before="120"/>
              <w:jc w:val="center"/>
              <w:rPr>
                <w:b/>
                <w:sz w:val="20"/>
                <w:szCs w:val="20"/>
              </w:rPr>
            </w:pPr>
            <w:r>
              <w:rPr>
                <w:b/>
                <w:sz w:val="20"/>
                <w:szCs w:val="20"/>
              </w:rPr>
              <w:t xml:space="preserve">Finantarea 2023 </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53A576A8" w14:textId="5D5715B4" w:rsidR="00A45633" w:rsidRPr="004A6CD3" w:rsidRDefault="00A45633" w:rsidP="00A061BD">
            <w:pPr>
              <w:shd w:val="clear" w:color="auto" w:fill="FFFFFF"/>
              <w:spacing w:before="120"/>
              <w:jc w:val="center"/>
            </w:pPr>
            <w:r>
              <w:rPr>
                <w:sz w:val="20"/>
                <w:szCs w:val="20"/>
              </w:rPr>
              <w:t>126216.00</w:t>
            </w:r>
          </w:p>
        </w:tc>
      </w:tr>
    </w:tbl>
    <w:bookmarkEnd w:id="45"/>
    <w:p w14:paraId="0685840F" w14:textId="77777777" w:rsidR="00A061BD" w:rsidRPr="00286F1E" w:rsidRDefault="00A061BD" w:rsidP="00A061BD">
      <w:pPr>
        <w:pStyle w:val="a"/>
        <w:numPr>
          <w:ilvl w:val="0"/>
          <w:numId w:val="20"/>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w:t>
      </w:r>
      <w:proofErr w:type="gramStart"/>
      <w:r w:rsidRPr="00286F1E">
        <w:rPr>
          <w:b/>
          <w:lang w:eastAsia="ru-RU"/>
        </w:rPr>
        <w:t>este</w:t>
      </w:r>
      <w:proofErr w:type="gramEnd"/>
      <w:r w:rsidRPr="00286F1E">
        <w:rPr>
          <w:b/>
          <w:lang w:eastAsia="ru-RU"/>
        </w:rPr>
        <w:t xml:space="preserve"> cazul, numărul maxim al acestora.  </w:t>
      </w:r>
      <w:r w:rsidRPr="00350007">
        <w:rPr>
          <w:lang w:eastAsia="ru-RU"/>
        </w:rPr>
        <w:t>nu se aplică</w:t>
      </w:r>
    </w:p>
    <w:p w14:paraId="4B27D983" w14:textId="77777777" w:rsidR="00A061BD" w:rsidRPr="00FF430B" w:rsidRDefault="00A061BD" w:rsidP="00A061BD">
      <w:pPr>
        <w:numPr>
          <w:ilvl w:val="0"/>
          <w:numId w:val="20"/>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2D05AEB" w14:textId="77777777" w:rsidR="00A061BD" w:rsidRDefault="00A061BD" w:rsidP="00A061BD">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E3CCB88" w14:textId="77777777" w:rsidR="00A061BD" w:rsidRPr="00FF430B" w:rsidRDefault="00A061BD" w:rsidP="00A061BD">
      <w:pPr>
        <w:numPr>
          <w:ilvl w:val="0"/>
          <w:numId w:val="16"/>
        </w:numPr>
        <w:shd w:val="clear" w:color="auto" w:fill="FFFFFF" w:themeFill="background1"/>
        <w:tabs>
          <w:tab w:val="right" w:pos="426"/>
        </w:tabs>
        <w:rPr>
          <w:lang w:eastAsia="ru-RU"/>
        </w:rPr>
      </w:pPr>
      <w:r w:rsidRPr="00FF430B">
        <w:rPr>
          <w:lang w:eastAsia="ru-RU"/>
        </w:rPr>
        <w:t>Pentru un singur lot;</w:t>
      </w:r>
    </w:p>
    <w:p w14:paraId="1D58D1F0" w14:textId="77777777" w:rsidR="00A061BD" w:rsidRPr="00350007" w:rsidRDefault="00A061BD" w:rsidP="00A061BD">
      <w:pPr>
        <w:numPr>
          <w:ilvl w:val="0"/>
          <w:numId w:val="2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37A9A22" w14:textId="77777777" w:rsidR="00A061BD" w:rsidRPr="004A6CD3" w:rsidRDefault="00A061BD" w:rsidP="00A061BD">
      <w:pPr>
        <w:numPr>
          <w:ilvl w:val="0"/>
          <w:numId w:val="20"/>
        </w:numPr>
        <w:shd w:val="clear" w:color="auto" w:fill="FFFFFF" w:themeFill="background1"/>
        <w:tabs>
          <w:tab w:val="left" w:pos="0"/>
          <w:tab w:val="left" w:pos="284"/>
          <w:tab w:val="left" w:pos="426"/>
        </w:tabs>
        <w:spacing w:before="120"/>
        <w:ind w:left="284" w:hanging="284"/>
        <w:rPr>
          <w:b/>
          <w:lang w:eastAsia="ru-RU"/>
        </w:rPr>
      </w:pPr>
      <w:r w:rsidRPr="004A6CD3">
        <w:rPr>
          <w:b/>
          <w:lang w:eastAsia="ru-RU"/>
        </w:rPr>
        <w:t xml:space="preserve">Termenii și condițiile de prestare/executare solicitați: </w:t>
      </w:r>
      <w:r w:rsidRPr="00A365A9">
        <w:rPr>
          <w:lang w:eastAsia="ru-RU"/>
        </w:rPr>
        <w:t xml:space="preserve">perioada de îndeplinire a lucrărilor  </w:t>
      </w:r>
      <w:r>
        <w:rPr>
          <w:lang w:eastAsia="ru-RU"/>
        </w:rPr>
        <w:t>1,5 luni.</w:t>
      </w:r>
    </w:p>
    <w:p w14:paraId="4178022A" w14:textId="77777777" w:rsidR="00A061BD" w:rsidRPr="004A6CD3" w:rsidRDefault="00A061BD" w:rsidP="00A061BD">
      <w:pPr>
        <w:numPr>
          <w:ilvl w:val="0"/>
          <w:numId w:val="20"/>
        </w:numPr>
        <w:shd w:val="clear" w:color="auto" w:fill="FFFFFF" w:themeFill="background1"/>
        <w:tabs>
          <w:tab w:val="left" w:pos="0"/>
          <w:tab w:val="left" w:pos="284"/>
          <w:tab w:val="left" w:pos="426"/>
        </w:tabs>
        <w:spacing w:before="120"/>
        <w:ind w:left="284" w:hanging="284"/>
        <w:rPr>
          <w:b/>
          <w:lang w:eastAsia="ru-RU"/>
        </w:rPr>
      </w:pPr>
      <w:r w:rsidRPr="004A6CD3">
        <w:rPr>
          <w:b/>
          <w:lang w:eastAsia="ru-RU"/>
        </w:rPr>
        <w:t>Termenul de valabil</w:t>
      </w:r>
      <w:r>
        <w:rPr>
          <w:b/>
          <w:lang w:eastAsia="ru-RU"/>
        </w:rPr>
        <w:t>itate a contractului: 31.12.2023</w:t>
      </w:r>
    </w:p>
    <w:p w14:paraId="33F7C9D1" w14:textId="77777777" w:rsidR="00A061BD" w:rsidRPr="00FF430B" w:rsidRDefault="00A061BD" w:rsidP="00A061BD">
      <w:pPr>
        <w:numPr>
          <w:ilvl w:val="0"/>
          <w:numId w:val="20"/>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406387C" w14:textId="77777777" w:rsidR="00A061BD" w:rsidRPr="00FF430B" w:rsidRDefault="00A061BD" w:rsidP="00A061BD">
      <w:pPr>
        <w:numPr>
          <w:ilvl w:val="0"/>
          <w:numId w:val="2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DB1B38E" w14:textId="77777777" w:rsidR="00A061BD" w:rsidRDefault="00A061BD" w:rsidP="00A061BD">
      <w:pPr>
        <w:numPr>
          <w:ilvl w:val="0"/>
          <w:numId w:val="20"/>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25"/>
        <w:gridCol w:w="3754"/>
        <w:gridCol w:w="4042"/>
        <w:gridCol w:w="1182"/>
      </w:tblGrid>
      <w:tr w:rsidR="00A061BD" w:rsidRPr="007406FF" w14:paraId="633A5B4B" w14:textId="77777777" w:rsidTr="00A061BD">
        <w:trPr>
          <w:trHeight w:val="700"/>
        </w:trPr>
        <w:tc>
          <w:tcPr>
            <w:tcW w:w="572" w:type="dxa"/>
            <w:shd w:val="clear" w:color="auto" w:fill="D9D9D9"/>
          </w:tcPr>
          <w:p w14:paraId="65422580" w14:textId="77777777" w:rsidR="00A061BD" w:rsidRPr="007406FF" w:rsidRDefault="00A061BD" w:rsidP="00A061BD">
            <w:pPr>
              <w:pStyle w:val="TableParagraph"/>
              <w:spacing w:before="116"/>
              <w:ind w:left="105" w:right="153"/>
              <w:rPr>
                <w:b/>
                <w:sz w:val="18"/>
                <w:szCs w:val="18"/>
              </w:rPr>
            </w:pPr>
            <w:r w:rsidRPr="007406FF">
              <w:rPr>
                <w:b/>
                <w:sz w:val="18"/>
                <w:szCs w:val="18"/>
              </w:rPr>
              <w:t>Nr. d/o</w:t>
            </w:r>
          </w:p>
        </w:tc>
        <w:tc>
          <w:tcPr>
            <w:tcW w:w="3779" w:type="dxa"/>
            <w:gridSpan w:val="2"/>
            <w:shd w:val="clear" w:color="auto" w:fill="D9D9D9"/>
          </w:tcPr>
          <w:p w14:paraId="35A59450" w14:textId="77777777" w:rsidR="00A061BD" w:rsidRPr="007406FF" w:rsidRDefault="00A061BD" w:rsidP="00A061BD">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2C37A1B9" w14:textId="77777777" w:rsidR="00A061BD" w:rsidRPr="007406FF" w:rsidRDefault="00A061BD" w:rsidP="00A061B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6D43F5D2" w14:textId="77777777" w:rsidR="00A061BD" w:rsidRPr="007406FF" w:rsidRDefault="00A061BD" w:rsidP="00A061B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061BD" w:rsidRPr="007406FF" w14:paraId="4462833A" w14:textId="77777777" w:rsidTr="00A061BD">
        <w:trPr>
          <w:trHeight w:val="802"/>
        </w:trPr>
        <w:tc>
          <w:tcPr>
            <w:tcW w:w="572" w:type="dxa"/>
            <w:shd w:val="clear" w:color="auto" w:fill="FFFF00"/>
          </w:tcPr>
          <w:p w14:paraId="50CD3C90" w14:textId="77777777" w:rsidR="00A061BD" w:rsidRPr="007406FF" w:rsidRDefault="00A061BD" w:rsidP="00A061BD">
            <w:pPr>
              <w:pStyle w:val="TableParagraph"/>
              <w:spacing w:before="103"/>
              <w:ind w:left="105"/>
            </w:pPr>
            <w:r w:rsidRPr="007406FF">
              <w:t>1</w:t>
            </w:r>
          </w:p>
        </w:tc>
        <w:tc>
          <w:tcPr>
            <w:tcW w:w="3779" w:type="dxa"/>
            <w:gridSpan w:val="2"/>
            <w:shd w:val="clear" w:color="auto" w:fill="FFFF00"/>
          </w:tcPr>
          <w:p w14:paraId="6C9944DD" w14:textId="77777777" w:rsidR="00A061BD" w:rsidRPr="007406FF" w:rsidRDefault="00A061BD" w:rsidP="00A061BD">
            <w:pPr>
              <w:pStyle w:val="TableParagraph"/>
              <w:spacing w:before="103"/>
              <w:ind w:left="109"/>
            </w:pPr>
            <w:r w:rsidRPr="007406FF">
              <w:t>Oferta – Specificația de preț</w:t>
            </w:r>
          </w:p>
        </w:tc>
        <w:tc>
          <w:tcPr>
            <w:tcW w:w="4042" w:type="dxa"/>
            <w:shd w:val="clear" w:color="auto" w:fill="FFFF00"/>
          </w:tcPr>
          <w:p w14:paraId="4EF3C958" w14:textId="77777777" w:rsidR="00A061BD" w:rsidRPr="007406FF" w:rsidRDefault="00A061BD" w:rsidP="00A061BD">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798026EE" w14:textId="77777777" w:rsidR="00A061BD" w:rsidRPr="007406FF" w:rsidRDefault="00A061BD" w:rsidP="00A061BD">
            <w:pPr>
              <w:pStyle w:val="TableParagraph"/>
              <w:spacing w:before="103"/>
              <w:ind w:left="105"/>
            </w:pPr>
            <w:r w:rsidRPr="007406FF">
              <w:t>obligatoriu</w:t>
            </w:r>
          </w:p>
        </w:tc>
      </w:tr>
      <w:tr w:rsidR="00A061BD" w:rsidRPr="007406FF" w14:paraId="0B015C33" w14:textId="77777777" w:rsidTr="00A061BD">
        <w:trPr>
          <w:trHeight w:val="575"/>
        </w:trPr>
        <w:tc>
          <w:tcPr>
            <w:tcW w:w="572" w:type="dxa"/>
            <w:shd w:val="clear" w:color="auto" w:fill="FFFF00"/>
          </w:tcPr>
          <w:p w14:paraId="12513133" w14:textId="77777777" w:rsidR="00A061BD" w:rsidRPr="007406FF" w:rsidRDefault="00A061BD" w:rsidP="00A061BD">
            <w:pPr>
              <w:pStyle w:val="TableParagraph"/>
              <w:spacing w:before="103"/>
              <w:ind w:left="105"/>
            </w:pPr>
            <w:r w:rsidRPr="007406FF">
              <w:t>2</w:t>
            </w:r>
          </w:p>
        </w:tc>
        <w:tc>
          <w:tcPr>
            <w:tcW w:w="3779" w:type="dxa"/>
            <w:gridSpan w:val="2"/>
            <w:shd w:val="clear" w:color="auto" w:fill="FFFF00"/>
          </w:tcPr>
          <w:p w14:paraId="4FD91EEF" w14:textId="77777777" w:rsidR="00A061BD" w:rsidRPr="007406FF" w:rsidRDefault="00A061BD" w:rsidP="00A061BD">
            <w:pPr>
              <w:pStyle w:val="TableParagraph"/>
              <w:spacing w:before="103"/>
              <w:ind w:left="109"/>
            </w:pPr>
            <w:r w:rsidRPr="007406FF">
              <w:t>DUAE</w:t>
            </w:r>
          </w:p>
        </w:tc>
        <w:tc>
          <w:tcPr>
            <w:tcW w:w="4042" w:type="dxa"/>
            <w:shd w:val="clear" w:color="auto" w:fill="FFFF00"/>
          </w:tcPr>
          <w:p w14:paraId="57849382" w14:textId="77777777" w:rsidR="00A061BD" w:rsidRPr="007406FF" w:rsidRDefault="00A061BD" w:rsidP="00A061BD">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141BD685" w14:textId="77777777" w:rsidR="00A061BD" w:rsidRPr="007406FF" w:rsidRDefault="00A061BD" w:rsidP="00A061BD">
            <w:pPr>
              <w:pStyle w:val="TableParagraph"/>
              <w:spacing w:before="103"/>
              <w:ind w:left="105"/>
            </w:pPr>
            <w:r w:rsidRPr="007406FF">
              <w:t>obligatoriu</w:t>
            </w:r>
          </w:p>
        </w:tc>
      </w:tr>
      <w:tr w:rsidR="00A061BD" w:rsidRPr="007406FF" w14:paraId="23C82C82" w14:textId="77777777" w:rsidTr="00A061BD">
        <w:trPr>
          <w:trHeight w:val="627"/>
        </w:trPr>
        <w:tc>
          <w:tcPr>
            <w:tcW w:w="572" w:type="dxa"/>
            <w:shd w:val="clear" w:color="auto" w:fill="FFFF00"/>
          </w:tcPr>
          <w:p w14:paraId="4E3AC6A0" w14:textId="77777777" w:rsidR="00A061BD" w:rsidRPr="007406FF" w:rsidRDefault="00A061BD" w:rsidP="00A061BD">
            <w:pPr>
              <w:pStyle w:val="TableParagraph"/>
              <w:spacing w:before="108"/>
              <w:ind w:left="105"/>
            </w:pPr>
            <w:r w:rsidRPr="007406FF">
              <w:t>3</w:t>
            </w:r>
          </w:p>
        </w:tc>
        <w:tc>
          <w:tcPr>
            <w:tcW w:w="3779" w:type="dxa"/>
            <w:gridSpan w:val="2"/>
            <w:shd w:val="clear" w:color="auto" w:fill="FFFF00"/>
          </w:tcPr>
          <w:p w14:paraId="3FE2C782" w14:textId="77777777" w:rsidR="00A061BD" w:rsidRPr="007406FF" w:rsidRDefault="00A061BD" w:rsidP="00A061BD">
            <w:pPr>
              <w:pStyle w:val="TableParagraph"/>
              <w:spacing w:before="108"/>
              <w:ind w:left="109"/>
            </w:pPr>
            <w:r w:rsidRPr="007406FF">
              <w:t>Specificația tehnică (Deviz de cheltuieli)</w:t>
            </w:r>
          </w:p>
        </w:tc>
        <w:tc>
          <w:tcPr>
            <w:tcW w:w="4042" w:type="dxa"/>
            <w:shd w:val="clear" w:color="auto" w:fill="FFFF00"/>
          </w:tcPr>
          <w:p w14:paraId="7A0CA8D4" w14:textId="77777777" w:rsidR="00A061BD" w:rsidRPr="007406FF" w:rsidRDefault="00A061BD" w:rsidP="00A061BD">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52B5CEB7" w14:textId="77777777" w:rsidR="00A061BD" w:rsidRPr="007406FF" w:rsidRDefault="00A061BD" w:rsidP="00A061BD">
            <w:pPr>
              <w:pStyle w:val="TableParagraph"/>
              <w:spacing w:before="108"/>
              <w:ind w:left="105"/>
            </w:pPr>
            <w:r w:rsidRPr="007406FF">
              <w:t>obligatoriu</w:t>
            </w:r>
          </w:p>
        </w:tc>
      </w:tr>
      <w:tr w:rsidR="00A061BD" w:rsidRPr="007406FF" w14:paraId="572F8500" w14:textId="77777777" w:rsidTr="00A061BD">
        <w:trPr>
          <w:trHeight w:val="518"/>
        </w:trPr>
        <w:tc>
          <w:tcPr>
            <w:tcW w:w="9575" w:type="dxa"/>
            <w:gridSpan w:val="5"/>
            <w:shd w:val="clear" w:color="auto" w:fill="FFFF00"/>
          </w:tcPr>
          <w:p w14:paraId="51602B87" w14:textId="77777777" w:rsidR="00A061BD" w:rsidRDefault="00A061BD" w:rsidP="00A061BD">
            <w:pPr>
              <w:pStyle w:val="TableParagraph"/>
              <w:spacing w:before="103"/>
              <w:ind w:left="2298" w:right="4167" w:firstLine="284"/>
              <w:jc w:val="center"/>
              <w:rPr>
                <w:b/>
              </w:rPr>
            </w:pPr>
            <w:r>
              <w:rPr>
                <w:b/>
              </w:rPr>
              <w:t>INCLUSIV,</w:t>
            </w:r>
          </w:p>
          <w:p w14:paraId="7172ABA3" w14:textId="77777777" w:rsidR="00A061BD" w:rsidRPr="007406FF" w:rsidRDefault="00A061BD" w:rsidP="00A061BD">
            <w:pPr>
              <w:pStyle w:val="TableParagraph"/>
              <w:spacing w:before="103"/>
              <w:ind w:left="1589" w:right="2599"/>
              <w:jc w:val="center"/>
              <w:rPr>
                <w:b/>
              </w:rPr>
            </w:pPr>
            <w:r>
              <w:rPr>
                <w:b/>
              </w:rPr>
              <w:t xml:space="preserve">          documente suplimentare la oferta</w:t>
            </w:r>
          </w:p>
        </w:tc>
      </w:tr>
      <w:tr w:rsidR="00A061BD" w:rsidRPr="007406FF" w14:paraId="1BADA854" w14:textId="77777777" w:rsidTr="00A061BD">
        <w:trPr>
          <w:trHeight w:val="559"/>
        </w:trPr>
        <w:tc>
          <w:tcPr>
            <w:tcW w:w="597" w:type="dxa"/>
            <w:gridSpan w:val="2"/>
            <w:shd w:val="clear" w:color="auto" w:fill="FFFF00"/>
          </w:tcPr>
          <w:p w14:paraId="550E2358" w14:textId="77777777" w:rsidR="00A061BD" w:rsidRPr="007406FF" w:rsidRDefault="00A061BD" w:rsidP="00A061BD">
            <w:pPr>
              <w:pStyle w:val="TableParagraph"/>
              <w:spacing w:before="103"/>
              <w:ind w:left="105"/>
            </w:pPr>
          </w:p>
        </w:tc>
        <w:tc>
          <w:tcPr>
            <w:tcW w:w="3754" w:type="dxa"/>
            <w:shd w:val="clear" w:color="auto" w:fill="FFFF00"/>
          </w:tcPr>
          <w:p w14:paraId="1A6ED8B6" w14:textId="77777777" w:rsidR="00A061BD" w:rsidRPr="007406FF" w:rsidRDefault="00A061BD" w:rsidP="00A061BD">
            <w:pPr>
              <w:pStyle w:val="TableParagraph"/>
              <w:spacing w:before="105" w:line="237" w:lineRule="auto"/>
              <w:ind w:left="109" w:right="300"/>
            </w:pPr>
            <w:r w:rsidRPr="007406FF">
              <w:t>Formularul informație despre ofertant</w:t>
            </w:r>
          </w:p>
        </w:tc>
        <w:tc>
          <w:tcPr>
            <w:tcW w:w="4042" w:type="dxa"/>
            <w:shd w:val="clear" w:color="auto" w:fill="FFFF00"/>
          </w:tcPr>
          <w:p w14:paraId="297C8D9E" w14:textId="77777777" w:rsidR="00A061BD" w:rsidRPr="007406FF" w:rsidRDefault="00A061BD" w:rsidP="00A061B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2A51B586" w14:textId="77777777" w:rsidR="00A061BD" w:rsidRPr="007406FF" w:rsidRDefault="00A061BD" w:rsidP="00A061BD">
            <w:pPr>
              <w:pStyle w:val="TableParagraph"/>
              <w:spacing w:before="103"/>
              <w:ind w:left="105"/>
            </w:pPr>
            <w:r w:rsidRPr="007406FF">
              <w:t>DA</w:t>
            </w:r>
          </w:p>
        </w:tc>
      </w:tr>
      <w:tr w:rsidR="00A061BD" w:rsidRPr="007406FF" w14:paraId="636351E0" w14:textId="77777777" w:rsidTr="00A061BD">
        <w:trPr>
          <w:trHeight w:val="559"/>
        </w:trPr>
        <w:tc>
          <w:tcPr>
            <w:tcW w:w="597" w:type="dxa"/>
            <w:gridSpan w:val="2"/>
            <w:shd w:val="clear" w:color="auto" w:fill="FFFF00"/>
          </w:tcPr>
          <w:p w14:paraId="701F5F67" w14:textId="77777777" w:rsidR="00A061BD" w:rsidRPr="007406FF" w:rsidRDefault="00A061BD" w:rsidP="00A061BD">
            <w:pPr>
              <w:pStyle w:val="TableParagraph"/>
              <w:spacing w:before="103"/>
              <w:ind w:left="105"/>
            </w:pPr>
          </w:p>
        </w:tc>
        <w:tc>
          <w:tcPr>
            <w:tcW w:w="3754" w:type="dxa"/>
            <w:shd w:val="clear" w:color="auto" w:fill="FFFF00"/>
          </w:tcPr>
          <w:p w14:paraId="7E9BD7CB" w14:textId="77777777" w:rsidR="00A061BD" w:rsidRPr="007406FF" w:rsidRDefault="00A061BD" w:rsidP="00A061BD">
            <w:pPr>
              <w:pStyle w:val="TableParagraph"/>
              <w:spacing w:before="105" w:line="237" w:lineRule="auto"/>
              <w:ind w:left="109" w:right="300"/>
            </w:pPr>
            <w:r>
              <w:t>Certificat de atribuire a contului bancar</w:t>
            </w:r>
          </w:p>
        </w:tc>
        <w:tc>
          <w:tcPr>
            <w:tcW w:w="4042" w:type="dxa"/>
            <w:shd w:val="clear" w:color="auto" w:fill="FFFF00"/>
          </w:tcPr>
          <w:p w14:paraId="3BB27DCF" w14:textId="77777777" w:rsidR="00A061BD" w:rsidRPr="007406FF" w:rsidRDefault="00A061BD" w:rsidP="00A061B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499139CD" w14:textId="77777777" w:rsidR="00A061BD" w:rsidRPr="007406FF" w:rsidRDefault="00A061BD" w:rsidP="00A061BD">
            <w:pPr>
              <w:pStyle w:val="TableParagraph"/>
              <w:spacing w:before="103"/>
              <w:ind w:left="105"/>
            </w:pPr>
            <w:r w:rsidRPr="007406FF">
              <w:t>DA</w:t>
            </w:r>
          </w:p>
        </w:tc>
      </w:tr>
      <w:tr w:rsidR="00A061BD" w:rsidRPr="007406FF" w14:paraId="4DE367A8" w14:textId="77777777" w:rsidTr="00A061BD">
        <w:trPr>
          <w:trHeight w:val="419"/>
        </w:trPr>
        <w:tc>
          <w:tcPr>
            <w:tcW w:w="597" w:type="dxa"/>
            <w:gridSpan w:val="2"/>
            <w:shd w:val="clear" w:color="auto" w:fill="FFFF00"/>
          </w:tcPr>
          <w:p w14:paraId="7448E77F" w14:textId="77777777" w:rsidR="00A061BD" w:rsidRPr="007406FF" w:rsidRDefault="00A061BD" w:rsidP="00A061BD">
            <w:pPr>
              <w:pStyle w:val="TableParagraph"/>
              <w:spacing w:before="103"/>
              <w:ind w:left="105"/>
            </w:pPr>
          </w:p>
        </w:tc>
        <w:tc>
          <w:tcPr>
            <w:tcW w:w="3754" w:type="dxa"/>
            <w:shd w:val="clear" w:color="auto" w:fill="FFFF00"/>
          </w:tcPr>
          <w:p w14:paraId="2BE5ED45" w14:textId="77777777" w:rsidR="00A061BD" w:rsidRPr="007406FF" w:rsidRDefault="00A061BD" w:rsidP="00A061BD">
            <w:pPr>
              <w:pStyle w:val="a8"/>
              <w:tabs>
                <w:tab w:val="left" w:pos="567"/>
              </w:tabs>
            </w:pPr>
            <w:r w:rsidRPr="007406FF">
              <w:t>CERERE DE PARTICIPARE</w:t>
            </w:r>
          </w:p>
        </w:tc>
        <w:tc>
          <w:tcPr>
            <w:tcW w:w="4042" w:type="dxa"/>
            <w:shd w:val="clear" w:color="auto" w:fill="FFFF00"/>
          </w:tcPr>
          <w:p w14:paraId="2ECC4CE7" w14:textId="77777777" w:rsidR="00A061BD" w:rsidRPr="00BF3D50" w:rsidRDefault="00A061BD" w:rsidP="00A061BD">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6EAF15C7" w14:textId="77777777" w:rsidR="00A061BD" w:rsidRPr="007406FF" w:rsidRDefault="00A061BD" w:rsidP="00A061BD">
            <w:r w:rsidRPr="007406FF">
              <w:t>DA</w:t>
            </w:r>
          </w:p>
        </w:tc>
      </w:tr>
      <w:tr w:rsidR="00A061BD" w:rsidRPr="007406FF" w14:paraId="1D2C6657" w14:textId="77777777" w:rsidTr="00A061BD">
        <w:trPr>
          <w:trHeight w:val="475"/>
        </w:trPr>
        <w:tc>
          <w:tcPr>
            <w:tcW w:w="597" w:type="dxa"/>
            <w:gridSpan w:val="2"/>
            <w:shd w:val="clear" w:color="auto" w:fill="FFFF00"/>
          </w:tcPr>
          <w:p w14:paraId="280C7552" w14:textId="77777777" w:rsidR="00A061BD" w:rsidRPr="007406FF" w:rsidRDefault="00A061BD" w:rsidP="00A061BD">
            <w:pPr>
              <w:pStyle w:val="TableParagraph"/>
              <w:spacing w:before="104"/>
              <w:ind w:left="105"/>
            </w:pPr>
          </w:p>
        </w:tc>
        <w:tc>
          <w:tcPr>
            <w:tcW w:w="3754" w:type="dxa"/>
            <w:shd w:val="clear" w:color="auto" w:fill="FFFF00"/>
          </w:tcPr>
          <w:p w14:paraId="00FD83BD" w14:textId="77777777" w:rsidR="00A061BD" w:rsidRPr="007406FF" w:rsidRDefault="00A061BD" w:rsidP="00A061BD">
            <w:pPr>
              <w:pStyle w:val="TableParagraph"/>
              <w:spacing w:line="270" w:lineRule="exact"/>
              <w:ind w:left="4"/>
            </w:pPr>
            <w:r w:rsidRPr="007406FF">
              <w:t>DECLARAŢIE</w:t>
            </w:r>
          </w:p>
          <w:p w14:paraId="18B39EF0" w14:textId="77777777" w:rsidR="00A061BD" w:rsidRPr="007406FF" w:rsidRDefault="00A061BD" w:rsidP="00A061BD">
            <w:pPr>
              <w:pStyle w:val="TableParagraph"/>
              <w:spacing w:before="117"/>
              <w:rPr>
                <w:b/>
              </w:rPr>
            </w:pPr>
            <w:r w:rsidRPr="007406FF">
              <w:t>privind valabilitatea ofertei</w:t>
            </w:r>
          </w:p>
        </w:tc>
        <w:tc>
          <w:tcPr>
            <w:tcW w:w="4042" w:type="dxa"/>
            <w:shd w:val="clear" w:color="auto" w:fill="FFFF00"/>
          </w:tcPr>
          <w:p w14:paraId="3DE51649" w14:textId="77777777" w:rsidR="00A061BD" w:rsidRPr="007406FF" w:rsidRDefault="00A061BD" w:rsidP="00A061BD">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1894BD3C" w14:textId="77777777" w:rsidR="00A061BD" w:rsidRPr="007406FF" w:rsidRDefault="00A061BD" w:rsidP="00A061BD">
            <w:pPr>
              <w:pStyle w:val="TableParagraph"/>
              <w:spacing w:line="265" w:lineRule="exact"/>
              <w:ind w:left="-1"/>
            </w:pPr>
            <w:r w:rsidRPr="007406FF">
              <w:t>DA</w:t>
            </w:r>
          </w:p>
        </w:tc>
      </w:tr>
      <w:tr w:rsidR="00A061BD" w:rsidRPr="007406FF" w14:paraId="1B9B03C0" w14:textId="77777777" w:rsidTr="00A061BD">
        <w:trPr>
          <w:trHeight w:val="1307"/>
        </w:trPr>
        <w:tc>
          <w:tcPr>
            <w:tcW w:w="597" w:type="dxa"/>
            <w:gridSpan w:val="2"/>
            <w:shd w:val="clear" w:color="auto" w:fill="FFFF00"/>
          </w:tcPr>
          <w:p w14:paraId="4B5ECC48" w14:textId="77777777" w:rsidR="00A061BD" w:rsidRPr="007406FF" w:rsidRDefault="00A061BD" w:rsidP="00A061BD">
            <w:pPr>
              <w:pStyle w:val="TableParagraph"/>
              <w:spacing w:before="108"/>
              <w:ind w:left="105"/>
            </w:pPr>
          </w:p>
        </w:tc>
        <w:tc>
          <w:tcPr>
            <w:tcW w:w="3754" w:type="dxa"/>
            <w:shd w:val="clear" w:color="auto" w:fill="FFFF00"/>
          </w:tcPr>
          <w:p w14:paraId="0ECFB43C" w14:textId="77777777" w:rsidR="00A061BD" w:rsidRPr="007406FF" w:rsidRDefault="00A061BD" w:rsidP="00A061BD">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51421F9D" w14:textId="77777777" w:rsidR="00A061BD" w:rsidRPr="007406FF" w:rsidRDefault="00A061BD" w:rsidP="00A061BD">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70C39E40" w14:textId="77777777" w:rsidR="00A061BD" w:rsidRPr="007406FF" w:rsidRDefault="00A061BD" w:rsidP="00A061BD">
            <w:pPr>
              <w:pStyle w:val="TableParagraph"/>
              <w:spacing w:line="269" w:lineRule="exact"/>
              <w:ind w:left="-1"/>
            </w:pPr>
            <w:r w:rsidRPr="007406FF">
              <w:t>DA</w:t>
            </w:r>
          </w:p>
        </w:tc>
      </w:tr>
      <w:tr w:rsidR="00A061BD" w:rsidRPr="007406FF" w14:paraId="3F0374C7" w14:textId="77777777" w:rsidTr="00A061BD">
        <w:trPr>
          <w:trHeight w:val="1144"/>
        </w:trPr>
        <w:tc>
          <w:tcPr>
            <w:tcW w:w="597" w:type="dxa"/>
            <w:gridSpan w:val="2"/>
            <w:shd w:val="clear" w:color="auto" w:fill="FFFF00"/>
          </w:tcPr>
          <w:p w14:paraId="24EB9207" w14:textId="77777777" w:rsidR="00A061BD" w:rsidRPr="007406FF" w:rsidRDefault="00A061BD" w:rsidP="00A061BD">
            <w:pPr>
              <w:pStyle w:val="TableParagraph"/>
              <w:spacing w:before="103"/>
              <w:ind w:left="105"/>
            </w:pPr>
          </w:p>
        </w:tc>
        <w:tc>
          <w:tcPr>
            <w:tcW w:w="3754" w:type="dxa"/>
            <w:shd w:val="clear" w:color="auto" w:fill="FFFF00"/>
          </w:tcPr>
          <w:p w14:paraId="7C4DCFA3" w14:textId="77777777" w:rsidR="00A061BD" w:rsidRPr="007406FF" w:rsidRDefault="00A061BD" w:rsidP="00A061BD">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502389CA" w14:textId="77777777" w:rsidR="00A061BD" w:rsidRPr="007406FF" w:rsidRDefault="00A061BD" w:rsidP="00A061BD">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7E69E1AC" w14:textId="77777777" w:rsidR="00A061BD" w:rsidRPr="007406FF" w:rsidRDefault="00A061BD" w:rsidP="00A061BD">
            <w:pPr>
              <w:pStyle w:val="TableParagraph"/>
              <w:spacing w:line="264" w:lineRule="exact"/>
              <w:ind w:left="-1"/>
            </w:pPr>
            <w:r w:rsidRPr="007406FF">
              <w:t>DA</w:t>
            </w:r>
          </w:p>
        </w:tc>
      </w:tr>
      <w:tr w:rsidR="00A061BD" w:rsidRPr="007406FF" w14:paraId="35E694DC" w14:textId="77777777" w:rsidTr="00A061BD">
        <w:trPr>
          <w:trHeight w:val="1086"/>
        </w:trPr>
        <w:tc>
          <w:tcPr>
            <w:tcW w:w="597" w:type="dxa"/>
            <w:gridSpan w:val="2"/>
            <w:shd w:val="clear" w:color="auto" w:fill="FFFF00"/>
          </w:tcPr>
          <w:p w14:paraId="02A3C259" w14:textId="77777777" w:rsidR="00A061BD" w:rsidRPr="007406FF" w:rsidRDefault="00A061BD" w:rsidP="00A061BD">
            <w:pPr>
              <w:pStyle w:val="TableParagraph"/>
              <w:spacing w:before="103"/>
              <w:ind w:left="105"/>
            </w:pPr>
          </w:p>
        </w:tc>
        <w:tc>
          <w:tcPr>
            <w:tcW w:w="3754" w:type="dxa"/>
            <w:shd w:val="clear" w:color="auto" w:fill="FFFF00"/>
          </w:tcPr>
          <w:p w14:paraId="5F6391D1" w14:textId="77777777" w:rsidR="00A061BD" w:rsidRPr="00BF3D50" w:rsidRDefault="00A061BD" w:rsidP="00A061BD">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09DDF5B1" w14:textId="77777777" w:rsidR="00A061BD" w:rsidRPr="00BF3D50" w:rsidRDefault="00A061BD" w:rsidP="00A061BD">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23274DF6" w14:textId="77777777" w:rsidR="00A061BD" w:rsidRPr="007406FF" w:rsidRDefault="00A061BD" w:rsidP="00A061BD">
            <w:r w:rsidRPr="007406FF">
              <w:t>DA</w:t>
            </w:r>
          </w:p>
        </w:tc>
      </w:tr>
      <w:tr w:rsidR="00A061BD" w:rsidRPr="007406FF" w14:paraId="2C8C9D39" w14:textId="77777777" w:rsidTr="00A061BD">
        <w:trPr>
          <w:trHeight w:val="448"/>
        </w:trPr>
        <w:tc>
          <w:tcPr>
            <w:tcW w:w="597" w:type="dxa"/>
            <w:gridSpan w:val="2"/>
            <w:shd w:val="clear" w:color="auto" w:fill="FFFF00"/>
          </w:tcPr>
          <w:p w14:paraId="69E98221" w14:textId="77777777" w:rsidR="00A061BD" w:rsidRPr="007406FF" w:rsidRDefault="00A061BD" w:rsidP="00A061BD">
            <w:pPr>
              <w:pStyle w:val="TableParagraph"/>
              <w:spacing w:before="103"/>
              <w:ind w:left="105"/>
            </w:pPr>
          </w:p>
        </w:tc>
        <w:tc>
          <w:tcPr>
            <w:tcW w:w="3754" w:type="dxa"/>
            <w:shd w:val="clear" w:color="auto" w:fill="FFFF00"/>
          </w:tcPr>
          <w:p w14:paraId="3E320D65" w14:textId="77777777" w:rsidR="00A061BD" w:rsidRPr="00BF3D50" w:rsidRDefault="00A061BD" w:rsidP="00A061BD">
            <w:pPr>
              <w:pStyle w:val="a8"/>
              <w:tabs>
                <w:tab w:val="left" w:pos="567"/>
              </w:tabs>
            </w:pPr>
            <w:r w:rsidRPr="00BF3D50">
              <w:t>GRAFIC DE  EXECUTARE A LUCRĂRILOR</w:t>
            </w:r>
          </w:p>
        </w:tc>
        <w:tc>
          <w:tcPr>
            <w:tcW w:w="4042" w:type="dxa"/>
            <w:shd w:val="clear" w:color="auto" w:fill="FFFF00"/>
          </w:tcPr>
          <w:p w14:paraId="2138BAA1" w14:textId="77777777" w:rsidR="00A061BD" w:rsidRPr="00BF3D50" w:rsidRDefault="00A061BD" w:rsidP="00A061BD">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185C6B49" w14:textId="77777777" w:rsidR="00A061BD" w:rsidRPr="007406FF" w:rsidRDefault="00A061BD" w:rsidP="00A061BD">
            <w:r w:rsidRPr="007406FF">
              <w:t>DA</w:t>
            </w:r>
          </w:p>
        </w:tc>
      </w:tr>
      <w:tr w:rsidR="00A061BD" w:rsidRPr="007406FF" w14:paraId="53D20869" w14:textId="77777777" w:rsidTr="00A061BD">
        <w:trPr>
          <w:trHeight w:val="525"/>
        </w:trPr>
        <w:tc>
          <w:tcPr>
            <w:tcW w:w="597" w:type="dxa"/>
            <w:gridSpan w:val="2"/>
            <w:shd w:val="clear" w:color="auto" w:fill="FFFF00"/>
          </w:tcPr>
          <w:p w14:paraId="2978550C" w14:textId="77777777" w:rsidR="00A061BD" w:rsidRPr="007406FF" w:rsidRDefault="00A061BD" w:rsidP="00A061BD">
            <w:pPr>
              <w:ind w:left="100"/>
            </w:pPr>
          </w:p>
        </w:tc>
        <w:tc>
          <w:tcPr>
            <w:tcW w:w="3754" w:type="dxa"/>
            <w:shd w:val="clear" w:color="auto" w:fill="FFFF00"/>
          </w:tcPr>
          <w:p w14:paraId="08636FD3" w14:textId="77777777" w:rsidR="00A061BD" w:rsidRPr="00BF3D50" w:rsidRDefault="00A061BD" w:rsidP="00A061BD">
            <w:pPr>
              <w:spacing w:line="110" w:lineRule="exact"/>
              <w:rPr>
                <w:sz w:val="22"/>
                <w:szCs w:val="22"/>
              </w:rPr>
            </w:pPr>
          </w:p>
          <w:p w14:paraId="69C5A98C" w14:textId="77777777" w:rsidR="00A061BD" w:rsidRPr="00BF3D50" w:rsidRDefault="00A061BD" w:rsidP="00A061BD">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5F064D07" w14:textId="77777777" w:rsidR="00A061BD" w:rsidRPr="00BF3D50" w:rsidRDefault="00A061BD" w:rsidP="00A061BD">
            <w:pPr>
              <w:spacing w:line="108" w:lineRule="exact"/>
              <w:rPr>
                <w:sz w:val="22"/>
                <w:szCs w:val="22"/>
              </w:rPr>
            </w:pPr>
          </w:p>
          <w:p w14:paraId="0FC5F856" w14:textId="77777777" w:rsidR="00A061BD" w:rsidRPr="00BF3D50" w:rsidRDefault="00A061BD" w:rsidP="00A061BD">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38D4B935" w14:textId="77777777" w:rsidR="00A061BD" w:rsidRPr="007406FF" w:rsidRDefault="00A061BD" w:rsidP="00A061BD">
            <w:pPr>
              <w:ind w:left="-9"/>
            </w:pPr>
            <w:r w:rsidRPr="007406FF">
              <w:rPr>
                <w:color w:val="000000"/>
                <w:spacing w:val="-7"/>
              </w:rPr>
              <w:t>DA</w:t>
            </w:r>
          </w:p>
        </w:tc>
      </w:tr>
      <w:tr w:rsidR="00A061BD" w:rsidRPr="007406FF" w14:paraId="05DFDBBD" w14:textId="77777777" w:rsidTr="00A061BD">
        <w:trPr>
          <w:trHeight w:val="525"/>
        </w:trPr>
        <w:tc>
          <w:tcPr>
            <w:tcW w:w="597" w:type="dxa"/>
            <w:gridSpan w:val="2"/>
            <w:shd w:val="clear" w:color="auto" w:fill="FFFF00"/>
          </w:tcPr>
          <w:p w14:paraId="3B997C09" w14:textId="77777777" w:rsidR="00A061BD" w:rsidRPr="007406FF" w:rsidRDefault="00A061BD" w:rsidP="00A061BD">
            <w:pPr>
              <w:ind w:left="100"/>
            </w:pPr>
          </w:p>
        </w:tc>
        <w:tc>
          <w:tcPr>
            <w:tcW w:w="3754" w:type="dxa"/>
            <w:shd w:val="clear" w:color="auto" w:fill="FFFF00"/>
          </w:tcPr>
          <w:p w14:paraId="0A384196" w14:textId="77777777" w:rsidR="00A061BD" w:rsidRPr="00995481" w:rsidRDefault="00A061BD" w:rsidP="00A061BD">
            <w:pPr>
              <w:spacing w:line="98" w:lineRule="exact"/>
              <w:rPr>
                <w:sz w:val="22"/>
                <w:szCs w:val="22"/>
              </w:rPr>
            </w:pPr>
          </w:p>
          <w:p w14:paraId="2B38C294" w14:textId="77777777" w:rsidR="00A061BD" w:rsidRPr="00995481" w:rsidRDefault="00A061BD" w:rsidP="00A061BD">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3B8D6C40" w14:textId="77777777" w:rsidR="00A061BD" w:rsidRPr="00BF3D50" w:rsidRDefault="00A061BD" w:rsidP="00A061BD">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3B7EADD7" w14:textId="77777777" w:rsidR="00A061BD" w:rsidRPr="007406FF" w:rsidRDefault="00A061BD" w:rsidP="00A061BD">
            <w:pPr>
              <w:ind w:left="-9"/>
            </w:pPr>
            <w:r w:rsidRPr="007406FF">
              <w:rPr>
                <w:color w:val="000000"/>
                <w:spacing w:val="-7"/>
              </w:rPr>
              <w:t>DA</w:t>
            </w:r>
          </w:p>
        </w:tc>
      </w:tr>
      <w:tr w:rsidR="00A061BD" w:rsidRPr="007406FF" w14:paraId="495E037A" w14:textId="77777777" w:rsidTr="00A061BD">
        <w:trPr>
          <w:trHeight w:val="525"/>
        </w:trPr>
        <w:tc>
          <w:tcPr>
            <w:tcW w:w="597" w:type="dxa"/>
            <w:gridSpan w:val="2"/>
            <w:shd w:val="clear" w:color="auto" w:fill="FFFF00"/>
          </w:tcPr>
          <w:p w14:paraId="77FD91D6" w14:textId="77777777" w:rsidR="00A061BD" w:rsidRPr="007406FF" w:rsidRDefault="00A061BD" w:rsidP="00A061BD">
            <w:pPr>
              <w:ind w:left="100"/>
            </w:pPr>
          </w:p>
        </w:tc>
        <w:tc>
          <w:tcPr>
            <w:tcW w:w="3754" w:type="dxa"/>
            <w:shd w:val="clear" w:color="auto" w:fill="FFFF00"/>
          </w:tcPr>
          <w:p w14:paraId="55D0B713" w14:textId="77777777" w:rsidR="00A061BD" w:rsidRPr="00995481" w:rsidRDefault="00A061BD" w:rsidP="00A061BD">
            <w:pPr>
              <w:spacing w:line="98" w:lineRule="exact"/>
              <w:rPr>
                <w:sz w:val="22"/>
                <w:szCs w:val="22"/>
              </w:rPr>
            </w:pPr>
          </w:p>
          <w:p w14:paraId="430C4951" w14:textId="77777777" w:rsidR="00A061BD" w:rsidRPr="00995481" w:rsidRDefault="00A061BD" w:rsidP="00A061BD">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4965741A" w14:textId="77777777" w:rsidR="00A061BD" w:rsidRPr="00BF3D50" w:rsidRDefault="00A061BD" w:rsidP="00A061BD">
            <w:pPr>
              <w:spacing w:line="106" w:lineRule="exact"/>
              <w:rPr>
                <w:sz w:val="22"/>
                <w:szCs w:val="22"/>
              </w:rPr>
            </w:pPr>
          </w:p>
          <w:p w14:paraId="5423F4D1" w14:textId="77777777" w:rsidR="00A061BD" w:rsidRPr="00BF3D50" w:rsidRDefault="00A061BD" w:rsidP="00A061B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0273DAEF" w14:textId="77777777" w:rsidR="00A061BD" w:rsidRPr="00BF3D50" w:rsidRDefault="00A061BD" w:rsidP="00A061B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31A2B09B" w14:textId="77777777" w:rsidR="00A061BD" w:rsidRPr="007406FF" w:rsidRDefault="00A061BD" w:rsidP="00A061BD">
            <w:pPr>
              <w:ind w:left="-9"/>
            </w:pPr>
            <w:r w:rsidRPr="007406FF">
              <w:rPr>
                <w:color w:val="000000"/>
                <w:spacing w:val="-7"/>
              </w:rPr>
              <w:t>DA</w:t>
            </w:r>
          </w:p>
        </w:tc>
      </w:tr>
      <w:tr w:rsidR="00A061BD" w:rsidRPr="007406FF" w14:paraId="014399A3" w14:textId="77777777" w:rsidTr="00A061BD">
        <w:trPr>
          <w:trHeight w:val="525"/>
        </w:trPr>
        <w:tc>
          <w:tcPr>
            <w:tcW w:w="597" w:type="dxa"/>
            <w:gridSpan w:val="2"/>
            <w:shd w:val="clear" w:color="auto" w:fill="FFFF00"/>
          </w:tcPr>
          <w:p w14:paraId="36B82FA5" w14:textId="77777777" w:rsidR="00A061BD" w:rsidRPr="007406FF" w:rsidRDefault="00A061BD" w:rsidP="00A061BD">
            <w:pPr>
              <w:ind w:left="100"/>
            </w:pPr>
          </w:p>
        </w:tc>
        <w:tc>
          <w:tcPr>
            <w:tcW w:w="3754" w:type="dxa"/>
            <w:shd w:val="clear" w:color="auto" w:fill="FFFF00"/>
          </w:tcPr>
          <w:p w14:paraId="53089BFD" w14:textId="77777777" w:rsidR="00A061BD" w:rsidRPr="00995481" w:rsidRDefault="00A061BD" w:rsidP="00A061BD">
            <w:pPr>
              <w:spacing w:line="89" w:lineRule="exact"/>
              <w:rPr>
                <w:sz w:val="22"/>
                <w:szCs w:val="22"/>
              </w:rPr>
            </w:pPr>
          </w:p>
          <w:p w14:paraId="0C552AF4" w14:textId="77777777" w:rsidR="00A061BD" w:rsidRPr="00995481" w:rsidRDefault="00A061BD" w:rsidP="00A061BD">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3A5D97A6" w14:textId="77777777" w:rsidR="00A061BD" w:rsidRPr="00BF3D50" w:rsidRDefault="00A061BD" w:rsidP="00A061BD">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15</w:t>
            </w:r>
            <w:r w:rsidRPr="00BF3D50">
              <w:rPr>
                <w:sz w:val="22"/>
                <w:szCs w:val="22"/>
              </w:rPr>
              <w:t xml:space="preserve">.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tc>
        <w:tc>
          <w:tcPr>
            <w:tcW w:w="1182" w:type="dxa"/>
            <w:shd w:val="clear" w:color="auto" w:fill="FFFF00"/>
          </w:tcPr>
          <w:p w14:paraId="338FA04F" w14:textId="77777777" w:rsidR="00A061BD" w:rsidRPr="007406FF" w:rsidRDefault="00A061BD" w:rsidP="00A061BD">
            <w:pPr>
              <w:spacing w:line="105" w:lineRule="exact"/>
            </w:pPr>
          </w:p>
          <w:p w14:paraId="2805CAD8" w14:textId="77777777" w:rsidR="00A061BD" w:rsidRPr="007406FF" w:rsidRDefault="00A061BD" w:rsidP="00A061BD">
            <w:pPr>
              <w:ind w:left="96"/>
            </w:pPr>
            <w:r w:rsidRPr="007406FF">
              <w:rPr>
                <w:color w:val="000000"/>
                <w:spacing w:val="-7"/>
              </w:rPr>
              <w:t>DA</w:t>
            </w:r>
          </w:p>
        </w:tc>
      </w:tr>
      <w:tr w:rsidR="00A061BD" w:rsidRPr="007406FF" w14:paraId="3295F83D" w14:textId="77777777" w:rsidTr="00A061BD">
        <w:trPr>
          <w:trHeight w:val="525"/>
        </w:trPr>
        <w:tc>
          <w:tcPr>
            <w:tcW w:w="597" w:type="dxa"/>
            <w:gridSpan w:val="2"/>
            <w:shd w:val="clear" w:color="auto" w:fill="FFFF00"/>
          </w:tcPr>
          <w:p w14:paraId="1969BB8A" w14:textId="77777777" w:rsidR="00A061BD" w:rsidRPr="007406FF" w:rsidRDefault="00A061BD" w:rsidP="00A061BD">
            <w:pPr>
              <w:ind w:left="100"/>
            </w:pPr>
          </w:p>
        </w:tc>
        <w:tc>
          <w:tcPr>
            <w:tcW w:w="3754" w:type="dxa"/>
            <w:shd w:val="clear" w:color="auto" w:fill="FFFF00"/>
          </w:tcPr>
          <w:p w14:paraId="084C4EE4"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727B30D1"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Cu aplicarea semnăturii electronice a operatorului economic</w:t>
            </w:r>
          </w:p>
        </w:tc>
        <w:tc>
          <w:tcPr>
            <w:tcW w:w="1182" w:type="dxa"/>
            <w:shd w:val="clear" w:color="auto" w:fill="FFFF00"/>
          </w:tcPr>
          <w:p w14:paraId="7B0CBC05"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A061BD" w:rsidRPr="007406FF" w14:paraId="30AA99B4" w14:textId="77777777" w:rsidTr="00A061BD">
        <w:trPr>
          <w:trHeight w:val="525"/>
        </w:trPr>
        <w:tc>
          <w:tcPr>
            <w:tcW w:w="597" w:type="dxa"/>
            <w:gridSpan w:val="2"/>
            <w:shd w:val="clear" w:color="auto" w:fill="FFFF00"/>
          </w:tcPr>
          <w:p w14:paraId="3E610FB5" w14:textId="77777777" w:rsidR="00A061BD" w:rsidRPr="007406FF" w:rsidRDefault="00A061BD" w:rsidP="00A061BD">
            <w:pPr>
              <w:ind w:left="100"/>
            </w:pPr>
          </w:p>
        </w:tc>
        <w:tc>
          <w:tcPr>
            <w:tcW w:w="3754" w:type="dxa"/>
            <w:shd w:val="clear" w:color="auto" w:fill="FFFF00"/>
          </w:tcPr>
          <w:p w14:paraId="2CA45A89"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t>Cerificat securitatea si sănătatea in muncă</w:t>
            </w:r>
          </w:p>
        </w:tc>
        <w:tc>
          <w:tcPr>
            <w:tcW w:w="4042" w:type="dxa"/>
            <w:shd w:val="clear" w:color="auto" w:fill="FFFF00"/>
          </w:tcPr>
          <w:p w14:paraId="3832140F" w14:textId="77777777" w:rsidR="00A061BD" w:rsidRPr="00EE3755" w:rsidRDefault="00A061BD" w:rsidP="00A061BD">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74385891"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A061BD" w:rsidRPr="007406FF" w14:paraId="75261300" w14:textId="77777777" w:rsidTr="00A061BD">
        <w:trPr>
          <w:trHeight w:val="525"/>
        </w:trPr>
        <w:tc>
          <w:tcPr>
            <w:tcW w:w="597" w:type="dxa"/>
            <w:gridSpan w:val="2"/>
            <w:shd w:val="clear" w:color="auto" w:fill="FFFF00"/>
          </w:tcPr>
          <w:p w14:paraId="1BD75EF1" w14:textId="77777777" w:rsidR="00A061BD" w:rsidRPr="007406FF" w:rsidRDefault="00A061BD" w:rsidP="00A061BD">
            <w:pPr>
              <w:ind w:left="100"/>
            </w:pPr>
          </w:p>
        </w:tc>
        <w:tc>
          <w:tcPr>
            <w:tcW w:w="3754" w:type="dxa"/>
            <w:shd w:val="clear" w:color="auto" w:fill="FFFF00"/>
          </w:tcPr>
          <w:p w14:paraId="30620125" w14:textId="77777777" w:rsidR="00A061BD" w:rsidRPr="00FF430B" w:rsidRDefault="00A061BD" w:rsidP="00A061BD">
            <w:pPr>
              <w:rPr>
                <w:rFonts w:eastAsia="PMingLiU"/>
                <w:b/>
                <w:noProof w:val="0"/>
                <w:lang w:eastAsia="zh-CN"/>
              </w:rPr>
            </w:pPr>
            <w:r w:rsidRPr="00FF430B">
              <w:rPr>
                <w:rFonts w:eastAsia="PMingLiU"/>
                <w:b/>
                <w:lang w:eastAsia="zh-CN"/>
              </w:rPr>
              <w:t>DECLARAȚIE</w:t>
            </w:r>
          </w:p>
          <w:p w14:paraId="3AD2A7C2" w14:textId="77777777" w:rsidR="00A061BD" w:rsidRPr="00FF430B" w:rsidRDefault="00A061BD" w:rsidP="00A061BD">
            <w:pPr>
              <w:pStyle w:val="a8"/>
              <w:tabs>
                <w:tab w:val="left" w:pos="567"/>
              </w:tabs>
              <w:jc w:val="center"/>
              <w:rPr>
                <w:b/>
              </w:rPr>
            </w:pPr>
            <w:r w:rsidRPr="00FF430B">
              <w:t>privind experien</w:t>
            </w:r>
            <w:r w:rsidRPr="00FF430B">
              <w:rPr>
                <w:rFonts w:hint="eastAsia"/>
              </w:rPr>
              <w:t>ţ</w:t>
            </w:r>
            <w:r w:rsidRPr="00FF430B">
              <w:t>a similar</w:t>
            </w:r>
            <w:r w:rsidRPr="00FF430B">
              <w:rPr>
                <w:rFonts w:hint="eastAsia"/>
              </w:rPr>
              <w:t>ă</w:t>
            </w:r>
          </w:p>
          <w:p w14:paraId="3E7A839C" w14:textId="77777777" w:rsidR="00A061BD" w:rsidRDefault="00A061BD" w:rsidP="00A061BD">
            <w:pPr>
              <w:shd w:val="clear" w:color="auto" w:fill="FFFFFF" w:themeFill="background1"/>
              <w:tabs>
                <w:tab w:val="left" w:pos="612"/>
              </w:tabs>
              <w:spacing w:before="120" w:after="120"/>
            </w:pPr>
          </w:p>
        </w:tc>
        <w:tc>
          <w:tcPr>
            <w:tcW w:w="4042" w:type="dxa"/>
            <w:shd w:val="clear" w:color="auto" w:fill="FFFF00"/>
          </w:tcPr>
          <w:p w14:paraId="7D17D21B" w14:textId="77777777" w:rsidR="00A061BD" w:rsidRPr="00EE3755" w:rsidRDefault="00A061BD" w:rsidP="00A061BD">
            <w:pPr>
              <w:shd w:val="clear" w:color="auto" w:fill="FFFFFF" w:themeFill="background1"/>
              <w:tabs>
                <w:tab w:val="left" w:pos="612"/>
              </w:tabs>
              <w:spacing w:before="120" w:after="120"/>
              <w:rPr>
                <w:iCs/>
                <w:noProof w:val="0"/>
                <w:sz w:val="22"/>
                <w:szCs w:val="22"/>
                <w:lang w:eastAsia="ru-RU"/>
              </w:rPr>
            </w:pPr>
            <w:r w:rsidRPr="00EE3755">
              <w:rPr>
                <w:sz w:val="22"/>
                <w:szCs w:val="22"/>
              </w:rPr>
              <w:t>anexa nr.12 din documentația standart, semnat electronic de către operatorul economic , c</w:t>
            </w:r>
            <w:r w:rsidRPr="00EE3755">
              <w:rPr>
                <w:iCs/>
                <w:noProof w:val="0"/>
                <w:sz w:val="22"/>
                <w:szCs w:val="22"/>
                <w:lang w:eastAsia="ru-RU"/>
              </w:rPr>
              <w:t>u aplicarea semnăturii electronice a operatorului economic</w:t>
            </w:r>
          </w:p>
        </w:tc>
        <w:tc>
          <w:tcPr>
            <w:tcW w:w="1182" w:type="dxa"/>
            <w:shd w:val="clear" w:color="auto" w:fill="FFFF00"/>
          </w:tcPr>
          <w:p w14:paraId="15E45F3B"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A061BD" w:rsidRPr="007406FF" w14:paraId="22EE57C2" w14:textId="77777777" w:rsidTr="00A061BD">
        <w:trPr>
          <w:trHeight w:val="525"/>
        </w:trPr>
        <w:tc>
          <w:tcPr>
            <w:tcW w:w="597" w:type="dxa"/>
            <w:gridSpan w:val="2"/>
            <w:shd w:val="clear" w:color="auto" w:fill="FFFF00"/>
          </w:tcPr>
          <w:p w14:paraId="50B3EC86" w14:textId="77777777" w:rsidR="00A061BD" w:rsidRPr="007406FF" w:rsidRDefault="00A061BD" w:rsidP="00A061BD">
            <w:pPr>
              <w:ind w:left="100"/>
            </w:pPr>
          </w:p>
        </w:tc>
        <w:tc>
          <w:tcPr>
            <w:tcW w:w="3754" w:type="dxa"/>
            <w:shd w:val="clear" w:color="auto" w:fill="FFFF00"/>
          </w:tcPr>
          <w:p w14:paraId="21859E88" w14:textId="77777777" w:rsidR="00A061BD" w:rsidRDefault="00A061BD" w:rsidP="00A061BD">
            <w:pPr>
              <w:shd w:val="clear" w:color="auto" w:fill="FFFFFF" w:themeFill="background1"/>
              <w:tabs>
                <w:tab w:val="left" w:pos="612"/>
              </w:tabs>
              <w:spacing w:before="120" w:after="120"/>
            </w:pPr>
            <w:r>
              <w:t>Scrisori de recomandare</w:t>
            </w:r>
          </w:p>
        </w:tc>
        <w:tc>
          <w:tcPr>
            <w:tcW w:w="4042" w:type="dxa"/>
            <w:shd w:val="clear" w:color="auto" w:fill="FFFF00"/>
          </w:tcPr>
          <w:p w14:paraId="1E1F96AF" w14:textId="77777777" w:rsidR="00A061BD" w:rsidRPr="00EE3755" w:rsidRDefault="00A061BD" w:rsidP="00A061BD">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3CE471CB" w14:textId="77777777" w:rsidR="00A061BD" w:rsidRPr="00B03A84" w:rsidRDefault="00A061BD" w:rsidP="00A061BD">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bl>
    <w:p w14:paraId="2CA96D3E" w14:textId="77777777" w:rsidR="00A061BD" w:rsidRPr="00FF430B" w:rsidRDefault="00A061BD" w:rsidP="00A061BD">
      <w:pPr>
        <w:shd w:val="clear" w:color="auto" w:fill="FFFFFF" w:themeFill="background1"/>
        <w:tabs>
          <w:tab w:val="right" w:pos="426"/>
        </w:tabs>
        <w:spacing w:before="120"/>
        <w:rPr>
          <w:b/>
          <w:lang w:eastAsia="ru-RU"/>
        </w:rPr>
      </w:pPr>
    </w:p>
    <w:p w14:paraId="7AD0AD1A" w14:textId="77777777" w:rsidR="00A061BD" w:rsidRPr="002B4910" w:rsidRDefault="00A061BD" w:rsidP="00A061BD">
      <w:pPr>
        <w:numPr>
          <w:ilvl w:val="0"/>
          <w:numId w:val="20"/>
        </w:numPr>
        <w:shd w:val="clear" w:color="auto" w:fill="FFFFFF" w:themeFill="background1"/>
        <w:tabs>
          <w:tab w:val="right" w:pos="426"/>
        </w:tabs>
        <w:spacing w:before="120"/>
        <w:rPr>
          <w:lang w:eastAsia="ru-RU"/>
        </w:rPr>
      </w:pPr>
      <w:r w:rsidRPr="003C2A0F">
        <w:rPr>
          <w:b/>
          <w:lang w:eastAsia="ru-RU"/>
        </w:rPr>
        <w:t xml:space="preserve">Garanția pentru ofertă </w:t>
      </w:r>
      <w:r>
        <w:rPr>
          <w:b/>
          <w:lang w:eastAsia="ru-RU"/>
        </w:rPr>
        <w:t>0</w:t>
      </w:r>
      <w:r w:rsidRPr="003C2A0F">
        <w:rPr>
          <w:b/>
          <w:lang w:eastAsia="ru-RU"/>
        </w:rPr>
        <w:t>% din valoarea ofertei</w:t>
      </w:r>
      <w:r>
        <w:rPr>
          <w:b/>
          <w:lang w:eastAsia="ru-RU"/>
        </w:rPr>
        <w:t xml:space="preserve"> – </w:t>
      </w:r>
      <w:r>
        <w:rPr>
          <w:lang w:eastAsia="ru-RU"/>
        </w:rPr>
        <w:t>nu se cere</w:t>
      </w:r>
    </w:p>
    <w:p w14:paraId="328DA686" w14:textId="77777777" w:rsidR="00A061BD" w:rsidRPr="002B4910" w:rsidRDefault="00A061BD" w:rsidP="00A061BD">
      <w:pPr>
        <w:numPr>
          <w:ilvl w:val="0"/>
          <w:numId w:val="20"/>
        </w:numPr>
        <w:shd w:val="clear" w:color="auto" w:fill="FFFFFF" w:themeFill="background1"/>
        <w:tabs>
          <w:tab w:val="right" w:pos="426"/>
        </w:tabs>
        <w:spacing w:before="120"/>
        <w:rPr>
          <w:lang w:eastAsia="ru-RU"/>
        </w:rPr>
      </w:pPr>
      <w:r w:rsidRPr="002B4910">
        <w:rPr>
          <w:b/>
          <w:lang w:eastAsia="ru-RU"/>
        </w:rPr>
        <w:t xml:space="preserve">Termenul de garanție a lucrărilor: </w:t>
      </w:r>
      <w:r w:rsidRPr="002B4910">
        <w:rPr>
          <w:iCs/>
          <w:noProof w:val="0"/>
          <w:lang w:eastAsia="ru-RU"/>
        </w:rPr>
        <w:t>În perioada de 5 ani de la semnarea procesului verbal</w:t>
      </w:r>
      <w:r>
        <w:rPr>
          <w:iCs/>
          <w:noProof w:val="0"/>
          <w:lang w:eastAsia="ru-RU"/>
        </w:rPr>
        <w:t xml:space="preserve"> de recepție la terminarea lucră</w:t>
      </w:r>
      <w:r w:rsidRPr="002B4910">
        <w:rPr>
          <w:iCs/>
          <w:noProof w:val="0"/>
          <w:lang w:eastAsia="ru-RU"/>
        </w:rPr>
        <w:t>rilor , toate defectele vor fi înlăturate din contul antreprenorului –executor de contract cu condiția exploatării corecte și cu excepția cazului de forță majoră.</w:t>
      </w:r>
    </w:p>
    <w:p w14:paraId="7F3A21B1" w14:textId="77777777" w:rsidR="00A061BD" w:rsidRDefault="00A061BD" w:rsidP="00A061BD">
      <w:pPr>
        <w:numPr>
          <w:ilvl w:val="0"/>
          <w:numId w:val="20"/>
        </w:numPr>
        <w:shd w:val="clear" w:color="auto" w:fill="FFFFFF" w:themeFill="background1"/>
        <w:tabs>
          <w:tab w:val="right" w:pos="426"/>
        </w:tabs>
        <w:spacing w:before="120"/>
        <w:rPr>
          <w:b/>
          <w:lang w:eastAsia="ru-RU"/>
        </w:rPr>
      </w:pPr>
      <w:r w:rsidRPr="002B4910">
        <w:rPr>
          <w:b/>
          <w:lang w:eastAsia="ru-RU"/>
        </w:rPr>
        <w:t xml:space="preserve">Garanția de bună execuție a contractului, </w:t>
      </w:r>
      <w:r>
        <w:rPr>
          <w:lang w:eastAsia="ru-RU"/>
        </w:rPr>
        <w:t>nu se cere</w:t>
      </w:r>
    </w:p>
    <w:p w14:paraId="742B7A49" w14:textId="77777777" w:rsidR="00A061BD" w:rsidRPr="004A6CD3" w:rsidRDefault="00A061BD" w:rsidP="00A061BD">
      <w:pPr>
        <w:pStyle w:val="af3"/>
        <w:numPr>
          <w:ilvl w:val="0"/>
          <w:numId w:val="20"/>
        </w:numPr>
        <w:shd w:val="clear" w:color="auto" w:fill="FFFFFF"/>
        <w:spacing w:before="100" w:beforeAutospacing="1" w:after="100" w:afterAutospacing="1"/>
        <w:jc w:val="left"/>
        <w:rPr>
          <w:color w:val="333333"/>
          <w:lang w:val="en-US"/>
        </w:rPr>
      </w:pPr>
      <w:r w:rsidRPr="00266F40">
        <w:rPr>
          <w:rStyle w:val="aff0"/>
          <w:color w:val="333333"/>
          <w:lang w:val="en-US"/>
        </w:rPr>
        <w:t xml:space="preserve">Conform ord. nr  145 din 24.11.2020, </w:t>
      </w:r>
      <w:r w:rsidRPr="004A6CD3">
        <w:rPr>
          <w:rStyle w:val="aff0"/>
          <w:color w:val="333333"/>
          <w:lang w:val="en-US"/>
        </w:rPr>
        <w:t xml:space="preserve">DECLARAŢIE privind confirmarea identității beneficiarilor efectivi și neîncadrarea acestora însituația condamnării  pentru </w:t>
      </w:r>
      <w:r w:rsidRPr="004A6CD3">
        <w:rPr>
          <w:rStyle w:val="aff0"/>
          <w:color w:val="333333"/>
          <w:lang w:val="en-US"/>
        </w:rPr>
        <w:lastRenderedPageBreak/>
        <w:t>participarea la activităţi ale unei organizaţii sau grupări criminale,pentru corupţie, fraudă şi/sau spălare de bani</w:t>
      </w:r>
      <w:r w:rsidRPr="00266F40">
        <w:rPr>
          <w:rStyle w:val="aff0"/>
          <w:color w:val="333333"/>
          <w:lang w:val="en-US"/>
        </w:rPr>
        <w:t xml:space="preserve"> se prezintă</w:t>
      </w:r>
      <w:r w:rsidRPr="00C73B5C">
        <w:rPr>
          <w:rStyle w:val="aff0"/>
          <w:color w:val="333333"/>
          <w:lang w:val="en-US"/>
        </w:rPr>
        <w:t xml:space="preserve"> </w:t>
      </w:r>
      <w:r w:rsidRPr="00C73B5C">
        <w:rPr>
          <w:color w:val="333333"/>
          <w:shd w:val="clear" w:color="auto" w:fill="FFFFFF"/>
          <w:lang w:val="en-US"/>
        </w:rPr>
        <w:t>în termen de 5 zile de la data comunicării rezultatelor procedurii de achiziție publică, ofertantul/ofertantul asociat desemnat câștigător va prezenta Declarația autorității contractante și Agenției Achiziții Publice. </w:t>
      </w:r>
    </w:p>
    <w:p w14:paraId="42FF2D71" w14:textId="77777777" w:rsidR="00A061BD" w:rsidRPr="002B4910" w:rsidRDefault="00A061BD" w:rsidP="00A061BD">
      <w:pPr>
        <w:numPr>
          <w:ilvl w:val="0"/>
          <w:numId w:val="20"/>
        </w:numPr>
        <w:shd w:val="clear" w:color="auto" w:fill="FFFFFF" w:themeFill="background1"/>
        <w:tabs>
          <w:tab w:val="right" w:pos="426"/>
        </w:tabs>
        <w:spacing w:before="120"/>
        <w:rPr>
          <w:b/>
          <w:lang w:eastAsia="ru-RU"/>
        </w:rPr>
      </w:pPr>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527F29AE" w14:textId="77777777" w:rsidR="00A061BD" w:rsidRPr="00BF3D50" w:rsidRDefault="00A061BD" w:rsidP="00A061BD">
      <w:pPr>
        <w:numPr>
          <w:ilvl w:val="0"/>
          <w:numId w:val="20"/>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36EEC0C" w14:textId="77777777" w:rsidR="00A061BD" w:rsidRPr="00135ABF" w:rsidRDefault="00A061BD" w:rsidP="00A061BD">
      <w:pPr>
        <w:numPr>
          <w:ilvl w:val="0"/>
          <w:numId w:val="2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01628186" w14:textId="77777777" w:rsidR="00A061BD" w:rsidRPr="00FF430B" w:rsidRDefault="00A061BD" w:rsidP="00A061BD">
      <w:pPr>
        <w:numPr>
          <w:ilvl w:val="0"/>
          <w:numId w:val="20"/>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md</w:t>
      </w:r>
    </w:p>
    <w:p w14:paraId="3B0F9A37" w14:textId="77777777" w:rsidR="00A061BD" w:rsidRPr="00BF3D50" w:rsidRDefault="00A061BD" w:rsidP="00A061BD">
      <w:pPr>
        <w:numPr>
          <w:ilvl w:val="0"/>
          <w:numId w:val="20"/>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609C1416" w14:textId="77777777" w:rsidR="00A061BD" w:rsidRPr="00FF430B" w:rsidRDefault="00A061BD" w:rsidP="00A061BD">
      <w:pPr>
        <w:numPr>
          <w:ilvl w:val="0"/>
          <w:numId w:val="2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5EBB68B5" w14:textId="77777777" w:rsidR="00A061BD" w:rsidRPr="00FF430B"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6ACC3FD" w14:textId="77777777" w:rsidR="00A061BD" w:rsidRDefault="00A061BD" w:rsidP="00A061BD">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3CE7B1C1" w14:textId="77777777" w:rsidR="00A061BD" w:rsidRDefault="00A061BD" w:rsidP="00A061BD">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1F9B01B9" w14:textId="77777777" w:rsidR="00A061BD" w:rsidRPr="00FF430B"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89DCA0F" w14:textId="77777777" w:rsidR="00A061BD" w:rsidRPr="00FF430B" w:rsidRDefault="00A061BD" w:rsidP="00A061B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85D6F99" w14:textId="77777777" w:rsidR="00A061BD" w:rsidRPr="00CF7009" w:rsidRDefault="00A061BD" w:rsidP="00A061BD">
      <w:pPr>
        <w:numPr>
          <w:ilvl w:val="0"/>
          <w:numId w:val="20"/>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338F2BBB" w14:textId="77777777" w:rsidR="00A061BD" w:rsidRPr="00CF7009" w:rsidRDefault="00A061BD" w:rsidP="00A061BD">
      <w:pPr>
        <w:pStyle w:val="a"/>
        <w:numPr>
          <w:ilvl w:val="0"/>
          <w:numId w:val="20"/>
        </w:numPr>
        <w:spacing w:before="106" w:line="235" w:lineRule="auto"/>
        <w:ind w:right="384"/>
        <w:rPr>
          <w:sz w:val="20"/>
        </w:rPr>
      </w:pPr>
      <w:r w:rsidRPr="00F73D67">
        <w:rPr>
          <w:b/>
          <w:lang w:eastAsia="ru-RU"/>
        </w:rPr>
        <w:t xml:space="preserve">Locul deschiderii ofertelor: </w:t>
      </w:r>
      <w:r w:rsidRPr="00CF7009">
        <w:rPr>
          <w:i/>
          <w:sz w:val="20"/>
        </w:rPr>
        <w:t xml:space="preserve">Conform publicării din SIA RSAP M-Tender </w:t>
      </w:r>
      <w:r w:rsidRPr="00CF7009">
        <w:rPr>
          <w:sz w:val="20"/>
        </w:rPr>
        <w:t>(SIA RSAP sau adresa deschiderii)</w:t>
      </w:r>
    </w:p>
    <w:p w14:paraId="168D752F" w14:textId="77777777" w:rsidR="00A061BD" w:rsidRPr="00CF7009" w:rsidRDefault="00A061BD" w:rsidP="00A061BD">
      <w:pPr>
        <w:spacing w:before="2"/>
        <w:ind w:left="1040"/>
        <w:rPr>
          <w:b/>
          <w:i/>
        </w:rPr>
      </w:pPr>
      <w:r w:rsidRPr="00CF7009">
        <w:rPr>
          <w:b/>
          <w:i/>
        </w:rPr>
        <w:t>Ofertele întîrziate vor fi respinse. da</w:t>
      </w:r>
    </w:p>
    <w:p w14:paraId="4BD55428" w14:textId="77777777" w:rsidR="00A061BD" w:rsidRPr="00FF430B" w:rsidRDefault="00A061BD" w:rsidP="00A061BD">
      <w:pPr>
        <w:numPr>
          <w:ilvl w:val="0"/>
          <w:numId w:val="2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20A5254" w14:textId="77777777" w:rsidR="00A061BD" w:rsidRPr="00FF430B" w:rsidRDefault="00A061BD" w:rsidP="00A061BD">
      <w:pPr>
        <w:numPr>
          <w:ilvl w:val="0"/>
          <w:numId w:val="2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1054B83" w14:textId="77777777" w:rsidR="00A061BD" w:rsidRPr="00BF3D50" w:rsidRDefault="00A061BD" w:rsidP="00A061BD">
      <w:pPr>
        <w:numPr>
          <w:ilvl w:val="0"/>
          <w:numId w:val="20"/>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732EC91D" w14:textId="77777777" w:rsidR="00A061BD" w:rsidRPr="00FF430B"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4E6465C" w14:textId="77777777" w:rsidR="00A061BD" w:rsidRPr="00FF430B" w:rsidRDefault="00A061BD" w:rsidP="00A061B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12615C1" w14:textId="77777777" w:rsidR="00A061BD" w:rsidRPr="00FF430B" w:rsidRDefault="00A061BD" w:rsidP="00A061B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D1D8140" w14:textId="77777777" w:rsidR="00A061BD" w:rsidRPr="00FF430B" w:rsidRDefault="00A061BD" w:rsidP="00A061B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FF46311" w14:textId="77777777" w:rsidR="00A061BD" w:rsidRPr="00FF430B" w:rsidRDefault="00A061BD" w:rsidP="00A061BD">
      <w:pPr>
        <w:numPr>
          <w:ilvl w:val="0"/>
          <w:numId w:val="20"/>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6D8975D0" w14:textId="77777777" w:rsidR="00A061BD" w:rsidRPr="00FF430B" w:rsidRDefault="00A061BD" w:rsidP="00A061BD">
      <w:pPr>
        <w:numPr>
          <w:ilvl w:val="0"/>
          <w:numId w:val="20"/>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D79A951" w14:textId="77777777" w:rsidR="00A061BD" w:rsidRPr="00FF430B" w:rsidRDefault="00A061BD" w:rsidP="00A061BD">
      <w:pPr>
        <w:numPr>
          <w:ilvl w:val="0"/>
          <w:numId w:val="20"/>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4F6172E6" w14:textId="77777777" w:rsidR="00A061BD" w:rsidRPr="00FF430B"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08.</w:t>
      </w:r>
      <w:r>
        <w:rPr>
          <w:b/>
          <w:lang w:eastAsia="ru-RU"/>
        </w:rPr>
        <w:t>06.2022</w:t>
      </w:r>
    </w:p>
    <w:p w14:paraId="6881BFAA" w14:textId="77777777" w:rsidR="00A061BD"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lastRenderedPageBreak/>
        <w:t>În cadrul procedurii de achiziție publică se va utiliza/accepta:</w:t>
      </w:r>
    </w:p>
    <w:p w14:paraId="54A2BBFE" w14:textId="77777777" w:rsidR="00A061BD" w:rsidRPr="00FF430B" w:rsidRDefault="00A061BD" w:rsidP="00A061B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120"/>
        <w:gridCol w:w="3677"/>
      </w:tblGrid>
      <w:tr w:rsidR="00A061BD" w14:paraId="3593E331" w14:textId="77777777" w:rsidTr="00A061BD">
        <w:tc>
          <w:tcPr>
            <w:tcW w:w="5305" w:type="dxa"/>
            <w:shd w:val="clear" w:color="auto" w:fill="FFFFFF"/>
          </w:tcPr>
          <w:p w14:paraId="0212D3F2" w14:textId="77777777" w:rsidR="00A061BD" w:rsidRPr="008D44DD" w:rsidRDefault="00A061BD" w:rsidP="00A061BD">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2759A822" w14:textId="77777777" w:rsidR="00A061BD" w:rsidRPr="008D44DD" w:rsidRDefault="00A061BD" w:rsidP="00A061BD">
            <w:pPr>
              <w:shd w:val="clear" w:color="auto" w:fill="FFFFFF" w:themeFill="background1"/>
              <w:tabs>
                <w:tab w:val="right" w:pos="426"/>
              </w:tabs>
              <w:rPr>
                <w:b/>
                <w:lang w:eastAsia="ru-RU"/>
              </w:rPr>
            </w:pPr>
            <w:r w:rsidRPr="008D44DD">
              <w:rPr>
                <w:b/>
                <w:lang w:eastAsia="ru-RU"/>
              </w:rPr>
              <w:t>Se va utiliza/accepta sau nu</w:t>
            </w:r>
          </w:p>
        </w:tc>
      </w:tr>
      <w:tr w:rsidR="00A061BD" w14:paraId="49D734BE" w14:textId="77777777" w:rsidTr="00A061BD">
        <w:tc>
          <w:tcPr>
            <w:tcW w:w="5305" w:type="dxa"/>
            <w:shd w:val="clear" w:color="auto" w:fill="FFFFFF"/>
          </w:tcPr>
          <w:p w14:paraId="057F9A2F" w14:textId="77777777" w:rsidR="00A061BD" w:rsidRPr="008D44DD" w:rsidRDefault="00A061BD" w:rsidP="00A061BD">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0B4AA637" w14:textId="77777777" w:rsidR="00A061BD" w:rsidRPr="008D44DD" w:rsidRDefault="00A061BD" w:rsidP="00A061BD">
            <w:pPr>
              <w:shd w:val="clear" w:color="auto" w:fill="FFFFFF" w:themeFill="background1"/>
              <w:tabs>
                <w:tab w:val="right" w:pos="426"/>
              </w:tabs>
              <w:rPr>
                <w:lang w:eastAsia="ru-RU"/>
              </w:rPr>
            </w:pPr>
            <w:r w:rsidRPr="008D44DD">
              <w:t>Se va utiliza</w:t>
            </w:r>
          </w:p>
        </w:tc>
      </w:tr>
      <w:tr w:rsidR="00A061BD" w14:paraId="62C313E3" w14:textId="77777777" w:rsidTr="00A061BD">
        <w:tc>
          <w:tcPr>
            <w:tcW w:w="5305" w:type="dxa"/>
            <w:shd w:val="clear" w:color="auto" w:fill="FFFFFF"/>
          </w:tcPr>
          <w:p w14:paraId="600F2FAB" w14:textId="77777777" w:rsidR="00A061BD" w:rsidRPr="008D44DD" w:rsidRDefault="00A061BD" w:rsidP="00A061BD">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41A49A5F" w14:textId="77777777" w:rsidR="00A061BD" w:rsidRPr="008D44DD" w:rsidRDefault="00A061BD" w:rsidP="00A061BD">
            <w:pPr>
              <w:shd w:val="clear" w:color="auto" w:fill="FFFFFF" w:themeFill="background1"/>
              <w:tabs>
                <w:tab w:val="right" w:pos="426"/>
              </w:tabs>
              <w:rPr>
                <w:lang w:eastAsia="ru-RU"/>
              </w:rPr>
            </w:pPr>
            <w:r w:rsidRPr="008D44DD">
              <w:rPr>
                <w:lang w:eastAsia="ru-RU"/>
              </w:rPr>
              <w:t>Nu s</w:t>
            </w:r>
            <w:r w:rsidRPr="008D44DD">
              <w:t>e va utiliza</w:t>
            </w:r>
          </w:p>
        </w:tc>
      </w:tr>
      <w:tr w:rsidR="00A061BD" w14:paraId="3898F4A9" w14:textId="77777777" w:rsidTr="00A061BD">
        <w:tc>
          <w:tcPr>
            <w:tcW w:w="5305" w:type="dxa"/>
            <w:shd w:val="clear" w:color="auto" w:fill="FFFFFF"/>
          </w:tcPr>
          <w:p w14:paraId="70DEE273" w14:textId="77777777" w:rsidR="00A061BD" w:rsidRPr="008D44DD" w:rsidRDefault="00A061BD" w:rsidP="00A061BD">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31A240B4" w14:textId="77777777" w:rsidR="00A061BD" w:rsidRPr="008D44DD" w:rsidRDefault="00A061BD" w:rsidP="00A061BD">
            <w:r w:rsidRPr="008D44DD">
              <w:t>Se va utiliza</w:t>
            </w:r>
          </w:p>
        </w:tc>
      </w:tr>
      <w:tr w:rsidR="00A061BD" w14:paraId="6431E106" w14:textId="77777777" w:rsidTr="00A061BD">
        <w:trPr>
          <w:trHeight w:val="77"/>
        </w:trPr>
        <w:tc>
          <w:tcPr>
            <w:tcW w:w="5305" w:type="dxa"/>
            <w:shd w:val="clear" w:color="auto" w:fill="FFFFFF"/>
          </w:tcPr>
          <w:p w14:paraId="5EEEC4DE" w14:textId="77777777" w:rsidR="00A061BD" w:rsidRPr="008D44DD" w:rsidRDefault="00A061BD" w:rsidP="00A061BD">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090371D0" w14:textId="77777777" w:rsidR="00A061BD" w:rsidRPr="008D44DD" w:rsidRDefault="00A061BD" w:rsidP="00A061BD">
            <w:r w:rsidRPr="008D44DD">
              <w:t>Se va utiliza</w:t>
            </w:r>
          </w:p>
        </w:tc>
      </w:tr>
    </w:tbl>
    <w:p w14:paraId="68928050" w14:textId="77777777" w:rsidR="00A061BD" w:rsidRPr="00FF430B" w:rsidRDefault="00A061BD" w:rsidP="00A061BD">
      <w:pPr>
        <w:numPr>
          <w:ilvl w:val="0"/>
          <w:numId w:val="20"/>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575174CC" w14:textId="77777777" w:rsidR="00A061BD" w:rsidRPr="00FF430B" w:rsidRDefault="00A061BD" w:rsidP="00A061BD">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6AFA99FD" w14:textId="77777777" w:rsidR="00A061BD" w:rsidRPr="00FF430B" w:rsidRDefault="00A061BD" w:rsidP="00A061BD">
      <w:pPr>
        <w:shd w:val="clear" w:color="auto" w:fill="FFFFFF" w:themeFill="background1"/>
        <w:spacing w:before="120" w:after="120"/>
        <w:rPr>
          <w:b/>
          <w:lang w:eastAsia="ru-RU"/>
        </w:rPr>
      </w:pPr>
    </w:p>
    <w:p w14:paraId="2AF25D9F" w14:textId="77777777" w:rsidR="00A061BD" w:rsidRPr="00FF430B" w:rsidRDefault="00A061BD" w:rsidP="00A061BD">
      <w:pPr>
        <w:shd w:val="clear" w:color="auto" w:fill="FFFFFF" w:themeFill="background1"/>
        <w:spacing w:before="120" w:after="120"/>
        <w:rPr>
          <w:b/>
          <w:lang w:eastAsia="ru-RU"/>
        </w:rPr>
      </w:pPr>
    </w:p>
    <w:p w14:paraId="2EFE6704" w14:textId="77777777" w:rsidR="00A061BD" w:rsidRPr="00FF430B" w:rsidRDefault="00A061BD" w:rsidP="00A061B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70C2DE84" w14:textId="77777777" w:rsidR="00A061BD" w:rsidRDefault="00A061BD" w:rsidP="00A061BD">
      <w:pPr>
        <w:shd w:val="clear" w:color="auto" w:fill="FFFFFF"/>
        <w:tabs>
          <w:tab w:val="right" w:pos="426"/>
        </w:tabs>
        <w:spacing w:before="120"/>
      </w:pPr>
    </w:p>
    <w:p w14:paraId="32D777B5"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0F182E4D"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7D628D7" w14:textId="7EDF5487" w:rsidR="00B65C93" w:rsidRPr="00FF430B" w:rsidRDefault="00F5261B" w:rsidP="00A061BD">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77777777"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„Lucrărilor  de reparație la Sala sport, vestiare și birouri a Universității de Stat „Bogdan Petriceicu Hasdeu” din Cahul, Piața Independenței, nr. 1, mun. Cahul”</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Default="00BE49DD" w:rsidP="00950D18">
      <w:pPr>
        <w:pStyle w:val="a8"/>
        <w:tabs>
          <w:tab w:val="left" w:pos="567"/>
        </w:tabs>
        <w:spacing w:line="360" w:lineRule="auto"/>
        <w:rPr>
          <w:rFonts w:ascii="Times New Roman" w:hAnsi="Times New Roman"/>
          <w:szCs w:val="24"/>
        </w:rPr>
      </w:pPr>
    </w:p>
    <w:p w14:paraId="58A78A06" w14:textId="77777777" w:rsidR="00081146" w:rsidRDefault="00081146" w:rsidP="00950D18">
      <w:pPr>
        <w:pStyle w:val="a8"/>
        <w:tabs>
          <w:tab w:val="left" w:pos="567"/>
        </w:tabs>
        <w:spacing w:line="360" w:lineRule="auto"/>
        <w:rPr>
          <w:rFonts w:ascii="Times New Roman" w:hAnsi="Times New Roman"/>
          <w:szCs w:val="24"/>
        </w:rPr>
      </w:pPr>
    </w:p>
    <w:p w14:paraId="2E66F6DA" w14:textId="77777777" w:rsidR="00081146" w:rsidRDefault="00081146" w:rsidP="00950D18">
      <w:pPr>
        <w:pStyle w:val="a8"/>
        <w:tabs>
          <w:tab w:val="left" w:pos="567"/>
        </w:tabs>
        <w:spacing w:line="360" w:lineRule="auto"/>
        <w:rPr>
          <w:rFonts w:ascii="Times New Roman" w:hAnsi="Times New Roman"/>
          <w:szCs w:val="24"/>
        </w:rPr>
      </w:pPr>
    </w:p>
    <w:p w14:paraId="550CB85C" w14:textId="77777777" w:rsidR="00081146" w:rsidRDefault="00081146" w:rsidP="00950D18">
      <w:pPr>
        <w:pStyle w:val="a8"/>
        <w:tabs>
          <w:tab w:val="left" w:pos="567"/>
        </w:tabs>
        <w:spacing w:line="360" w:lineRule="auto"/>
        <w:rPr>
          <w:rFonts w:ascii="Times New Roman" w:hAnsi="Times New Roman"/>
          <w:szCs w:val="24"/>
        </w:rPr>
      </w:pPr>
    </w:p>
    <w:p w14:paraId="38F81B43" w14:textId="77777777" w:rsidR="00081146" w:rsidRDefault="00081146" w:rsidP="00081146">
      <w:pPr>
        <w:pStyle w:val="a8"/>
        <w:tabs>
          <w:tab w:val="left" w:pos="567"/>
        </w:tabs>
        <w:spacing w:line="360" w:lineRule="auto"/>
        <w:rPr>
          <w:rFonts w:ascii="Times New Roman" w:hAnsi="Times New Roman"/>
          <w:szCs w:val="24"/>
        </w:rPr>
      </w:pPr>
    </w:p>
    <w:p w14:paraId="352B32F5" w14:textId="77777777" w:rsidR="00081146" w:rsidRDefault="00081146" w:rsidP="00196AB4">
      <w:pPr>
        <w:spacing w:after="200" w:line="276" w:lineRule="auto"/>
        <w:jc w:val="center"/>
        <w:rPr>
          <w:lang w:eastAsia="zh-CN"/>
        </w:rPr>
      </w:pPr>
      <w:bookmarkStart w:id="49" w:name="_Toc449692097"/>
      <w:bookmarkEnd w:id="48"/>
    </w:p>
    <w:p w14:paraId="2D4A3503" w14:textId="77777777" w:rsidR="00081146" w:rsidRPr="00FF430B" w:rsidRDefault="00081146" w:rsidP="00A061BD">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0FFD2DA" w14:textId="77777777" w:rsidR="002D6E71" w:rsidRDefault="002D6E71" w:rsidP="00A83B06">
      <w:pPr>
        <w:rPr>
          <w:rFonts w:eastAsia="PMingLiU"/>
          <w:lang w:eastAsia="zh-CN"/>
        </w:rPr>
      </w:pPr>
      <w:bookmarkStart w:id="51" w:name="_Toc449692109"/>
      <w:bookmarkEnd w:id="50"/>
    </w:p>
    <w:p w14:paraId="5BB947B7" w14:textId="77777777" w:rsidR="00A83B06" w:rsidRDefault="00A83B06" w:rsidP="00A83B06">
      <w:pPr>
        <w:rPr>
          <w:rFonts w:eastAsia="PMingLiU"/>
          <w:lang w:eastAsia="zh-CN"/>
        </w:rPr>
      </w:pPr>
    </w:p>
    <w:p w14:paraId="2DCC8E0C" w14:textId="77777777" w:rsidR="00A061BD" w:rsidRDefault="00A061BD" w:rsidP="00A83B06">
      <w:pPr>
        <w:rPr>
          <w:rFonts w:eastAsia="PMingLiU"/>
          <w:lang w:eastAsia="zh-CN"/>
        </w:rPr>
      </w:pPr>
    </w:p>
    <w:p w14:paraId="1B7239CE" w14:textId="77777777" w:rsidR="00A061BD" w:rsidRDefault="00A061BD" w:rsidP="00A83B06">
      <w:pPr>
        <w:rPr>
          <w:rFonts w:eastAsia="PMingLiU"/>
          <w:lang w:eastAsia="zh-CN"/>
        </w:rPr>
      </w:pPr>
    </w:p>
    <w:p w14:paraId="08204657" w14:textId="77777777" w:rsidR="00A061BD" w:rsidRDefault="00A061BD" w:rsidP="00A83B06">
      <w:pPr>
        <w:rPr>
          <w:rFonts w:eastAsia="PMingLiU"/>
          <w:lang w:eastAsia="zh-CN"/>
        </w:rPr>
      </w:pPr>
    </w:p>
    <w:p w14:paraId="59373B6A" w14:textId="77777777" w:rsidR="00A061BD" w:rsidRDefault="00A061BD" w:rsidP="00A83B06">
      <w:pPr>
        <w:rPr>
          <w:rFonts w:eastAsia="PMingLiU"/>
          <w:lang w:eastAsia="zh-CN"/>
        </w:rPr>
      </w:pPr>
    </w:p>
    <w:p w14:paraId="36EF3A1C" w14:textId="77777777" w:rsidR="00A061BD" w:rsidRDefault="00A061BD" w:rsidP="00A83B06">
      <w:pPr>
        <w:rPr>
          <w:rFonts w:eastAsia="PMingLiU"/>
          <w:lang w:eastAsia="zh-CN"/>
        </w:rPr>
      </w:pPr>
    </w:p>
    <w:p w14:paraId="12950D88" w14:textId="77777777" w:rsidR="00A061BD" w:rsidRDefault="00A061BD" w:rsidP="00A83B06">
      <w:pPr>
        <w:rPr>
          <w:rFonts w:eastAsia="PMingLiU"/>
          <w:lang w:eastAsia="zh-CN"/>
        </w:rPr>
      </w:pPr>
    </w:p>
    <w:p w14:paraId="7B34C736" w14:textId="77777777" w:rsidR="00A061BD" w:rsidRDefault="00A061BD" w:rsidP="00A83B06">
      <w:pPr>
        <w:rPr>
          <w:rFonts w:eastAsia="PMingLiU"/>
          <w:lang w:eastAsia="zh-CN"/>
        </w:rPr>
      </w:pPr>
    </w:p>
    <w:p w14:paraId="6F3ED98E" w14:textId="77777777" w:rsidR="00A061BD" w:rsidRDefault="00A061BD" w:rsidP="00A061BD">
      <w:pPr>
        <w:jc w:val="right"/>
        <w:rPr>
          <w:noProof w:val="0"/>
          <w:sz w:val="22"/>
          <w:szCs w:val="22"/>
        </w:rPr>
      </w:pPr>
      <w:r>
        <w:rPr>
          <w:noProof w:val="0"/>
        </w:rPr>
        <w:t>Anexa nr. 12</w:t>
      </w:r>
    </w:p>
    <w:p w14:paraId="592D1D63" w14:textId="77777777" w:rsidR="00A061BD" w:rsidRDefault="00A061BD" w:rsidP="00A061BD">
      <w:pPr>
        <w:jc w:val="right"/>
        <w:rPr>
          <w:noProof w:val="0"/>
        </w:rPr>
      </w:pPr>
      <w:r>
        <w:rPr>
          <w:noProof w:val="0"/>
        </w:rPr>
        <w:t>la Documentația standard nr._____</w:t>
      </w:r>
    </w:p>
    <w:p w14:paraId="32CD4219" w14:textId="77777777" w:rsidR="00A061BD" w:rsidRDefault="00A061BD" w:rsidP="00A061BD">
      <w:pPr>
        <w:jc w:val="right"/>
        <w:rPr>
          <w:noProof w:val="0"/>
        </w:rPr>
      </w:pPr>
      <w:r>
        <w:rPr>
          <w:noProof w:val="0"/>
        </w:rPr>
        <w:t>din “____” ________ 20___</w:t>
      </w:r>
    </w:p>
    <w:p w14:paraId="076D787A" w14:textId="77777777" w:rsidR="00A061BD" w:rsidRDefault="00A061BD" w:rsidP="00A061BD">
      <w:pPr>
        <w:rPr>
          <w:rFonts w:eastAsia="PMingLiU"/>
          <w:b/>
          <w:lang w:eastAsia="zh-CN"/>
        </w:rPr>
      </w:pPr>
    </w:p>
    <w:p w14:paraId="0DB38710" w14:textId="77777777" w:rsidR="00A061BD" w:rsidRDefault="00A061BD" w:rsidP="00A061BD">
      <w:pPr>
        <w:jc w:val="center"/>
        <w:rPr>
          <w:rFonts w:eastAsia="PMingLiU"/>
          <w:b/>
          <w:noProof w:val="0"/>
          <w:lang w:eastAsia="zh-CN"/>
        </w:rPr>
      </w:pPr>
      <w:r>
        <w:rPr>
          <w:rFonts w:eastAsia="PMingLiU"/>
          <w:b/>
          <w:lang w:eastAsia="zh-CN"/>
        </w:rPr>
        <w:t>DECLARAȚIE</w:t>
      </w:r>
    </w:p>
    <w:p w14:paraId="3B5120C4" w14:textId="77777777" w:rsidR="00A061BD" w:rsidRDefault="00A061BD" w:rsidP="00A061BD">
      <w:pPr>
        <w:pStyle w:val="a8"/>
        <w:tabs>
          <w:tab w:val="left" w:pos="567"/>
        </w:tabs>
        <w:jc w:val="center"/>
        <w:rPr>
          <w:b/>
        </w:rPr>
      </w:pPr>
      <w:r>
        <w:rPr>
          <w:b/>
        </w:rPr>
        <w:t>privind experienţa similară</w:t>
      </w:r>
    </w:p>
    <w:p w14:paraId="3262E2A2" w14:textId="77777777" w:rsidR="00A061BD" w:rsidRDefault="00A061BD" w:rsidP="00A061BD">
      <w:pPr>
        <w:pStyle w:val="a8"/>
        <w:tabs>
          <w:tab w:val="left" w:pos="567"/>
        </w:tabs>
        <w:jc w:val="center"/>
        <w:rPr>
          <w:rFonts w:ascii="Times New Roman" w:hAnsi="Times New Roman"/>
          <w:b/>
          <w:szCs w:val="24"/>
        </w:rPr>
      </w:pPr>
    </w:p>
    <w:p w14:paraId="169D3C1E"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29180784"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19E52AC6"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07A69CEA"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1DDE6C37"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78EA3E16" w14:textId="77777777" w:rsidR="00A061BD" w:rsidRDefault="00A061BD" w:rsidP="00A061BD">
      <w:pPr>
        <w:pStyle w:val="a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D5CD677" w14:textId="77777777" w:rsidR="00A061BD" w:rsidRDefault="00A061BD" w:rsidP="00A061BD">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7D9C7276" w14:textId="77777777" w:rsidR="00A061BD" w:rsidRDefault="00A061BD" w:rsidP="00A061BD">
      <w:pPr>
        <w:pStyle w:val="a8"/>
        <w:numPr>
          <w:ilvl w:val="0"/>
          <w:numId w:val="22"/>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75E013E6" w14:textId="77777777" w:rsidR="00A061BD" w:rsidRDefault="00A061BD" w:rsidP="00A061BD">
      <w:pPr>
        <w:pStyle w:val="a8"/>
        <w:numPr>
          <w:ilvl w:val="0"/>
          <w:numId w:val="22"/>
        </w:numPr>
        <w:tabs>
          <w:tab w:val="left" w:pos="567"/>
        </w:tabs>
        <w:ind w:left="0" w:firstLine="0"/>
        <w:jc w:val="both"/>
        <w:rPr>
          <w:rFonts w:ascii="Times New Roman" w:hAnsi="Times New Roman"/>
          <w:szCs w:val="24"/>
        </w:rPr>
      </w:pPr>
      <w:r>
        <w:rPr>
          <w:rFonts w:ascii="Times New Roman" w:hAnsi="Times New Roman"/>
          <w:szCs w:val="24"/>
        </w:rPr>
        <w:t>antreprenor asociat</w:t>
      </w:r>
    </w:p>
    <w:p w14:paraId="30684249" w14:textId="77777777" w:rsidR="00A061BD" w:rsidRDefault="00A061BD" w:rsidP="00A061BD">
      <w:pPr>
        <w:pStyle w:val="a8"/>
        <w:numPr>
          <w:ilvl w:val="0"/>
          <w:numId w:val="22"/>
        </w:numPr>
        <w:tabs>
          <w:tab w:val="left" w:pos="567"/>
        </w:tabs>
        <w:ind w:left="0" w:firstLine="0"/>
        <w:jc w:val="both"/>
        <w:rPr>
          <w:rFonts w:ascii="Times New Roman" w:hAnsi="Times New Roman"/>
          <w:szCs w:val="24"/>
        </w:rPr>
      </w:pPr>
      <w:r>
        <w:rPr>
          <w:rFonts w:ascii="Times New Roman" w:hAnsi="Times New Roman"/>
          <w:szCs w:val="24"/>
        </w:rPr>
        <w:t>subantreprenor</w:t>
      </w:r>
    </w:p>
    <w:p w14:paraId="2AC3BB5E"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31F7DE9D"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0D24023B" w14:textId="77777777" w:rsidR="00A061BD" w:rsidRDefault="00A061BD" w:rsidP="00A061BD">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39765911"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0C43AD88"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1B64F168"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0A8DE2B3"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9. Perioada de executare a lucrării (luni)</w:t>
      </w:r>
    </w:p>
    <w:p w14:paraId="003E9E2F" w14:textId="77777777" w:rsidR="00A061BD" w:rsidRDefault="00A061BD" w:rsidP="00A061BD">
      <w:pPr>
        <w:pStyle w:val="a8"/>
        <w:numPr>
          <w:ilvl w:val="0"/>
          <w:numId w:val="23"/>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7D472A8A" w14:textId="77777777" w:rsidR="00A061BD" w:rsidRDefault="00A061BD" w:rsidP="00A061BD">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E37FC8D" w14:textId="77777777" w:rsidR="00A061BD" w:rsidRDefault="00A061BD" w:rsidP="00A061BD">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34E07E39"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235711BF"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5E509956"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551766FC" w14:textId="77777777" w:rsidR="00A061BD" w:rsidRDefault="00A061BD" w:rsidP="00A061BD">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DD6BD37" w14:textId="77777777" w:rsidR="00A061BD" w:rsidRDefault="00A061BD" w:rsidP="00A061BD">
      <w:pPr>
        <w:rPr>
          <w:rFonts w:eastAsia="MS Mincho"/>
          <w:lang w:eastAsia="zh-CN"/>
        </w:rPr>
      </w:pPr>
    </w:p>
    <w:p w14:paraId="3225E7DC" w14:textId="77777777" w:rsidR="00A061BD" w:rsidRDefault="00A061BD" w:rsidP="00A061BD">
      <w:pPr>
        <w:rPr>
          <w:rFonts w:eastAsia="MS Mincho"/>
          <w:lang w:eastAsia="zh-CN"/>
        </w:rPr>
      </w:pPr>
      <w:r>
        <w:rPr>
          <w:rFonts w:eastAsia="MS Mincho"/>
          <w:lang w:eastAsia="zh-CN"/>
        </w:rPr>
        <w:t>Data completării:______________________</w:t>
      </w:r>
    </w:p>
    <w:p w14:paraId="733CA694" w14:textId="77777777" w:rsidR="00A061BD" w:rsidRDefault="00A061BD" w:rsidP="00A061BD">
      <w:pPr>
        <w:jc w:val="both"/>
        <w:rPr>
          <w:rFonts w:eastAsia="PMingLiU"/>
          <w:lang w:eastAsia="zh-CN"/>
        </w:rPr>
      </w:pPr>
      <w:r>
        <w:rPr>
          <w:rFonts w:eastAsia="PMingLiU"/>
          <w:lang w:eastAsia="zh-CN"/>
        </w:rPr>
        <w:t>Semnat: _____________________________</w:t>
      </w:r>
    </w:p>
    <w:p w14:paraId="78CF7CCA" w14:textId="77777777" w:rsidR="00A061BD" w:rsidRDefault="00A061BD" w:rsidP="00A061BD">
      <w:pPr>
        <w:jc w:val="both"/>
        <w:rPr>
          <w:rFonts w:eastAsia="PMingLiU"/>
          <w:lang w:eastAsia="zh-CN"/>
        </w:rPr>
      </w:pPr>
      <w:r>
        <w:rPr>
          <w:rFonts w:eastAsia="PMingLiU"/>
          <w:lang w:eastAsia="zh-CN"/>
        </w:rPr>
        <w:t>Nume: ______________________________</w:t>
      </w:r>
    </w:p>
    <w:p w14:paraId="4AF3497E" w14:textId="77777777" w:rsidR="00A061BD" w:rsidRDefault="00A061BD" w:rsidP="00A061BD">
      <w:pPr>
        <w:jc w:val="both"/>
        <w:rPr>
          <w:rFonts w:eastAsia="PMingLiU"/>
          <w:lang w:eastAsia="zh-CN"/>
        </w:rPr>
      </w:pPr>
      <w:r>
        <w:rPr>
          <w:rFonts w:eastAsia="PMingLiU"/>
          <w:lang w:eastAsia="zh-CN"/>
        </w:rPr>
        <w:t>Funcţia în cadrul întreprinderii: ____________________________</w:t>
      </w:r>
    </w:p>
    <w:p w14:paraId="72574734" w14:textId="77777777" w:rsidR="00A061BD" w:rsidRDefault="00A061BD" w:rsidP="00A061BD">
      <w:pPr>
        <w:jc w:val="both"/>
        <w:rPr>
          <w:rFonts w:eastAsia="PMingLiU"/>
          <w:b/>
          <w:lang w:eastAsia="zh-CN"/>
        </w:rPr>
      </w:pPr>
      <w:r>
        <w:rPr>
          <w:rFonts w:eastAsia="PMingLiU"/>
          <w:lang w:eastAsia="zh-CN"/>
        </w:rPr>
        <w:t>Denumirea întreprinderii: __________________________</w:t>
      </w:r>
    </w:p>
    <w:p w14:paraId="19538D54" w14:textId="77777777" w:rsidR="00A061BD" w:rsidRDefault="00A061BD" w:rsidP="00A061BD">
      <w:pPr>
        <w:spacing w:after="200" w:line="276" w:lineRule="auto"/>
        <w:rPr>
          <w:rFonts w:eastAsia="PMingLiU"/>
          <w:lang w:eastAsia="zh-CN"/>
        </w:rPr>
      </w:pPr>
    </w:p>
    <w:p w14:paraId="356197AC" w14:textId="77777777" w:rsidR="00A061BD" w:rsidRDefault="00A061BD" w:rsidP="00A061BD">
      <w:pPr>
        <w:jc w:val="center"/>
        <w:rPr>
          <w:rFonts w:eastAsia="PMingLiU"/>
          <w:b/>
          <w:lang w:eastAsia="zh-CN"/>
        </w:rPr>
      </w:pPr>
    </w:p>
    <w:p w14:paraId="7C04783F" w14:textId="77777777" w:rsidR="00A061BD" w:rsidRDefault="00A061BD" w:rsidP="00A061BD">
      <w:pPr>
        <w:jc w:val="center"/>
        <w:rPr>
          <w:rFonts w:eastAsia="PMingLiU"/>
          <w:b/>
          <w:lang w:eastAsia="zh-CN"/>
        </w:rPr>
      </w:pPr>
    </w:p>
    <w:p w14:paraId="32CB5449" w14:textId="77777777" w:rsidR="00A061BD" w:rsidRDefault="00A061BD" w:rsidP="00A83B06">
      <w:pPr>
        <w:rPr>
          <w:rFonts w:eastAsia="PMingLiU"/>
          <w:lang w:eastAsia="zh-CN"/>
        </w:rPr>
      </w:pPr>
    </w:p>
    <w:p w14:paraId="6E01319C" w14:textId="77777777" w:rsidR="00A83B06" w:rsidRDefault="00A83B06" w:rsidP="00A83B06">
      <w:pPr>
        <w:rPr>
          <w:rFonts w:eastAsia="PMingLiU"/>
          <w:lang w:eastAsia="zh-CN"/>
        </w:rPr>
      </w:pPr>
    </w:p>
    <w:p w14:paraId="3ED930B9" w14:textId="77777777" w:rsidR="00A83B06" w:rsidRDefault="00A83B06" w:rsidP="00A83B06">
      <w:pPr>
        <w:rPr>
          <w:rFonts w:eastAsia="PMingLiU"/>
          <w:lang w:eastAsia="zh-CN"/>
        </w:rPr>
      </w:pPr>
    </w:p>
    <w:p w14:paraId="0CA1B770" w14:textId="77777777" w:rsidR="00A87180" w:rsidRDefault="00A87180" w:rsidP="00A83B06">
      <w:pPr>
        <w:rPr>
          <w:rFonts w:eastAsia="PMingLiU"/>
          <w:lang w:eastAsia="zh-CN"/>
        </w:rPr>
      </w:pPr>
    </w:p>
    <w:p w14:paraId="3306EB67" w14:textId="77777777" w:rsidR="00A87180" w:rsidRDefault="00A87180" w:rsidP="00A83B06">
      <w:pPr>
        <w:rPr>
          <w:rFonts w:eastAsia="PMingLiU"/>
          <w:lang w:eastAsia="zh-CN"/>
        </w:rPr>
      </w:pPr>
    </w:p>
    <w:p w14:paraId="72E4BE6F" w14:textId="77777777" w:rsidR="006959C7" w:rsidRDefault="006959C7" w:rsidP="00A83B06">
      <w:pPr>
        <w:rPr>
          <w:rFonts w:eastAsia="PMingLiU"/>
          <w:lang w:eastAsia="zh-CN"/>
        </w:rPr>
      </w:pPr>
    </w:p>
    <w:p w14:paraId="4C6AA8C0" w14:textId="77777777" w:rsidR="006959C7" w:rsidRDefault="006959C7" w:rsidP="00A83B06">
      <w:pPr>
        <w:rPr>
          <w:rFonts w:eastAsia="PMingLiU"/>
          <w:lang w:eastAsia="zh-CN"/>
        </w:rPr>
      </w:pPr>
    </w:p>
    <w:p w14:paraId="32D8B47A" w14:textId="77777777" w:rsidR="006959C7" w:rsidRDefault="006959C7" w:rsidP="00A83B06">
      <w:pPr>
        <w:rPr>
          <w:rFonts w:eastAsia="PMingLiU"/>
          <w:lang w:eastAsia="zh-CN"/>
        </w:rPr>
      </w:pPr>
    </w:p>
    <w:p w14:paraId="2B818C3C" w14:textId="77777777" w:rsidR="00A87180" w:rsidRDefault="00A87180" w:rsidP="00A83B06">
      <w:pPr>
        <w:rPr>
          <w:rFonts w:eastAsia="PMingLiU"/>
          <w:lang w:eastAsia="zh-CN"/>
        </w:rPr>
      </w:pPr>
    </w:p>
    <w:p w14:paraId="52861620" w14:textId="77777777" w:rsidR="00A061BD" w:rsidRDefault="00A061BD" w:rsidP="00A83B06">
      <w:pPr>
        <w:rPr>
          <w:rFonts w:eastAsia="PMingLiU"/>
          <w:lang w:eastAsia="zh-CN"/>
        </w:rPr>
      </w:pPr>
    </w:p>
    <w:p w14:paraId="7D0BB299" w14:textId="77777777" w:rsidR="00A061BD" w:rsidRDefault="00A061BD" w:rsidP="00A83B06">
      <w:pPr>
        <w:rPr>
          <w:rFonts w:eastAsia="PMingLiU"/>
          <w:lang w:eastAsia="zh-CN"/>
        </w:rPr>
      </w:pPr>
    </w:p>
    <w:p w14:paraId="44CF83C7" w14:textId="77777777" w:rsidR="00A061BD" w:rsidRDefault="00A061BD" w:rsidP="00A83B06">
      <w:pPr>
        <w:rPr>
          <w:rFonts w:eastAsia="PMingLiU"/>
          <w:lang w:eastAsia="zh-CN"/>
        </w:rPr>
      </w:pPr>
    </w:p>
    <w:p w14:paraId="67FF4E38" w14:textId="77777777" w:rsidR="00A061BD" w:rsidRDefault="00A061BD" w:rsidP="00A83B06">
      <w:pPr>
        <w:rPr>
          <w:rFonts w:eastAsia="PMingLiU"/>
          <w:lang w:eastAsia="zh-CN"/>
        </w:rPr>
      </w:pPr>
    </w:p>
    <w:p w14:paraId="4868ADE2" w14:textId="77777777" w:rsidR="00A061BD" w:rsidRDefault="00A061BD" w:rsidP="00A83B06">
      <w:pPr>
        <w:rPr>
          <w:rFonts w:eastAsia="PMingLiU"/>
          <w:lang w:eastAsia="zh-CN"/>
        </w:rPr>
      </w:pPr>
    </w:p>
    <w:p w14:paraId="72E39462" w14:textId="77777777" w:rsidR="00A061BD" w:rsidRDefault="00A061BD" w:rsidP="00A83B06">
      <w:pPr>
        <w:rPr>
          <w:rFonts w:eastAsia="PMingLiU"/>
          <w:lang w:eastAsia="zh-CN"/>
        </w:rPr>
      </w:pPr>
    </w:p>
    <w:p w14:paraId="1FC07947" w14:textId="77777777" w:rsidR="00A061BD" w:rsidRDefault="00A061BD" w:rsidP="00A83B06">
      <w:pPr>
        <w:rPr>
          <w:rFonts w:eastAsia="PMingLiU"/>
          <w:lang w:eastAsia="zh-CN"/>
        </w:rPr>
      </w:pPr>
    </w:p>
    <w:p w14:paraId="35F94E11" w14:textId="77777777" w:rsidR="00A061BD" w:rsidRDefault="00A061BD" w:rsidP="00A83B06">
      <w:pPr>
        <w:rPr>
          <w:rFonts w:eastAsia="PMingLiU"/>
          <w:lang w:eastAsia="zh-CN"/>
        </w:rPr>
      </w:pPr>
    </w:p>
    <w:p w14:paraId="3834C1A3" w14:textId="77777777" w:rsidR="00A061BD" w:rsidRDefault="00A061BD" w:rsidP="00A83B06">
      <w:pPr>
        <w:rPr>
          <w:rFonts w:eastAsia="PMingLiU"/>
          <w:lang w:eastAsia="zh-CN"/>
        </w:rPr>
      </w:pPr>
    </w:p>
    <w:p w14:paraId="5AF54D6D" w14:textId="77777777" w:rsidR="00A061BD" w:rsidRDefault="00A061BD" w:rsidP="00A83B06">
      <w:pPr>
        <w:rPr>
          <w:rFonts w:eastAsia="PMingLiU"/>
          <w:lang w:eastAsia="zh-CN"/>
        </w:rPr>
      </w:pPr>
    </w:p>
    <w:p w14:paraId="0FA825D1" w14:textId="77777777" w:rsidR="00A061BD" w:rsidRDefault="00A061BD" w:rsidP="00A83B06">
      <w:pPr>
        <w:rPr>
          <w:rFonts w:eastAsia="PMingLiU"/>
          <w:lang w:eastAsia="zh-CN"/>
        </w:rPr>
      </w:pPr>
    </w:p>
    <w:p w14:paraId="40BF86E3" w14:textId="77777777" w:rsidR="00A061BD" w:rsidRDefault="00A061BD" w:rsidP="00A83B06">
      <w:pPr>
        <w:rPr>
          <w:rFonts w:eastAsia="PMingLiU"/>
          <w:lang w:eastAsia="zh-CN"/>
        </w:rPr>
      </w:pPr>
    </w:p>
    <w:p w14:paraId="0EA682A4" w14:textId="77777777" w:rsidR="00A061BD" w:rsidRDefault="00A061BD" w:rsidP="00A83B06">
      <w:pPr>
        <w:rPr>
          <w:rFonts w:eastAsia="PMingLiU"/>
          <w:lang w:eastAsia="zh-CN"/>
        </w:rPr>
      </w:pPr>
    </w:p>
    <w:p w14:paraId="24EE8EB1" w14:textId="77777777" w:rsidR="00A061BD" w:rsidRDefault="00A061BD" w:rsidP="00A83B06">
      <w:pPr>
        <w:rPr>
          <w:rFonts w:eastAsia="PMingLiU"/>
          <w:lang w:eastAsia="zh-CN"/>
        </w:rPr>
      </w:pPr>
    </w:p>
    <w:p w14:paraId="6EE4F038" w14:textId="77777777" w:rsidR="00A061BD" w:rsidRDefault="00A061BD" w:rsidP="00A83B06">
      <w:pPr>
        <w:rPr>
          <w:rFonts w:eastAsia="PMingLiU"/>
          <w:lang w:eastAsia="zh-CN"/>
        </w:rPr>
      </w:pPr>
    </w:p>
    <w:p w14:paraId="5FE07EF7" w14:textId="77777777" w:rsidR="00A061BD" w:rsidRDefault="00A061BD" w:rsidP="00A83B06">
      <w:pPr>
        <w:rPr>
          <w:rFonts w:eastAsia="PMingLiU"/>
          <w:lang w:eastAsia="zh-CN"/>
        </w:rPr>
      </w:pPr>
    </w:p>
    <w:p w14:paraId="4273B5DA" w14:textId="77777777" w:rsidR="00A061BD" w:rsidRDefault="00A061BD" w:rsidP="00A83B06">
      <w:pPr>
        <w:rPr>
          <w:rFonts w:eastAsia="PMingLiU"/>
          <w:lang w:eastAsia="zh-CN"/>
        </w:rPr>
      </w:pPr>
    </w:p>
    <w:p w14:paraId="6C144A27" w14:textId="77777777" w:rsidR="00A061BD" w:rsidRDefault="00A061BD" w:rsidP="00A83B06">
      <w:pPr>
        <w:rPr>
          <w:rFonts w:eastAsia="PMingLiU"/>
          <w:lang w:eastAsia="zh-CN"/>
        </w:rPr>
      </w:pPr>
    </w:p>
    <w:p w14:paraId="616DB1D4" w14:textId="77777777" w:rsidR="00A061BD" w:rsidRDefault="00A061BD" w:rsidP="00A83B06">
      <w:pPr>
        <w:rPr>
          <w:rFonts w:eastAsia="PMingLiU"/>
          <w:lang w:eastAsia="zh-CN"/>
        </w:rPr>
      </w:pPr>
    </w:p>
    <w:p w14:paraId="484BEF00" w14:textId="77777777" w:rsidR="00A061BD" w:rsidRDefault="00A061BD" w:rsidP="00A83B06">
      <w:pPr>
        <w:rPr>
          <w:rFonts w:eastAsia="PMingLiU"/>
          <w:lang w:eastAsia="zh-CN"/>
        </w:rPr>
      </w:pPr>
    </w:p>
    <w:p w14:paraId="241CBCCD" w14:textId="77777777" w:rsidR="00A061BD" w:rsidRDefault="00A061BD" w:rsidP="00A83B06">
      <w:pPr>
        <w:rPr>
          <w:rFonts w:eastAsia="PMingLiU"/>
          <w:lang w:eastAsia="zh-CN"/>
        </w:rPr>
      </w:pPr>
    </w:p>
    <w:p w14:paraId="7D83CA3A" w14:textId="77777777" w:rsidR="00A061BD" w:rsidRDefault="00A061BD" w:rsidP="00A83B06">
      <w:pPr>
        <w:rPr>
          <w:rFonts w:eastAsia="PMingLiU"/>
          <w:lang w:eastAsia="zh-CN"/>
        </w:rPr>
      </w:pPr>
    </w:p>
    <w:p w14:paraId="43F21765" w14:textId="77777777" w:rsidR="00A061BD" w:rsidRDefault="00A061BD" w:rsidP="00A83B06">
      <w:pPr>
        <w:rPr>
          <w:rFonts w:eastAsia="PMingLiU"/>
          <w:lang w:eastAsia="zh-CN"/>
        </w:rPr>
      </w:pPr>
    </w:p>
    <w:p w14:paraId="39784F24" w14:textId="77777777" w:rsidR="00A061BD" w:rsidRDefault="00A061BD" w:rsidP="00A83B06">
      <w:pPr>
        <w:rPr>
          <w:rFonts w:eastAsia="PMingLiU"/>
          <w:lang w:eastAsia="zh-CN"/>
        </w:rPr>
      </w:pPr>
    </w:p>
    <w:p w14:paraId="5780DC90" w14:textId="77777777" w:rsidR="00A061BD" w:rsidRDefault="00A061BD" w:rsidP="00A83B06">
      <w:pPr>
        <w:rPr>
          <w:rFonts w:eastAsia="PMingLiU"/>
          <w:lang w:eastAsia="zh-CN"/>
        </w:rPr>
      </w:pPr>
    </w:p>
    <w:p w14:paraId="059A5AE8" w14:textId="77777777" w:rsidR="00A061BD" w:rsidRDefault="00A061BD" w:rsidP="00A83B06">
      <w:pPr>
        <w:rPr>
          <w:rFonts w:eastAsia="PMingLiU"/>
          <w:lang w:eastAsia="zh-CN"/>
        </w:rPr>
      </w:pPr>
    </w:p>
    <w:p w14:paraId="0D9E1A8D" w14:textId="77777777" w:rsidR="00A061BD" w:rsidRDefault="00A061BD" w:rsidP="00A83B06">
      <w:pPr>
        <w:rPr>
          <w:rFonts w:eastAsia="PMingLiU"/>
          <w:lang w:eastAsia="zh-CN"/>
        </w:rPr>
      </w:pPr>
    </w:p>
    <w:p w14:paraId="056D4368" w14:textId="77777777" w:rsidR="00A061BD" w:rsidRDefault="00A061BD" w:rsidP="00A83B06">
      <w:pPr>
        <w:rPr>
          <w:rFonts w:eastAsia="PMingLiU"/>
          <w:lang w:eastAsia="zh-CN"/>
        </w:rPr>
      </w:pPr>
    </w:p>
    <w:p w14:paraId="4BBF9864" w14:textId="77777777" w:rsidR="00A061BD" w:rsidRDefault="00A061BD" w:rsidP="00A83B06">
      <w:pPr>
        <w:rPr>
          <w:rFonts w:eastAsia="PMingLiU"/>
          <w:lang w:eastAsia="zh-CN"/>
        </w:rPr>
      </w:pPr>
    </w:p>
    <w:p w14:paraId="1046033B" w14:textId="77777777" w:rsidR="00A061BD" w:rsidRDefault="00A061BD" w:rsidP="00A83B06">
      <w:pPr>
        <w:rPr>
          <w:rFonts w:eastAsia="PMingLiU"/>
          <w:lang w:eastAsia="zh-CN"/>
        </w:rPr>
      </w:pPr>
    </w:p>
    <w:p w14:paraId="68F6AC2C" w14:textId="77777777" w:rsidR="00A061BD" w:rsidRDefault="00A061BD" w:rsidP="00A83B06">
      <w:pPr>
        <w:rPr>
          <w:rFonts w:eastAsia="PMingLiU"/>
          <w:lang w:eastAsia="zh-CN"/>
        </w:rPr>
      </w:pPr>
    </w:p>
    <w:p w14:paraId="5A380799" w14:textId="77777777" w:rsidR="00A061BD" w:rsidRDefault="00A061BD" w:rsidP="00A83B06">
      <w:pPr>
        <w:rPr>
          <w:rFonts w:eastAsia="PMingLiU"/>
          <w:lang w:eastAsia="zh-CN"/>
        </w:rPr>
      </w:pPr>
    </w:p>
    <w:p w14:paraId="32885CD6" w14:textId="77777777" w:rsidR="00A061BD" w:rsidRDefault="00A061BD" w:rsidP="00A83B06">
      <w:pPr>
        <w:rPr>
          <w:rFonts w:eastAsia="PMingLiU"/>
          <w:lang w:eastAsia="zh-CN"/>
        </w:rPr>
      </w:pPr>
    </w:p>
    <w:p w14:paraId="345E58EE" w14:textId="77777777" w:rsidR="00A061BD" w:rsidRDefault="00A061BD" w:rsidP="00A83B06">
      <w:pPr>
        <w:rPr>
          <w:rFonts w:eastAsia="PMingLiU"/>
          <w:lang w:eastAsia="zh-CN"/>
        </w:rPr>
      </w:pPr>
    </w:p>
    <w:p w14:paraId="22867E7A" w14:textId="77777777" w:rsidR="00A061BD" w:rsidRDefault="00A061BD"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5F3D0C63" w14:textId="47B7C54A" w:rsidR="00233538" w:rsidRPr="00FC472C" w:rsidRDefault="0003591A" w:rsidP="00A061BD">
      <w:pPr>
        <w:shd w:val="clear" w:color="auto" w:fill="FFFFFF" w:themeFill="background1"/>
        <w:spacing w:before="120"/>
        <w:rPr>
          <w:b/>
        </w:rPr>
      </w:pPr>
      <w:r w:rsidRPr="00D91662">
        <w:rPr>
          <w:b/>
        </w:rPr>
        <w:t>Obiectul</w:t>
      </w:r>
      <w:r w:rsidR="00FC472C" w:rsidRPr="00FC472C">
        <w:rPr>
          <w:lang w:eastAsia="ru-RU"/>
        </w:rPr>
        <w:t xml:space="preserve"> </w:t>
      </w:r>
      <w:r w:rsidR="00636F6C" w:rsidRPr="00A365A9">
        <w:rPr>
          <w:b/>
        </w:rPr>
        <w:t xml:space="preserve">privind </w:t>
      </w:r>
      <w:r w:rsidR="00636F6C" w:rsidRPr="00A365A9">
        <w:rPr>
          <w:b/>
          <w:noProof w:val="0"/>
          <w:lang w:eastAsia="ru-RU"/>
        </w:rPr>
        <w:t xml:space="preserve">achiziționarea: </w:t>
      </w:r>
      <w:r w:rsidR="00A061BD">
        <w:rPr>
          <w:b/>
          <w:noProof w:val="0"/>
          <w:lang w:eastAsia="ru-RU"/>
        </w:rPr>
        <w:t>Lucrărilor de r</w:t>
      </w:r>
      <w:r w:rsidR="00A061BD">
        <w:rPr>
          <w:b/>
          <w:shd w:val="clear" w:color="auto" w:fill="FFFFFF"/>
          <w:lang w:eastAsia="ru-RU"/>
        </w:rPr>
        <w:t>eparație la acoperisul edificiului Gimnaziului Alecu Mare s Slobozia Mare r Cahul</w:t>
      </w:r>
      <w:r w:rsidR="00A061BD">
        <w:rPr>
          <w:b/>
          <w:shd w:val="clear" w:color="auto" w:fill="FFFFFF"/>
          <w:lang w:eastAsia="ru-RU"/>
        </w:rPr>
        <w:br/>
      </w:r>
      <w:r w:rsidRPr="00D91662">
        <w:rPr>
          <w:b/>
        </w:rPr>
        <w:t>Autoritatea contractantă</w:t>
      </w:r>
      <w:r w:rsidR="00FC472C" w:rsidRPr="00FC472C">
        <w:rPr>
          <w:lang w:eastAsia="ru-RU"/>
        </w:rPr>
        <w:t xml:space="preserve"> </w:t>
      </w:r>
      <w:r w:rsidR="00A061BD">
        <w:rPr>
          <w:b/>
          <w:lang w:eastAsia="ru-RU"/>
        </w:rPr>
        <w:t>IP Gimnaziul Alecu Mare s Slobozia Mare r Cahul</w:t>
      </w:r>
      <w:r w:rsidR="00A061BD" w:rsidRPr="00FF430B">
        <w:t xml:space="preserve"> </w:t>
      </w: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A83B06"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40F06A02" w14:textId="5D9B2B4D" w:rsidR="00636F6C" w:rsidRPr="001038B3" w:rsidRDefault="00460653" w:rsidP="00636F6C">
            <w:pPr>
              <w:numPr>
                <w:ilvl w:val="0"/>
                <w:numId w:val="20"/>
              </w:numPr>
              <w:shd w:val="clear" w:color="auto" w:fill="FFFFFF" w:themeFill="background1"/>
              <w:tabs>
                <w:tab w:val="left" w:pos="284"/>
                <w:tab w:val="right" w:pos="9531"/>
              </w:tabs>
              <w:suppressAutoHyphens/>
              <w:spacing w:before="120"/>
              <w:ind w:left="284" w:hanging="284"/>
              <w:rPr>
                <w:b/>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A061BD">
              <w:rPr>
                <w:b/>
                <w:lang w:eastAsia="ru-RU"/>
              </w:rPr>
              <w:t>IP Gimnaziul Alecu Mare s Slobozia Mare r Cahul</w:t>
            </w:r>
            <w:r w:rsidRPr="009027A8">
              <w:rPr>
                <w:lang w:val="en-US"/>
              </w:rPr>
              <w:t>, cu sediul în</w:t>
            </w:r>
            <w:r w:rsidR="009027A8" w:rsidRPr="009027A8">
              <w:rPr>
                <w:lang w:val="en-US"/>
              </w:rPr>
              <w:t xml:space="preserve"> </w:t>
            </w:r>
            <w:r w:rsidR="001038B3">
              <w:rPr>
                <w:b/>
                <w:shd w:val="clear" w:color="auto" w:fill="FFFFFF"/>
                <w:lang w:eastAsia="ru-RU"/>
              </w:rPr>
              <w:t>RM r Cahul s Slobozia Mare str Ulita Mare</w:t>
            </w:r>
            <w:r w:rsidR="00636F6C" w:rsidRPr="001038B3">
              <w:rPr>
                <w:rFonts w:eastAsia="Calibri"/>
                <w:noProof w:val="0"/>
              </w:rPr>
              <w:t>, MD-3909, Republica Moldova</w:t>
            </w:r>
            <w:r w:rsidR="00A87180" w:rsidRPr="001038B3">
              <w:rPr>
                <w:noProof w:val="0"/>
                <w:shd w:val="clear" w:color="auto" w:fill="FFFFFF" w:themeFill="background1"/>
                <w:lang w:val="en-US" w:eastAsia="ru-RU"/>
              </w:rPr>
              <w:t xml:space="preserve">, </w:t>
            </w:r>
            <w:r w:rsidR="00266A18" w:rsidRPr="001038B3">
              <w:rPr>
                <w:b/>
                <w:lang w:val="en-US" w:eastAsia="ru-RU"/>
              </w:rPr>
              <w:t xml:space="preserve"> </w:t>
            </w:r>
            <w:r w:rsidRPr="001038B3">
              <w:rPr>
                <w:lang w:val="en-US"/>
              </w:rPr>
              <w:t xml:space="preserve">telefon: </w:t>
            </w:r>
            <w:r w:rsidR="00266A18" w:rsidRPr="001038B3">
              <w:rPr>
                <w:noProof w:val="0"/>
                <w:shd w:val="clear" w:color="auto" w:fill="FFFFFF" w:themeFill="background1"/>
                <w:lang w:val="en-US" w:eastAsia="ru-RU"/>
              </w:rPr>
              <w:t>, mobil</w:t>
            </w:r>
            <w:r w:rsidR="00A87180" w:rsidRPr="001038B3">
              <w:rPr>
                <w:noProof w:val="0"/>
                <w:shd w:val="clear" w:color="auto" w:fill="FFFFFF" w:themeFill="background1"/>
                <w:lang w:val="en-US" w:eastAsia="ru-RU"/>
              </w:rPr>
              <w:t xml:space="preserve"> </w:t>
            </w:r>
            <w:sdt>
              <w:sdtPr>
                <w:tag w:val="goog_rdk_3"/>
                <w:id w:val="851297789"/>
              </w:sdtPr>
              <w:sdtEndPr/>
              <w:sdtContent>
                <w:r w:rsidR="001038B3">
                  <w:rPr>
                    <w:b/>
                    <w:shd w:val="clear" w:color="auto" w:fill="FFFFFF"/>
                    <w:lang w:eastAsia="ru-RU"/>
                  </w:rPr>
                  <w:t>029961450 director, 029961673 contabil</w:t>
                </w:r>
              </w:sdtContent>
            </w:sdt>
            <w:r w:rsidRPr="001038B3">
              <w:rPr>
                <w:lang w:val="en-US"/>
              </w:rPr>
              <w:t xml:space="preserve">, </w:t>
            </w:r>
            <w:r w:rsidR="009157BF" w:rsidRPr="001038B3">
              <w:rPr>
                <w:lang w:val="en-US"/>
              </w:rPr>
              <w:t>IDNO</w:t>
            </w:r>
            <w:r w:rsidRPr="001038B3">
              <w:rPr>
                <w:lang w:val="en-US"/>
              </w:rPr>
              <w:t xml:space="preserve"> </w:t>
            </w:r>
            <w:r w:rsidR="001038B3" w:rsidRPr="004A6CD3">
              <w:rPr>
                <w:b/>
                <w:shd w:val="clear" w:color="auto" w:fill="FFFFFF"/>
                <w:lang w:eastAsia="ru-RU"/>
              </w:rPr>
              <w:t>1012620009957</w:t>
            </w:r>
          </w:p>
          <w:p w14:paraId="022881C4" w14:textId="0BDAAA5F" w:rsidR="00460653" w:rsidRPr="00266A18" w:rsidRDefault="00B51B6E" w:rsidP="00636F6C">
            <w:pPr>
              <w:shd w:val="clear" w:color="auto" w:fill="FFFFFF" w:themeFill="background1"/>
              <w:tabs>
                <w:tab w:val="left" w:pos="284"/>
                <w:tab w:val="left" w:pos="426"/>
                <w:tab w:val="decimal" w:pos="8364"/>
              </w:tabs>
              <w:spacing w:line="276" w:lineRule="auto"/>
              <w:ind w:right="-144"/>
              <w:rPr>
                <w:b/>
                <w:bCs/>
                <w:color w:val="000000"/>
              </w:rPr>
            </w:pPr>
            <w:r w:rsidRPr="00DF0B9F">
              <w:rPr>
                <w:lang w:val="en-US"/>
              </w:rPr>
              <w:t xml:space="preserve"> reprezentat prin </w:t>
            </w:r>
            <w:r w:rsidR="00636F6C">
              <w:rPr>
                <w:lang w:val="en-US"/>
              </w:rPr>
              <w:t xml:space="preserve">director -         </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gramStart"/>
            <w:r w:rsidRPr="00DF0B9F">
              <w:rPr>
                <w:lang w:val="en-US"/>
              </w:rPr>
              <w:t>telefon</w:t>
            </w:r>
            <w:proofErr w:type="gram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proofErr w:type="gramStart"/>
            <w:r w:rsidR="0016369C" w:rsidRPr="00DF0B9F">
              <w:rPr>
                <w:lang w:val="en-US"/>
              </w:rPr>
              <w:t>din</w:t>
            </w:r>
            <w:proofErr w:type="gramEnd"/>
            <w:r w:rsidR="0016369C" w:rsidRPr="00DF0B9F">
              <w:rPr>
                <w:lang w:val="en-US"/>
              </w:rPr>
              <w:t xml:space="preserve">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86930F4" w:rsidR="00460653" w:rsidRPr="00A87180" w:rsidRDefault="00A156C0" w:rsidP="00A87180">
            <w:pPr>
              <w:shd w:val="clear" w:color="auto" w:fill="FFFFFF"/>
              <w:spacing w:before="120"/>
              <w:rPr>
                <w:b/>
              </w:rPr>
            </w:pPr>
            <w:r w:rsidRPr="00FF430B">
              <w:t xml:space="preserve">1.1. </w:t>
            </w:r>
            <w:r w:rsidR="00460653" w:rsidRPr="00FF430B">
              <w:t>Ant</w:t>
            </w:r>
            <w:r w:rsidR="009027A8">
              <w:t>reprenorul se obligă să execute</w:t>
            </w:r>
            <w:r w:rsidR="00460653" w:rsidRPr="00FF430B">
              <w:rPr>
                <w:i/>
              </w:rPr>
              <w:t xml:space="preserve"> </w:t>
            </w:r>
            <w:r w:rsidR="00636F6C" w:rsidRPr="00A365A9">
              <w:rPr>
                <w:b/>
                <w:i/>
                <w:noProof w:val="0"/>
                <w:lang w:eastAsia="ru-RU"/>
              </w:rPr>
              <w:t>„</w:t>
            </w:r>
            <w:r w:rsidR="00DA2D54">
              <w:rPr>
                <w:b/>
                <w:noProof w:val="0"/>
                <w:lang w:eastAsia="ru-RU"/>
              </w:rPr>
              <w:t>Lucrările de r</w:t>
            </w:r>
            <w:r w:rsidR="00DA2D54">
              <w:rPr>
                <w:b/>
                <w:shd w:val="clear" w:color="auto" w:fill="FFFFFF"/>
                <w:lang w:eastAsia="ru-RU"/>
              </w:rPr>
              <w:t>eparație la acoperisul edificiului Gimnaziului Alecu Mare s Slobozia Mare r Cahul</w:t>
            </w:r>
            <w:r w:rsidR="00DA2D54">
              <w:rPr>
                <w:b/>
                <w:shd w:val="clear" w:color="auto" w:fill="FFFFFF"/>
                <w:lang w:eastAsia="ru-RU"/>
              </w:rPr>
              <w:br/>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7BEF85C"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DA2D54">
              <w:rPr>
                <w:lang w:val="en-US"/>
              </w:rPr>
              <w:t>1,5 luni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caietului de sarcini, or executarea lor în asemenea codiții climaterice se va răsfrânge asupra calității </w:t>
            </w:r>
            <w:r w:rsidR="00E3793E" w:rsidRPr="00FF430B">
              <w:lastRenderedPageBreak/>
              <w:t>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 xml:space="preserve">nt îndeplinite condiţiile de recepţie, solicitând convocarea comisiei. În baza acestei notificări, Beneficiarul va convoca comisia </w:t>
            </w:r>
            <w:proofErr w:type="gramStart"/>
            <w:r w:rsidR="00460653" w:rsidRPr="00DF0B9F">
              <w:rPr>
                <w:lang w:val="en-US"/>
              </w:rPr>
              <w:t>de  recepţie</w:t>
            </w:r>
            <w:proofErr w:type="gramEnd"/>
            <w:r w:rsidR="00460653" w:rsidRPr="00DF0B9F">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proofErr w:type="gramStart"/>
            <w:r w:rsidR="00A156C0" w:rsidRPr="00DF0B9F">
              <w:rPr>
                <w:lang w:val="en-US"/>
              </w:rPr>
              <w:t>.</w:t>
            </w:r>
            <w:r w:rsidR="00460653" w:rsidRPr="00DF0B9F">
              <w:rPr>
                <w:lang w:val="en-US"/>
              </w:rPr>
              <w:t>Achitările</w:t>
            </w:r>
            <w:proofErr w:type="gramEnd"/>
            <w:r w:rsidR="00460653" w:rsidRPr="00DF0B9F">
              <w:rPr>
                <w:lang w:val="en-US"/>
              </w:rPr>
              <w:t xml:space="preserv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proofErr w:type="gramStart"/>
            <w:r w:rsidR="00A156C0" w:rsidRPr="00DF0B9F">
              <w:rPr>
                <w:lang w:val="en-US"/>
              </w:rPr>
              <w:t>.</w:t>
            </w:r>
            <w:r w:rsidR="00460653" w:rsidRPr="00DF0B9F">
              <w:rPr>
                <w:lang w:val="en-US"/>
              </w:rPr>
              <w:t>Lucrările</w:t>
            </w:r>
            <w:proofErr w:type="gramEnd"/>
            <w:r w:rsidR="00460653" w:rsidRPr="00DF0B9F">
              <w:rPr>
                <w:lang w:val="en-US"/>
              </w:rPr>
              <w:t xml:space="preserv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proofErr w:type="gramStart"/>
            <w:r w:rsidR="00A227F2" w:rsidRPr="00DF0B9F">
              <w:rPr>
                <w:lang w:val="en-US"/>
              </w:rPr>
              <w:t>.Garanţia</w:t>
            </w:r>
            <w:proofErr w:type="gramEnd"/>
            <w:r w:rsidR="00A227F2" w:rsidRPr="00DF0B9F">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w:t>
            </w:r>
            <w:r w:rsidR="00460653" w:rsidRPr="00FF430B">
              <w:lastRenderedPageBreak/>
              <w:t xml:space="preserve">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proofErr w:type="gramStart"/>
            <w:r w:rsidRPr="00DF0B9F">
              <w:rPr>
                <w:lang w:val="en-US"/>
              </w:rPr>
              <w:t>.</w:t>
            </w:r>
            <w:r w:rsidR="00460653" w:rsidRPr="00DF0B9F">
              <w:rPr>
                <w:lang w:val="en-US"/>
              </w:rPr>
              <w:t>Antreprenorul</w:t>
            </w:r>
            <w:proofErr w:type="gramEnd"/>
            <w:r w:rsidR="00460653" w:rsidRPr="00DF0B9F">
              <w:rPr>
                <w:lang w:val="en-US"/>
              </w:rPr>
              <w:t xml:space="preserve">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w:t>
            </w:r>
            <w:proofErr w:type="gramStart"/>
            <w:r w:rsidR="00460653" w:rsidRPr="00DF0B9F">
              <w:rPr>
                <w:lang w:val="en-US"/>
              </w:rPr>
              <w:t>a</w:t>
            </w:r>
            <w:proofErr w:type="gramEnd"/>
            <w:r w:rsidR="00460653" w:rsidRPr="00DF0B9F">
              <w:rPr>
                <w:lang w:val="en-US"/>
              </w:rPr>
              <w:t xml:space="preserve">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w:t>
            </w:r>
            <w:proofErr w:type="gramStart"/>
            <w:r w:rsidR="00603AB4" w:rsidRPr="00DF0B9F">
              <w:rPr>
                <w:lang w:val="en-US"/>
              </w:rPr>
              <w:t>are</w:t>
            </w:r>
            <w:proofErr w:type="gramEnd"/>
            <w:r w:rsidR="00603AB4" w:rsidRPr="00DF0B9F">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w:t>
            </w:r>
            <w:r w:rsidR="00603AB4" w:rsidRPr="00DF0B9F">
              <w:rPr>
                <w:lang w:val="en-US"/>
              </w:rPr>
              <w:lastRenderedPageBreak/>
              <w:t xml:space="preserve">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lastRenderedPageBreak/>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 xml:space="preserve">şi de o calitate corespunzătoare prevederilor actelor normative </w:t>
            </w:r>
            <w:proofErr w:type="gramStart"/>
            <w:r w:rsidR="005B666D" w:rsidRPr="00DF0B9F">
              <w:rPr>
                <w:lang w:val="en-US"/>
              </w:rPr>
              <w:t>şi  prezentului</w:t>
            </w:r>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proofErr w:type="gramStart"/>
            <w:r w:rsidR="00D05A94" w:rsidRPr="00DF0B9F">
              <w:rPr>
                <w:lang w:val="en-US"/>
              </w:rPr>
              <w:t>.</w:t>
            </w:r>
            <w:r w:rsidR="00460653" w:rsidRPr="00DF0B9F">
              <w:rPr>
                <w:lang w:val="en-US"/>
              </w:rPr>
              <w:t>Costul</w:t>
            </w:r>
            <w:proofErr w:type="gramEnd"/>
            <w:r w:rsidR="00460653" w:rsidRPr="00DF0B9F">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r w:rsidR="00460653" w:rsidRPr="00DF0B9F">
              <w:rPr>
                <w:lang w:val="en-US"/>
              </w:rPr>
              <w:t xml:space="preserve">Beneficiarul, proiectantul sau orice </w:t>
            </w:r>
            <w:proofErr w:type="gramStart"/>
            <w:r w:rsidR="00460653" w:rsidRPr="00DF0B9F">
              <w:rPr>
                <w:lang w:val="en-US"/>
              </w:rPr>
              <w:t>altă</w:t>
            </w:r>
            <w:proofErr w:type="gramEnd"/>
            <w:r w:rsidR="00460653" w:rsidRPr="00DF0B9F">
              <w:rPr>
                <w:lang w:val="en-US"/>
              </w:rPr>
              <w:t xml:space="preserve">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r w:rsidR="00460653" w:rsidRPr="00DF0B9F">
              <w:rPr>
                <w:lang w:val="en-US"/>
              </w:rPr>
              <w:t xml:space="preserve">Lucrările care </w:t>
            </w:r>
            <w:proofErr w:type="gramStart"/>
            <w:r w:rsidR="00460653" w:rsidRPr="00DF0B9F">
              <w:rPr>
                <w:lang w:val="en-US"/>
              </w:rPr>
              <w:t>devin</w:t>
            </w:r>
            <w:proofErr w:type="gramEnd"/>
            <w:r w:rsidR="00460653" w:rsidRPr="00DF0B9F">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F0B9F">
              <w:rPr>
                <w:lang w:val="en-US"/>
              </w:rPr>
              <w:t>v</w:t>
            </w:r>
            <w:r w:rsidRPr="00DF0B9F">
              <w:rPr>
                <w:lang w:val="en-US"/>
              </w:rPr>
              <w:t>a</w:t>
            </w:r>
            <w:proofErr w:type="gramEnd"/>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r w:rsidR="00460653" w:rsidRPr="00DF0B9F">
              <w:rPr>
                <w:lang w:val="en-US"/>
              </w:rPr>
              <w:t xml:space="preserve">Antreprenorul </w:t>
            </w:r>
            <w:proofErr w:type="gramStart"/>
            <w:r w:rsidR="00460653" w:rsidRPr="00DF0B9F">
              <w:rPr>
                <w:lang w:val="en-US"/>
              </w:rPr>
              <w:t>va</w:t>
            </w:r>
            <w:proofErr w:type="gramEnd"/>
            <w:r w:rsidR="00460653" w:rsidRPr="00DF0B9F">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DF0B9F">
              <w:rPr>
                <w:lang w:val="en-US"/>
              </w:rPr>
              <w:t>să</w:t>
            </w:r>
            <w:proofErr w:type="gramEnd"/>
            <w:r w:rsidR="00460653" w:rsidRPr="00DF0B9F">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w:t>
            </w:r>
            <w:proofErr w:type="gramStart"/>
            <w:r w:rsidR="00460653" w:rsidRPr="00DF0B9F">
              <w:rPr>
                <w:lang w:val="en-US"/>
              </w:rPr>
              <w:t>are</w:t>
            </w:r>
            <w:proofErr w:type="gramEnd"/>
            <w:r w:rsidR="00460653" w:rsidRPr="00DF0B9F">
              <w:rPr>
                <w:lang w:val="en-US"/>
              </w:rPr>
              <w:t xml:space="preserv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gramStart"/>
            <w:r w:rsidR="00460653" w:rsidRPr="00DF0B9F">
              <w:rPr>
                <w:lang w:val="en-US"/>
              </w:rPr>
              <w:t>Părţile  poartă</w:t>
            </w:r>
            <w:proofErr w:type="gramEnd"/>
            <w:r w:rsidR="00460653" w:rsidRPr="00DF0B9F">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F0B9F">
              <w:rPr>
                <w:lang w:val="en-US"/>
              </w:rPr>
              <w:t>va</w:t>
            </w:r>
            <w:proofErr w:type="gramEnd"/>
            <w:r w:rsidR="00460653" w:rsidRPr="00DF0B9F">
              <w:rPr>
                <w:lang w:val="en-US"/>
              </w:rPr>
              <w:t xml:space="preserve"> ţine seama de gradul de vinovăţie a fiecărui partener în producerea acesteia, dacă în clauzele contractuale nu s-a prevăzut altfel.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r w:rsidR="00460653" w:rsidRPr="00DF0B9F">
              <w:rPr>
                <w:lang w:val="en-US"/>
              </w:rPr>
              <w:t xml:space="preserve">Membrii asocierii își păstrează individualitatea ca subiecți de drept, însă sunt obligați </w:t>
            </w:r>
            <w:proofErr w:type="gramStart"/>
            <w:r w:rsidR="00460653" w:rsidRPr="00DF0B9F">
              <w:rPr>
                <w:lang w:val="en-US"/>
              </w:rPr>
              <w:t>să</w:t>
            </w:r>
            <w:proofErr w:type="gramEnd"/>
            <w:r w:rsidR="00460653" w:rsidRPr="00DF0B9F">
              <w:rPr>
                <w:lang w:val="en-US"/>
              </w:rPr>
              <w:t xml:space="preserve">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r w:rsidR="00460653" w:rsidRPr="00DF0B9F">
              <w:rPr>
                <w:lang w:val="en-US"/>
              </w:rPr>
              <w:t xml:space="preserve">Antreprenorul trebuie </w:t>
            </w:r>
            <w:proofErr w:type="gramStart"/>
            <w:r w:rsidR="00460653" w:rsidRPr="00DF0B9F">
              <w:rPr>
                <w:lang w:val="en-US"/>
              </w:rPr>
              <w:t>să</w:t>
            </w:r>
            <w:proofErr w:type="gramEnd"/>
            <w:r w:rsidR="00460653" w:rsidRPr="00DF0B9F">
              <w:rPr>
                <w:lang w:val="en-US"/>
              </w:rPr>
              <w:t xml:space="preserve"> asigure lucrările executate şi dotările pe care le are la dispoziţie împotriva degradări</w:t>
            </w:r>
            <w:r w:rsidR="00183D79" w:rsidRPr="00DF0B9F">
              <w:rPr>
                <w:lang w:val="en-US"/>
              </w:rPr>
              <w:t>i şi furturilor pâ</w:t>
            </w:r>
            <w:r w:rsidR="00460653" w:rsidRPr="00DF0B9F">
              <w:rPr>
                <w:lang w:val="en-US"/>
              </w:rPr>
              <w:t xml:space="preserve">nă la predarea lucrărilor către Beneficiar. El trebuie </w:t>
            </w:r>
            <w:proofErr w:type="gramStart"/>
            <w:r w:rsidR="00460653" w:rsidRPr="00DF0B9F">
              <w:rPr>
                <w:lang w:val="en-US"/>
              </w:rPr>
              <w:t>să</w:t>
            </w:r>
            <w:proofErr w:type="gramEnd"/>
            <w:r w:rsidR="00460653" w:rsidRPr="00DF0B9F">
              <w:rPr>
                <w:lang w:val="en-US"/>
              </w:rPr>
              <w:t xml:space="preserve">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xml:space="preserve">, partea </w:t>
            </w:r>
            <w:r w:rsidR="00460653" w:rsidRPr="00DF0B9F">
              <w:rPr>
                <w:lang w:val="en-US"/>
              </w:rPr>
              <w:lastRenderedPageBreak/>
              <w:t>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operantă în momentul în care partea </w:t>
            </w:r>
            <w:r w:rsidR="00BB2CB2" w:rsidRPr="00DF0B9F">
              <w:rPr>
                <w:lang w:val="en-US"/>
              </w:rPr>
              <w:t>î</w:t>
            </w:r>
            <w:r w:rsidR="00460653" w:rsidRPr="00DF0B9F">
              <w:rPr>
                <w:lang w:val="en-US"/>
              </w:rPr>
              <w:t xml:space="preserve">nculpă </w:t>
            </w:r>
            <w:proofErr w:type="gramStart"/>
            <w:r w:rsidR="00460653" w:rsidRPr="00DF0B9F">
              <w:rPr>
                <w:lang w:val="en-US"/>
              </w:rPr>
              <w:t>a</w:t>
            </w:r>
            <w:proofErr w:type="gramEnd"/>
            <w:r w:rsidR="00460653" w:rsidRPr="00DF0B9F">
              <w:rPr>
                <w:lang w:val="en-US"/>
              </w:rPr>
              <w:t xml:space="preserve"> intrat în întârziere.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 xml:space="preserve">Beneficiarul nu </w:t>
            </w:r>
            <w:proofErr w:type="gramStart"/>
            <w:r w:rsidR="00460653" w:rsidRPr="00DF0B9F">
              <w:rPr>
                <w:lang w:val="en-US"/>
              </w:rPr>
              <w:t>va</w:t>
            </w:r>
            <w:proofErr w:type="gramEnd"/>
            <w:r w:rsidR="00460653" w:rsidRPr="00DF0B9F">
              <w:rPr>
                <w:lang w:val="en-US"/>
              </w:rPr>
              <w:t xml:space="preserve">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xml:space="preserve">, dacă partea contractantă </w:t>
            </w:r>
            <w:proofErr w:type="gramStart"/>
            <w:r w:rsidR="00460653" w:rsidRPr="00DF0B9F">
              <w:rPr>
                <w:lang w:val="en-US"/>
              </w:rPr>
              <w:t>va</w:t>
            </w:r>
            <w:proofErr w:type="gramEnd"/>
            <w:r w:rsidR="00460653" w:rsidRPr="00DF0B9F">
              <w:rPr>
                <w:lang w:val="en-US"/>
              </w:rPr>
              <w:t xml:space="preserve">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 xml:space="preserve">a contractului, </w:t>
            </w:r>
            <w:proofErr w:type="gramStart"/>
            <w:r w:rsidR="00460653" w:rsidRPr="00DF0B9F">
              <w:rPr>
                <w:lang w:val="en-US"/>
              </w:rPr>
              <w:t>va</w:t>
            </w:r>
            <w:proofErr w:type="gramEnd"/>
            <w:r w:rsidR="00460653" w:rsidRPr="00DF0B9F">
              <w:rPr>
                <w:lang w:val="en-US"/>
              </w:rPr>
              <w:t xml:space="preserve">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gramStart"/>
            <w:r w:rsidRPr="00DF0B9F">
              <w:rPr>
                <w:lang w:val="en-US"/>
              </w:rPr>
              <w:t>contractantul</w:t>
            </w:r>
            <w:proofErr w:type="gramEnd"/>
            <w:r w:rsidRPr="00DF0B9F">
              <w:rPr>
                <w:lang w:val="en-US"/>
              </w:rPr>
              <w:t xml:space="preserve">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gramStart"/>
            <w:r w:rsidRPr="00DF0B9F">
              <w:rPr>
                <w:lang w:val="en-US"/>
              </w:rPr>
              <w:t>contractul</w:t>
            </w:r>
            <w:proofErr w:type="gramEnd"/>
            <w:r w:rsidRPr="00DF0B9F">
              <w:rPr>
                <w:lang w:val="en-US"/>
              </w:rPr>
              <w:t xml:space="preserve">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gramStart"/>
            <w:r w:rsidRPr="00DF0B9F">
              <w:rPr>
                <w:lang w:val="en-US"/>
              </w:rPr>
              <w:t>contractul</w:t>
            </w:r>
            <w:proofErr w:type="gramEnd"/>
            <w:r w:rsidRPr="00DF0B9F">
              <w:rPr>
                <w:lang w:val="en-US"/>
              </w:rPr>
              <w:t xml:space="preserve">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w:t>
            </w:r>
            <w:r w:rsidRPr="00DF0B9F">
              <w:rPr>
                <w:lang w:val="en-US"/>
              </w:rPr>
              <w:lastRenderedPageBreak/>
              <w:t>tratatele 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D03C74">
              <w:rPr>
                <w:lang w:val="en-US"/>
              </w:rPr>
              <w:t xml:space="preserve">fiind valabil până la 31.12.2022 </w:t>
            </w:r>
            <w:r w:rsidR="00D379F6" w:rsidRPr="00DF0B9F">
              <w:rPr>
                <w:lang w:val="en-US"/>
              </w:rPr>
              <w:t>recepția finală a lucrărilor</w:t>
            </w:r>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7E5622"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7E5622"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6A8F4AB" w:rsidR="007E709D" w:rsidRPr="00FF430B" w:rsidRDefault="00DA2D54" w:rsidP="00A1109E">
                  <w:pPr>
                    <w:jc w:val="both"/>
                    <w:rPr>
                      <w:noProof w:val="0"/>
                    </w:rPr>
                  </w:pPr>
                  <w:r>
                    <w:rPr>
                      <w:b/>
                      <w:noProof w:val="0"/>
                      <w:lang w:eastAsia="ru-RU"/>
                    </w:rPr>
                    <w:t>Lucrări de r</w:t>
                  </w:r>
                  <w:r>
                    <w:rPr>
                      <w:b/>
                      <w:shd w:val="clear" w:color="auto" w:fill="FFFFFF"/>
                      <w:lang w:eastAsia="ru-RU"/>
                    </w:rPr>
                    <w:t>eparație la acoperisul edificiului Gimnaziului Alecu Mare s Slobozia Mare r Cahul</w:t>
                  </w:r>
                  <w:r>
                    <w:rPr>
                      <w:b/>
                      <w:shd w:val="clear" w:color="auto" w:fill="FFFFFF"/>
                      <w:lang w:eastAsia="ru-RU"/>
                    </w:rPr>
                    <w:br/>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1AE4D06" w:rsidR="007E709D" w:rsidRPr="00FF430B" w:rsidRDefault="00636F6C" w:rsidP="004D7C86">
                  <w:pPr>
                    <w:jc w:val="both"/>
                    <w:rPr>
                      <w:noProof w:val="0"/>
                    </w:rPr>
                  </w:pPr>
                  <w:r w:rsidRPr="00B03A84">
                    <w:rPr>
                      <w:noProof w:val="0"/>
                      <w:sz w:val="20"/>
                      <w:szCs w:val="20"/>
                      <w:lang w:eastAsia="ru-RU"/>
                    </w:rPr>
                    <w:t>45113000-2</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636F6C"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636F6C" w:rsidRPr="00FF430B" w:rsidRDefault="00636F6C"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64EB6C4" w:rsidR="00636F6C" w:rsidRPr="00FF430B" w:rsidRDefault="00DA2D54" w:rsidP="004D7C86">
                  <w:pPr>
                    <w:keepNext/>
                    <w:keepLines/>
                    <w:spacing w:before="200"/>
                    <w:jc w:val="both"/>
                    <w:outlineLvl w:val="2"/>
                    <w:rPr>
                      <w:noProof w:val="0"/>
                    </w:rPr>
                  </w:pPr>
                  <w:r>
                    <w:rPr>
                      <w:b/>
                      <w:noProof w:val="0"/>
                      <w:lang w:eastAsia="ru-RU"/>
                    </w:rPr>
                    <w:t>Lucrărilor de r</w:t>
                  </w:r>
                  <w:r>
                    <w:rPr>
                      <w:b/>
                      <w:shd w:val="clear" w:color="auto" w:fill="FFFFFF"/>
                      <w:lang w:eastAsia="ru-RU"/>
                    </w:rPr>
                    <w:t>eparație la acoperisul edificiului Gimnaziului Alecu Mare s Slobozia Mare r Cahul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6DCD8AC" w:rsidR="00636F6C" w:rsidRPr="00FF430B" w:rsidRDefault="00636F6C" w:rsidP="004D7C86">
                  <w:pPr>
                    <w:keepNext/>
                    <w:keepLines/>
                    <w:spacing w:before="200"/>
                    <w:jc w:val="both"/>
                    <w:outlineLvl w:val="2"/>
                    <w:rPr>
                      <w:noProof w:val="0"/>
                    </w:rPr>
                  </w:pPr>
                  <w:r w:rsidRPr="00B03A84">
                    <w:rPr>
                      <w:noProof w:val="0"/>
                      <w:sz w:val="20"/>
                      <w:szCs w:val="20"/>
                      <w:lang w:eastAsia="ru-RU"/>
                    </w:rPr>
                    <w:t>45113000-2</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636F6C" w:rsidRPr="00FF430B" w:rsidRDefault="00636F6C"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636F6C" w:rsidRPr="00FF430B" w:rsidRDefault="00636F6C"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636F6C" w:rsidRPr="00FF430B" w:rsidRDefault="00636F6C"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636F6C" w:rsidRPr="00FF430B" w:rsidRDefault="00636F6C"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636F6C" w:rsidRPr="00FF430B" w:rsidRDefault="00636F6C"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3"/>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E836D6" w14:textId="77777777" w:rsidR="007E5622" w:rsidRDefault="007E5622" w:rsidP="00A20ACF">
      <w:r>
        <w:separator/>
      </w:r>
    </w:p>
  </w:endnote>
  <w:endnote w:type="continuationSeparator" w:id="0">
    <w:p w14:paraId="2C8C7F09" w14:textId="77777777" w:rsidR="007E5622" w:rsidRDefault="007E56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061BD" w:rsidRDefault="00A061BD">
        <w:pPr>
          <w:pStyle w:val="a4"/>
          <w:jc w:val="right"/>
        </w:pPr>
        <w:r>
          <w:fldChar w:fldCharType="begin"/>
        </w:r>
        <w:r>
          <w:instrText xml:space="preserve"> PAGE   \* MERGEFORMAT </w:instrText>
        </w:r>
        <w:r>
          <w:fldChar w:fldCharType="separate"/>
        </w:r>
        <w:r w:rsidR="00A45633">
          <w:t>16</w:t>
        </w:r>
        <w:r>
          <w:fldChar w:fldCharType="end"/>
        </w:r>
      </w:p>
    </w:sdtContent>
  </w:sdt>
  <w:p w14:paraId="075618FA" w14:textId="77777777" w:rsidR="00A061BD" w:rsidRDefault="00A061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59D1F" w14:textId="77777777" w:rsidR="007E5622" w:rsidRDefault="007E5622" w:rsidP="00A20ACF">
      <w:r>
        <w:separator/>
      </w:r>
    </w:p>
  </w:footnote>
  <w:footnote w:type="continuationSeparator" w:id="0">
    <w:p w14:paraId="7C761BF4" w14:textId="77777777" w:rsidR="007E5622" w:rsidRDefault="007E56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20"/>
  </w:num>
  <w:num w:numId="4">
    <w:abstractNumId w:val="18"/>
  </w:num>
  <w:num w:numId="5">
    <w:abstractNumId w:val="8"/>
  </w:num>
  <w:num w:numId="6">
    <w:abstractNumId w:val="13"/>
  </w:num>
  <w:num w:numId="7">
    <w:abstractNumId w:val="14"/>
  </w:num>
  <w:num w:numId="8">
    <w:abstractNumId w:val="25"/>
  </w:num>
  <w:num w:numId="9">
    <w:abstractNumId w:val="17"/>
  </w:num>
  <w:num w:numId="10">
    <w:abstractNumId w:val="15"/>
  </w:num>
  <w:num w:numId="11">
    <w:abstractNumId w:val="6"/>
  </w:num>
  <w:num w:numId="12">
    <w:abstractNumId w:val="26"/>
  </w:num>
  <w:num w:numId="13">
    <w:abstractNumId w:val="22"/>
  </w:num>
  <w:num w:numId="14">
    <w:abstractNumId w:val="7"/>
  </w:num>
  <w:num w:numId="15">
    <w:abstractNumId w:val="21"/>
  </w:num>
  <w:num w:numId="16">
    <w:abstractNumId w:val="12"/>
  </w:num>
  <w:num w:numId="17">
    <w:abstractNumId w:val="10"/>
  </w:num>
  <w:num w:numId="18">
    <w:abstractNumId w:val="11"/>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3"/>
  </w:num>
  <w:num w:numId="22">
    <w:abstractNumId w:val="5"/>
    <w:lvlOverride w:ilvl="0">
      <w:startOverride w:val="1"/>
    </w:lvlOverride>
    <w:lvlOverride w:ilvl="1"/>
    <w:lvlOverride w:ilvl="2"/>
    <w:lvlOverride w:ilvl="3"/>
    <w:lvlOverride w:ilvl="4"/>
    <w:lvlOverride w:ilvl="5"/>
    <w:lvlOverride w:ilvl="6"/>
    <w:lvlOverride w:ilvl="7"/>
    <w:lvlOverride w:ilvl="8"/>
  </w:num>
  <w:num w:numId="23">
    <w:abstractNumId w:val="19"/>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8B3"/>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A18"/>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D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0340"/>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622"/>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CA9"/>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1BD"/>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63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2D54"/>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FE1"/>
    <w:rsid w:val="00EE69D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6D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62852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0AEBA-07CB-41F5-8415-029EF4A54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40</Pages>
  <Words>15775</Words>
  <Characters>89924</Characters>
  <Application>Microsoft Office Word</Application>
  <DocSecurity>0</DocSecurity>
  <Lines>749</Lines>
  <Paragraphs>210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6</cp:revision>
  <cp:lastPrinted>2021-06-01T11:52:00Z</cp:lastPrinted>
  <dcterms:created xsi:type="dcterms:W3CDTF">2022-06-06T10:11:00Z</dcterms:created>
  <dcterms:modified xsi:type="dcterms:W3CDTF">2022-06-08T06:35:00Z</dcterms:modified>
</cp:coreProperties>
</file>