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8F6AD"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33C29A2"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615FD13"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4C18BA">
        <w:rPr>
          <w:noProof w:val="0"/>
          <w:lang w:eastAsia="ru-RU"/>
        </w:rPr>
        <w:t xml:space="preserve">. 1649 </w:t>
      </w:r>
      <w:r w:rsidRPr="00FF430B">
        <w:rPr>
          <w:noProof w:val="0"/>
          <w:lang w:eastAsia="ru-RU"/>
        </w:rPr>
        <w:t xml:space="preserve">din </w:t>
      </w:r>
      <w:r w:rsidR="004C18BA">
        <w:rPr>
          <w:noProof w:val="0"/>
          <w:lang w:eastAsia="ru-RU"/>
        </w:rPr>
        <w:t>07.06.</w:t>
      </w:r>
      <w:r w:rsidRPr="00FF430B">
        <w:rPr>
          <w:noProof w:val="0"/>
          <w:lang w:eastAsia="ru-RU"/>
        </w:rPr>
        <w:t>202</w:t>
      </w:r>
      <w:r w:rsidR="00AD32DD" w:rsidRPr="00FF430B">
        <w:rPr>
          <w:noProof w:val="0"/>
          <w:lang w:eastAsia="ru-RU"/>
        </w:rPr>
        <w:t>1</w:t>
      </w:r>
    </w:p>
    <w:p w14:paraId="249A97D9" w14:textId="77777777" w:rsidR="008F1D40" w:rsidRPr="00FF430B" w:rsidRDefault="008F1D40" w:rsidP="003961E7">
      <w:pPr>
        <w:tabs>
          <w:tab w:val="left" w:pos="5103"/>
          <w:tab w:val="left" w:pos="10348"/>
        </w:tabs>
        <w:jc w:val="right"/>
        <w:rPr>
          <w:noProof w:val="0"/>
          <w:lang w:eastAsia="ru-RU"/>
        </w:rPr>
      </w:pPr>
    </w:p>
    <w:p w14:paraId="59C0206B" w14:textId="77777777" w:rsidR="00D925B0" w:rsidRPr="00FF430B" w:rsidRDefault="00D925B0" w:rsidP="003961E7">
      <w:pPr>
        <w:tabs>
          <w:tab w:val="left" w:pos="5103"/>
          <w:tab w:val="left" w:pos="10348"/>
        </w:tabs>
        <w:jc w:val="center"/>
        <w:rPr>
          <w:noProof w:val="0"/>
          <w:lang w:eastAsia="ru-RU"/>
        </w:rPr>
      </w:pPr>
    </w:p>
    <w:p w14:paraId="3AA898BD" w14:textId="77777777" w:rsidR="00DA6115" w:rsidRPr="00FF430B" w:rsidRDefault="00DA6115" w:rsidP="003961E7">
      <w:pPr>
        <w:tabs>
          <w:tab w:val="left" w:pos="5103"/>
          <w:tab w:val="left" w:pos="10348"/>
        </w:tabs>
        <w:jc w:val="center"/>
        <w:rPr>
          <w:b/>
          <w:noProof w:val="0"/>
          <w:lang w:eastAsia="ru-RU"/>
        </w:rPr>
      </w:pPr>
    </w:p>
    <w:p w14:paraId="70F86BC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54B27A2"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EF875A4" w14:textId="4489AA06" w:rsidR="00A20ACF" w:rsidRPr="00FF430B" w:rsidRDefault="00412785" w:rsidP="00196AB4">
      <w:r>
        <w:rPr>
          <w:noProof w:val="0"/>
          <w:lang w:eastAsia="ru-RU"/>
        </w:rPr>
        <w:t xml:space="preserve">                </w:t>
      </w:r>
      <w:r w:rsidRPr="00412785">
        <w:rPr>
          <w:noProof w:val="0"/>
          <w:lang w:eastAsia="ru-RU"/>
        </w:rPr>
        <w:t xml:space="preserve"> Lucrari de reparatii la gradinita nr 2 “Floricica” or.Cupcini r-nul Edinet</w:t>
      </w:r>
    </w:p>
    <w:p w14:paraId="0CC5DFE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1E2AA9A2" w14:textId="77777777" w:rsidR="007D2250" w:rsidRPr="007D2250" w:rsidRDefault="007D2250" w:rsidP="007D2250"/>
    <w:p w14:paraId="65BA7F18"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3EAAB45B" w14:textId="77777777" w:rsidR="007D2250" w:rsidRPr="00A14C96" w:rsidRDefault="007D2250" w:rsidP="007D2250"/>
    <w:p w14:paraId="35D5CB78"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5EB8E36"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8BBA2BC"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715EB619"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597CD8F0"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259B52C5"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52C31267"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20A5D429"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14C8DB19" w14:textId="77777777" w:rsidR="00922F8A" w:rsidRPr="00FF430B" w:rsidRDefault="0072565E" w:rsidP="00D8130E">
      <w:pPr>
        <w:pStyle w:val="a"/>
        <w:numPr>
          <w:ilvl w:val="0"/>
          <w:numId w:val="49"/>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788A1C61"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56FAE52" w14:textId="77777777" w:rsidR="00922F8A" w:rsidRPr="00FF430B" w:rsidRDefault="00922F8A" w:rsidP="00D8130E">
      <w:pPr>
        <w:pStyle w:val="a"/>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87F6E03"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BAC23FC"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35ED4B8C"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B77FAE5"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74E11681"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7A2941AE"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1BC9A2EE"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17C3B89" w14:textId="77777777"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3604BDA7"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6EEC8310"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26CDD06"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567EB59"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1EBC89B5"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41FB9D1A"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CC6B8B2" w14:textId="7777777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EA88518"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4206AA15"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14B7C298"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8B10853"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A99407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144A75FD"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079D2835"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31C1CB2"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5885AF48" w14:textId="77777777" w:rsidR="00D8130E" w:rsidRPr="00FF430B" w:rsidRDefault="00D8130E" w:rsidP="00D8130E">
      <w:pPr>
        <w:pStyle w:val="a"/>
        <w:numPr>
          <w:ilvl w:val="0"/>
          <w:numId w:val="0"/>
        </w:numPr>
        <w:ind w:left="360"/>
      </w:pPr>
    </w:p>
    <w:p w14:paraId="1BA23619"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390227DC" w14:textId="77777777" w:rsidR="00D8130E" w:rsidRPr="00FF430B" w:rsidRDefault="00D8130E" w:rsidP="00D8130E">
      <w:pPr>
        <w:pStyle w:val="a"/>
        <w:numPr>
          <w:ilvl w:val="0"/>
          <w:numId w:val="0"/>
        </w:numPr>
        <w:ind w:left="357"/>
      </w:pPr>
    </w:p>
    <w:p w14:paraId="22C00767"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3BE8C426" w14:textId="77777777"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6BB9B573" w14:textId="77777777" w:rsidR="00352B05" w:rsidRPr="00FF430B" w:rsidRDefault="00DA6115" w:rsidP="00F902A7">
      <w:pPr>
        <w:pStyle w:val="a"/>
        <w:numPr>
          <w:ilvl w:val="0"/>
          <w:numId w:val="20"/>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4E730033"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2CDB9572"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7F0105FC"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54F9100"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87AA1F7"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53A448F6"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608FE31A"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0B083F3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566D70CD"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3F8D4A2E"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A639B28"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4A441C35"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31FAEC74"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024DF7C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4268A3F"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55925247"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96B51E3"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553155CB"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60B52EE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1D52BD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FE8084"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394F30A" w14:textId="77777777" w:rsidR="00B51DAA" w:rsidRPr="00FF430B" w:rsidRDefault="00B51DAA" w:rsidP="00B51DAA"/>
    <w:p w14:paraId="043C8B1F"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1B1D87D"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CAFE0A"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0C809C2E"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CF43C52"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lastRenderedPageBreak/>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0BAE4B1"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CE4180B"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757B2B3F"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1136FFA5"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5FA2075"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67BBCEDD"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2AFBF47D" w14:textId="77777777" w:rsidR="004C23A8" w:rsidRPr="00FF430B" w:rsidRDefault="004C23A8" w:rsidP="00A54239">
      <w:pPr>
        <w:spacing w:after="120"/>
        <w:ind w:left="142"/>
      </w:pPr>
      <w:r w:rsidRPr="00FF430B">
        <w:t>2) capacitatea de exercitare a activității profesionale;</w:t>
      </w:r>
    </w:p>
    <w:p w14:paraId="1EDF3116"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736ACC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6321AA0A"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1D8533C0"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1A1F18BB"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Legea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36047874"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48DCEA8"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2F3DFF0A"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86DEDB5"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lastRenderedPageBreak/>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2C45391C"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6ACA07D"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5795D9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2AD4CAAF"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407060A9"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3238F901"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4EB56B63"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0E58E8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2198C707"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7D181B0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20D2B4D1"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E6F6967"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232B661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52F859BE"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C97C29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0511CCC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16EA2D5D"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30DB034E"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5D1A9BDB"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60D9F633"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24C6F3F9"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7F8A4B14"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776F443C"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299A950"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C010ABF"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2F06336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1BEFDEFA"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5C49D265"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71941AA"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3EF8C97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695672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347D7F1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4D80ECB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60723F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3AFCA17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8CC06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624871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25F9A2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8AAB737"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843B76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8DF14E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132984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1D0876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68B8866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A097B2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8C58D0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3DC06943"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199304C3"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82A6304"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4D25507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2B8BDD8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2FBEAC7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0EBD11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31C204A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B3845B6"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38D76448"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3A2F0017"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38233558"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9C23348"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6A36217A"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9AF3ABC"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6D09FA"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C2480D3" w14:textId="77777777" w:rsidR="000E4D7D" w:rsidRPr="00FF430B" w:rsidRDefault="000E4D7D" w:rsidP="000E4D7D"/>
    <w:bookmarkEnd w:id="25"/>
    <w:bookmarkEnd w:id="26"/>
    <w:p w14:paraId="1F6F2A05"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06ABD5F7" w14:textId="77777777" w:rsidR="006957AA" w:rsidRPr="00FF430B" w:rsidRDefault="006957AA" w:rsidP="009F1E2C">
      <w:pPr>
        <w:tabs>
          <w:tab w:val="left" w:pos="-284"/>
        </w:tabs>
        <w:ind w:left="-284" w:firstLine="284"/>
      </w:pPr>
    </w:p>
    <w:p w14:paraId="093C1789"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15F9C17"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2BF3F67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9434ACF" w14:textId="77777777" w:rsidR="00A61C31" w:rsidRPr="00FF430B" w:rsidRDefault="00A61C31" w:rsidP="00A54239">
      <w:pPr>
        <w:tabs>
          <w:tab w:val="left" w:pos="0"/>
          <w:tab w:val="left" w:pos="426"/>
          <w:tab w:val="left" w:pos="960"/>
        </w:tabs>
        <w:spacing w:after="120"/>
      </w:pPr>
      <w:r w:rsidRPr="00FF430B">
        <w:t>2) Propunerea financiară;</w:t>
      </w:r>
    </w:p>
    <w:p w14:paraId="3599D2A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6932EFE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622AB408"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1B49707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B6BA193"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1B226E47"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2ED6699"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3885B607"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7CA4F817"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5FCE8A7B"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11A381E7"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8BB4000"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2932BF9"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30ABF7A"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E60AB38"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D9585F1"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C405F78"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5C9B4E2B"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D129DB7" w14:textId="77777777" w:rsidR="002E6BB0" w:rsidRPr="00FF430B" w:rsidRDefault="002E6BB0" w:rsidP="009F1E2C">
      <w:pPr>
        <w:tabs>
          <w:tab w:val="left" w:pos="-284"/>
        </w:tabs>
        <w:ind w:left="-284" w:firstLine="284"/>
        <w:jc w:val="center"/>
        <w:rPr>
          <w:b/>
          <w:sz w:val="26"/>
          <w:szCs w:val="26"/>
        </w:rPr>
      </w:pPr>
    </w:p>
    <w:p w14:paraId="5E394401"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55F2C1FD" w14:textId="77777777" w:rsidR="000E4D7D" w:rsidRPr="00FF430B" w:rsidRDefault="000E4D7D" w:rsidP="009F1E2C">
      <w:pPr>
        <w:tabs>
          <w:tab w:val="left" w:pos="-284"/>
        </w:tabs>
        <w:ind w:left="-284" w:firstLine="284"/>
        <w:jc w:val="center"/>
        <w:rPr>
          <w:b/>
          <w:sz w:val="26"/>
          <w:szCs w:val="26"/>
        </w:rPr>
      </w:pPr>
    </w:p>
    <w:p w14:paraId="5D08E8C4"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9D68996" w14:textId="77777777" w:rsidR="0097083F" w:rsidRPr="00FF430B" w:rsidRDefault="0097083F" w:rsidP="009F1E2C">
      <w:pPr>
        <w:tabs>
          <w:tab w:val="left" w:pos="-284"/>
        </w:tabs>
        <w:ind w:left="-284" w:firstLine="284"/>
        <w:jc w:val="center"/>
        <w:rPr>
          <w:b/>
        </w:rPr>
      </w:pPr>
    </w:p>
    <w:p w14:paraId="766905EC"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3615250C"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643B1001"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48E1DD9D"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BFFB56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3BDF742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067700EA"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6ACC34"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0228AD6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D90F8F8" w14:textId="77777777" w:rsidR="001034CC" w:rsidRPr="00FF430B" w:rsidRDefault="001034CC" w:rsidP="009F1E2C">
      <w:pPr>
        <w:tabs>
          <w:tab w:val="left" w:pos="-284"/>
          <w:tab w:val="left" w:pos="960"/>
        </w:tabs>
        <w:ind w:left="-284" w:firstLine="284"/>
        <w:jc w:val="both"/>
      </w:pPr>
    </w:p>
    <w:p w14:paraId="6DAC36E8" w14:textId="77777777" w:rsidR="00E17AFF" w:rsidRPr="00FF430B" w:rsidRDefault="00E17AFF" w:rsidP="009F1E2C">
      <w:pPr>
        <w:tabs>
          <w:tab w:val="left" w:pos="-284"/>
          <w:tab w:val="left" w:pos="960"/>
        </w:tabs>
        <w:ind w:left="-284" w:firstLine="284"/>
        <w:jc w:val="both"/>
      </w:pPr>
    </w:p>
    <w:p w14:paraId="02C359F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1B5E4F8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C1E2493"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B6DD1CC"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3F167A5E"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5C613A5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90825C7"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89DF4A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0EC038D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F52299C"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E132FC6"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11C7A33"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C88C402"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75D42D28"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7D54C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7CED0BF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CF16D8F"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504C49D"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2F7A7A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1E8A69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654BA34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1C4C6D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50E233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A68E1E5"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4AEF8E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478F0F7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5651B48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17888162"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D83F40"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4FF725D"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56D313DB"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AAD89A1"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6E85D3DB"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F1D67D4"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4624FFD0"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476B990" w14:textId="77777777" w:rsidR="004A4CB4" w:rsidRPr="00FF430B" w:rsidRDefault="004A4CB4" w:rsidP="009F1E2C">
      <w:pPr>
        <w:tabs>
          <w:tab w:val="left" w:pos="-284"/>
          <w:tab w:val="left" w:pos="462"/>
          <w:tab w:val="left" w:pos="1134"/>
        </w:tabs>
        <w:spacing w:after="120"/>
        <w:ind w:left="-284" w:firstLine="284"/>
        <w:jc w:val="both"/>
      </w:pPr>
    </w:p>
    <w:p w14:paraId="29B98B7A"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E2889B5" w14:textId="77777777" w:rsidR="000E4D7D" w:rsidRPr="00FF430B" w:rsidRDefault="000E4D7D" w:rsidP="009F1E2C">
      <w:pPr>
        <w:tabs>
          <w:tab w:val="left" w:pos="-284"/>
        </w:tabs>
        <w:ind w:left="-284" w:firstLine="284"/>
        <w:jc w:val="center"/>
        <w:rPr>
          <w:rFonts w:eastAsiaTheme="majorEastAsia"/>
          <w:b/>
          <w:bCs/>
          <w:sz w:val="26"/>
          <w:szCs w:val="26"/>
        </w:rPr>
      </w:pPr>
    </w:p>
    <w:p w14:paraId="0437BC0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935E349" w14:textId="77777777" w:rsidR="009A6869" w:rsidRPr="00FF430B" w:rsidRDefault="009A6869" w:rsidP="009F1E2C">
      <w:pPr>
        <w:tabs>
          <w:tab w:val="left" w:pos="-284"/>
        </w:tabs>
        <w:ind w:left="-284" w:firstLine="284"/>
        <w:jc w:val="center"/>
      </w:pPr>
    </w:p>
    <w:p w14:paraId="535D59EF"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3F500DAD"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D29763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AA24E8"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569FD7"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23EC07E" w14:textId="77777777" w:rsidR="00B00190" w:rsidRPr="00D24084" w:rsidRDefault="000E4D7D" w:rsidP="009F1E2C">
      <w:pPr>
        <w:pStyle w:val="af2"/>
        <w:shd w:val="clear" w:color="auto" w:fill="FFFFFF"/>
        <w:tabs>
          <w:tab w:val="left" w:pos="-284"/>
        </w:tabs>
        <w:ind w:left="-284" w:firstLine="284"/>
        <w:rPr>
          <w:color w:val="000000" w:themeColor="text1"/>
          <w:lang w:val="en-US" w:eastAsia="it-IT"/>
        </w:rPr>
      </w:pPr>
      <w:r w:rsidRPr="00D24084">
        <w:rPr>
          <w:b/>
          <w:color w:val="000000" w:themeColor="text1"/>
          <w:lang w:val="en-US"/>
        </w:rPr>
        <w:t>9</w:t>
      </w:r>
      <w:r w:rsidR="0024699C" w:rsidRPr="00D24084">
        <w:rPr>
          <w:b/>
          <w:color w:val="000000" w:themeColor="text1"/>
          <w:lang w:val="en-US"/>
        </w:rPr>
        <w:t>8</w:t>
      </w:r>
      <w:r w:rsidR="00B00190" w:rsidRPr="00D24084">
        <w:rPr>
          <w:b/>
          <w:color w:val="000000" w:themeColor="text1"/>
          <w:lang w:val="en-US"/>
        </w:rPr>
        <w:t xml:space="preserve">. </w:t>
      </w:r>
      <w:r w:rsidR="009C11B3" w:rsidRPr="00D24084">
        <w:rPr>
          <w:b/>
          <w:color w:val="000000" w:themeColor="text1"/>
          <w:lang w:val="en-US"/>
        </w:rPr>
        <w:t xml:space="preserve"> </w:t>
      </w:r>
      <w:proofErr w:type="spellStart"/>
      <w:r w:rsidR="00B00190" w:rsidRPr="00D24084">
        <w:rPr>
          <w:color w:val="000000" w:themeColor="text1"/>
          <w:lang w:val="en-US" w:eastAsia="it-IT"/>
        </w:rPr>
        <w:t>Garanția</w:t>
      </w:r>
      <w:proofErr w:type="spellEnd"/>
      <w:r w:rsidR="00B00190" w:rsidRPr="00D24084">
        <w:rPr>
          <w:color w:val="000000" w:themeColor="text1"/>
          <w:lang w:val="en-US" w:eastAsia="it-IT"/>
        </w:rPr>
        <w:t xml:space="preserve"> de </w:t>
      </w:r>
      <w:proofErr w:type="spellStart"/>
      <w:r w:rsidR="00B00190" w:rsidRPr="00D24084">
        <w:rPr>
          <w:color w:val="000000" w:themeColor="text1"/>
          <w:lang w:val="en-US" w:eastAsia="it-IT"/>
        </w:rPr>
        <w:t>bună</w:t>
      </w:r>
      <w:proofErr w:type="spellEnd"/>
      <w:r w:rsidR="00B00190" w:rsidRPr="00D24084">
        <w:rPr>
          <w:color w:val="000000" w:themeColor="text1"/>
          <w:lang w:val="en-US" w:eastAsia="it-IT"/>
        </w:rPr>
        <w:t xml:space="preserve"> </w:t>
      </w:r>
      <w:proofErr w:type="spellStart"/>
      <w:r w:rsidR="00B00190" w:rsidRPr="00D24084">
        <w:rPr>
          <w:color w:val="000000" w:themeColor="text1"/>
          <w:lang w:val="en-US" w:eastAsia="it-IT"/>
        </w:rPr>
        <w:t>execuție</w:t>
      </w:r>
      <w:proofErr w:type="spellEnd"/>
      <w:r w:rsidR="00B00190" w:rsidRPr="00D24084">
        <w:rPr>
          <w:color w:val="000000" w:themeColor="text1"/>
          <w:lang w:val="en-US" w:eastAsia="it-IT"/>
        </w:rPr>
        <w:t xml:space="preserve"> a </w:t>
      </w:r>
      <w:proofErr w:type="spellStart"/>
      <w:r w:rsidR="00B00190" w:rsidRPr="00D24084">
        <w:rPr>
          <w:color w:val="000000" w:themeColor="text1"/>
          <w:lang w:val="en-US" w:eastAsia="it-IT"/>
        </w:rPr>
        <w:t>contractului</w:t>
      </w:r>
      <w:proofErr w:type="spellEnd"/>
      <w:r w:rsidR="00B00190" w:rsidRPr="00D24084">
        <w:rPr>
          <w:color w:val="000000" w:themeColor="text1"/>
          <w:lang w:val="en-US" w:eastAsia="it-IT"/>
        </w:rPr>
        <w:t xml:space="preserve">, </w:t>
      </w:r>
      <w:proofErr w:type="spellStart"/>
      <w:r w:rsidR="00B00190" w:rsidRPr="00D24084">
        <w:rPr>
          <w:color w:val="000000" w:themeColor="text1"/>
          <w:lang w:val="en-US" w:eastAsia="it-IT"/>
        </w:rPr>
        <w:t>dacă</w:t>
      </w:r>
      <w:proofErr w:type="spellEnd"/>
      <w:r w:rsidR="00B00190" w:rsidRPr="00D24084">
        <w:rPr>
          <w:color w:val="000000" w:themeColor="text1"/>
          <w:lang w:val="en-US" w:eastAsia="it-IT"/>
        </w:rPr>
        <w:t xml:space="preserve"> </w:t>
      </w:r>
      <w:proofErr w:type="spellStart"/>
      <w:r w:rsidR="00B00190" w:rsidRPr="00D24084">
        <w:rPr>
          <w:color w:val="000000" w:themeColor="text1"/>
          <w:lang w:val="en-US" w:eastAsia="it-IT"/>
        </w:rPr>
        <w:t>părțile</w:t>
      </w:r>
      <w:proofErr w:type="spellEnd"/>
      <w:r w:rsidR="00B00190" w:rsidRPr="00D24084">
        <w:rPr>
          <w:color w:val="000000" w:themeColor="text1"/>
          <w:lang w:val="en-US" w:eastAsia="it-IT"/>
        </w:rPr>
        <w:t xml:space="preserve"> </w:t>
      </w:r>
      <w:proofErr w:type="spellStart"/>
      <w:r w:rsidR="00B00190" w:rsidRPr="00D24084">
        <w:rPr>
          <w:color w:val="000000" w:themeColor="text1"/>
          <w:lang w:val="en-US" w:eastAsia="it-IT"/>
        </w:rPr>
        <w:t>agreează</w:t>
      </w:r>
      <w:proofErr w:type="spellEnd"/>
      <w:r w:rsidR="00B00190" w:rsidRPr="00D24084">
        <w:rPr>
          <w:color w:val="000000" w:themeColor="text1"/>
          <w:lang w:val="en-US" w:eastAsia="it-IT"/>
        </w:rPr>
        <w:t xml:space="preserve">, se </w:t>
      </w:r>
      <w:proofErr w:type="spellStart"/>
      <w:r w:rsidR="00B00190" w:rsidRPr="00D24084">
        <w:rPr>
          <w:color w:val="000000" w:themeColor="text1"/>
          <w:lang w:val="en-US" w:eastAsia="it-IT"/>
        </w:rPr>
        <w:t>constituie</w:t>
      </w:r>
      <w:proofErr w:type="spellEnd"/>
      <w:r w:rsidR="00B00190" w:rsidRPr="00D24084">
        <w:rPr>
          <w:color w:val="000000" w:themeColor="text1"/>
          <w:lang w:val="en-US" w:eastAsia="it-IT"/>
        </w:rPr>
        <w:t xml:space="preserve"> din:</w:t>
      </w:r>
    </w:p>
    <w:p w14:paraId="0C6B5CE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DD77CBC"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1ED8ECF9"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307DA89"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F577795"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399389B7"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170240"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BE4A1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42DED9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0FF7B8A"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343328E3"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9B4587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06B1C7F0"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4FF05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EC4359D"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8499330" w14:textId="77777777"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79A07964"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1C5DF32E" w14:textId="77777777" w:rsidR="00964783" w:rsidRPr="00FF430B" w:rsidRDefault="00964783" w:rsidP="00964783">
      <w:pPr>
        <w:jc w:val="right"/>
        <w:rPr>
          <w:noProof w:val="0"/>
        </w:rPr>
      </w:pPr>
      <w:r w:rsidRPr="00FF430B">
        <w:rPr>
          <w:noProof w:val="0"/>
        </w:rPr>
        <w:t>din “____” ________ 20___</w:t>
      </w:r>
    </w:p>
    <w:p w14:paraId="5B46FD4E"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4D70921F"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72A281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5F53090C"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0F8F0760"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62D677E9" w14:textId="77777777" w:rsidTr="00615E49">
        <w:tc>
          <w:tcPr>
            <w:tcW w:w="5949" w:type="dxa"/>
            <w:shd w:val="clear" w:color="auto" w:fill="F2F2F2"/>
          </w:tcPr>
          <w:p w14:paraId="7D1AA492"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022865CF" w14:textId="77777777" w:rsidR="00615E49" w:rsidRPr="00FF430B" w:rsidRDefault="00615E49" w:rsidP="00615E49">
            <w:pPr>
              <w:spacing w:line="276" w:lineRule="auto"/>
              <w:jc w:val="both"/>
              <w:rPr>
                <w:rFonts w:eastAsia="Calibri"/>
                <w:noProof w:val="0"/>
              </w:rPr>
            </w:pPr>
          </w:p>
        </w:tc>
      </w:tr>
      <w:tr w:rsidR="00615E49" w:rsidRPr="00EC30C2" w14:paraId="729972CD" w14:textId="77777777" w:rsidTr="00615E49">
        <w:tc>
          <w:tcPr>
            <w:tcW w:w="5949" w:type="dxa"/>
            <w:shd w:val="clear" w:color="auto" w:fill="F2F2F2"/>
          </w:tcPr>
          <w:p w14:paraId="58C30AF3"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4D87ECEF" w14:textId="77777777" w:rsidR="00615E49" w:rsidRPr="00FF430B" w:rsidRDefault="00615E49" w:rsidP="00615E49">
            <w:pPr>
              <w:spacing w:line="276" w:lineRule="auto"/>
              <w:jc w:val="both"/>
              <w:rPr>
                <w:rFonts w:eastAsia="Calibri"/>
                <w:noProof w:val="0"/>
              </w:rPr>
            </w:pPr>
          </w:p>
        </w:tc>
      </w:tr>
      <w:tr w:rsidR="00615E49" w:rsidRPr="00EC30C2" w14:paraId="17C9CDC5" w14:textId="77777777" w:rsidTr="00615E49">
        <w:tc>
          <w:tcPr>
            <w:tcW w:w="5949" w:type="dxa"/>
            <w:shd w:val="clear" w:color="auto" w:fill="F2F2F2"/>
          </w:tcPr>
          <w:p w14:paraId="03D6047C"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476ACA3" w14:textId="77777777" w:rsidR="00615E49" w:rsidRPr="00FF430B" w:rsidRDefault="00615E49" w:rsidP="00615E49">
            <w:pPr>
              <w:spacing w:line="276" w:lineRule="auto"/>
              <w:jc w:val="both"/>
              <w:rPr>
                <w:rFonts w:eastAsia="Calibri"/>
                <w:noProof w:val="0"/>
              </w:rPr>
            </w:pPr>
          </w:p>
        </w:tc>
      </w:tr>
      <w:tr w:rsidR="00615E49" w:rsidRPr="00EC30C2" w14:paraId="31ABC7DF" w14:textId="77777777" w:rsidTr="00615E49">
        <w:tc>
          <w:tcPr>
            <w:tcW w:w="5949" w:type="dxa"/>
            <w:shd w:val="clear" w:color="auto" w:fill="F2F2F2"/>
          </w:tcPr>
          <w:p w14:paraId="33E7CF44"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F072F3B" w14:textId="77777777" w:rsidR="00615E49" w:rsidRPr="00FF430B" w:rsidRDefault="00615E49" w:rsidP="00615E49">
            <w:pPr>
              <w:spacing w:line="276" w:lineRule="auto"/>
              <w:jc w:val="both"/>
              <w:rPr>
                <w:rFonts w:eastAsia="Calibri"/>
                <w:noProof w:val="0"/>
              </w:rPr>
            </w:pPr>
          </w:p>
        </w:tc>
      </w:tr>
      <w:tr w:rsidR="00615E49" w:rsidRPr="00EC30C2" w14:paraId="2BDFCAB4" w14:textId="77777777" w:rsidTr="00615E49">
        <w:tc>
          <w:tcPr>
            <w:tcW w:w="5949" w:type="dxa"/>
            <w:shd w:val="clear" w:color="auto" w:fill="F2F2F2"/>
          </w:tcPr>
          <w:p w14:paraId="261F7CE5"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21073097" w14:textId="77777777" w:rsidR="00615E49" w:rsidRPr="00FF430B" w:rsidRDefault="00615E49" w:rsidP="00615E49">
            <w:pPr>
              <w:spacing w:line="276" w:lineRule="auto"/>
              <w:jc w:val="both"/>
              <w:rPr>
                <w:rFonts w:eastAsia="Calibri"/>
                <w:noProof w:val="0"/>
              </w:rPr>
            </w:pPr>
          </w:p>
        </w:tc>
      </w:tr>
      <w:tr w:rsidR="00615E49" w:rsidRPr="00EC30C2" w14:paraId="69541A7E" w14:textId="77777777" w:rsidTr="00615E49">
        <w:tc>
          <w:tcPr>
            <w:tcW w:w="5949" w:type="dxa"/>
            <w:shd w:val="clear" w:color="auto" w:fill="F2F2F2"/>
          </w:tcPr>
          <w:p w14:paraId="4370178F"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3E449D52" w14:textId="77777777" w:rsidR="00615E49" w:rsidRPr="00FF430B" w:rsidRDefault="00615E49" w:rsidP="00615E49">
            <w:pPr>
              <w:spacing w:line="276" w:lineRule="auto"/>
              <w:jc w:val="both"/>
              <w:rPr>
                <w:rFonts w:eastAsia="Calibri"/>
                <w:noProof w:val="0"/>
              </w:rPr>
            </w:pPr>
          </w:p>
        </w:tc>
      </w:tr>
      <w:tr w:rsidR="00615E49" w:rsidRPr="00EC30C2" w14:paraId="5E3F11AC" w14:textId="77777777" w:rsidTr="00615E49">
        <w:tc>
          <w:tcPr>
            <w:tcW w:w="5949" w:type="dxa"/>
            <w:shd w:val="clear" w:color="auto" w:fill="F2F2F2"/>
          </w:tcPr>
          <w:p w14:paraId="5A894D75"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606D5ABE" w14:textId="77777777" w:rsidR="00615E49" w:rsidRPr="00FF430B" w:rsidRDefault="00615E49" w:rsidP="00615E49">
            <w:pPr>
              <w:spacing w:line="276" w:lineRule="auto"/>
              <w:jc w:val="both"/>
              <w:rPr>
                <w:rFonts w:eastAsia="Calibri"/>
                <w:noProof w:val="0"/>
              </w:rPr>
            </w:pPr>
          </w:p>
        </w:tc>
      </w:tr>
      <w:tr w:rsidR="00615E49" w:rsidRPr="00EC30C2" w14:paraId="1C4C0E4D" w14:textId="77777777" w:rsidTr="00615E49">
        <w:tc>
          <w:tcPr>
            <w:tcW w:w="5949" w:type="dxa"/>
            <w:shd w:val="clear" w:color="auto" w:fill="F2F2F2"/>
          </w:tcPr>
          <w:p w14:paraId="3495EDD8"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76D242B2"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7B558E96" w14:textId="77777777" w:rsidR="00615E49" w:rsidRPr="00FF430B" w:rsidRDefault="00615E49" w:rsidP="00615E49">
            <w:pPr>
              <w:spacing w:line="276" w:lineRule="auto"/>
              <w:jc w:val="both"/>
              <w:rPr>
                <w:rFonts w:eastAsia="Calibri"/>
                <w:noProof w:val="0"/>
              </w:rPr>
            </w:pPr>
          </w:p>
        </w:tc>
      </w:tr>
      <w:tr w:rsidR="00615E49" w:rsidRPr="00EC30C2" w14:paraId="2396F26A" w14:textId="77777777" w:rsidTr="00615E49">
        <w:tc>
          <w:tcPr>
            <w:tcW w:w="5949" w:type="dxa"/>
            <w:shd w:val="clear" w:color="auto" w:fill="F2F2F2"/>
          </w:tcPr>
          <w:p w14:paraId="2CCD528D"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5BE4B60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027027A" w14:textId="77777777" w:rsidR="00615E49" w:rsidRPr="00FF430B" w:rsidRDefault="00615E49" w:rsidP="00615E49">
            <w:pPr>
              <w:spacing w:line="276" w:lineRule="auto"/>
              <w:jc w:val="both"/>
              <w:rPr>
                <w:rFonts w:eastAsia="Calibri"/>
                <w:noProof w:val="0"/>
              </w:rPr>
            </w:pPr>
          </w:p>
        </w:tc>
      </w:tr>
    </w:tbl>
    <w:p w14:paraId="70DE9C27"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72F43C49"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7198798"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9739CC6"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3522782"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1C255F6"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7686689"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B3247AB"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239222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EB9A9FE"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BB3749"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044C655"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9798A6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6BFCEB0"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769092F" w14:textId="77777777" w:rsidR="00615E49" w:rsidRPr="00FF430B" w:rsidRDefault="00615E49" w:rsidP="00615E49">
            <w:pPr>
              <w:spacing w:line="276" w:lineRule="auto"/>
              <w:jc w:val="center"/>
              <w:rPr>
                <w:rFonts w:eastAsia="Calibri"/>
                <w:noProof w:val="0"/>
              </w:rPr>
            </w:pPr>
          </w:p>
        </w:tc>
      </w:tr>
      <w:tr w:rsidR="00615E49" w:rsidRPr="00EC30C2" w14:paraId="5E67E0A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83C74BE"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25770A6"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F8938B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E50B478"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9284C2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9FEC8BE" w14:textId="77777777" w:rsidR="00615E49" w:rsidRPr="00FF430B" w:rsidRDefault="00615E49" w:rsidP="00615E49">
            <w:pPr>
              <w:spacing w:line="276" w:lineRule="auto"/>
              <w:jc w:val="center"/>
              <w:rPr>
                <w:rFonts w:eastAsia="Calibri"/>
                <w:noProof w:val="0"/>
              </w:rPr>
            </w:pPr>
          </w:p>
        </w:tc>
      </w:tr>
    </w:tbl>
    <w:p w14:paraId="5221AF38"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4345C617" w14:textId="77777777" w:rsidTr="00615E49">
        <w:tc>
          <w:tcPr>
            <w:tcW w:w="5954" w:type="dxa"/>
            <w:shd w:val="clear" w:color="auto" w:fill="F2F2F2"/>
          </w:tcPr>
          <w:p w14:paraId="714BE7A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080322F4"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B60951F"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6F9A269" w14:textId="77777777" w:rsidTr="00615E49">
        <w:tc>
          <w:tcPr>
            <w:tcW w:w="5954" w:type="dxa"/>
            <w:shd w:val="clear" w:color="auto" w:fill="F2F2F2"/>
          </w:tcPr>
          <w:p w14:paraId="66CD35B2"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991E99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DBB56B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1D2B200" w14:textId="77777777" w:rsidTr="00615E49">
        <w:tc>
          <w:tcPr>
            <w:tcW w:w="5954" w:type="dxa"/>
            <w:shd w:val="clear" w:color="auto" w:fill="F2F2F2"/>
          </w:tcPr>
          <w:p w14:paraId="21D87561"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081BDEE9" w14:textId="77777777" w:rsidR="00615E49" w:rsidRPr="00FF430B" w:rsidRDefault="00615E49" w:rsidP="00615E49">
            <w:pPr>
              <w:spacing w:line="276" w:lineRule="auto"/>
              <w:contextualSpacing/>
              <w:jc w:val="both"/>
              <w:rPr>
                <w:rFonts w:eastAsia="Calibri"/>
                <w:noProof w:val="0"/>
                <w:sz w:val="20"/>
                <w:szCs w:val="20"/>
              </w:rPr>
            </w:pPr>
          </w:p>
          <w:p w14:paraId="30434DDD" w14:textId="77777777" w:rsidR="00615E49" w:rsidRPr="00FF430B" w:rsidRDefault="00615E49" w:rsidP="00615E49">
            <w:pPr>
              <w:spacing w:line="276" w:lineRule="auto"/>
              <w:contextualSpacing/>
              <w:jc w:val="both"/>
              <w:rPr>
                <w:rFonts w:eastAsia="Calibri"/>
                <w:noProof w:val="0"/>
              </w:rPr>
            </w:pPr>
          </w:p>
          <w:p w14:paraId="210EDA20" w14:textId="77777777" w:rsidR="00615E49" w:rsidRPr="00FF430B" w:rsidRDefault="00615E49" w:rsidP="00615E49">
            <w:pPr>
              <w:spacing w:line="276" w:lineRule="auto"/>
              <w:contextualSpacing/>
              <w:jc w:val="both"/>
              <w:rPr>
                <w:rFonts w:eastAsia="Calibri"/>
                <w:noProof w:val="0"/>
              </w:rPr>
            </w:pPr>
          </w:p>
        </w:tc>
      </w:tr>
    </w:tbl>
    <w:p w14:paraId="1B038291" w14:textId="77777777" w:rsidR="00006D6D" w:rsidRDefault="00006D6D" w:rsidP="00006D6D">
      <w:pPr>
        <w:spacing w:before="240" w:after="160" w:line="276" w:lineRule="auto"/>
        <w:ind w:left="1080"/>
        <w:jc w:val="both"/>
        <w:rPr>
          <w:rFonts w:eastAsia="Calibri"/>
          <w:b/>
          <w:noProof w:val="0"/>
        </w:rPr>
      </w:pPr>
    </w:p>
    <w:p w14:paraId="70B4C2F9"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35F024F4" w14:textId="77777777" w:rsidTr="00615E49">
        <w:tc>
          <w:tcPr>
            <w:tcW w:w="5812" w:type="dxa"/>
            <w:shd w:val="clear" w:color="auto" w:fill="F2F2F2"/>
          </w:tcPr>
          <w:p w14:paraId="61A8C38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2262735B" w14:textId="77777777" w:rsidR="00615E49" w:rsidRPr="00FF430B" w:rsidRDefault="00615E49" w:rsidP="00615E49">
            <w:pPr>
              <w:spacing w:line="276" w:lineRule="auto"/>
              <w:contextualSpacing/>
              <w:jc w:val="both"/>
              <w:rPr>
                <w:rFonts w:eastAsia="Calibri"/>
                <w:noProof w:val="0"/>
              </w:rPr>
            </w:pPr>
          </w:p>
        </w:tc>
      </w:tr>
      <w:tr w:rsidR="00615E49" w:rsidRPr="00EC30C2" w14:paraId="2311D414" w14:textId="77777777" w:rsidTr="00615E49">
        <w:tc>
          <w:tcPr>
            <w:tcW w:w="5812" w:type="dxa"/>
            <w:shd w:val="clear" w:color="auto" w:fill="F2F2F2"/>
          </w:tcPr>
          <w:p w14:paraId="58C675A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509BD59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055EDB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60892BA2" w14:textId="77777777" w:rsidTr="00615E49">
        <w:tc>
          <w:tcPr>
            <w:tcW w:w="5812" w:type="dxa"/>
            <w:shd w:val="clear" w:color="auto" w:fill="F2F2F2"/>
          </w:tcPr>
          <w:p w14:paraId="7E01C892"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257889EB"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1C4FC009"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A86CD9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54F79052" w14:textId="77777777" w:rsidTr="00615E49">
        <w:tc>
          <w:tcPr>
            <w:tcW w:w="5812" w:type="dxa"/>
            <w:shd w:val="clear" w:color="auto" w:fill="F2F2F2"/>
          </w:tcPr>
          <w:p w14:paraId="095BDEA4"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478E590" w14:textId="77777777" w:rsidR="00615E49" w:rsidRPr="00FF430B" w:rsidRDefault="00615E49" w:rsidP="00615E49">
            <w:pPr>
              <w:spacing w:line="276" w:lineRule="auto"/>
              <w:contextualSpacing/>
              <w:jc w:val="both"/>
              <w:rPr>
                <w:noProof w:val="0"/>
                <w:lang w:eastAsia="zh-CN"/>
              </w:rPr>
            </w:pPr>
          </w:p>
        </w:tc>
        <w:tc>
          <w:tcPr>
            <w:tcW w:w="4111" w:type="dxa"/>
          </w:tcPr>
          <w:p w14:paraId="4D0B90B1"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4FBAA5CD"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46777899"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705A583A"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66C12560" w14:textId="77777777" w:rsidTr="00615E49">
        <w:tc>
          <w:tcPr>
            <w:tcW w:w="5812" w:type="dxa"/>
            <w:shd w:val="clear" w:color="auto" w:fill="F2F2F2"/>
          </w:tcPr>
          <w:p w14:paraId="38687F51"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1BE924FD" w14:textId="77777777" w:rsidR="00615E49" w:rsidRPr="00FF430B" w:rsidRDefault="00615E49" w:rsidP="00615E49">
            <w:pPr>
              <w:spacing w:line="276" w:lineRule="auto"/>
              <w:jc w:val="both"/>
              <w:rPr>
                <w:rFonts w:eastAsia="Calibri"/>
                <w:noProof w:val="0"/>
              </w:rPr>
            </w:pPr>
          </w:p>
          <w:p w14:paraId="5A3CBA3A" w14:textId="77777777" w:rsidR="00615E49" w:rsidRPr="00FF430B" w:rsidRDefault="00615E49" w:rsidP="00615E49">
            <w:pPr>
              <w:spacing w:line="276" w:lineRule="auto"/>
              <w:jc w:val="both"/>
              <w:rPr>
                <w:rFonts w:eastAsia="Calibri"/>
                <w:noProof w:val="0"/>
              </w:rPr>
            </w:pPr>
          </w:p>
        </w:tc>
      </w:tr>
    </w:tbl>
    <w:p w14:paraId="1AC3B9B5" w14:textId="77777777" w:rsidR="00615E49" w:rsidRPr="00FF430B" w:rsidRDefault="00615E49" w:rsidP="00615E49">
      <w:pPr>
        <w:spacing w:after="160" w:line="276" w:lineRule="auto"/>
        <w:jc w:val="both"/>
        <w:rPr>
          <w:rFonts w:eastAsia="Calibri"/>
          <w:noProof w:val="0"/>
        </w:rPr>
      </w:pPr>
    </w:p>
    <w:p w14:paraId="61B80275"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6B433B10" w14:textId="77777777" w:rsidR="00615E49" w:rsidRPr="00FF430B" w:rsidRDefault="00615E49" w:rsidP="00615E49">
      <w:pPr>
        <w:spacing w:after="160" w:line="276" w:lineRule="auto"/>
        <w:jc w:val="both"/>
        <w:rPr>
          <w:rFonts w:eastAsia="Calibri"/>
          <w:noProof w:val="0"/>
        </w:rPr>
      </w:pPr>
    </w:p>
    <w:p w14:paraId="0D3DB89F" w14:textId="77777777" w:rsidR="00615E49" w:rsidRPr="00FF430B" w:rsidRDefault="00615E49" w:rsidP="00615E49">
      <w:pPr>
        <w:spacing w:after="160" w:line="276" w:lineRule="auto"/>
        <w:jc w:val="both"/>
        <w:rPr>
          <w:rFonts w:eastAsia="Calibri"/>
          <w:noProof w:val="0"/>
        </w:rPr>
      </w:pPr>
    </w:p>
    <w:p w14:paraId="13E05D24"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2161FC75" w14:textId="77777777" w:rsidR="00615E49" w:rsidRPr="00FF430B" w:rsidRDefault="00615E49" w:rsidP="00615E49">
      <w:pPr>
        <w:spacing w:after="160" w:line="276" w:lineRule="auto"/>
        <w:rPr>
          <w:rFonts w:ascii="Calibri" w:eastAsia="Calibri" w:hAnsi="Calibri"/>
          <w:noProof w:val="0"/>
          <w:sz w:val="22"/>
          <w:szCs w:val="22"/>
        </w:rPr>
      </w:pPr>
    </w:p>
    <w:p w14:paraId="471EC7D4" w14:textId="77777777" w:rsidR="00B65C93" w:rsidRPr="00FF430B" w:rsidRDefault="00B65C93" w:rsidP="00615E49">
      <w:pPr>
        <w:spacing w:after="160" w:line="276" w:lineRule="auto"/>
        <w:rPr>
          <w:rFonts w:ascii="Calibri" w:eastAsia="Calibri" w:hAnsi="Calibri"/>
          <w:noProof w:val="0"/>
          <w:sz w:val="22"/>
          <w:szCs w:val="22"/>
        </w:rPr>
      </w:pPr>
    </w:p>
    <w:p w14:paraId="02E4FA1E" w14:textId="77777777" w:rsidR="000E4D7D" w:rsidRPr="00FF430B" w:rsidRDefault="000E4D7D" w:rsidP="00615E49">
      <w:pPr>
        <w:spacing w:after="160" w:line="276" w:lineRule="auto"/>
        <w:rPr>
          <w:rFonts w:ascii="Calibri" w:eastAsia="Calibri" w:hAnsi="Calibri"/>
          <w:noProof w:val="0"/>
          <w:sz w:val="22"/>
          <w:szCs w:val="22"/>
        </w:rPr>
      </w:pPr>
    </w:p>
    <w:p w14:paraId="255C0C2B" w14:textId="77777777" w:rsidR="000E4D7D" w:rsidRPr="00FF430B" w:rsidRDefault="000E4D7D" w:rsidP="00615E49">
      <w:pPr>
        <w:spacing w:after="160" w:line="276" w:lineRule="auto"/>
        <w:rPr>
          <w:rFonts w:ascii="Calibri" w:eastAsia="Calibri" w:hAnsi="Calibri"/>
          <w:noProof w:val="0"/>
          <w:sz w:val="22"/>
          <w:szCs w:val="22"/>
        </w:rPr>
      </w:pPr>
    </w:p>
    <w:p w14:paraId="574B9B19" w14:textId="77777777" w:rsidR="000E4D7D" w:rsidRPr="00FF430B" w:rsidRDefault="000E4D7D" w:rsidP="00615E49">
      <w:pPr>
        <w:spacing w:after="160" w:line="276" w:lineRule="auto"/>
        <w:rPr>
          <w:rFonts w:ascii="Calibri" w:eastAsia="Calibri" w:hAnsi="Calibri"/>
          <w:noProof w:val="0"/>
          <w:sz w:val="22"/>
          <w:szCs w:val="22"/>
        </w:rPr>
      </w:pPr>
    </w:p>
    <w:p w14:paraId="0A89F7E2" w14:textId="77777777" w:rsidR="000E4D7D" w:rsidRPr="00FF430B" w:rsidRDefault="000E4D7D" w:rsidP="00615E49">
      <w:pPr>
        <w:spacing w:after="160" w:line="276" w:lineRule="auto"/>
        <w:rPr>
          <w:rFonts w:ascii="Calibri" w:eastAsia="Calibri" w:hAnsi="Calibri"/>
          <w:noProof w:val="0"/>
          <w:sz w:val="22"/>
          <w:szCs w:val="22"/>
        </w:rPr>
      </w:pPr>
    </w:p>
    <w:p w14:paraId="69F75EDC" w14:textId="77777777" w:rsidR="000E4D7D" w:rsidRPr="00FF430B" w:rsidRDefault="000E4D7D" w:rsidP="00615E49">
      <w:pPr>
        <w:spacing w:after="160" w:line="276" w:lineRule="auto"/>
        <w:rPr>
          <w:rFonts w:ascii="Calibri" w:eastAsia="Calibri" w:hAnsi="Calibri"/>
          <w:noProof w:val="0"/>
          <w:sz w:val="22"/>
          <w:szCs w:val="22"/>
        </w:rPr>
      </w:pPr>
    </w:p>
    <w:p w14:paraId="51FEFBE2" w14:textId="77777777" w:rsidR="000E4D7D" w:rsidRPr="00FF430B" w:rsidRDefault="000E4D7D" w:rsidP="00615E49">
      <w:pPr>
        <w:spacing w:after="160" w:line="276" w:lineRule="auto"/>
        <w:rPr>
          <w:rFonts w:ascii="Calibri" w:eastAsia="Calibri" w:hAnsi="Calibri"/>
          <w:noProof w:val="0"/>
          <w:sz w:val="22"/>
          <w:szCs w:val="22"/>
        </w:rPr>
      </w:pPr>
    </w:p>
    <w:p w14:paraId="3E11DE66" w14:textId="77777777" w:rsidR="000E4D7D" w:rsidRPr="00FF430B" w:rsidRDefault="000E4D7D" w:rsidP="00615E49">
      <w:pPr>
        <w:spacing w:after="160" w:line="276" w:lineRule="auto"/>
        <w:rPr>
          <w:rFonts w:ascii="Calibri" w:eastAsia="Calibri" w:hAnsi="Calibri"/>
          <w:noProof w:val="0"/>
          <w:sz w:val="22"/>
          <w:szCs w:val="22"/>
        </w:rPr>
      </w:pPr>
    </w:p>
    <w:p w14:paraId="4E8DCBF7" w14:textId="77777777" w:rsidR="000E4D7D" w:rsidRPr="00FF430B" w:rsidRDefault="000E4D7D" w:rsidP="00615E49">
      <w:pPr>
        <w:spacing w:after="160" w:line="276" w:lineRule="auto"/>
        <w:rPr>
          <w:rFonts w:ascii="Calibri" w:eastAsia="Calibri" w:hAnsi="Calibri"/>
          <w:noProof w:val="0"/>
          <w:sz w:val="22"/>
          <w:szCs w:val="22"/>
        </w:rPr>
      </w:pPr>
    </w:p>
    <w:p w14:paraId="30D6A590" w14:textId="77777777" w:rsidR="000E4D7D" w:rsidRPr="00FF430B" w:rsidRDefault="000E4D7D" w:rsidP="00615E49">
      <w:pPr>
        <w:spacing w:after="160" w:line="276" w:lineRule="auto"/>
        <w:rPr>
          <w:rFonts w:ascii="Calibri" w:eastAsia="Calibri" w:hAnsi="Calibri"/>
          <w:noProof w:val="0"/>
          <w:sz w:val="22"/>
          <w:szCs w:val="22"/>
        </w:rPr>
      </w:pPr>
    </w:p>
    <w:p w14:paraId="359A4F31" w14:textId="77777777" w:rsidR="000E4D7D" w:rsidRPr="00FF430B" w:rsidRDefault="000E4D7D" w:rsidP="00615E49">
      <w:pPr>
        <w:spacing w:after="160" w:line="276" w:lineRule="auto"/>
        <w:rPr>
          <w:rFonts w:ascii="Calibri" w:eastAsia="Calibri" w:hAnsi="Calibri"/>
          <w:noProof w:val="0"/>
          <w:sz w:val="22"/>
          <w:szCs w:val="22"/>
        </w:rPr>
      </w:pPr>
    </w:p>
    <w:p w14:paraId="7BDCE862" w14:textId="77777777" w:rsidR="000E4D7D" w:rsidRPr="00FF430B" w:rsidRDefault="000E4D7D" w:rsidP="00615E49">
      <w:pPr>
        <w:spacing w:after="160" w:line="276" w:lineRule="auto"/>
        <w:rPr>
          <w:rFonts w:ascii="Calibri" w:eastAsia="Calibri" w:hAnsi="Calibri"/>
          <w:noProof w:val="0"/>
          <w:sz w:val="22"/>
          <w:szCs w:val="22"/>
        </w:rPr>
      </w:pPr>
    </w:p>
    <w:p w14:paraId="64CBF2C8" w14:textId="77777777" w:rsidR="000E4D7D" w:rsidRPr="00FF430B" w:rsidRDefault="000E4D7D" w:rsidP="00615E49">
      <w:pPr>
        <w:spacing w:after="160" w:line="276" w:lineRule="auto"/>
        <w:rPr>
          <w:rFonts w:ascii="Calibri" w:eastAsia="Calibri" w:hAnsi="Calibri"/>
          <w:noProof w:val="0"/>
          <w:sz w:val="22"/>
          <w:szCs w:val="22"/>
        </w:rPr>
      </w:pPr>
    </w:p>
    <w:p w14:paraId="7F2DD42B"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1C317CF2"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31930530" w14:textId="77777777" w:rsidR="00502EFF" w:rsidRPr="00FF430B" w:rsidRDefault="00502EFF" w:rsidP="00502EFF">
      <w:pPr>
        <w:jc w:val="right"/>
        <w:rPr>
          <w:noProof w:val="0"/>
        </w:rPr>
      </w:pPr>
      <w:r w:rsidRPr="00FF430B">
        <w:rPr>
          <w:noProof w:val="0"/>
        </w:rPr>
        <w:t>din “____” ________ 20___</w:t>
      </w:r>
    </w:p>
    <w:p w14:paraId="703AE1E5" w14:textId="77777777" w:rsidR="000E4D7D" w:rsidRPr="00FF430B" w:rsidRDefault="000E4D7D" w:rsidP="00502EFF">
      <w:pPr>
        <w:jc w:val="right"/>
        <w:rPr>
          <w:noProof w:val="0"/>
        </w:rPr>
      </w:pPr>
    </w:p>
    <w:p w14:paraId="1DF8F7C5" w14:textId="77777777" w:rsidR="000E4D7D" w:rsidRPr="00FF430B" w:rsidRDefault="000E4D7D" w:rsidP="00502EFF">
      <w:pPr>
        <w:jc w:val="right"/>
        <w:rPr>
          <w:noProof w:val="0"/>
        </w:rPr>
      </w:pPr>
    </w:p>
    <w:p w14:paraId="7345F17E"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5D4E6010" w14:textId="77777777" w:rsidR="00BE362C" w:rsidRPr="00FF430B" w:rsidRDefault="00BE362C" w:rsidP="00BE362C">
      <w:pPr>
        <w:rPr>
          <w:noProof w:val="0"/>
          <w:sz w:val="20"/>
          <w:szCs w:val="20"/>
          <w:lang w:eastAsia="ru-RU"/>
        </w:rPr>
      </w:pPr>
    </w:p>
    <w:p w14:paraId="22C8383B"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621F0EB"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0F245E23"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013C1473"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78E927F0"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3AE09D1"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6BB5E08"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D13413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26B9621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30F53CBD"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ACC825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B27E877"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50DF3D9"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350A4C6"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7CE0AB6"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67DA63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D5F1587"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C9ABB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29521D4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B1F43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FF1BD7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FD5005"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BF3C3F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B1564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B48F97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997A2EC"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B32E2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E3971E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CD3673D"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52C4B1B" w14:textId="20AE6391" w:rsidR="00BE362C" w:rsidRPr="00FF430B" w:rsidRDefault="00412785" w:rsidP="00BE362C">
            <w:pPr>
              <w:shd w:val="clear" w:color="auto" w:fill="FFFFFF" w:themeFill="background1"/>
              <w:spacing w:before="120"/>
              <w:jc w:val="center"/>
              <w:rPr>
                <w:i/>
                <w:noProof w:val="0"/>
                <w:sz w:val="20"/>
                <w:szCs w:val="20"/>
                <w:lang w:eastAsia="ru-RU"/>
              </w:rPr>
            </w:pPr>
            <w:r w:rsidRPr="00412785">
              <w:rPr>
                <w:i/>
                <w:noProof w:val="0"/>
                <w:sz w:val="20"/>
                <w:szCs w:val="20"/>
                <w:lang w:eastAsia="ru-RU"/>
              </w:rPr>
              <w:t>Lucrari de reparatii la gradinita nr 2 “Floricica” or.Cupcini r-nul Edinet</w:t>
            </w:r>
          </w:p>
        </w:tc>
        <w:tc>
          <w:tcPr>
            <w:tcW w:w="990" w:type="dxa"/>
            <w:tcBorders>
              <w:top w:val="single" w:sz="4" w:space="0" w:color="auto"/>
              <w:left w:val="single" w:sz="4" w:space="0" w:color="auto"/>
              <w:bottom w:val="single" w:sz="4" w:space="0" w:color="auto"/>
              <w:right w:val="single" w:sz="4" w:space="0" w:color="auto"/>
            </w:tcBorders>
            <w:vAlign w:val="center"/>
          </w:tcPr>
          <w:p w14:paraId="2F4A0A4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78F38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92247B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3255B7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161743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A21CB9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8D463D"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FCC63D5"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F1EBBC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91642C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60D318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30C77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CC864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B3C36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55C68C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2CD876" w14:textId="5D2E8106"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47900D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122B12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AF38FC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CDF478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51937B6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EBECE33"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38F95DE2"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21F1B8CB"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514B1B30"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495ED94D"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56C34925"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1CD9F90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7133E459"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6ECC23D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2888C71A"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24B06FD"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357E9E2"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4EB45200"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76BAAE1A"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72B60F0F"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D6C96C7"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59E13286"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F5C1D8A"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39C9D6DE" w14:textId="77777777" w:rsidTr="0015247E">
        <w:tc>
          <w:tcPr>
            <w:tcW w:w="576" w:type="dxa"/>
          </w:tcPr>
          <w:p w14:paraId="7BE60F52"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43E6B4F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04B99BC9"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5F9A34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1917E3E0" w14:textId="77777777" w:rsidTr="0015247E">
        <w:tc>
          <w:tcPr>
            <w:tcW w:w="576" w:type="dxa"/>
          </w:tcPr>
          <w:p w14:paraId="0F44C79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5CA97D2A"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6D338C8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6DA2C97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6C427758" w14:textId="77777777" w:rsidTr="0015247E">
        <w:tc>
          <w:tcPr>
            <w:tcW w:w="576" w:type="dxa"/>
          </w:tcPr>
          <w:p w14:paraId="448DD5C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104EFF2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419E1B3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69869D0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4CE96374"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309935FA"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00B893B0"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44066E93"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45CCDA9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5EEB9CD7"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0FECBBDA"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07EF4236"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0CBC4F2"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26746CB4" w14:textId="77777777" w:rsidTr="001A1A16">
        <w:tc>
          <w:tcPr>
            <w:tcW w:w="577" w:type="dxa"/>
          </w:tcPr>
          <w:p w14:paraId="244F3BA7"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0EB030F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1852402B"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026EBB00" w14:textId="77777777" w:rsidTr="001A1A16">
        <w:tc>
          <w:tcPr>
            <w:tcW w:w="577" w:type="dxa"/>
          </w:tcPr>
          <w:p w14:paraId="5B7B04A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96D5E6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13CB89B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4FB72773" w14:textId="77777777" w:rsidTr="001A1A16">
        <w:tc>
          <w:tcPr>
            <w:tcW w:w="577" w:type="dxa"/>
          </w:tcPr>
          <w:p w14:paraId="6D08A519"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7FB28F7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036C1D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4071588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75DC433"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433CC938"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0E004A61"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3C322755"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6B1BB547"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210656FC"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0B43D47F"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443BC28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43A2D6AA"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91209E1"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2411D994"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5BD4B843"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0AADD6B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4A12949A"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45DBB049"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1806C048"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560B42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911787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7E477F6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17EFEDF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6A88B1EF"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30C322B8" w14:textId="77777777" w:rsidTr="001A1A16">
        <w:tc>
          <w:tcPr>
            <w:tcW w:w="5305" w:type="dxa"/>
            <w:shd w:val="clear" w:color="auto" w:fill="FFFFFF" w:themeFill="background1"/>
          </w:tcPr>
          <w:p w14:paraId="191F072D"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56630BA8"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7242F05" w14:textId="77777777" w:rsidTr="001A1A16">
        <w:tc>
          <w:tcPr>
            <w:tcW w:w="5305" w:type="dxa"/>
            <w:shd w:val="clear" w:color="auto" w:fill="FFFFFF" w:themeFill="background1"/>
          </w:tcPr>
          <w:p w14:paraId="4917BBE5"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E900BD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EB3C690" w14:textId="77777777" w:rsidTr="001A1A16">
        <w:tc>
          <w:tcPr>
            <w:tcW w:w="5305" w:type="dxa"/>
            <w:shd w:val="clear" w:color="auto" w:fill="FFFFFF" w:themeFill="background1"/>
          </w:tcPr>
          <w:p w14:paraId="722CB7D1"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3894C76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08846DCD" w14:textId="77777777" w:rsidTr="001A1A16">
        <w:tc>
          <w:tcPr>
            <w:tcW w:w="5305" w:type="dxa"/>
            <w:shd w:val="clear" w:color="auto" w:fill="FFFFFF" w:themeFill="background1"/>
          </w:tcPr>
          <w:p w14:paraId="11D568F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43289FBA"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755F9A1C" w14:textId="77777777" w:rsidTr="001A1A16">
        <w:trPr>
          <w:trHeight w:val="77"/>
        </w:trPr>
        <w:tc>
          <w:tcPr>
            <w:tcW w:w="5305" w:type="dxa"/>
            <w:shd w:val="clear" w:color="auto" w:fill="FFFFFF" w:themeFill="background1"/>
          </w:tcPr>
          <w:p w14:paraId="5B75130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356817A3" w14:textId="77777777" w:rsidR="00BE362C" w:rsidRPr="00FF430B" w:rsidRDefault="00BE362C" w:rsidP="00BE362C">
            <w:pPr>
              <w:shd w:val="clear" w:color="auto" w:fill="FFFFFF" w:themeFill="background1"/>
              <w:tabs>
                <w:tab w:val="right" w:pos="426"/>
              </w:tabs>
              <w:rPr>
                <w:noProof w:val="0"/>
                <w:lang w:eastAsia="ru-RU"/>
              </w:rPr>
            </w:pPr>
          </w:p>
        </w:tc>
      </w:tr>
    </w:tbl>
    <w:p w14:paraId="6FA81277"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1DD94775"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397207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47C4F0E2" w14:textId="77777777" w:rsidR="00BE362C" w:rsidRPr="00FF430B" w:rsidRDefault="00BE362C" w:rsidP="00BE362C">
      <w:pPr>
        <w:shd w:val="clear" w:color="auto" w:fill="FFFFFF" w:themeFill="background1"/>
        <w:spacing w:before="120" w:after="120"/>
        <w:rPr>
          <w:b/>
          <w:noProof w:val="0"/>
          <w:lang w:eastAsia="ru-RU"/>
        </w:rPr>
      </w:pPr>
    </w:p>
    <w:p w14:paraId="6959F9C5" w14:textId="77777777" w:rsidR="00BE362C" w:rsidRPr="00FF430B" w:rsidRDefault="00BE362C" w:rsidP="00BE362C">
      <w:pPr>
        <w:shd w:val="clear" w:color="auto" w:fill="FFFFFF" w:themeFill="background1"/>
        <w:spacing w:before="120" w:after="120"/>
        <w:rPr>
          <w:b/>
          <w:noProof w:val="0"/>
          <w:lang w:eastAsia="ru-RU"/>
        </w:rPr>
      </w:pPr>
    </w:p>
    <w:p w14:paraId="3BCFFB72"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34EE0813" w14:textId="77777777" w:rsidR="00507348" w:rsidRPr="00FF430B" w:rsidRDefault="00507348" w:rsidP="00443BED">
      <w:pPr>
        <w:tabs>
          <w:tab w:val="decimal" w:pos="8364"/>
        </w:tabs>
        <w:spacing w:line="276" w:lineRule="auto"/>
        <w:ind w:right="-144"/>
        <w:jc w:val="center"/>
        <w:rPr>
          <w:b/>
          <w:bCs/>
          <w:color w:val="000000"/>
        </w:rPr>
      </w:pPr>
    </w:p>
    <w:p w14:paraId="2AB89B91" w14:textId="77777777" w:rsidR="002A6E99" w:rsidRPr="00FF430B" w:rsidRDefault="002A6E99" w:rsidP="00443BED">
      <w:pPr>
        <w:tabs>
          <w:tab w:val="decimal" w:pos="8364"/>
        </w:tabs>
        <w:spacing w:line="276" w:lineRule="auto"/>
        <w:ind w:right="-144"/>
        <w:jc w:val="center"/>
        <w:rPr>
          <w:b/>
          <w:bCs/>
          <w:color w:val="000000"/>
        </w:rPr>
      </w:pPr>
    </w:p>
    <w:p w14:paraId="0734DB47"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1CCDED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B8E238A"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6F656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36F9F07"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C34863D"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60EC2E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F58E62C"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0830B4A"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E54DF8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191079D1" w14:textId="77777777" w:rsidR="00502EFF" w:rsidRPr="00FF430B" w:rsidRDefault="00502EFF" w:rsidP="00502EFF">
      <w:pPr>
        <w:jc w:val="right"/>
        <w:rPr>
          <w:noProof w:val="0"/>
        </w:rPr>
      </w:pPr>
      <w:r w:rsidRPr="00FF430B">
        <w:rPr>
          <w:noProof w:val="0"/>
        </w:rPr>
        <w:t>din “____” ________ 20___</w:t>
      </w:r>
    </w:p>
    <w:p w14:paraId="281E01E5"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223B862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0968FCF"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B17EBE4" w14:textId="77777777" w:rsidR="00864A45" w:rsidRPr="00FF430B" w:rsidRDefault="00864A45" w:rsidP="00631A2C">
      <w:pPr>
        <w:shd w:val="clear" w:color="auto" w:fill="FFFFFF" w:themeFill="background1"/>
        <w:spacing w:before="120"/>
        <w:rPr>
          <w:b/>
          <w:noProof w:val="0"/>
          <w:lang w:eastAsia="ru-RU"/>
        </w:rPr>
      </w:pPr>
    </w:p>
    <w:p w14:paraId="2FC14EB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25F48D02" w14:textId="77777777" w:rsidR="00631A2C" w:rsidRPr="00FF430B" w:rsidRDefault="00631A2C" w:rsidP="00631A2C">
      <w:pPr>
        <w:shd w:val="clear" w:color="auto" w:fill="FFFFFF" w:themeFill="background1"/>
        <w:rPr>
          <w:noProof w:val="0"/>
          <w:sz w:val="20"/>
          <w:szCs w:val="20"/>
          <w:lang w:eastAsia="ru-RU"/>
        </w:rPr>
      </w:pPr>
    </w:p>
    <w:p w14:paraId="31D23BC0"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694B0D2A"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7F44EAFB"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1F7A083"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3D588D8"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11EFBCB5"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3527375C" w14:textId="77777777"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3C838277"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1C30D1FE"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33C5B6BE" w14:textId="77777777" w:rsidTr="007E79C1">
        <w:trPr>
          <w:jc w:val="center"/>
        </w:trPr>
        <w:tc>
          <w:tcPr>
            <w:tcW w:w="576" w:type="dxa"/>
          </w:tcPr>
          <w:p w14:paraId="17F4D10C"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26046FAF"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133D5A8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2F20F03" w14:textId="77777777" w:rsidTr="007E79C1">
        <w:trPr>
          <w:jc w:val="center"/>
        </w:trPr>
        <w:tc>
          <w:tcPr>
            <w:tcW w:w="576" w:type="dxa"/>
          </w:tcPr>
          <w:p w14:paraId="4300737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35B3B6F"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03CD9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127246D9" w14:textId="77777777" w:rsidTr="007E79C1">
        <w:trPr>
          <w:jc w:val="center"/>
        </w:trPr>
        <w:tc>
          <w:tcPr>
            <w:tcW w:w="576" w:type="dxa"/>
          </w:tcPr>
          <w:p w14:paraId="2B36D00A"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70D7E353"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2538E33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4514A256"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43A49D3A"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1D3087B3"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69D2986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4F2D47A3"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722161A"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11B6ADC7"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283565F7"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239570D3"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37161C0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63F10E9"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1C78B3F5"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5D9C7466"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62A6850"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3F0972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2FE4C2E9"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6164081"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4EB5893A"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55E535C"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EB0A95E" w14:textId="77777777" w:rsidR="00631A2C" w:rsidRPr="00FF430B" w:rsidRDefault="00631A2C" w:rsidP="00631A2C">
      <w:pPr>
        <w:shd w:val="clear" w:color="auto" w:fill="FFFFFF" w:themeFill="background1"/>
        <w:spacing w:before="120" w:after="120"/>
        <w:rPr>
          <w:b/>
          <w:noProof w:val="0"/>
          <w:lang w:eastAsia="ru-RU"/>
        </w:rPr>
      </w:pPr>
    </w:p>
    <w:p w14:paraId="4A5E56C9" w14:textId="77777777" w:rsidR="00631A2C" w:rsidRPr="00FF430B" w:rsidRDefault="00631A2C" w:rsidP="00631A2C">
      <w:pPr>
        <w:shd w:val="clear" w:color="auto" w:fill="FFFFFF" w:themeFill="background1"/>
        <w:spacing w:before="120" w:after="120"/>
        <w:rPr>
          <w:b/>
          <w:noProof w:val="0"/>
          <w:lang w:eastAsia="ru-RU"/>
        </w:rPr>
      </w:pPr>
    </w:p>
    <w:p w14:paraId="20343C7B"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0F00FDE6" w14:textId="77777777" w:rsidR="00631A2C" w:rsidRPr="00FF430B" w:rsidRDefault="00631A2C" w:rsidP="00631A2C">
      <w:pPr>
        <w:tabs>
          <w:tab w:val="decimal" w:pos="8364"/>
        </w:tabs>
        <w:spacing w:line="276" w:lineRule="auto"/>
        <w:ind w:right="-144"/>
        <w:jc w:val="center"/>
        <w:rPr>
          <w:b/>
          <w:bCs/>
          <w:color w:val="000000"/>
        </w:rPr>
      </w:pPr>
    </w:p>
    <w:p w14:paraId="34191169" w14:textId="77777777" w:rsidR="00631A2C" w:rsidRPr="00FF430B" w:rsidRDefault="00631A2C" w:rsidP="00631A2C">
      <w:pPr>
        <w:tabs>
          <w:tab w:val="decimal" w:pos="8364"/>
        </w:tabs>
        <w:spacing w:line="276" w:lineRule="auto"/>
        <w:ind w:right="-144"/>
        <w:jc w:val="center"/>
        <w:rPr>
          <w:b/>
          <w:bCs/>
          <w:color w:val="000000"/>
        </w:rPr>
      </w:pPr>
    </w:p>
    <w:p w14:paraId="40BDAD1B"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47A6B4FB"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6179E8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CDF6F5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BE3AB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6DE37A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608A5C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4CBB28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8CE7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9AAEE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D9ED24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0F59F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9E2699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DFAB4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E4E3D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9067DF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1B16B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F42535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846F5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B17AE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8C4152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56D60D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02853B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61FB3C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94174A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5D15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8DD9F5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35F20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926C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6D5C3D8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6B18D7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48C8F8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F6A2512" w14:textId="7777777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261D223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6B7845B" w14:textId="77777777" w:rsidR="00502EFF" w:rsidRPr="00FF430B" w:rsidRDefault="00502EFF" w:rsidP="00502EFF">
      <w:pPr>
        <w:jc w:val="right"/>
        <w:rPr>
          <w:noProof w:val="0"/>
        </w:rPr>
      </w:pPr>
      <w:r w:rsidRPr="00FF430B">
        <w:rPr>
          <w:noProof w:val="0"/>
        </w:rPr>
        <w:t>din “____” ________ 20___</w:t>
      </w:r>
    </w:p>
    <w:p w14:paraId="095D7D1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295842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CFB6BA4"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745D3124"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3633259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6336FBD5"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4F6807A0"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4F95885"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5A5DE5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C5C686"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2D77DD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2F1CFC"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76B0711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7DC9B7" w14:textId="77777777" w:rsidR="00A26B23" w:rsidRPr="00FF430B" w:rsidRDefault="00A26B23" w:rsidP="00A26B23">
            <w:pPr>
              <w:rPr>
                <w:b/>
                <w:bCs/>
              </w:rPr>
            </w:pPr>
          </w:p>
        </w:tc>
      </w:tr>
      <w:tr w:rsidR="00A26B23" w:rsidRPr="00EC30C2" w14:paraId="14A9B34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EF1947"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2104A0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506A23"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57F2FFD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8A412C"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5D073D6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4DA031" w14:textId="77777777" w:rsidR="00A26B23" w:rsidRPr="00FF430B" w:rsidRDefault="00A26B23" w:rsidP="00A26B23">
            <w:pPr>
              <w:rPr>
                <w:b/>
                <w:bCs/>
              </w:rPr>
            </w:pPr>
          </w:p>
        </w:tc>
      </w:tr>
      <w:tr w:rsidR="00A26B23" w:rsidRPr="00EC30C2" w14:paraId="16F20C2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CBB52A"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6E06AB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95D21"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17CE7D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FAD2FD"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5F3DCB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D6D1DD" w14:textId="77777777" w:rsidR="00A26B23" w:rsidRPr="00FF430B" w:rsidRDefault="00A26B23" w:rsidP="00A26B23">
            <w:pPr>
              <w:rPr>
                <w:b/>
                <w:bCs/>
              </w:rPr>
            </w:pPr>
          </w:p>
        </w:tc>
      </w:tr>
    </w:tbl>
    <w:p w14:paraId="60C60540"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27C453D9"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31D17F61" w14:textId="77777777" w:rsidR="004063D9" w:rsidRPr="00FF430B" w:rsidRDefault="004063D9" w:rsidP="0017664F">
      <w:pPr>
        <w:pStyle w:val="Style3"/>
        <w:tabs>
          <w:tab w:val="clear" w:pos="360"/>
          <w:tab w:val="left" w:pos="0"/>
        </w:tabs>
        <w:ind w:left="0" w:firstLine="0"/>
        <w:rPr>
          <w:rFonts w:eastAsia="PMingLiU"/>
          <w:b w:val="0"/>
          <w:lang w:eastAsia="zh-CN"/>
        </w:rPr>
      </w:pPr>
    </w:p>
    <w:p w14:paraId="4D10740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0B3FBE1C"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276CE6E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7E3F92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FD9111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6571C911"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593B7AF9"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59E98E94"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700FA1B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22BC2DDF"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28387AA3"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19C582A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93206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1F2D618F"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661F59CC"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047C3F"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B121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C4C9F0"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83EC6F"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184E66B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FD170AD"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DC8E5E" w14:textId="77777777" w:rsidR="00455A94" w:rsidRPr="00FF430B" w:rsidRDefault="00455A94" w:rsidP="00F059B8">
            <w:pPr>
              <w:jc w:val="center"/>
              <w:rPr>
                <w:bCs/>
                <w:color w:val="000000" w:themeColor="text1"/>
              </w:rPr>
            </w:pPr>
          </w:p>
        </w:tc>
      </w:tr>
      <w:tr w:rsidR="00455A94" w:rsidRPr="00EC30C2" w14:paraId="149BDCF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C8628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780D1D" w14:textId="77777777" w:rsidR="00455A94" w:rsidRPr="00FF430B" w:rsidRDefault="00455A94" w:rsidP="00F059B8">
            <w:pPr>
              <w:jc w:val="center"/>
              <w:rPr>
                <w:bCs/>
                <w:color w:val="000000" w:themeColor="text1"/>
              </w:rPr>
            </w:pPr>
          </w:p>
        </w:tc>
      </w:tr>
      <w:tr w:rsidR="00455A94" w:rsidRPr="00EC30C2" w14:paraId="13FFAD8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79AC61"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D6D03D" w14:textId="77777777" w:rsidR="00455A94" w:rsidRPr="00FF430B" w:rsidRDefault="00455A94" w:rsidP="00F059B8">
            <w:pPr>
              <w:jc w:val="center"/>
              <w:rPr>
                <w:bCs/>
                <w:color w:val="000000" w:themeColor="text1"/>
              </w:rPr>
            </w:pPr>
          </w:p>
        </w:tc>
      </w:tr>
    </w:tbl>
    <w:p w14:paraId="52B1913A"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011D2ED9"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579AE6F7"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C9B6B0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1667E15"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73FFB37B"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33957D4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8F4EA7D"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36D46606"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0D5AB8E4"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C73CBF5"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1645AA2"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71F5D097"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502597"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63BF120E"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249B32"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7B62AD8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13A7B7C9"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24426639"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22586822"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349FA88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6C1059FE"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A594C26"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ECB36C7"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35015C7E"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10460C58"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A5432C8"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3B2CFFF1"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48639FDC"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0F8968F"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4BB4CB68"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71EC3E5A"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210047"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001467C2"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9DD274A"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4390300"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A34D23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7708EAD"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41E336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5A6C4D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09DB594F"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EFDEB50"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E393E1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0F027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0BDF805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84AE737"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0C94F483" w14:textId="77777777" w:rsidR="005B235E" w:rsidRDefault="005B235E" w:rsidP="00A26B23">
      <w:pPr>
        <w:pStyle w:val="Style3"/>
        <w:tabs>
          <w:tab w:val="left" w:pos="567"/>
        </w:tabs>
        <w:spacing w:before="0" w:beforeAutospacing="0" w:after="0"/>
        <w:ind w:left="0" w:firstLine="0"/>
        <w:rPr>
          <w:rFonts w:eastAsia="PMingLiU"/>
          <w:lang w:eastAsia="zh-CN"/>
        </w:rPr>
      </w:pPr>
    </w:p>
    <w:p w14:paraId="4974FCA9"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280DCCA4"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347082F9"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B5D6AAA" w14:textId="77777777" w:rsidR="00502EFF" w:rsidRPr="00FF430B" w:rsidRDefault="00502EFF" w:rsidP="00502EFF">
      <w:pPr>
        <w:jc w:val="right"/>
        <w:rPr>
          <w:noProof w:val="0"/>
        </w:rPr>
      </w:pPr>
      <w:r w:rsidRPr="00FF430B">
        <w:rPr>
          <w:noProof w:val="0"/>
        </w:rPr>
        <w:t>din “____” ________ 20___</w:t>
      </w:r>
    </w:p>
    <w:p w14:paraId="29D1DE4A"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73499140"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8563251"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4DD5472F"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0A18B649"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604C1C8E" w14:textId="77777777" w:rsidTr="00657833">
        <w:tc>
          <w:tcPr>
            <w:tcW w:w="4248" w:type="dxa"/>
            <w:shd w:val="clear" w:color="auto" w:fill="FFFFFF" w:themeFill="background1"/>
          </w:tcPr>
          <w:p w14:paraId="7115CAAF"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C0D964E" w14:textId="77777777" w:rsidR="009D62FF" w:rsidRPr="00FF430B" w:rsidRDefault="009D62FF" w:rsidP="009D62FF">
            <w:pPr>
              <w:ind w:right="-1"/>
              <w:jc w:val="both"/>
              <w:rPr>
                <w:rFonts w:eastAsia="Cambria"/>
                <w:noProof w:val="0"/>
              </w:rPr>
            </w:pPr>
          </w:p>
        </w:tc>
      </w:tr>
      <w:tr w:rsidR="009D62FF" w:rsidRPr="00EC30C2" w14:paraId="667F2D85" w14:textId="77777777" w:rsidTr="00657833">
        <w:tc>
          <w:tcPr>
            <w:tcW w:w="4248" w:type="dxa"/>
            <w:shd w:val="clear" w:color="auto" w:fill="FFFFFF" w:themeFill="background1"/>
          </w:tcPr>
          <w:p w14:paraId="62F054E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38F69356" w14:textId="77777777" w:rsidR="009D62FF" w:rsidRPr="00FF430B" w:rsidRDefault="009D62FF" w:rsidP="009D62FF">
            <w:pPr>
              <w:ind w:right="-1"/>
              <w:jc w:val="both"/>
              <w:rPr>
                <w:rFonts w:eastAsia="Cambria"/>
                <w:noProof w:val="0"/>
              </w:rPr>
            </w:pPr>
          </w:p>
        </w:tc>
      </w:tr>
      <w:tr w:rsidR="009D62FF" w:rsidRPr="00EC30C2" w14:paraId="03B7D190" w14:textId="77777777" w:rsidTr="00657833">
        <w:tc>
          <w:tcPr>
            <w:tcW w:w="4248" w:type="dxa"/>
            <w:shd w:val="clear" w:color="auto" w:fill="FFFFFF" w:themeFill="background1"/>
          </w:tcPr>
          <w:p w14:paraId="38023B02"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489E8096" w14:textId="77777777" w:rsidR="009D62FF" w:rsidRPr="00FF430B" w:rsidRDefault="009D62FF" w:rsidP="009D62FF">
            <w:pPr>
              <w:ind w:right="-1"/>
              <w:jc w:val="both"/>
              <w:rPr>
                <w:rFonts w:eastAsia="Cambria"/>
                <w:noProof w:val="0"/>
              </w:rPr>
            </w:pPr>
          </w:p>
        </w:tc>
      </w:tr>
      <w:tr w:rsidR="009D62FF" w:rsidRPr="00EC30C2" w14:paraId="0AAE31C3" w14:textId="77777777" w:rsidTr="00657833">
        <w:tc>
          <w:tcPr>
            <w:tcW w:w="4248" w:type="dxa"/>
            <w:shd w:val="clear" w:color="auto" w:fill="FFFFFF" w:themeFill="background1"/>
          </w:tcPr>
          <w:p w14:paraId="3DEF3756"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1D2AB6A9" w14:textId="77777777" w:rsidR="009D62FF" w:rsidRPr="00FF430B" w:rsidRDefault="009D62FF" w:rsidP="009D62FF">
            <w:pPr>
              <w:ind w:right="-1"/>
              <w:jc w:val="both"/>
              <w:rPr>
                <w:rFonts w:eastAsia="Cambria"/>
                <w:noProof w:val="0"/>
              </w:rPr>
            </w:pPr>
          </w:p>
        </w:tc>
      </w:tr>
      <w:tr w:rsidR="009D62FF" w:rsidRPr="00EC30C2" w14:paraId="27750ED5" w14:textId="77777777" w:rsidTr="00657833">
        <w:tc>
          <w:tcPr>
            <w:tcW w:w="4248" w:type="dxa"/>
            <w:shd w:val="clear" w:color="auto" w:fill="FFFFFF" w:themeFill="background1"/>
          </w:tcPr>
          <w:p w14:paraId="57B7BA70"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3E784828" w14:textId="77777777" w:rsidR="009D62FF" w:rsidRPr="00FF430B" w:rsidRDefault="009D62FF" w:rsidP="009D62FF">
            <w:pPr>
              <w:ind w:right="-1"/>
              <w:jc w:val="both"/>
              <w:rPr>
                <w:rFonts w:eastAsia="Cambria"/>
                <w:noProof w:val="0"/>
              </w:rPr>
            </w:pPr>
          </w:p>
        </w:tc>
      </w:tr>
      <w:tr w:rsidR="009D62FF" w:rsidRPr="00EC30C2" w14:paraId="4295EC97" w14:textId="77777777" w:rsidTr="00657833">
        <w:tc>
          <w:tcPr>
            <w:tcW w:w="4248" w:type="dxa"/>
            <w:shd w:val="clear" w:color="auto" w:fill="FFFFFF" w:themeFill="background1"/>
          </w:tcPr>
          <w:p w14:paraId="50C6D539"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76EECF5C" w14:textId="77777777" w:rsidR="009D62FF" w:rsidRPr="00FF430B" w:rsidRDefault="009D62FF" w:rsidP="009D62FF">
            <w:pPr>
              <w:ind w:right="-1"/>
              <w:jc w:val="both"/>
              <w:rPr>
                <w:rFonts w:eastAsia="Cambria"/>
                <w:noProof w:val="0"/>
              </w:rPr>
            </w:pPr>
          </w:p>
        </w:tc>
      </w:tr>
      <w:tr w:rsidR="009D62FF" w:rsidRPr="00EC30C2" w14:paraId="34D3893A" w14:textId="77777777" w:rsidTr="00657833">
        <w:tc>
          <w:tcPr>
            <w:tcW w:w="4248" w:type="dxa"/>
            <w:shd w:val="clear" w:color="auto" w:fill="FFFFFF" w:themeFill="background1"/>
          </w:tcPr>
          <w:p w14:paraId="0CA2338D"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45A061C4" w14:textId="77777777" w:rsidR="009D62FF" w:rsidRPr="00FF430B" w:rsidRDefault="009D62FF" w:rsidP="009D62FF">
            <w:pPr>
              <w:ind w:right="-1"/>
              <w:jc w:val="both"/>
              <w:rPr>
                <w:rFonts w:eastAsia="Cambria"/>
                <w:noProof w:val="0"/>
              </w:rPr>
            </w:pPr>
          </w:p>
        </w:tc>
      </w:tr>
      <w:tr w:rsidR="009D62FF" w:rsidRPr="00EC30C2" w14:paraId="2DE855BA" w14:textId="77777777" w:rsidTr="00657833">
        <w:tc>
          <w:tcPr>
            <w:tcW w:w="4248" w:type="dxa"/>
            <w:shd w:val="clear" w:color="auto" w:fill="FFFFFF" w:themeFill="background1"/>
          </w:tcPr>
          <w:p w14:paraId="32443490"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7DA13E84" w14:textId="77777777" w:rsidR="009D62FF" w:rsidRPr="00FF430B" w:rsidRDefault="009D62FF" w:rsidP="009D62FF">
            <w:pPr>
              <w:ind w:right="-1"/>
              <w:jc w:val="both"/>
              <w:rPr>
                <w:rFonts w:eastAsia="Cambria"/>
                <w:noProof w:val="0"/>
              </w:rPr>
            </w:pPr>
          </w:p>
        </w:tc>
      </w:tr>
      <w:tr w:rsidR="009D62FF" w:rsidRPr="00EC30C2" w14:paraId="48E32DB3" w14:textId="77777777" w:rsidTr="00657833">
        <w:tc>
          <w:tcPr>
            <w:tcW w:w="4248" w:type="dxa"/>
            <w:shd w:val="clear" w:color="auto" w:fill="FFFFFF" w:themeFill="background1"/>
          </w:tcPr>
          <w:p w14:paraId="452D7924"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7C8D393C"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0D9A6DC" w14:textId="77777777" w:rsidR="009D62FF" w:rsidRPr="00FF430B" w:rsidRDefault="009D62FF" w:rsidP="009D62FF">
            <w:pPr>
              <w:ind w:right="-1"/>
              <w:jc w:val="both"/>
              <w:rPr>
                <w:rFonts w:eastAsia="Cambria"/>
                <w:noProof w:val="0"/>
              </w:rPr>
            </w:pPr>
          </w:p>
        </w:tc>
      </w:tr>
    </w:tbl>
    <w:p w14:paraId="4E5CF575"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76452C87" w14:textId="77777777" w:rsidTr="00657833">
        <w:tc>
          <w:tcPr>
            <w:tcW w:w="4248" w:type="dxa"/>
            <w:shd w:val="clear" w:color="auto" w:fill="FFFFFF" w:themeFill="background1"/>
          </w:tcPr>
          <w:p w14:paraId="5F4163A4"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A98781F" w14:textId="77777777" w:rsidR="009D62FF" w:rsidRPr="00FF430B" w:rsidRDefault="009D62FF" w:rsidP="009D62FF">
            <w:pPr>
              <w:spacing w:after="160" w:line="259" w:lineRule="auto"/>
              <w:ind w:right="-1"/>
              <w:jc w:val="both"/>
              <w:rPr>
                <w:i/>
                <w:noProof w:val="0"/>
                <w:lang w:eastAsia="ro-RO"/>
              </w:rPr>
            </w:pPr>
          </w:p>
        </w:tc>
      </w:tr>
      <w:tr w:rsidR="009D62FF" w:rsidRPr="00EC30C2" w14:paraId="42F83C75" w14:textId="77777777" w:rsidTr="00657833">
        <w:tc>
          <w:tcPr>
            <w:tcW w:w="4248" w:type="dxa"/>
            <w:shd w:val="clear" w:color="auto" w:fill="FFFFFF" w:themeFill="background1"/>
          </w:tcPr>
          <w:p w14:paraId="56CA2D2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5322F05"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142991A" w14:textId="77777777" w:rsidR="009D62FF" w:rsidRPr="00FF430B" w:rsidRDefault="009D62FF" w:rsidP="009D62FF">
            <w:pPr>
              <w:spacing w:after="160" w:line="259" w:lineRule="auto"/>
              <w:ind w:right="-1"/>
              <w:jc w:val="both"/>
              <w:rPr>
                <w:i/>
                <w:noProof w:val="0"/>
                <w:lang w:eastAsia="ro-RO"/>
              </w:rPr>
            </w:pPr>
          </w:p>
        </w:tc>
      </w:tr>
      <w:tr w:rsidR="009D62FF" w:rsidRPr="00EC30C2" w14:paraId="00CEF5F6" w14:textId="77777777" w:rsidTr="00657833">
        <w:tc>
          <w:tcPr>
            <w:tcW w:w="4248" w:type="dxa"/>
            <w:shd w:val="clear" w:color="auto" w:fill="FFFFFF" w:themeFill="background1"/>
          </w:tcPr>
          <w:p w14:paraId="48342F5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150815F6"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23F488B"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009F463E" w14:textId="77777777" w:rsidTr="00657833">
        <w:tc>
          <w:tcPr>
            <w:tcW w:w="4248" w:type="dxa"/>
            <w:shd w:val="clear" w:color="auto" w:fill="FFFFFF" w:themeFill="background1"/>
          </w:tcPr>
          <w:p w14:paraId="1EBE7C6A"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0CB7C222" w14:textId="77777777" w:rsidR="009D62FF" w:rsidRPr="00FF430B" w:rsidRDefault="009D62FF" w:rsidP="009D62FF">
            <w:pPr>
              <w:spacing w:after="160" w:line="259" w:lineRule="auto"/>
              <w:ind w:right="-1"/>
              <w:jc w:val="both"/>
              <w:rPr>
                <w:noProof w:val="0"/>
                <w:lang w:eastAsia="ro-RO"/>
              </w:rPr>
            </w:pPr>
          </w:p>
        </w:tc>
      </w:tr>
      <w:tr w:rsidR="009D62FF" w:rsidRPr="00EC30C2" w14:paraId="62227974" w14:textId="77777777" w:rsidTr="00657833">
        <w:trPr>
          <w:trHeight w:val="255"/>
        </w:trPr>
        <w:tc>
          <w:tcPr>
            <w:tcW w:w="4248" w:type="dxa"/>
            <w:vMerge w:val="restart"/>
            <w:shd w:val="clear" w:color="auto" w:fill="FFFFFF" w:themeFill="background1"/>
          </w:tcPr>
          <w:p w14:paraId="795676F9"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051F2ABB" w14:textId="77777777" w:rsidR="009D62FF" w:rsidRPr="00FF430B" w:rsidRDefault="009D62FF" w:rsidP="009D62FF">
            <w:pPr>
              <w:spacing w:after="160" w:line="259" w:lineRule="auto"/>
              <w:ind w:right="-1"/>
              <w:jc w:val="both"/>
              <w:rPr>
                <w:i/>
                <w:noProof w:val="0"/>
                <w:lang w:eastAsia="ro-RO"/>
              </w:rPr>
            </w:pPr>
          </w:p>
        </w:tc>
        <w:tc>
          <w:tcPr>
            <w:tcW w:w="5570" w:type="dxa"/>
          </w:tcPr>
          <w:p w14:paraId="17B6FD5C"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1D4AE04" w14:textId="77777777" w:rsidTr="00657833">
        <w:trPr>
          <w:trHeight w:val="255"/>
        </w:trPr>
        <w:tc>
          <w:tcPr>
            <w:tcW w:w="4248" w:type="dxa"/>
            <w:vMerge/>
            <w:shd w:val="clear" w:color="auto" w:fill="FFFFFF" w:themeFill="background1"/>
          </w:tcPr>
          <w:p w14:paraId="5F9A3879" w14:textId="77777777" w:rsidR="009D62FF" w:rsidRPr="00FF430B" w:rsidRDefault="009D62FF" w:rsidP="009D62FF">
            <w:pPr>
              <w:spacing w:after="160" w:line="259" w:lineRule="auto"/>
              <w:ind w:right="-1"/>
              <w:jc w:val="both"/>
              <w:rPr>
                <w:noProof w:val="0"/>
                <w:lang w:eastAsia="ro-RO"/>
              </w:rPr>
            </w:pPr>
          </w:p>
        </w:tc>
        <w:tc>
          <w:tcPr>
            <w:tcW w:w="5570" w:type="dxa"/>
          </w:tcPr>
          <w:p w14:paraId="3A7551EC"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689FC405" w14:textId="77777777" w:rsidTr="00657833">
        <w:trPr>
          <w:trHeight w:val="255"/>
        </w:trPr>
        <w:tc>
          <w:tcPr>
            <w:tcW w:w="4248" w:type="dxa"/>
            <w:vMerge/>
            <w:shd w:val="clear" w:color="auto" w:fill="FFFFFF" w:themeFill="background1"/>
          </w:tcPr>
          <w:p w14:paraId="17249CC8" w14:textId="77777777" w:rsidR="009D62FF" w:rsidRPr="00FF430B" w:rsidRDefault="009D62FF" w:rsidP="009D62FF">
            <w:pPr>
              <w:spacing w:after="160" w:line="259" w:lineRule="auto"/>
              <w:ind w:right="-1"/>
              <w:jc w:val="both"/>
              <w:rPr>
                <w:noProof w:val="0"/>
                <w:lang w:eastAsia="ro-RO"/>
              </w:rPr>
            </w:pPr>
          </w:p>
        </w:tc>
        <w:tc>
          <w:tcPr>
            <w:tcW w:w="5570" w:type="dxa"/>
          </w:tcPr>
          <w:p w14:paraId="729F6983"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0736222C" w14:textId="77777777" w:rsidTr="00657833">
        <w:trPr>
          <w:trHeight w:val="281"/>
        </w:trPr>
        <w:tc>
          <w:tcPr>
            <w:tcW w:w="4248" w:type="dxa"/>
            <w:shd w:val="clear" w:color="auto" w:fill="FFFFFF" w:themeFill="background1"/>
          </w:tcPr>
          <w:p w14:paraId="542FD05A"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4958F30C"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7470F1D7"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2BFAC7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4EB8162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7B6DA11C" w14:textId="77777777" w:rsidTr="00657833">
        <w:trPr>
          <w:trHeight w:val="281"/>
        </w:trPr>
        <w:tc>
          <w:tcPr>
            <w:tcW w:w="4248" w:type="dxa"/>
            <w:shd w:val="clear" w:color="auto" w:fill="FFFFFF" w:themeFill="background1"/>
          </w:tcPr>
          <w:p w14:paraId="42C9A336"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C87356B"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7A192BCD"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32B240D3"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6A524689" w14:textId="77777777" w:rsidTr="00657833">
        <w:trPr>
          <w:trHeight w:val="281"/>
        </w:trPr>
        <w:tc>
          <w:tcPr>
            <w:tcW w:w="4248" w:type="dxa"/>
            <w:vMerge w:val="restart"/>
            <w:shd w:val="clear" w:color="auto" w:fill="FFFFFF" w:themeFill="background1"/>
          </w:tcPr>
          <w:p w14:paraId="37CAB3CC"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6606010"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096ABF08" w14:textId="77777777" w:rsidTr="00657833">
        <w:trPr>
          <w:trHeight w:val="281"/>
        </w:trPr>
        <w:tc>
          <w:tcPr>
            <w:tcW w:w="4248" w:type="dxa"/>
            <w:vMerge/>
            <w:shd w:val="clear" w:color="auto" w:fill="FFFFFF" w:themeFill="background1"/>
          </w:tcPr>
          <w:p w14:paraId="7168F85E" w14:textId="77777777" w:rsidR="009D62FF" w:rsidRPr="00FF430B" w:rsidRDefault="009D62FF" w:rsidP="009D62FF">
            <w:pPr>
              <w:spacing w:after="160" w:line="259" w:lineRule="auto"/>
              <w:ind w:right="-1"/>
              <w:jc w:val="both"/>
              <w:rPr>
                <w:noProof w:val="0"/>
              </w:rPr>
            </w:pPr>
          </w:p>
        </w:tc>
        <w:tc>
          <w:tcPr>
            <w:tcW w:w="5570" w:type="dxa"/>
          </w:tcPr>
          <w:p w14:paraId="630D1EFD"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6BC985EF" w14:textId="77777777" w:rsidTr="00657833">
        <w:trPr>
          <w:trHeight w:val="281"/>
        </w:trPr>
        <w:tc>
          <w:tcPr>
            <w:tcW w:w="4248" w:type="dxa"/>
            <w:vMerge/>
            <w:shd w:val="clear" w:color="auto" w:fill="FFFFFF" w:themeFill="background1"/>
          </w:tcPr>
          <w:p w14:paraId="5F2F57B1" w14:textId="77777777" w:rsidR="009D62FF" w:rsidRPr="00FF430B" w:rsidRDefault="009D62FF" w:rsidP="009D62FF">
            <w:pPr>
              <w:spacing w:after="160" w:line="259" w:lineRule="auto"/>
              <w:ind w:right="-1"/>
              <w:jc w:val="both"/>
              <w:rPr>
                <w:noProof w:val="0"/>
              </w:rPr>
            </w:pPr>
          </w:p>
        </w:tc>
        <w:tc>
          <w:tcPr>
            <w:tcW w:w="5570" w:type="dxa"/>
          </w:tcPr>
          <w:p w14:paraId="36440D93"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7CF1A7BB" w14:textId="77777777" w:rsidTr="00657833">
        <w:trPr>
          <w:trHeight w:val="281"/>
        </w:trPr>
        <w:tc>
          <w:tcPr>
            <w:tcW w:w="4248" w:type="dxa"/>
            <w:vMerge/>
            <w:shd w:val="clear" w:color="auto" w:fill="FFFFFF" w:themeFill="background1"/>
          </w:tcPr>
          <w:p w14:paraId="2D24113E" w14:textId="77777777" w:rsidR="009D62FF" w:rsidRPr="00FF430B" w:rsidRDefault="009D62FF" w:rsidP="009D62FF">
            <w:pPr>
              <w:spacing w:after="160" w:line="259" w:lineRule="auto"/>
              <w:ind w:right="-1"/>
              <w:jc w:val="both"/>
              <w:rPr>
                <w:noProof w:val="0"/>
              </w:rPr>
            </w:pPr>
          </w:p>
        </w:tc>
        <w:tc>
          <w:tcPr>
            <w:tcW w:w="5570" w:type="dxa"/>
          </w:tcPr>
          <w:p w14:paraId="5BB6554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5DBC9A35"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2774C50A"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790E290" w14:textId="77777777" w:rsidTr="00657833">
        <w:trPr>
          <w:trHeight w:val="269"/>
        </w:trPr>
        <w:tc>
          <w:tcPr>
            <w:tcW w:w="4253" w:type="dxa"/>
            <w:shd w:val="clear" w:color="auto" w:fill="FFFFFF" w:themeFill="background1"/>
          </w:tcPr>
          <w:p w14:paraId="45B7C5AF"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36279521" w14:textId="77777777" w:rsidR="009D62FF" w:rsidRPr="00FF430B" w:rsidRDefault="009D62FF" w:rsidP="009D62FF">
            <w:pPr>
              <w:tabs>
                <w:tab w:val="left" w:pos="1134"/>
                <w:tab w:val="left" w:pos="2694"/>
              </w:tabs>
              <w:jc w:val="both"/>
              <w:rPr>
                <w:rFonts w:eastAsia="Calibri"/>
                <w:noProof w:val="0"/>
              </w:rPr>
            </w:pPr>
          </w:p>
        </w:tc>
      </w:tr>
      <w:tr w:rsidR="009D62FF" w:rsidRPr="00EC30C2" w14:paraId="33EC8FF6" w14:textId="77777777" w:rsidTr="00657833">
        <w:trPr>
          <w:trHeight w:val="269"/>
        </w:trPr>
        <w:tc>
          <w:tcPr>
            <w:tcW w:w="4253" w:type="dxa"/>
            <w:shd w:val="clear" w:color="auto" w:fill="FFFFFF" w:themeFill="background1"/>
          </w:tcPr>
          <w:p w14:paraId="7C508467"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37F4584F" w14:textId="77777777" w:rsidR="009D62FF" w:rsidRPr="00FF430B" w:rsidRDefault="009D62FF" w:rsidP="009D62FF">
            <w:pPr>
              <w:tabs>
                <w:tab w:val="left" w:pos="1134"/>
                <w:tab w:val="left" w:pos="2694"/>
              </w:tabs>
              <w:jc w:val="both"/>
              <w:rPr>
                <w:rFonts w:eastAsia="Calibri"/>
                <w:noProof w:val="0"/>
              </w:rPr>
            </w:pPr>
          </w:p>
        </w:tc>
      </w:tr>
      <w:tr w:rsidR="009D62FF" w:rsidRPr="00EC30C2" w14:paraId="04857C56" w14:textId="77777777" w:rsidTr="00657833">
        <w:trPr>
          <w:trHeight w:val="269"/>
        </w:trPr>
        <w:tc>
          <w:tcPr>
            <w:tcW w:w="4253" w:type="dxa"/>
            <w:shd w:val="clear" w:color="auto" w:fill="FFFFFF" w:themeFill="background1"/>
          </w:tcPr>
          <w:p w14:paraId="155BB23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9D11716"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656F93C9" w14:textId="77777777" w:rsidR="009D62FF" w:rsidRPr="00FF430B" w:rsidRDefault="009D62FF" w:rsidP="009D62FF">
            <w:pPr>
              <w:tabs>
                <w:tab w:val="left" w:pos="1134"/>
                <w:tab w:val="left" w:pos="2694"/>
              </w:tabs>
              <w:jc w:val="both"/>
              <w:rPr>
                <w:rFonts w:eastAsia="Calibri"/>
                <w:noProof w:val="0"/>
              </w:rPr>
            </w:pPr>
          </w:p>
        </w:tc>
      </w:tr>
      <w:tr w:rsidR="009D62FF" w:rsidRPr="00EC30C2" w14:paraId="574707F2" w14:textId="77777777" w:rsidTr="00657833">
        <w:trPr>
          <w:trHeight w:val="269"/>
        </w:trPr>
        <w:tc>
          <w:tcPr>
            <w:tcW w:w="4253" w:type="dxa"/>
            <w:shd w:val="clear" w:color="auto" w:fill="FFFFFF" w:themeFill="background1"/>
          </w:tcPr>
          <w:p w14:paraId="0FFF9B74"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5BFB6B0F"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7031A8D4" w14:textId="77777777" w:rsidTr="00657833">
        <w:trPr>
          <w:trHeight w:val="269"/>
        </w:trPr>
        <w:tc>
          <w:tcPr>
            <w:tcW w:w="4253" w:type="dxa"/>
            <w:shd w:val="clear" w:color="auto" w:fill="FFFFFF" w:themeFill="background1"/>
          </w:tcPr>
          <w:p w14:paraId="5B08C586"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7A8E941F"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4AD55F6C"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76BA9D4E" w14:textId="77777777" w:rsidR="009D62FF" w:rsidRPr="00FF430B" w:rsidRDefault="009D62FF" w:rsidP="009D62FF">
            <w:pPr>
              <w:tabs>
                <w:tab w:val="left" w:pos="1134"/>
                <w:tab w:val="left" w:pos="2694"/>
              </w:tabs>
              <w:jc w:val="both"/>
              <w:rPr>
                <w:rFonts w:eastAsia="Calibri"/>
                <w:noProof w:val="0"/>
              </w:rPr>
            </w:pPr>
          </w:p>
        </w:tc>
      </w:tr>
      <w:tr w:rsidR="009D62FF" w:rsidRPr="00EC30C2" w14:paraId="57AA19D4" w14:textId="77777777" w:rsidTr="00657833">
        <w:trPr>
          <w:trHeight w:val="604"/>
        </w:trPr>
        <w:tc>
          <w:tcPr>
            <w:tcW w:w="4253" w:type="dxa"/>
            <w:shd w:val="clear" w:color="auto" w:fill="FFFFFF" w:themeFill="background1"/>
          </w:tcPr>
          <w:p w14:paraId="3C26B1A5"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379DEAF"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560ADF2"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48FE1CF7" w14:textId="77777777" w:rsidR="009D62FF" w:rsidRPr="00FF430B" w:rsidRDefault="009D62FF" w:rsidP="009D62FF">
            <w:pPr>
              <w:tabs>
                <w:tab w:val="left" w:pos="1134"/>
                <w:tab w:val="left" w:pos="2694"/>
              </w:tabs>
              <w:jc w:val="both"/>
              <w:rPr>
                <w:noProof w:val="0"/>
                <w:lang w:eastAsia="ro-RO"/>
              </w:rPr>
            </w:pPr>
          </w:p>
        </w:tc>
      </w:tr>
    </w:tbl>
    <w:p w14:paraId="33ADBBA6"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308EC360" w14:textId="77777777" w:rsidTr="009D62FF">
        <w:tc>
          <w:tcPr>
            <w:tcW w:w="562" w:type="dxa"/>
            <w:shd w:val="clear" w:color="auto" w:fill="F2F2F2"/>
          </w:tcPr>
          <w:p w14:paraId="2B049CC8"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AFF7773"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65966BF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56B8BFD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08A57906"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F2098B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6B7883EE" w14:textId="77777777" w:rsidTr="00130A49">
        <w:tc>
          <w:tcPr>
            <w:tcW w:w="562" w:type="dxa"/>
          </w:tcPr>
          <w:p w14:paraId="6FEA0420"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7FAD400C"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347F1973"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B002BD2"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209DBF01"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5EB5472D"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039492BA" w14:textId="77777777" w:rsidTr="00130A49">
        <w:tc>
          <w:tcPr>
            <w:tcW w:w="562" w:type="dxa"/>
          </w:tcPr>
          <w:p w14:paraId="096A2199"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47979FDB"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1EDC7405"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A5BA708"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9238EC2"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42892CC" w14:textId="77777777" w:rsidR="009D62FF" w:rsidRPr="00FF430B" w:rsidRDefault="009D62FF" w:rsidP="009D62FF">
            <w:pPr>
              <w:tabs>
                <w:tab w:val="left" w:pos="1134"/>
                <w:tab w:val="left" w:pos="2694"/>
              </w:tabs>
              <w:spacing w:before="240"/>
              <w:jc w:val="center"/>
              <w:rPr>
                <w:rFonts w:eastAsia="Calibri"/>
                <w:noProof w:val="0"/>
              </w:rPr>
            </w:pPr>
          </w:p>
        </w:tc>
      </w:tr>
    </w:tbl>
    <w:p w14:paraId="75CD8B49"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96565AE"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32D3887E" w14:textId="77777777" w:rsidTr="00657833">
        <w:tc>
          <w:tcPr>
            <w:tcW w:w="5524" w:type="dxa"/>
            <w:shd w:val="clear" w:color="auto" w:fill="FFFFFF" w:themeFill="background1"/>
          </w:tcPr>
          <w:p w14:paraId="71FAAF4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39234CA6" w14:textId="77777777" w:rsidR="009D62FF" w:rsidRPr="00FF430B" w:rsidRDefault="009D62FF" w:rsidP="009D62FF">
            <w:pPr>
              <w:ind w:right="-1"/>
              <w:jc w:val="both"/>
              <w:rPr>
                <w:noProof w:val="0"/>
                <w:lang w:eastAsia="ro-RO"/>
              </w:rPr>
            </w:pPr>
            <w:r w:rsidRPr="00FF430B">
              <w:rPr>
                <w:noProof w:val="0"/>
                <w:lang w:eastAsia="ro-RO"/>
              </w:rPr>
              <w:t xml:space="preserve">Nu □        </w:t>
            </w:r>
          </w:p>
          <w:p w14:paraId="1A4060F0"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7B1CAB09" w14:textId="77777777" w:rsidTr="00657833">
        <w:tc>
          <w:tcPr>
            <w:tcW w:w="5524" w:type="dxa"/>
            <w:vMerge w:val="restart"/>
            <w:shd w:val="clear" w:color="auto" w:fill="FFFFFF" w:themeFill="background1"/>
          </w:tcPr>
          <w:p w14:paraId="7828112D"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3427EF86"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1423AE1D" w14:textId="77777777" w:rsidTr="00657833">
        <w:tc>
          <w:tcPr>
            <w:tcW w:w="5524" w:type="dxa"/>
            <w:vMerge/>
            <w:shd w:val="clear" w:color="auto" w:fill="FFFFFF" w:themeFill="background1"/>
          </w:tcPr>
          <w:p w14:paraId="15DA83CA" w14:textId="77777777" w:rsidR="009D62FF" w:rsidRPr="00FF430B" w:rsidRDefault="009D62FF" w:rsidP="009D62FF">
            <w:pPr>
              <w:jc w:val="both"/>
              <w:rPr>
                <w:rFonts w:eastAsia="Calibri"/>
                <w:noProof w:val="0"/>
              </w:rPr>
            </w:pPr>
          </w:p>
        </w:tc>
        <w:tc>
          <w:tcPr>
            <w:tcW w:w="4394" w:type="dxa"/>
          </w:tcPr>
          <w:p w14:paraId="7AFE983F"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5B1B37BA" w14:textId="77777777" w:rsidTr="00657833">
        <w:tc>
          <w:tcPr>
            <w:tcW w:w="5524" w:type="dxa"/>
            <w:shd w:val="clear" w:color="auto" w:fill="FFFFFF" w:themeFill="background1"/>
          </w:tcPr>
          <w:p w14:paraId="37DB4083"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7146C158" w14:textId="77777777" w:rsidR="009D62FF" w:rsidRPr="00FF430B" w:rsidRDefault="009D62FF" w:rsidP="009D62FF">
            <w:pPr>
              <w:contextualSpacing/>
              <w:jc w:val="both"/>
              <w:rPr>
                <w:noProof w:val="0"/>
                <w:lang w:eastAsia="zh-CN"/>
              </w:rPr>
            </w:pPr>
          </w:p>
        </w:tc>
        <w:tc>
          <w:tcPr>
            <w:tcW w:w="4394" w:type="dxa"/>
          </w:tcPr>
          <w:p w14:paraId="4274526B"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38A99AF"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773674A2"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7F25758A"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63BD8E1" w14:textId="77777777" w:rsidTr="00657833">
        <w:tc>
          <w:tcPr>
            <w:tcW w:w="5524" w:type="dxa"/>
            <w:shd w:val="clear" w:color="auto" w:fill="FFFFFF" w:themeFill="background1"/>
          </w:tcPr>
          <w:p w14:paraId="3E35B981"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2E1A6906" w14:textId="77777777" w:rsidR="009D62FF" w:rsidRPr="00FF430B" w:rsidRDefault="009D62FF" w:rsidP="009D62FF">
            <w:pPr>
              <w:jc w:val="both"/>
              <w:rPr>
                <w:rFonts w:eastAsia="Calibri"/>
                <w:noProof w:val="0"/>
              </w:rPr>
            </w:pPr>
          </w:p>
        </w:tc>
      </w:tr>
    </w:tbl>
    <w:p w14:paraId="00FC1771" w14:textId="77777777" w:rsidR="009D62FF" w:rsidRPr="00FF430B" w:rsidRDefault="009D62FF" w:rsidP="009D62FF">
      <w:pPr>
        <w:jc w:val="both"/>
        <w:rPr>
          <w:rFonts w:eastAsia="Calibri"/>
          <w:noProof w:val="0"/>
        </w:rPr>
      </w:pPr>
    </w:p>
    <w:p w14:paraId="621C0C8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6918DBD9" w14:textId="77777777" w:rsidR="009D62FF" w:rsidRPr="00FF430B" w:rsidRDefault="009D62FF" w:rsidP="009D62FF">
      <w:pPr>
        <w:jc w:val="both"/>
        <w:rPr>
          <w:rFonts w:eastAsia="Calibri"/>
          <w:noProof w:val="0"/>
        </w:rPr>
      </w:pPr>
    </w:p>
    <w:p w14:paraId="79B70C77"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7E661C00"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2E4D260F"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0B9E33E" w14:textId="77777777" w:rsidR="00502EFF" w:rsidRPr="00FF430B" w:rsidRDefault="00502EFF" w:rsidP="00502EFF">
      <w:pPr>
        <w:jc w:val="right"/>
        <w:rPr>
          <w:noProof w:val="0"/>
        </w:rPr>
      </w:pPr>
      <w:r w:rsidRPr="00FF430B">
        <w:rPr>
          <w:noProof w:val="0"/>
        </w:rPr>
        <w:t>din “____” ________ 20___</w:t>
      </w:r>
    </w:p>
    <w:p w14:paraId="564F9A8A" w14:textId="77777777" w:rsidR="002439D3" w:rsidRPr="00FF430B" w:rsidRDefault="002439D3" w:rsidP="00130A49">
      <w:pPr>
        <w:jc w:val="right"/>
        <w:rPr>
          <w:noProof w:val="0"/>
          <w:sz w:val="22"/>
          <w:szCs w:val="22"/>
        </w:rPr>
      </w:pPr>
    </w:p>
    <w:p w14:paraId="46E871E1" w14:textId="77777777" w:rsidR="00641038" w:rsidRPr="00FF430B" w:rsidRDefault="00641038" w:rsidP="00130A49">
      <w:pPr>
        <w:jc w:val="right"/>
        <w:rPr>
          <w:i/>
          <w:noProof w:val="0"/>
          <w:sz w:val="22"/>
          <w:szCs w:val="22"/>
        </w:rPr>
      </w:pPr>
    </w:p>
    <w:p w14:paraId="5E65A518" w14:textId="77777777" w:rsidR="00130A49" w:rsidRPr="00FF430B" w:rsidRDefault="00130A49" w:rsidP="002A6E99">
      <w:pPr>
        <w:ind w:right="-1"/>
        <w:jc w:val="center"/>
        <w:rPr>
          <w:b/>
          <w:bCs/>
          <w:noProof w:val="0"/>
          <w:color w:val="000000"/>
          <w:sz w:val="22"/>
          <w:szCs w:val="22"/>
        </w:rPr>
      </w:pPr>
    </w:p>
    <w:p w14:paraId="7C7B7A2F"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80B4F91"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4F83621"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14:paraId="514182A1"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74899FDB" w14:textId="77777777" w:rsidTr="00657833">
        <w:tc>
          <w:tcPr>
            <w:tcW w:w="5353" w:type="dxa"/>
            <w:shd w:val="clear" w:color="auto" w:fill="FFFFFF" w:themeFill="background1"/>
          </w:tcPr>
          <w:p w14:paraId="593D30E1"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B891224" w14:textId="77777777" w:rsidR="00130A49" w:rsidRPr="00FF430B" w:rsidRDefault="00130A49" w:rsidP="00130A49">
            <w:pPr>
              <w:jc w:val="both"/>
              <w:rPr>
                <w:rFonts w:eastAsia="Cambria"/>
                <w:noProof w:val="0"/>
              </w:rPr>
            </w:pPr>
          </w:p>
        </w:tc>
      </w:tr>
      <w:tr w:rsidR="00130A49" w:rsidRPr="00EC30C2" w14:paraId="5030D0D1" w14:textId="77777777" w:rsidTr="00657833">
        <w:tc>
          <w:tcPr>
            <w:tcW w:w="5353" w:type="dxa"/>
            <w:shd w:val="clear" w:color="auto" w:fill="FFFFFF" w:themeFill="background1"/>
          </w:tcPr>
          <w:p w14:paraId="5EC677E9"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7EF32073" w14:textId="77777777" w:rsidR="00130A49" w:rsidRPr="00FF430B" w:rsidRDefault="00130A49" w:rsidP="00130A49">
            <w:pPr>
              <w:jc w:val="both"/>
              <w:rPr>
                <w:rFonts w:eastAsia="Cambria"/>
                <w:noProof w:val="0"/>
              </w:rPr>
            </w:pPr>
          </w:p>
        </w:tc>
      </w:tr>
      <w:tr w:rsidR="00130A49" w:rsidRPr="00EC30C2" w14:paraId="1800C539" w14:textId="77777777" w:rsidTr="00657833">
        <w:tc>
          <w:tcPr>
            <w:tcW w:w="5353" w:type="dxa"/>
            <w:shd w:val="clear" w:color="auto" w:fill="FFFFFF" w:themeFill="background1"/>
          </w:tcPr>
          <w:p w14:paraId="7BC7B146"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36E8B1FB" w14:textId="77777777" w:rsidR="00130A49" w:rsidRPr="00FF430B" w:rsidRDefault="00130A49" w:rsidP="00130A49">
            <w:pPr>
              <w:jc w:val="both"/>
              <w:rPr>
                <w:rFonts w:eastAsia="Cambria"/>
                <w:noProof w:val="0"/>
              </w:rPr>
            </w:pPr>
          </w:p>
        </w:tc>
      </w:tr>
      <w:tr w:rsidR="00130A49" w:rsidRPr="00EC30C2" w14:paraId="750CC309" w14:textId="77777777" w:rsidTr="00657833">
        <w:tc>
          <w:tcPr>
            <w:tcW w:w="5353" w:type="dxa"/>
            <w:shd w:val="clear" w:color="auto" w:fill="FFFFFF" w:themeFill="background1"/>
          </w:tcPr>
          <w:p w14:paraId="709AE9C8" w14:textId="77777777" w:rsidR="00130A49" w:rsidRPr="00FF430B" w:rsidRDefault="00130A49" w:rsidP="00130A49">
            <w:pPr>
              <w:jc w:val="both"/>
              <w:rPr>
                <w:b/>
                <w:noProof w:val="0"/>
              </w:rPr>
            </w:pPr>
            <w:r w:rsidRPr="00FF430B">
              <w:rPr>
                <w:b/>
                <w:noProof w:val="0"/>
              </w:rPr>
              <w:t>Adresa</w:t>
            </w:r>
          </w:p>
        </w:tc>
        <w:tc>
          <w:tcPr>
            <w:tcW w:w="4218" w:type="dxa"/>
          </w:tcPr>
          <w:p w14:paraId="020781D7" w14:textId="77777777" w:rsidR="00130A49" w:rsidRPr="00FF430B" w:rsidRDefault="00130A49" w:rsidP="00130A49">
            <w:pPr>
              <w:jc w:val="both"/>
              <w:rPr>
                <w:rFonts w:eastAsia="Cambria"/>
                <w:noProof w:val="0"/>
              </w:rPr>
            </w:pPr>
          </w:p>
        </w:tc>
      </w:tr>
      <w:tr w:rsidR="00130A49" w:rsidRPr="00EC30C2" w14:paraId="7A56B7AC" w14:textId="77777777" w:rsidTr="00657833">
        <w:tc>
          <w:tcPr>
            <w:tcW w:w="5353" w:type="dxa"/>
            <w:shd w:val="clear" w:color="auto" w:fill="FFFFFF" w:themeFill="background1"/>
          </w:tcPr>
          <w:p w14:paraId="05A31761" w14:textId="77777777" w:rsidR="00130A49" w:rsidRPr="00FF430B" w:rsidRDefault="00130A49" w:rsidP="00130A49">
            <w:pPr>
              <w:jc w:val="both"/>
              <w:rPr>
                <w:b/>
                <w:noProof w:val="0"/>
              </w:rPr>
            </w:pPr>
            <w:r w:rsidRPr="00FF430B">
              <w:rPr>
                <w:b/>
                <w:noProof w:val="0"/>
              </w:rPr>
              <w:t>Număr de telefon</w:t>
            </w:r>
          </w:p>
        </w:tc>
        <w:tc>
          <w:tcPr>
            <w:tcW w:w="4218" w:type="dxa"/>
          </w:tcPr>
          <w:p w14:paraId="5CC48608" w14:textId="77777777" w:rsidR="00130A49" w:rsidRPr="00FF430B" w:rsidRDefault="00130A49" w:rsidP="00130A49">
            <w:pPr>
              <w:jc w:val="both"/>
              <w:rPr>
                <w:rFonts w:eastAsia="Cambria"/>
                <w:noProof w:val="0"/>
              </w:rPr>
            </w:pPr>
          </w:p>
        </w:tc>
      </w:tr>
      <w:tr w:rsidR="00130A49" w:rsidRPr="00EC30C2" w14:paraId="53FB20F6" w14:textId="77777777" w:rsidTr="00657833">
        <w:tc>
          <w:tcPr>
            <w:tcW w:w="5353" w:type="dxa"/>
            <w:shd w:val="clear" w:color="auto" w:fill="FFFFFF" w:themeFill="background1"/>
          </w:tcPr>
          <w:p w14:paraId="6BD1285C" w14:textId="77777777" w:rsidR="00130A49" w:rsidRPr="00FF430B" w:rsidRDefault="00130A49" w:rsidP="00130A49">
            <w:pPr>
              <w:jc w:val="both"/>
              <w:rPr>
                <w:b/>
                <w:noProof w:val="0"/>
              </w:rPr>
            </w:pPr>
            <w:r w:rsidRPr="00FF430B">
              <w:rPr>
                <w:b/>
                <w:noProof w:val="0"/>
              </w:rPr>
              <w:t>Număr de fax</w:t>
            </w:r>
          </w:p>
        </w:tc>
        <w:tc>
          <w:tcPr>
            <w:tcW w:w="4218" w:type="dxa"/>
          </w:tcPr>
          <w:p w14:paraId="52063A65" w14:textId="77777777" w:rsidR="00130A49" w:rsidRPr="00FF430B" w:rsidRDefault="00130A49" w:rsidP="00130A49">
            <w:pPr>
              <w:jc w:val="both"/>
              <w:rPr>
                <w:rFonts w:eastAsia="Cambria"/>
                <w:noProof w:val="0"/>
              </w:rPr>
            </w:pPr>
          </w:p>
        </w:tc>
      </w:tr>
      <w:tr w:rsidR="00130A49" w:rsidRPr="00EC30C2" w14:paraId="22DBD624" w14:textId="77777777" w:rsidTr="00657833">
        <w:tc>
          <w:tcPr>
            <w:tcW w:w="5353" w:type="dxa"/>
            <w:shd w:val="clear" w:color="auto" w:fill="FFFFFF" w:themeFill="background1"/>
          </w:tcPr>
          <w:p w14:paraId="642C6943" w14:textId="77777777" w:rsidR="00130A49" w:rsidRPr="00FF430B" w:rsidRDefault="00130A49" w:rsidP="00F460DA">
            <w:pPr>
              <w:jc w:val="both"/>
              <w:rPr>
                <w:b/>
                <w:noProof w:val="0"/>
              </w:rPr>
            </w:pPr>
            <w:r w:rsidRPr="00FF430B">
              <w:rPr>
                <w:b/>
                <w:noProof w:val="0"/>
              </w:rPr>
              <w:t xml:space="preserve">E-mail </w:t>
            </w:r>
          </w:p>
        </w:tc>
        <w:tc>
          <w:tcPr>
            <w:tcW w:w="4218" w:type="dxa"/>
          </w:tcPr>
          <w:p w14:paraId="16CF1EC3" w14:textId="77777777" w:rsidR="00130A49" w:rsidRPr="00FF430B" w:rsidRDefault="00130A49" w:rsidP="00130A49">
            <w:pPr>
              <w:jc w:val="both"/>
              <w:rPr>
                <w:rFonts w:eastAsia="Cambria"/>
                <w:noProof w:val="0"/>
              </w:rPr>
            </w:pPr>
          </w:p>
        </w:tc>
      </w:tr>
      <w:tr w:rsidR="00130A49" w:rsidRPr="00EC30C2" w14:paraId="0DBE9987" w14:textId="77777777" w:rsidTr="00657833">
        <w:tc>
          <w:tcPr>
            <w:tcW w:w="5353" w:type="dxa"/>
            <w:shd w:val="clear" w:color="auto" w:fill="FFFFFF" w:themeFill="background1"/>
          </w:tcPr>
          <w:p w14:paraId="66B2D880" w14:textId="77777777" w:rsidR="00130A49" w:rsidRPr="00FF430B" w:rsidRDefault="001B1E45" w:rsidP="00130A49">
            <w:pPr>
              <w:jc w:val="both"/>
              <w:rPr>
                <w:b/>
                <w:noProof w:val="0"/>
              </w:rPr>
            </w:pPr>
            <w:r w:rsidRPr="00FF430B">
              <w:rPr>
                <w:b/>
                <w:noProof w:val="0"/>
              </w:rPr>
              <w:t>Pagina web oficială</w:t>
            </w:r>
          </w:p>
        </w:tc>
        <w:tc>
          <w:tcPr>
            <w:tcW w:w="4218" w:type="dxa"/>
          </w:tcPr>
          <w:p w14:paraId="762893E4" w14:textId="77777777" w:rsidR="00130A49" w:rsidRPr="00FF430B" w:rsidRDefault="00130A49" w:rsidP="00130A49">
            <w:pPr>
              <w:jc w:val="both"/>
              <w:rPr>
                <w:rFonts w:eastAsia="Cambria"/>
                <w:noProof w:val="0"/>
              </w:rPr>
            </w:pPr>
          </w:p>
        </w:tc>
      </w:tr>
      <w:tr w:rsidR="00130A49" w:rsidRPr="00EC30C2" w14:paraId="24CB3056" w14:textId="77777777" w:rsidTr="00657833">
        <w:tc>
          <w:tcPr>
            <w:tcW w:w="5353" w:type="dxa"/>
            <w:shd w:val="clear" w:color="auto" w:fill="FFFFFF" w:themeFill="background1"/>
          </w:tcPr>
          <w:p w14:paraId="641481B8" w14:textId="77777777" w:rsidR="00130A49" w:rsidRPr="00FF430B" w:rsidRDefault="00130A49" w:rsidP="00130A49">
            <w:pPr>
              <w:jc w:val="both"/>
              <w:rPr>
                <w:b/>
                <w:noProof w:val="0"/>
              </w:rPr>
            </w:pPr>
            <w:r w:rsidRPr="00FF430B">
              <w:rPr>
                <w:b/>
                <w:noProof w:val="0"/>
              </w:rPr>
              <w:t xml:space="preserve">Persoana de contact </w:t>
            </w:r>
          </w:p>
          <w:p w14:paraId="01C15A19" w14:textId="77777777" w:rsidR="00130A49" w:rsidRPr="00FF430B" w:rsidRDefault="00130A49" w:rsidP="00130A49">
            <w:pPr>
              <w:jc w:val="both"/>
              <w:rPr>
                <w:b/>
                <w:noProof w:val="0"/>
              </w:rPr>
            </w:pPr>
            <w:r w:rsidRPr="00FF430B">
              <w:rPr>
                <w:i/>
                <w:noProof w:val="0"/>
              </w:rPr>
              <w:t>(nume, prenume, telefon, e-mail)</w:t>
            </w:r>
          </w:p>
        </w:tc>
        <w:tc>
          <w:tcPr>
            <w:tcW w:w="4218" w:type="dxa"/>
          </w:tcPr>
          <w:p w14:paraId="71AA13EC" w14:textId="77777777" w:rsidR="00130A49" w:rsidRPr="00FF430B" w:rsidRDefault="00130A49" w:rsidP="00130A49">
            <w:pPr>
              <w:jc w:val="both"/>
              <w:rPr>
                <w:rFonts w:eastAsia="Cambria"/>
                <w:noProof w:val="0"/>
              </w:rPr>
            </w:pPr>
          </w:p>
        </w:tc>
      </w:tr>
    </w:tbl>
    <w:p w14:paraId="220A1781"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32F72572" w14:textId="77777777" w:rsidTr="00657833">
        <w:tc>
          <w:tcPr>
            <w:tcW w:w="5353" w:type="dxa"/>
            <w:shd w:val="clear" w:color="auto" w:fill="FFFFFF" w:themeFill="background1"/>
          </w:tcPr>
          <w:p w14:paraId="7834758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0F8E52DB"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620D4AB0"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452DA8A5" w14:textId="77777777" w:rsidTr="00657833">
        <w:tc>
          <w:tcPr>
            <w:tcW w:w="5353" w:type="dxa"/>
            <w:shd w:val="clear" w:color="auto" w:fill="FFFFFF" w:themeFill="background1"/>
          </w:tcPr>
          <w:p w14:paraId="4E644248"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774FA303" w14:textId="77777777" w:rsidR="00130A49" w:rsidRPr="00FF430B" w:rsidRDefault="00130A49" w:rsidP="00130A49">
            <w:pPr>
              <w:jc w:val="both"/>
              <w:rPr>
                <w:noProof w:val="0"/>
                <w:lang w:eastAsia="ro-RO"/>
              </w:rPr>
            </w:pPr>
          </w:p>
        </w:tc>
      </w:tr>
      <w:tr w:rsidR="00130A49" w:rsidRPr="00EC30C2" w14:paraId="62A4AC7E" w14:textId="77777777" w:rsidTr="00657833">
        <w:tc>
          <w:tcPr>
            <w:tcW w:w="5353" w:type="dxa"/>
            <w:shd w:val="clear" w:color="auto" w:fill="FFFFFF" w:themeFill="background1"/>
          </w:tcPr>
          <w:p w14:paraId="03AB93D8"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68536709" w14:textId="77777777" w:rsidR="00130A49" w:rsidRPr="00FF430B" w:rsidRDefault="00130A49" w:rsidP="00130A49">
            <w:pPr>
              <w:jc w:val="both"/>
              <w:rPr>
                <w:noProof w:val="0"/>
                <w:lang w:eastAsia="ro-RO"/>
              </w:rPr>
            </w:pPr>
          </w:p>
        </w:tc>
      </w:tr>
      <w:tr w:rsidR="00130A49" w:rsidRPr="00EC30C2" w14:paraId="793A5913" w14:textId="77777777" w:rsidTr="00657833">
        <w:tc>
          <w:tcPr>
            <w:tcW w:w="5353" w:type="dxa"/>
            <w:shd w:val="clear" w:color="auto" w:fill="FFFFFF" w:themeFill="background1"/>
          </w:tcPr>
          <w:p w14:paraId="627A5103"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0982C7DF" w14:textId="77777777" w:rsidR="00130A49" w:rsidRPr="00FF430B" w:rsidRDefault="00130A49" w:rsidP="00130A49">
            <w:pPr>
              <w:jc w:val="both"/>
              <w:rPr>
                <w:rFonts w:eastAsia="Cambria"/>
                <w:noProof w:val="0"/>
              </w:rPr>
            </w:pPr>
          </w:p>
        </w:tc>
      </w:tr>
      <w:tr w:rsidR="00130A49" w:rsidRPr="00EC30C2" w14:paraId="527C3681" w14:textId="77777777" w:rsidTr="00657833">
        <w:tc>
          <w:tcPr>
            <w:tcW w:w="5353" w:type="dxa"/>
            <w:vMerge w:val="restart"/>
            <w:shd w:val="clear" w:color="auto" w:fill="FFFFFF" w:themeFill="background1"/>
          </w:tcPr>
          <w:p w14:paraId="4E782E67"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eastAsia="ro-RO"/>
              </w:rPr>
              <w:t>www.mtender.gov.md</w:t>
            </w:r>
            <w:r>
              <w:rPr>
                <w:i/>
                <w:noProof w:val="0"/>
                <w:color w:val="0000FF"/>
                <w:u w:val="single"/>
                <w:lang w:eastAsia="ro-RO"/>
              </w:rPr>
              <w:fldChar w:fldCharType="end"/>
            </w:r>
            <w:r w:rsidRPr="00FF430B">
              <w:rPr>
                <w:i/>
                <w:noProof w:val="0"/>
                <w:lang w:eastAsia="ro-RO"/>
              </w:rPr>
              <w:t>)</w:t>
            </w:r>
          </w:p>
        </w:tc>
        <w:tc>
          <w:tcPr>
            <w:tcW w:w="4218" w:type="dxa"/>
          </w:tcPr>
          <w:p w14:paraId="73991309"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7A9B2EC7" w14:textId="77777777" w:rsidTr="00657833">
        <w:tc>
          <w:tcPr>
            <w:tcW w:w="5353" w:type="dxa"/>
            <w:vMerge/>
            <w:shd w:val="clear" w:color="auto" w:fill="FFFFFF" w:themeFill="background1"/>
          </w:tcPr>
          <w:p w14:paraId="0243E4FC" w14:textId="77777777" w:rsidR="00130A49" w:rsidRPr="00FF430B" w:rsidRDefault="00130A49" w:rsidP="00130A49">
            <w:pPr>
              <w:jc w:val="both"/>
              <w:rPr>
                <w:b/>
                <w:noProof w:val="0"/>
                <w:lang w:eastAsia="ro-RO"/>
              </w:rPr>
            </w:pPr>
          </w:p>
        </w:tc>
        <w:tc>
          <w:tcPr>
            <w:tcW w:w="4218" w:type="dxa"/>
          </w:tcPr>
          <w:p w14:paraId="01B43D2A"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6FC8410A" w14:textId="77777777" w:rsidTr="00657833">
        <w:tc>
          <w:tcPr>
            <w:tcW w:w="5353" w:type="dxa"/>
            <w:shd w:val="clear" w:color="auto" w:fill="FFFFFF" w:themeFill="background1"/>
          </w:tcPr>
          <w:p w14:paraId="2E5E73D0"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788DB791" w14:textId="77777777" w:rsidR="00130A49" w:rsidRPr="00FF430B" w:rsidRDefault="00130A49" w:rsidP="00130A49">
            <w:pPr>
              <w:jc w:val="both"/>
              <w:rPr>
                <w:rFonts w:eastAsia="Cambria"/>
                <w:noProof w:val="0"/>
              </w:rPr>
            </w:pPr>
          </w:p>
        </w:tc>
      </w:tr>
      <w:tr w:rsidR="00130A49" w:rsidRPr="00EC30C2" w14:paraId="4F0E9F27" w14:textId="77777777" w:rsidTr="00657833">
        <w:trPr>
          <w:trHeight w:val="1040"/>
        </w:trPr>
        <w:tc>
          <w:tcPr>
            <w:tcW w:w="5353" w:type="dxa"/>
            <w:shd w:val="clear" w:color="auto" w:fill="FFFFFF" w:themeFill="background1"/>
          </w:tcPr>
          <w:p w14:paraId="70741723"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30A89952" w14:textId="77777777" w:rsidR="00130A49" w:rsidRPr="00FF430B" w:rsidRDefault="00130A49" w:rsidP="00130A49">
            <w:pPr>
              <w:jc w:val="both"/>
              <w:rPr>
                <w:rFonts w:eastAsia="Cambria"/>
                <w:noProof w:val="0"/>
              </w:rPr>
            </w:pPr>
          </w:p>
        </w:tc>
      </w:tr>
    </w:tbl>
    <w:p w14:paraId="7EFC7621"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46A6A78D" w14:textId="77777777" w:rsidTr="00657833">
        <w:trPr>
          <w:trHeight w:val="304"/>
        </w:trPr>
        <w:tc>
          <w:tcPr>
            <w:tcW w:w="5353" w:type="dxa"/>
            <w:shd w:val="clear" w:color="auto" w:fill="FFFFFF" w:themeFill="background1"/>
          </w:tcPr>
          <w:p w14:paraId="364CBD76"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390D19E1"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506E2F21" w14:textId="77777777" w:rsidTr="00657833">
        <w:trPr>
          <w:trHeight w:val="315"/>
        </w:trPr>
        <w:tc>
          <w:tcPr>
            <w:tcW w:w="5353" w:type="dxa"/>
            <w:shd w:val="clear" w:color="auto" w:fill="FFFFFF" w:themeFill="background1"/>
          </w:tcPr>
          <w:p w14:paraId="0276ABC3"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1DA7FBA8"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7E745927" w14:textId="77777777" w:rsidTr="00657833">
        <w:trPr>
          <w:trHeight w:val="525"/>
        </w:trPr>
        <w:tc>
          <w:tcPr>
            <w:tcW w:w="5353" w:type="dxa"/>
            <w:shd w:val="clear" w:color="auto" w:fill="FFFFFF" w:themeFill="background1"/>
          </w:tcPr>
          <w:p w14:paraId="2E12E054"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2534BA1A"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72D44B23"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555379CC"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2F7F2300" w14:textId="77777777" w:rsidTr="00657833">
        <w:trPr>
          <w:trHeight w:val="353"/>
        </w:trPr>
        <w:tc>
          <w:tcPr>
            <w:tcW w:w="5353" w:type="dxa"/>
            <w:shd w:val="clear" w:color="auto" w:fill="FFFFFF" w:themeFill="background1"/>
          </w:tcPr>
          <w:p w14:paraId="508D2966"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527A0E30" w14:textId="77777777" w:rsidR="00130A49" w:rsidRPr="00FF430B" w:rsidRDefault="00130A49" w:rsidP="00130A49">
            <w:pPr>
              <w:jc w:val="both"/>
              <w:rPr>
                <w:noProof w:val="0"/>
                <w:lang w:eastAsia="ro-RO"/>
              </w:rPr>
            </w:pPr>
          </w:p>
        </w:tc>
      </w:tr>
      <w:tr w:rsidR="00130A49" w:rsidRPr="00EC30C2" w14:paraId="23088EA7" w14:textId="77777777" w:rsidTr="00657833">
        <w:trPr>
          <w:trHeight w:val="140"/>
        </w:trPr>
        <w:tc>
          <w:tcPr>
            <w:tcW w:w="5353" w:type="dxa"/>
            <w:shd w:val="clear" w:color="auto" w:fill="FFFFFF" w:themeFill="background1"/>
          </w:tcPr>
          <w:p w14:paraId="3B6E8F7E"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1B839C1C" w14:textId="77777777" w:rsidR="00130A49" w:rsidRPr="00FF430B" w:rsidRDefault="00130A49" w:rsidP="00130A49">
            <w:pPr>
              <w:jc w:val="both"/>
              <w:rPr>
                <w:i/>
                <w:noProof w:val="0"/>
                <w:lang w:eastAsia="ro-RO"/>
              </w:rPr>
            </w:pPr>
          </w:p>
        </w:tc>
      </w:tr>
      <w:tr w:rsidR="00130A49" w:rsidRPr="00EC30C2" w14:paraId="07073BBC" w14:textId="77777777" w:rsidTr="00657833">
        <w:trPr>
          <w:trHeight w:val="188"/>
        </w:trPr>
        <w:tc>
          <w:tcPr>
            <w:tcW w:w="5353" w:type="dxa"/>
            <w:vMerge w:val="restart"/>
            <w:shd w:val="clear" w:color="auto" w:fill="FFFFFF" w:themeFill="background1"/>
          </w:tcPr>
          <w:p w14:paraId="1A556427"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58EFEA95"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46001B47" w14:textId="77777777" w:rsidTr="00657833">
        <w:trPr>
          <w:trHeight w:val="219"/>
        </w:trPr>
        <w:tc>
          <w:tcPr>
            <w:tcW w:w="5353" w:type="dxa"/>
            <w:vMerge/>
            <w:shd w:val="clear" w:color="auto" w:fill="FFFFFF" w:themeFill="background1"/>
          </w:tcPr>
          <w:p w14:paraId="3B8B5A76" w14:textId="77777777" w:rsidR="00130A49" w:rsidRPr="00FF430B" w:rsidRDefault="00130A49" w:rsidP="00130A49">
            <w:pPr>
              <w:jc w:val="both"/>
              <w:rPr>
                <w:b/>
                <w:noProof w:val="0"/>
                <w:lang w:eastAsia="ro-RO"/>
              </w:rPr>
            </w:pPr>
          </w:p>
        </w:tc>
        <w:tc>
          <w:tcPr>
            <w:tcW w:w="4218" w:type="dxa"/>
          </w:tcPr>
          <w:p w14:paraId="6C1A3F6D"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2858799B" w14:textId="77777777" w:rsidTr="00657833">
        <w:trPr>
          <w:trHeight w:val="207"/>
        </w:trPr>
        <w:tc>
          <w:tcPr>
            <w:tcW w:w="5353" w:type="dxa"/>
            <w:vMerge w:val="restart"/>
            <w:shd w:val="clear" w:color="auto" w:fill="FFFFFF" w:themeFill="background1"/>
          </w:tcPr>
          <w:p w14:paraId="0D23552D"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1F8765C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68F6AA50" w14:textId="77777777" w:rsidTr="00657833">
        <w:trPr>
          <w:trHeight w:val="207"/>
        </w:trPr>
        <w:tc>
          <w:tcPr>
            <w:tcW w:w="5353" w:type="dxa"/>
            <w:vMerge/>
            <w:shd w:val="clear" w:color="auto" w:fill="FFFFFF" w:themeFill="background1"/>
          </w:tcPr>
          <w:p w14:paraId="653E01E1" w14:textId="77777777" w:rsidR="00130A49" w:rsidRPr="00FF430B" w:rsidRDefault="00130A49" w:rsidP="00130A49">
            <w:pPr>
              <w:jc w:val="both"/>
              <w:rPr>
                <w:b/>
                <w:noProof w:val="0"/>
                <w:lang w:eastAsia="ro-RO"/>
              </w:rPr>
            </w:pPr>
          </w:p>
        </w:tc>
        <w:tc>
          <w:tcPr>
            <w:tcW w:w="4218" w:type="dxa"/>
          </w:tcPr>
          <w:p w14:paraId="16DAF506"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596FB43" w14:textId="77777777" w:rsidTr="00657833">
        <w:trPr>
          <w:trHeight w:val="115"/>
        </w:trPr>
        <w:tc>
          <w:tcPr>
            <w:tcW w:w="5353" w:type="dxa"/>
            <w:shd w:val="clear" w:color="auto" w:fill="FFFFFF" w:themeFill="background1"/>
          </w:tcPr>
          <w:p w14:paraId="59F0B5AC"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027675EF" w14:textId="77777777" w:rsidR="00130A49" w:rsidRPr="00FF430B" w:rsidRDefault="00130A49" w:rsidP="00130A49">
            <w:pPr>
              <w:jc w:val="both"/>
              <w:rPr>
                <w:noProof w:val="0"/>
                <w:lang w:eastAsia="ro-RO"/>
              </w:rPr>
            </w:pPr>
          </w:p>
        </w:tc>
      </w:tr>
      <w:tr w:rsidR="00130A49" w:rsidRPr="00EC30C2" w14:paraId="023BFB3C" w14:textId="77777777" w:rsidTr="00657833">
        <w:trPr>
          <w:trHeight w:val="70"/>
        </w:trPr>
        <w:tc>
          <w:tcPr>
            <w:tcW w:w="5353" w:type="dxa"/>
            <w:shd w:val="clear" w:color="auto" w:fill="FFFFFF" w:themeFill="background1"/>
          </w:tcPr>
          <w:p w14:paraId="5C31FDFA"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04E938FD" w14:textId="77777777" w:rsidR="00130A49" w:rsidRPr="00FF430B" w:rsidRDefault="00130A49" w:rsidP="00130A49">
            <w:pPr>
              <w:jc w:val="both"/>
              <w:rPr>
                <w:noProof w:val="0"/>
                <w:lang w:eastAsia="ro-RO"/>
              </w:rPr>
            </w:pPr>
          </w:p>
        </w:tc>
      </w:tr>
    </w:tbl>
    <w:p w14:paraId="5221DE8C"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4ED9ED7F" w14:textId="77777777" w:rsidTr="00657833">
        <w:tc>
          <w:tcPr>
            <w:tcW w:w="4785" w:type="dxa"/>
            <w:shd w:val="clear" w:color="auto" w:fill="FFFFFF" w:themeFill="background1"/>
          </w:tcPr>
          <w:p w14:paraId="78639213"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1EE7E55B"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415690AD"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30F914A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5E9A9319"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6B0A2203"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7EC7B78F"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4B4AD703" w14:textId="77777777" w:rsidTr="00657833">
        <w:tc>
          <w:tcPr>
            <w:tcW w:w="4785" w:type="dxa"/>
            <w:shd w:val="clear" w:color="auto" w:fill="FFFFFF" w:themeFill="background1"/>
          </w:tcPr>
          <w:p w14:paraId="1979076B"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531E4506"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4CE748EB" w14:textId="77777777" w:rsidTr="00657833">
        <w:tc>
          <w:tcPr>
            <w:tcW w:w="4785" w:type="dxa"/>
            <w:shd w:val="clear" w:color="auto" w:fill="FFFFFF" w:themeFill="background1"/>
          </w:tcPr>
          <w:p w14:paraId="11277425"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319F720E"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5A0A8E17" w14:textId="77777777" w:rsidTr="00657833">
        <w:tc>
          <w:tcPr>
            <w:tcW w:w="4785" w:type="dxa"/>
            <w:shd w:val="clear" w:color="auto" w:fill="FFFFFF" w:themeFill="background1"/>
          </w:tcPr>
          <w:p w14:paraId="5FE5444C"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14:paraId="797A0B25"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5CAEAC0A" w14:textId="77777777" w:rsidTr="00657833">
        <w:tc>
          <w:tcPr>
            <w:tcW w:w="4785" w:type="dxa"/>
            <w:shd w:val="clear" w:color="auto" w:fill="FFFFFF" w:themeFill="background1"/>
          </w:tcPr>
          <w:p w14:paraId="61F9E7BD"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4B3C2044" w14:textId="77777777" w:rsidR="00130A49" w:rsidRPr="00FF430B" w:rsidRDefault="00130A49" w:rsidP="00130A49">
            <w:pPr>
              <w:ind w:right="-1"/>
              <w:jc w:val="both"/>
              <w:rPr>
                <w:noProof w:val="0"/>
                <w:lang w:eastAsia="ro-RO"/>
              </w:rPr>
            </w:pPr>
          </w:p>
        </w:tc>
      </w:tr>
    </w:tbl>
    <w:p w14:paraId="340AE595"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211658D3"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715A6C5E"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FC4A8F"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4DC525E4"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4B82C8"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E4FC2A"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1AA920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12D2D0FA" w14:textId="77777777" w:rsidTr="00657833">
        <w:tc>
          <w:tcPr>
            <w:tcW w:w="2093" w:type="dxa"/>
            <w:vMerge w:val="restart"/>
            <w:shd w:val="clear" w:color="auto" w:fill="FFFFFF" w:themeFill="background1"/>
            <w:vAlign w:val="center"/>
          </w:tcPr>
          <w:p w14:paraId="27AFF36D"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241A65E1"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23C334F1"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6202C96" w14:textId="77777777" w:rsidTr="00657833">
        <w:tc>
          <w:tcPr>
            <w:tcW w:w="2093" w:type="dxa"/>
            <w:vMerge/>
            <w:shd w:val="clear" w:color="auto" w:fill="FFFFFF" w:themeFill="background1"/>
            <w:vAlign w:val="center"/>
          </w:tcPr>
          <w:p w14:paraId="3CA7CEFA"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0CBC2397"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28AE185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39E9B70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7C0CDB5" w14:textId="77777777" w:rsidTr="00130A49">
        <w:tc>
          <w:tcPr>
            <w:tcW w:w="2093" w:type="dxa"/>
          </w:tcPr>
          <w:p w14:paraId="2B5B5F8B" w14:textId="77777777" w:rsidR="00130A49" w:rsidRPr="00FF430B" w:rsidRDefault="00130A49" w:rsidP="00130A49">
            <w:pPr>
              <w:jc w:val="both"/>
              <w:rPr>
                <w:noProof w:val="0"/>
              </w:rPr>
            </w:pPr>
          </w:p>
        </w:tc>
        <w:tc>
          <w:tcPr>
            <w:tcW w:w="1735" w:type="dxa"/>
          </w:tcPr>
          <w:p w14:paraId="6B6D244C" w14:textId="77777777" w:rsidR="00130A49" w:rsidRPr="00FF430B" w:rsidRDefault="00130A49" w:rsidP="00130A49">
            <w:pPr>
              <w:jc w:val="both"/>
              <w:rPr>
                <w:noProof w:val="0"/>
              </w:rPr>
            </w:pPr>
          </w:p>
        </w:tc>
        <w:tc>
          <w:tcPr>
            <w:tcW w:w="1667" w:type="dxa"/>
          </w:tcPr>
          <w:p w14:paraId="5516586A" w14:textId="77777777" w:rsidR="00130A49" w:rsidRPr="00FF430B" w:rsidRDefault="00130A49" w:rsidP="00130A49">
            <w:pPr>
              <w:jc w:val="both"/>
              <w:rPr>
                <w:noProof w:val="0"/>
              </w:rPr>
            </w:pPr>
          </w:p>
        </w:tc>
        <w:tc>
          <w:tcPr>
            <w:tcW w:w="2161" w:type="dxa"/>
          </w:tcPr>
          <w:p w14:paraId="554ACE6C" w14:textId="77777777" w:rsidR="00130A49" w:rsidRPr="00FF430B" w:rsidRDefault="00130A49" w:rsidP="00130A49">
            <w:pPr>
              <w:jc w:val="both"/>
              <w:rPr>
                <w:noProof w:val="0"/>
              </w:rPr>
            </w:pPr>
          </w:p>
        </w:tc>
        <w:tc>
          <w:tcPr>
            <w:tcW w:w="1915" w:type="dxa"/>
          </w:tcPr>
          <w:p w14:paraId="31DDDF00" w14:textId="77777777" w:rsidR="00130A49" w:rsidRPr="00FF430B" w:rsidRDefault="00130A49" w:rsidP="00130A49">
            <w:pPr>
              <w:jc w:val="both"/>
              <w:rPr>
                <w:noProof w:val="0"/>
              </w:rPr>
            </w:pPr>
          </w:p>
        </w:tc>
      </w:tr>
    </w:tbl>
    <w:p w14:paraId="2AA04FE7"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63261EC4"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8773AD7"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21192AB1"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D8780F2"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326AAA0B" w14:textId="77777777" w:rsidR="00130A49" w:rsidRPr="00FF430B" w:rsidRDefault="00130A49" w:rsidP="00130A49">
      <w:pPr>
        <w:rPr>
          <w:noProof w:val="0"/>
          <w:lang w:eastAsia="zh-CN"/>
        </w:rPr>
      </w:pPr>
    </w:p>
    <w:p w14:paraId="410A3193" w14:textId="77777777" w:rsidR="009D62FF" w:rsidRPr="00FF430B" w:rsidRDefault="009D62FF" w:rsidP="00130A49">
      <w:pPr>
        <w:tabs>
          <w:tab w:val="decimal" w:pos="8364"/>
        </w:tabs>
        <w:spacing w:line="276" w:lineRule="auto"/>
        <w:ind w:right="-144"/>
        <w:jc w:val="center"/>
        <w:rPr>
          <w:b/>
          <w:bCs/>
          <w:color w:val="000000"/>
        </w:rPr>
      </w:pPr>
    </w:p>
    <w:p w14:paraId="3F1CBC7A" w14:textId="77777777" w:rsidR="00B65C93" w:rsidRPr="00FF430B" w:rsidRDefault="00B65C93" w:rsidP="00130A49">
      <w:pPr>
        <w:tabs>
          <w:tab w:val="decimal" w:pos="8364"/>
        </w:tabs>
        <w:spacing w:line="276" w:lineRule="auto"/>
        <w:ind w:right="-144"/>
        <w:jc w:val="center"/>
        <w:rPr>
          <w:b/>
          <w:bCs/>
          <w:color w:val="000000"/>
        </w:rPr>
      </w:pPr>
    </w:p>
    <w:p w14:paraId="4C77799F" w14:textId="77777777"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1E81B8C8"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19A9956" w14:textId="77777777" w:rsidR="00BA7FF4" w:rsidRPr="00FF430B" w:rsidRDefault="00BA7FF4" w:rsidP="00BA7FF4">
      <w:pPr>
        <w:jc w:val="right"/>
        <w:rPr>
          <w:noProof w:val="0"/>
        </w:rPr>
      </w:pPr>
      <w:r w:rsidRPr="00FF430B">
        <w:rPr>
          <w:noProof w:val="0"/>
        </w:rPr>
        <w:t>din “____” ________ 20___</w:t>
      </w:r>
    </w:p>
    <w:p w14:paraId="52F9596C" w14:textId="77777777" w:rsidR="00101CBC" w:rsidRPr="00FF430B" w:rsidRDefault="00101CBC">
      <w:pPr>
        <w:pStyle w:val="Style3"/>
        <w:tabs>
          <w:tab w:val="left" w:pos="567"/>
        </w:tabs>
        <w:spacing w:before="0" w:beforeAutospacing="0" w:after="0"/>
        <w:ind w:left="0" w:firstLine="0"/>
        <w:rPr>
          <w:rFonts w:eastAsia="PMingLiU"/>
          <w:lang w:eastAsia="zh-CN"/>
        </w:rPr>
      </w:pPr>
    </w:p>
    <w:p w14:paraId="42E874B4"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6AD1E984"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11F85BC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FE5874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2383B285"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0E645862"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3A9F66B1"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0336BE5"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1FBEF0A2" w14:textId="77777777" w:rsidR="00E706C1" w:rsidRPr="00FF430B" w:rsidRDefault="00E706C1" w:rsidP="00F5261B">
      <w:pPr>
        <w:pStyle w:val="a7"/>
        <w:tabs>
          <w:tab w:val="left" w:pos="567"/>
        </w:tabs>
        <w:spacing w:line="360" w:lineRule="auto"/>
        <w:rPr>
          <w:rFonts w:ascii="Times New Roman" w:hAnsi="Times New Roman"/>
          <w:szCs w:val="24"/>
        </w:rPr>
      </w:pPr>
    </w:p>
    <w:p w14:paraId="7B22326B"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9F51C3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B48792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65D44E2"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328590F" w14:textId="77777777" w:rsidR="00227348" w:rsidRPr="00FF430B" w:rsidRDefault="00227348" w:rsidP="00950D18">
      <w:pPr>
        <w:pStyle w:val="a7"/>
        <w:tabs>
          <w:tab w:val="left" w:pos="567"/>
        </w:tabs>
        <w:spacing w:line="360" w:lineRule="auto"/>
        <w:rPr>
          <w:rFonts w:ascii="Times New Roman" w:hAnsi="Times New Roman"/>
          <w:szCs w:val="24"/>
        </w:rPr>
      </w:pPr>
    </w:p>
    <w:p w14:paraId="1DED6ED1" w14:textId="77777777" w:rsidR="0033109C" w:rsidRPr="00FF430B" w:rsidRDefault="0033109C" w:rsidP="00950D18">
      <w:pPr>
        <w:pStyle w:val="a7"/>
        <w:tabs>
          <w:tab w:val="left" w:pos="567"/>
        </w:tabs>
        <w:spacing w:line="360" w:lineRule="auto"/>
        <w:rPr>
          <w:rFonts w:ascii="Times New Roman" w:hAnsi="Times New Roman"/>
          <w:szCs w:val="24"/>
        </w:rPr>
      </w:pPr>
    </w:p>
    <w:p w14:paraId="38C0FDA6" w14:textId="77777777" w:rsidR="00B65C93" w:rsidRPr="00FF430B" w:rsidRDefault="00B65C93" w:rsidP="00950D18">
      <w:pPr>
        <w:pStyle w:val="a7"/>
        <w:tabs>
          <w:tab w:val="left" w:pos="567"/>
        </w:tabs>
        <w:spacing w:line="360" w:lineRule="auto"/>
        <w:rPr>
          <w:rFonts w:ascii="Times New Roman" w:hAnsi="Times New Roman"/>
          <w:szCs w:val="24"/>
        </w:rPr>
      </w:pPr>
    </w:p>
    <w:p w14:paraId="5ECFAC35" w14:textId="77777777" w:rsidR="00B65C93" w:rsidRPr="00FF430B" w:rsidRDefault="00B65C93" w:rsidP="00950D18">
      <w:pPr>
        <w:pStyle w:val="a7"/>
        <w:tabs>
          <w:tab w:val="left" w:pos="567"/>
        </w:tabs>
        <w:spacing w:line="360" w:lineRule="auto"/>
        <w:rPr>
          <w:rFonts w:ascii="Times New Roman" w:hAnsi="Times New Roman"/>
          <w:szCs w:val="24"/>
        </w:rPr>
      </w:pPr>
    </w:p>
    <w:p w14:paraId="600E6477" w14:textId="77777777" w:rsidR="00B65C93" w:rsidRPr="00FF430B" w:rsidRDefault="00B65C93" w:rsidP="00950D18">
      <w:pPr>
        <w:pStyle w:val="a7"/>
        <w:tabs>
          <w:tab w:val="left" w:pos="567"/>
        </w:tabs>
        <w:spacing w:line="360" w:lineRule="auto"/>
        <w:rPr>
          <w:rFonts w:ascii="Times New Roman" w:hAnsi="Times New Roman"/>
          <w:szCs w:val="24"/>
        </w:rPr>
      </w:pPr>
    </w:p>
    <w:p w14:paraId="233102B2" w14:textId="77777777" w:rsidR="00B65C93" w:rsidRPr="00FF430B" w:rsidRDefault="00B65C93" w:rsidP="00950D18">
      <w:pPr>
        <w:pStyle w:val="a7"/>
        <w:tabs>
          <w:tab w:val="left" w:pos="567"/>
        </w:tabs>
        <w:spacing w:line="360" w:lineRule="auto"/>
        <w:rPr>
          <w:rFonts w:ascii="Times New Roman" w:hAnsi="Times New Roman"/>
          <w:szCs w:val="24"/>
        </w:rPr>
      </w:pPr>
    </w:p>
    <w:p w14:paraId="2A413BDC" w14:textId="77777777" w:rsidR="00B65C93" w:rsidRPr="00FF430B" w:rsidRDefault="00B65C93" w:rsidP="00950D18">
      <w:pPr>
        <w:pStyle w:val="a7"/>
        <w:tabs>
          <w:tab w:val="left" w:pos="567"/>
        </w:tabs>
        <w:spacing w:line="360" w:lineRule="auto"/>
        <w:rPr>
          <w:rFonts w:ascii="Times New Roman" w:hAnsi="Times New Roman"/>
          <w:szCs w:val="24"/>
        </w:rPr>
      </w:pPr>
    </w:p>
    <w:p w14:paraId="23A22E8E" w14:textId="77777777" w:rsidR="00B65C93" w:rsidRPr="00FF430B" w:rsidRDefault="00B65C93" w:rsidP="00950D18">
      <w:pPr>
        <w:pStyle w:val="a7"/>
        <w:tabs>
          <w:tab w:val="left" w:pos="567"/>
        </w:tabs>
        <w:spacing w:line="360" w:lineRule="auto"/>
        <w:rPr>
          <w:rFonts w:ascii="Times New Roman" w:hAnsi="Times New Roman"/>
          <w:szCs w:val="24"/>
        </w:rPr>
      </w:pPr>
    </w:p>
    <w:p w14:paraId="1FE0C9F1" w14:textId="77777777" w:rsidR="00B65C93" w:rsidRPr="00FF430B" w:rsidRDefault="00B65C93" w:rsidP="00950D18">
      <w:pPr>
        <w:pStyle w:val="a7"/>
        <w:tabs>
          <w:tab w:val="left" w:pos="567"/>
        </w:tabs>
        <w:spacing w:line="360" w:lineRule="auto"/>
        <w:rPr>
          <w:rFonts w:ascii="Times New Roman" w:hAnsi="Times New Roman"/>
          <w:szCs w:val="24"/>
        </w:rPr>
      </w:pPr>
    </w:p>
    <w:p w14:paraId="0DAFD98D" w14:textId="77777777" w:rsidR="00B65C93" w:rsidRPr="00FF430B" w:rsidRDefault="00B65C93" w:rsidP="00950D18">
      <w:pPr>
        <w:pStyle w:val="a7"/>
        <w:tabs>
          <w:tab w:val="left" w:pos="567"/>
        </w:tabs>
        <w:spacing w:line="360" w:lineRule="auto"/>
        <w:rPr>
          <w:rFonts w:ascii="Times New Roman" w:hAnsi="Times New Roman"/>
          <w:szCs w:val="24"/>
        </w:rPr>
      </w:pPr>
    </w:p>
    <w:p w14:paraId="2E39B623" w14:textId="77777777" w:rsidR="00B65C93" w:rsidRPr="00FF430B" w:rsidRDefault="00B65C93" w:rsidP="00950D18">
      <w:pPr>
        <w:pStyle w:val="a7"/>
        <w:tabs>
          <w:tab w:val="left" w:pos="567"/>
        </w:tabs>
        <w:spacing w:line="360" w:lineRule="auto"/>
        <w:rPr>
          <w:rFonts w:ascii="Times New Roman" w:hAnsi="Times New Roman"/>
          <w:szCs w:val="24"/>
        </w:rPr>
      </w:pPr>
    </w:p>
    <w:p w14:paraId="770D343A" w14:textId="77777777" w:rsidR="00B65C93" w:rsidRPr="00FF430B" w:rsidRDefault="00B65C93" w:rsidP="00950D18">
      <w:pPr>
        <w:pStyle w:val="a7"/>
        <w:tabs>
          <w:tab w:val="left" w:pos="567"/>
        </w:tabs>
        <w:spacing w:line="360" w:lineRule="auto"/>
        <w:rPr>
          <w:rFonts w:ascii="Times New Roman" w:hAnsi="Times New Roman"/>
          <w:szCs w:val="24"/>
        </w:rPr>
      </w:pPr>
    </w:p>
    <w:p w14:paraId="50999B44" w14:textId="77777777" w:rsidR="00B65C93" w:rsidRPr="00FF430B" w:rsidRDefault="00B65C93" w:rsidP="00950D18">
      <w:pPr>
        <w:pStyle w:val="a7"/>
        <w:tabs>
          <w:tab w:val="left" w:pos="567"/>
        </w:tabs>
        <w:spacing w:line="360" w:lineRule="auto"/>
        <w:rPr>
          <w:rFonts w:ascii="Times New Roman" w:hAnsi="Times New Roman"/>
          <w:szCs w:val="24"/>
        </w:rPr>
      </w:pPr>
    </w:p>
    <w:p w14:paraId="2FE665D5" w14:textId="77777777" w:rsidR="00B65C93" w:rsidRPr="00FF430B" w:rsidRDefault="00B65C93" w:rsidP="00950D18">
      <w:pPr>
        <w:pStyle w:val="a7"/>
        <w:tabs>
          <w:tab w:val="left" w:pos="567"/>
        </w:tabs>
        <w:spacing w:line="360" w:lineRule="auto"/>
        <w:rPr>
          <w:rFonts w:ascii="Times New Roman" w:hAnsi="Times New Roman"/>
          <w:szCs w:val="24"/>
        </w:rPr>
      </w:pPr>
    </w:p>
    <w:p w14:paraId="34DD65F6" w14:textId="77777777" w:rsidR="00B65C93" w:rsidRPr="00FF430B" w:rsidRDefault="00B65C93" w:rsidP="00950D18">
      <w:pPr>
        <w:pStyle w:val="a7"/>
        <w:tabs>
          <w:tab w:val="left" w:pos="567"/>
        </w:tabs>
        <w:spacing w:line="360" w:lineRule="auto"/>
        <w:rPr>
          <w:rFonts w:ascii="Times New Roman" w:hAnsi="Times New Roman"/>
          <w:szCs w:val="24"/>
        </w:rPr>
      </w:pPr>
    </w:p>
    <w:p w14:paraId="2C9D501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2A15F492"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7544EB2" w14:textId="77777777" w:rsidR="00BA7FF4" w:rsidRPr="00FF430B" w:rsidRDefault="00BA7FF4" w:rsidP="00BA7FF4">
      <w:pPr>
        <w:jc w:val="right"/>
        <w:rPr>
          <w:noProof w:val="0"/>
        </w:rPr>
      </w:pPr>
      <w:r w:rsidRPr="00FF430B">
        <w:rPr>
          <w:noProof w:val="0"/>
        </w:rPr>
        <w:t>din “____” ________ 20___</w:t>
      </w:r>
    </w:p>
    <w:p w14:paraId="685BCB58" w14:textId="77777777" w:rsidR="00B65C93" w:rsidRPr="00FF430B" w:rsidRDefault="00B65C93" w:rsidP="00950D18">
      <w:pPr>
        <w:pStyle w:val="a7"/>
        <w:tabs>
          <w:tab w:val="left" w:pos="567"/>
        </w:tabs>
        <w:spacing w:line="360" w:lineRule="auto"/>
        <w:rPr>
          <w:rFonts w:ascii="Times New Roman" w:hAnsi="Times New Roman"/>
          <w:szCs w:val="24"/>
        </w:rPr>
      </w:pPr>
    </w:p>
    <w:p w14:paraId="2494D027" w14:textId="77777777" w:rsidR="00BE49DD" w:rsidRPr="00FF430B" w:rsidRDefault="00BE49DD" w:rsidP="00950D18">
      <w:pPr>
        <w:pStyle w:val="a7"/>
        <w:tabs>
          <w:tab w:val="left" w:pos="567"/>
        </w:tabs>
        <w:spacing w:line="360" w:lineRule="auto"/>
        <w:rPr>
          <w:rFonts w:ascii="Times New Roman" w:hAnsi="Times New Roman"/>
          <w:szCs w:val="24"/>
        </w:rPr>
      </w:pPr>
    </w:p>
    <w:p w14:paraId="7C023232"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7B4C93A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43CA9397" w14:textId="77777777" w:rsidR="00BB1EC7" w:rsidRPr="00FF430B" w:rsidRDefault="00BB1EC7" w:rsidP="00950D18">
      <w:pPr>
        <w:pStyle w:val="a7"/>
        <w:tabs>
          <w:tab w:val="left" w:pos="567"/>
        </w:tabs>
        <w:spacing w:line="360" w:lineRule="auto"/>
        <w:rPr>
          <w:rFonts w:ascii="Times New Roman" w:hAnsi="Times New Roman"/>
          <w:szCs w:val="24"/>
        </w:rPr>
      </w:pPr>
    </w:p>
    <w:p w14:paraId="4D8CDACD"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2FB2C73C"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8921DB0"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1889E16D"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C99C911" w14:textId="77777777" w:rsidR="00BB1EC7" w:rsidRPr="00FF430B" w:rsidRDefault="00BB1EC7" w:rsidP="00950D18">
      <w:pPr>
        <w:pStyle w:val="a7"/>
        <w:tabs>
          <w:tab w:val="left" w:pos="567"/>
        </w:tabs>
        <w:spacing w:line="360" w:lineRule="auto"/>
        <w:rPr>
          <w:rFonts w:ascii="Times New Roman" w:hAnsi="Times New Roman"/>
          <w:szCs w:val="24"/>
        </w:rPr>
      </w:pPr>
    </w:p>
    <w:p w14:paraId="32C39367"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3FAA492"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18839D4" w14:textId="77777777" w:rsidR="00BB1EC7" w:rsidRPr="00FF430B" w:rsidRDefault="00BB1EC7" w:rsidP="00950D18">
      <w:pPr>
        <w:pStyle w:val="a7"/>
        <w:tabs>
          <w:tab w:val="left" w:pos="567"/>
        </w:tabs>
        <w:spacing w:line="360" w:lineRule="auto"/>
        <w:rPr>
          <w:rFonts w:ascii="Times New Roman" w:hAnsi="Times New Roman"/>
          <w:szCs w:val="24"/>
        </w:rPr>
      </w:pPr>
    </w:p>
    <w:p w14:paraId="321F23C0" w14:textId="77777777" w:rsidR="00BB1EC7" w:rsidRPr="00FF430B" w:rsidRDefault="00BB1EC7" w:rsidP="00950D18">
      <w:pPr>
        <w:pStyle w:val="a7"/>
        <w:tabs>
          <w:tab w:val="left" w:pos="567"/>
        </w:tabs>
        <w:spacing w:line="360" w:lineRule="auto"/>
        <w:rPr>
          <w:rFonts w:ascii="Times New Roman" w:hAnsi="Times New Roman"/>
          <w:szCs w:val="24"/>
        </w:rPr>
      </w:pPr>
    </w:p>
    <w:p w14:paraId="6FAB5D41" w14:textId="77777777" w:rsidR="00BB1EC7" w:rsidRPr="00FF430B" w:rsidRDefault="00BB1EC7" w:rsidP="00950D18">
      <w:pPr>
        <w:pStyle w:val="a7"/>
        <w:tabs>
          <w:tab w:val="left" w:pos="567"/>
        </w:tabs>
        <w:spacing w:line="360" w:lineRule="auto"/>
        <w:rPr>
          <w:rFonts w:ascii="Times New Roman" w:hAnsi="Times New Roman"/>
          <w:szCs w:val="24"/>
        </w:rPr>
      </w:pPr>
    </w:p>
    <w:p w14:paraId="1C258505" w14:textId="77777777" w:rsidR="00BB1EC7" w:rsidRPr="00FF430B" w:rsidRDefault="00BB1EC7" w:rsidP="00950D18">
      <w:pPr>
        <w:pStyle w:val="a7"/>
        <w:tabs>
          <w:tab w:val="left" w:pos="567"/>
        </w:tabs>
        <w:spacing w:line="360" w:lineRule="auto"/>
        <w:rPr>
          <w:rFonts w:ascii="Times New Roman" w:hAnsi="Times New Roman"/>
          <w:szCs w:val="24"/>
        </w:rPr>
      </w:pPr>
    </w:p>
    <w:p w14:paraId="666CD4C6" w14:textId="77777777" w:rsidR="00BE49DD" w:rsidRPr="00FF430B" w:rsidRDefault="00BE49DD" w:rsidP="00950D18">
      <w:pPr>
        <w:pStyle w:val="a7"/>
        <w:tabs>
          <w:tab w:val="left" w:pos="567"/>
        </w:tabs>
        <w:spacing w:line="360" w:lineRule="auto"/>
        <w:rPr>
          <w:rFonts w:ascii="Times New Roman" w:hAnsi="Times New Roman"/>
          <w:szCs w:val="24"/>
        </w:rPr>
      </w:pPr>
    </w:p>
    <w:p w14:paraId="782BA677" w14:textId="77777777" w:rsidR="00BE49DD" w:rsidRPr="00FF430B" w:rsidRDefault="00BE49DD" w:rsidP="00950D18">
      <w:pPr>
        <w:pStyle w:val="a7"/>
        <w:tabs>
          <w:tab w:val="left" w:pos="567"/>
        </w:tabs>
        <w:spacing w:line="360" w:lineRule="auto"/>
        <w:rPr>
          <w:rFonts w:ascii="Times New Roman" w:hAnsi="Times New Roman"/>
          <w:szCs w:val="24"/>
        </w:rPr>
      </w:pPr>
    </w:p>
    <w:p w14:paraId="3D9E0AB5"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30D95B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B36B1FA"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C56ABB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40795D5" w14:textId="77777777" w:rsidR="00BE49DD" w:rsidRPr="00FF430B" w:rsidRDefault="00BE49DD" w:rsidP="00950D18">
      <w:pPr>
        <w:pStyle w:val="a7"/>
        <w:tabs>
          <w:tab w:val="left" w:pos="567"/>
        </w:tabs>
        <w:spacing w:line="360" w:lineRule="auto"/>
        <w:rPr>
          <w:rFonts w:ascii="Times New Roman" w:hAnsi="Times New Roman"/>
          <w:szCs w:val="24"/>
        </w:rPr>
      </w:pPr>
    </w:p>
    <w:p w14:paraId="020BBEE2" w14:textId="77777777" w:rsidR="00BE49DD" w:rsidRPr="00FF430B" w:rsidRDefault="00BE49DD" w:rsidP="00950D18">
      <w:pPr>
        <w:pStyle w:val="a7"/>
        <w:tabs>
          <w:tab w:val="left" w:pos="567"/>
        </w:tabs>
        <w:spacing w:line="360" w:lineRule="auto"/>
        <w:rPr>
          <w:rFonts w:ascii="Times New Roman" w:hAnsi="Times New Roman"/>
          <w:szCs w:val="24"/>
        </w:rPr>
      </w:pPr>
    </w:p>
    <w:p w14:paraId="17A6A7EA" w14:textId="77777777" w:rsidR="00BE49DD" w:rsidRPr="00FF430B" w:rsidRDefault="00BE49DD" w:rsidP="00950D18">
      <w:pPr>
        <w:pStyle w:val="a7"/>
        <w:tabs>
          <w:tab w:val="left" w:pos="567"/>
        </w:tabs>
        <w:spacing w:line="360" w:lineRule="auto"/>
        <w:rPr>
          <w:rFonts w:ascii="Times New Roman" w:hAnsi="Times New Roman"/>
          <w:szCs w:val="24"/>
        </w:rPr>
      </w:pPr>
    </w:p>
    <w:p w14:paraId="6F847E3F" w14:textId="77777777" w:rsidR="00BE49DD" w:rsidRPr="00FF430B" w:rsidRDefault="00BE49DD" w:rsidP="00950D18">
      <w:pPr>
        <w:pStyle w:val="a7"/>
        <w:tabs>
          <w:tab w:val="left" w:pos="567"/>
        </w:tabs>
        <w:spacing w:line="360" w:lineRule="auto"/>
        <w:rPr>
          <w:rFonts w:ascii="Times New Roman" w:hAnsi="Times New Roman"/>
          <w:szCs w:val="24"/>
        </w:rPr>
      </w:pPr>
    </w:p>
    <w:p w14:paraId="48EC173F" w14:textId="77777777" w:rsidR="00BE49DD" w:rsidRPr="00FF430B" w:rsidRDefault="00BE49DD" w:rsidP="00950D18">
      <w:pPr>
        <w:pStyle w:val="a7"/>
        <w:tabs>
          <w:tab w:val="left" w:pos="567"/>
        </w:tabs>
        <w:spacing w:line="360" w:lineRule="auto"/>
        <w:rPr>
          <w:rFonts w:ascii="Times New Roman" w:hAnsi="Times New Roman"/>
          <w:szCs w:val="24"/>
        </w:rPr>
      </w:pPr>
    </w:p>
    <w:p w14:paraId="24449625" w14:textId="77777777" w:rsidR="00BE49DD" w:rsidRPr="00FF430B" w:rsidRDefault="00BE49DD" w:rsidP="00950D18">
      <w:pPr>
        <w:pStyle w:val="a7"/>
        <w:tabs>
          <w:tab w:val="left" w:pos="567"/>
        </w:tabs>
        <w:spacing w:line="360" w:lineRule="auto"/>
        <w:rPr>
          <w:rFonts w:ascii="Times New Roman" w:hAnsi="Times New Roman"/>
          <w:szCs w:val="24"/>
        </w:rPr>
      </w:pPr>
    </w:p>
    <w:p w14:paraId="7640BD24" w14:textId="77777777" w:rsidR="00BE49DD" w:rsidRPr="00FF430B" w:rsidRDefault="00BE49DD" w:rsidP="00950D18">
      <w:pPr>
        <w:pStyle w:val="a7"/>
        <w:tabs>
          <w:tab w:val="left" w:pos="567"/>
        </w:tabs>
        <w:spacing w:line="360" w:lineRule="auto"/>
        <w:rPr>
          <w:rFonts w:ascii="Times New Roman" w:hAnsi="Times New Roman"/>
          <w:szCs w:val="24"/>
        </w:rPr>
      </w:pPr>
    </w:p>
    <w:p w14:paraId="2CA4F4A8" w14:textId="77777777" w:rsidR="00BE49DD" w:rsidRPr="00FF430B" w:rsidRDefault="00BE49DD" w:rsidP="00950D18">
      <w:pPr>
        <w:pStyle w:val="a7"/>
        <w:tabs>
          <w:tab w:val="left" w:pos="567"/>
        </w:tabs>
        <w:spacing w:line="360" w:lineRule="auto"/>
        <w:rPr>
          <w:rFonts w:ascii="Times New Roman" w:hAnsi="Times New Roman"/>
          <w:szCs w:val="24"/>
        </w:rPr>
      </w:pPr>
    </w:p>
    <w:p w14:paraId="4F4A9E22" w14:textId="77777777" w:rsidR="00BE49DD" w:rsidRPr="00FF430B" w:rsidRDefault="00BE49DD" w:rsidP="00950D18">
      <w:pPr>
        <w:pStyle w:val="a7"/>
        <w:tabs>
          <w:tab w:val="left" w:pos="567"/>
        </w:tabs>
        <w:spacing w:line="360" w:lineRule="auto"/>
        <w:rPr>
          <w:rFonts w:ascii="Times New Roman" w:hAnsi="Times New Roman"/>
          <w:szCs w:val="24"/>
        </w:rPr>
      </w:pPr>
    </w:p>
    <w:p w14:paraId="7CA154AA" w14:textId="77777777" w:rsidR="00BE49DD" w:rsidRPr="00FF430B" w:rsidRDefault="00BE49DD" w:rsidP="00950D18">
      <w:pPr>
        <w:pStyle w:val="a7"/>
        <w:tabs>
          <w:tab w:val="left" w:pos="567"/>
        </w:tabs>
        <w:spacing w:line="360" w:lineRule="auto"/>
        <w:rPr>
          <w:rFonts w:ascii="Times New Roman" w:hAnsi="Times New Roman"/>
          <w:szCs w:val="24"/>
        </w:rPr>
      </w:pPr>
    </w:p>
    <w:p w14:paraId="543A078D"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5140878F"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39D62E6" w14:textId="77777777" w:rsidR="00BE49DD" w:rsidRPr="00FF430B" w:rsidRDefault="00BE49DD" w:rsidP="00BE49DD">
      <w:pPr>
        <w:jc w:val="right"/>
        <w:rPr>
          <w:noProof w:val="0"/>
        </w:rPr>
      </w:pPr>
      <w:r w:rsidRPr="00FF430B">
        <w:rPr>
          <w:noProof w:val="0"/>
        </w:rPr>
        <w:t>din “____” ________ 20___</w:t>
      </w:r>
    </w:p>
    <w:p w14:paraId="37E7E540"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56529DF8" w14:textId="77777777" w:rsidR="00AA1372" w:rsidRPr="00FF430B" w:rsidRDefault="00AA1372" w:rsidP="00950D18">
      <w:pPr>
        <w:pStyle w:val="a7"/>
        <w:tabs>
          <w:tab w:val="left" w:pos="567"/>
        </w:tabs>
        <w:rPr>
          <w:rFonts w:ascii="Times New Roman" w:hAnsi="Times New Roman"/>
          <w:b/>
          <w:szCs w:val="24"/>
        </w:rPr>
      </w:pPr>
    </w:p>
    <w:p w14:paraId="3A83052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4F690BF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0BFC22E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2D39F2E" w14:textId="77777777" w:rsidR="00AA1372" w:rsidRPr="00FF430B" w:rsidRDefault="00AA1372" w:rsidP="00950D18">
      <w:pPr>
        <w:pStyle w:val="a7"/>
        <w:tabs>
          <w:tab w:val="left" w:pos="567"/>
        </w:tabs>
        <w:rPr>
          <w:rFonts w:ascii="Times New Roman" w:hAnsi="Times New Roman"/>
          <w:b/>
          <w:szCs w:val="24"/>
        </w:rPr>
      </w:pPr>
    </w:p>
    <w:p w14:paraId="6B8E887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61543F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8DE6BAD" w14:textId="77777777" w:rsidR="00AA1372" w:rsidRPr="00FF430B" w:rsidRDefault="00AA1372" w:rsidP="00950D18">
      <w:pPr>
        <w:pStyle w:val="a7"/>
        <w:tabs>
          <w:tab w:val="left" w:pos="567"/>
        </w:tabs>
        <w:rPr>
          <w:rFonts w:ascii="Times New Roman" w:hAnsi="Times New Roman"/>
          <w:szCs w:val="24"/>
        </w:rPr>
      </w:pPr>
    </w:p>
    <w:p w14:paraId="57D57DC0" w14:textId="77777777" w:rsidR="00AA1372" w:rsidRPr="00FF430B" w:rsidRDefault="00AA1372" w:rsidP="00950D18">
      <w:pPr>
        <w:pStyle w:val="a7"/>
        <w:tabs>
          <w:tab w:val="left" w:pos="567"/>
        </w:tabs>
        <w:rPr>
          <w:rFonts w:ascii="Times New Roman" w:hAnsi="Times New Roman"/>
          <w:szCs w:val="24"/>
        </w:rPr>
      </w:pPr>
    </w:p>
    <w:p w14:paraId="3446078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D9C1C5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68F7FBF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C89FBC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248D2BA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56D18DF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14:paraId="40415D0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269ADD3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E26452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3D36BFE8"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86CF49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06F0C98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E703D8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2F6073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7F9D47"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1C16D88"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493D1D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5E64AB3"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CC78D6"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5449257"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12AF0354"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F1F5A52"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0D8ED74"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D1A6A0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962AE83" w14:textId="77777777" w:rsidR="00AA1372" w:rsidRPr="00FF430B" w:rsidRDefault="00AA1372" w:rsidP="00950D18">
      <w:pPr>
        <w:pStyle w:val="a7"/>
        <w:tabs>
          <w:tab w:val="left" w:pos="567"/>
        </w:tabs>
        <w:ind w:hanging="502"/>
        <w:rPr>
          <w:rFonts w:ascii="Times New Roman" w:hAnsi="Times New Roman"/>
          <w:szCs w:val="24"/>
        </w:rPr>
      </w:pPr>
    </w:p>
    <w:p w14:paraId="09CDD03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7BA057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7671134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AFE6615"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3C9F303C" w14:textId="77777777" w:rsidR="00950D18" w:rsidRPr="00FF430B" w:rsidRDefault="00950D18" w:rsidP="00196AB4">
      <w:pPr>
        <w:spacing w:after="200" w:line="276" w:lineRule="auto"/>
        <w:jc w:val="center"/>
        <w:rPr>
          <w:lang w:eastAsia="zh-CN"/>
        </w:rPr>
      </w:pPr>
      <w:bookmarkStart w:id="48" w:name="_Toc449692097"/>
    </w:p>
    <w:p w14:paraId="420A4A55" w14:textId="77777777" w:rsidR="008726D2" w:rsidRPr="00FF430B" w:rsidRDefault="008726D2" w:rsidP="00196AB4">
      <w:pPr>
        <w:spacing w:after="200" w:line="276" w:lineRule="auto"/>
        <w:jc w:val="center"/>
        <w:rPr>
          <w:lang w:eastAsia="zh-CN"/>
        </w:rPr>
      </w:pPr>
    </w:p>
    <w:p w14:paraId="1FD2853C" w14:textId="77777777" w:rsidR="002927B7" w:rsidRPr="00FF430B" w:rsidRDefault="002927B7" w:rsidP="00196AB4">
      <w:pPr>
        <w:spacing w:after="200" w:line="276" w:lineRule="auto"/>
        <w:jc w:val="center"/>
        <w:rPr>
          <w:lang w:eastAsia="zh-CN"/>
        </w:rPr>
      </w:pPr>
    </w:p>
    <w:p w14:paraId="6A4E06E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4E6C4115"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A09A90F" w14:textId="77777777" w:rsidR="00BA7FF4" w:rsidRPr="00FF430B" w:rsidRDefault="00BA7FF4" w:rsidP="00BA7FF4">
      <w:pPr>
        <w:jc w:val="right"/>
        <w:rPr>
          <w:noProof w:val="0"/>
        </w:rPr>
      </w:pPr>
      <w:r w:rsidRPr="00FF430B">
        <w:rPr>
          <w:noProof w:val="0"/>
        </w:rPr>
        <w:t>din “____” ________ 20___</w:t>
      </w:r>
    </w:p>
    <w:p w14:paraId="4FA7638A" w14:textId="77777777" w:rsidR="00B65C93" w:rsidRPr="00FF430B" w:rsidRDefault="00B65C93" w:rsidP="00196AB4">
      <w:pPr>
        <w:spacing w:after="200" w:line="276" w:lineRule="auto"/>
        <w:jc w:val="center"/>
        <w:rPr>
          <w:lang w:eastAsia="zh-CN"/>
        </w:rPr>
      </w:pPr>
    </w:p>
    <w:p w14:paraId="63A27CB9" w14:textId="77777777" w:rsidR="00950D18" w:rsidRPr="00FF430B" w:rsidRDefault="00950D18" w:rsidP="00950D18">
      <w:pPr>
        <w:rPr>
          <w:lang w:eastAsia="zh-CN"/>
        </w:rPr>
      </w:pPr>
    </w:p>
    <w:bookmarkEnd w:id="48"/>
    <w:p w14:paraId="6B97AC02" w14:textId="77777777" w:rsidR="008B330F" w:rsidRPr="00FF430B" w:rsidRDefault="008B330F" w:rsidP="00950D18">
      <w:pPr>
        <w:jc w:val="center"/>
        <w:rPr>
          <w:b/>
        </w:rPr>
      </w:pPr>
    </w:p>
    <w:p w14:paraId="34AEAAA9"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BD5D87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5DDC9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6892F03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05775E58" w14:textId="77777777" w:rsidTr="00233538">
        <w:trPr>
          <w:cantSplit/>
          <w:trHeight w:val="300"/>
        </w:trPr>
        <w:tc>
          <w:tcPr>
            <w:tcW w:w="709" w:type="dxa"/>
            <w:vMerge w:val="restart"/>
          </w:tcPr>
          <w:p w14:paraId="68168A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43BE028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B730BF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79FF62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EB2F8C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2FED67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26E1A3CF" w14:textId="77777777" w:rsidTr="00233538">
        <w:trPr>
          <w:cantSplit/>
          <w:trHeight w:val="240"/>
        </w:trPr>
        <w:tc>
          <w:tcPr>
            <w:tcW w:w="709" w:type="dxa"/>
            <w:vMerge/>
          </w:tcPr>
          <w:p w14:paraId="4F6AFCC9"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567078EF"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3DC562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70E21DB1" w14:textId="77777777" w:rsidTr="00233538">
        <w:trPr>
          <w:cantSplit/>
          <w:trHeight w:val="120"/>
        </w:trPr>
        <w:tc>
          <w:tcPr>
            <w:tcW w:w="709" w:type="dxa"/>
            <w:vMerge/>
          </w:tcPr>
          <w:p w14:paraId="3955F1EC"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12ECDA4"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6B93DD6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2A2781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DE4D32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E857B1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1D0588E"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6A60046" w14:textId="77777777" w:rsidTr="00233538">
        <w:trPr>
          <w:cantSplit/>
          <w:trHeight w:val="180"/>
        </w:trPr>
        <w:tc>
          <w:tcPr>
            <w:tcW w:w="709" w:type="dxa"/>
          </w:tcPr>
          <w:p w14:paraId="2D9A14E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0B20904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7B4C9E27" w14:textId="77777777" w:rsidR="00AA1372" w:rsidRPr="00FF430B" w:rsidRDefault="00AA1372" w:rsidP="00950D18">
            <w:pPr>
              <w:pStyle w:val="a7"/>
              <w:tabs>
                <w:tab w:val="left" w:pos="567"/>
              </w:tabs>
              <w:rPr>
                <w:rFonts w:ascii="Times New Roman" w:hAnsi="Times New Roman"/>
                <w:szCs w:val="24"/>
              </w:rPr>
            </w:pPr>
          </w:p>
        </w:tc>
        <w:tc>
          <w:tcPr>
            <w:tcW w:w="1215" w:type="dxa"/>
          </w:tcPr>
          <w:p w14:paraId="455C499C"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080C0D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67393EF" w14:textId="77777777" w:rsidR="00AA1372" w:rsidRPr="00FF430B" w:rsidRDefault="00AA1372" w:rsidP="00950D18">
            <w:pPr>
              <w:pStyle w:val="a7"/>
              <w:tabs>
                <w:tab w:val="left" w:pos="567"/>
              </w:tabs>
              <w:rPr>
                <w:rFonts w:ascii="Times New Roman" w:hAnsi="Times New Roman"/>
                <w:szCs w:val="24"/>
              </w:rPr>
            </w:pPr>
          </w:p>
        </w:tc>
        <w:tc>
          <w:tcPr>
            <w:tcW w:w="1245" w:type="dxa"/>
          </w:tcPr>
          <w:p w14:paraId="7AFF13C2"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00884C" w14:textId="77777777" w:rsidTr="00233538">
        <w:trPr>
          <w:cantSplit/>
          <w:trHeight w:val="1372"/>
        </w:trPr>
        <w:tc>
          <w:tcPr>
            <w:tcW w:w="709" w:type="dxa"/>
          </w:tcPr>
          <w:p w14:paraId="49654E9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4E8452BD" w14:textId="77777777" w:rsidR="00AA1372" w:rsidRPr="00FF430B" w:rsidRDefault="00AA1372" w:rsidP="00950D18">
            <w:pPr>
              <w:pStyle w:val="a7"/>
              <w:tabs>
                <w:tab w:val="left" w:pos="567"/>
              </w:tabs>
              <w:rPr>
                <w:rFonts w:ascii="Times New Roman" w:hAnsi="Times New Roman"/>
                <w:szCs w:val="24"/>
              </w:rPr>
            </w:pPr>
          </w:p>
          <w:p w14:paraId="456707BC" w14:textId="77777777" w:rsidR="00AA1372" w:rsidRPr="00FF430B" w:rsidRDefault="00AA1372" w:rsidP="00950D18">
            <w:pPr>
              <w:pStyle w:val="a7"/>
              <w:tabs>
                <w:tab w:val="left" w:pos="567"/>
              </w:tabs>
              <w:rPr>
                <w:rFonts w:ascii="Times New Roman" w:hAnsi="Times New Roman"/>
                <w:szCs w:val="24"/>
              </w:rPr>
            </w:pPr>
          </w:p>
          <w:p w14:paraId="1CA0806E" w14:textId="77777777" w:rsidR="00AA1372" w:rsidRPr="00FF430B" w:rsidRDefault="00AA1372" w:rsidP="00950D18">
            <w:pPr>
              <w:pStyle w:val="a7"/>
              <w:tabs>
                <w:tab w:val="left" w:pos="567"/>
              </w:tabs>
              <w:rPr>
                <w:rFonts w:ascii="Times New Roman" w:hAnsi="Times New Roman"/>
                <w:szCs w:val="24"/>
              </w:rPr>
            </w:pPr>
          </w:p>
          <w:p w14:paraId="546BBA3A" w14:textId="77777777" w:rsidR="00AA1372" w:rsidRPr="00FF430B" w:rsidRDefault="00AA1372" w:rsidP="00950D18">
            <w:pPr>
              <w:pStyle w:val="a7"/>
              <w:tabs>
                <w:tab w:val="left" w:pos="567"/>
              </w:tabs>
              <w:rPr>
                <w:rFonts w:ascii="Times New Roman" w:hAnsi="Times New Roman"/>
                <w:szCs w:val="24"/>
              </w:rPr>
            </w:pPr>
          </w:p>
        </w:tc>
        <w:tc>
          <w:tcPr>
            <w:tcW w:w="2825" w:type="dxa"/>
          </w:tcPr>
          <w:p w14:paraId="43D41A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3B128C1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19445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4DBE4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894239" w14:textId="77777777" w:rsidR="00AA1372" w:rsidRPr="00FF430B" w:rsidRDefault="00AA1372" w:rsidP="00950D18">
            <w:pPr>
              <w:pStyle w:val="a7"/>
              <w:tabs>
                <w:tab w:val="left" w:pos="567"/>
              </w:tabs>
              <w:rPr>
                <w:rFonts w:ascii="Times New Roman" w:hAnsi="Times New Roman"/>
                <w:szCs w:val="24"/>
              </w:rPr>
            </w:pPr>
          </w:p>
        </w:tc>
        <w:tc>
          <w:tcPr>
            <w:tcW w:w="1035" w:type="dxa"/>
          </w:tcPr>
          <w:p w14:paraId="09BE406E"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BA668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3FBE841"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209BF03" w14:textId="77777777" w:rsidR="00AA1372" w:rsidRPr="00FF430B" w:rsidRDefault="00AA1372" w:rsidP="00950D18">
            <w:pPr>
              <w:pStyle w:val="a7"/>
              <w:tabs>
                <w:tab w:val="left" w:pos="567"/>
              </w:tabs>
              <w:rPr>
                <w:rFonts w:ascii="Times New Roman" w:hAnsi="Times New Roman"/>
                <w:szCs w:val="24"/>
              </w:rPr>
            </w:pPr>
          </w:p>
        </w:tc>
        <w:tc>
          <w:tcPr>
            <w:tcW w:w="1245" w:type="dxa"/>
          </w:tcPr>
          <w:p w14:paraId="1AF18ED0" w14:textId="77777777" w:rsidR="00AA1372" w:rsidRPr="00FF430B" w:rsidRDefault="00AA1372" w:rsidP="00950D18">
            <w:pPr>
              <w:pStyle w:val="a7"/>
              <w:tabs>
                <w:tab w:val="left" w:pos="567"/>
              </w:tabs>
              <w:rPr>
                <w:rFonts w:ascii="Times New Roman" w:hAnsi="Times New Roman"/>
                <w:szCs w:val="24"/>
              </w:rPr>
            </w:pPr>
          </w:p>
        </w:tc>
      </w:tr>
      <w:tr w:rsidR="00AA1372" w:rsidRPr="00EC30C2" w14:paraId="5EDB232D" w14:textId="77777777" w:rsidTr="00233538">
        <w:trPr>
          <w:cantSplit/>
          <w:trHeight w:val="1412"/>
        </w:trPr>
        <w:tc>
          <w:tcPr>
            <w:tcW w:w="709" w:type="dxa"/>
          </w:tcPr>
          <w:p w14:paraId="6F79911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25BF21A1" w14:textId="77777777" w:rsidR="00AA1372" w:rsidRPr="00FF430B" w:rsidRDefault="00AA1372" w:rsidP="00950D18">
            <w:pPr>
              <w:pStyle w:val="a7"/>
              <w:tabs>
                <w:tab w:val="left" w:pos="567"/>
              </w:tabs>
              <w:rPr>
                <w:rFonts w:ascii="Times New Roman" w:hAnsi="Times New Roman"/>
                <w:szCs w:val="24"/>
              </w:rPr>
            </w:pPr>
          </w:p>
          <w:p w14:paraId="3079D90F" w14:textId="77777777" w:rsidR="00AA1372" w:rsidRPr="00FF430B" w:rsidRDefault="00AA1372" w:rsidP="00950D18">
            <w:pPr>
              <w:pStyle w:val="a7"/>
              <w:tabs>
                <w:tab w:val="left" w:pos="567"/>
              </w:tabs>
              <w:rPr>
                <w:rFonts w:ascii="Times New Roman" w:hAnsi="Times New Roman"/>
                <w:szCs w:val="24"/>
              </w:rPr>
            </w:pPr>
          </w:p>
          <w:p w14:paraId="4D88D76F" w14:textId="77777777" w:rsidR="00AA1372" w:rsidRPr="00FF430B" w:rsidRDefault="00AA1372" w:rsidP="00950D18">
            <w:pPr>
              <w:pStyle w:val="a7"/>
              <w:tabs>
                <w:tab w:val="left" w:pos="567"/>
              </w:tabs>
              <w:rPr>
                <w:rFonts w:ascii="Times New Roman" w:hAnsi="Times New Roman"/>
                <w:szCs w:val="24"/>
              </w:rPr>
            </w:pPr>
          </w:p>
          <w:p w14:paraId="15BDA600" w14:textId="77777777" w:rsidR="00AA1372" w:rsidRPr="00FF430B" w:rsidRDefault="00AA1372" w:rsidP="00950D18">
            <w:pPr>
              <w:pStyle w:val="a7"/>
              <w:tabs>
                <w:tab w:val="left" w:pos="567"/>
              </w:tabs>
              <w:rPr>
                <w:rFonts w:ascii="Times New Roman" w:hAnsi="Times New Roman"/>
                <w:szCs w:val="24"/>
              </w:rPr>
            </w:pPr>
          </w:p>
        </w:tc>
        <w:tc>
          <w:tcPr>
            <w:tcW w:w="2825" w:type="dxa"/>
          </w:tcPr>
          <w:p w14:paraId="27961E5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4516253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D9E07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295310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0877E71" w14:textId="77777777" w:rsidR="00AA1372" w:rsidRPr="00FF430B" w:rsidRDefault="00AA1372" w:rsidP="00950D18">
            <w:pPr>
              <w:pStyle w:val="a7"/>
              <w:tabs>
                <w:tab w:val="left" w:pos="567"/>
              </w:tabs>
              <w:rPr>
                <w:rFonts w:ascii="Times New Roman" w:hAnsi="Times New Roman"/>
                <w:szCs w:val="24"/>
              </w:rPr>
            </w:pPr>
          </w:p>
        </w:tc>
        <w:tc>
          <w:tcPr>
            <w:tcW w:w="1035" w:type="dxa"/>
          </w:tcPr>
          <w:p w14:paraId="090A69CE" w14:textId="77777777" w:rsidR="00AA1372" w:rsidRPr="00FF430B" w:rsidRDefault="00AA1372" w:rsidP="00950D18">
            <w:pPr>
              <w:pStyle w:val="a7"/>
              <w:tabs>
                <w:tab w:val="left" w:pos="567"/>
              </w:tabs>
              <w:rPr>
                <w:rFonts w:ascii="Times New Roman" w:hAnsi="Times New Roman"/>
                <w:szCs w:val="24"/>
              </w:rPr>
            </w:pPr>
          </w:p>
        </w:tc>
        <w:tc>
          <w:tcPr>
            <w:tcW w:w="1215" w:type="dxa"/>
          </w:tcPr>
          <w:p w14:paraId="6F89B28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1092520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86111D5" w14:textId="77777777" w:rsidR="00AA1372" w:rsidRPr="00FF430B" w:rsidRDefault="00AA1372" w:rsidP="00950D18">
            <w:pPr>
              <w:pStyle w:val="a7"/>
              <w:tabs>
                <w:tab w:val="left" w:pos="567"/>
              </w:tabs>
              <w:rPr>
                <w:rFonts w:ascii="Times New Roman" w:hAnsi="Times New Roman"/>
                <w:szCs w:val="24"/>
              </w:rPr>
            </w:pPr>
          </w:p>
        </w:tc>
        <w:tc>
          <w:tcPr>
            <w:tcW w:w="1245" w:type="dxa"/>
          </w:tcPr>
          <w:p w14:paraId="1EF602EE" w14:textId="77777777" w:rsidR="00AA1372" w:rsidRPr="00FF430B" w:rsidRDefault="00AA1372" w:rsidP="00950D18">
            <w:pPr>
              <w:pStyle w:val="a7"/>
              <w:tabs>
                <w:tab w:val="left" w:pos="567"/>
              </w:tabs>
              <w:rPr>
                <w:rFonts w:ascii="Times New Roman" w:hAnsi="Times New Roman"/>
                <w:szCs w:val="24"/>
              </w:rPr>
            </w:pPr>
          </w:p>
        </w:tc>
      </w:tr>
      <w:tr w:rsidR="00AA1372" w:rsidRPr="00EC30C2" w14:paraId="710F7BD4" w14:textId="77777777" w:rsidTr="00233538">
        <w:trPr>
          <w:cantSplit/>
          <w:trHeight w:val="1593"/>
        </w:trPr>
        <w:tc>
          <w:tcPr>
            <w:tcW w:w="709" w:type="dxa"/>
          </w:tcPr>
          <w:p w14:paraId="17E1507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9D893E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44AF31B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0129A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4D0922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83F5DA" w14:textId="77777777" w:rsidR="00AA1372" w:rsidRPr="00FF430B" w:rsidRDefault="00AA1372" w:rsidP="00950D18">
            <w:pPr>
              <w:pStyle w:val="a7"/>
              <w:tabs>
                <w:tab w:val="left" w:pos="567"/>
              </w:tabs>
              <w:rPr>
                <w:rFonts w:ascii="Times New Roman" w:hAnsi="Times New Roman"/>
                <w:szCs w:val="24"/>
              </w:rPr>
            </w:pPr>
          </w:p>
        </w:tc>
        <w:tc>
          <w:tcPr>
            <w:tcW w:w="1035" w:type="dxa"/>
          </w:tcPr>
          <w:p w14:paraId="217B869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AE5F80A"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369542E"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ACF1331" w14:textId="77777777" w:rsidR="00AA1372" w:rsidRPr="00FF430B" w:rsidRDefault="00AA1372" w:rsidP="00950D18">
            <w:pPr>
              <w:pStyle w:val="a7"/>
              <w:tabs>
                <w:tab w:val="left" w:pos="567"/>
              </w:tabs>
              <w:rPr>
                <w:rFonts w:ascii="Times New Roman" w:hAnsi="Times New Roman"/>
                <w:szCs w:val="24"/>
              </w:rPr>
            </w:pPr>
          </w:p>
        </w:tc>
        <w:tc>
          <w:tcPr>
            <w:tcW w:w="1245" w:type="dxa"/>
          </w:tcPr>
          <w:p w14:paraId="75203EA0" w14:textId="77777777" w:rsidR="00AA1372" w:rsidRPr="00FF430B" w:rsidRDefault="00AA1372" w:rsidP="00950D18">
            <w:pPr>
              <w:pStyle w:val="a7"/>
              <w:tabs>
                <w:tab w:val="left" w:pos="567"/>
              </w:tabs>
              <w:rPr>
                <w:rFonts w:ascii="Times New Roman" w:hAnsi="Times New Roman"/>
                <w:szCs w:val="24"/>
              </w:rPr>
            </w:pPr>
          </w:p>
        </w:tc>
      </w:tr>
    </w:tbl>
    <w:p w14:paraId="7A0E7005" w14:textId="77777777" w:rsidR="00AA1372" w:rsidRPr="00FF430B" w:rsidRDefault="00AA1372" w:rsidP="00950D18">
      <w:pPr>
        <w:jc w:val="both"/>
      </w:pPr>
    </w:p>
    <w:p w14:paraId="16EC6156" w14:textId="77777777" w:rsidR="00E706C1" w:rsidRPr="00FF430B" w:rsidRDefault="00E706C1" w:rsidP="00950D18">
      <w:pPr>
        <w:jc w:val="both"/>
      </w:pPr>
    </w:p>
    <w:p w14:paraId="055EDAEA"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300FF1A"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84755D8"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3B531A8"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393EF357" w14:textId="77777777" w:rsidR="00F43D02" w:rsidRPr="00FF430B" w:rsidRDefault="00F43D02" w:rsidP="00F43D02">
      <w:pPr>
        <w:jc w:val="both"/>
        <w:rPr>
          <w:rFonts w:eastAsia="PMingLiU"/>
          <w:lang w:eastAsia="zh-CN"/>
        </w:rPr>
      </w:pPr>
    </w:p>
    <w:p w14:paraId="3F0A2D5E" w14:textId="77777777" w:rsidR="00B65C93" w:rsidRPr="00FF430B" w:rsidRDefault="00B65C93" w:rsidP="00F43D02">
      <w:pPr>
        <w:jc w:val="both"/>
        <w:rPr>
          <w:rFonts w:eastAsia="PMingLiU"/>
          <w:lang w:eastAsia="zh-CN"/>
        </w:rPr>
      </w:pPr>
    </w:p>
    <w:p w14:paraId="047B440C" w14:textId="77777777" w:rsidR="00B65C93" w:rsidRPr="00FF430B" w:rsidRDefault="00B65C93" w:rsidP="00F43D02">
      <w:pPr>
        <w:jc w:val="both"/>
        <w:rPr>
          <w:rFonts w:eastAsia="PMingLiU"/>
          <w:lang w:eastAsia="zh-CN"/>
        </w:rPr>
      </w:pPr>
    </w:p>
    <w:p w14:paraId="07EE2C1F" w14:textId="77777777" w:rsidR="00B65C93" w:rsidRPr="00FF430B" w:rsidRDefault="00B65C93" w:rsidP="00F43D02">
      <w:pPr>
        <w:jc w:val="both"/>
        <w:rPr>
          <w:rFonts w:eastAsia="PMingLiU"/>
          <w:lang w:eastAsia="zh-CN"/>
        </w:rPr>
      </w:pPr>
    </w:p>
    <w:p w14:paraId="571F57BC" w14:textId="77777777" w:rsidR="00B65C93" w:rsidRPr="00FF430B" w:rsidRDefault="00B65C93" w:rsidP="00F43D02">
      <w:pPr>
        <w:jc w:val="both"/>
        <w:rPr>
          <w:rFonts w:eastAsia="PMingLiU"/>
          <w:lang w:eastAsia="zh-CN"/>
        </w:rPr>
      </w:pPr>
    </w:p>
    <w:p w14:paraId="6875A328" w14:textId="77777777" w:rsidR="00B65C93" w:rsidRPr="00FF430B" w:rsidRDefault="00B65C93" w:rsidP="00F43D02">
      <w:pPr>
        <w:jc w:val="both"/>
        <w:rPr>
          <w:rFonts w:eastAsia="PMingLiU"/>
          <w:lang w:eastAsia="zh-CN"/>
        </w:rPr>
      </w:pPr>
    </w:p>
    <w:p w14:paraId="040129E6" w14:textId="77777777" w:rsidR="00B65C93" w:rsidRPr="00FF430B" w:rsidRDefault="00B65C93" w:rsidP="00F43D02">
      <w:pPr>
        <w:jc w:val="both"/>
        <w:rPr>
          <w:rFonts w:eastAsia="PMingLiU"/>
          <w:lang w:eastAsia="zh-CN"/>
        </w:rPr>
      </w:pPr>
    </w:p>
    <w:p w14:paraId="3BB11367" w14:textId="77777777" w:rsidR="00B65C93" w:rsidRPr="00FF430B" w:rsidRDefault="00B65C93" w:rsidP="00F43D02">
      <w:pPr>
        <w:jc w:val="both"/>
        <w:rPr>
          <w:rFonts w:eastAsia="PMingLiU"/>
          <w:lang w:eastAsia="zh-CN"/>
        </w:rPr>
      </w:pPr>
    </w:p>
    <w:p w14:paraId="13422EC3" w14:textId="77777777" w:rsidR="00B65C93" w:rsidRPr="00FF430B" w:rsidRDefault="00B65C93" w:rsidP="00F43D02">
      <w:pPr>
        <w:jc w:val="both"/>
        <w:rPr>
          <w:rFonts w:eastAsia="PMingLiU"/>
          <w:lang w:eastAsia="zh-CN"/>
        </w:rPr>
      </w:pPr>
    </w:p>
    <w:p w14:paraId="6D08A83C" w14:textId="77777777" w:rsidR="00B65C93" w:rsidRPr="00FF430B" w:rsidRDefault="00B65C93" w:rsidP="00F43D02">
      <w:pPr>
        <w:jc w:val="both"/>
        <w:rPr>
          <w:rFonts w:eastAsia="PMingLiU"/>
          <w:lang w:eastAsia="zh-CN"/>
        </w:rPr>
      </w:pPr>
    </w:p>
    <w:p w14:paraId="002AE4E3" w14:textId="77777777" w:rsidR="00B65C93" w:rsidRPr="00FF430B" w:rsidRDefault="00B65C93" w:rsidP="00F43D02">
      <w:pPr>
        <w:jc w:val="both"/>
        <w:rPr>
          <w:rFonts w:eastAsia="PMingLiU"/>
          <w:lang w:eastAsia="zh-CN"/>
        </w:rPr>
      </w:pPr>
    </w:p>
    <w:p w14:paraId="089B78EA" w14:textId="77777777" w:rsidR="00B65C93" w:rsidRPr="00FF430B" w:rsidRDefault="00B65C93" w:rsidP="00F43D02">
      <w:pPr>
        <w:jc w:val="both"/>
        <w:rPr>
          <w:rFonts w:eastAsia="PMingLiU"/>
          <w:lang w:eastAsia="zh-CN"/>
        </w:rPr>
      </w:pPr>
    </w:p>
    <w:p w14:paraId="4F7A4F12" w14:textId="77777777" w:rsidR="00B65C93" w:rsidRPr="00FF430B" w:rsidRDefault="00B65C93" w:rsidP="00F43D02">
      <w:pPr>
        <w:jc w:val="both"/>
        <w:rPr>
          <w:rFonts w:eastAsia="PMingLiU"/>
          <w:lang w:eastAsia="zh-CN"/>
        </w:rPr>
      </w:pPr>
    </w:p>
    <w:p w14:paraId="2238583F" w14:textId="77777777" w:rsidR="00B65C93" w:rsidRPr="00FF430B" w:rsidRDefault="00B65C93" w:rsidP="00F43D02">
      <w:pPr>
        <w:jc w:val="both"/>
        <w:rPr>
          <w:rFonts w:eastAsia="PMingLiU"/>
          <w:lang w:eastAsia="zh-CN"/>
        </w:rPr>
      </w:pPr>
    </w:p>
    <w:p w14:paraId="669E36F6" w14:textId="77777777" w:rsidR="00B65C93" w:rsidRPr="00FF430B" w:rsidRDefault="00B65C93" w:rsidP="00F43D02">
      <w:pPr>
        <w:jc w:val="both"/>
        <w:rPr>
          <w:rFonts w:eastAsia="PMingLiU"/>
          <w:lang w:eastAsia="zh-CN"/>
        </w:rPr>
      </w:pPr>
    </w:p>
    <w:p w14:paraId="5EAF5F8B" w14:textId="77777777" w:rsidR="00B65C93" w:rsidRPr="00FF430B" w:rsidRDefault="00B65C93" w:rsidP="00F43D02">
      <w:pPr>
        <w:jc w:val="both"/>
        <w:rPr>
          <w:rFonts w:eastAsia="PMingLiU"/>
          <w:lang w:eastAsia="zh-CN"/>
        </w:rPr>
      </w:pPr>
    </w:p>
    <w:p w14:paraId="08F15215" w14:textId="77777777" w:rsidR="00B65C93" w:rsidRPr="00FF430B" w:rsidRDefault="00B65C93" w:rsidP="00F43D02">
      <w:pPr>
        <w:jc w:val="both"/>
        <w:rPr>
          <w:rFonts w:eastAsia="PMingLiU"/>
          <w:lang w:eastAsia="zh-CN"/>
        </w:rPr>
      </w:pPr>
    </w:p>
    <w:p w14:paraId="2CE6A966" w14:textId="77777777" w:rsidR="00B65C93" w:rsidRPr="00FF430B" w:rsidRDefault="00B65C93" w:rsidP="00F43D02">
      <w:pPr>
        <w:jc w:val="both"/>
        <w:rPr>
          <w:rFonts w:eastAsia="PMingLiU"/>
          <w:lang w:eastAsia="zh-CN"/>
        </w:rPr>
      </w:pPr>
    </w:p>
    <w:p w14:paraId="27FD899E" w14:textId="77777777" w:rsidR="00B65C93" w:rsidRPr="00FF430B" w:rsidRDefault="00B65C93" w:rsidP="00F43D02">
      <w:pPr>
        <w:jc w:val="both"/>
        <w:rPr>
          <w:rFonts w:eastAsia="PMingLiU"/>
          <w:lang w:eastAsia="zh-CN"/>
        </w:rPr>
      </w:pPr>
    </w:p>
    <w:p w14:paraId="44954AE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E66D42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9E5FFBD" w14:textId="77777777" w:rsidR="00BA7FF4" w:rsidRPr="00FF430B" w:rsidRDefault="00BA7FF4" w:rsidP="00BA7FF4">
      <w:pPr>
        <w:jc w:val="right"/>
        <w:rPr>
          <w:noProof w:val="0"/>
        </w:rPr>
      </w:pPr>
      <w:r w:rsidRPr="00FF430B">
        <w:rPr>
          <w:noProof w:val="0"/>
        </w:rPr>
        <w:t>din “____” ________ 20___</w:t>
      </w:r>
    </w:p>
    <w:p w14:paraId="4790BD24" w14:textId="77777777" w:rsidR="00B65C93" w:rsidRPr="00FF430B" w:rsidRDefault="00B65C93" w:rsidP="00F43D02">
      <w:pPr>
        <w:jc w:val="both"/>
        <w:rPr>
          <w:rFonts w:eastAsia="PMingLiU"/>
          <w:lang w:eastAsia="zh-CN"/>
        </w:rPr>
      </w:pPr>
    </w:p>
    <w:p w14:paraId="16B4F2DC" w14:textId="77777777" w:rsidR="00B65C93" w:rsidRPr="00FF430B" w:rsidRDefault="00B65C93" w:rsidP="00F43D02">
      <w:pPr>
        <w:jc w:val="both"/>
        <w:rPr>
          <w:rFonts w:eastAsia="PMingLiU"/>
          <w:lang w:eastAsia="zh-CN"/>
        </w:rPr>
      </w:pPr>
    </w:p>
    <w:p w14:paraId="36D5A12A" w14:textId="77777777" w:rsidR="00B65C93" w:rsidRPr="00FF430B" w:rsidRDefault="00B65C93" w:rsidP="00F43D02">
      <w:pPr>
        <w:jc w:val="both"/>
        <w:rPr>
          <w:rFonts w:eastAsia="PMingLiU"/>
          <w:lang w:eastAsia="zh-CN"/>
        </w:rPr>
      </w:pPr>
    </w:p>
    <w:p w14:paraId="3C94876C" w14:textId="77777777" w:rsidR="008B330F" w:rsidRPr="00FF430B" w:rsidRDefault="008B330F" w:rsidP="00F43D02">
      <w:pPr>
        <w:jc w:val="center"/>
        <w:rPr>
          <w:rFonts w:eastAsia="PMingLiU"/>
          <w:lang w:eastAsia="zh-CN"/>
        </w:rPr>
      </w:pPr>
    </w:p>
    <w:p w14:paraId="291C18CC"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35F0066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43365E7"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52D934BF"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0CC42E42" w14:textId="77777777" w:rsidTr="00233538">
        <w:trPr>
          <w:cantSplit/>
          <w:trHeight w:val="300"/>
        </w:trPr>
        <w:tc>
          <w:tcPr>
            <w:tcW w:w="709" w:type="dxa"/>
            <w:vMerge w:val="restart"/>
          </w:tcPr>
          <w:p w14:paraId="71C9577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542CF5B3"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BDAB7E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0CE1DFD"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E616387"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9340C2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1279F8EF" w14:textId="77777777" w:rsidTr="00233538">
        <w:trPr>
          <w:cantSplit/>
          <w:trHeight w:val="240"/>
        </w:trPr>
        <w:tc>
          <w:tcPr>
            <w:tcW w:w="709" w:type="dxa"/>
            <w:vMerge/>
          </w:tcPr>
          <w:p w14:paraId="5D2F62E1"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7DF147D2"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2C5D4DA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382CE28F" w14:textId="77777777" w:rsidTr="00233538">
        <w:trPr>
          <w:cantSplit/>
          <w:trHeight w:val="120"/>
        </w:trPr>
        <w:tc>
          <w:tcPr>
            <w:tcW w:w="709" w:type="dxa"/>
            <w:vMerge/>
          </w:tcPr>
          <w:p w14:paraId="6C4FB1CD"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65028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661ED50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7DF3B2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DC15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11F86A5"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17D1F78"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1FB53A4B" w14:textId="77777777" w:rsidTr="00233538">
        <w:trPr>
          <w:cantSplit/>
          <w:trHeight w:val="180"/>
        </w:trPr>
        <w:tc>
          <w:tcPr>
            <w:tcW w:w="709" w:type="dxa"/>
          </w:tcPr>
          <w:p w14:paraId="2CFC68F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14:paraId="6A54531A"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4004F83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19B25149" w14:textId="77777777" w:rsidR="00D01642" w:rsidRPr="00FF430B" w:rsidRDefault="00D01642" w:rsidP="00F43D02">
            <w:pPr>
              <w:pStyle w:val="a7"/>
              <w:tabs>
                <w:tab w:val="left" w:pos="567"/>
              </w:tabs>
              <w:rPr>
                <w:rFonts w:ascii="Times New Roman" w:hAnsi="Times New Roman"/>
                <w:szCs w:val="24"/>
              </w:rPr>
            </w:pPr>
          </w:p>
        </w:tc>
        <w:tc>
          <w:tcPr>
            <w:tcW w:w="1215" w:type="dxa"/>
          </w:tcPr>
          <w:p w14:paraId="68E51D0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898A37D"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52C4C07C"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193939" w14:textId="77777777" w:rsidR="00D01642" w:rsidRPr="00FF430B" w:rsidRDefault="00D01642" w:rsidP="00F43D02">
            <w:pPr>
              <w:pStyle w:val="a7"/>
              <w:tabs>
                <w:tab w:val="left" w:pos="567"/>
              </w:tabs>
              <w:rPr>
                <w:rFonts w:ascii="Times New Roman" w:hAnsi="Times New Roman"/>
                <w:szCs w:val="24"/>
              </w:rPr>
            </w:pPr>
          </w:p>
        </w:tc>
      </w:tr>
      <w:tr w:rsidR="00D01642" w:rsidRPr="00EC30C2" w14:paraId="2A99997D" w14:textId="77777777" w:rsidTr="00233538">
        <w:trPr>
          <w:cantSplit/>
          <w:trHeight w:val="1372"/>
        </w:trPr>
        <w:tc>
          <w:tcPr>
            <w:tcW w:w="709" w:type="dxa"/>
          </w:tcPr>
          <w:p w14:paraId="068A090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888BA03" w14:textId="77777777" w:rsidR="00D01642" w:rsidRPr="00FF430B" w:rsidRDefault="00D01642" w:rsidP="00F43D02">
            <w:pPr>
              <w:pStyle w:val="a7"/>
              <w:tabs>
                <w:tab w:val="left" w:pos="567"/>
              </w:tabs>
              <w:rPr>
                <w:rFonts w:ascii="Times New Roman" w:hAnsi="Times New Roman"/>
                <w:szCs w:val="24"/>
              </w:rPr>
            </w:pPr>
          </w:p>
          <w:p w14:paraId="305503F2" w14:textId="77777777" w:rsidR="00D01642" w:rsidRPr="00FF430B" w:rsidRDefault="00D01642" w:rsidP="00F43D02">
            <w:pPr>
              <w:pStyle w:val="a7"/>
              <w:tabs>
                <w:tab w:val="left" w:pos="567"/>
              </w:tabs>
              <w:rPr>
                <w:rFonts w:ascii="Times New Roman" w:hAnsi="Times New Roman"/>
                <w:szCs w:val="24"/>
              </w:rPr>
            </w:pPr>
          </w:p>
          <w:p w14:paraId="48852252" w14:textId="77777777" w:rsidR="00D01642" w:rsidRPr="00FF430B" w:rsidRDefault="00D01642" w:rsidP="00F43D02">
            <w:pPr>
              <w:pStyle w:val="a7"/>
              <w:tabs>
                <w:tab w:val="left" w:pos="567"/>
              </w:tabs>
              <w:rPr>
                <w:rFonts w:ascii="Times New Roman" w:hAnsi="Times New Roman"/>
                <w:szCs w:val="24"/>
              </w:rPr>
            </w:pPr>
          </w:p>
          <w:p w14:paraId="3682819A" w14:textId="77777777" w:rsidR="00D01642" w:rsidRPr="00FF430B" w:rsidRDefault="00D01642" w:rsidP="00F43D02">
            <w:pPr>
              <w:pStyle w:val="a7"/>
              <w:tabs>
                <w:tab w:val="left" w:pos="567"/>
              </w:tabs>
              <w:rPr>
                <w:rFonts w:ascii="Times New Roman" w:hAnsi="Times New Roman"/>
                <w:szCs w:val="24"/>
              </w:rPr>
            </w:pPr>
          </w:p>
        </w:tc>
        <w:tc>
          <w:tcPr>
            <w:tcW w:w="2825" w:type="dxa"/>
          </w:tcPr>
          <w:p w14:paraId="47B2B44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DBBF97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1F5F127E" w14:textId="77777777" w:rsidR="00D01642" w:rsidRPr="00FF430B" w:rsidRDefault="00D01642" w:rsidP="00F43D02">
            <w:pPr>
              <w:pStyle w:val="a7"/>
              <w:tabs>
                <w:tab w:val="left" w:pos="567"/>
              </w:tabs>
              <w:rPr>
                <w:rFonts w:ascii="Times New Roman" w:hAnsi="Times New Roman"/>
                <w:szCs w:val="24"/>
              </w:rPr>
            </w:pPr>
          </w:p>
        </w:tc>
        <w:tc>
          <w:tcPr>
            <w:tcW w:w="1035" w:type="dxa"/>
          </w:tcPr>
          <w:p w14:paraId="1D553CB3" w14:textId="77777777" w:rsidR="00D01642" w:rsidRPr="00FF430B" w:rsidRDefault="00D01642" w:rsidP="00F43D02">
            <w:pPr>
              <w:pStyle w:val="a7"/>
              <w:tabs>
                <w:tab w:val="left" w:pos="567"/>
              </w:tabs>
              <w:rPr>
                <w:rFonts w:ascii="Times New Roman" w:hAnsi="Times New Roman"/>
                <w:szCs w:val="24"/>
              </w:rPr>
            </w:pPr>
          </w:p>
        </w:tc>
        <w:tc>
          <w:tcPr>
            <w:tcW w:w="1215" w:type="dxa"/>
          </w:tcPr>
          <w:p w14:paraId="6A065918"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1094E528"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B27F78A" w14:textId="77777777" w:rsidR="00D01642" w:rsidRPr="00FF430B" w:rsidRDefault="00D01642" w:rsidP="00F43D02">
            <w:pPr>
              <w:pStyle w:val="a7"/>
              <w:tabs>
                <w:tab w:val="left" w:pos="567"/>
              </w:tabs>
              <w:rPr>
                <w:rFonts w:ascii="Times New Roman" w:hAnsi="Times New Roman"/>
                <w:szCs w:val="24"/>
              </w:rPr>
            </w:pPr>
          </w:p>
        </w:tc>
        <w:tc>
          <w:tcPr>
            <w:tcW w:w="1245" w:type="dxa"/>
          </w:tcPr>
          <w:p w14:paraId="075031F8" w14:textId="77777777" w:rsidR="00D01642" w:rsidRPr="00FF430B" w:rsidRDefault="00D01642" w:rsidP="00F43D02">
            <w:pPr>
              <w:pStyle w:val="a7"/>
              <w:tabs>
                <w:tab w:val="left" w:pos="567"/>
              </w:tabs>
              <w:rPr>
                <w:rFonts w:ascii="Times New Roman" w:hAnsi="Times New Roman"/>
                <w:szCs w:val="24"/>
              </w:rPr>
            </w:pPr>
          </w:p>
        </w:tc>
      </w:tr>
      <w:tr w:rsidR="00D01642" w:rsidRPr="00EC30C2" w14:paraId="1ACC7E95" w14:textId="77777777" w:rsidTr="00233538">
        <w:trPr>
          <w:cantSplit/>
          <w:trHeight w:val="1412"/>
        </w:trPr>
        <w:tc>
          <w:tcPr>
            <w:tcW w:w="709" w:type="dxa"/>
          </w:tcPr>
          <w:p w14:paraId="61A2123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21A0F470" w14:textId="77777777" w:rsidR="00D01642" w:rsidRPr="00FF430B" w:rsidRDefault="00D01642" w:rsidP="00F43D02">
            <w:pPr>
              <w:pStyle w:val="a7"/>
              <w:tabs>
                <w:tab w:val="left" w:pos="567"/>
              </w:tabs>
              <w:rPr>
                <w:rFonts w:ascii="Times New Roman" w:hAnsi="Times New Roman"/>
                <w:szCs w:val="24"/>
              </w:rPr>
            </w:pPr>
          </w:p>
          <w:p w14:paraId="36CE3239" w14:textId="77777777" w:rsidR="00D01642" w:rsidRPr="00FF430B" w:rsidRDefault="00D01642" w:rsidP="00F43D02">
            <w:pPr>
              <w:pStyle w:val="a7"/>
              <w:tabs>
                <w:tab w:val="left" w:pos="567"/>
              </w:tabs>
              <w:rPr>
                <w:rFonts w:ascii="Times New Roman" w:hAnsi="Times New Roman"/>
                <w:szCs w:val="24"/>
              </w:rPr>
            </w:pPr>
          </w:p>
          <w:p w14:paraId="1F697DC4" w14:textId="77777777" w:rsidR="00D01642" w:rsidRPr="00FF430B" w:rsidRDefault="00D01642" w:rsidP="00F43D02">
            <w:pPr>
              <w:pStyle w:val="a7"/>
              <w:tabs>
                <w:tab w:val="left" w:pos="567"/>
              </w:tabs>
              <w:rPr>
                <w:rFonts w:ascii="Times New Roman" w:hAnsi="Times New Roman"/>
                <w:szCs w:val="24"/>
              </w:rPr>
            </w:pPr>
          </w:p>
          <w:p w14:paraId="2D0A7F80" w14:textId="77777777" w:rsidR="00D01642" w:rsidRPr="00FF430B" w:rsidRDefault="00D01642" w:rsidP="00F43D02">
            <w:pPr>
              <w:pStyle w:val="a7"/>
              <w:tabs>
                <w:tab w:val="left" w:pos="567"/>
              </w:tabs>
              <w:rPr>
                <w:rFonts w:ascii="Times New Roman" w:hAnsi="Times New Roman"/>
                <w:szCs w:val="24"/>
              </w:rPr>
            </w:pPr>
          </w:p>
        </w:tc>
        <w:tc>
          <w:tcPr>
            <w:tcW w:w="2825" w:type="dxa"/>
          </w:tcPr>
          <w:p w14:paraId="06CA2D4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153836E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289F9057"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C71319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D87915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DEC41E" w14:textId="77777777" w:rsidR="00D01642" w:rsidRPr="00FF430B" w:rsidRDefault="00D01642" w:rsidP="00F43D02">
            <w:pPr>
              <w:pStyle w:val="a7"/>
              <w:tabs>
                <w:tab w:val="left" w:pos="567"/>
              </w:tabs>
              <w:rPr>
                <w:rFonts w:ascii="Times New Roman" w:hAnsi="Times New Roman"/>
                <w:szCs w:val="24"/>
              </w:rPr>
            </w:pPr>
          </w:p>
        </w:tc>
        <w:tc>
          <w:tcPr>
            <w:tcW w:w="1035" w:type="dxa"/>
          </w:tcPr>
          <w:p w14:paraId="711677C1" w14:textId="77777777" w:rsidR="00D01642" w:rsidRPr="00FF430B" w:rsidRDefault="00D01642" w:rsidP="00F43D02">
            <w:pPr>
              <w:pStyle w:val="a7"/>
              <w:tabs>
                <w:tab w:val="left" w:pos="567"/>
              </w:tabs>
              <w:rPr>
                <w:rFonts w:ascii="Times New Roman" w:hAnsi="Times New Roman"/>
                <w:szCs w:val="24"/>
              </w:rPr>
            </w:pPr>
          </w:p>
        </w:tc>
        <w:tc>
          <w:tcPr>
            <w:tcW w:w="1215" w:type="dxa"/>
          </w:tcPr>
          <w:p w14:paraId="05FD248C"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5B6FC508"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E6AA42" w14:textId="77777777" w:rsidR="00D01642" w:rsidRPr="00FF430B" w:rsidRDefault="00D01642" w:rsidP="00F43D02">
            <w:pPr>
              <w:pStyle w:val="a7"/>
              <w:tabs>
                <w:tab w:val="left" w:pos="567"/>
              </w:tabs>
              <w:rPr>
                <w:rFonts w:ascii="Times New Roman" w:hAnsi="Times New Roman"/>
                <w:szCs w:val="24"/>
              </w:rPr>
            </w:pPr>
          </w:p>
        </w:tc>
        <w:tc>
          <w:tcPr>
            <w:tcW w:w="1245" w:type="dxa"/>
          </w:tcPr>
          <w:p w14:paraId="511E8476" w14:textId="77777777" w:rsidR="00D01642" w:rsidRPr="00FF430B" w:rsidRDefault="00D01642" w:rsidP="00F43D02">
            <w:pPr>
              <w:pStyle w:val="a7"/>
              <w:tabs>
                <w:tab w:val="left" w:pos="567"/>
              </w:tabs>
              <w:rPr>
                <w:rFonts w:ascii="Times New Roman" w:hAnsi="Times New Roman"/>
                <w:szCs w:val="24"/>
              </w:rPr>
            </w:pPr>
          </w:p>
        </w:tc>
      </w:tr>
      <w:tr w:rsidR="00D01642" w:rsidRPr="00EC30C2" w14:paraId="506F906C" w14:textId="77777777" w:rsidTr="00233538">
        <w:trPr>
          <w:cantSplit/>
          <w:trHeight w:val="1593"/>
        </w:trPr>
        <w:tc>
          <w:tcPr>
            <w:tcW w:w="709" w:type="dxa"/>
          </w:tcPr>
          <w:p w14:paraId="3220DA32"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15F6F4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353BE835"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5647F9B1"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2242DD3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A2E09C8" w14:textId="77777777" w:rsidR="00D01642" w:rsidRPr="00FF430B" w:rsidRDefault="00D01642" w:rsidP="00F43D02">
            <w:pPr>
              <w:pStyle w:val="a7"/>
              <w:tabs>
                <w:tab w:val="left" w:pos="567"/>
              </w:tabs>
              <w:rPr>
                <w:rFonts w:ascii="Times New Roman" w:hAnsi="Times New Roman"/>
                <w:szCs w:val="24"/>
              </w:rPr>
            </w:pPr>
          </w:p>
        </w:tc>
        <w:tc>
          <w:tcPr>
            <w:tcW w:w="1035" w:type="dxa"/>
          </w:tcPr>
          <w:p w14:paraId="533A2655" w14:textId="77777777" w:rsidR="00D01642" w:rsidRPr="00FF430B" w:rsidRDefault="00D01642" w:rsidP="00F43D02">
            <w:pPr>
              <w:pStyle w:val="a7"/>
              <w:tabs>
                <w:tab w:val="left" w:pos="567"/>
              </w:tabs>
              <w:rPr>
                <w:rFonts w:ascii="Times New Roman" w:hAnsi="Times New Roman"/>
                <w:szCs w:val="24"/>
              </w:rPr>
            </w:pPr>
          </w:p>
        </w:tc>
        <w:tc>
          <w:tcPr>
            <w:tcW w:w="1215" w:type="dxa"/>
          </w:tcPr>
          <w:p w14:paraId="78DD5B46"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5F0388C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25A45B1F"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4879A6" w14:textId="77777777" w:rsidR="00D01642" w:rsidRPr="00FF430B" w:rsidRDefault="00D01642" w:rsidP="00F43D02">
            <w:pPr>
              <w:pStyle w:val="a7"/>
              <w:tabs>
                <w:tab w:val="left" w:pos="567"/>
              </w:tabs>
              <w:rPr>
                <w:rFonts w:ascii="Times New Roman" w:hAnsi="Times New Roman"/>
                <w:szCs w:val="24"/>
              </w:rPr>
            </w:pPr>
          </w:p>
        </w:tc>
      </w:tr>
    </w:tbl>
    <w:p w14:paraId="63046523" w14:textId="77777777" w:rsidR="003207B4" w:rsidRPr="00FF430B" w:rsidRDefault="003207B4" w:rsidP="00F43D02">
      <w:pPr>
        <w:jc w:val="both"/>
        <w:rPr>
          <w:rFonts w:eastAsia="PMingLiU"/>
          <w:lang w:eastAsia="zh-CN"/>
        </w:rPr>
      </w:pPr>
    </w:p>
    <w:p w14:paraId="3AA8CAC1"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8771C2F"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0C81419F"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5BF1EB1"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0095368"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20D16DDD" w14:textId="77777777" w:rsidR="003B4ACE" w:rsidRPr="00FF430B" w:rsidRDefault="003B4ACE" w:rsidP="00196AB4">
      <w:pPr>
        <w:pStyle w:val="Style3"/>
        <w:tabs>
          <w:tab w:val="left" w:pos="567"/>
        </w:tabs>
        <w:ind w:left="0" w:firstLine="0"/>
        <w:rPr>
          <w:rFonts w:eastAsia="PMingLiU"/>
          <w:lang w:eastAsia="zh-CN"/>
        </w:rPr>
      </w:pPr>
    </w:p>
    <w:p w14:paraId="1D7069CA" w14:textId="77777777" w:rsidR="008B330F" w:rsidRPr="00FF430B" w:rsidRDefault="008B330F" w:rsidP="00196AB4">
      <w:pPr>
        <w:pStyle w:val="Style3"/>
        <w:tabs>
          <w:tab w:val="left" w:pos="567"/>
        </w:tabs>
        <w:ind w:left="0" w:firstLine="0"/>
        <w:rPr>
          <w:rFonts w:eastAsia="PMingLiU"/>
          <w:lang w:eastAsia="zh-CN"/>
        </w:rPr>
      </w:pPr>
    </w:p>
    <w:p w14:paraId="7C972E31" w14:textId="77777777" w:rsidR="008B330F" w:rsidRPr="00FF430B" w:rsidRDefault="008B330F" w:rsidP="00196AB4">
      <w:pPr>
        <w:pStyle w:val="Style3"/>
        <w:tabs>
          <w:tab w:val="left" w:pos="567"/>
        </w:tabs>
        <w:ind w:left="0" w:firstLine="0"/>
        <w:rPr>
          <w:rFonts w:eastAsia="PMingLiU"/>
          <w:lang w:eastAsia="zh-CN"/>
        </w:rPr>
      </w:pPr>
    </w:p>
    <w:p w14:paraId="4ED3F666" w14:textId="77777777" w:rsidR="00B65C93" w:rsidRPr="00FF430B" w:rsidRDefault="00B65C93" w:rsidP="00196AB4">
      <w:pPr>
        <w:pStyle w:val="Style3"/>
        <w:tabs>
          <w:tab w:val="left" w:pos="567"/>
        </w:tabs>
        <w:ind w:left="0" w:firstLine="0"/>
        <w:rPr>
          <w:rFonts w:eastAsia="PMingLiU"/>
          <w:lang w:eastAsia="zh-CN"/>
        </w:rPr>
      </w:pPr>
    </w:p>
    <w:p w14:paraId="34A096C6" w14:textId="77777777" w:rsidR="00B65C93" w:rsidRPr="00FF430B" w:rsidRDefault="00B65C93" w:rsidP="00196AB4">
      <w:pPr>
        <w:pStyle w:val="Style3"/>
        <w:tabs>
          <w:tab w:val="left" w:pos="567"/>
        </w:tabs>
        <w:ind w:left="0" w:firstLine="0"/>
        <w:rPr>
          <w:rFonts w:eastAsia="PMingLiU"/>
          <w:lang w:eastAsia="zh-CN"/>
        </w:rPr>
      </w:pPr>
    </w:p>
    <w:p w14:paraId="0FC4FD1A" w14:textId="77777777" w:rsidR="00B65C93" w:rsidRPr="00FF430B" w:rsidRDefault="00B65C93" w:rsidP="00196AB4">
      <w:pPr>
        <w:pStyle w:val="Style3"/>
        <w:tabs>
          <w:tab w:val="left" w:pos="567"/>
        </w:tabs>
        <w:ind w:left="0" w:firstLine="0"/>
        <w:rPr>
          <w:rFonts w:eastAsia="PMingLiU"/>
          <w:lang w:eastAsia="zh-CN"/>
        </w:rPr>
      </w:pPr>
    </w:p>
    <w:p w14:paraId="132E99C0" w14:textId="77777777" w:rsidR="00B65C93" w:rsidRPr="00FF430B" w:rsidRDefault="00B65C93" w:rsidP="00196AB4">
      <w:pPr>
        <w:pStyle w:val="Style3"/>
        <w:tabs>
          <w:tab w:val="left" w:pos="567"/>
        </w:tabs>
        <w:ind w:left="0" w:firstLine="0"/>
        <w:rPr>
          <w:rFonts w:eastAsia="PMingLiU"/>
          <w:lang w:eastAsia="zh-CN"/>
        </w:rPr>
      </w:pPr>
    </w:p>
    <w:p w14:paraId="7DCD234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1CF546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9E5C5C4" w14:textId="77777777" w:rsidR="00BA7FF4" w:rsidRPr="00FF430B" w:rsidRDefault="00BA7FF4" w:rsidP="00BA7FF4">
      <w:pPr>
        <w:jc w:val="right"/>
        <w:rPr>
          <w:noProof w:val="0"/>
        </w:rPr>
      </w:pPr>
      <w:r w:rsidRPr="00FF430B">
        <w:rPr>
          <w:noProof w:val="0"/>
        </w:rPr>
        <w:t>din “____” ________ 20___</w:t>
      </w:r>
    </w:p>
    <w:bookmarkEnd w:id="49"/>
    <w:p w14:paraId="0EE0BB96" w14:textId="77777777" w:rsidR="002242A0" w:rsidRPr="00FF430B" w:rsidRDefault="002242A0" w:rsidP="00773FE9">
      <w:pPr>
        <w:rPr>
          <w:rFonts w:eastAsia="PMingLiU"/>
          <w:b/>
          <w:lang w:eastAsia="zh-CN"/>
        </w:rPr>
      </w:pPr>
    </w:p>
    <w:p w14:paraId="5E8912A0"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4B9C799D"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4CF24EAE" w14:textId="77777777" w:rsidR="00FB2FFC" w:rsidRPr="00FF430B" w:rsidRDefault="00FB2FFC">
      <w:pPr>
        <w:pStyle w:val="a7"/>
        <w:tabs>
          <w:tab w:val="left" w:pos="567"/>
        </w:tabs>
        <w:jc w:val="center"/>
        <w:rPr>
          <w:rFonts w:ascii="Times New Roman" w:hAnsi="Times New Roman"/>
          <w:b/>
          <w:szCs w:val="24"/>
        </w:rPr>
      </w:pPr>
    </w:p>
    <w:p w14:paraId="06C1507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138A43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501D58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268C72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8ACDE5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0ADB5C4C"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C70802A"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14:paraId="22F199B6"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9A2956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D4AC31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82C5E4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929470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966F5F"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93B605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5EC82E3"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1D6613A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00D020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3E1392E5"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FF738A1"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A443F60"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73FF2E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B568E7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A533F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6C678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71C9D50" w14:textId="77777777" w:rsidR="0019071C" w:rsidRPr="00FF430B" w:rsidRDefault="0019071C" w:rsidP="00773FE9">
      <w:pPr>
        <w:rPr>
          <w:rFonts w:eastAsia="MS Mincho"/>
          <w:lang w:eastAsia="zh-CN"/>
        </w:rPr>
      </w:pPr>
    </w:p>
    <w:p w14:paraId="3FCBD543"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09C144F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67F27C5"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67259651"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494E4"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2D0C525" w14:textId="77777777" w:rsidR="009A7C84" w:rsidRPr="00FF430B" w:rsidRDefault="009A7C84" w:rsidP="009A7C84">
      <w:pPr>
        <w:spacing w:after="200" w:line="276" w:lineRule="auto"/>
        <w:rPr>
          <w:rFonts w:eastAsia="PMingLiU"/>
          <w:lang w:eastAsia="zh-CN"/>
        </w:rPr>
      </w:pPr>
      <w:bookmarkStart w:id="50" w:name="_Toc449692109"/>
    </w:p>
    <w:p w14:paraId="2E27FFDF" w14:textId="77777777" w:rsidR="002D6E71" w:rsidRPr="00FF430B" w:rsidRDefault="002D6E71" w:rsidP="009A7C84">
      <w:pPr>
        <w:jc w:val="center"/>
        <w:rPr>
          <w:rFonts w:eastAsia="PMingLiU"/>
          <w:b/>
          <w:lang w:eastAsia="zh-CN"/>
        </w:rPr>
      </w:pPr>
    </w:p>
    <w:p w14:paraId="4F8FE946" w14:textId="77777777" w:rsidR="002D6E71" w:rsidRPr="00FF430B" w:rsidRDefault="002D6E71" w:rsidP="009A7C84">
      <w:pPr>
        <w:jc w:val="center"/>
        <w:rPr>
          <w:rFonts w:eastAsia="PMingLiU"/>
          <w:b/>
          <w:lang w:eastAsia="zh-CN"/>
        </w:rPr>
      </w:pPr>
    </w:p>
    <w:p w14:paraId="5EF50569" w14:textId="77777777" w:rsidR="002D6E71" w:rsidRPr="00FF430B" w:rsidRDefault="002D6E71" w:rsidP="009A7C84">
      <w:pPr>
        <w:jc w:val="center"/>
        <w:rPr>
          <w:rFonts w:eastAsia="PMingLiU"/>
          <w:b/>
          <w:lang w:eastAsia="zh-CN"/>
        </w:rPr>
      </w:pPr>
    </w:p>
    <w:p w14:paraId="78DD64F5" w14:textId="77777777" w:rsidR="002D6E71" w:rsidRPr="00FF430B" w:rsidRDefault="002D6E71" w:rsidP="009A7C84">
      <w:pPr>
        <w:jc w:val="center"/>
        <w:rPr>
          <w:rFonts w:eastAsia="PMingLiU"/>
          <w:b/>
          <w:lang w:eastAsia="zh-CN"/>
        </w:rPr>
      </w:pPr>
    </w:p>
    <w:p w14:paraId="607706B5" w14:textId="77777777" w:rsidR="002D6E71" w:rsidRPr="00FF430B" w:rsidRDefault="002D6E71" w:rsidP="009A7C84">
      <w:pPr>
        <w:jc w:val="center"/>
        <w:rPr>
          <w:rFonts w:eastAsia="PMingLiU"/>
          <w:b/>
          <w:lang w:eastAsia="zh-CN"/>
        </w:rPr>
      </w:pPr>
    </w:p>
    <w:p w14:paraId="514949C2" w14:textId="77777777" w:rsidR="002D6E71" w:rsidRPr="00FF430B" w:rsidRDefault="002D6E71" w:rsidP="009A7C84">
      <w:pPr>
        <w:jc w:val="center"/>
        <w:rPr>
          <w:rFonts w:eastAsia="PMingLiU"/>
          <w:b/>
          <w:lang w:eastAsia="zh-CN"/>
        </w:rPr>
      </w:pPr>
    </w:p>
    <w:p w14:paraId="039F88EC" w14:textId="77777777" w:rsidR="00EF4276" w:rsidRPr="00FF430B" w:rsidRDefault="00EF4276" w:rsidP="009A7C84">
      <w:pPr>
        <w:jc w:val="center"/>
        <w:rPr>
          <w:rFonts w:eastAsia="PMingLiU"/>
          <w:b/>
          <w:lang w:eastAsia="zh-CN"/>
        </w:rPr>
      </w:pPr>
    </w:p>
    <w:p w14:paraId="1A54795D" w14:textId="77777777" w:rsidR="00EF4276" w:rsidRPr="00FF430B" w:rsidRDefault="00EF4276" w:rsidP="009A7C84">
      <w:pPr>
        <w:jc w:val="center"/>
        <w:rPr>
          <w:rFonts w:eastAsia="PMingLiU"/>
          <w:b/>
          <w:lang w:eastAsia="zh-CN"/>
        </w:rPr>
      </w:pPr>
    </w:p>
    <w:p w14:paraId="35C09E08" w14:textId="77777777" w:rsidR="0019071C" w:rsidRPr="00FF430B" w:rsidRDefault="0019071C" w:rsidP="009A7C84">
      <w:pPr>
        <w:jc w:val="center"/>
        <w:rPr>
          <w:rFonts w:eastAsia="PMingLiU"/>
          <w:b/>
          <w:lang w:eastAsia="zh-CN"/>
        </w:rPr>
      </w:pPr>
    </w:p>
    <w:p w14:paraId="397B6A0E" w14:textId="77777777" w:rsidR="0019071C" w:rsidRPr="00FF430B" w:rsidRDefault="0019071C" w:rsidP="009A7C84">
      <w:pPr>
        <w:jc w:val="center"/>
        <w:rPr>
          <w:rFonts w:eastAsia="PMingLiU"/>
          <w:b/>
          <w:lang w:eastAsia="zh-CN"/>
        </w:rPr>
      </w:pPr>
    </w:p>
    <w:p w14:paraId="4EA06A0F" w14:textId="77777777" w:rsidR="002D6E71" w:rsidRPr="00FF430B" w:rsidRDefault="002D6E71" w:rsidP="009A7C84">
      <w:pPr>
        <w:jc w:val="center"/>
        <w:rPr>
          <w:rFonts w:eastAsia="PMingLiU"/>
          <w:b/>
          <w:lang w:eastAsia="zh-CN"/>
        </w:rPr>
      </w:pPr>
    </w:p>
    <w:p w14:paraId="7B11AC85" w14:textId="77777777" w:rsidR="002D6E71" w:rsidRPr="00FF430B" w:rsidRDefault="002D6E71" w:rsidP="009A7C84">
      <w:pPr>
        <w:jc w:val="center"/>
        <w:rPr>
          <w:rFonts w:eastAsia="PMingLiU"/>
          <w:b/>
          <w:lang w:eastAsia="zh-CN"/>
        </w:rPr>
      </w:pPr>
    </w:p>
    <w:p w14:paraId="701459C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7C63ED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6522C1" w14:textId="77777777" w:rsidR="00BA7FF4" w:rsidRPr="00FF430B" w:rsidRDefault="00BA7FF4" w:rsidP="00BA7FF4">
      <w:pPr>
        <w:jc w:val="right"/>
        <w:rPr>
          <w:noProof w:val="0"/>
        </w:rPr>
      </w:pPr>
      <w:r w:rsidRPr="00FF430B">
        <w:rPr>
          <w:noProof w:val="0"/>
        </w:rPr>
        <w:t>din “____” ________ 20___</w:t>
      </w:r>
    </w:p>
    <w:p w14:paraId="21F33ADB" w14:textId="77777777" w:rsidR="002D6E71" w:rsidRPr="00FF430B" w:rsidRDefault="002D6E71" w:rsidP="009A7C84">
      <w:pPr>
        <w:jc w:val="center"/>
        <w:rPr>
          <w:rFonts w:eastAsia="PMingLiU"/>
          <w:b/>
          <w:lang w:eastAsia="zh-CN"/>
        </w:rPr>
      </w:pPr>
    </w:p>
    <w:p w14:paraId="0B25970A" w14:textId="77777777" w:rsidR="002D6E71" w:rsidRPr="00FF430B" w:rsidRDefault="002D6E71" w:rsidP="009A7C84">
      <w:pPr>
        <w:jc w:val="center"/>
        <w:rPr>
          <w:rFonts w:eastAsia="PMingLiU"/>
          <w:b/>
          <w:lang w:eastAsia="zh-CN"/>
        </w:rPr>
      </w:pPr>
    </w:p>
    <w:bookmarkEnd w:id="50"/>
    <w:p w14:paraId="3C2005F1" w14:textId="77777777" w:rsidR="00B14173" w:rsidRPr="00FF430B" w:rsidRDefault="00B14173" w:rsidP="009A7C84">
      <w:pPr>
        <w:jc w:val="center"/>
        <w:rPr>
          <w:b/>
        </w:rPr>
      </w:pPr>
    </w:p>
    <w:p w14:paraId="3390C7F1"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5336C6"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17693C0C"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6178DE7"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B316456" w14:textId="77777777" w:rsidR="00AA1372" w:rsidRPr="00FF430B" w:rsidRDefault="00A227F2" w:rsidP="00196AB4">
            <w:pPr>
              <w:jc w:val="center"/>
              <w:rPr>
                <w:b/>
                <w:bCs/>
              </w:rPr>
            </w:pPr>
            <w:r w:rsidRPr="00FF430B">
              <w:rPr>
                <w:b/>
                <w:bCs/>
              </w:rPr>
              <w:t>Nr</w:t>
            </w:r>
          </w:p>
          <w:p w14:paraId="70E3181F"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321582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413F591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6496C12"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9C3C887"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6F0C2A7" w14:textId="77777777"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14:paraId="7D6851D0" w14:textId="77777777"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14:paraId="72BFFCC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0AB9BC6" w14:textId="77777777"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0283F85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BDBBDF6"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813465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67F06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2AFB8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5FF6B30" w14:textId="77777777" w:rsidR="00AA1372" w:rsidRPr="00FF430B" w:rsidRDefault="00A227F2" w:rsidP="00196AB4">
            <w:pPr>
              <w:jc w:val="center"/>
            </w:pPr>
            <w:r w:rsidRPr="00FF430B">
              <w:t> </w:t>
            </w:r>
          </w:p>
        </w:tc>
      </w:tr>
      <w:tr w:rsidR="00AA1372" w:rsidRPr="00EC30C2" w14:paraId="17861A8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A518E86"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5D58CE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C8BA58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4591E0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9E2D0E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753B9C"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57C95A9" w14:textId="77777777" w:rsidR="00AA1372" w:rsidRPr="00FF430B" w:rsidRDefault="00A227F2" w:rsidP="00196AB4">
            <w:pPr>
              <w:jc w:val="center"/>
            </w:pPr>
            <w:r w:rsidRPr="00FF430B">
              <w:t> </w:t>
            </w:r>
          </w:p>
        </w:tc>
      </w:tr>
      <w:tr w:rsidR="00AA1372" w:rsidRPr="00EC30C2" w14:paraId="57FD37A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EB4BEB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4704DD6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0AF76DE"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66FD51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B4E1D1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EBF8187"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3D90763" w14:textId="77777777" w:rsidR="00AA1372" w:rsidRPr="00FF430B" w:rsidRDefault="00A227F2" w:rsidP="00196AB4">
            <w:pPr>
              <w:jc w:val="center"/>
            </w:pPr>
            <w:r w:rsidRPr="00FF430B">
              <w:t> </w:t>
            </w:r>
          </w:p>
        </w:tc>
      </w:tr>
    </w:tbl>
    <w:p w14:paraId="284D07F1" w14:textId="77777777" w:rsidR="00AB1EC3" w:rsidRPr="00FF430B" w:rsidRDefault="00AB1EC3" w:rsidP="009A7C84">
      <w:pPr>
        <w:jc w:val="both"/>
      </w:pPr>
    </w:p>
    <w:p w14:paraId="2E366F3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955291B" w14:textId="77777777" w:rsidR="00AB1EC3" w:rsidRPr="00FF430B" w:rsidRDefault="00AB1EC3" w:rsidP="00196AB4">
      <w:pPr>
        <w:jc w:val="both"/>
        <w:rPr>
          <w:rFonts w:eastAsia="PMingLiU"/>
          <w:lang w:eastAsia="zh-CN"/>
        </w:rPr>
      </w:pPr>
    </w:p>
    <w:p w14:paraId="5316DD61"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2F37B3B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6F67FC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98F9D6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5972CAC" w14:textId="77777777" w:rsidR="00284ED0" w:rsidRPr="00FF430B" w:rsidRDefault="00284ED0" w:rsidP="00284ED0">
      <w:pPr>
        <w:spacing w:after="200" w:line="276" w:lineRule="auto"/>
        <w:rPr>
          <w:rFonts w:eastAsia="PMingLiU"/>
          <w:lang w:eastAsia="zh-CN"/>
        </w:rPr>
      </w:pPr>
      <w:bookmarkStart w:id="51" w:name="_Toc449692110"/>
    </w:p>
    <w:p w14:paraId="2399A6AA" w14:textId="77777777" w:rsidR="002D6E71" w:rsidRPr="00FF430B" w:rsidRDefault="002D6E71" w:rsidP="00284ED0">
      <w:pPr>
        <w:spacing w:line="276" w:lineRule="auto"/>
        <w:jc w:val="center"/>
        <w:rPr>
          <w:rFonts w:eastAsia="PMingLiU"/>
          <w:b/>
          <w:lang w:eastAsia="zh-CN"/>
        </w:rPr>
      </w:pPr>
    </w:p>
    <w:p w14:paraId="589B9BFA" w14:textId="77777777" w:rsidR="002D6E71" w:rsidRPr="00FF430B" w:rsidRDefault="002D6E71" w:rsidP="00284ED0">
      <w:pPr>
        <w:spacing w:line="276" w:lineRule="auto"/>
        <w:jc w:val="center"/>
        <w:rPr>
          <w:rFonts w:eastAsia="PMingLiU"/>
          <w:b/>
          <w:lang w:eastAsia="zh-CN"/>
        </w:rPr>
      </w:pPr>
    </w:p>
    <w:p w14:paraId="64BBA5F4" w14:textId="77777777" w:rsidR="002D6E71" w:rsidRPr="00FF430B" w:rsidRDefault="002D6E71" w:rsidP="00284ED0">
      <w:pPr>
        <w:spacing w:line="276" w:lineRule="auto"/>
        <w:jc w:val="center"/>
        <w:rPr>
          <w:rFonts w:eastAsia="PMingLiU"/>
          <w:b/>
          <w:lang w:eastAsia="zh-CN"/>
        </w:rPr>
      </w:pPr>
    </w:p>
    <w:p w14:paraId="0DDA5D35" w14:textId="77777777" w:rsidR="002D6E71" w:rsidRPr="00FF430B" w:rsidRDefault="002D6E71" w:rsidP="00284ED0">
      <w:pPr>
        <w:spacing w:line="276" w:lineRule="auto"/>
        <w:jc w:val="center"/>
        <w:rPr>
          <w:rFonts w:eastAsia="PMingLiU"/>
          <w:b/>
          <w:lang w:eastAsia="zh-CN"/>
        </w:rPr>
      </w:pPr>
    </w:p>
    <w:p w14:paraId="0D366C62" w14:textId="77777777" w:rsidR="002D6E71" w:rsidRPr="00FF430B" w:rsidRDefault="002D6E71" w:rsidP="00284ED0">
      <w:pPr>
        <w:spacing w:line="276" w:lineRule="auto"/>
        <w:jc w:val="center"/>
        <w:rPr>
          <w:rFonts w:eastAsia="PMingLiU"/>
          <w:b/>
          <w:lang w:eastAsia="zh-CN"/>
        </w:rPr>
      </w:pPr>
    </w:p>
    <w:p w14:paraId="7BE8B2EE" w14:textId="77777777" w:rsidR="002D6E71" w:rsidRPr="00FF430B" w:rsidRDefault="002D6E71" w:rsidP="00284ED0">
      <w:pPr>
        <w:spacing w:line="276" w:lineRule="auto"/>
        <w:jc w:val="center"/>
        <w:rPr>
          <w:rFonts w:eastAsia="PMingLiU"/>
          <w:b/>
          <w:lang w:eastAsia="zh-CN"/>
        </w:rPr>
      </w:pPr>
    </w:p>
    <w:p w14:paraId="292551AB" w14:textId="77777777" w:rsidR="002D6E71" w:rsidRPr="00FF430B" w:rsidRDefault="002D6E71" w:rsidP="00284ED0">
      <w:pPr>
        <w:spacing w:line="276" w:lineRule="auto"/>
        <w:jc w:val="center"/>
        <w:rPr>
          <w:rFonts w:eastAsia="PMingLiU"/>
          <w:b/>
          <w:lang w:eastAsia="zh-CN"/>
        </w:rPr>
      </w:pPr>
    </w:p>
    <w:p w14:paraId="17BAD4AE" w14:textId="77777777" w:rsidR="002D6E71" w:rsidRPr="00FF430B" w:rsidRDefault="002D6E71" w:rsidP="00284ED0">
      <w:pPr>
        <w:spacing w:line="276" w:lineRule="auto"/>
        <w:jc w:val="center"/>
        <w:rPr>
          <w:rFonts w:eastAsia="PMingLiU"/>
          <w:b/>
          <w:lang w:eastAsia="zh-CN"/>
        </w:rPr>
      </w:pPr>
    </w:p>
    <w:p w14:paraId="757DDC97" w14:textId="77777777" w:rsidR="002D6E71" w:rsidRPr="00FF430B" w:rsidRDefault="002D6E71" w:rsidP="00284ED0">
      <w:pPr>
        <w:spacing w:line="276" w:lineRule="auto"/>
        <w:jc w:val="center"/>
        <w:rPr>
          <w:rFonts w:eastAsia="PMingLiU"/>
          <w:b/>
          <w:lang w:eastAsia="zh-CN"/>
        </w:rPr>
      </w:pPr>
    </w:p>
    <w:p w14:paraId="788494B3" w14:textId="77777777" w:rsidR="002D6E71" w:rsidRPr="00FF430B" w:rsidRDefault="002D6E71" w:rsidP="00284ED0">
      <w:pPr>
        <w:spacing w:line="276" w:lineRule="auto"/>
        <w:jc w:val="center"/>
        <w:rPr>
          <w:rFonts w:eastAsia="PMingLiU"/>
          <w:b/>
          <w:lang w:eastAsia="zh-CN"/>
        </w:rPr>
      </w:pPr>
    </w:p>
    <w:p w14:paraId="11497D02" w14:textId="77777777" w:rsidR="002D6E71" w:rsidRPr="00FF430B" w:rsidRDefault="002D6E71" w:rsidP="00284ED0">
      <w:pPr>
        <w:spacing w:line="276" w:lineRule="auto"/>
        <w:jc w:val="center"/>
        <w:rPr>
          <w:rFonts w:eastAsia="PMingLiU"/>
          <w:b/>
          <w:lang w:eastAsia="zh-CN"/>
        </w:rPr>
      </w:pPr>
    </w:p>
    <w:p w14:paraId="4B4D7172" w14:textId="77777777" w:rsidR="002D6E71" w:rsidRPr="00FF430B" w:rsidRDefault="002D6E71" w:rsidP="00284ED0">
      <w:pPr>
        <w:spacing w:line="276" w:lineRule="auto"/>
        <w:jc w:val="center"/>
        <w:rPr>
          <w:rFonts w:eastAsia="PMingLiU"/>
          <w:b/>
          <w:lang w:eastAsia="zh-CN"/>
        </w:rPr>
      </w:pPr>
    </w:p>
    <w:p w14:paraId="7505F355" w14:textId="77777777" w:rsidR="002D6E71" w:rsidRPr="00FF430B" w:rsidRDefault="002D6E71" w:rsidP="00284ED0">
      <w:pPr>
        <w:spacing w:line="276" w:lineRule="auto"/>
        <w:jc w:val="center"/>
        <w:rPr>
          <w:rFonts w:eastAsia="PMingLiU"/>
          <w:b/>
          <w:lang w:eastAsia="zh-CN"/>
        </w:rPr>
      </w:pPr>
    </w:p>
    <w:p w14:paraId="00550AAE" w14:textId="77777777" w:rsidR="002D6E71" w:rsidRPr="00FF430B" w:rsidRDefault="002D6E71" w:rsidP="00284ED0">
      <w:pPr>
        <w:spacing w:line="276" w:lineRule="auto"/>
        <w:jc w:val="center"/>
        <w:rPr>
          <w:rFonts w:eastAsia="PMingLiU"/>
          <w:b/>
          <w:lang w:eastAsia="zh-CN"/>
        </w:rPr>
      </w:pPr>
    </w:p>
    <w:p w14:paraId="59875FFE" w14:textId="77777777" w:rsidR="002D6E71" w:rsidRPr="00FF430B" w:rsidRDefault="002D6E71" w:rsidP="00284ED0">
      <w:pPr>
        <w:spacing w:line="276" w:lineRule="auto"/>
        <w:jc w:val="center"/>
        <w:rPr>
          <w:rFonts w:eastAsia="PMingLiU"/>
          <w:b/>
          <w:lang w:eastAsia="zh-CN"/>
        </w:rPr>
      </w:pPr>
    </w:p>
    <w:p w14:paraId="397A889D" w14:textId="77777777" w:rsidR="002D6E71" w:rsidRPr="00FF430B" w:rsidRDefault="002D6E71" w:rsidP="00284ED0">
      <w:pPr>
        <w:spacing w:line="276" w:lineRule="auto"/>
        <w:jc w:val="center"/>
        <w:rPr>
          <w:rFonts w:eastAsia="PMingLiU"/>
          <w:b/>
          <w:lang w:eastAsia="zh-CN"/>
        </w:rPr>
      </w:pPr>
    </w:p>
    <w:p w14:paraId="2CD7C222" w14:textId="77777777" w:rsidR="002D6E71" w:rsidRPr="00FF430B" w:rsidRDefault="002D6E71" w:rsidP="00284ED0">
      <w:pPr>
        <w:spacing w:line="276" w:lineRule="auto"/>
        <w:jc w:val="center"/>
        <w:rPr>
          <w:rFonts w:eastAsia="PMingLiU"/>
          <w:b/>
          <w:lang w:eastAsia="zh-CN"/>
        </w:rPr>
      </w:pPr>
    </w:p>
    <w:p w14:paraId="6C3F56AF" w14:textId="77777777" w:rsidR="002D6E71" w:rsidRPr="00FF430B" w:rsidRDefault="002D6E71" w:rsidP="00284ED0">
      <w:pPr>
        <w:spacing w:line="276" w:lineRule="auto"/>
        <w:jc w:val="center"/>
        <w:rPr>
          <w:rFonts w:eastAsia="PMingLiU"/>
          <w:b/>
          <w:lang w:eastAsia="zh-CN"/>
        </w:rPr>
      </w:pPr>
    </w:p>
    <w:p w14:paraId="54ED6A97" w14:textId="77777777" w:rsidR="002D6E71" w:rsidRPr="00FF430B" w:rsidRDefault="002D6E71" w:rsidP="00284ED0">
      <w:pPr>
        <w:spacing w:line="276" w:lineRule="auto"/>
        <w:jc w:val="center"/>
        <w:rPr>
          <w:rFonts w:eastAsia="PMingLiU"/>
          <w:b/>
          <w:lang w:eastAsia="zh-CN"/>
        </w:rPr>
      </w:pPr>
    </w:p>
    <w:p w14:paraId="331EF5CD" w14:textId="77777777" w:rsidR="002D6E71" w:rsidRPr="00FF430B" w:rsidRDefault="002D6E71" w:rsidP="00284ED0">
      <w:pPr>
        <w:spacing w:line="276" w:lineRule="auto"/>
        <w:jc w:val="center"/>
        <w:rPr>
          <w:rFonts w:eastAsia="PMingLiU"/>
          <w:b/>
          <w:lang w:eastAsia="zh-CN"/>
        </w:rPr>
      </w:pPr>
    </w:p>
    <w:p w14:paraId="45C8963C" w14:textId="77777777" w:rsidR="002D6E71" w:rsidRPr="00FF430B" w:rsidRDefault="002D6E71" w:rsidP="00284ED0">
      <w:pPr>
        <w:spacing w:line="276" w:lineRule="auto"/>
        <w:jc w:val="center"/>
        <w:rPr>
          <w:rFonts w:eastAsia="PMingLiU"/>
          <w:b/>
          <w:lang w:eastAsia="zh-CN"/>
        </w:rPr>
      </w:pPr>
    </w:p>
    <w:p w14:paraId="3B3850B1" w14:textId="77777777" w:rsidR="002D6E71" w:rsidRPr="00FF430B" w:rsidRDefault="002D6E71" w:rsidP="00284ED0">
      <w:pPr>
        <w:spacing w:line="276" w:lineRule="auto"/>
        <w:jc w:val="center"/>
        <w:rPr>
          <w:rFonts w:eastAsia="PMingLiU"/>
          <w:b/>
          <w:lang w:eastAsia="zh-CN"/>
        </w:rPr>
      </w:pPr>
    </w:p>
    <w:p w14:paraId="7A7C686B" w14:textId="77777777" w:rsidR="002D6E71" w:rsidRPr="00FF430B" w:rsidRDefault="002D6E71" w:rsidP="00284ED0">
      <w:pPr>
        <w:spacing w:line="276" w:lineRule="auto"/>
        <w:jc w:val="center"/>
        <w:rPr>
          <w:rFonts w:eastAsia="PMingLiU"/>
          <w:b/>
          <w:lang w:eastAsia="zh-CN"/>
        </w:rPr>
      </w:pPr>
    </w:p>
    <w:p w14:paraId="11BED41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60DA927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C32274A" w14:textId="77777777" w:rsidR="00BA7FF4" w:rsidRPr="00FF430B" w:rsidRDefault="00BA7FF4" w:rsidP="00BA7FF4">
      <w:pPr>
        <w:jc w:val="right"/>
        <w:rPr>
          <w:noProof w:val="0"/>
        </w:rPr>
      </w:pPr>
      <w:r w:rsidRPr="00FF430B">
        <w:rPr>
          <w:noProof w:val="0"/>
        </w:rPr>
        <w:t>din “____” ________ 20___</w:t>
      </w:r>
    </w:p>
    <w:p w14:paraId="6B1A1AF8" w14:textId="77777777" w:rsidR="002D6E71" w:rsidRPr="00FF430B" w:rsidRDefault="002D6E71" w:rsidP="00284ED0">
      <w:pPr>
        <w:spacing w:line="276" w:lineRule="auto"/>
        <w:jc w:val="center"/>
        <w:rPr>
          <w:rFonts w:eastAsia="PMingLiU"/>
          <w:b/>
          <w:lang w:eastAsia="zh-CN"/>
        </w:rPr>
      </w:pPr>
    </w:p>
    <w:p w14:paraId="63899B2C" w14:textId="77777777" w:rsidR="002D6E71" w:rsidRPr="00FF430B" w:rsidRDefault="002D6E71" w:rsidP="00284ED0">
      <w:pPr>
        <w:spacing w:line="276" w:lineRule="auto"/>
        <w:jc w:val="center"/>
        <w:rPr>
          <w:rFonts w:eastAsia="PMingLiU"/>
          <w:b/>
          <w:lang w:eastAsia="zh-CN"/>
        </w:rPr>
      </w:pPr>
    </w:p>
    <w:bookmarkEnd w:id="51"/>
    <w:p w14:paraId="3112C339" w14:textId="77777777" w:rsidR="00B14173" w:rsidRPr="00FF430B" w:rsidRDefault="00B14173" w:rsidP="00284ED0">
      <w:pPr>
        <w:spacing w:line="276" w:lineRule="auto"/>
        <w:jc w:val="center"/>
        <w:rPr>
          <w:rFonts w:eastAsia="PMingLiU"/>
          <w:b/>
          <w:noProof w:val="0"/>
          <w:lang w:eastAsia="zh-CN"/>
        </w:rPr>
      </w:pPr>
    </w:p>
    <w:p w14:paraId="37D82C30"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7B23F60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2DA2DE36"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27F6513" w14:textId="77777777" w:rsidTr="00233538">
        <w:trPr>
          <w:trHeight w:val="700"/>
        </w:trPr>
        <w:tc>
          <w:tcPr>
            <w:tcW w:w="720" w:type="dxa"/>
          </w:tcPr>
          <w:p w14:paraId="5C338BC4" w14:textId="77777777" w:rsidR="00AA1372" w:rsidRPr="00FF430B" w:rsidRDefault="00AA1372" w:rsidP="008A6911">
            <w:pPr>
              <w:tabs>
                <w:tab w:val="left" w:pos="567"/>
                <w:tab w:val="left" w:pos="1134"/>
              </w:tabs>
              <w:ind w:left="360"/>
              <w:jc w:val="both"/>
              <w:outlineLvl w:val="0"/>
              <w:rPr>
                <w:b/>
              </w:rPr>
            </w:pPr>
          </w:p>
          <w:p w14:paraId="4085C95A" w14:textId="77777777" w:rsidR="00AA1372" w:rsidRPr="00FF430B" w:rsidRDefault="00A227F2" w:rsidP="00196AB4">
            <w:pPr>
              <w:tabs>
                <w:tab w:val="left" w:pos="567"/>
              </w:tabs>
              <w:jc w:val="both"/>
              <w:rPr>
                <w:b/>
              </w:rPr>
            </w:pPr>
            <w:r w:rsidRPr="00FF430B">
              <w:rPr>
                <w:b/>
              </w:rPr>
              <w:t>Nr.</w:t>
            </w:r>
          </w:p>
          <w:p w14:paraId="678A51CB" w14:textId="77777777" w:rsidR="00AA1372" w:rsidRPr="00FF430B" w:rsidRDefault="00A227F2" w:rsidP="00196AB4">
            <w:pPr>
              <w:tabs>
                <w:tab w:val="left" w:pos="567"/>
              </w:tabs>
              <w:jc w:val="both"/>
              <w:rPr>
                <w:b/>
              </w:rPr>
            </w:pPr>
            <w:r w:rsidRPr="00FF430B">
              <w:rPr>
                <w:b/>
              </w:rPr>
              <w:t>d/o</w:t>
            </w:r>
          </w:p>
        </w:tc>
        <w:tc>
          <w:tcPr>
            <w:tcW w:w="4680" w:type="dxa"/>
            <w:vAlign w:val="center"/>
          </w:tcPr>
          <w:p w14:paraId="4070B9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F7FCAA8" w14:textId="77777777" w:rsidR="00AA1372" w:rsidRPr="00FF430B" w:rsidRDefault="00AA1372" w:rsidP="008A6911">
            <w:pPr>
              <w:tabs>
                <w:tab w:val="left" w:pos="567"/>
                <w:tab w:val="left" w:pos="1134"/>
              </w:tabs>
              <w:ind w:left="360"/>
              <w:jc w:val="center"/>
              <w:outlineLvl w:val="0"/>
              <w:rPr>
                <w:b/>
              </w:rPr>
            </w:pPr>
          </w:p>
          <w:p w14:paraId="248E52EB" w14:textId="77777777" w:rsidR="00AA1372" w:rsidRPr="00FF430B" w:rsidRDefault="00A227F2" w:rsidP="00196AB4">
            <w:pPr>
              <w:tabs>
                <w:tab w:val="left" w:pos="567"/>
              </w:tabs>
              <w:jc w:val="center"/>
              <w:rPr>
                <w:b/>
              </w:rPr>
            </w:pPr>
            <w:r w:rsidRPr="00FF430B">
              <w:rPr>
                <w:b/>
              </w:rPr>
              <w:t>Unitatea de măsură</w:t>
            </w:r>
          </w:p>
          <w:p w14:paraId="030FCA95"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FDB5501" w14:textId="77777777" w:rsidR="00AA1372" w:rsidRPr="00FF430B" w:rsidRDefault="00AA1372" w:rsidP="008A6911">
            <w:pPr>
              <w:tabs>
                <w:tab w:val="left" w:pos="567"/>
                <w:tab w:val="left" w:pos="1134"/>
              </w:tabs>
              <w:ind w:left="360"/>
              <w:jc w:val="center"/>
              <w:outlineLvl w:val="0"/>
              <w:rPr>
                <w:b/>
              </w:rPr>
            </w:pPr>
          </w:p>
          <w:p w14:paraId="6C58B48C"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2133DA5" w14:textId="77777777" w:rsidR="00AA1372" w:rsidRPr="00FF430B" w:rsidRDefault="00AA1372" w:rsidP="008A6911">
            <w:pPr>
              <w:tabs>
                <w:tab w:val="left" w:pos="567"/>
                <w:tab w:val="left" w:pos="1134"/>
              </w:tabs>
              <w:ind w:left="360"/>
              <w:jc w:val="center"/>
              <w:outlineLvl w:val="0"/>
              <w:rPr>
                <w:b/>
              </w:rPr>
            </w:pPr>
          </w:p>
          <w:p w14:paraId="5730B43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0206DF09" w14:textId="77777777" w:rsidTr="00233538">
        <w:trPr>
          <w:trHeight w:val="240"/>
        </w:trPr>
        <w:tc>
          <w:tcPr>
            <w:tcW w:w="720" w:type="dxa"/>
          </w:tcPr>
          <w:p w14:paraId="6C55465E" w14:textId="77777777" w:rsidR="00AA1372" w:rsidRPr="00FF430B" w:rsidRDefault="00D7570D" w:rsidP="00196AB4">
            <w:pPr>
              <w:tabs>
                <w:tab w:val="left" w:pos="567"/>
              </w:tabs>
              <w:jc w:val="both"/>
              <w:rPr>
                <w:b/>
              </w:rPr>
            </w:pPr>
            <w:r w:rsidRPr="00FF430B">
              <w:rPr>
                <w:b/>
              </w:rPr>
              <w:t>0</w:t>
            </w:r>
          </w:p>
        </w:tc>
        <w:tc>
          <w:tcPr>
            <w:tcW w:w="4680" w:type="dxa"/>
          </w:tcPr>
          <w:p w14:paraId="1E797465" w14:textId="77777777" w:rsidR="00AA1372" w:rsidRPr="00FF430B" w:rsidRDefault="00D7570D" w:rsidP="00196AB4">
            <w:pPr>
              <w:tabs>
                <w:tab w:val="left" w:pos="567"/>
              </w:tabs>
              <w:jc w:val="both"/>
              <w:rPr>
                <w:b/>
              </w:rPr>
            </w:pPr>
            <w:r w:rsidRPr="00FF430B">
              <w:rPr>
                <w:b/>
              </w:rPr>
              <w:t xml:space="preserve">                             1</w:t>
            </w:r>
          </w:p>
        </w:tc>
        <w:tc>
          <w:tcPr>
            <w:tcW w:w="1260" w:type="dxa"/>
          </w:tcPr>
          <w:p w14:paraId="347314FE" w14:textId="77777777" w:rsidR="00AA1372" w:rsidRPr="00FF430B" w:rsidRDefault="0003591A" w:rsidP="00196AB4">
            <w:pPr>
              <w:tabs>
                <w:tab w:val="left" w:pos="567"/>
              </w:tabs>
              <w:jc w:val="both"/>
              <w:rPr>
                <w:b/>
              </w:rPr>
            </w:pPr>
            <w:r w:rsidRPr="00FF430B">
              <w:rPr>
                <w:b/>
              </w:rPr>
              <w:t>2</w:t>
            </w:r>
          </w:p>
        </w:tc>
        <w:tc>
          <w:tcPr>
            <w:tcW w:w="1289" w:type="dxa"/>
          </w:tcPr>
          <w:p w14:paraId="3DF926FF" w14:textId="77777777" w:rsidR="00AA1372" w:rsidRPr="00FF430B" w:rsidRDefault="0003591A" w:rsidP="00196AB4">
            <w:pPr>
              <w:tabs>
                <w:tab w:val="left" w:pos="567"/>
              </w:tabs>
              <w:jc w:val="both"/>
              <w:rPr>
                <w:b/>
              </w:rPr>
            </w:pPr>
            <w:r w:rsidRPr="00FF430B">
              <w:rPr>
                <w:b/>
              </w:rPr>
              <w:t>3</w:t>
            </w:r>
          </w:p>
        </w:tc>
        <w:tc>
          <w:tcPr>
            <w:tcW w:w="1544" w:type="dxa"/>
          </w:tcPr>
          <w:p w14:paraId="1A59CC7F" w14:textId="77777777" w:rsidR="00AA1372" w:rsidRPr="00FF430B" w:rsidRDefault="0003591A" w:rsidP="00196AB4">
            <w:pPr>
              <w:tabs>
                <w:tab w:val="left" w:pos="567"/>
              </w:tabs>
              <w:jc w:val="both"/>
              <w:rPr>
                <w:b/>
              </w:rPr>
            </w:pPr>
            <w:r w:rsidRPr="00FF430B">
              <w:rPr>
                <w:b/>
              </w:rPr>
              <w:t>4</w:t>
            </w:r>
          </w:p>
        </w:tc>
      </w:tr>
      <w:tr w:rsidR="00AA1372" w:rsidRPr="00EC30C2" w14:paraId="1BC9241F" w14:textId="77777777" w:rsidTr="00233538">
        <w:trPr>
          <w:trHeight w:val="240"/>
        </w:trPr>
        <w:tc>
          <w:tcPr>
            <w:tcW w:w="720" w:type="dxa"/>
          </w:tcPr>
          <w:p w14:paraId="5CA706E7" w14:textId="77777777" w:rsidR="00AA1372" w:rsidRPr="00FF430B" w:rsidRDefault="0003591A" w:rsidP="00196AB4">
            <w:pPr>
              <w:tabs>
                <w:tab w:val="left" w:pos="567"/>
              </w:tabs>
              <w:jc w:val="both"/>
            </w:pPr>
            <w:r w:rsidRPr="00FF430B">
              <w:t>1.</w:t>
            </w:r>
          </w:p>
        </w:tc>
        <w:tc>
          <w:tcPr>
            <w:tcW w:w="4680" w:type="dxa"/>
          </w:tcPr>
          <w:p w14:paraId="0EC0B353" w14:textId="77777777" w:rsidR="00AA1372" w:rsidRPr="00FF430B" w:rsidRDefault="00AA1372" w:rsidP="00196AB4">
            <w:pPr>
              <w:keepNext/>
              <w:keepLines/>
              <w:tabs>
                <w:tab w:val="left" w:pos="567"/>
              </w:tabs>
              <w:spacing w:before="200"/>
              <w:jc w:val="both"/>
              <w:outlineLvl w:val="2"/>
            </w:pPr>
          </w:p>
        </w:tc>
        <w:tc>
          <w:tcPr>
            <w:tcW w:w="1260" w:type="dxa"/>
          </w:tcPr>
          <w:p w14:paraId="11AC34BF" w14:textId="77777777" w:rsidR="00AA1372" w:rsidRPr="00FF430B" w:rsidRDefault="00AA1372" w:rsidP="00196AB4">
            <w:pPr>
              <w:keepNext/>
              <w:keepLines/>
              <w:tabs>
                <w:tab w:val="left" w:pos="567"/>
              </w:tabs>
              <w:spacing w:before="200"/>
              <w:jc w:val="both"/>
              <w:outlineLvl w:val="2"/>
            </w:pPr>
          </w:p>
        </w:tc>
        <w:tc>
          <w:tcPr>
            <w:tcW w:w="1289" w:type="dxa"/>
          </w:tcPr>
          <w:p w14:paraId="167042B4" w14:textId="77777777" w:rsidR="00AA1372" w:rsidRPr="00FF430B" w:rsidRDefault="00AA1372" w:rsidP="00196AB4">
            <w:pPr>
              <w:keepNext/>
              <w:keepLines/>
              <w:tabs>
                <w:tab w:val="left" w:pos="567"/>
              </w:tabs>
              <w:spacing w:before="200"/>
              <w:jc w:val="both"/>
              <w:outlineLvl w:val="2"/>
            </w:pPr>
          </w:p>
        </w:tc>
        <w:tc>
          <w:tcPr>
            <w:tcW w:w="1544" w:type="dxa"/>
          </w:tcPr>
          <w:p w14:paraId="6BBBB985" w14:textId="77777777" w:rsidR="00AA1372" w:rsidRPr="00FF430B" w:rsidRDefault="00AA1372" w:rsidP="00196AB4">
            <w:pPr>
              <w:keepNext/>
              <w:keepLines/>
              <w:tabs>
                <w:tab w:val="left" w:pos="567"/>
              </w:tabs>
              <w:spacing w:before="200"/>
              <w:jc w:val="both"/>
              <w:outlineLvl w:val="2"/>
            </w:pPr>
          </w:p>
        </w:tc>
      </w:tr>
      <w:tr w:rsidR="00AA1372" w:rsidRPr="00EC30C2" w14:paraId="6078D460" w14:textId="77777777" w:rsidTr="00233538">
        <w:trPr>
          <w:trHeight w:val="240"/>
        </w:trPr>
        <w:tc>
          <w:tcPr>
            <w:tcW w:w="720" w:type="dxa"/>
          </w:tcPr>
          <w:p w14:paraId="0E7B7608" w14:textId="77777777" w:rsidR="00AA1372" w:rsidRPr="00FF430B" w:rsidRDefault="0003591A" w:rsidP="00196AB4">
            <w:pPr>
              <w:tabs>
                <w:tab w:val="left" w:pos="567"/>
              </w:tabs>
              <w:jc w:val="both"/>
            </w:pPr>
            <w:r w:rsidRPr="00FF430B">
              <w:t>2.</w:t>
            </w:r>
          </w:p>
        </w:tc>
        <w:tc>
          <w:tcPr>
            <w:tcW w:w="4680" w:type="dxa"/>
          </w:tcPr>
          <w:p w14:paraId="316BD04C" w14:textId="77777777" w:rsidR="00AA1372" w:rsidRPr="00FF430B" w:rsidRDefault="00AA1372" w:rsidP="00196AB4">
            <w:pPr>
              <w:keepNext/>
              <w:keepLines/>
              <w:tabs>
                <w:tab w:val="left" w:pos="567"/>
              </w:tabs>
              <w:spacing w:before="200"/>
              <w:jc w:val="both"/>
              <w:outlineLvl w:val="2"/>
            </w:pPr>
          </w:p>
        </w:tc>
        <w:tc>
          <w:tcPr>
            <w:tcW w:w="1260" w:type="dxa"/>
          </w:tcPr>
          <w:p w14:paraId="1022C0B7" w14:textId="77777777" w:rsidR="00AA1372" w:rsidRPr="00FF430B" w:rsidRDefault="00AA1372" w:rsidP="00196AB4">
            <w:pPr>
              <w:keepNext/>
              <w:keepLines/>
              <w:tabs>
                <w:tab w:val="left" w:pos="567"/>
              </w:tabs>
              <w:spacing w:before="200"/>
              <w:jc w:val="both"/>
              <w:outlineLvl w:val="2"/>
            </w:pPr>
          </w:p>
        </w:tc>
        <w:tc>
          <w:tcPr>
            <w:tcW w:w="1289" w:type="dxa"/>
          </w:tcPr>
          <w:p w14:paraId="2047DC70" w14:textId="77777777" w:rsidR="00AA1372" w:rsidRPr="00FF430B" w:rsidRDefault="00AA1372" w:rsidP="00196AB4">
            <w:pPr>
              <w:keepNext/>
              <w:keepLines/>
              <w:tabs>
                <w:tab w:val="left" w:pos="567"/>
              </w:tabs>
              <w:spacing w:before="200"/>
              <w:jc w:val="both"/>
              <w:outlineLvl w:val="2"/>
            </w:pPr>
          </w:p>
        </w:tc>
        <w:tc>
          <w:tcPr>
            <w:tcW w:w="1544" w:type="dxa"/>
          </w:tcPr>
          <w:p w14:paraId="7FE071C0" w14:textId="77777777" w:rsidR="00AA1372" w:rsidRPr="00FF430B" w:rsidRDefault="00AA1372" w:rsidP="00196AB4">
            <w:pPr>
              <w:keepNext/>
              <w:keepLines/>
              <w:tabs>
                <w:tab w:val="left" w:pos="567"/>
              </w:tabs>
              <w:spacing w:before="200"/>
              <w:jc w:val="both"/>
              <w:outlineLvl w:val="2"/>
            </w:pPr>
          </w:p>
        </w:tc>
      </w:tr>
      <w:tr w:rsidR="00AA1372" w:rsidRPr="00EC30C2" w14:paraId="7F20AAD1" w14:textId="77777777" w:rsidTr="00233538">
        <w:trPr>
          <w:trHeight w:val="240"/>
        </w:trPr>
        <w:tc>
          <w:tcPr>
            <w:tcW w:w="720" w:type="dxa"/>
          </w:tcPr>
          <w:p w14:paraId="16784A02" w14:textId="77777777" w:rsidR="00AA1372" w:rsidRPr="00FF430B" w:rsidRDefault="0003591A" w:rsidP="00196AB4">
            <w:pPr>
              <w:tabs>
                <w:tab w:val="left" w:pos="567"/>
              </w:tabs>
              <w:jc w:val="both"/>
            </w:pPr>
            <w:r w:rsidRPr="00FF430B">
              <w:t>3.</w:t>
            </w:r>
          </w:p>
        </w:tc>
        <w:tc>
          <w:tcPr>
            <w:tcW w:w="4680" w:type="dxa"/>
          </w:tcPr>
          <w:p w14:paraId="1FBBEE1E" w14:textId="77777777" w:rsidR="00AA1372" w:rsidRPr="00FF430B" w:rsidRDefault="00AA1372" w:rsidP="00196AB4">
            <w:pPr>
              <w:keepNext/>
              <w:keepLines/>
              <w:tabs>
                <w:tab w:val="left" w:pos="567"/>
              </w:tabs>
              <w:spacing w:before="200"/>
              <w:jc w:val="both"/>
              <w:outlineLvl w:val="2"/>
            </w:pPr>
          </w:p>
        </w:tc>
        <w:tc>
          <w:tcPr>
            <w:tcW w:w="1260" w:type="dxa"/>
          </w:tcPr>
          <w:p w14:paraId="07AAC201" w14:textId="77777777" w:rsidR="00AA1372" w:rsidRPr="00FF430B" w:rsidRDefault="00AA1372" w:rsidP="00196AB4">
            <w:pPr>
              <w:keepNext/>
              <w:keepLines/>
              <w:tabs>
                <w:tab w:val="left" w:pos="567"/>
              </w:tabs>
              <w:spacing w:before="200"/>
              <w:jc w:val="both"/>
              <w:outlineLvl w:val="2"/>
            </w:pPr>
          </w:p>
        </w:tc>
        <w:tc>
          <w:tcPr>
            <w:tcW w:w="1289" w:type="dxa"/>
          </w:tcPr>
          <w:p w14:paraId="3CE15051" w14:textId="77777777" w:rsidR="00AA1372" w:rsidRPr="00FF430B" w:rsidRDefault="00AA1372" w:rsidP="00196AB4">
            <w:pPr>
              <w:keepNext/>
              <w:keepLines/>
              <w:tabs>
                <w:tab w:val="left" w:pos="567"/>
              </w:tabs>
              <w:spacing w:before="200"/>
              <w:jc w:val="both"/>
              <w:outlineLvl w:val="2"/>
            </w:pPr>
          </w:p>
        </w:tc>
        <w:tc>
          <w:tcPr>
            <w:tcW w:w="1544" w:type="dxa"/>
          </w:tcPr>
          <w:p w14:paraId="2AD316DB" w14:textId="77777777" w:rsidR="00AA1372" w:rsidRPr="00FF430B" w:rsidRDefault="00AA1372" w:rsidP="00196AB4">
            <w:pPr>
              <w:keepNext/>
              <w:keepLines/>
              <w:tabs>
                <w:tab w:val="left" w:pos="567"/>
              </w:tabs>
              <w:spacing w:before="200"/>
              <w:jc w:val="both"/>
              <w:outlineLvl w:val="2"/>
            </w:pPr>
          </w:p>
        </w:tc>
      </w:tr>
      <w:tr w:rsidR="00AA1372" w:rsidRPr="00EC30C2" w14:paraId="12D26D62" w14:textId="77777777" w:rsidTr="00233538">
        <w:trPr>
          <w:trHeight w:val="240"/>
        </w:trPr>
        <w:tc>
          <w:tcPr>
            <w:tcW w:w="720" w:type="dxa"/>
          </w:tcPr>
          <w:p w14:paraId="23461D45" w14:textId="77777777" w:rsidR="00AA1372" w:rsidRPr="00FF430B" w:rsidRDefault="0003591A" w:rsidP="00196AB4">
            <w:pPr>
              <w:tabs>
                <w:tab w:val="left" w:pos="567"/>
              </w:tabs>
              <w:jc w:val="both"/>
            </w:pPr>
            <w:r w:rsidRPr="00FF430B">
              <w:t>.</w:t>
            </w:r>
          </w:p>
        </w:tc>
        <w:tc>
          <w:tcPr>
            <w:tcW w:w="4680" w:type="dxa"/>
          </w:tcPr>
          <w:p w14:paraId="53DDB7F5" w14:textId="77777777" w:rsidR="00AA1372" w:rsidRPr="00FF430B" w:rsidRDefault="00AA1372" w:rsidP="00196AB4">
            <w:pPr>
              <w:keepNext/>
              <w:keepLines/>
              <w:tabs>
                <w:tab w:val="left" w:pos="567"/>
              </w:tabs>
              <w:spacing w:before="200"/>
              <w:jc w:val="both"/>
              <w:outlineLvl w:val="2"/>
            </w:pPr>
          </w:p>
        </w:tc>
        <w:tc>
          <w:tcPr>
            <w:tcW w:w="1260" w:type="dxa"/>
          </w:tcPr>
          <w:p w14:paraId="7BE70E50" w14:textId="77777777" w:rsidR="00AA1372" w:rsidRPr="00FF430B" w:rsidRDefault="00AA1372" w:rsidP="00196AB4">
            <w:pPr>
              <w:keepNext/>
              <w:keepLines/>
              <w:tabs>
                <w:tab w:val="left" w:pos="567"/>
              </w:tabs>
              <w:spacing w:before="200"/>
              <w:jc w:val="both"/>
              <w:outlineLvl w:val="2"/>
            </w:pPr>
          </w:p>
        </w:tc>
        <w:tc>
          <w:tcPr>
            <w:tcW w:w="1289" w:type="dxa"/>
          </w:tcPr>
          <w:p w14:paraId="6A1D0ADF" w14:textId="77777777" w:rsidR="00AA1372" w:rsidRPr="00FF430B" w:rsidRDefault="00AA1372" w:rsidP="00196AB4">
            <w:pPr>
              <w:keepNext/>
              <w:keepLines/>
              <w:tabs>
                <w:tab w:val="left" w:pos="567"/>
              </w:tabs>
              <w:spacing w:before="200"/>
              <w:jc w:val="both"/>
              <w:outlineLvl w:val="2"/>
            </w:pPr>
          </w:p>
        </w:tc>
        <w:tc>
          <w:tcPr>
            <w:tcW w:w="1544" w:type="dxa"/>
          </w:tcPr>
          <w:p w14:paraId="7736F7EE" w14:textId="77777777" w:rsidR="00AA1372" w:rsidRPr="00FF430B" w:rsidRDefault="00AA1372" w:rsidP="00196AB4">
            <w:pPr>
              <w:keepNext/>
              <w:keepLines/>
              <w:tabs>
                <w:tab w:val="left" w:pos="567"/>
              </w:tabs>
              <w:spacing w:before="200"/>
              <w:jc w:val="both"/>
              <w:outlineLvl w:val="2"/>
            </w:pPr>
          </w:p>
        </w:tc>
      </w:tr>
      <w:tr w:rsidR="00AA1372" w:rsidRPr="00EC30C2" w14:paraId="42B75576" w14:textId="77777777" w:rsidTr="00233538">
        <w:trPr>
          <w:trHeight w:val="240"/>
        </w:trPr>
        <w:tc>
          <w:tcPr>
            <w:tcW w:w="720" w:type="dxa"/>
          </w:tcPr>
          <w:p w14:paraId="2DBB0F43" w14:textId="77777777" w:rsidR="00AA1372" w:rsidRPr="00FF430B" w:rsidRDefault="00AA1372" w:rsidP="00196AB4">
            <w:pPr>
              <w:keepNext/>
              <w:keepLines/>
              <w:tabs>
                <w:tab w:val="left" w:pos="567"/>
              </w:tabs>
              <w:spacing w:before="200"/>
              <w:jc w:val="both"/>
              <w:outlineLvl w:val="2"/>
            </w:pPr>
          </w:p>
        </w:tc>
        <w:tc>
          <w:tcPr>
            <w:tcW w:w="4680" w:type="dxa"/>
          </w:tcPr>
          <w:p w14:paraId="7C453BD4" w14:textId="77777777" w:rsidR="00AA1372" w:rsidRPr="00FF430B" w:rsidRDefault="00AA1372" w:rsidP="00196AB4">
            <w:pPr>
              <w:keepNext/>
              <w:keepLines/>
              <w:tabs>
                <w:tab w:val="left" w:pos="567"/>
              </w:tabs>
              <w:spacing w:before="200"/>
              <w:jc w:val="both"/>
              <w:outlineLvl w:val="2"/>
            </w:pPr>
          </w:p>
        </w:tc>
        <w:tc>
          <w:tcPr>
            <w:tcW w:w="1260" w:type="dxa"/>
          </w:tcPr>
          <w:p w14:paraId="07152097" w14:textId="77777777" w:rsidR="00AA1372" w:rsidRPr="00FF430B" w:rsidRDefault="00AA1372" w:rsidP="00196AB4">
            <w:pPr>
              <w:keepNext/>
              <w:keepLines/>
              <w:tabs>
                <w:tab w:val="left" w:pos="567"/>
              </w:tabs>
              <w:spacing w:before="200"/>
              <w:jc w:val="both"/>
              <w:outlineLvl w:val="2"/>
            </w:pPr>
          </w:p>
        </w:tc>
        <w:tc>
          <w:tcPr>
            <w:tcW w:w="1289" w:type="dxa"/>
          </w:tcPr>
          <w:p w14:paraId="508FFBF9" w14:textId="77777777" w:rsidR="00AA1372" w:rsidRPr="00FF430B" w:rsidRDefault="00AA1372" w:rsidP="00196AB4">
            <w:pPr>
              <w:keepNext/>
              <w:keepLines/>
              <w:tabs>
                <w:tab w:val="left" w:pos="567"/>
              </w:tabs>
              <w:spacing w:before="200"/>
              <w:jc w:val="both"/>
              <w:outlineLvl w:val="2"/>
            </w:pPr>
          </w:p>
        </w:tc>
        <w:tc>
          <w:tcPr>
            <w:tcW w:w="1544" w:type="dxa"/>
          </w:tcPr>
          <w:p w14:paraId="3EC2655C" w14:textId="77777777" w:rsidR="00AA1372" w:rsidRPr="00FF430B" w:rsidRDefault="00AA1372" w:rsidP="00196AB4">
            <w:pPr>
              <w:keepNext/>
              <w:keepLines/>
              <w:tabs>
                <w:tab w:val="left" w:pos="567"/>
              </w:tabs>
              <w:spacing w:before="200"/>
              <w:jc w:val="both"/>
              <w:outlineLvl w:val="2"/>
            </w:pPr>
          </w:p>
        </w:tc>
      </w:tr>
      <w:tr w:rsidR="00AA1372" w:rsidRPr="00EC30C2" w14:paraId="004BB544" w14:textId="77777777" w:rsidTr="00233538">
        <w:trPr>
          <w:trHeight w:val="240"/>
        </w:trPr>
        <w:tc>
          <w:tcPr>
            <w:tcW w:w="720" w:type="dxa"/>
          </w:tcPr>
          <w:p w14:paraId="0E565DF2" w14:textId="77777777" w:rsidR="00AA1372" w:rsidRPr="00FF430B" w:rsidRDefault="0003591A" w:rsidP="00196AB4">
            <w:pPr>
              <w:tabs>
                <w:tab w:val="left" w:pos="567"/>
              </w:tabs>
              <w:jc w:val="both"/>
            </w:pPr>
            <w:r w:rsidRPr="00FF430B">
              <w:t>n</w:t>
            </w:r>
          </w:p>
        </w:tc>
        <w:tc>
          <w:tcPr>
            <w:tcW w:w="4680" w:type="dxa"/>
          </w:tcPr>
          <w:p w14:paraId="225ECABB" w14:textId="77777777" w:rsidR="00AA1372" w:rsidRPr="00FF430B" w:rsidRDefault="00AA1372" w:rsidP="00196AB4">
            <w:pPr>
              <w:keepNext/>
              <w:keepLines/>
              <w:tabs>
                <w:tab w:val="left" w:pos="567"/>
              </w:tabs>
              <w:spacing w:before="200"/>
              <w:jc w:val="both"/>
              <w:outlineLvl w:val="2"/>
            </w:pPr>
          </w:p>
        </w:tc>
        <w:tc>
          <w:tcPr>
            <w:tcW w:w="1260" w:type="dxa"/>
          </w:tcPr>
          <w:p w14:paraId="29943C28" w14:textId="77777777" w:rsidR="00AA1372" w:rsidRPr="00FF430B" w:rsidRDefault="00AA1372" w:rsidP="00196AB4">
            <w:pPr>
              <w:keepNext/>
              <w:keepLines/>
              <w:tabs>
                <w:tab w:val="left" w:pos="567"/>
              </w:tabs>
              <w:spacing w:before="200"/>
              <w:jc w:val="both"/>
              <w:outlineLvl w:val="2"/>
            </w:pPr>
          </w:p>
        </w:tc>
        <w:tc>
          <w:tcPr>
            <w:tcW w:w="1289" w:type="dxa"/>
          </w:tcPr>
          <w:p w14:paraId="36D4844D" w14:textId="77777777" w:rsidR="00AA1372" w:rsidRPr="00FF430B" w:rsidRDefault="00AA1372" w:rsidP="00196AB4">
            <w:pPr>
              <w:keepNext/>
              <w:keepLines/>
              <w:tabs>
                <w:tab w:val="left" w:pos="567"/>
              </w:tabs>
              <w:spacing w:before="200"/>
              <w:jc w:val="both"/>
              <w:outlineLvl w:val="2"/>
            </w:pPr>
          </w:p>
        </w:tc>
        <w:tc>
          <w:tcPr>
            <w:tcW w:w="1544" w:type="dxa"/>
          </w:tcPr>
          <w:p w14:paraId="11E4598A" w14:textId="77777777" w:rsidR="00AA1372" w:rsidRPr="00FF430B" w:rsidRDefault="00AA1372" w:rsidP="00196AB4">
            <w:pPr>
              <w:keepNext/>
              <w:keepLines/>
              <w:tabs>
                <w:tab w:val="left" w:pos="567"/>
              </w:tabs>
              <w:spacing w:before="200"/>
              <w:jc w:val="both"/>
              <w:outlineLvl w:val="2"/>
            </w:pPr>
          </w:p>
        </w:tc>
      </w:tr>
    </w:tbl>
    <w:p w14:paraId="737592AB" w14:textId="77777777" w:rsidR="008A6911" w:rsidRPr="00FF430B" w:rsidRDefault="008A6911" w:rsidP="00196AB4">
      <w:pPr>
        <w:jc w:val="both"/>
        <w:rPr>
          <w:rFonts w:eastAsia="PMingLiU"/>
          <w:lang w:eastAsia="zh-CN"/>
        </w:rPr>
      </w:pPr>
    </w:p>
    <w:p w14:paraId="0088A755" w14:textId="77777777" w:rsidR="0019071C" w:rsidRPr="00FF430B" w:rsidRDefault="0019071C" w:rsidP="00196AB4">
      <w:pPr>
        <w:jc w:val="both"/>
        <w:rPr>
          <w:rFonts w:eastAsia="PMingLiU"/>
          <w:lang w:eastAsia="zh-CN"/>
        </w:rPr>
      </w:pPr>
    </w:p>
    <w:p w14:paraId="1588177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0F8CA75"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037BBF8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6ECDFC"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EE10005" w14:textId="77777777" w:rsidR="00B322B4" w:rsidRPr="00FF430B" w:rsidRDefault="00B322B4" w:rsidP="00B322B4">
      <w:pPr>
        <w:spacing w:after="200" w:line="276" w:lineRule="auto"/>
        <w:jc w:val="center"/>
        <w:rPr>
          <w:rFonts w:eastAsia="PMingLiU"/>
          <w:lang w:eastAsia="zh-CN"/>
        </w:rPr>
      </w:pPr>
      <w:bookmarkStart w:id="58" w:name="_Toc449692113"/>
    </w:p>
    <w:p w14:paraId="78CA9C46" w14:textId="77777777" w:rsidR="002D6E71" w:rsidRPr="00FF430B" w:rsidRDefault="002D6E71" w:rsidP="00B322B4">
      <w:pPr>
        <w:spacing w:line="276" w:lineRule="auto"/>
        <w:jc w:val="center"/>
        <w:rPr>
          <w:rFonts w:eastAsia="PMingLiU"/>
          <w:b/>
          <w:lang w:eastAsia="zh-CN"/>
        </w:rPr>
      </w:pPr>
    </w:p>
    <w:p w14:paraId="0FDA2F2E" w14:textId="77777777" w:rsidR="002D6E71" w:rsidRPr="00FF430B" w:rsidRDefault="002D6E71" w:rsidP="00B322B4">
      <w:pPr>
        <w:spacing w:line="276" w:lineRule="auto"/>
        <w:jc w:val="center"/>
        <w:rPr>
          <w:rFonts w:eastAsia="PMingLiU"/>
          <w:b/>
          <w:lang w:eastAsia="zh-CN"/>
        </w:rPr>
      </w:pPr>
    </w:p>
    <w:p w14:paraId="4050B407" w14:textId="77777777" w:rsidR="002D6E71" w:rsidRPr="00FF430B" w:rsidRDefault="002D6E71" w:rsidP="00B322B4">
      <w:pPr>
        <w:spacing w:line="276" w:lineRule="auto"/>
        <w:jc w:val="center"/>
        <w:rPr>
          <w:rFonts w:eastAsia="PMingLiU"/>
          <w:b/>
          <w:lang w:eastAsia="zh-CN"/>
        </w:rPr>
      </w:pPr>
    </w:p>
    <w:p w14:paraId="731752D9" w14:textId="77777777" w:rsidR="002D6E71" w:rsidRPr="00FF430B" w:rsidRDefault="002D6E71" w:rsidP="00B322B4">
      <w:pPr>
        <w:spacing w:line="276" w:lineRule="auto"/>
        <w:jc w:val="center"/>
        <w:rPr>
          <w:rFonts w:eastAsia="PMingLiU"/>
          <w:b/>
          <w:lang w:eastAsia="zh-CN"/>
        </w:rPr>
      </w:pPr>
    </w:p>
    <w:p w14:paraId="60D234A8" w14:textId="77777777" w:rsidR="002D6E71" w:rsidRPr="00FF430B" w:rsidRDefault="002D6E71" w:rsidP="00B322B4">
      <w:pPr>
        <w:spacing w:line="276" w:lineRule="auto"/>
        <w:jc w:val="center"/>
        <w:rPr>
          <w:rFonts w:eastAsia="PMingLiU"/>
          <w:b/>
          <w:lang w:eastAsia="zh-CN"/>
        </w:rPr>
      </w:pPr>
    </w:p>
    <w:p w14:paraId="7B3B0B89" w14:textId="77777777" w:rsidR="002D6E71" w:rsidRPr="00FF430B" w:rsidRDefault="002D6E71" w:rsidP="00B322B4">
      <w:pPr>
        <w:spacing w:line="276" w:lineRule="auto"/>
        <w:jc w:val="center"/>
        <w:rPr>
          <w:rFonts w:eastAsia="PMingLiU"/>
          <w:b/>
          <w:lang w:eastAsia="zh-CN"/>
        </w:rPr>
      </w:pPr>
    </w:p>
    <w:p w14:paraId="2336864D" w14:textId="77777777" w:rsidR="002D6E71" w:rsidRPr="00FF430B" w:rsidRDefault="002D6E71" w:rsidP="00B322B4">
      <w:pPr>
        <w:spacing w:line="276" w:lineRule="auto"/>
        <w:jc w:val="center"/>
        <w:rPr>
          <w:rFonts w:eastAsia="PMingLiU"/>
          <w:b/>
          <w:lang w:eastAsia="zh-CN"/>
        </w:rPr>
      </w:pPr>
    </w:p>
    <w:p w14:paraId="7DCAF170" w14:textId="77777777" w:rsidR="002D6E71" w:rsidRPr="00FF430B" w:rsidRDefault="002D6E71" w:rsidP="00B322B4">
      <w:pPr>
        <w:spacing w:line="276" w:lineRule="auto"/>
        <w:jc w:val="center"/>
        <w:rPr>
          <w:rFonts w:eastAsia="PMingLiU"/>
          <w:b/>
          <w:lang w:eastAsia="zh-CN"/>
        </w:rPr>
      </w:pPr>
    </w:p>
    <w:p w14:paraId="6D9D621A" w14:textId="77777777" w:rsidR="002D6E71" w:rsidRPr="00FF430B" w:rsidRDefault="002D6E71" w:rsidP="00B322B4">
      <w:pPr>
        <w:spacing w:line="276" w:lineRule="auto"/>
        <w:jc w:val="center"/>
        <w:rPr>
          <w:rFonts w:eastAsia="PMingLiU"/>
          <w:b/>
          <w:lang w:eastAsia="zh-CN"/>
        </w:rPr>
      </w:pPr>
    </w:p>
    <w:p w14:paraId="49C96892" w14:textId="77777777" w:rsidR="002D6E71" w:rsidRPr="00FF430B" w:rsidRDefault="002D6E71" w:rsidP="00B322B4">
      <w:pPr>
        <w:spacing w:line="276" w:lineRule="auto"/>
        <w:jc w:val="center"/>
        <w:rPr>
          <w:rFonts w:eastAsia="PMingLiU"/>
          <w:b/>
          <w:lang w:eastAsia="zh-CN"/>
        </w:rPr>
      </w:pPr>
    </w:p>
    <w:p w14:paraId="4EBD7CE2" w14:textId="77777777" w:rsidR="002D6E71" w:rsidRPr="00FF430B" w:rsidRDefault="002D6E71" w:rsidP="00B322B4">
      <w:pPr>
        <w:spacing w:line="276" w:lineRule="auto"/>
        <w:jc w:val="center"/>
        <w:rPr>
          <w:rFonts w:eastAsia="PMingLiU"/>
          <w:b/>
          <w:lang w:eastAsia="zh-CN"/>
        </w:rPr>
      </w:pPr>
    </w:p>
    <w:p w14:paraId="566CCDC1" w14:textId="77777777" w:rsidR="002D6E71" w:rsidRPr="00FF430B" w:rsidRDefault="002D6E71" w:rsidP="00B322B4">
      <w:pPr>
        <w:spacing w:line="276" w:lineRule="auto"/>
        <w:jc w:val="center"/>
        <w:rPr>
          <w:rFonts w:eastAsia="PMingLiU"/>
          <w:b/>
          <w:lang w:eastAsia="zh-CN"/>
        </w:rPr>
      </w:pPr>
    </w:p>
    <w:p w14:paraId="271E5548" w14:textId="77777777" w:rsidR="002D6E71" w:rsidRPr="00FF430B" w:rsidRDefault="002D6E71" w:rsidP="00B322B4">
      <w:pPr>
        <w:spacing w:line="276" w:lineRule="auto"/>
        <w:jc w:val="center"/>
        <w:rPr>
          <w:rFonts w:eastAsia="PMingLiU"/>
          <w:b/>
          <w:lang w:eastAsia="zh-CN"/>
        </w:rPr>
      </w:pPr>
    </w:p>
    <w:p w14:paraId="51BA81C6" w14:textId="77777777" w:rsidR="002D6E71" w:rsidRPr="00FF430B" w:rsidRDefault="002D6E71" w:rsidP="00B322B4">
      <w:pPr>
        <w:spacing w:line="276" w:lineRule="auto"/>
        <w:jc w:val="center"/>
        <w:rPr>
          <w:rFonts w:eastAsia="PMingLiU"/>
          <w:b/>
          <w:lang w:eastAsia="zh-CN"/>
        </w:rPr>
      </w:pPr>
    </w:p>
    <w:p w14:paraId="7B1161DE" w14:textId="77777777" w:rsidR="000E4D7D" w:rsidRPr="00FF430B" w:rsidRDefault="000E4D7D" w:rsidP="00B322B4">
      <w:pPr>
        <w:spacing w:line="276" w:lineRule="auto"/>
        <w:jc w:val="center"/>
        <w:rPr>
          <w:rFonts w:eastAsia="PMingLiU"/>
          <w:b/>
          <w:lang w:eastAsia="zh-CN"/>
        </w:rPr>
      </w:pPr>
    </w:p>
    <w:p w14:paraId="64E472CA" w14:textId="77777777" w:rsidR="000E4D7D" w:rsidRPr="00FF430B" w:rsidRDefault="000E4D7D" w:rsidP="00B322B4">
      <w:pPr>
        <w:spacing w:line="276" w:lineRule="auto"/>
        <w:jc w:val="center"/>
        <w:rPr>
          <w:rFonts w:eastAsia="PMingLiU"/>
          <w:b/>
          <w:lang w:eastAsia="zh-CN"/>
        </w:rPr>
      </w:pPr>
    </w:p>
    <w:p w14:paraId="2B14940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4F7F0EC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865EFE2" w14:textId="77777777" w:rsidR="00BA7FF4" w:rsidRPr="00FF430B" w:rsidRDefault="00BA7FF4" w:rsidP="00BA7FF4">
      <w:pPr>
        <w:jc w:val="right"/>
        <w:rPr>
          <w:noProof w:val="0"/>
        </w:rPr>
      </w:pPr>
      <w:r w:rsidRPr="00FF430B">
        <w:rPr>
          <w:noProof w:val="0"/>
        </w:rPr>
        <w:t>din “____” ________ 20___</w:t>
      </w:r>
    </w:p>
    <w:p w14:paraId="59B08EE9" w14:textId="77777777" w:rsidR="002D6E71" w:rsidRPr="00FF430B" w:rsidRDefault="002D6E71" w:rsidP="00B322B4">
      <w:pPr>
        <w:spacing w:line="276" w:lineRule="auto"/>
        <w:jc w:val="center"/>
        <w:rPr>
          <w:rFonts w:eastAsia="PMingLiU"/>
          <w:b/>
          <w:lang w:eastAsia="zh-CN"/>
        </w:rPr>
      </w:pPr>
    </w:p>
    <w:p w14:paraId="65676A5E" w14:textId="77777777" w:rsidR="002D6E71" w:rsidRPr="00FF430B" w:rsidRDefault="002D6E71" w:rsidP="00B322B4">
      <w:pPr>
        <w:spacing w:line="276" w:lineRule="auto"/>
        <w:jc w:val="center"/>
        <w:rPr>
          <w:rFonts w:eastAsia="PMingLiU"/>
          <w:b/>
          <w:lang w:eastAsia="zh-CN"/>
        </w:rPr>
      </w:pPr>
    </w:p>
    <w:bookmarkEnd w:id="58"/>
    <w:p w14:paraId="4B687D4D" w14:textId="77777777" w:rsidR="00316C81" w:rsidRPr="00FF430B" w:rsidRDefault="00316C81" w:rsidP="00B322B4">
      <w:pPr>
        <w:spacing w:line="276" w:lineRule="auto"/>
        <w:jc w:val="center"/>
        <w:rPr>
          <w:rFonts w:eastAsia="PMingLiU"/>
          <w:b/>
          <w:noProof w:val="0"/>
          <w:lang w:eastAsia="zh-CN"/>
        </w:rPr>
      </w:pPr>
    </w:p>
    <w:p w14:paraId="029BD50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F494B0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9CF6C2A"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0A1B9751" w14:textId="77777777" w:rsidTr="00233538">
        <w:trPr>
          <w:cantSplit/>
          <w:trHeight w:val="1942"/>
        </w:trPr>
        <w:tc>
          <w:tcPr>
            <w:tcW w:w="273" w:type="pct"/>
            <w:vAlign w:val="center"/>
          </w:tcPr>
          <w:p w14:paraId="157548F9" w14:textId="77777777" w:rsidR="00AA1372" w:rsidRPr="00FF430B" w:rsidRDefault="00AA1372" w:rsidP="00196AB4">
            <w:pPr>
              <w:tabs>
                <w:tab w:val="left" w:pos="567"/>
              </w:tabs>
              <w:jc w:val="center"/>
              <w:rPr>
                <w:b/>
                <w:bCs/>
              </w:rPr>
            </w:pPr>
          </w:p>
          <w:p w14:paraId="4F7D3765" w14:textId="77777777" w:rsidR="00AA1372" w:rsidRPr="00FF430B" w:rsidRDefault="0003591A" w:rsidP="00196AB4">
            <w:pPr>
              <w:tabs>
                <w:tab w:val="left" w:pos="567"/>
              </w:tabs>
              <w:jc w:val="center"/>
              <w:rPr>
                <w:b/>
                <w:bCs/>
              </w:rPr>
            </w:pPr>
            <w:r w:rsidRPr="00FF430B">
              <w:rPr>
                <w:b/>
                <w:bCs/>
              </w:rPr>
              <w:t>Nr.</w:t>
            </w:r>
          </w:p>
          <w:p w14:paraId="11C30DB6"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2F1C7CD" w14:textId="77777777" w:rsidR="00AA1372" w:rsidRPr="00FF430B" w:rsidRDefault="00AA1372" w:rsidP="008A6911">
            <w:pPr>
              <w:tabs>
                <w:tab w:val="left" w:pos="567"/>
                <w:tab w:val="left" w:pos="1134"/>
              </w:tabs>
              <w:ind w:left="360"/>
              <w:jc w:val="center"/>
              <w:outlineLvl w:val="0"/>
              <w:rPr>
                <w:b/>
                <w:bCs/>
              </w:rPr>
            </w:pPr>
          </w:p>
          <w:p w14:paraId="108ABE4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35B30D47" w14:textId="77777777" w:rsidR="00AA1372" w:rsidRPr="00FF430B" w:rsidRDefault="00AA1372" w:rsidP="008A6911">
            <w:pPr>
              <w:tabs>
                <w:tab w:val="left" w:pos="567"/>
                <w:tab w:val="left" w:pos="1134"/>
              </w:tabs>
              <w:ind w:left="360"/>
              <w:jc w:val="center"/>
              <w:outlineLvl w:val="0"/>
              <w:rPr>
                <w:b/>
                <w:bCs/>
              </w:rPr>
            </w:pPr>
          </w:p>
          <w:p w14:paraId="311138F5"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CC2D283"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912DEAE"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3F5930D" w14:textId="77777777" w:rsidR="00AA1372" w:rsidRPr="00FF430B" w:rsidRDefault="0003591A" w:rsidP="00196AB4">
            <w:pPr>
              <w:tabs>
                <w:tab w:val="left" w:pos="567"/>
              </w:tabs>
              <w:jc w:val="center"/>
              <w:rPr>
                <w:b/>
                <w:bCs/>
              </w:rPr>
            </w:pPr>
            <w:r w:rsidRPr="00FF430B">
              <w:rPr>
                <w:b/>
                <w:bCs/>
              </w:rPr>
              <w:t>Numărul certificatului de atestare</w:t>
            </w:r>
          </w:p>
          <w:p w14:paraId="3F172B6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6E89B14" w14:textId="77777777" w:rsidR="00AA1372" w:rsidRPr="00FF430B" w:rsidRDefault="00AA1372" w:rsidP="008A6911">
            <w:pPr>
              <w:tabs>
                <w:tab w:val="left" w:pos="567"/>
                <w:tab w:val="left" w:pos="1134"/>
              </w:tabs>
              <w:ind w:left="360"/>
              <w:jc w:val="center"/>
              <w:outlineLvl w:val="0"/>
              <w:rPr>
                <w:b/>
                <w:bCs/>
              </w:rPr>
            </w:pPr>
          </w:p>
          <w:p w14:paraId="549242DA" w14:textId="77777777" w:rsidR="00AA1372" w:rsidRPr="00FF430B" w:rsidRDefault="00AA1372" w:rsidP="008A6911">
            <w:pPr>
              <w:tabs>
                <w:tab w:val="left" w:pos="567"/>
                <w:tab w:val="left" w:pos="1134"/>
              </w:tabs>
              <w:ind w:left="360"/>
              <w:jc w:val="center"/>
              <w:outlineLvl w:val="0"/>
              <w:rPr>
                <w:b/>
                <w:bCs/>
              </w:rPr>
            </w:pPr>
          </w:p>
        </w:tc>
      </w:tr>
      <w:tr w:rsidR="00AA1372" w:rsidRPr="00EC30C2" w14:paraId="1FBC3B3B" w14:textId="77777777" w:rsidTr="00233538">
        <w:trPr>
          <w:cantSplit/>
          <w:trHeight w:val="320"/>
        </w:trPr>
        <w:tc>
          <w:tcPr>
            <w:tcW w:w="273" w:type="pct"/>
          </w:tcPr>
          <w:p w14:paraId="5F88A40A" w14:textId="77777777" w:rsidR="00AA1372" w:rsidRPr="00FF430B" w:rsidRDefault="00AA1372" w:rsidP="008A6911">
            <w:pPr>
              <w:tabs>
                <w:tab w:val="left" w:pos="567"/>
                <w:tab w:val="left" w:pos="1134"/>
              </w:tabs>
              <w:ind w:left="360"/>
              <w:jc w:val="both"/>
              <w:outlineLvl w:val="0"/>
              <w:rPr>
                <w:b/>
                <w:bCs/>
              </w:rPr>
            </w:pPr>
          </w:p>
        </w:tc>
        <w:tc>
          <w:tcPr>
            <w:tcW w:w="727" w:type="pct"/>
          </w:tcPr>
          <w:p w14:paraId="1809F485" w14:textId="77777777" w:rsidR="00AA1372" w:rsidRPr="00FF430B" w:rsidRDefault="0003591A" w:rsidP="00196AB4">
            <w:pPr>
              <w:tabs>
                <w:tab w:val="left" w:pos="567"/>
              </w:tabs>
              <w:jc w:val="both"/>
              <w:rPr>
                <w:b/>
                <w:bCs/>
              </w:rPr>
            </w:pPr>
            <w:r w:rsidRPr="00FF430B">
              <w:rPr>
                <w:b/>
                <w:bCs/>
              </w:rPr>
              <w:t>1</w:t>
            </w:r>
          </w:p>
        </w:tc>
        <w:tc>
          <w:tcPr>
            <w:tcW w:w="1000" w:type="pct"/>
          </w:tcPr>
          <w:p w14:paraId="50F64079" w14:textId="77777777" w:rsidR="00AA1372" w:rsidRPr="00FF430B" w:rsidRDefault="0003591A" w:rsidP="00196AB4">
            <w:pPr>
              <w:tabs>
                <w:tab w:val="left" w:pos="567"/>
              </w:tabs>
              <w:jc w:val="both"/>
              <w:rPr>
                <w:b/>
                <w:bCs/>
              </w:rPr>
            </w:pPr>
            <w:r w:rsidRPr="00FF430B">
              <w:rPr>
                <w:b/>
                <w:bCs/>
              </w:rPr>
              <w:t>2</w:t>
            </w:r>
          </w:p>
        </w:tc>
        <w:tc>
          <w:tcPr>
            <w:tcW w:w="1036" w:type="pct"/>
          </w:tcPr>
          <w:p w14:paraId="1214379A" w14:textId="77777777" w:rsidR="00AA1372" w:rsidRPr="00FF430B" w:rsidRDefault="0003591A" w:rsidP="00196AB4">
            <w:pPr>
              <w:tabs>
                <w:tab w:val="left" w:pos="567"/>
              </w:tabs>
              <w:jc w:val="both"/>
              <w:rPr>
                <w:b/>
                <w:bCs/>
              </w:rPr>
            </w:pPr>
            <w:r w:rsidRPr="00FF430B">
              <w:rPr>
                <w:b/>
                <w:bCs/>
              </w:rPr>
              <w:t>3</w:t>
            </w:r>
          </w:p>
        </w:tc>
        <w:tc>
          <w:tcPr>
            <w:tcW w:w="1056" w:type="pct"/>
          </w:tcPr>
          <w:p w14:paraId="2CA5DA06" w14:textId="77777777" w:rsidR="00AA1372" w:rsidRPr="00FF430B" w:rsidRDefault="0003591A" w:rsidP="00196AB4">
            <w:pPr>
              <w:tabs>
                <w:tab w:val="left" w:pos="567"/>
              </w:tabs>
              <w:jc w:val="both"/>
              <w:rPr>
                <w:b/>
                <w:bCs/>
              </w:rPr>
            </w:pPr>
            <w:r w:rsidRPr="00FF430B">
              <w:rPr>
                <w:b/>
                <w:bCs/>
              </w:rPr>
              <w:t>4</w:t>
            </w:r>
          </w:p>
        </w:tc>
        <w:tc>
          <w:tcPr>
            <w:tcW w:w="908" w:type="pct"/>
          </w:tcPr>
          <w:p w14:paraId="71A9F22A" w14:textId="77777777" w:rsidR="00AA1372" w:rsidRPr="00FF430B" w:rsidRDefault="008A6911" w:rsidP="008A6911">
            <w:pPr>
              <w:tabs>
                <w:tab w:val="left" w:pos="567"/>
              </w:tabs>
              <w:jc w:val="both"/>
              <w:rPr>
                <w:b/>
                <w:bCs/>
              </w:rPr>
            </w:pPr>
            <w:r w:rsidRPr="00FF430B">
              <w:rPr>
                <w:b/>
                <w:bCs/>
              </w:rPr>
              <w:t>5</w:t>
            </w:r>
          </w:p>
        </w:tc>
      </w:tr>
      <w:tr w:rsidR="00AA1372" w:rsidRPr="00EC30C2" w14:paraId="3D96FD2A" w14:textId="77777777" w:rsidTr="00233538">
        <w:trPr>
          <w:cantSplit/>
          <w:trHeight w:val="140"/>
        </w:trPr>
        <w:tc>
          <w:tcPr>
            <w:tcW w:w="273" w:type="pct"/>
          </w:tcPr>
          <w:p w14:paraId="13391796" w14:textId="77777777" w:rsidR="00AA1372" w:rsidRPr="00FF430B" w:rsidRDefault="00AA1372" w:rsidP="00196AB4">
            <w:pPr>
              <w:keepNext/>
              <w:keepLines/>
              <w:tabs>
                <w:tab w:val="left" w:pos="567"/>
              </w:tabs>
              <w:spacing w:before="200"/>
              <w:jc w:val="both"/>
              <w:outlineLvl w:val="2"/>
              <w:rPr>
                <w:bCs/>
              </w:rPr>
            </w:pPr>
          </w:p>
        </w:tc>
        <w:tc>
          <w:tcPr>
            <w:tcW w:w="727" w:type="pct"/>
          </w:tcPr>
          <w:p w14:paraId="104A7E1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14D49685" w14:textId="77777777" w:rsidR="00AA1372" w:rsidRPr="00FF430B" w:rsidRDefault="00AA1372" w:rsidP="00196AB4">
            <w:pPr>
              <w:keepNext/>
              <w:keepLines/>
              <w:tabs>
                <w:tab w:val="left" w:pos="567"/>
              </w:tabs>
              <w:spacing w:before="200"/>
              <w:jc w:val="both"/>
              <w:outlineLvl w:val="2"/>
              <w:rPr>
                <w:bCs/>
              </w:rPr>
            </w:pPr>
          </w:p>
        </w:tc>
        <w:tc>
          <w:tcPr>
            <w:tcW w:w="1036" w:type="pct"/>
          </w:tcPr>
          <w:p w14:paraId="3A9F3572" w14:textId="77777777" w:rsidR="00AA1372" w:rsidRPr="00FF430B" w:rsidRDefault="00AA1372" w:rsidP="00196AB4">
            <w:pPr>
              <w:keepNext/>
              <w:keepLines/>
              <w:tabs>
                <w:tab w:val="left" w:pos="567"/>
              </w:tabs>
              <w:spacing w:before="200"/>
              <w:jc w:val="both"/>
              <w:outlineLvl w:val="2"/>
              <w:rPr>
                <w:bCs/>
              </w:rPr>
            </w:pPr>
          </w:p>
        </w:tc>
        <w:tc>
          <w:tcPr>
            <w:tcW w:w="1056" w:type="pct"/>
          </w:tcPr>
          <w:p w14:paraId="08D23B0C" w14:textId="77777777" w:rsidR="00AA1372" w:rsidRPr="00FF430B" w:rsidRDefault="00AA1372" w:rsidP="00196AB4">
            <w:pPr>
              <w:keepNext/>
              <w:keepLines/>
              <w:tabs>
                <w:tab w:val="left" w:pos="567"/>
              </w:tabs>
              <w:spacing w:before="200"/>
              <w:jc w:val="both"/>
              <w:outlineLvl w:val="2"/>
              <w:rPr>
                <w:bCs/>
              </w:rPr>
            </w:pPr>
          </w:p>
        </w:tc>
        <w:tc>
          <w:tcPr>
            <w:tcW w:w="908" w:type="pct"/>
          </w:tcPr>
          <w:p w14:paraId="042FECAB" w14:textId="77777777" w:rsidR="00AA1372" w:rsidRPr="00FF430B" w:rsidRDefault="00AA1372" w:rsidP="00196AB4">
            <w:pPr>
              <w:keepNext/>
              <w:keepLines/>
              <w:tabs>
                <w:tab w:val="left" w:pos="567"/>
              </w:tabs>
              <w:spacing w:before="200"/>
              <w:jc w:val="both"/>
              <w:outlineLvl w:val="2"/>
              <w:rPr>
                <w:bCs/>
              </w:rPr>
            </w:pPr>
          </w:p>
        </w:tc>
      </w:tr>
      <w:tr w:rsidR="009451E2" w:rsidRPr="00EC30C2" w14:paraId="319480E0" w14:textId="77777777" w:rsidTr="00233538">
        <w:trPr>
          <w:cantSplit/>
          <w:trHeight w:val="140"/>
        </w:trPr>
        <w:tc>
          <w:tcPr>
            <w:tcW w:w="273" w:type="pct"/>
          </w:tcPr>
          <w:p w14:paraId="647B1211" w14:textId="77777777" w:rsidR="009451E2" w:rsidRPr="00FF430B" w:rsidRDefault="009451E2" w:rsidP="00196AB4">
            <w:pPr>
              <w:keepNext/>
              <w:keepLines/>
              <w:tabs>
                <w:tab w:val="left" w:pos="567"/>
              </w:tabs>
              <w:spacing w:before="200"/>
              <w:jc w:val="both"/>
              <w:outlineLvl w:val="2"/>
              <w:rPr>
                <w:bCs/>
              </w:rPr>
            </w:pPr>
          </w:p>
        </w:tc>
        <w:tc>
          <w:tcPr>
            <w:tcW w:w="727" w:type="pct"/>
          </w:tcPr>
          <w:p w14:paraId="6070FFE6"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6A15FFB5" w14:textId="77777777" w:rsidR="009451E2" w:rsidRPr="00FF430B" w:rsidRDefault="009451E2" w:rsidP="00196AB4">
            <w:pPr>
              <w:keepNext/>
              <w:keepLines/>
              <w:tabs>
                <w:tab w:val="left" w:pos="567"/>
              </w:tabs>
              <w:spacing w:before="200"/>
              <w:jc w:val="both"/>
              <w:outlineLvl w:val="2"/>
              <w:rPr>
                <w:bCs/>
              </w:rPr>
            </w:pPr>
          </w:p>
        </w:tc>
        <w:tc>
          <w:tcPr>
            <w:tcW w:w="1036" w:type="pct"/>
          </w:tcPr>
          <w:p w14:paraId="68FFA4D5" w14:textId="77777777" w:rsidR="009451E2" w:rsidRPr="00FF430B" w:rsidRDefault="009451E2" w:rsidP="00196AB4">
            <w:pPr>
              <w:keepNext/>
              <w:keepLines/>
              <w:tabs>
                <w:tab w:val="left" w:pos="567"/>
              </w:tabs>
              <w:spacing w:before="200"/>
              <w:jc w:val="both"/>
              <w:outlineLvl w:val="2"/>
              <w:rPr>
                <w:bCs/>
              </w:rPr>
            </w:pPr>
          </w:p>
        </w:tc>
        <w:tc>
          <w:tcPr>
            <w:tcW w:w="1056" w:type="pct"/>
          </w:tcPr>
          <w:p w14:paraId="326376AA" w14:textId="77777777" w:rsidR="009451E2" w:rsidRPr="00FF430B" w:rsidRDefault="009451E2" w:rsidP="00196AB4">
            <w:pPr>
              <w:keepNext/>
              <w:keepLines/>
              <w:tabs>
                <w:tab w:val="left" w:pos="567"/>
              </w:tabs>
              <w:spacing w:before="200"/>
              <w:jc w:val="both"/>
              <w:outlineLvl w:val="2"/>
              <w:rPr>
                <w:bCs/>
              </w:rPr>
            </w:pPr>
          </w:p>
        </w:tc>
        <w:tc>
          <w:tcPr>
            <w:tcW w:w="908" w:type="pct"/>
          </w:tcPr>
          <w:p w14:paraId="2CCC3831" w14:textId="77777777" w:rsidR="009451E2" w:rsidRPr="00FF430B" w:rsidRDefault="009451E2" w:rsidP="00196AB4">
            <w:pPr>
              <w:keepNext/>
              <w:keepLines/>
              <w:tabs>
                <w:tab w:val="left" w:pos="567"/>
              </w:tabs>
              <w:spacing w:before="200"/>
              <w:jc w:val="both"/>
              <w:outlineLvl w:val="2"/>
              <w:rPr>
                <w:bCs/>
              </w:rPr>
            </w:pPr>
          </w:p>
        </w:tc>
      </w:tr>
      <w:tr w:rsidR="009451E2" w:rsidRPr="00EC30C2" w14:paraId="7B01C619" w14:textId="77777777" w:rsidTr="00233538">
        <w:trPr>
          <w:cantSplit/>
          <w:trHeight w:val="140"/>
        </w:trPr>
        <w:tc>
          <w:tcPr>
            <w:tcW w:w="273" w:type="pct"/>
          </w:tcPr>
          <w:p w14:paraId="2920D962" w14:textId="77777777" w:rsidR="009451E2" w:rsidRPr="00FF430B" w:rsidRDefault="009451E2" w:rsidP="00196AB4">
            <w:pPr>
              <w:keepNext/>
              <w:keepLines/>
              <w:tabs>
                <w:tab w:val="left" w:pos="567"/>
              </w:tabs>
              <w:spacing w:before="200"/>
              <w:jc w:val="both"/>
              <w:outlineLvl w:val="2"/>
              <w:rPr>
                <w:bCs/>
              </w:rPr>
            </w:pPr>
          </w:p>
        </w:tc>
        <w:tc>
          <w:tcPr>
            <w:tcW w:w="727" w:type="pct"/>
          </w:tcPr>
          <w:p w14:paraId="6C404D6E"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9E76414" w14:textId="77777777" w:rsidR="009451E2" w:rsidRPr="00FF430B" w:rsidRDefault="009451E2" w:rsidP="00196AB4">
            <w:pPr>
              <w:keepNext/>
              <w:keepLines/>
              <w:tabs>
                <w:tab w:val="left" w:pos="567"/>
              </w:tabs>
              <w:spacing w:before="200"/>
              <w:jc w:val="both"/>
              <w:outlineLvl w:val="2"/>
              <w:rPr>
                <w:bCs/>
              </w:rPr>
            </w:pPr>
          </w:p>
        </w:tc>
        <w:tc>
          <w:tcPr>
            <w:tcW w:w="1036" w:type="pct"/>
          </w:tcPr>
          <w:p w14:paraId="3CF73B7E" w14:textId="77777777" w:rsidR="009451E2" w:rsidRPr="00FF430B" w:rsidRDefault="009451E2" w:rsidP="00196AB4">
            <w:pPr>
              <w:keepNext/>
              <w:keepLines/>
              <w:tabs>
                <w:tab w:val="left" w:pos="567"/>
              </w:tabs>
              <w:spacing w:before="200"/>
              <w:jc w:val="both"/>
              <w:outlineLvl w:val="2"/>
              <w:rPr>
                <w:bCs/>
              </w:rPr>
            </w:pPr>
          </w:p>
        </w:tc>
        <w:tc>
          <w:tcPr>
            <w:tcW w:w="1056" w:type="pct"/>
          </w:tcPr>
          <w:p w14:paraId="73B21DB9" w14:textId="77777777" w:rsidR="009451E2" w:rsidRPr="00FF430B" w:rsidRDefault="009451E2" w:rsidP="00196AB4">
            <w:pPr>
              <w:keepNext/>
              <w:keepLines/>
              <w:tabs>
                <w:tab w:val="left" w:pos="567"/>
              </w:tabs>
              <w:spacing w:before="200"/>
              <w:jc w:val="both"/>
              <w:outlineLvl w:val="2"/>
              <w:rPr>
                <w:bCs/>
              </w:rPr>
            </w:pPr>
          </w:p>
        </w:tc>
        <w:tc>
          <w:tcPr>
            <w:tcW w:w="908" w:type="pct"/>
          </w:tcPr>
          <w:p w14:paraId="132B30F4" w14:textId="77777777" w:rsidR="009451E2" w:rsidRPr="00FF430B" w:rsidRDefault="009451E2" w:rsidP="00196AB4">
            <w:pPr>
              <w:keepNext/>
              <w:keepLines/>
              <w:tabs>
                <w:tab w:val="left" w:pos="567"/>
              </w:tabs>
              <w:spacing w:before="200"/>
              <w:jc w:val="both"/>
              <w:outlineLvl w:val="2"/>
              <w:rPr>
                <w:bCs/>
              </w:rPr>
            </w:pPr>
          </w:p>
        </w:tc>
      </w:tr>
      <w:tr w:rsidR="00AA1372" w:rsidRPr="00EC30C2" w14:paraId="4427D94D" w14:textId="77777777" w:rsidTr="00233538">
        <w:trPr>
          <w:cantSplit/>
          <w:trHeight w:val="140"/>
        </w:trPr>
        <w:tc>
          <w:tcPr>
            <w:tcW w:w="273" w:type="pct"/>
          </w:tcPr>
          <w:p w14:paraId="0E199589" w14:textId="77777777" w:rsidR="00AA1372" w:rsidRPr="00FF430B" w:rsidRDefault="00AA1372" w:rsidP="00196AB4">
            <w:pPr>
              <w:keepNext/>
              <w:keepLines/>
              <w:tabs>
                <w:tab w:val="left" w:pos="567"/>
              </w:tabs>
              <w:spacing w:before="200"/>
              <w:jc w:val="both"/>
              <w:outlineLvl w:val="2"/>
              <w:rPr>
                <w:bCs/>
              </w:rPr>
            </w:pPr>
          </w:p>
        </w:tc>
        <w:tc>
          <w:tcPr>
            <w:tcW w:w="727" w:type="pct"/>
          </w:tcPr>
          <w:p w14:paraId="068A6457" w14:textId="77777777" w:rsidR="00AA1372" w:rsidRPr="00FF430B" w:rsidRDefault="0003591A" w:rsidP="00196AB4">
            <w:pPr>
              <w:tabs>
                <w:tab w:val="left" w:pos="567"/>
              </w:tabs>
              <w:jc w:val="both"/>
              <w:rPr>
                <w:bCs/>
              </w:rPr>
            </w:pPr>
            <w:r w:rsidRPr="00FF430B">
              <w:rPr>
                <w:bCs/>
              </w:rPr>
              <w:t>Maiştri</w:t>
            </w:r>
          </w:p>
        </w:tc>
        <w:tc>
          <w:tcPr>
            <w:tcW w:w="1000" w:type="pct"/>
          </w:tcPr>
          <w:p w14:paraId="06382098" w14:textId="77777777" w:rsidR="00AA1372" w:rsidRPr="00FF430B" w:rsidRDefault="00AA1372" w:rsidP="00196AB4">
            <w:pPr>
              <w:keepNext/>
              <w:keepLines/>
              <w:tabs>
                <w:tab w:val="left" w:pos="567"/>
              </w:tabs>
              <w:spacing w:before="200"/>
              <w:jc w:val="both"/>
              <w:outlineLvl w:val="2"/>
              <w:rPr>
                <w:bCs/>
              </w:rPr>
            </w:pPr>
          </w:p>
        </w:tc>
        <w:tc>
          <w:tcPr>
            <w:tcW w:w="1036" w:type="pct"/>
          </w:tcPr>
          <w:p w14:paraId="32472988" w14:textId="77777777" w:rsidR="00AA1372" w:rsidRPr="00FF430B" w:rsidRDefault="00AA1372" w:rsidP="00196AB4">
            <w:pPr>
              <w:keepNext/>
              <w:keepLines/>
              <w:tabs>
                <w:tab w:val="left" w:pos="567"/>
              </w:tabs>
              <w:spacing w:before="200"/>
              <w:jc w:val="both"/>
              <w:outlineLvl w:val="2"/>
              <w:rPr>
                <w:bCs/>
              </w:rPr>
            </w:pPr>
          </w:p>
        </w:tc>
        <w:tc>
          <w:tcPr>
            <w:tcW w:w="1056" w:type="pct"/>
          </w:tcPr>
          <w:p w14:paraId="6F1116BA" w14:textId="77777777" w:rsidR="00AA1372" w:rsidRPr="00FF430B" w:rsidRDefault="00AA1372" w:rsidP="00196AB4">
            <w:pPr>
              <w:keepNext/>
              <w:keepLines/>
              <w:tabs>
                <w:tab w:val="left" w:pos="567"/>
              </w:tabs>
              <w:spacing w:before="200"/>
              <w:jc w:val="both"/>
              <w:outlineLvl w:val="2"/>
              <w:rPr>
                <w:bCs/>
              </w:rPr>
            </w:pPr>
          </w:p>
        </w:tc>
        <w:tc>
          <w:tcPr>
            <w:tcW w:w="908" w:type="pct"/>
          </w:tcPr>
          <w:p w14:paraId="7DA1D2FB" w14:textId="77777777" w:rsidR="00AA1372" w:rsidRPr="00FF430B" w:rsidRDefault="00AA1372" w:rsidP="00196AB4">
            <w:pPr>
              <w:keepNext/>
              <w:keepLines/>
              <w:tabs>
                <w:tab w:val="left" w:pos="567"/>
              </w:tabs>
              <w:spacing w:before="200"/>
              <w:jc w:val="both"/>
              <w:outlineLvl w:val="2"/>
              <w:rPr>
                <w:bCs/>
              </w:rPr>
            </w:pPr>
          </w:p>
        </w:tc>
      </w:tr>
      <w:tr w:rsidR="00AA1372" w:rsidRPr="00EC30C2" w14:paraId="33929AC4" w14:textId="77777777" w:rsidTr="00233538">
        <w:trPr>
          <w:cantSplit/>
          <w:trHeight w:val="1270"/>
        </w:trPr>
        <w:tc>
          <w:tcPr>
            <w:tcW w:w="273" w:type="pct"/>
          </w:tcPr>
          <w:p w14:paraId="47C82B06" w14:textId="77777777" w:rsidR="00AA1372" w:rsidRPr="00FF430B" w:rsidRDefault="00AA1372" w:rsidP="00196AB4">
            <w:pPr>
              <w:keepNext/>
              <w:keepLines/>
              <w:tabs>
                <w:tab w:val="left" w:pos="567"/>
              </w:tabs>
              <w:spacing w:before="200"/>
              <w:jc w:val="both"/>
              <w:outlineLvl w:val="2"/>
              <w:rPr>
                <w:bCs/>
              </w:rPr>
            </w:pPr>
          </w:p>
        </w:tc>
        <w:tc>
          <w:tcPr>
            <w:tcW w:w="727" w:type="pct"/>
          </w:tcPr>
          <w:p w14:paraId="65276D07" w14:textId="77777777" w:rsidR="00AA1372" w:rsidRPr="00FF430B" w:rsidRDefault="0003591A" w:rsidP="00196AB4">
            <w:pPr>
              <w:tabs>
                <w:tab w:val="left" w:pos="567"/>
              </w:tabs>
              <w:jc w:val="both"/>
              <w:rPr>
                <w:bCs/>
              </w:rPr>
            </w:pPr>
            <w:r w:rsidRPr="00FF430B">
              <w:rPr>
                <w:bCs/>
              </w:rPr>
              <w:t>Specialişti</w:t>
            </w:r>
          </w:p>
          <w:p w14:paraId="348E9C4E" w14:textId="77777777" w:rsidR="00AA1372" w:rsidRPr="00FF430B" w:rsidRDefault="0003591A" w:rsidP="00196AB4">
            <w:pPr>
              <w:tabs>
                <w:tab w:val="left" w:pos="567"/>
              </w:tabs>
              <w:jc w:val="both"/>
              <w:rPr>
                <w:bCs/>
              </w:rPr>
            </w:pPr>
            <w:r w:rsidRPr="00FF430B">
              <w:rPr>
                <w:bCs/>
              </w:rPr>
              <w:t>……………</w:t>
            </w:r>
          </w:p>
          <w:p w14:paraId="5E0F325A" w14:textId="77777777" w:rsidR="00AA1372" w:rsidRPr="00FF430B" w:rsidRDefault="0003591A" w:rsidP="00196AB4">
            <w:pPr>
              <w:tabs>
                <w:tab w:val="left" w:pos="567"/>
              </w:tabs>
              <w:jc w:val="both"/>
              <w:rPr>
                <w:bCs/>
              </w:rPr>
            </w:pPr>
            <w:r w:rsidRPr="00FF430B">
              <w:rPr>
                <w:bCs/>
              </w:rPr>
              <w:t>……………</w:t>
            </w:r>
          </w:p>
          <w:p w14:paraId="080B949E" w14:textId="77777777" w:rsidR="00AA1372" w:rsidRPr="00FF430B" w:rsidRDefault="0003591A" w:rsidP="00196AB4">
            <w:pPr>
              <w:tabs>
                <w:tab w:val="left" w:pos="567"/>
              </w:tabs>
              <w:jc w:val="both"/>
              <w:rPr>
                <w:bCs/>
              </w:rPr>
            </w:pPr>
            <w:r w:rsidRPr="00FF430B">
              <w:rPr>
                <w:bCs/>
              </w:rPr>
              <w:t>…………….</w:t>
            </w:r>
          </w:p>
        </w:tc>
        <w:tc>
          <w:tcPr>
            <w:tcW w:w="1000" w:type="pct"/>
          </w:tcPr>
          <w:p w14:paraId="3F5136C8" w14:textId="77777777" w:rsidR="00AA1372" w:rsidRPr="00FF430B" w:rsidRDefault="00AA1372" w:rsidP="00196AB4">
            <w:pPr>
              <w:keepNext/>
              <w:keepLines/>
              <w:tabs>
                <w:tab w:val="left" w:pos="567"/>
              </w:tabs>
              <w:spacing w:before="200"/>
              <w:jc w:val="both"/>
              <w:outlineLvl w:val="2"/>
              <w:rPr>
                <w:bCs/>
              </w:rPr>
            </w:pPr>
          </w:p>
        </w:tc>
        <w:tc>
          <w:tcPr>
            <w:tcW w:w="1036" w:type="pct"/>
          </w:tcPr>
          <w:p w14:paraId="29AF7824" w14:textId="77777777" w:rsidR="00AA1372" w:rsidRPr="00FF430B" w:rsidRDefault="00AA1372" w:rsidP="00196AB4">
            <w:pPr>
              <w:keepNext/>
              <w:keepLines/>
              <w:tabs>
                <w:tab w:val="left" w:pos="567"/>
              </w:tabs>
              <w:spacing w:before="200"/>
              <w:jc w:val="both"/>
              <w:outlineLvl w:val="2"/>
              <w:rPr>
                <w:bCs/>
              </w:rPr>
            </w:pPr>
          </w:p>
        </w:tc>
        <w:tc>
          <w:tcPr>
            <w:tcW w:w="1056" w:type="pct"/>
          </w:tcPr>
          <w:p w14:paraId="4BA0BC9E" w14:textId="77777777" w:rsidR="00AA1372" w:rsidRPr="00FF430B" w:rsidRDefault="00AA1372" w:rsidP="00196AB4">
            <w:pPr>
              <w:keepNext/>
              <w:keepLines/>
              <w:tabs>
                <w:tab w:val="left" w:pos="567"/>
              </w:tabs>
              <w:spacing w:before="200"/>
              <w:jc w:val="both"/>
              <w:outlineLvl w:val="2"/>
              <w:rPr>
                <w:bCs/>
              </w:rPr>
            </w:pPr>
          </w:p>
        </w:tc>
        <w:tc>
          <w:tcPr>
            <w:tcW w:w="908" w:type="pct"/>
          </w:tcPr>
          <w:p w14:paraId="7070D46F" w14:textId="77777777" w:rsidR="00AA1372" w:rsidRPr="00FF430B" w:rsidRDefault="00AA1372" w:rsidP="00196AB4">
            <w:pPr>
              <w:keepNext/>
              <w:keepLines/>
              <w:tabs>
                <w:tab w:val="left" w:pos="567"/>
              </w:tabs>
              <w:spacing w:before="200"/>
              <w:jc w:val="both"/>
              <w:outlineLvl w:val="2"/>
              <w:rPr>
                <w:bCs/>
              </w:rPr>
            </w:pPr>
          </w:p>
        </w:tc>
      </w:tr>
    </w:tbl>
    <w:p w14:paraId="1A480F2C" w14:textId="77777777" w:rsidR="008A6911" w:rsidRPr="00FF430B" w:rsidRDefault="008A6911" w:rsidP="00196AB4">
      <w:pPr>
        <w:jc w:val="both"/>
        <w:rPr>
          <w:rFonts w:eastAsia="PMingLiU"/>
          <w:lang w:eastAsia="zh-CN"/>
        </w:rPr>
      </w:pPr>
    </w:p>
    <w:p w14:paraId="597AC6C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28982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E631F62"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BB7EA6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9A8A912" w14:textId="77777777" w:rsidR="004F77F1" w:rsidRPr="00FF430B" w:rsidRDefault="004F77F1" w:rsidP="004F77F1">
      <w:pPr>
        <w:spacing w:after="200" w:line="276" w:lineRule="auto"/>
        <w:rPr>
          <w:rFonts w:eastAsia="PMingLiU"/>
          <w:lang w:eastAsia="zh-CN"/>
        </w:rPr>
      </w:pPr>
      <w:bookmarkStart w:id="59" w:name="_Toc449692114"/>
    </w:p>
    <w:p w14:paraId="266AD2CF" w14:textId="77777777" w:rsidR="002D6E71" w:rsidRPr="00FF430B" w:rsidRDefault="002D6E71" w:rsidP="004F77F1">
      <w:pPr>
        <w:spacing w:line="276" w:lineRule="auto"/>
        <w:jc w:val="center"/>
        <w:rPr>
          <w:rFonts w:eastAsia="PMingLiU"/>
          <w:b/>
          <w:lang w:eastAsia="zh-CN"/>
        </w:rPr>
      </w:pPr>
    </w:p>
    <w:p w14:paraId="6B261CAC" w14:textId="77777777" w:rsidR="002D6E71" w:rsidRPr="00FF430B" w:rsidRDefault="002D6E71" w:rsidP="004F77F1">
      <w:pPr>
        <w:spacing w:line="276" w:lineRule="auto"/>
        <w:jc w:val="center"/>
        <w:rPr>
          <w:rFonts w:eastAsia="PMingLiU"/>
          <w:b/>
          <w:lang w:eastAsia="zh-CN"/>
        </w:rPr>
      </w:pPr>
    </w:p>
    <w:p w14:paraId="3026EBA5" w14:textId="77777777" w:rsidR="002D6E71" w:rsidRPr="00FF430B" w:rsidRDefault="002D6E71" w:rsidP="004F77F1">
      <w:pPr>
        <w:spacing w:line="276" w:lineRule="auto"/>
        <w:jc w:val="center"/>
        <w:rPr>
          <w:rFonts w:eastAsia="PMingLiU"/>
          <w:b/>
          <w:lang w:eastAsia="zh-CN"/>
        </w:rPr>
      </w:pPr>
    </w:p>
    <w:p w14:paraId="602AE7D7" w14:textId="77777777" w:rsidR="002D6E71" w:rsidRPr="00FF430B" w:rsidRDefault="002D6E71" w:rsidP="004F77F1">
      <w:pPr>
        <w:spacing w:line="276" w:lineRule="auto"/>
        <w:jc w:val="center"/>
        <w:rPr>
          <w:rFonts w:eastAsia="PMingLiU"/>
          <w:b/>
          <w:lang w:eastAsia="zh-CN"/>
        </w:rPr>
      </w:pPr>
    </w:p>
    <w:p w14:paraId="690D0735" w14:textId="77777777" w:rsidR="002D6E71" w:rsidRPr="00FF430B" w:rsidRDefault="002D6E71" w:rsidP="004F77F1">
      <w:pPr>
        <w:spacing w:line="276" w:lineRule="auto"/>
        <w:jc w:val="center"/>
        <w:rPr>
          <w:rFonts w:eastAsia="PMingLiU"/>
          <w:b/>
          <w:lang w:eastAsia="zh-CN"/>
        </w:rPr>
      </w:pPr>
    </w:p>
    <w:p w14:paraId="33DA6FDF" w14:textId="77777777" w:rsidR="002D6E71" w:rsidRPr="00FF430B" w:rsidRDefault="002D6E71" w:rsidP="004F77F1">
      <w:pPr>
        <w:spacing w:line="276" w:lineRule="auto"/>
        <w:jc w:val="center"/>
        <w:rPr>
          <w:rFonts w:eastAsia="PMingLiU"/>
          <w:b/>
          <w:lang w:eastAsia="zh-CN"/>
        </w:rPr>
      </w:pPr>
    </w:p>
    <w:p w14:paraId="5E027BE7" w14:textId="77777777" w:rsidR="002D6E71" w:rsidRPr="00FF430B" w:rsidRDefault="002D6E71" w:rsidP="004F77F1">
      <w:pPr>
        <w:spacing w:line="276" w:lineRule="auto"/>
        <w:jc w:val="center"/>
        <w:rPr>
          <w:rFonts w:eastAsia="PMingLiU"/>
          <w:b/>
          <w:lang w:eastAsia="zh-CN"/>
        </w:rPr>
      </w:pPr>
    </w:p>
    <w:p w14:paraId="2058281C" w14:textId="77777777" w:rsidR="002D6E71" w:rsidRPr="00FF430B" w:rsidRDefault="002D6E71" w:rsidP="004F77F1">
      <w:pPr>
        <w:spacing w:line="276" w:lineRule="auto"/>
        <w:jc w:val="center"/>
        <w:rPr>
          <w:rFonts w:eastAsia="PMingLiU"/>
          <w:b/>
          <w:lang w:eastAsia="zh-CN"/>
        </w:rPr>
      </w:pPr>
    </w:p>
    <w:p w14:paraId="71076FD1" w14:textId="77777777" w:rsidR="002D6E71" w:rsidRPr="00FF430B" w:rsidRDefault="002D6E71" w:rsidP="004F77F1">
      <w:pPr>
        <w:spacing w:line="276" w:lineRule="auto"/>
        <w:jc w:val="center"/>
        <w:rPr>
          <w:rFonts w:eastAsia="PMingLiU"/>
          <w:b/>
          <w:lang w:eastAsia="zh-CN"/>
        </w:rPr>
      </w:pPr>
    </w:p>
    <w:p w14:paraId="4559A73A" w14:textId="77777777" w:rsidR="002D6E71" w:rsidRPr="00FF430B" w:rsidRDefault="002D6E71" w:rsidP="004F77F1">
      <w:pPr>
        <w:spacing w:line="276" w:lineRule="auto"/>
        <w:jc w:val="center"/>
        <w:rPr>
          <w:rFonts w:eastAsia="PMingLiU"/>
          <w:b/>
          <w:lang w:eastAsia="zh-CN"/>
        </w:rPr>
      </w:pPr>
    </w:p>
    <w:p w14:paraId="1B71311E" w14:textId="77777777" w:rsidR="002D6E71" w:rsidRPr="00FF430B" w:rsidRDefault="002D6E71" w:rsidP="004F77F1">
      <w:pPr>
        <w:spacing w:line="276" w:lineRule="auto"/>
        <w:jc w:val="center"/>
        <w:rPr>
          <w:rFonts w:eastAsia="PMingLiU"/>
          <w:b/>
          <w:lang w:eastAsia="zh-CN"/>
        </w:rPr>
      </w:pPr>
    </w:p>
    <w:p w14:paraId="60760597" w14:textId="77777777" w:rsidR="000E4D7D" w:rsidRPr="00FF430B" w:rsidRDefault="000E4D7D" w:rsidP="004F77F1">
      <w:pPr>
        <w:spacing w:line="276" w:lineRule="auto"/>
        <w:jc w:val="center"/>
        <w:rPr>
          <w:rFonts w:eastAsia="PMingLiU"/>
          <w:b/>
          <w:lang w:eastAsia="zh-CN"/>
        </w:rPr>
      </w:pPr>
    </w:p>
    <w:p w14:paraId="2AC16CD0" w14:textId="77777777" w:rsidR="000E4D7D" w:rsidRPr="00FF430B" w:rsidRDefault="000E4D7D" w:rsidP="004F77F1">
      <w:pPr>
        <w:spacing w:line="276" w:lineRule="auto"/>
        <w:jc w:val="center"/>
        <w:rPr>
          <w:rFonts w:eastAsia="PMingLiU"/>
          <w:b/>
          <w:lang w:eastAsia="zh-CN"/>
        </w:rPr>
      </w:pPr>
    </w:p>
    <w:p w14:paraId="5978442C" w14:textId="77777777" w:rsidR="000E4D7D" w:rsidRPr="00FF430B" w:rsidRDefault="000E4D7D" w:rsidP="004F77F1">
      <w:pPr>
        <w:spacing w:line="276" w:lineRule="auto"/>
        <w:jc w:val="center"/>
        <w:rPr>
          <w:rFonts w:eastAsia="PMingLiU"/>
          <w:b/>
          <w:lang w:eastAsia="zh-CN"/>
        </w:rPr>
      </w:pPr>
    </w:p>
    <w:p w14:paraId="75DC394D" w14:textId="77777777" w:rsidR="000E4D7D" w:rsidRPr="00FF430B" w:rsidRDefault="000E4D7D" w:rsidP="004F77F1">
      <w:pPr>
        <w:spacing w:line="276" w:lineRule="auto"/>
        <w:jc w:val="center"/>
        <w:rPr>
          <w:rFonts w:eastAsia="PMingLiU"/>
          <w:b/>
          <w:lang w:eastAsia="zh-CN"/>
        </w:rPr>
      </w:pPr>
    </w:p>
    <w:p w14:paraId="1C8F3FB4" w14:textId="77777777" w:rsidR="000E4D7D" w:rsidRPr="00FF430B" w:rsidRDefault="000E4D7D" w:rsidP="004F77F1">
      <w:pPr>
        <w:spacing w:line="276" w:lineRule="auto"/>
        <w:jc w:val="center"/>
        <w:rPr>
          <w:rFonts w:eastAsia="PMingLiU"/>
          <w:b/>
          <w:lang w:eastAsia="zh-CN"/>
        </w:rPr>
      </w:pPr>
    </w:p>
    <w:p w14:paraId="3E8B9244" w14:textId="77777777" w:rsidR="00211C74" w:rsidRPr="00FF430B" w:rsidRDefault="00211C74" w:rsidP="00BA7FF4">
      <w:pPr>
        <w:jc w:val="right"/>
        <w:rPr>
          <w:noProof w:val="0"/>
        </w:rPr>
      </w:pPr>
    </w:p>
    <w:p w14:paraId="0B77052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700EA4AD"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CD0816C" w14:textId="77777777" w:rsidR="00BA7FF4" w:rsidRPr="00FF430B" w:rsidRDefault="00BA7FF4" w:rsidP="00BA7FF4">
      <w:pPr>
        <w:jc w:val="right"/>
        <w:rPr>
          <w:noProof w:val="0"/>
        </w:rPr>
      </w:pPr>
      <w:r w:rsidRPr="00FF430B">
        <w:rPr>
          <w:noProof w:val="0"/>
        </w:rPr>
        <w:t>din “____” ________ 20___</w:t>
      </w:r>
    </w:p>
    <w:p w14:paraId="660200BF" w14:textId="77777777" w:rsidR="002D6E71" w:rsidRPr="00FF430B" w:rsidRDefault="002D6E71" w:rsidP="004F77F1">
      <w:pPr>
        <w:spacing w:line="276" w:lineRule="auto"/>
        <w:jc w:val="center"/>
        <w:rPr>
          <w:rFonts w:eastAsia="PMingLiU"/>
          <w:b/>
          <w:lang w:eastAsia="zh-CN"/>
        </w:rPr>
      </w:pPr>
    </w:p>
    <w:p w14:paraId="75E38A9B" w14:textId="77777777" w:rsidR="002D6E71" w:rsidRPr="00FF430B" w:rsidRDefault="002D6E71" w:rsidP="004F77F1">
      <w:pPr>
        <w:spacing w:line="276" w:lineRule="auto"/>
        <w:jc w:val="center"/>
        <w:rPr>
          <w:rFonts w:eastAsia="PMingLiU"/>
          <w:b/>
          <w:lang w:eastAsia="zh-CN"/>
        </w:rPr>
      </w:pPr>
    </w:p>
    <w:p w14:paraId="354959BD" w14:textId="77777777" w:rsidR="002D6E71" w:rsidRPr="00FF430B" w:rsidRDefault="002D6E71" w:rsidP="004F77F1">
      <w:pPr>
        <w:spacing w:line="276" w:lineRule="auto"/>
        <w:jc w:val="center"/>
        <w:rPr>
          <w:rFonts w:eastAsia="PMingLiU"/>
          <w:b/>
          <w:lang w:eastAsia="zh-CN"/>
        </w:rPr>
      </w:pPr>
    </w:p>
    <w:bookmarkEnd w:id="59"/>
    <w:p w14:paraId="5A048432" w14:textId="77777777" w:rsidR="00316C81" w:rsidRPr="00FF430B" w:rsidRDefault="00316C81" w:rsidP="004F77F1">
      <w:pPr>
        <w:spacing w:line="276" w:lineRule="auto"/>
        <w:jc w:val="center"/>
        <w:rPr>
          <w:rFonts w:eastAsia="PMingLiU"/>
          <w:b/>
          <w:noProof w:val="0"/>
          <w:lang w:eastAsia="zh-CN"/>
        </w:rPr>
      </w:pPr>
    </w:p>
    <w:p w14:paraId="7A50588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7609E6F"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50AB0A79"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14:paraId="4CBDB16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3CC8B982" w14:textId="77777777" w:rsidTr="00233538">
        <w:trPr>
          <w:cantSplit/>
          <w:trHeight w:val="920"/>
        </w:trPr>
        <w:tc>
          <w:tcPr>
            <w:tcW w:w="0" w:type="auto"/>
            <w:vAlign w:val="center"/>
          </w:tcPr>
          <w:p w14:paraId="244C8AE6" w14:textId="77777777" w:rsidR="00AA1372" w:rsidRPr="00FF430B" w:rsidRDefault="0003591A" w:rsidP="00196AB4">
            <w:pPr>
              <w:tabs>
                <w:tab w:val="left" w:pos="567"/>
              </w:tabs>
              <w:jc w:val="both"/>
              <w:rPr>
                <w:b/>
              </w:rPr>
            </w:pPr>
            <w:r w:rsidRPr="00FF430B">
              <w:rPr>
                <w:b/>
              </w:rPr>
              <w:t>Nr. d/o</w:t>
            </w:r>
          </w:p>
        </w:tc>
        <w:tc>
          <w:tcPr>
            <w:tcW w:w="3126" w:type="dxa"/>
            <w:vAlign w:val="center"/>
          </w:tcPr>
          <w:p w14:paraId="27796D67" w14:textId="77777777" w:rsidR="00AA1372" w:rsidRPr="00FF430B" w:rsidRDefault="0003591A" w:rsidP="00196AB4">
            <w:pPr>
              <w:jc w:val="center"/>
              <w:rPr>
                <w:b/>
              </w:rPr>
            </w:pPr>
            <w:r w:rsidRPr="00FF430B">
              <w:rPr>
                <w:b/>
              </w:rPr>
              <w:t>Numele şi adresa subantreprenorilor</w:t>
            </w:r>
          </w:p>
        </w:tc>
        <w:tc>
          <w:tcPr>
            <w:tcW w:w="1984" w:type="dxa"/>
            <w:vAlign w:val="center"/>
          </w:tcPr>
          <w:p w14:paraId="7866C5B5"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19BBA0E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E19546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1E91121B" w14:textId="77777777" w:rsidTr="00233538">
        <w:trPr>
          <w:trHeight w:val="175"/>
        </w:trPr>
        <w:tc>
          <w:tcPr>
            <w:tcW w:w="0" w:type="auto"/>
          </w:tcPr>
          <w:p w14:paraId="7B8176E1" w14:textId="77777777" w:rsidR="00AA1372" w:rsidRPr="00FF430B" w:rsidRDefault="0003591A" w:rsidP="00196AB4">
            <w:pPr>
              <w:tabs>
                <w:tab w:val="left" w:pos="567"/>
              </w:tabs>
              <w:jc w:val="both"/>
            </w:pPr>
            <w:r w:rsidRPr="00FF430B">
              <w:t>1.</w:t>
            </w:r>
          </w:p>
        </w:tc>
        <w:tc>
          <w:tcPr>
            <w:tcW w:w="3126" w:type="dxa"/>
          </w:tcPr>
          <w:p w14:paraId="30BAA0F5" w14:textId="77777777" w:rsidR="00AA1372" w:rsidRPr="00FF430B" w:rsidRDefault="00AA1372" w:rsidP="00196AB4">
            <w:pPr>
              <w:keepNext/>
              <w:keepLines/>
              <w:tabs>
                <w:tab w:val="left" w:pos="567"/>
              </w:tabs>
              <w:spacing w:before="200"/>
              <w:jc w:val="both"/>
              <w:outlineLvl w:val="2"/>
            </w:pPr>
          </w:p>
        </w:tc>
        <w:tc>
          <w:tcPr>
            <w:tcW w:w="1984" w:type="dxa"/>
          </w:tcPr>
          <w:p w14:paraId="02BD9D5E" w14:textId="77777777" w:rsidR="00AA1372" w:rsidRPr="00FF430B" w:rsidRDefault="00AA1372" w:rsidP="00196AB4">
            <w:pPr>
              <w:keepNext/>
              <w:keepLines/>
              <w:tabs>
                <w:tab w:val="left" w:pos="567"/>
              </w:tabs>
              <w:spacing w:before="200"/>
              <w:jc w:val="both"/>
              <w:outlineLvl w:val="2"/>
            </w:pPr>
          </w:p>
        </w:tc>
        <w:tc>
          <w:tcPr>
            <w:tcW w:w="1443" w:type="dxa"/>
          </w:tcPr>
          <w:p w14:paraId="3F4AC1C4" w14:textId="77777777" w:rsidR="00AA1372" w:rsidRPr="00FF430B" w:rsidRDefault="00AA1372" w:rsidP="00196AB4">
            <w:pPr>
              <w:keepNext/>
              <w:keepLines/>
              <w:tabs>
                <w:tab w:val="left" w:pos="567"/>
              </w:tabs>
              <w:spacing w:before="200"/>
              <w:jc w:val="both"/>
              <w:outlineLvl w:val="2"/>
            </w:pPr>
          </w:p>
        </w:tc>
        <w:tc>
          <w:tcPr>
            <w:tcW w:w="0" w:type="auto"/>
          </w:tcPr>
          <w:p w14:paraId="31F852E6" w14:textId="77777777" w:rsidR="00AA1372" w:rsidRPr="00FF430B" w:rsidRDefault="00AA1372" w:rsidP="00196AB4">
            <w:pPr>
              <w:keepNext/>
              <w:keepLines/>
              <w:tabs>
                <w:tab w:val="left" w:pos="567"/>
              </w:tabs>
              <w:spacing w:before="200"/>
              <w:jc w:val="both"/>
              <w:outlineLvl w:val="2"/>
            </w:pPr>
          </w:p>
        </w:tc>
      </w:tr>
      <w:tr w:rsidR="00AA1372" w:rsidRPr="00EC30C2" w14:paraId="27ACB1F5" w14:textId="77777777" w:rsidTr="00233538">
        <w:trPr>
          <w:trHeight w:val="337"/>
        </w:trPr>
        <w:tc>
          <w:tcPr>
            <w:tcW w:w="0" w:type="auto"/>
          </w:tcPr>
          <w:p w14:paraId="3E705366" w14:textId="77777777" w:rsidR="00AA1372" w:rsidRPr="00FF430B" w:rsidRDefault="0003591A" w:rsidP="00196AB4">
            <w:pPr>
              <w:tabs>
                <w:tab w:val="left" w:pos="567"/>
              </w:tabs>
              <w:jc w:val="both"/>
            </w:pPr>
            <w:r w:rsidRPr="00FF430B">
              <w:t>2.</w:t>
            </w:r>
          </w:p>
        </w:tc>
        <w:tc>
          <w:tcPr>
            <w:tcW w:w="3126" w:type="dxa"/>
          </w:tcPr>
          <w:p w14:paraId="763C55BB" w14:textId="77777777" w:rsidR="00AA1372" w:rsidRPr="00FF430B" w:rsidRDefault="00AA1372" w:rsidP="00196AB4">
            <w:pPr>
              <w:keepNext/>
              <w:keepLines/>
              <w:tabs>
                <w:tab w:val="left" w:pos="567"/>
              </w:tabs>
              <w:spacing w:before="200"/>
              <w:jc w:val="both"/>
              <w:outlineLvl w:val="2"/>
            </w:pPr>
          </w:p>
        </w:tc>
        <w:tc>
          <w:tcPr>
            <w:tcW w:w="1984" w:type="dxa"/>
          </w:tcPr>
          <w:p w14:paraId="03B1D36F" w14:textId="77777777" w:rsidR="00AA1372" w:rsidRPr="00FF430B" w:rsidRDefault="00AA1372" w:rsidP="00196AB4">
            <w:pPr>
              <w:keepNext/>
              <w:keepLines/>
              <w:tabs>
                <w:tab w:val="left" w:pos="567"/>
              </w:tabs>
              <w:spacing w:before="200"/>
              <w:jc w:val="both"/>
              <w:outlineLvl w:val="2"/>
            </w:pPr>
          </w:p>
        </w:tc>
        <w:tc>
          <w:tcPr>
            <w:tcW w:w="1443" w:type="dxa"/>
          </w:tcPr>
          <w:p w14:paraId="5808FD66" w14:textId="77777777" w:rsidR="00AA1372" w:rsidRPr="00FF430B" w:rsidRDefault="00AA1372" w:rsidP="00196AB4">
            <w:pPr>
              <w:keepNext/>
              <w:keepLines/>
              <w:tabs>
                <w:tab w:val="left" w:pos="567"/>
              </w:tabs>
              <w:spacing w:before="200"/>
              <w:jc w:val="both"/>
              <w:outlineLvl w:val="2"/>
            </w:pPr>
          </w:p>
        </w:tc>
        <w:tc>
          <w:tcPr>
            <w:tcW w:w="0" w:type="auto"/>
          </w:tcPr>
          <w:p w14:paraId="6BEE151C" w14:textId="77777777" w:rsidR="00AA1372" w:rsidRPr="00FF430B" w:rsidRDefault="00AA1372" w:rsidP="00196AB4">
            <w:pPr>
              <w:keepNext/>
              <w:keepLines/>
              <w:tabs>
                <w:tab w:val="left" w:pos="567"/>
              </w:tabs>
              <w:spacing w:before="200"/>
              <w:jc w:val="both"/>
              <w:outlineLvl w:val="2"/>
            </w:pPr>
          </w:p>
        </w:tc>
      </w:tr>
      <w:tr w:rsidR="00AA1372" w:rsidRPr="00EC30C2" w14:paraId="22912AA4" w14:textId="77777777" w:rsidTr="00233538">
        <w:trPr>
          <w:trHeight w:val="181"/>
        </w:trPr>
        <w:tc>
          <w:tcPr>
            <w:tcW w:w="0" w:type="auto"/>
          </w:tcPr>
          <w:p w14:paraId="2733D54E" w14:textId="77777777" w:rsidR="00AA1372" w:rsidRPr="00FF430B" w:rsidRDefault="0003591A" w:rsidP="00196AB4">
            <w:pPr>
              <w:tabs>
                <w:tab w:val="left" w:pos="567"/>
              </w:tabs>
              <w:jc w:val="both"/>
            </w:pPr>
            <w:r w:rsidRPr="00FF430B">
              <w:t>3.</w:t>
            </w:r>
          </w:p>
        </w:tc>
        <w:tc>
          <w:tcPr>
            <w:tcW w:w="3126" w:type="dxa"/>
          </w:tcPr>
          <w:p w14:paraId="0A8AC7E3" w14:textId="77777777" w:rsidR="00AA1372" w:rsidRPr="00FF430B" w:rsidRDefault="00AA1372" w:rsidP="00196AB4">
            <w:pPr>
              <w:keepNext/>
              <w:keepLines/>
              <w:tabs>
                <w:tab w:val="left" w:pos="567"/>
              </w:tabs>
              <w:spacing w:before="200"/>
              <w:jc w:val="both"/>
              <w:outlineLvl w:val="2"/>
            </w:pPr>
          </w:p>
        </w:tc>
        <w:tc>
          <w:tcPr>
            <w:tcW w:w="1984" w:type="dxa"/>
          </w:tcPr>
          <w:p w14:paraId="09230BF0" w14:textId="77777777" w:rsidR="00AA1372" w:rsidRPr="00FF430B" w:rsidRDefault="00AA1372" w:rsidP="00196AB4">
            <w:pPr>
              <w:keepNext/>
              <w:keepLines/>
              <w:tabs>
                <w:tab w:val="left" w:pos="567"/>
              </w:tabs>
              <w:spacing w:before="200"/>
              <w:jc w:val="both"/>
              <w:outlineLvl w:val="2"/>
            </w:pPr>
          </w:p>
        </w:tc>
        <w:tc>
          <w:tcPr>
            <w:tcW w:w="1443" w:type="dxa"/>
          </w:tcPr>
          <w:p w14:paraId="208D99B5" w14:textId="77777777" w:rsidR="00AA1372" w:rsidRPr="00FF430B" w:rsidRDefault="00AA1372" w:rsidP="00196AB4">
            <w:pPr>
              <w:keepNext/>
              <w:keepLines/>
              <w:tabs>
                <w:tab w:val="left" w:pos="567"/>
              </w:tabs>
              <w:spacing w:before="200"/>
              <w:jc w:val="both"/>
              <w:outlineLvl w:val="2"/>
            </w:pPr>
          </w:p>
        </w:tc>
        <w:tc>
          <w:tcPr>
            <w:tcW w:w="0" w:type="auto"/>
          </w:tcPr>
          <w:p w14:paraId="734E6BF9" w14:textId="77777777" w:rsidR="00AA1372" w:rsidRPr="00FF430B" w:rsidRDefault="00AA1372" w:rsidP="00196AB4">
            <w:pPr>
              <w:keepNext/>
              <w:keepLines/>
              <w:tabs>
                <w:tab w:val="left" w:pos="567"/>
              </w:tabs>
              <w:spacing w:before="200"/>
              <w:jc w:val="both"/>
              <w:outlineLvl w:val="2"/>
            </w:pPr>
          </w:p>
        </w:tc>
      </w:tr>
      <w:tr w:rsidR="00AA1372" w:rsidRPr="00EC30C2" w14:paraId="3B18B567" w14:textId="77777777" w:rsidTr="00233538">
        <w:trPr>
          <w:trHeight w:val="181"/>
        </w:trPr>
        <w:tc>
          <w:tcPr>
            <w:tcW w:w="0" w:type="auto"/>
          </w:tcPr>
          <w:p w14:paraId="361DA0BB" w14:textId="77777777" w:rsidR="00AA1372" w:rsidRPr="00FF430B" w:rsidRDefault="0003591A" w:rsidP="00196AB4">
            <w:pPr>
              <w:tabs>
                <w:tab w:val="left" w:pos="567"/>
              </w:tabs>
              <w:jc w:val="both"/>
            </w:pPr>
            <w:r w:rsidRPr="00FF430B">
              <w:t>4.</w:t>
            </w:r>
          </w:p>
        </w:tc>
        <w:tc>
          <w:tcPr>
            <w:tcW w:w="3126" w:type="dxa"/>
          </w:tcPr>
          <w:p w14:paraId="29AC06E4" w14:textId="77777777" w:rsidR="00AA1372" w:rsidRPr="00FF430B" w:rsidRDefault="00AA1372" w:rsidP="00196AB4">
            <w:pPr>
              <w:keepNext/>
              <w:keepLines/>
              <w:tabs>
                <w:tab w:val="left" w:pos="567"/>
              </w:tabs>
              <w:spacing w:before="200"/>
              <w:jc w:val="both"/>
              <w:outlineLvl w:val="2"/>
            </w:pPr>
          </w:p>
        </w:tc>
        <w:tc>
          <w:tcPr>
            <w:tcW w:w="1984" w:type="dxa"/>
          </w:tcPr>
          <w:p w14:paraId="47913451" w14:textId="77777777" w:rsidR="00AA1372" w:rsidRPr="00FF430B" w:rsidRDefault="00AA1372" w:rsidP="00196AB4">
            <w:pPr>
              <w:keepNext/>
              <w:keepLines/>
              <w:tabs>
                <w:tab w:val="left" w:pos="567"/>
              </w:tabs>
              <w:spacing w:before="200"/>
              <w:jc w:val="both"/>
              <w:outlineLvl w:val="2"/>
            </w:pPr>
          </w:p>
        </w:tc>
        <w:tc>
          <w:tcPr>
            <w:tcW w:w="1443" w:type="dxa"/>
          </w:tcPr>
          <w:p w14:paraId="2890D8F3" w14:textId="77777777" w:rsidR="00AA1372" w:rsidRPr="00FF430B" w:rsidRDefault="00AA1372" w:rsidP="00196AB4">
            <w:pPr>
              <w:keepNext/>
              <w:keepLines/>
              <w:tabs>
                <w:tab w:val="left" w:pos="567"/>
              </w:tabs>
              <w:spacing w:before="200"/>
              <w:jc w:val="both"/>
              <w:outlineLvl w:val="2"/>
            </w:pPr>
          </w:p>
        </w:tc>
        <w:tc>
          <w:tcPr>
            <w:tcW w:w="0" w:type="auto"/>
          </w:tcPr>
          <w:p w14:paraId="57DFADBB" w14:textId="77777777" w:rsidR="00AA1372" w:rsidRPr="00FF430B" w:rsidRDefault="00AA1372" w:rsidP="00196AB4">
            <w:pPr>
              <w:keepNext/>
              <w:keepLines/>
              <w:tabs>
                <w:tab w:val="left" w:pos="567"/>
              </w:tabs>
              <w:spacing w:before="200"/>
              <w:jc w:val="both"/>
              <w:outlineLvl w:val="2"/>
            </w:pPr>
          </w:p>
        </w:tc>
      </w:tr>
      <w:tr w:rsidR="00AA1372" w:rsidRPr="00EC30C2" w14:paraId="2B962CA2" w14:textId="77777777" w:rsidTr="00233538">
        <w:trPr>
          <w:trHeight w:val="181"/>
        </w:trPr>
        <w:tc>
          <w:tcPr>
            <w:tcW w:w="0" w:type="auto"/>
          </w:tcPr>
          <w:p w14:paraId="3DF3FB6C" w14:textId="77777777" w:rsidR="00AA1372" w:rsidRPr="00FF430B" w:rsidRDefault="00AA1372" w:rsidP="00196AB4">
            <w:pPr>
              <w:keepNext/>
              <w:keepLines/>
              <w:tabs>
                <w:tab w:val="left" w:pos="567"/>
              </w:tabs>
              <w:spacing w:before="200"/>
              <w:jc w:val="both"/>
              <w:outlineLvl w:val="2"/>
            </w:pPr>
          </w:p>
        </w:tc>
        <w:tc>
          <w:tcPr>
            <w:tcW w:w="3126" w:type="dxa"/>
          </w:tcPr>
          <w:p w14:paraId="54013141" w14:textId="77777777" w:rsidR="00AA1372" w:rsidRPr="00FF430B" w:rsidRDefault="00AA1372" w:rsidP="00196AB4">
            <w:pPr>
              <w:keepNext/>
              <w:keepLines/>
              <w:tabs>
                <w:tab w:val="left" w:pos="567"/>
              </w:tabs>
              <w:spacing w:before="200"/>
              <w:jc w:val="both"/>
              <w:outlineLvl w:val="2"/>
            </w:pPr>
          </w:p>
        </w:tc>
        <w:tc>
          <w:tcPr>
            <w:tcW w:w="1984" w:type="dxa"/>
          </w:tcPr>
          <w:p w14:paraId="4CCB6E58" w14:textId="77777777" w:rsidR="00AA1372" w:rsidRPr="00FF430B" w:rsidRDefault="00AA1372" w:rsidP="00196AB4">
            <w:pPr>
              <w:keepNext/>
              <w:keepLines/>
              <w:tabs>
                <w:tab w:val="left" w:pos="567"/>
              </w:tabs>
              <w:spacing w:before="200"/>
              <w:jc w:val="both"/>
              <w:outlineLvl w:val="2"/>
            </w:pPr>
          </w:p>
        </w:tc>
        <w:tc>
          <w:tcPr>
            <w:tcW w:w="1443" w:type="dxa"/>
          </w:tcPr>
          <w:p w14:paraId="3354F6BE" w14:textId="77777777" w:rsidR="00AA1372" w:rsidRPr="00FF430B" w:rsidRDefault="00AA1372" w:rsidP="00196AB4">
            <w:pPr>
              <w:keepNext/>
              <w:keepLines/>
              <w:tabs>
                <w:tab w:val="left" w:pos="567"/>
              </w:tabs>
              <w:spacing w:before="200"/>
              <w:jc w:val="both"/>
              <w:outlineLvl w:val="2"/>
            </w:pPr>
          </w:p>
        </w:tc>
        <w:tc>
          <w:tcPr>
            <w:tcW w:w="0" w:type="auto"/>
          </w:tcPr>
          <w:p w14:paraId="5D8AA985" w14:textId="77777777" w:rsidR="00AA1372" w:rsidRPr="00FF430B" w:rsidRDefault="00AA1372" w:rsidP="00196AB4">
            <w:pPr>
              <w:keepNext/>
              <w:keepLines/>
              <w:tabs>
                <w:tab w:val="left" w:pos="567"/>
              </w:tabs>
              <w:spacing w:before="200"/>
              <w:jc w:val="both"/>
              <w:outlineLvl w:val="2"/>
            </w:pPr>
          </w:p>
        </w:tc>
      </w:tr>
    </w:tbl>
    <w:p w14:paraId="3B3B0A1C" w14:textId="77777777" w:rsidR="00B27D8B" w:rsidRPr="00FF430B" w:rsidRDefault="00B27D8B" w:rsidP="00196AB4">
      <w:pPr>
        <w:jc w:val="both"/>
        <w:rPr>
          <w:rFonts w:eastAsia="PMingLiU"/>
          <w:lang w:eastAsia="zh-CN"/>
        </w:rPr>
      </w:pPr>
    </w:p>
    <w:p w14:paraId="62FFA40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04452BF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CB460C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5EF14EB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6A64B025" w14:textId="77777777" w:rsidR="00AA1372" w:rsidRPr="00FF430B" w:rsidRDefault="00AA1372" w:rsidP="00196AB4">
      <w:pPr>
        <w:rPr>
          <w:rFonts w:eastAsia="PMingLiU"/>
          <w:lang w:eastAsia="zh-CN"/>
        </w:rPr>
      </w:pPr>
    </w:p>
    <w:p w14:paraId="33C65F19" w14:textId="77777777" w:rsidR="00316C81" w:rsidRPr="00FF430B" w:rsidRDefault="00316C81" w:rsidP="00316C81">
      <w:pPr>
        <w:spacing w:after="200" w:line="276" w:lineRule="auto"/>
        <w:jc w:val="center"/>
        <w:rPr>
          <w:rFonts w:eastAsia="PMingLiU"/>
          <w:lang w:eastAsia="zh-CN"/>
        </w:rPr>
      </w:pPr>
      <w:bookmarkStart w:id="60" w:name="_Toc449692115"/>
    </w:p>
    <w:p w14:paraId="5C3B0BE3" w14:textId="77777777" w:rsidR="002D6E71" w:rsidRPr="00FF430B" w:rsidRDefault="002D6E71" w:rsidP="00316C81">
      <w:pPr>
        <w:spacing w:after="200" w:line="276" w:lineRule="auto"/>
        <w:jc w:val="center"/>
        <w:rPr>
          <w:rFonts w:eastAsia="PMingLiU"/>
          <w:b/>
          <w:lang w:eastAsia="zh-CN"/>
        </w:rPr>
      </w:pPr>
    </w:p>
    <w:p w14:paraId="6043DA15" w14:textId="77777777" w:rsidR="002D6E71" w:rsidRPr="00FF430B" w:rsidRDefault="002D6E71" w:rsidP="00316C81">
      <w:pPr>
        <w:spacing w:after="200" w:line="276" w:lineRule="auto"/>
        <w:jc w:val="center"/>
        <w:rPr>
          <w:rFonts w:eastAsia="PMingLiU"/>
          <w:b/>
          <w:lang w:eastAsia="zh-CN"/>
        </w:rPr>
      </w:pPr>
    </w:p>
    <w:p w14:paraId="26123092" w14:textId="77777777" w:rsidR="002D6E71" w:rsidRPr="00FF430B" w:rsidRDefault="002D6E71" w:rsidP="00316C81">
      <w:pPr>
        <w:spacing w:after="200" w:line="276" w:lineRule="auto"/>
        <w:jc w:val="center"/>
        <w:rPr>
          <w:rFonts w:eastAsia="PMingLiU"/>
          <w:b/>
          <w:lang w:eastAsia="zh-CN"/>
        </w:rPr>
      </w:pPr>
    </w:p>
    <w:p w14:paraId="22DE1BD2" w14:textId="77777777" w:rsidR="002D6E71" w:rsidRPr="00FF430B" w:rsidRDefault="002D6E71" w:rsidP="00316C81">
      <w:pPr>
        <w:spacing w:after="200" w:line="276" w:lineRule="auto"/>
        <w:jc w:val="center"/>
        <w:rPr>
          <w:rFonts w:eastAsia="PMingLiU"/>
          <w:b/>
          <w:lang w:eastAsia="zh-CN"/>
        </w:rPr>
      </w:pPr>
    </w:p>
    <w:p w14:paraId="3DDE0568" w14:textId="77777777" w:rsidR="002D6E71" w:rsidRPr="00FF430B" w:rsidRDefault="002D6E71" w:rsidP="00316C81">
      <w:pPr>
        <w:spacing w:after="200" w:line="276" w:lineRule="auto"/>
        <w:jc w:val="center"/>
        <w:rPr>
          <w:rFonts w:eastAsia="PMingLiU"/>
          <w:b/>
          <w:lang w:eastAsia="zh-CN"/>
        </w:rPr>
      </w:pPr>
    </w:p>
    <w:p w14:paraId="09823084" w14:textId="77777777" w:rsidR="002D6E71" w:rsidRPr="00FF430B" w:rsidRDefault="002D6E71" w:rsidP="00316C81">
      <w:pPr>
        <w:spacing w:after="200" w:line="276" w:lineRule="auto"/>
        <w:jc w:val="center"/>
        <w:rPr>
          <w:rFonts w:eastAsia="PMingLiU"/>
          <w:b/>
          <w:lang w:eastAsia="zh-CN"/>
        </w:rPr>
      </w:pPr>
    </w:p>
    <w:p w14:paraId="628BE13D" w14:textId="77777777" w:rsidR="002D6E71" w:rsidRPr="00FF430B" w:rsidRDefault="002D6E71" w:rsidP="00316C81">
      <w:pPr>
        <w:spacing w:after="200" w:line="276" w:lineRule="auto"/>
        <w:jc w:val="center"/>
        <w:rPr>
          <w:rFonts w:eastAsia="PMingLiU"/>
          <w:b/>
          <w:lang w:eastAsia="zh-CN"/>
        </w:rPr>
      </w:pPr>
    </w:p>
    <w:p w14:paraId="2B4CBE39" w14:textId="77777777" w:rsidR="002D6E71" w:rsidRPr="00FF430B" w:rsidRDefault="002D6E71" w:rsidP="00316C81">
      <w:pPr>
        <w:spacing w:after="200" w:line="276" w:lineRule="auto"/>
        <w:jc w:val="center"/>
        <w:rPr>
          <w:rFonts w:eastAsia="PMingLiU"/>
          <w:b/>
          <w:lang w:eastAsia="zh-CN"/>
        </w:rPr>
      </w:pPr>
    </w:p>
    <w:p w14:paraId="3A2A5B1D" w14:textId="77777777" w:rsidR="002D6E71" w:rsidRPr="00FF430B" w:rsidRDefault="002D6E71" w:rsidP="00316C81">
      <w:pPr>
        <w:spacing w:after="200" w:line="276" w:lineRule="auto"/>
        <w:jc w:val="center"/>
        <w:rPr>
          <w:rFonts w:eastAsia="PMingLiU"/>
          <w:b/>
          <w:lang w:eastAsia="zh-CN"/>
        </w:rPr>
      </w:pPr>
    </w:p>
    <w:p w14:paraId="05F6292D" w14:textId="77777777" w:rsidR="000E4D7D" w:rsidRPr="00FF430B" w:rsidRDefault="000E4D7D" w:rsidP="00316C81">
      <w:pPr>
        <w:spacing w:after="200" w:line="276" w:lineRule="auto"/>
        <w:jc w:val="center"/>
        <w:rPr>
          <w:rFonts w:eastAsia="PMingLiU"/>
          <w:b/>
          <w:lang w:eastAsia="zh-CN"/>
        </w:rPr>
      </w:pPr>
    </w:p>
    <w:p w14:paraId="4F965B52" w14:textId="77777777" w:rsidR="000E4D7D" w:rsidRPr="00FF430B" w:rsidRDefault="000E4D7D" w:rsidP="00316C81">
      <w:pPr>
        <w:spacing w:after="200" w:line="276" w:lineRule="auto"/>
        <w:jc w:val="center"/>
        <w:rPr>
          <w:rFonts w:eastAsia="PMingLiU"/>
          <w:b/>
          <w:lang w:eastAsia="zh-CN"/>
        </w:rPr>
      </w:pPr>
    </w:p>
    <w:p w14:paraId="563A2690" w14:textId="77777777" w:rsidR="000E4D7D" w:rsidRPr="00FF430B" w:rsidRDefault="000E4D7D" w:rsidP="00316C81">
      <w:pPr>
        <w:spacing w:after="200" w:line="276" w:lineRule="auto"/>
        <w:jc w:val="center"/>
        <w:rPr>
          <w:rFonts w:eastAsia="PMingLiU"/>
          <w:b/>
          <w:lang w:eastAsia="zh-CN"/>
        </w:rPr>
      </w:pPr>
    </w:p>
    <w:p w14:paraId="0FE650FC" w14:textId="77777777" w:rsidR="002D6E71" w:rsidRPr="00FF430B" w:rsidRDefault="002D6E71" w:rsidP="00316C81">
      <w:pPr>
        <w:spacing w:after="200" w:line="276" w:lineRule="auto"/>
        <w:jc w:val="center"/>
        <w:rPr>
          <w:rFonts w:eastAsia="PMingLiU"/>
          <w:b/>
          <w:lang w:eastAsia="zh-CN"/>
        </w:rPr>
      </w:pPr>
    </w:p>
    <w:p w14:paraId="11BD91E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3092901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1AEF8BC" w14:textId="77777777" w:rsidR="00BA7FF4" w:rsidRPr="00FF430B" w:rsidRDefault="00BA7FF4" w:rsidP="00BA7FF4">
      <w:pPr>
        <w:jc w:val="right"/>
        <w:rPr>
          <w:noProof w:val="0"/>
        </w:rPr>
      </w:pPr>
      <w:r w:rsidRPr="00FF430B">
        <w:rPr>
          <w:noProof w:val="0"/>
        </w:rPr>
        <w:t>din “____” ________ 20___</w:t>
      </w:r>
    </w:p>
    <w:p w14:paraId="3088FC1F" w14:textId="77777777" w:rsidR="002D6E71" w:rsidRPr="00FF430B" w:rsidRDefault="002D6E71" w:rsidP="00316C81">
      <w:pPr>
        <w:spacing w:after="200" w:line="276" w:lineRule="auto"/>
        <w:jc w:val="center"/>
        <w:rPr>
          <w:rFonts w:eastAsia="PMingLiU"/>
          <w:b/>
          <w:lang w:eastAsia="zh-CN"/>
        </w:rPr>
      </w:pPr>
    </w:p>
    <w:p w14:paraId="123CF11B" w14:textId="77777777" w:rsidR="002D6E71" w:rsidRPr="00FF430B" w:rsidRDefault="002D6E71" w:rsidP="00316C81">
      <w:pPr>
        <w:spacing w:after="200" w:line="276" w:lineRule="auto"/>
        <w:jc w:val="center"/>
        <w:rPr>
          <w:rFonts w:eastAsia="PMingLiU"/>
          <w:b/>
          <w:lang w:eastAsia="zh-CN"/>
        </w:rPr>
      </w:pPr>
    </w:p>
    <w:bookmarkEnd w:id="60"/>
    <w:p w14:paraId="46FA59FF"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0D5B6687"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0679092F" w14:textId="77777777" w:rsidR="00AA1372" w:rsidRPr="00FF430B" w:rsidRDefault="0003591A" w:rsidP="008C0290">
      <w:pPr>
        <w:tabs>
          <w:tab w:val="left" w:pos="567"/>
        </w:tabs>
        <w:jc w:val="both"/>
      </w:pPr>
      <w:r w:rsidRPr="00FF430B">
        <w:t>____________________________________________________________________________</w:t>
      </w:r>
    </w:p>
    <w:p w14:paraId="6C621621" w14:textId="77777777" w:rsidR="00AA1372" w:rsidRPr="00FF430B" w:rsidRDefault="0003591A" w:rsidP="008C0290">
      <w:pPr>
        <w:tabs>
          <w:tab w:val="left" w:pos="567"/>
        </w:tabs>
        <w:jc w:val="center"/>
        <w:rPr>
          <w:b/>
        </w:rPr>
      </w:pPr>
      <w:r w:rsidRPr="00FF430B">
        <w:rPr>
          <w:b/>
        </w:rPr>
        <w:lastRenderedPageBreak/>
        <w:t>(denumirea)</w:t>
      </w:r>
    </w:p>
    <w:p w14:paraId="09F7E9D3"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06D2049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207E76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444671A"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F343BBF"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1E4C60F"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08F05B8"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9DB1646"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4F23845" w14:textId="77777777" w:rsidR="00AA1372" w:rsidRPr="00FF430B" w:rsidRDefault="00A227F2" w:rsidP="008C0290">
      <w:pPr>
        <w:tabs>
          <w:tab w:val="left" w:pos="567"/>
        </w:tabs>
        <w:jc w:val="both"/>
      </w:pPr>
      <w:r w:rsidRPr="00FF430B">
        <w:rPr>
          <w:b/>
        </w:rPr>
        <w:t>3. Informaţii privind modul de asociere:</w:t>
      </w:r>
    </w:p>
    <w:p w14:paraId="6B659BC9"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4165D5D" w14:textId="77777777" w:rsidR="00AA1372" w:rsidRPr="00FF430B" w:rsidRDefault="00A227F2" w:rsidP="008C0290">
      <w:pPr>
        <w:tabs>
          <w:tab w:val="left" w:pos="567"/>
        </w:tabs>
        <w:jc w:val="both"/>
      </w:pPr>
      <w:r w:rsidRPr="00FF430B">
        <w:t>b) Locul şi data înregistrării asociaţiei______________________________________________</w:t>
      </w:r>
    </w:p>
    <w:p w14:paraId="59088FA0"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387ADAF8" w14:textId="77777777" w:rsidR="00AA1372" w:rsidRPr="00FF430B" w:rsidRDefault="00A227F2" w:rsidP="008C0290">
      <w:pPr>
        <w:tabs>
          <w:tab w:val="left" w:pos="567"/>
        </w:tabs>
        <w:jc w:val="both"/>
      </w:pPr>
      <w:r w:rsidRPr="00FF430B">
        <w:t>_____________________________________________________________________________</w:t>
      </w:r>
    </w:p>
    <w:p w14:paraId="5C2F40DF"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BD8909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5E30BC90" w14:textId="77777777" w:rsidR="00355106" w:rsidRPr="00FF430B" w:rsidRDefault="00A227F2" w:rsidP="008C0290">
      <w:pPr>
        <w:tabs>
          <w:tab w:val="left" w:pos="567"/>
        </w:tabs>
        <w:jc w:val="both"/>
      </w:pPr>
      <w:r w:rsidRPr="00FF430B">
        <w:t>_____________________________________________________________________________</w:t>
      </w:r>
    </w:p>
    <w:p w14:paraId="0EBEBEE0" w14:textId="77777777" w:rsidR="00355106" w:rsidRPr="00FF430B" w:rsidRDefault="00A227F2" w:rsidP="008C0290">
      <w:pPr>
        <w:tabs>
          <w:tab w:val="left" w:pos="567"/>
        </w:tabs>
        <w:jc w:val="both"/>
      </w:pPr>
      <w:r w:rsidRPr="00FF430B">
        <w:t>f) Condiţii de administrare a asociaţiei______________________________________________</w:t>
      </w:r>
    </w:p>
    <w:p w14:paraId="46AD53B1"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2708F9C"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33421323"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E4F9CA" w14:textId="77777777" w:rsidR="00AA1372" w:rsidRPr="00FF430B" w:rsidRDefault="00A227F2" w:rsidP="008C0290">
      <w:pPr>
        <w:tabs>
          <w:tab w:val="left" w:pos="567"/>
        </w:tabs>
        <w:jc w:val="both"/>
      </w:pPr>
      <w:r w:rsidRPr="00FF430B">
        <w:t>j) Alte cauze__________________________________________________________________</w:t>
      </w:r>
    </w:p>
    <w:p w14:paraId="534F7D38" w14:textId="77777777" w:rsidR="008C0290" w:rsidRPr="00FF430B" w:rsidRDefault="008C0290" w:rsidP="008C0290">
      <w:pPr>
        <w:jc w:val="both"/>
        <w:rPr>
          <w:rFonts w:eastAsia="PMingLiU"/>
          <w:lang w:eastAsia="zh-CN"/>
        </w:rPr>
      </w:pPr>
    </w:p>
    <w:p w14:paraId="2B83A815" w14:textId="77777777" w:rsidR="00B27D8B" w:rsidRPr="00FF430B" w:rsidRDefault="00B27D8B" w:rsidP="008C0290">
      <w:pPr>
        <w:jc w:val="both"/>
        <w:rPr>
          <w:rFonts w:eastAsia="PMingLiU"/>
          <w:lang w:eastAsia="zh-CN"/>
        </w:rPr>
      </w:pPr>
    </w:p>
    <w:p w14:paraId="74D40631"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04FE7A78"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31ACFA07"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400AD5E"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907CC49"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B34DDE3" w14:textId="77777777" w:rsidR="00AA1372" w:rsidRPr="00FF430B" w:rsidRDefault="00AA1372" w:rsidP="008C0290">
      <w:pPr>
        <w:jc w:val="both"/>
        <w:rPr>
          <w:rFonts w:eastAsia="PMingLiU"/>
          <w:lang w:eastAsia="zh-CN"/>
        </w:rPr>
      </w:pPr>
    </w:p>
    <w:p w14:paraId="363157B5"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1DFE998A"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B55145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FABD01"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43318FF4" w14:textId="77777777" w:rsidR="00A1178E" w:rsidRPr="00FF430B" w:rsidRDefault="00A1178E" w:rsidP="00A1178E">
      <w:pPr>
        <w:tabs>
          <w:tab w:val="left" w:pos="567"/>
        </w:tabs>
        <w:jc w:val="both"/>
        <w:rPr>
          <w:rFonts w:eastAsia="PMingLiU"/>
          <w:lang w:eastAsia="zh-CN"/>
        </w:rPr>
      </w:pPr>
    </w:p>
    <w:p w14:paraId="5F6C4D25" w14:textId="77777777" w:rsidR="0036022B" w:rsidRPr="00FF430B" w:rsidRDefault="0036022B" w:rsidP="00A1178E">
      <w:pPr>
        <w:tabs>
          <w:tab w:val="left" w:pos="567"/>
        </w:tabs>
        <w:jc w:val="center"/>
        <w:rPr>
          <w:b/>
          <w:color w:val="000000"/>
          <w:w w:val="90"/>
          <w:sz w:val="28"/>
          <w:szCs w:val="28"/>
        </w:rPr>
      </w:pPr>
    </w:p>
    <w:p w14:paraId="58D8658C" w14:textId="77777777" w:rsidR="002D6E71" w:rsidRPr="00FF430B" w:rsidRDefault="002D6E71" w:rsidP="00A1178E">
      <w:pPr>
        <w:tabs>
          <w:tab w:val="left" w:pos="567"/>
        </w:tabs>
        <w:jc w:val="center"/>
        <w:rPr>
          <w:b/>
          <w:color w:val="000000"/>
          <w:w w:val="90"/>
        </w:rPr>
      </w:pPr>
    </w:p>
    <w:p w14:paraId="00BC954A" w14:textId="77777777" w:rsidR="00B27D8B" w:rsidRPr="00FF430B" w:rsidRDefault="00B27D8B" w:rsidP="00A1178E">
      <w:pPr>
        <w:tabs>
          <w:tab w:val="left" w:pos="567"/>
        </w:tabs>
        <w:jc w:val="center"/>
        <w:rPr>
          <w:b/>
          <w:color w:val="000000"/>
          <w:w w:val="90"/>
        </w:rPr>
      </w:pPr>
    </w:p>
    <w:p w14:paraId="5DB7DACC" w14:textId="77777777" w:rsidR="00B27D8B" w:rsidRDefault="00B27D8B" w:rsidP="00A1178E">
      <w:pPr>
        <w:tabs>
          <w:tab w:val="left" w:pos="567"/>
        </w:tabs>
        <w:jc w:val="center"/>
        <w:rPr>
          <w:b/>
          <w:color w:val="000000"/>
          <w:w w:val="90"/>
        </w:rPr>
      </w:pPr>
    </w:p>
    <w:p w14:paraId="7151B6AC" w14:textId="77777777" w:rsidR="00FF430B" w:rsidRDefault="00FF430B" w:rsidP="00A1178E">
      <w:pPr>
        <w:tabs>
          <w:tab w:val="left" w:pos="567"/>
        </w:tabs>
        <w:jc w:val="center"/>
        <w:rPr>
          <w:b/>
          <w:color w:val="000000"/>
          <w:w w:val="90"/>
        </w:rPr>
      </w:pPr>
    </w:p>
    <w:p w14:paraId="66D9E5BC" w14:textId="77777777" w:rsidR="00FF430B" w:rsidRPr="00FF430B" w:rsidRDefault="00FF430B" w:rsidP="00A1178E">
      <w:pPr>
        <w:tabs>
          <w:tab w:val="left" w:pos="567"/>
        </w:tabs>
        <w:jc w:val="center"/>
        <w:rPr>
          <w:b/>
          <w:color w:val="000000"/>
          <w:w w:val="90"/>
        </w:rPr>
      </w:pPr>
    </w:p>
    <w:p w14:paraId="504F43D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0BEBB56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C9AFFC4" w14:textId="77777777" w:rsidR="00BA7FF4" w:rsidRPr="00FF430B" w:rsidRDefault="00A13EAE" w:rsidP="00BA7FF4">
      <w:pPr>
        <w:jc w:val="right"/>
        <w:rPr>
          <w:noProof w:val="0"/>
        </w:rPr>
      </w:pPr>
      <w:r w:rsidRPr="00FF430B">
        <w:rPr>
          <w:noProof w:val="0"/>
        </w:rPr>
        <w:t>din “____” ________ 20___</w:t>
      </w:r>
    </w:p>
    <w:p w14:paraId="1152E9C2" w14:textId="77777777" w:rsidR="00B27D8B" w:rsidRPr="00FF430B" w:rsidRDefault="00B27D8B" w:rsidP="00A1178E">
      <w:pPr>
        <w:tabs>
          <w:tab w:val="left" w:pos="567"/>
        </w:tabs>
        <w:jc w:val="center"/>
        <w:rPr>
          <w:b/>
          <w:color w:val="000000"/>
          <w:w w:val="90"/>
        </w:rPr>
      </w:pPr>
    </w:p>
    <w:p w14:paraId="34DE6C27" w14:textId="77777777" w:rsidR="00B27D8B" w:rsidRPr="00FF430B" w:rsidRDefault="00B27D8B" w:rsidP="00A1178E">
      <w:pPr>
        <w:tabs>
          <w:tab w:val="left" w:pos="567"/>
        </w:tabs>
        <w:jc w:val="center"/>
        <w:rPr>
          <w:b/>
          <w:color w:val="000000"/>
          <w:w w:val="90"/>
        </w:rPr>
      </w:pPr>
    </w:p>
    <w:p w14:paraId="53E7E23E" w14:textId="77777777" w:rsidR="00653E70" w:rsidRPr="00FF430B" w:rsidRDefault="00653E70" w:rsidP="00B27D8B">
      <w:pPr>
        <w:tabs>
          <w:tab w:val="left" w:pos="567"/>
        </w:tabs>
        <w:jc w:val="center"/>
        <w:rPr>
          <w:b/>
          <w:color w:val="000000"/>
          <w:w w:val="90"/>
        </w:rPr>
      </w:pPr>
    </w:p>
    <w:p w14:paraId="01DF48B5" w14:textId="77777777" w:rsidR="00653E70" w:rsidRPr="00FF430B" w:rsidRDefault="00A13EAE" w:rsidP="00B27D8B">
      <w:pPr>
        <w:pStyle w:val="1"/>
        <w:numPr>
          <w:ilvl w:val="0"/>
          <w:numId w:val="0"/>
        </w:numPr>
        <w:ind w:left="720"/>
      </w:pPr>
      <w:r w:rsidRPr="00FF430B">
        <w:t>ANGAJAMENT TERŢ SUSŢINĂTOR FINANCIAR</w:t>
      </w:r>
    </w:p>
    <w:p w14:paraId="6DF4F59C" w14:textId="77777777" w:rsidR="002D6E71" w:rsidRPr="00FF430B" w:rsidRDefault="002D6E71" w:rsidP="00B27D8B">
      <w:pPr>
        <w:tabs>
          <w:tab w:val="left" w:pos="567"/>
        </w:tabs>
        <w:jc w:val="center"/>
        <w:rPr>
          <w:b/>
          <w:color w:val="000000"/>
          <w:w w:val="90"/>
        </w:rPr>
      </w:pPr>
    </w:p>
    <w:p w14:paraId="697F41CE" w14:textId="77777777" w:rsidR="00AC7DAC" w:rsidRPr="00FF430B" w:rsidRDefault="00AC7DAC" w:rsidP="00AC7DAC">
      <w:pPr>
        <w:shd w:val="clear" w:color="auto" w:fill="FFFFFF"/>
        <w:jc w:val="both"/>
        <w:rPr>
          <w:b/>
          <w:spacing w:val="-2"/>
        </w:rPr>
      </w:pPr>
      <w:r w:rsidRPr="00FF430B">
        <w:rPr>
          <w:b/>
          <w:spacing w:val="-2"/>
        </w:rPr>
        <w:t>Terţ susţinător financiar</w:t>
      </w:r>
    </w:p>
    <w:p w14:paraId="520C6E67" w14:textId="77777777" w:rsidR="00AC7DAC" w:rsidRPr="00FF430B" w:rsidRDefault="00AC7DAC" w:rsidP="00AC7DAC">
      <w:pPr>
        <w:shd w:val="clear" w:color="auto" w:fill="FFFFFF"/>
        <w:jc w:val="both"/>
      </w:pPr>
      <w:r w:rsidRPr="00FF430B">
        <w:rPr>
          <w:b/>
          <w:spacing w:val="-2"/>
        </w:rPr>
        <w:t>..........................</w:t>
      </w:r>
      <w:r w:rsidRPr="00FF430B">
        <w:t xml:space="preserve">(denumirea)  </w:t>
      </w:r>
    </w:p>
    <w:p w14:paraId="41F434D8" w14:textId="77777777" w:rsidR="00AC7DAC" w:rsidRPr="00FF430B" w:rsidRDefault="00AC7DAC" w:rsidP="00AC7DAC">
      <w:pPr>
        <w:shd w:val="clear" w:color="auto" w:fill="FFFFFF"/>
        <w:jc w:val="center"/>
        <w:rPr>
          <w:b/>
        </w:rPr>
      </w:pPr>
      <w:r w:rsidRPr="00FF430B">
        <w:rPr>
          <w:b/>
        </w:rPr>
        <w:lastRenderedPageBreak/>
        <w:t>ANGAJAMENT</w:t>
      </w:r>
    </w:p>
    <w:p w14:paraId="509C0AA0"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0D5072E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62547BB4"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5E1A914A"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C44A91D"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188039"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13FBD783"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F877709"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AEE61D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62B8F0E"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401BD6C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070BE0E6" w14:textId="77777777" w:rsidR="00AC7DAC" w:rsidRPr="00FF430B" w:rsidRDefault="00AC7DAC" w:rsidP="00AC7DAC">
      <w:pPr>
        <w:shd w:val="clear" w:color="auto" w:fill="FFFFFF"/>
        <w:jc w:val="both"/>
        <w:rPr>
          <w:spacing w:val="-1"/>
        </w:rPr>
      </w:pPr>
    </w:p>
    <w:p w14:paraId="6DBF7F0A" w14:textId="77777777" w:rsidR="00B27D8B" w:rsidRPr="00FF430B" w:rsidRDefault="00B27D8B" w:rsidP="00AC7DAC">
      <w:pPr>
        <w:shd w:val="clear" w:color="auto" w:fill="FFFFFF"/>
        <w:jc w:val="both"/>
        <w:rPr>
          <w:spacing w:val="-1"/>
        </w:rPr>
      </w:pPr>
    </w:p>
    <w:p w14:paraId="66799845" w14:textId="77777777" w:rsidR="00B27D8B" w:rsidRPr="00FF430B" w:rsidRDefault="00B27D8B" w:rsidP="00AC7DAC">
      <w:pPr>
        <w:shd w:val="clear" w:color="auto" w:fill="FFFFFF"/>
        <w:jc w:val="both"/>
        <w:rPr>
          <w:spacing w:val="-1"/>
        </w:rPr>
      </w:pPr>
    </w:p>
    <w:p w14:paraId="61D36FCC" w14:textId="77777777" w:rsidR="00AC7DAC" w:rsidRPr="00FF430B" w:rsidRDefault="00AC7DAC" w:rsidP="00AC7DAC">
      <w:pPr>
        <w:shd w:val="clear" w:color="auto" w:fill="FFFFFF"/>
        <w:jc w:val="both"/>
        <w:rPr>
          <w:spacing w:val="-1"/>
        </w:rPr>
      </w:pPr>
    </w:p>
    <w:p w14:paraId="0774D20F" w14:textId="77777777" w:rsidR="00AC7DAC" w:rsidRPr="00FF430B" w:rsidRDefault="00AC7DAC" w:rsidP="00AC7DAC">
      <w:pPr>
        <w:shd w:val="clear" w:color="auto" w:fill="FFFFFF"/>
        <w:jc w:val="both"/>
        <w:rPr>
          <w:spacing w:val="-1"/>
        </w:rPr>
      </w:pPr>
    </w:p>
    <w:p w14:paraId="27AB40F9"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FE85AC9" w14:textId="77777777" w:rsidR="00AC7DAC" w:rsidRPr="00FF430B" w:rsidRDefault="00AC7DAC" w:rsidP="00AC7DAC">
      <w:pPr>
        <w:ind w:left="5040" w:firstLine="720"/>
        <w:jc w:val="both"/>
        <w:rPr>
          <w:rStyle w:val="tax1"/>
          <w:rFonts w:eastAsiaTheme="majorEastAsia"/>
          <w:sz w:val="22"/>
          <w:szCs w:val="22"/>
        </w:rPr>
      </w:pPr>
    </w:p>
    <w:p w14:paraId="3FEFB20D" w14:textId="77777777" w:rsidR="0019071C" w:rsidRPr="00FF430B" w:rsidRDefault="0019071C" w:rsidP="00BA7FF4">
      <w:pPr>
        <w:jc w:val="right"/>
        <w:rPr>
          <w:noProof w:val="0"/>
        </w:rPr>
      </w:pPr>
    </w:p>
    <w:p w14:paraId="698E7F40" w14:textId="77777777" w:rsidR="0019071C" w:rsidRPr="00FF430B" w:rsidRDefault="0019071C" w:rsidP="00BA7FF4">
      <w:pPr>
        <w:jc w:val="right"/>
        <w:rPr>
          <w:noProof w:val="0"/>
        </w:rPr>
      </w:pPr>
    </w:p>
    <w:p w14:paraId="1AB4B4F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218FEF4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9DA63EF" w14:textId="77777777" w:rsidR="00BA7FF4" w:rsidRPr="00FF430B" w:rsidRDefault="00BA7FF4" w:rsidP="00BA7FF4">
      <w:pPr>
        <w:jc w:val="right"/>
        <w:rPr>
          <w:noProof w:val="0"/>
        </w:rPr>
      </w:pPr>
      <w:r w:rsidRPr="00FF430B">
        <w:rPr>
          <w:noProof w:val="0"/>
        </w:rPr>
        <w:t>din “____” ________ 20___</w:t>
      </w:r>
    </w:p>
    <w:p w14:paraId="3A38A111" w14:textId="77777777" w:rsidR="00B27D8B" w:rsidRPr="00FF430B" w:rsidRDefault="00B27D8B" w:rsidP="000D4488">
      <w:pPr>
        <w:tabs>
          <w:tab w:val="left" w:pos="567"/>
        </w:tabs>
        <w:jc w:val="center"/>
        <w:rPr>
          <w:b/>
          <w:color w:val="000000"/>
          <w:w w:val="90"/>
        </w:rPr>
      </w:pPr>
    </w:p>
    <w:p w14:paraId="2987C977" w14:textId="77777777" w:rsidR="00653E70" w:rsidRPr="00FF430B" w:rsidRDefault="00653E70" w:rsidP="00653E70">
      <w:pPr>
        <w:pStyle w:val="1"/>
        <w:numPr>
          <w:ilvl w:val="0"/>
          <w:numId w:val="0"/>
        </w:numPr>
        <w:ind w:left="720"/>
        <w:rPr>
          <w:sz w:val="22"/>
          <w:szCs w:val="22"/>
        </w:rPr>
      </w:pPr>
    </w:p>
    <w:p w14:paraId="5948AE3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450B24C" w14:textId="77777777" w:rsidR="00AC7DAC" w:rsidRPr="00FF430B" w:rsidRDefault="00AC7DAC" w:rsidP="00AC7DAC">
      <w:pPr>
        <w:ind w:left="5040" w:firstLine="720"/>
        <w:jc w:val="both"/>
        <w:rPr>
          <w:rStyle w:val="tax1"/>
          <w:rFonts w:eastAsiaTheme="majorEastAsia"/>
          <w:sz w:val="24"/>
          <w:szCs w:val="24"/>
        </w:rPr>
      </w:pPr>
    </w:p>
    <w:p w14:paraId="36D4F589" w14:textId="77777777" w:rsidR="006A6FDA" w:rsidRPr="00FF430B" w:rsidRDefault="006A6FDA" w:rsidP="00AC7DAC">
      <w:pPr>
        <w:ind w:left="5040" w:firstLine="720"/>
        <w:jc w:val="both"/>
        <w:rPr>
          <w:rStyle w:val="tax1"/>
          <w:rFonts w:eastAsiaTheme="majorEastAsia"/>
          <w:sz w:val="24"/>
          <w:szCs w:val="24"/>
        </w:rPr>
      </w:pPr>
    </w:p>
    <w:p w14:paraId="22DC6023" w14:textId="77777777" w:rsidR="006A6FDA" w:rsidRPr="00FF430B" w:rsidRDefault="006A6FDA" w:rsidP="006A6FDA">
      <w:pPr>
        <w:pStyle w:val="DefaultText"/>
        <w:rPr>
          <w:noProof w:val="0"/>
          <w:szCs w:val="24"/>
        </w:rPr>
      </w:pPr>
    </w:p>
    <w:p w14:paraId="7B60F09C" w14:textId="77777777" w:rsidR="006A6FDA" w:rsidRPr="00FF430B" w:rsidRDefault="006A6FDA" w:rsidP="006A6FDA">
      <w:pPr>
        <w:shd w:val="clear" w:color="auto" w:fill="FFFFFF"/>
        <w:rPr>
          <w:b/>
        </w:rPr>
      </w:pPr>
      <w:r w:rsidRPr="00FF430B">
        <w:rPr>
          <w:b/>
          <w:spacing w:val="-2"/>
        </w:rPr>
        <w:lastRenderedPageBreak/>
        <w:t>..........................</w:t>
      </w:r>
    </w:p>
    <w:p w14:paraId="50FB7EF7" w14:textId="77777777" w:rsidR="006A6FDA" w:rsidRPr="00FF430B" w:rsidRDefault="006A6FDA" w:rsidP="006A6FDA">
      <w:pPr>
        <w:shd w:val="clear" w:color="auto" w:fill="FFFFFF"/>
      </w:pPr>
      <w:r w:rsidRPr="00FF430B">
        <w:t>(denumirea)</w:t>
      </w:r>
    </w:p>
    <w:p w14:paraId="5B42B1F4" w14:textId="77777777" w:rsidR="006A6FDA" w:rsidRPr="00FF430B" w:rsidRDefault="006A6FDA" w:rsidP="006A6FDA">
      <w:pPr>
        <w:shd w:val="clear" w:color="auto" w:fill="FFFFFF"/>
        <w:jc w:val="center"/>
        <w:rPr>
          <w:b/>
        </w:rPr>
      </w:pPr>
      <w:r w:rsidRPr="00FF430B">
        <w:rPr>
          <w:b/>
        </w:rPr>
        <w:t>ANGAJAMENT</w:t>
      </w:r>
    </w:p>
    <w:p w14:paraId="28B1D0E2"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8A72F84" w14:textId="77777777" w:rsidR="006A6FDA" w:rsidRPr="00FF430B" w:rsidRDefault="006A6FDA" w:rsidP="006A6FDA">
      <w:pPr>
        <w:shd w:val="clear" w:color="auto" w:fill="FFFFFF"/>
        <w:jc w:val="center"/>
        <w:rPr>
          <w:b/>
        </w:rPr>
      </w:pPr>
      <w:r w:rsidRPr="00FF430B">
        <w:rPr>
          <w:b/>
        </w:rPr>
        <w:t>a ofertantului/candidatului</w:t>
      </w:r>
    </w:p>
    <w:p w14:paraId="50D6A462" w14:textId="77777777" w:rsidR="00FB2FFC" w:rsidRPr="00FF430B" w:rsidRDefault="00FB2FFC" w:rsidP="006A6FDA">
      <w:pPr>
        <w:shd w:val="clear" w:color="auto" w:fill="FFFFFF"/>
        <w:jc w:val="center"/>
      </w:pPr>
    </w:p>
    <w:p w14:paraId="556D1DB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61AC934"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CA5BF2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A3579E"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E652C6D"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6A663E3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F6EB8E5"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5B82A5F"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053E37B0"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3EEAFEC1" w14:textId="77777777" w:rsidR="006A6FDA" w:rsidRPr="00FF430B" w:rsidRDefault="006A6FDA" w:rsidP="006A6FDA">
      <w:pPr>
        <w:shd w:val="clear" w:color="auto" w:fill="FFFFFF"/>
        <w:rPr>
          <w:spacing w:val="-1"/>
        </w:rPr>
      </w:pPr>
    </w:p>
    <w:p w14:paraId="583C0535" w14:textId="77777777" w:rsidR="006A6FDA" w:rsidRPr="00FF430B" w:rsidRDefault="006A6FDA" w:rsidP="006A6FDA">
      <w:pPr>
        <w:shd w:val="clear" w:color="auto" w:fill="FFFFFF"/>
        <w:rPr>
          <w:spacing w:val="-1"/>
        </w:rPr>
      </w:pPr>
    </w:p>
    <w:p w14:paraId="11A0ACF4"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C17D94A"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9F7E51F" w14:textId="77777777" w:rsidR="006A6FDA" w:rsidRPr="00FF430B" w:rsidRDefault="006A6FDA" w:rsidP="009E719D">
      <w:pPr>
        <w:shd w:val="clear" w:color="auto" w:fill="FFFFFF"/>
        <w:jc w:val="right"/>
        <w:rPr>
          <w:i/>
          <w:spacing w:val="-1"/>
        </w:rPr>
      </w:pPr>
      <w:r w:rsidRPr="00FF430B">
        <w:rPr>
          <w:i/>
          <w:spacing w:val="-1"/>
        </w:rPr>
        <w:t>(semnătură autorizată)</w:t>
      </w:r>
    </w:p>
    <w:p w14:paraId="561D85B1" w14:textId="77777777" w:rsidR="00F85D58" w:rsidRPr="00FF430B" w:rsidRDefault="00F85D58" w:rsidP="00A1178E">
      <w:pPr>
        <w:tabs>
          <w:tab w:val="left" w:pos="567"/>
        </w:tabs>
        <w:jc w:val="center"/>
        <w:rPr>
          <w:b/>
          <w:color w:val="000000"/>
          <w:w w:val="90"/>
        </w:rPr>
      </w:pPr>
    </w:p>
    <w:p w14:paraId="459EB0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3DEE52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90AA958" w14:textId="77777777" w:rsidR="00BA7FF4" w:rsidRPr="00FF430B" w:rsidRDefault="00BA7FF4" w:rsidP="00BA7FF4">
      <w:pPr>
        <w:jc w:val="right"/>
        <w:rPr>
          <w:noProof w:val="0"/>
        </w:rPr>
      </w:pPr>
      <w:r w:rsidRPr="00FF430B">
        <w:rPr>
          <w:noProof w:val="0"/>
        </w:rPr>
        <w:t>din “____” ________ 20___</w:t>
      </w:r>
    </w:p>
    <w:p w14:paraId="390F5F39" w14:textId="77777777" w:rsidR="00B27D8B" w:rsidRPr="00FF430B" w:rsidRDefault="00B27D8B" w:rsidP="000D4488">
      <w:pPr>
        <w:tabs>
          <w:tab w:val="left" w:pos="567"/>
        </w:tabs>
        <w:jc w:val="center"/>
        <w:rPr>
          <w:b/>
          <w:color w:val="000000"/>
          <w:w w:val="90"/>
        </w:rPr>
      </w:pPr>
    </w:p>
    <w:p w14:paraId="1DC4E7C6" w14:textId="77777777" w:rsidR="00B27D8B" w:rsidRPr="00FF430B" w:rsidRDefault="00B27D8B" w:rsidP="000D4488">
      <w:pPr>
        <w:tabs>
          <w:tab w:val="left" w:pos="567"/>
        </w:tabs>
        <w:jc w:val="center"/>
        <w:rPr>
          <w:b/>
          <w:color w:val="000000"/>
          <w:w w:val="90"/>
        </w:rPr>
      </w:pPr>
    </w:p>
    <w:p w14:paraId="25FC5725"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CA7F377" w14:textId="77777777" w:rsidR="005C6BF4" w:rsidRPr="00FF430B" w:rsidRDefault="005C6BF4" w:rsidP="005C6BF4">
      <w:pPr>
        <w:shd w:val="clear" w:color="auto" w:fill="FFFFFF"/>
        <w:spacing w:after="200"/>
        <w:rPr>
          <w:rFonts w:eastAsia="Calibri"/>
          <w:b/>
          <w:i/>
        </w:rPr>
      </w:pPr>
    </w:p>
    <w:p w14:paraId="323411F2"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12A1321B" w14:textId="77777777" w:rsidR="005C6BF4" w:rsidRPr="00FF430B" w:rsidRDefault="005C6BF4" w:rsidP="005C6BF4">
      <w:pPr>
        <w:shd w:val="clear" w:color="auto" w:fill="FFFFFF"/>
        <w:rPr>
          <w:rFonts w:eastAsia="Calibri"/>
          <w:b/>
        </w:rPr>
      </w:pPr>
      <w:r w:rsidRPr="00FF430B">
        <w:rPr>
          <w:rFonts w:eastAsia="Calibri"/>
          <w:b/>
          <w:spacing w:val="-2"/>
        </w:rPr>
        <w:lastRenderedPageBreak/>
        <w:t>..........................</w:t>
      </w:r>
    </w:p>
    <w:p w14:paraId="4D0BEA55" w14:textId="77777777" w:rsidR="005C6BF4" w:rsidRPr="00FF430B" w:rsidRDefault="005C6BF4" w:rsidP="005C6BF4">
      <w:pPr>
        <w:shd w:val="clear" w:color="auto" w:fill="FFFFFF"/>
        <w:rPr>
          <w:rFonts w:eastAsia="Calibri"/>
        </w:rPr>
      </w:pPr>
      <w:r w:rsidRPr="00FF430B">
        <w:rPr>
          <w:rFonts w:eastAsia="Calibri"/>
        </w:rPr>
        <w:t>(denumirea)</w:t>
      </w:r>
    </w:p>
    <w:p w14:paraId="5D29A561" w14:textId="77777777" w:rsidR="005C6BF4" w:rsidRPr="00FF430B" w:rsidRDefault="005C6BF4" w:rsidP="005C6BF4">
      <w:pPr>
        <w:shd w:val="clear" w:color="auto" w:fill="FFFFFF"/>
        <w:rPr>
          <w:rFonts w:eastAsia="Calibri"/>
        </w:rPr>
      </w:pPr>
    </w:p>
    <w:p w14:paraId="21BA66A9" w14:textId="77777777" w:rsidR="005C6BF4" w:rsidRPr="00FF430B" w:rsidRDefault="005C6BF4" w:rsidP="005C6BF4">
      <w:pPr>
        <w:spacing w:after="200"/>
        <w:jc w:val="center"/>
        <w:rPr>
          <w:rFonts w:eastAsia="Calibri"/>
          <w:b/>
        </w:rPr>
      </w:pPr>
      <w:r w:rsidRPr="00FF430B">
        <w:rPr>
          <w:rFonts w:eastAsia="Calibri"/>
          <w:b/>
        </w:rPr>
        <w:t>Declaraţie</w:t>
      </w:r>
    </w:p>
    <w:p w14:paraId="070134D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55E976"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7EEA3246" w14:textId="77777777" w:rsidR="005C6BF4" w:rsidRPr="00FF430B" w:rsidRDefault="005C6BF4" w:rsidP="005C6BF4">
      <w:pPr>
        <w:shd w:val="clear" w:color="auto" w:fill="FFFFFF"/>
        <w:spacing w:after="200"/>
        <w:rPr>
          <w:rFonts w:eastAsia="Calibri"/>
        </w:rPr>
      </w:pPr>
    </w:p>
    <w:p w14:paraId="7997A289"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9434C64"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8263C22" w14:textId="77777777" w:rsidTr="008A2F19">
        <w:tc>
          <w:tcPr>
            <w:tcW w:w="609" w:type="dxa"/>
          </w:tcPr>
          <w:p w14:paraId="35D6847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1A40DBE"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0DAFDCF6"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2EBC7FEB"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084225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171AF15D" w14:textId="77777777" w:rsidTr="008A2F19">
        <w:tc>
          <w:tcPr>
            <w:tcW w:w="609" w:type="dxa"/>
          </w:tcPr>
          <w:p w14:paraId="2DDDC25A" w14:textId="77777777" w:rsidR="005C6BF4" w:rsidRPr="00FF430B" w:rsidRDefault="005C6BF4" w:rsidP="008A2F19">
            <w:pPr>
              <w:jc w:val="center"/>
              <w:rPr>
                <w:rFonts w:eastAsia="Calibri"/>
                <w:lang w:eastAsia="ro-RO"/>
              </w:rPr>
            </w:pPr>
          </w:p>
        </w:tc>
        <w:tc>
          <w:tcPr>
            <w:tcW w:w="3477" w:type="dxa"/>
          </w:tcPr>
          <w:p w14:paraId="2F75B855" w14:textId="77777777" w:rsidR="005C6BF4" w:rsidRPr="00FF430B" w:rsidRDefault="005C6BF4" w:rsidP="008A2F19">
            <w:pPr>
              <w:jc w:val="center"/>
              <w:rPr>
                <w:rFonts w:eastAsia="Calibri"/>
                <w:lang w:eastAsia="ro-RO"/>
              </w:rPr>
            </w:pPr>
          </w:p>
        </w:tc>
        <w:tc>
          <w:tcPr>
            <w:tcW w:w="1293" w:type="dxa"/>
          </w:tcPr>
          <w:p w14:paraId="522D7336" w14:textId="77777777" w:rsidR="005C6BF4" w:rsidRPr="00FF430B" w:rsidRDefault="005C6BF4" w:rsidP="008A2F19">
            <w:pPr>
              <w:jc w:val="center"/>
              <w:rPr>
                <w:rFonts w:eastAsia="Calibri"/>
                <w:lang w:eastAsia="ro-RO"/>
              </w:rPr>
            </w:pPr>
          </w:p>
        </w:tc>
        <w:tc>
          <w:tcPr>
            <w:tcW w:w="1608" w:type="dxa"/>
          </w:tcPr>
          <w:p w14:paraId="34A9D2C2"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720724C8"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7A0F3172" w14:textId="77777777" w:rsidTr="008A2F19">
        <w:tc>
          <w:tcPr>
            <w:tcW w:w="609" w:type="dxa"/>
          </w:tcPr>
          <w:p w14:paraId="7FAA350E" w14:textId="77777777" w:rsidR="005C6BF4" w:rsidRPr="00FF430B" w:rsidRDefault="005C6BF4" w:rsidP="008A2F19">
            <w:pPr>
              <w:jc w:val="center"/>
              <w:rPr>
                <w:rFonts w:eastAsia="Calibri"/>
                <w:lang w:eastAsia="ro-RO"/>
              </w:rPr>
            </w:pPr>
          </w:p>
        </w:tc>
        <w:tc>
          <w:tcPr>
            <w:tcW w:w="3477" w:type="dxa"/>
          </w:tcPr>
          <w:p w14:paraId="3FC243BC" w14:textId="77777777" w:rsidR="005C6BF4" w:rsidRPr="00FF430B" w:rsidRDefault="005C6BF4" w:rsidP="008A2F19">
            <w:pPr>
              <w:jc w:val="center"/>
              <w:rPr>
                <w:rFonts w:eastAsia="Calibri"/>
                <w:lang w:eastAsia="ro-RO"/>
              </w:rPr>
            </w:pPr>
          </w:p>
        </w:tc>
        <w:tc>
          <w:tcPr>
            <w:tcW w:w="1293" w:type="dxa"/>
          </w:tcPr>
          <w:p w14:paraId="1AAD61A2" w14:textId="77777777" w:rsidR="005C6BF4" w:rsidRPr="00FF430B" w:rsidRDefault="005C6BF4" w:rsidP="008A2F19">
            <w:pPr>
              <w:jc w:val="center"/>
              <w:rPr>
                <w:rFonts w:eastAsia="Calibri"/>
                <w:lang w:eastAsia="ro-RO"/>
              </w:rPr>
            </w:pPr>
          </w:p>
        </w:tc>
        <w:tc>
          <w:tcPr>
            <w:tcW w:w="1608" w:type="dxa"/>
          </w:tcPr>
          <w:p w14:paraId="088751A1" w14:textId="77777777" w:rsidR="005C6BF4" w:rsidRPr="00FF430B" w:rsidRDefault="005C6BF4" w:rsidP="008A2F19">
            <w:pPr>
              <w:jc w:val="center"/>
              <w:rPr>
                <w:rFonts w:eastAsia="Calibri"/>
                <w:lang w:eastAsia="ro-RO"/>
              </w:rPr>
            </w:pPr>
          </w:p>
        </w:tc>
        <w:tc>
          <w:tcPr>
            <w:tcW w:w="1323" w:type="dxa"/>
          </w:tcPr>
          <w:p w14:paraId="4A5355CB" w14:textId="77777777" w:rsidR="005C6BF4" w:rsidRPr="00FF430B" w:rsidRDefault="005C6BF4" w:rsidP="008A2F19">
            <w:pPr>
              <w:jc w:val="center"/>
              <w:rPr>
                <w:rFonts w:eastAsia="Calibri"/>
                <w:lang w:eastAsia="ro-RO"/>
              </w:rPr>
            </w:pPr>
          </w:p>
        </w:tc>
      </w:tr>
      <w:tr w:rsidR="005C6BF4" w:rsidRPr="00EC30C2" w14:paraId="37F75AA9" w14:textId="77777777" w:rsidTr="008A2F19">
        <w:tc>
          <w:tcPr>
            <w:tcW w:w="609" w:type="dxa"/>
          </w:tcPr>
          <w:p w14:paraId="33E8E76A" w14:textId="77777777" w:rsidR="005C6BF4" w:rsidRPr="00FF430B" w:rsidRDefault="005C6BF4" w:rsidP="008A2F19">
            <w:pPr>
              <w:jc w:val="center"/>
              <w:rPr>
                <w:rFonts w:eastAsia="Calibri"/>
                <w:lang w:eastAsia="ro-RO"/>
              </w:rPr>
            </w:pPr>
          </w:p>
        </w:tc>
        <w:tc>
          <w:tcPr>
            <w:tcW w:w="3477" w:type="dxa"/>
          </w:tcPr>
          <w:p w14:paraId="090290DF" w14:textId="77777777" w:rsidR="005C6BF4" w:rsidRPr="00FF430B" w:rsidRDefault="005C6BF4" w:rsidP="008A2F19">
            <w:pPr>
              <w:jc w:val="center"/>
              <w:rPr>
                <w:rFonts w:eastAsia="Calibri"/>
                <w:lang w:eastAsia="ro-RO"/>
              </w:rPr>
            </w:pPr>
          </w:p>
        </w:tc>
        <w:tc>
          <w:tcPr>
            <w:tcW w:w="1293" w:type="dxa"/>
          </w:tcPr>
          <w:p w14:paraId="427C79CD" w14:textId="77777777" w:rsidR="005C6BF4" w:rsidRPr="00FF430B" w:rsidRDefault="005C6BF4" w:rsidP="008A2F19">
            <w:pPr>
              <w:jc w:val="center"/>
              <w:rPr>
                <w:rFonts w:eastAsia="Calibri"/>
                <w:lang w:eastAsia="ro-RO"/>
              </w:rPr>
            </w:pPr>
          </w:p>
        </w:tc>
        <w:tc>
          <w:tcPr>
            <w:tcW w:w="1608" w:type="dxa"/>
          </w:tcPr>
          <w:p w14:paraId="3C598F8E" w14:textId="77777777" w:rsidR="005C6BF4" w:rsidRPr="00FF430B" w:rsidRDefault="005C6BF4" w:rsidP="008A2F19">
            <w:pPr>
              <w:jc w:val="center"/>
              <w:rPr>
                <w:rFonts w:eastAsia="Calibri"/>
                <w:lang w:eastAsia="ro-RO"/>
              </w:rPr>
            </w:pPr>
          </w:p>
        </w:tc>
        <w:tc>
          <w:tcPr>
            <w:tcW w:w="1323" w:type="dxa"/>
          </w:tcPr>
          <w:p w14:paraId="52E50B82" w14:textId="77777777" w:rsidR="005C6BF4" w:rsidRPr="00FF430B" w:rsidRDefault="005C6BF4" w:rsidP="008A2F19">
            <w:pPr>
              <w:jc w:val="center"/>
              <w:rPr>
                <w:rFonts w:eastAsia="Calibri"/>
                <w:lang w:eastAsia="ro-RO"/>
              </w:rPr>
            </w:pPr>
          </w:p>
        </w:tc>
      </w:tr>
      <w:tr w:rsidR="005C6BF4" w:rsidRPr="00EC30C2" w14:paraId="1F3F1B80" w14:textId="77777777" w:rsidTr="008A2F19">
        <w:tc>
          <w:tcPr>
            <w:tcW w:w="609" w:type="dxa"/>
          </w:tcPr>
          <w:p w14:paraId="275DD678" w14:textId="77777777" w:rsidR="005C6BF4" w:rsidRPr="00FF430B" w:rsidRDefault="005C6BF4" w:rsidP="008A2F19">
            <w:pPr>
              <w:jc w:val="center"/>
              <w:rPr>
                <w:rFonts w:eastAsia="Calibri"/>
                <w:lang w:eastAsia="ro-RO"/>
              </w:rPr>
            </w:pPr>
          </w:p>
        </w:tc>
        <w:tc>
          <w:tcPr>
            <w:tcW w:w="3477" w:type="dxa"/>
          </w:tcPr>
          <w:p w14:paraId="55F98199" w14:textId="77777777" w:rsidR="005C6BF4" w:rsidRPr="00FF430B" w:rsidRDefault="005C6BF4" w:rsidP="008A2F19">
            <w:pPr>
              <w:jc w:val="center"/>
              <w:rPr>
                <w:rFonts w:eastAsia="Calibri"/>
                <w:lang w:eastAsia="ro-RO"/>
              </w:rPr>
            </w:pPr>
          </w:p>
        </w:tc>
        <w:tc>
          <w:tcPr>
            <w:tcW w:w="1293" w:type="dxa"/>
          </w:tcPr>
          <w:p w14:paraId="5FEDB9C6" w14:textId="77777777" w:rsidR="005C6BF4" w:rsidRPr="00FF430B" w:rsidRDefault="005C6BF4" w:rsidP="008A2F19">
            <w:pPr>
              <w:jc w:val="center"/>
              <w:rPr>
                <w:rFonts w:eastAsia="Calibri"/>
                <w:lang w:eastAsia="ro-RO"/>
              </w:rPr>
            </w:pPr>
          </w:p>
        </w:tc>
        <w:tc>
          <w:tcPr>
            <w:tcW w:w="1608" w:type="dxa"/>
          </w:tcPr>
          <w:p w14:paraId="3DFCD00C" w14:textId="77777777" w:rsidR="005C6BF4" w:rsidRPr="00FF430B" w:rsidRDefault="005C6BF4" w:rsidP="008A2F19">
            <w:pPr>
              <w:jc w:val="center"/>
              <w:rPr>
                <w:rFonts w:eastAsia="Calibri"/>
                <w:lang w:eastAsia="ro-RO"/>
              </w:rPr>
            </w:pPr>
          </w:p>
        </w:tc>
        <w:tc>
          <w:tcPr>
            <w:tcW w:w="1323" w:type="dxa"/>
          </w:tcPr>
          <w:p w14:paraId="26C64483" w14:textId="77777777" w:rsidR="005C6BF4" w:rsidRPr="00FF430B" w:rsidRDefault="005C6BF4" w:rsidP="008A2F19">
            <w:pPr>
              <w:jc w:val="center"/>
              <w:rPr>
                <w:rFonts w:eastAsia="Calibri"/>
                <w:lang w:eastAsia="ro-RO"/>
              </w:rPr>
            </w:pPr>
          </w:p>
        </w:tc>
      </w:tr>
    </w:tbl>
    <w:p w14:paraId="530EC308" w14:textId="77777777" w:rsidR="005C6BF4" w:rsidRPr="00FF430B" w:rsidRDefault="005C6BF4" w:rsidP="005C6BF4">
      <w:pPr>
        <w:spacing w:after="200"/>
        <w:ind w:left="28"/>
        <w:rPr>
          <w:rFonts w:eastAsia="Calibri"/>
        </w:rPr>
      </w:pPr>
    </w:p>
    <w:p w14:paraId="785CF952"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21D5C2D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209F8180" w14:textId="77777777" w:rsidR="00B27D8B" w:rsidRPr="00FF430B" w:rsidRDefault="00B27D8B" w:rsidP="005C6BF4">
      <w:pPr>
        <w:shd w:val="clear" w:color="auto" w:fill="FFFFFF"/>
        <w:spacing w:after="200"/>
        <w:ind w:firstLine="993"/>
        <w:rPr>
          <w:rFonts w:eastAsia="Calibri"/>
          <w:spacing w:val="-1"/>
        </w:rPr>
      </w:pPr>
    </w:p>
    <w:p w14:paraId="2237E079" w14:textId="77777777" w:rsidR="00B27D8B" w:rsidRPr="00FF430B" w:rsidRDefault="00B27D8B" w:rsidP="005C6BF4">
      <w:pPr>
        <w:shd w:val="clear" w:color="auto" w:fill="FFFFFF"/>
        <w:spacing w:after="200"/>
        <w:ind w:firstLine="993"/>
        <w:rPr>
          <w:rFonts w:eastAsia="Calibri"/>
          <w:spacing w:val="-1"/>
        </w:rPr>
      </w:pPr>
    </w:p>
    <w:p w14:paraId="54AB34AF" w14:textId="77777777" w:rsidR="00B27D8B" w:rsidRPr="00FF430B" w:rsidRDefault="00B27D8B" w:rsidP="005C6BF4">
      <w:pPr>
        <w:shd w:val="clear" w:color="auto" w:fill="FFFFFF"/>
        <w:spacing w:after="200"/>
        <w:ind w:firstLine="993"/>
        <w:rPr>
          <w:rFonts w:eastAsia="Calibri"/>
          <w:spacing w:val="-1"/>
        </w:rPr>
      </w:pPr>
    </w:p>
    <w:p w14:paraId="4710F64A"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0C5511E"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5CC5DCBD" w14:textId="77777777" w:rsidR="00B27D8B" w:rsidRPr="00FF430B" w:rsidRDefault="00B27D8B" w:rsidP="000D4488">
      <w:pPr>
        <w:tabs>
          <w:tab w:val="left" w:pos="567"/>
        </w:tabs>
        <w:jc w:val="center"/>
        <w:rPr>
          <w:b/>
          <w:color w:val="000000"/>
          <w:w w:val="90"/>
        </w:rPr>
      </w:pPr>
    </w:p>
    <w:p w14:paraId="2DB22DC8" w14:textId="77777777" w:rsidR="00B27D8B" w:rsidRPr="00FF430B" w:rsidRDefault="00B27D8B" w:rsidP="000D4488">
      <w:pPr>
        <w:tabs>
          <w:tab w:val="left" w:pos="567"/>
        </w:tabs>
        <w:jc w:val="center"/>
        <w:rPr>
          <w:b/>
          <w:color w:val="000000"/>
          <w:w w:val="90"/>
        </w:rPr>
      </w:pPr>
    </w:p>
    <w:p w14:paraId="27931372" w14:textId="77777777" w:rsidR="00B27D8B" w:rsidRPr="00FF430B" w:rsidRDefault="00B27D8B" w:rsidP="000D4488">
      <w:pPr>
        <w:tabs>
          <w:tab w:val="left" w:pos="567"/>
        </w:tabs>
        <w:jc w:val="center"/>
        <w:rPr>
          <w:b/>
          <w:color w:val="000000"/>
          <w:w w:val="90"/>
        </w:rPr>
      </w:pPr>
    </w:p>
    <w:p w14:paraId="505DC252" w14:textId="77777777" w:rsidR="00B27D8B" w:rsidRPr="00FF430B" w:rsidRDefault="00B27D8B" w:rsidP="000D4488">
      <w:pPr>
        <w:tabs>
          <w:tab w:val="left" w:pos="567"/>
        </w:tabs>
        <w:jc w:val="center"/>
        <w:rPr>
          <w:b/>
          <w:color w:val="000000"/>
          <w:w w:val="90"/>
        </w:rPr>
      </w:pPr>
    </w:p>
    <w:p w14:paraId="37F4AFB0" w14:textId="77777777" w:rsidR="00B27D8B" w:rsidRPr="00FF430B" w:rsidRDefault="00B27D8B" w:rsidP="000D4488">
      <w:pPr>
        <w:tabs>
          <w:tab w:val="left" w:pos="567"/>
        </w:tabs>
        <w:jc w:val="center"/>
        <w:rPr>
          <w:b/>
          <w:color w:val="000000"/>
          <w:w w:val="90"/>
        </w:rPr>
      </w:pPr>
    </w:p>
    <w:p w14:paraId="4104BBF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6DACDCE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BA4989D" w14:textId="77777777" w:rsidR="00BA7FF4" w:rsidRPr="00FF430B" w:rsidRDefault="00BA7FF4" w:rsidP="00BA7FF4">
      <w:pPr>
        <w:jc w:val="right"/>
        <w:rPr>
          <w:noProof w:val="0"/>
        </w:rPr>
      </w:pPr>
      <w:r w:rsidRPr="00FF430B">
        <w:rPr>
          <w:noProof w:val="0"/>
        </w:rPr>
        <w:t>din “____” ________ 20___</w:t>
      </w:r>
    </w:p>
    <w:p w14:paraId="147F8625" w14:textId="77777777" w:rsidR="00B27D8B" w:rsidRPr="00FF430B" w:rsidRDefault="00B27D8B" w:rsidP="000D4488">
      <w:pPr>
        <w:tabs>
          <w:tab w:val="left" w:pos="567"/>
        </w:tabs>
        <w:jc w:val="center"/>
        <w:rPr>
          <w:b/>
          <w:color w:val="000000"/>
          <w:w w:val="90"/>
        </w:rPr>
      </w:pPr>
    </w:p>
    <w:p w14:paraId="7B49FB60" w14:textId="77777777" w:rsidR="00B27D8B" w:rsidRPr="00FF430B" w:rsidRDefault="00B27D8B" w:rsidP="000D4488">
      <w:pPr>
        <w:tabs>
          <w:tab w:val="left" w:pos="567"/>
        </w:tabs>
        <w:jc w:val="center"/>
        <w:rPr>
          <w:b/>
          <w:color w:val="000000"/>
          <w:w w:val="90"/>
        </w:rPr>
      </w:pPr>
    </w:p>
    <w:p w14:paraId="603D8C15" w14:textId="77777777" w:rsidR="00B27D8B" w:rsidRPr="00FF430B" w:rsidRDefault="00B27D8B" w:rsidP="000D4488">
      <w:pPr>
        <w:tabs>
          <w:tab w:val="left" w:pos="567"/>
        </w:tabs>
        <w:jc w:val="center"/>
        <w:rPr>
          <w:b/>
          <w:color w:val="000000"/>
          <w:w w:val="90"/>
        </w:rPr>
      </w:pPr>
    </w:p>
    <w:p w14:paraId="3433E55C"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5F2CB32" w14:textId="77777777" w:rsidR="005C6BF4" w:rsidRPr="00FF430B" w:rsidRDefault="005C6BF4" w:rsidP="005C6BF4">
      <w:pPr>
        <w:spacing w:line="276" w:lineRule="auto"/>
        <w:rPr>
          <w:rFonts w:eastAsia="Calibri"/>
        </w:rPr>
      </w:pPr>
    </w:p>
    <w:p w14:paraId="0E6A0FAA"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14:paraId="15E79FB6"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71E6D05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3ED4C2C0" w14:textId="77777777" w:rsidR="005C6BF4" w:rsidRPr="00FF430B" w:rsidRDefault="005C6BF4" w:rsidP="005C6BF4">
      <w:pPr>
        <w:shd w:val="clear" w:color="auto" w:fill="FFFFFF"/>
        <w:spacing w:line="276" w:lineRule="auto"/>
        <w:rPr>
          <w:rFonts w:eastAsia="Calibri"/>
        </w:rPr>
      </w:pPr>
    </w:p>
    <w:p w14:paraId="03400B82"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4B061FD7"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5005BFD"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9D5E46F"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DA942E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417863D2"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66F72102" w14:textId="77777777" w:rsidTr="008A2F19">
        <w:trPr>
          <w:jc w:val="center"/>
        </w:trPr>
        <w:tc>
          <w:tcPr>
            <w:tcW w:w="3023" w:type="dxa"/>
          </w:tcPr>
          <w:p w14:paraId="429A4934" w14:textId="77777777" w:rsidR="005C6BF4" w:rsidRPr="00FF430B" w:rsidRDefault="005C6BF4" w:rsidP="008A2F19">
            <w:pPr>
              <w:rPr>
                <w:rFonts w:eastAsia="Calibri"/>
                <w:lang w:eastAsia="ro-RO"/>
              </w:rPr>
            </w:pPr>
          </w:p>
        </w:tc>
        <w:tc>
          <w:tcPr>
            <w:tcW w:w="1757" w:type="dxa"/>
          </w:tcPr>
          <w:p w14:paraId="33F7288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2BDABEAD"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01D1C174"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3D6A9C84" w14:textId="77777777" w:rsidTr="008A2F19">
        <w:trPr>
          <w:jc w:val="center"/>
        </w:trPr>
        <w:tc>
          <w:tcPr>
            <w:tcW w:w="3023" w:type="dxa"/>
          </w:tcPr>
          <w:p w14:paraId="31BA2777"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4D88D3A0" w14:textId="77777777" w:rsidR="005C6BF4" w:rsidRPr="00FF430B" w:rsidRDefault="005C6BF4" w:rsidP="008A2F19">
            <w:pPr>
              <w:rPr>
                <w:rFonts w:eastAsia="Calibri"/>
                <w:lang w:eastAsia="ro-RO"/>
              </w:rPr>
            </w:pPr>
          </w:p>
        </w:tc>
        <w:tc>
          <w:tcPr>
            <w:tcW w:w="1845" w:type="dxa"/>
          </w:tcPr>
          <w:p w14:paraId="152B8156" w14:textId="77777777" w:rsidR="005C6BF4" w:rsidRPr="00FF430B" w:rsidRDefault="005C6BF4" w:rsidP="008A2F19">
            <w:pPr>
              <w:rPr>
                <w:rFonts w:eastAsia="Calibri"/>
                <w:lang w:eastAsia="ro-RO"/>
              </w:rPr>
            </w:pPr>
          </w:p>
        </w:tc>
        <w:tc>
          <w:tcPr>
            <w:tcW w:w="1757" w:type="dxa"/>
          </w:tcPr>
          <w:p w14:paraId="410D7C69" w14:textId="77777777" w:rsidR="005C6BF4" w:rsidRPr="00FF430B" w:rsidRDefault="005C6BF4" w:rsidP="008A2F19">
            <w:pPr>
              <w:rPr>
                <w:rFonts w:eastAsia="Calibri"/>
                <w:lang w:eastAsia="ro-RO"/>
              </w:rPr>
            </w:pPr>
          </w:p>
        </w:tc>
      </w:tr>
      <w:tr w:rsidR="005C6BF4" w:rsidRPr="00EC30C2" w14:paraId="7827E721" w14:textId="77777777" w:rsidTr="008A2F19">
        <w:trPr>
          <w:jc w:val="center"/>
        </w:trPr>
        <w:tc>
          <w:tcPr>
            <w:tcW w:w="3023" w:type="dxa"/>
          </w:tcPr>
          <w:p w14:paraId="3E033BA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D1495B8" w14:textId="77777777" w:rsidR="005C6BF4" w:rsidRPr="00FF430B" w:rsidRDefault="005C6BF4" w:rsidP="008A2F19">
            <w:pPr>
              <w:rPr>
                <w:rFonts w:eastAsia="Calibri"/>
                <w:lang w:eastAsia="ro-RO"/>
              </w:rPr>
            </w:pPr>
          </w:p>
        </w:tc>
        <w:tc>
          <w:tcPr>
            <w:tcW w:w="1845" w:type="dxa"/>
          </w:tcPr>
          <w:p w14:paraId="39C066B9" w14:textId="77777777" w:rsidR="005C6BF4" w:rsidRPr="00FF430B" w:rsidRDefault="005C6BF4" w:rsidP="008A2F19">
            <w:pPr>
              <w:rPr>
                <w:rFonts w:eastAsia="Calibri"/>
                <w:lang w:eastAsia="ro-RO"/>
              </w:rPr>
            </w:pPr>
          </w:p>
        </w:tc>
        <w:tc>
          <w:tcPr>
            <w:tcW w:w="1757" w:type="dxa"/>
          </w:tcPr>
          <w:p w14:paraId="2531877F" w14:textId="77777777" w:rsidR="005C6BF4" w:rsidRPr="00FF430B" w:rsidRDefault="005C6BF4" w:rsidP="008A2F19">
            <w:pPr>
              <w:rPr>
                <w:rFonts w:eastAsia="Calibri"/>
                <w:lang w:eastAsia="ro-RO"/>
              </w:rPr>
            </w:pPr>
          </w:p>
        </w:tc>
      </w:tr>
      <w:tr w:rsidR="005C6BF4" w:rsidRPr="00EC30C2" w14:paraId="691D8DBF" w14:textId="77777777" w:rsidTr="008A2F19">
        <w:trPr>
          <w:jc w:val="center"/>
        </w:trPr>
        <w:tc>
          <w:tcPr>
            <w:tcW w:w="3023" w:type="dxa"/>
          </w:tcPr>
          <w:p w14:paraId="2DDACE95"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3E33EBB1" w14:textId="77777777" w:rsidR="005C6BF4" w:rsidRPr="00FF430B" w:rsidRDefault="005C6BF4" w:rsidP="008A2F19">
            <w:pPr>
              <w:rPr>
                <w:rFonts w:eastAsia="Calibri"/>
                <w:lang w:eastAsia="ro-RO"/>
              </w:rPr>
            </w:pPr>
          </w:p>
        </w:tc>
        <w:tc>
          <w:tcPr>
            <w:tcW w:w="1845" w:type="dxa"/>
          </w:tcPr>
          <w:p w14:paraId="68E5BCAA" w14:textId="77777777" w:rsidR="005C6BF4" w:rsidRPr="00FF430B" w:rsidRDefault="005C6BF4" w:rsidP="008A2F19">
            <w:pPr>
              <w:rPr>
                <w:rFonts w:eastAsia="Calibri"/>
                <w:lang w:eastAsia="ro-RO"/>
              </w:rPr>
            </w:pPr>
          </w:p>
        </w:tc>
        <w:tc>
          <w:tcPr>
            <w:tcW w:w="1757" w:type="dxa"/>
          </w:tcPr>
          <w:p w14:paraId="5083BE04" w14:textId="77777777" w:rsidR="005C6BF4" w:rsidRPr="00FF430B" w:rsidRDefault="005C6BF4" w:rsidP="008A2F19">
            <w:pPr>
              <w:rPr>
                <w:rFonts w:eastAsia="Calibri"/>
                <w:lang w:eastAsia="ro-RO"/>
              </w:rPr>
            </w:pPr>
          </w:p>
        </w:tc>
      </w:tr>
      <w:tr w:rsidR="005C6BF4" w:rsidRPr="00EC30C2" w14:paraId="03BFACE7" w14:textId="77777777" w:rsidTr="008A2F19">
        <w:trPr>
          <w:jc w:val="center"/>
        </w:trPr>
        <w:tc>
          <w:tcPr>
            <w:tcW w:w="3023" w:type="dxa"/>
          </w:tcPr>
          <w:p w14:paraId="2DD3C09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F9113EA" w14:textId="77777777" w:rsidR="005C6BF4" w:rsidRPr="00FF430B" w:rsidRDefault="005C6BF4" w:rsidP="008A2F19">
            <w:pPr>
              <w:rPr>
                <w:rFonts w:eastAsia="Calibri"/>
                <w:lang w:eastAsia="ro-RO"/>
              </w:rPr>
            </w:pPr>
          </w:p>
        </w:tc>
        <w:tc>
          <w:tcPr>
            <w:tcW w:w="1845" w:type="dxa"/>
          </w:tcPr>
          <w:p w14:paraId="6BB5B96B" w14:textId="77777777" w:rsidR="005C6BF4" w:rsidRPr="00FF430B" w:rsidRDefault="005C6BF4" w:rsidP="008A2F19">
            <w:pPr>
              <w:rPr>
                <w:rFonts w:eastAsia="Calibri"/>
                <w:lang w:eastAsia="ro-RO"/>
              </w:rPr>
            </w:pPr>
          </w:p>
        </w:tc>
        <w:tc>
          <w:tcPr>
            <w:tcW w:w="1757" w:type="dxa"/>
          </w:tcPr>
          <w:p w14:paraId="35972DAA" w14:textId="77777777" w:rsidR="005C6BF4" w:rsidRPr="00FF430B" w:rsidRDefault="005C6BF4" w:rsidP="008A2F19">
            <w:pPr>
              <w:rPr>
                <w:rFonts w:eastAsia="Calibri"/>
                <w:lang w:eastAsia="ro-RO"/>
              </w:rPr>
            </w:pPr>
          </w:p>
        </w:tc>
      </w:tr>
    </w:tbl>
    <w:p w14:paraId="6B58BABC" w14:textId="77777777" w:rsidR="00653E70" w:rsidRPr="00FF430B" w:rsidRDefault="00653E70" w:rsidP="005C6BF4">
      <w:pPr>
        <w:shd w:val="clear" w:color="auto" w:fill="FFFFFF"/>
        <w:spacing w:line="276" w:lineRule="auto"/>
        <w:ind w:firstLine="1080"/>
        <w:jc w:val="both"/>
        <w:rPr>
          <w:rFonts w:eastAsia="Calibri"/>
        </w:rPr>
      </w:pPr>
    </w:p>
    <w:p w14:paraId="4600AD9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30F637A"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6803F5"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16C902A"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CE38402"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4C1804" w14:textId="77777777" w:rsidR="00E26A0E" w:rsidRPr="00FF430B" w:rsidRDefault="00E26A0E" w:rsidP="005C6BF4">
      <w:pPr>
        <w:shd w:val="clear" w:color="auto" w:fill="FFFFFF"/>
        <w:spacing w:after="200" w:line="276" w:lineRule="auto"/>
        <w:ind w:firstLine="720"/>
        <w:rPr>
          <w:rFonts w:eastAsia="Calibri"/>
          <w:spacing w:val="-1"/>
        </w:rPr>
      </w:pPr>
    </w:p>
    <w:p w14:paraId="354242BF" w14:textId="77777777" w:rsidR="002927B7" w:rsidRPr="00FF430B" w:rsidRDefault="002927B7" w:rsidP="005C6BF4">
      <w:pPr>
        <w:shd w:val="clear" w:color="auto" w:fill="FFFFFF"/>
        <w:spacing w:after="200" w:line="276" w:lineRule="auto"/>
        <w:ind w:firstLine="720"/>
        <w:rPr>
          <w:rFonts w:eastAsia="Calibri"/>
          <w:spacing w:val="-1"/>
        </w:rPr>
      </w:pPr>
    </w:p>
    <w:p w14:paraId="4A07657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8CB618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4D69BB88"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6C4C266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06AEB28" w14:textId="77777777" w:rsidR="00BA7FF4" w:rsidRPr="00FF430B" w:rsidRDefault="00BA7FF4" w:rsidP="00BA7FF4">
      <w:pPr>
        <w:jc w:val="right"/>
        <w:rPr>
          <w:noProof w:val="0"/>
        </w:rPr>
      </w:pPr>
      <w:r w:rsidRPr="00FF430B">
        <w:rPr>
          <w:noProof w:val="0"/>
        </w:rPr>
        <w:t>din “____” ________ 20___</w:t>
      </w:r>
    </w:p>
    <w:p w14:paraId="60CC22FD" w14:textId="77777777" w:rsidR="00B27D8B" w:rsidRPr="00FF430B" w:rsidRDefault="00B27D8B" w:rsidP="00A1178E">
      <w:pPr>
        <w:tabs>
          <w:tab w:val="left" w:pos="567"/>
        </w:tabs>
        <w:jc w:val="center"/>
        <w:rPr>
          <w:b/>
          <w:color w:val="000000"/>
          <w:w w:val="90"/>
        </w:rPr>
      </w:pPr>
    </w:p>
    <w:p w14:paraId="12672C5D"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1DA735"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5BA4514D"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CFE7E4"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47FFE567"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3F107683"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59F4E1D"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B84962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88184D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0BD17C1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E91D48B"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1DF94886" w14:textId="77777777" w:rsidTr="00413218">
        <w:tc>
          <w:tcPr>
            <w:tcW w:w="471" w:type="dxa"/>
          </w:tcPr>
          <w:p w14:paraId="3B93CB1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FE1F45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A66703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16EAB41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50B70E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2F64D1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EADC0F8" w14:textId="77777777" w:rsidTr="00413218">
        <w:trPr>
          <w:trHeight w:val="540"/>
        </w:trPr>
        <w:tc>
          <w:tcPr>
            <w:tcW w:w="471" w:type="dxa"/>
            <w:vMerge w:val="restart"/>
          </w:tcPr>
          <w:p w14:paraId="7F60013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11C62B8"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903F38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07A15A5B"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54141B4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266E11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FD6CE1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CFA9DEB" w14:textId="77777777" w:rsidTr="00413218">
        <w:trPr>
          <w:trHeight w:val="1380"/>
        </w:trPr>
        <w:tc>
          <w:tcPr>
            <w:tcW w:w="471" w:type="dxa"/>
            <w:vMerge/>
          </w:tcPr>
          <w:p w14:paraId="7AD0B7C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427CE7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7627D43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7106066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F31243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46463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201753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4D0716B" w14:textId="77777777" w:rsidTr="00413218">
        <w:trPr>
          <w:trHeight w:val="420"/>
        </w:trPr>
        <w:tc>
          <w:tcPr>
            <w:tcW w:w="471" w:type="dxa"/>
            <w:vMerge w:val="restart"/>
          </w:tcPr>
          <w:p w14:paraId="0588F92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2CBCB5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F43B1C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308F4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966D4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AEA97D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8654B1E" w14:textId="77777777" w:rsidTr="00413218">
        <w:trPr>
          <w:trHeight w:val="535"/>
        </w:trPr>
        <w:tc>
          <w:tcPr>
            <w:tcW w:w="471" w:type="dxa"/>
            <w:vMerge/>
          </w:tcPr>
          <w:p w14:paraId="3B9BECF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7DD8F9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9D9D2D2"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47982A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4961BA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DAEDD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D75ABEE" w14:textId="77777777" w:rsidTr="00DA5198">
        <w:trPr>
          <w:trHeight w:val="1770"/>
        </w:trPr>
        <w:tc>
          <w:tcPr>
            <w:tcW w:w="471" w:type="dxa"/>
            <w:vMerge w:val="restart"/>
          </w:tcPr>
          <w:p w14:paraId="60FFB6D5"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D15E9D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CB7A1A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C0B23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A81FD8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7E85FE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8B36FB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6D0A62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D83F42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393922"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0518818" w14:textId="77777777" w:rsidR="00F366C7" w:rsidRPr="00FF430B" w:rsidRDefault="000F650B" w:rsidP="00F366C7">
            <w:pPr>
              <w:tabs>
                <w:tab w:val="left" w:pos="567"/>
              </w:tabs>
            </w:pPr>
            <w:r w:rsidRPr="00FF430B">
              <w:t>A.Terasamente, lucrări la structura clădirilor;</w:t>
            </w:r>
          </w:p>
          <w:p w14:paraId="62DEEA24"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1CC956B9"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310C36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25629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43433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F64C412" w14:textId="77777777" w:rsidTr="00F40A1C">
        <w:trPr>
          <w:trHeight w:val="1260"/>
        </w:trPr>
        <w:tc>
          <w:tcPr>
            <w:tcW w:w="471" w:type="dxa"/>
            <w:vMerge/>
          </w:tcPr>
          <w:p w14:paraId="6651B05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6E6BC2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CCC964F"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FAF1764"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B20FDC4" w14:textId="77777777" w:rsidR="0079357E" w:rsidRPr="00FF430B" w:rsidRDefault="00FD2140" w:rsidP="00DA5198">
            <w:pPr>
              <w:tabs>
                <w:tab w:val="left" w:leader="underscore" w:pos="6465"/>
                <w:tab w:val="right" w:leader="underscore" w:pos="9777"/>
              </w:tabs>
              <w:jc w:val="both"/>
            </w:pPr>
            <w:r w:rsidRPr="00FF430B">
              <w:t xml:space="preserve">B.poduri; </w:t>
            </w:r>
          </w:p>
          <w:p w14:paraId="4BB42903"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599625A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02EDE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14A0A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EA4E002" w14:textId="77777777" w:rsidTr="00F40A1C">
        <w:trPr>
          <w:trHeight w:val="1260"/>
        </w:trPr>
        <w:tc>
          <w:tcPr>
            <w:tcW w:w="471" w:type="dxa"/>
            <w:vMerge/>
          </w:tcPr>
          <w:p w14:paraId="77C2BB5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49A8394"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B67F6F" w14:textId="77777777" w:rsidR="00F366C7" w:rsidRPr="00FF430B" w:rsidRDefault="00F366C7" w:rsidP="00F366C7">
            <w:pPr>
              <w:tabs>
                <w:tab w:val="left" w:pos="567"/>
              </w:tabs>
              <w:spacing w:line="276" w:lineRule="auto"/>
            </w:pPr>
            <w:r w:rsidRPr="00FF430B">
              <w:t>Construcții speciale:</w:t>
            </w:r>
          </w:p>
          <w:p w14:paraId="1243A7C8" w14:textId="77777777" w:rsidR="00F366C7" w:rsidRPr="00FF430B" w:rsidRDefault="00F366C7" w:rsidP="00F366C7">
            <w:pPr>
              <w:tabs>
                <w:tab w:val="left" w:pos="567"/>
              </w:tabs>
              <w:spacing w:line="276" w:lineRule="auto"/>
            </w:pPr>
            <w:r w:rsidRPr="00FF430B">
              <w:t>A. hidrotehnice și pentru îmbunătățiri funciare;</w:t>
            </w:r>
          </w:p>
          <w:p w14:paraId="4888710F"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5661847" w14:textId="77777777" w:rsidR="00F366C7" w:rsidRPr="00FF430B" w:rsidRDefault="00F366C7" w:rsidP="00F366C7">
            <w:pPr>
              <w:tabs>
                <w:tab w:val="left" w:pos="567"/>
              </w:tabs>
              <w:spacing w:line="276" w:lineRule="auto"/>
            </w:pPr>
            <w:r w:rsidRPr="00FF430B">
              <w:t>C. porturi și debarcadere;</w:t>
            </w:r>
          </w:p>
          <w:p w14:paraId="28BE2EBE"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313E56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D55352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8E4051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E069D5A" w14:textId="77777777" w:rsidTr="00F40A1C">
        <w:trPr>
          <w:trHeight w:val="2055"/>
        </w:trPr>
        <w:tc>
          <w:tcPr>
            <w:tcW w:w="471" w:type="dxa"/>
            <w:vMerge/>
          </w:tcPr>
          <w:p w14:paraId="5632889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BAED6D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D756CC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CDA99E9" w14:textId="77777777" w:rsidR="00F366C7" w:rsidRPr="00FF430B" w:rsidRDefault="00F366C7" w:rsidP="00F366C7">
            <w:pPr>
              <w:tabs>
                <w:tab w:val="left" w:pos="567"/>
              </w:tabs>
              <w:spacing w:line="276" w:lineRule="auto"/>
            </w:pPr>
            <w:r w:rsidRPr="00FF430B">
              <w:t>A.de alimentare cu apă și canalizare;</w:t>
            </w:r>
          </w:p>
          <w:p w14:paraId="394F390A" w14:textId="77777777" w:rsidR="0079357E" w:rsidRPr="00FF430B" w:rsidRDefault="00F366C7" w:rsidP="00F366C7">
            <w:pPr>
              <w:tabs>
                <w:tab w:val="left" w:pos="567"/>
              </w:tabs>
              <w:spacing w:line="276" w:lineRule="auto"/>
            </w:pPr>
            <w:r w:rsidRPr="00FF430B">
              <w:t xml:space="preserve">B.de încălzire; </w:t>
            </w:r>
          </w:p>
          <w:p w14:paraId="2F4C13B8"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149D4094"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FC33339"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2E90FA29"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AD9B27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CA0423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B1920A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29F6918" w14:textId="77777777" w:rsidTr="00413218">
        <w:trPr>
          <w:trHeight w:val="945"/>
        </w:trPr>
        <w:tc>
          <w:tcPr>
            <w:tcW w:w="471" w:type="dxa"/>
            <w:vMerge/>
          </w:tcPr>
          <w:p w14:paraId="3ECF7B1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2ACD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99DEC3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7A7B6BE4" w14:textId="77777777" w:rsidR="00F366C7" w:rsidRPr="00FF430B" w:rsidRDefault="00F366C7" w:rsidP="00F366C7">
            <w:pPr>
              <w:tabs>
                <w:tab w:val="left" w:pos="567"/>
              </w:tabs>
              <w:spacing w:line="276" w:lineRule="auto"/>
            </w:pPr>
            <w:r w:rsidRPr="00FF430B">
              <w:t>A. sub presiune, mecanisme de ridicat, cazane;</w:t>
            </w:r>
          </w:p>
          <w:p w14:paraId="6BE70455" w14:textId="77777777" w:rsidR="00F366C7" w:rsidRPr="00FF430B" w:rsidRDefault="00F366C7" w:rsidP="00F366C7">
            <w:pPr>
              <w:tabs>
                <w:tab w:val="left" w:pos="567"/>
              </w:tabs>
              <w:spacing w:line="276" w:lineRule="auto"/>
            </w:pPr>
            <w:r w:rsidRPr="00FF430B">
              <w:t>B. chimico-tehnologice; C. gazoducte magistrale;</w:t>
            </w:r>
          </w:p>
          <w:p w14:paraId="189E307C"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07B6C56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9C0281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BCF81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88F9190"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6D024F8"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3A2707E6"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666D92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2A645ED"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FD55FE1"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7CBF8D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716B34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CE8ED89"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EED577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624160FF"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132FEA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C5F918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95F9C0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3F07F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C63F53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1C2117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D25988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658CAF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76EEC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6465C7"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7A1764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68448791"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2811C1D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C45E165"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FE4B171" w14:textId="77777777" w:rsidR="000C5DFB" w:rsidRPr="00FF430B" w:rsidRDefault="000C5DFB" w:rsidP="000C5DFB">
      <w:pPr>
        <w:jc w:val="right"/>
        <w:rPr>
          <w:noProof w:val="0"/>
        </w:rPr>
      </w:pPr>
      <w:r w:rsidRPr="00FF430B">
        <w:rPr>
          <w:noProof w:val="0"/>
        </w:rPr>
        <w:t>din “____” ________ 20___</w:t>
      </w:r>
    </w:p>
    <w:p w14:paraId="7377F60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26F47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D7D456E"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9DD82C0"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1EDC7E8"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0A1AE60D" w14:textId="77777777" w:rsidR="006C4C0E" w:rsidRPr="00FF430B" w:rsidRDefault="006C4C0E" w:rsidP="006C4C0E">
      <w:pPr>
        <w:pStyle w:val="2"/>
        <w:spacing w:before="0"/>
        <w:jc w:val="center"/>
        <w:rPr>
          <w:rFonts w:ascii="Times New Roman" w:hAnsi="Times New Roman" w:cs="Times New Roman"/>
          <w:bCs w:val="0"/>
          <w:i/>
          <w:color w:val="auto"/>
        </w:rPr>
      </w:pPr>
    </w:p>
    <w:p w14:paraId="44F8413C"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02EB83B3" w14:textId="77777777" w:rsidR="00E71F7B" w:rsidRPr="00FF430B" w:rsidRDefault="00E71F7B" w:rsidP="00196AB4">
      <w:pPr>
        <w:jc w:val="both"/>
      </w:pPr>
    </w:p>
    <w:p w14:paraId="202828E5" w14:textId="77777777" w:rsidR="00E71F7B" w:rsidRPr="00FF430B" w:rsidRDefault="00E71F7B" w:rsidP="00196AB4">
      <w:pPr>
        <w:pStyle w:val="a"/>
        <w:numPr>
          <w:ilvl w:val="0"/>
          <w:numId w:val="0"/>
        </w:numPr>
      </w:pPr>
    </w:p>
    <w:p w14:paraId="3FB59BE1" w14:textId="77777777" w:rsidR="00233538" w:rsidRPr="00FF430B" w:rsidRDefault="0003591A" w:rsidP="00196AB4">
      <w:pPr>
        <w:ind w:firstLine="709"/>
        <w:jc w:val="both"/>
      </w:pPr>
      <w:r w:rsidRPr="00FF430B">
        <w:t>Obiectul_______________________________________________________________</w:t>
      </w:r>
    </w:p>
    <w:p w14:paraId="3529EA8B" w14:textId="77777777" w:rsidR="00233538" w:rsidRPr="00FF430B" w:rsidRDefault="0003591A" w:rsidP="00196AB4">
      <w:pPr>
        <w:ind w:firstLine="709"/>
        <w:jc w:val="center"/>
      </w:pPr>
      <w:r w:rsidRPr="00FF430B">
        <w:rPr>
          <w:i/>
        </w:rPr>
        <w:t>(denumirea, adresa)</w:t>
      </w:r>
    </w:p>
    <w:p w14:paraId="2417AE3D" w14:textId="77777777" w:rsidR="00233538" w:rsidRPr="00FF430B" w:rsidRDefault="0003591A" w:rsidP="00196AB4">
      <w:pPr>
        <w:ind w:firstLine="709"/>
        <w:jc w:val="both"/>
      </w:pPr>
      <w:r w:rsidRPr="00FF430B">
        <w:t>Autoritatea contractantă__________________________________________________</w:t>
      </w:r>
    </w:p>
    <w:p w14:paraId="3B842889" w14:textId="77777777" w:rsidR="00233538" w:rsidRPr="00FF430B" w:rsidRDefault="0003591A" w:rsidP="00196AB4">
      <w:pPr>
        <w:ind w:firstLine="709"/>
        <w:jc w:val="center"/>
        <w:rPr>
          <w:i/>
        </w:rPr>
      </w:pPr>
      <w:r w:rsidRPr="00FF430B">
        <w:rPr>
          <w:i/>
        </w:rPr>
        <w:t>(denumirea, adresa)</w:t>
      </w:r>
    </w:p>
    <w:p w14:paraId="5813E975" w14:textId="77777777" w:rsidR="00233538" w:rsidRPr="00FF430B" w:rsidRDefault="0003591A" w:rsidP="00196AB4">
      <w:pPr>
        <w:pStyle w:val="cp"/>
        <w:ind w:firstLine="709"/>
        <w:jc w:val="both"/>
      </w:pPr>
      <w:r w:rsidRPr="00FF430B">
        <w:t>1 . Descriere generală</w:t>
      </w:r>
    </w:p>
    <w:p w14:paraId="0EF0179B"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2BC65094" w14:textId="77777777" w:rsidR="00233538" w:rsidRPr="00FF430B" w:rsidRDefault="0003591A" w:rsidP="00196AB4">
      <w:pPr>
        <w:ind w:firstLine="709"/>
        <w:jc w:val="both"/>
        <w:rPr>
          <w:b/>
        </w:rPr>
      </w:pPr>
      <w:r w:rsidRPr="00FF430B">
        <w:rPr>
          <w:b/>
        </w:rPr>
        <w:t>2. Informaţii şi proiectare</w:t>
      </w:r>
    </w:p>
    <w:p w14:paraId="720E0B3D"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FD21C52" w14:textId="77777777" w:rsidR="00233538" w:rsidRPr="00FF430B" w:rsidRDefault="0003591A" w:rsidP="00196AB4">
      <w:pPr>
        <w:ind w:firstLine="709"/>
        <w:jc w:val="both"/>
        <w:rPr>
          <w:b/>
        </w:rPr>
      </w:pPr>
      <w:r w:rsidRPr="00FF430B">
        <w:rPr>
          <w:b/>
        </w:rPr>
        <w:t>3. Materiale, compatibilităţi, reglementări tehnice şi standarde utilizate</w:t>
      </w:r>
    </w:p>
    <w:p w14:paraId="5A9544B0"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2B78F80B" w14:textId="77777777" w:rsidR="00233538" w:rsidRPr="00FF430B" w:rsidRDefault="0003591A" w:rsidP="00196AB4">
      <w:pPr>
        <w:ind w:firstLine="709"/>
        <w:jc w:val="both"/>
        <w:rPr>
          <w:b/>
        </w:rPr>
      </w:pPr>
      <w:r w:rsidRPr="00FF430B">
        <w:rPr>
          <w:b/>
        </w:rPr>
        <w:t>4. Mostre</w:t>
      </w:r>
    </w:p>
    <w:p w14:paraId="5AD08B3F" w14:textId="77777777" w:rsidR="00233538" w:rsidRPr="00FF430B" w:rsidRDefault="0003591A" w:rsidP="00196AB4">
      <w:pPr>
        <w:ind w:firstLine="709"/>
        <w:jc w:val="both"/>
      </w:pPr>
      <w:r w:rsidRPr="00FF430B">
        <w:t>Se precizează modul de prezentare a mostrelor la toate produsele utilizate.</w:t>
      </w:r>
    </w:p>
    <w:p w14:paraId="0D7AD425"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3C294444"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62CC0B8"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4DEA086B"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651C5D7" w14:textId="77777777" w:rsidR="00233538" w:rsidRPr="00FF430B" w:rsidRDefault="0003591A" w:rsidP="00196AB4">
      <w:pPr>
        <w:ind w:firstLine="709"/>
        <w:jc w:val="both"/>
        <w:rPr>
          <w:b/>
        </w:rPr>
      </w:pPr>
      <w:r w:rsidRPr="00FF430B">
        <w:rPr>
          <w:b/>
        </w:rPr>
        <w:t>7. Remedierea viciilor ascunse şi a defectelor</w:t>
      </w:r>
    </w:p>
    <w:p w14:paraId="2A1FA232"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A9E30E2" w14:textId="77777777" w:rsidR="00233538" w:rsidRPr="00FF430B" w:rsidRDefault="0003591A" w:rsidP="00196AB4">
      <w:pPr>
        <w:ind w:firstLine="709"/>
        <w:jc w:val="both"/>
        <w:rPr>
          <w:b/>
        </w:rPr>
      </w:pPr>
      <w:r w:rsidRPr="00FF430B">
        <w:rPr>
          <w:b/>
        </w:rPr>
        <w:t>8. Trasarea geodezică a lucrărilor, toleranţe de execuţie</w:t>
      </w:r>
    </w:p>
    <w:p w14:paraId="41C603FA"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493584C" w14:textId="77777777" w:rsidR="00233538" w:rsidRPr="00FF430B" w:rsidRDefault="0003591A" w:rsidP="00196AB4">
      <w:pPr>
        <w:ind w:firstLine="709"/>
        <w:jc w:val="both"/>
        <w:rPr>
          <w:b/>
        </w:rPr>
      </w:pPr>
      <w:r w:rsidRPr="00FF430B">
        <w:rPr>
          <w:b/>
        </w:rPr>
        <w:t>9. Parametrii de calcul ai elementelor constructive</w:t>
      </w:r>
    </w:p>
    <w:p w14:paraId="03AF4A95" w14:textId="77777777" w:rsidR="00233538" w:rsidRPr="00FF430B" w:rsidRDefault="0003591A" w:rsidP="00196AB4">
      <w:pPr>
        <w:ind w:firstLine="709"/>
        <w:jc w:val="both"/>
      </w:pPr>
      <w:r w:rsidRPr="00FF430B">
        <w:t>Se precizează sarcinile luate în calcul: seismicitatea, acţiunile, alţi parametri.</w:t>
      </w:r>
    </w:p>
    <w:p w14:paraId="76CCE9FA"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2E391056"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5E34781A" w14:textId="77777777" w:rsidR="00233538" w:rsidRPr="00FF430B" w:rsidRDefault="0003591A" w:rsidP="00196AB4">
      <w:pPr>
        <w:ind w:firstLine="709"/>
        <w:jc w:val="both"/>
        <w:rPr>
          <w:b/>
        </w:rPr>
      </w:pPr>
      <w:r w:rsidRPr="00FF430B">
        <w:rPr>
          <w:b/>
        </w:rPr>
        <w:t>11. Nivelul admis al zgomotului şi al vibraţiilor</w:t>
      </w:r>
    </w:p>
    <w:p w14:paraId="1DF0548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7E701FA" w14:textId="77777777" w:rsidR="00233538" w:rsidRPr="00FF430B" w:rsidRDefault="0003591A" w:rsidP="00196AB4">
      <w:pPr>
        <w:ind w:firstLine="709"/>
        <w:jc w:val="both"/>
        <w:rPr>
          <w:b/>
        </w:rPr>
      </w:pPr>
      <w:r w:rsidRPr="00FF430B">
        <w:rPr>
          <w:b/>
        </w:rPr>
        <w:t>12. Cerinţe privind montarea utilajelor şi a instalaţiilor</w:t>
      </w:r>
    </w:p>
    <w:p w14:paraId="6443AC3C"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13336087" w14:textId="77777777" w:rsidR="00233538" w:rsidRPr="00FF430B" w:rsidRDefault="0003591A" w:rsidP="00196AB4">
      <w:pPr>
        <w:ind w:firstLine="709"/>
        <w:jc w:val="both"/>
        <w:rPr>
          <w:b/>
        </w:rPr>
      </w:pPr>
      <w:r w:rsidRPr="00FF430B">
        <w:rPr>
          <w:b/>
        </w:rPr>
        <w:t>13. Lucrări de construcţii aferente montării instalaţiilor</w:t>
      </w:r>
    </w:p>
    <w:p w14:paraId="350ACFA5"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7ACCB40C" w14:textId="77777777" w:rsidR="00233538" w:rsidRPr="00FF430B" w:rsidRDefault="0003591A" w:rsidP="00196AB4">
      <w:pPr>
        <w:ind w:firstLine="709"/>
        <w:jc w:val="both"/>
        <w:rPr>
          <w:b/>
        </w:rPr>
      </w:pPr>
      <w:r w:rsidRPr="00FF430B">
        <w:rPr>
          <w:b/>
        </w:rPr>
        <w:t>14. Articole, produse şi piese necesare instalaţiilor</w:t>
      </w:r>
    </w:p>
    <w:p w14:paraId="1A2418AA"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75D2DF3D"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5CB0AD1"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96ABDE1" w14:textId="77777777" w:rsidR="00233538" w:rsidRPr="00FF430B" w:rsidRDefault="0003591A" w:rsidP="00196AB4">
      <w:pPr>
        <w:ind w:firstLine="709"/>
        <w:jc w:val="both"/>
        <w:rPr>
          <w:b/>
        </w:rPr>
      </w:pPr>
      <w:r w:rsidRPr="00FF430B">
        <w:rPr>
          <w:b/>
        </w:rPr>
        <w:t>16. Definiţii</w:t>
      </w:r>
    </w:p>
    <w:p w14:paraId="1F03454B" w14:textId="77777777" w:rsidR="00233538" w:rsidRPr="00FF430B" w:rsidRDefault="0003591A" w:rsidP="00196AB4">
      <w:pPr>
        <w:ind w:firstLine="709"/>
        <w:jc w:val="both"/>
      </w:pPr>
      <w:r w:rsidRPr="00FF430B">
        <w:t>Se precizează termenii şi definiţiile utilizate în caietul de sarcini şi unele caracteristici.</w:t>
      </w:r>
    </w:p>
    <w:p w14:paraId="5B861EF1" w14:textId="77777777" w:rsidR="00233538" w:rsidRPr="00FF430B" w:rsidRDefault="0003591A" w:rsidP="00196AB4">
      <w:pPr>
        <w:ind w:firstLine="709"/>
        <w:jc w:val="both"/>
        <w:rPr>
          <w:b/>
        </w:rPr>
      </w:pPr>
      <w:r w:rsidRPr="00FF430B">
        <w:rPr>
          <w:b/>
        </w:rPr>
        <w:t>17. Cerinţe privind calculul costului</w:t>
      </w:r>
    </w:p>
    <w:p w14:paraId="435DF571"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069DCD7D" w14:textId="77777777" w:rsidR="00F4030F" w:rsidRPr="00FF430B" w:rsidRDefault="00F4030F" w:rsidP="00196AB4">
      <w:pPr>
        <w:ind w:firstLine="709"/>
        <w:jc w:val="both"/>
        <w:rPr>
          <w:b/>
        </w:rPr>
      </w:pPr>
      <w:r w:rsidRPr="00FF430B">
        <w:rPr>
          <w:b/>
        </w:rPr>
        <w:t>18. Documente obligatorii la depunerea ofertei</w:t>
      </w:r>
    </w:p>
    <w:p w14:paraId="6EE0FB4A"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8153FA4" w14:textId="77777777" w:rsidR="00F4030F" w:rsidRPr="00FF430B" w:rsidRDefault="00F4030F" w:rsidP="00196AB4">
      <w:pPr>
        <w:ind w:firstLine="709"/>
        <w:jc w:val="both"/>
        <w:rPr>
          <w:b/>
        </w:rPr>
      </w:pPr>
      <w:r w:rsidRPr="00FF430B">
        <w:rPr>
          <w:b/>
        </w:rPr>
        <w:t>19. Documente obligatorii la evaluarea ofertelor</w:t>
      </w:r>
    </w:p>
    <w:p w14:paraId="723756DC"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500C1F6C" w14:textId="77777777" w:rsidR="00F4030F" w:rsidRPr="00FF430B" w:rsidRDefault="00F4030F" w:rsidP="00196AB4">
      <w:pPr>
        <w:ind w:firstLine="709"/>
        <w:jc w:val="both"/>
      </w:pPr>
    </w:p>
    <w:p w14:paraId="7C1E427B" w14:textId="77777777" w:rsidR="00B27D8B" w:rsidRPr="00FF430B" w:rsidRDefault="00B27D8B" w:rsidP="00196AB4">
      <w:pPr>
        <w:ind w:firstLine="709"/>
        <w:jc w:val="both"/>
      </w:pPr>
    </w:p>
    <w:p w14:paraId="2FE95721" w14:textId="77777777" w:rsidR="000E4D7D" w:rsidRPr="00FF430B" w:rsidRDefault="000E4D7D" w:rsidP="00196AB4">
      <w:pPr>
        <w:ind w:firstLine="709"/>
        <w:jc w:val="both"/>
      </w:pPr>
    </w:p>
    <w:p w14:paraId="25C05CF0" w14:textId="77777777" w:rsidR="000E4D7D" w:rsidRPr="00FF430B" w:rsidRDefault="000E4D7D" w:rsidP="00196AB4">
      <w:pPr>
        <w:ind w:firstLine="709"/>
        <w:jc w:val="both"/>
      </w:pPr>
    </w:p>
    <w:p w14:paraId="5FBA35C2" w14:textId="77777777" w:rsidR="000E4D7D" w:rsidRPr="00FF430B" w:rsidRDefault="000E4D7D" w:rsidP="00196AB4">
      <w:pPr>
        <w:ind w:firstLine="709"/>
        <w:jc w:val="both"/>
      </w:pPr>
    </w:p>
    <w:p w14:paraId="05AD33C3" w14:textId="77777777" w:rsidR="00233538" w:rsidRPr="00FF430B" w:rsidRDefault="0003591A" w:rsidP="00196AB4">
      <w:pPr>
        <w:ind w:firstLine="709"/>
        <w:jc w:val="both"/>
      </w:pPr>
      <w:r w:rsidRPr="00FF430B">
        <w:t>------------------------</w:t>
      </w:r>
    </w:p>
    <w:p w14:paraId="60A782F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15588112" w14:textId="77777777" w:rsidR="00233538" w:rsidRPr="00FF430B" w:rsidRDefault="0003591A" w:rsidP="00196AB4">
      <w:pPr>
        <w:ind w:firstLine="709"/>
        <w:jc w:val="both"/>
      </w:pPr>
      <w:r w:rsidRPr="00FF430B">
        <w:t> </w:t>
      </w:r>
    </w:p>
    <w:p w14:paraId="7F5C579E" w14:textId="77777777" w:rsidR="0019071C" w:rsidRPr="00FF430B" w:rsidRDefault="0019071C" w:rsidP="00196AB4">
      <w:pPr>
        <w:ind w:firstLine="709"/>
        <w:jc w:val="both"/>
        <w:rPr>
          <w:bCs/>
        </w:rPr>
      </w:pPr>
      <w:r w:rsidRPr="00FF430B">
        <w:rPr>
          <w:bCs/>
        </w:rPr>
        <w:t xml:space="preserve"> </w:t>
      </w:r>
    </w:p>
    <w:p w14:paraId="149A3E90" w14:textId="77777777" w:rsidR="0019071C" w:rsidRPr="00FF430B" w:rsidRDefault="0019071C" w:rsidP="00196AB4">
      <w:pPr>
        <w:ind w:firstLine="709"/>
        <w:jc w:val="both"/>
        <w:rPr>
          <w:bCs/>
        </w:rPr>
      </w:pPr>
    </w:p>
    <w:p w14:paraId="7C5EDF05"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5E9EB24F" w14:textId="77777777" w:rsidR="00F6496F" w:rsidRPr="00FF430B" w:rsidRDefault="00F6496F" w:rsidP="00196AB4">
      <w:pPr>
        <w:jc w:val="both"/>
      </w:pPr>
    </w:p>
    <w:p w14:paraId="092B6555" w14:textId="77777777" w:rsidR="00F6496F" w:rsidRPr="00FF430B" w:rsidRDefault="00F6496F" w:rsidP="00196AB4">
      <w:pPr>
        <w:jc w:val="both"/>
        <w:rPr>
          <w:b/>
        </w:rPr>
      </w:pPr>
    </w:p>
    <w:p w14:paraId="60DB1F2E" w14:textId="77777777" w:rsidR="00B27D8B" w:rsidRPr="00FF430B" w:rsidRDefault="00B27D8B" w:rsidP="00196AB4">
      <w:pPr>
        <w:jc w:val="both"/>
        <w:rPr>
          <w:b/>
        </w:rPr>
      </w:pPr>
    </w:p>
    <w:p w14:paraId="5148157B" w14:textId="77777777" w:rsidR="00B27D8B" w:rsidRPr="00FF430B" w:rsidRDefault="00B27D8B" w:rsidP="00196AB4">
      <w:pPr>
        <w:jc w:val="both"/>
        <w:rPr>
          <w:b/>
        </w:rPr>
      </w:pPr>
    </w:p>
    <w:p w14:paraId="556CED7E" w14:textId="77777777" w:rsidR="000E4D7D" w:rsidRPr="00FF430B" w:rsidRDefault="000E4D7D" w:rsidP="00196AB4">
      <w:pPr>
        <w:jc w:val="both"/>
        <w:rPr>
          <w:b/>
        </w:rPr>
      </w:pPr>
    </w:p>
    <w:p w14:paraId="4EDFE47F" w14:textId="77777777" w:rsidR="000E4D7D" w:rsidRPr="00FF430B" w:rsidRDefault="000E4D7D" w:rsidP="00196AB4">
      <w:pPr>
        <w:jc w:val="both"/>
        <w:rPr>
          <w:b/>
        </w:rPr>
      </w:pPr>
    </w:p>
    <w:p w14:paraId="7E4DC149" w14:textId="77777777" w:rsidR="000E4D7D" w:rsidRPr="00FF430B" w:rsidRDefault="000E4D7D" w:rsidP="00196AB4">
      <w:pPr>
        <w:jc w:val="both"/>
        <w:rPr>
          <w:b/>
        </w:rPr>
      </w:pPr>
    </w:p>
    <w:p w14:paraId="07FD15F8" w14:textId="77777777" w:rsidR="000E4D7D" w:rsidRPr="00FF430B" w:rsidRDefault="000E4D7D" w:rsidP="00196AB4">
      <w:pPr>
        <w:jc w:val="both"/>
        <w:rPr>
          <w:b/>
        </w:rPr>
      </w:pPr>
    </w:p>
    <w:p w14:paraId="134075BB" w14:textId="77777777" w:rsidR="000E4D7D" w:rsidRPr="00FF430B" w:rsidRDefault="000E4D7D" w:rsidP="00196AB4">
      <w:pPr>
        <w:jc w:val="both"/>
        <w:rPr>
          <w:b/>
        </w:rPr>
      </w:pPr>
    </w:p>
    <w:p w14:paraId="2AF147F9" w14:textId="77777777" w:rsidR="000E4D7D" w:rsidRPr="00FF430B" w:rsidRDefault="000E4D7D" w:rsidP="00196AB4">
      <w:pPr>
        <w:jc w:val="both"/>
        <w:rPr>
          <w:b/>
        </w:rPr>
      </w:pPr>
    </w:p>
    <w:p w14:paraId="0562E86A" w14:textId="77777777" w:rsidR="000E4D7D" w:rsidRPr="00FF430B" w:rsidRDefault="000E4D7D" w:rsidP="00196AB4">
      <w:pPr>
        <w:jc w:val="both"/>
        <w:rPr>
          <w:b/>
        </w:rPr>
      </w:pPr>
    </w:p>
    <w:p w14:paraId="3E7ACC87" w14:textId="77777777" w:rsidR="000E4D7D" w:rsidRPr="00FF430B" w:rsidRDefault="000E4D7D" w:rsidP="00196AB4">
      <w:pPr>
        <w:jc w:val="both"/>
        <w:rPr>
          <w:b/>
        </w:rPr>
      </w:pPr>
    </w:p>
    <w:p w14:paraId="08051C5B" w14:textId="77777777" w:rsidR="000E4D7D" w:rsidRPr="00FF430B" w:rsidRDefault="000E4D7D" w:rsidP="00196AB4">
      <w:pPr>
        <w:jc w:val="both"/>
        <w:rPr>
          <w:b/>
        </w:rPr>
      </w:pPr>
    </w:p>
    <w:p w14:paraId="471D8335" w14:textId="77777777" w:rsidR="000E4D7D" w:rsidRPr="00FF430B" w:rsidRDefault="000E4D7D" w:rsidP="00196AB4">
      <w:pPr>
        <w:jc w:val="both"/>
        <w:rPr>
          <w:b/>
        </w:rPr>
      </w:pPr>
    </w:p>
    <w:p w14:paraId="523F7247" w14:textId="77777777" w:rsidR="000E4D7D" w:rsidRPr="00FF430B" w:rsidRDefault="000E4D7D" w:rsidP="00196AB4">
      <w:pPr>
        <w:jc w:val="both"/>
        <w:rPr>
          <w:b/>
        </w:rPr>
      </w:pPr>
    </w:p>
    <w:p w14:paraId="670FE874" w14:textId="77777777" w:rsidR="000E4D7D" w:rsidRPr="00FF430B" w:rsidRDefault="000E4D7D" w:rsidP="00196AB4">
      <w:pPr>
        <w:jc w:val="both"/>
        <w:rPr>
          <w:b/>
        </w:rPr>
      </w:pPr>
    </w:p>
    <w:p w14:paraId="6855A219" w14:textId="77777777" w:rsidR="000E4D7D" w:rsidRPr="00FF430B" w:rsidRDefault="000E4D7D" w:rsidP="00196AB4">
      <w:pPr>
        <w:jc w:val="both"/>
        <w:rPr>
          <w:b/>
        </w:rPr>
      </w:pPr>
    </w:p>
    <w:p w14:paraId="383891DE"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D40C3FE" w14:textId="77777777" w:rsidR="00E71F7B" w:rsidRPr="00FF430B" w:rsidRDefault="00E71F7B" w:rsidP="00196AB4">
      <w:pPr>
        <w:ind w:firstLine="709"/>
        <w:jc w:val="both"/>
        <w:rPr>
          <w:b/>
        </w:rPr>
      </w:pPr>
    </w:p>
    <w:p w14:paraId="68ABD903" w14:textId="77777777" w:rsidR="00E71F7B" w:rsidRPr="00FF430B" w:rsidRDefault="0003591A" w:rsidP="009E2657">
      <w:pPr>
        <w:tabs>
          <w:tab w:val="left" w:pos="567"/>
        </w:tabs>
        <w:jc w:val="both"/>
      </w:pPr>
      <w:r w:rsidRPr="00FF430B">
        <w:t>Obiectul____________________________________________________________________</w:t>
      </w:r>
    </w:p>
    <w:p w14:paraId="23B13E1B" w14:textId="77777777" w:rsidR="00E71F7B" w:rsidRPr="00FF430B" w:rsidRDefault="0003591A" w:rsidP="009E2657">
      <w:pPr>
        <w:tabs>
          <w:tab w:val="left" w:pos="567"/>
        </w:tabs>
        <w:jc w:val="both"/>
      </w:pPr>
      <w:r w:rsidRPr="00FF430B">
        <w:t>Autoritatea contractantă________________________________________________________</w:t>
      </w:r>
    </w:p>
    <w:p w14:paraId="61A84881"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3B416F17"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FF26DA2"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264A17D"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99416BF"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1396B29"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22D0F29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44F66304"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5DBA639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4F88A4"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E39D9C2"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C63F40C"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961A8B"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6852A74" w14:textId="77777777" w:rsidR="00E71F7B" w:rsidRPr="00FF430B" w:rsidRDefault="00E71F7B" w:rsidP="00BC24BB">
            <w:pPr>
              <w:tabs>
                <w:tab w:val="left" w:pos="1134"/>
              </w:tabs>
              <w:ind w:left="720"/>
              <w:outlineLvl w:val="0"/>
              <w:rPr>
                <w:rFonts w:eastAsia="PMingLiU"/>
                <w:lang w:eastAsia="zh-CN"/>
              </w:rPr>
            </w:pPr>
          </w:p>
        </w:tc>
      </w:tr>
      <w:tr w:rsidR="00E71F7B" w:rsidRPr="00EC30C2" w14:paraId="1446EF4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8C0561"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60B72C6F"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E30822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5FD03BA"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684EB62" w14:textId="77777777" w:rsidR="00E71F7B" w:rsidRPr="00FF430B" w:rsidRDefault="00E71F7B" w:rsidP="00BC24BB">
            <w:pPr>
              <w:tabs>
                <w:tab w:val="left" w:pos="1134"/>
              </w:tabs>
              <w:ind w:left="720"/>
              <w:outlineLvl w:val="0"/>
              <w:rPr>
                <w:rFonts w:eastAsia="PMingLiU"/>
                <w:lang w:eastAsia="zh-CN"/>
              </w:rPr>
            </w:pPr>
          </w:p>
        </w:tc>
      </w:tr>
      <w:tr w:rsidR="00E71F7B" w:rsidRPr="00EC30C2" w14:paraId="75C6AE6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559CF5"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F731EA5"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6B904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F8A26FD"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206B125" w14:textId="77777777" w:rsidR="00E71F7B" w:rsidRPr="00FF430B" w:rsidRDefault="00E71F7B" w:rsidP="00BC24BB">
            <w:pPr>
              <w:tabs>
                <w:tab w:val="left" w:pos="1134"/>
              </w:tabs>
              <w:ind w:left="720"/>
              <w:outlineLvl w:val="0"/>
              <w:rPr>
                <w:rFonts w:eastAsia="PMingLiU"/>
                <w:lang w:eastAsia="zh-CN"/>
              </w:rPr>
            </w:pPr>
          </w:p>
        </w:tc>
      </w:tr>
      <w:tr w:rsidR="00E71F7B" w:rsidRPr="00EC30C2" w14:paraId="298797F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1CCC8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5E02D3F"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346C3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A27E81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7FEEAEF" w14:textId="77777777" w:rsidR="00E71F7B" w:rsidRPr="00FF430B" w:rsidRDefault="00E71F7B" w:rsidP="00BC24BB">
            <w:pPr>
              <w:tabs>
                <w:tab w:val="left" w:pos="1134"/>
              </w:tabs>
              <w:ind w:left="720"/>
              <w:outlineLvl w:val="0"/>
              <w:rPr>
                <w:rFonts w:eastAsia="PMingLiU"/>
                <w:lang w:eastAsia="zh-CN"/>
              </w:rPr>
            </w:pPr>
          </w:p>
        </w:tc>
      </w:tr>
      <w:tr w:rsidR="00E71F7B" w:rsidRPr="00EC30C2" w14:paraId="704FDA3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DE6B1F"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CC07687"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8FF2F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36879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0F8435" w14:textId="77777777" w:rsidR="00E71F7B" w:rsidRPr="00FF430B" w:rsidRDefault="00E71F7B" w:rsidP="00BC24BB">
            <w:pPr>
              <w:tabs>
                <w:tab w:val="left" w:pos="1134"/>
              </w:tabs>
              <w:ind w:left="720"/>
              <w:outlineLvl w:val="0"/>
              <w:rPr>
                <w:rFonts w:eastAsia="PMingLiU"/>
                <w:lang w:eastAsia="zh-CN"/>
              </w:rPr>
            </w:pPr>
          </w:p>
        </w:tc>
      </w:tr>
      <w:tr w:rsidR="00E71F7B" w:rsidRPr="00EC30C2" w14:paraId="5F000B2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2735E93" w14:textId="77777777" w:rsidR="00E71F7B" w:rsidRPr="00FF430B" w:rsidRDefault="0003591A" w:rsidP="009E2657">
            <w:pPr>
              <w:rPr>
                <w:rFonts w:eastAsia="PMingLiU"/>
                <w:b/>
                <w:lang w:eastAsia="zh-CN"/>
              </w:rPr>
            </w:pPr>
            <w:r w:rsidRPr="00FF430B">
              <w:rPr>
                <w:rFonts w:eastAsia="PMingLiU"/>
                <w:b/>
                <w:lang w:eastAsia="zh-CN"/>
              </w:rPr>
              <w:t>Total</w:t>
            </w:r>
          </w:p>
        </w:tc>
      </w:tr>
    </w:tbl>
    <w:p w14:paraId="1FB82079" w14:textId="77777777" w:rsidR="00E71F7B" w:rsidRPr="00FF430B" w:rsidRDefault="00E71F7B" w:rsidP="009E2657">
      <w:pPr>
        <w:tabs>
          <w:tab w:val="left" w:pos="567"/>
        </w:tabs>
        <w:jc w:val="both"/>
      </w:pPr>
    </w:p>
    <w:p w14:paraId="75C284DD"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2701A5B"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61AFE980"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349DC88A" w14:textId="77777777" w:rsidR="00AA7E9A" w:rsidRPr="00FF430B" w:rsidRDefault="00AA7E9A" w:rsidP="009E2657">
      <w:pPr>
        <w:pStyle w:val="a7"/>
        <w:tabs>
          <w:tab w:val="left" w:pos="567"/>
        </w:tabs>
        <w:rPr>
          <w:rFonts w:ascii="Times New Roman" w:hAnsi="Times New Roman"/>
          <w:szCs w:val="24"/>
        </w:rPr>
      </w:pPr>
    </w:p>
    <w:p w14:paraId="24232556" w14:textId="77777777" w:rsidR="00AA7E9A" w:rsidRPr="00FF430B" w:rsidRDefault="00AA7E9A" w:rsidP="009E2657">
      <w:pPr>
        <w:pStyle w:val="a7"/>
        <w:tabs>
          <w:tab w:val="left" w:pos="567"/>
        </w:tabs>
        <w:rPr>
          <w:rFonts w:ascii="Times New Roman" w:hAnsi="Times New Roman"/>
          <w:szCs w:val="24"/>
        </w:rPr>
      </w:pPr>
    </w:p>
    <w:p w14:paraId="735C077E"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2C984FE8" w14:textId="77777777" w:rsidR="006537B3" w:rsidRPr="00FF430B" w:rsidRDefault="006537B3" w:rsidP="009E2657">
      <w:pPr>
        <w:pStyle w:val="a7"/>
        <w:tabs>
          <w:tab w:val="left" w:pos="567"/>
        </w:tabs>
        <w:rPr>
          <w:rFonts w:ascii="Times New Roman" w:hAnsi="Times New Roman"/>
          <w:i/>
          <w:szCs w:val="24"/>
        </w:rPr>
        <w:sectPr w:rsidR="006537B3" w:rsidRPr="00FF430B" w:rsidSect="00466F67">
          <w:footerReference w:type="first" r:id="rId14"/>
          <w:pgSz w:w="11906" w:h="16838" w:code="9"/>
          <w:pgMar w:top="426" w:right="1134" w:bottom="851" w:left="1276" w:header="720" w:footer="510" w:gutter="0"/>
          <w:cols w:space="720"/>
          <w:titlePg/>
          <w:docGrid w:linePitch="326"/>
        </w:sectPr>
      </w:pPr>
    </w:p>
    <w:p w14:paraId="6A3E36BE"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6FC7117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2F587B3" w14:textId="77777777" w:rsidR="000C5DFB" w:rsidRPr="00FF430B" w:rsidRDefault="000C5DFB" w:rsidP="000C5DFB">
      <w:pPr>
        <w:jc w:val="right"/>
        <w:rPr>
          <w:noProof w:val="0"/>
        </w:rPr>
      </w:pPr>
      <w:r w:rsidRPr="00FF430B">
        <w:rPr>
          <w:noProof w:val="0"/>
        </w:rPr>
        <w:t>din “____” ________ 20___</w:t>
      </w:r>
    </w:p>
    <w:p w14:paraId="6063C1E8" w14:textId="77777777" w:rsidR="000C5DFB" w:rsidRDefault="000C5DFB" w:rsidP="005C7076">
      <w:pPr>
        <w:pStyle w:val="2"/>
        <w:spacing w:before="0"/>
        <w:jc w:val="center"/>
        <w:rPr>
          <w:rFonts w:ascii="Times New Roman" w:hAnsi="Times New Roman" w:cs="Times New Roman"/>
          <w:b w:val="0"/>
          <w:bCs w:val="0"/>
          <w:color w:val="auto"/>
        </w:rPr>
      </w:pPr>
    </w:p>
    <w:p w14:paraId="6E12BFFD" w14:textId="77777777" w:rsidR="006F2895" w:rsidRPr="006F2895" w:rsidRDefault="006F2895" w:rsidP="006F2895">
      <w:pPr>
        <w:jc w:val="center"/>
        <w:rPr>
          <w:b/>
        </w:rPr>
      </w:pPr>
      <w:r w:rsidRPr="006F2895">
        <w:rPr>
          <w:b/>
        </w:rPr>
        <w:t>CAIET DE SARCINI</w:t>
      </w:r>
    </w:p>
    <w:p w14:paraId="605C3D87" w14:textId="77777777" w:rsidR="000E4D7D" w:rsidRPr="00FF430B" w:rsidRDefault="000E4D7D" w:rsidP="000E4D7D"/>
    <w:p w14:paraId="4DB13E2E"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23AB5842" w14:textId="77777777" w:rsidR="00E71F7B" w:rsidRPr="00FF430B" w:rsidRDefault="00E71F7B" w:rsidP="007B392A">
      <w:pPr>
        <w:pStyle w:val="a"/>
        <w:numPr>
          <w:ilvl w:val="0"/>
          <w:numId w:val="0"/>
        </w:numPr>
      </w:pPr>
    </w:p>
    <w:p w14:paraId="7F65A4E1"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797341D2"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5B11FAE"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071942F0"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6F2993CD"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29181C88"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1D0B4707"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54B0A52B"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7BD435B"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52CDC0A4"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3A643177"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30CA6C90" w14:textId="77777777" w:rsidR="00233538" w:rsidRPr="00FF430B" w:rsidRDefault="00233538" w:rsidP="007B392A">
      <w:r w:rsidRPr="00FF430B">
        <w:t>Se precizează caracteristicile tehnice ale obiectului</w:t>
      </w:r>
      <w:r w:rsidR="002253A6" w:rsidRPr="00FF430B">
        <w:t>.</w:t>
      </w:r>
    </w:p>
    <w:p w14:paraId="60B38AFB"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62E7A1A3" w14:textId="77777777" w:rsidR="002253A6" w:rsidRPr="00FF430B" w:rsidRDefault="002253A6" w:rsidP="007B392A">
      <w:r w:rsidRPr="00FF430B">
        <w:t>Se precizează neces</w:t>
      </w:r>
      <w:r w:rsidR="007B392A" w:rsidRPr="00FF430B">
        <w:t>itatea elaborării documentației</w:t>
      </w:r>
      <w:r w:rsidR="006D4EE2" w:rsidRPr="00FF430B">
        <w:t>.</w:t>
      </w:r>
    </w:p>
    <w:p w14:paraId="6B30DDFA"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C0B203"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1779F00A"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BFA6608"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102915CE"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3362B99"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33430F"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69A04BF2"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58E7747" w14:textId="77777777" w:rsidR="00806E2B" w:rsidRPr="00FF430B" w:rsidRDefault="00806E2B" w:rsidP="00C6589F">
      <w:pPr>
        <w:pStyle w:val="a"/>
        <w:numPr>
          <w:ilvl w:val="0"/>
          <w:numId w:val="0"/>
        </w:numPr>
        <w:ind w:left="360" w:right="-1"/>
      </w:pPr>
    </w:p>
    <w:p w14:paraId="0582BC02" w14:textId="77777777" w:rsidR="009453D7" w:rsidRPr="00FF430B" w:rsidRDefault="009453D7" w:rsidP="007B392A">
      <w:pPr>
        <w:ind w:firstLine="142"/>
        <w:jc w:val="both"/>
        <w:rPr>
          <w:b/>
          <w:bCs/>
        </w:rPr>
      </w:pPr>
    </w:p>
    <w:p w14:paraId="03734AB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7905BB25" w14:textId="77777777" w:rsidR="00806E2B" w:rsidRPr="00FF430B" w:rsidRDefault="00806E2B" w:rsidP="00196AB4">
      <w:pPr>
        <w:pStyle w:val="a"/>
        <w:numPr>
          <w:ilvl w:val="0"/>
          <w:numId w:val="0"/>
        </w:numPr>
        <w:ind w:right="-1"/>
        <w:rPr>
          <w:i/>
        </w:rPr>
      </w:pPr>
    </w:p>
    <w:p w14:paraId="6BE97FE3" w14:textId="77777777" w:rsidR="00806E2B" w:rsidRPr="00FF430B" w:rsidRDefault="00806E2B" w:rsidP="00196AB4">
      <w:pPr>
        <w:pStyle w:val="a"/>
        <w:numPr>
          <w:ilvl w:val="0"/>
          <w:numId w:val="0"/>
        </w:numPr>
        <w:ind w:right="-1"/>
        <w:rPr>
          <w:i/>
        </w:rPr>
      </w:pPr>
    </w:p>
    <w:p w14:paraId="77DC14A2" w14:textId="77777777" w:rsidR="00E57AFE" w:rsidRPr="00FF430B" w:rsidRDefault="00E57AFE" w:rsidP="008A652C">
      <w:pPr>
        <w:ind w:firstLine="709"/>
        <w:jc w:val="both"/>
        <w:rPr>
          <w:i/>
          <w:iCs/>
        </w:rPr>
      </w:pPr>
    </w:p>
    <w:p w14:paraId="51107DB7" w14:textId="77777777" w:rsidR="00E57AFE" w:rsidRPr="00FF430B" w:rsidRDefault="00E57AFE" w:rsidP="008A652C">
      <w:pPr>
        <w:ind w:firstLine="709"/>
        <w:jc w:val="both"/>
        <w:rPr>
          <w:i/>
          <w:iCs/>
        </w:rPr>
      </w:pPr>
    </w:p>
    <w:p w14:paraId="00B3C0DB" w14:textId="77777777" w:rsidR="00E57AFE" w:rsidRPr="00FF430B" w:rsidRDefault="00E57AFE" w:rsidP="008A652C">
      <w:pPr>
        <w:ind w:firstLine="709"/>
        <w:jc w:val="both"/>
        <w:rPr>
          <w:i/>
          <w:iCs/>
        </w:rPr>
      </w:pPr>
    </w:p>
    <w:p w14:paraId="0AFA5034" w14:textId="77777777" w:rsidR="00E57AFE" w:rsidRPr="00FF430B" w:rsidRDefault="00E57AFE" w:rsidP="008A652C">
      <w:pPr>
        <w:ind w:firstLine="709"/>
        <w:jc w:val="both"/>
        <w:rPr>
          <w:i/>
          <w:iCs/>
        </w:rPr>
      </w:pPr>
    </w:p>
    <w:p w14:paraId="3FE388AC"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16FF1327" w14:textId="77777777" w:rsidR="00806E2B" w:rsidRPr="00FF430B" w:rsidRDefault="00806E2B" w:rsidP="00196AB4">
      <w:pPr>
        <w:pStyle w:val="a"/>
        <w:numPr>
          <w:ilvl w:val="0"/>
          <w:numId w:val="0"/>
        </w:numPr>
        <w:ind w:right="-1"/>
        <w:rPr>
          <w:i/>
        </w:rPr>
      </w:pPr>
    </w:p>
    <w:p w14:paraId="528E8719" w14:textId="77777777" w:rsidR="002D6E71" w:rsidRPr="00FF430B" w:rsidRDefault="002D6E71" w:rsidP="00196AB4">
      <w:pPr>
        <w:pStyle w:val="a"/>
        <w:numPr>
          <w:ilvl w:val="0"/>
          <w:numId w:val="0"/>
        </w:numPr>
        <w:ind w:right="-1"/>
        <w:rPr>
          <w:i/>
        </w:rPr>
      </w:pPr>
    </w:p>
    <w:p w14:paraId="40E1B24F" w14:textId="77777777" w:rsidR="001F7AEE" w:rsidRDefault="001F7AEE" w:rsidP="000C5DFB">
      <w:pPr>
        <w:jc w:val="right"/>
        <w:rPr>
          <w:noProof w:val="0"/>
        </w:rPr>
      </w:pPr>
    </w:p>
    <w:p w14:paraId="2D824D94" w14:textId="77777777" w:rsidR="001F7AEE" w:rsidRDefault="001F7AEE" w:rsidP="000C5DFB">
      <w:pPr>
        <w:jc w:val="right"/>
        <w:rPr>
          <w:noProof w:val="0"/>
        </w:rPr>
      </w:pPr>
    </w:p>
    <w:p w14:paraId="7AE6E82D"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765F625"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4C18BA">
        <w:rPr>
          <w:noProof w:val="0"/>
        </w:rPr>
        <w:t>. 1649</w:t>
      </w:r>
    </w:p>
    <w:p w14:paraId="6DA09D37" w14:textId="77777777" w:rsidR="000C5DFB" w:rsidRPr="00FF430B" w:rsidRDefault="000C5DFB" w:rsidP="000C5DFB">
      <w:pPr>
        <w:jc w:val="right"/>
        <w:rPr>
          <w:noProof w:val="0"/>
        </w:rPr>
      </w:pPr>
      <w:r w:rsidRPr="00FF430B">
        <w:rPr>
          <w:noProof w:val="0"/>
        </w:rPr>
        <w:t>din “</w:t>
      </w:r>
      <w:r w:rsidR="004C18BA">
        <w:rPr>
          <w:noProof w:val="0"/>
        </w:rPr>
        <w:t>07</w:t>
      </w:r>
      <w:r w:rsidRPr="00FF430B">
        <w:rPr>
          <w:noProof w:val="0"/>
        </w:rPr>
        <w:t xml:space="preserve">” </w:t>
      </w:r>
      <w:r w:rsidR="004C18BA">
        <w:rPr>
          <w:noProof w:val="0"/>
        </w:rPr>
        <w:t>iunie</w:t>
      </w:r>
      <w:r w:rsidRPr="00FF430B">
        <w:rPr>
          <w:noProof w:val="0"/>
        </w:rPr>
        <w:t xml:space="preserve"> </w:t>
      </w:r>
      <w:r w:rsidR="004C18BA">
        <w:rPr>
          <w:noProof w:val="0"/>
        </w:rPr>
        <w:t>2021</w:t>
      </w:r>
    </w:p>
    <w:p w14:paraId="45BC3487" w14:textId="77777777" w:rsidR="002D6E71" w:rsidRPr="00FF430B" w:rsidRDefault="002D6E71" w:rsidP="00196AB4">
      <w:pPr>
        <w:pStyle w:val="a"/>
        <w:numPr>
          <w:ilvl w:val="0"/>
          <w:numId w:val="0"/>
        </w:numPr>
        <w:ind w:right="-1"/>
        <w:rPr>
          <w:i/>
        </w:rPr>
      </w:pPr>
    </w:p>
    <w:p w14:paraId="6037E819" w14:textId="77777777" w:rsidR="002D6E71" w:rsidRPr="00FF430B" w:rsidRDefault="002D6E71" w:rsidP="00196AB4">
      <w:pPr>
        <w:pStyle w:val="a"/>
        <w:numPr>
          <w:ilvl w:val="0"/>
          <w:numId w:val="0"/>
        </w:numPr>
        <w:ind w:right="-1"/>
        <w:rPr>
          <w:i/>
        </w:rPr>
      </w:pPr>
    </w:p>
    <w:p w14:paraId="5BCFE4BE" w14:textId="77777777" w:rsidR="002D6E71" w:rsidRPr="00FF430B" w:rsidRDefault="002D6E71" w:rsidP="00196AB4">
      <w:pPr>
        <w:pStyle w:val="a"/>
        <w:numPr>
          <w:ilvl w:val="0"/>
          <w:numId w:val="0"/>
        </w:numPr>
        <w:ind w:right="-1"/>
        <w:rPr>
          <w:i/>
        </w:rPr>
      </w:pPr>
    </w:p>
    <w:p w14:paraId="518728CF" w14:textId="77777777" w:rsidR="002D6E71" w:rsidRPr="00FF430B" w:rsidRDefault="002D6E71" w:rsidP="007B392A">
      <w:pPr>
        <w:jc w:val="center"/>
        <w:rPr>
          <w:b/>
          <w:noProof w:val="0"/>
        </w:rPr>
      </w:pPr>
    </w:p>
    <w:p w14:paraId="49357A9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23ACFA8D" w14:textId="77777777" w:rsidR="00806E2B" w:rsidRPr="00FF430B" w:rsidRDefault="00806E2B" w:rsidP="00196AB4">
      <w:pPr>
        <w:pStyle w:val="a"/>
        <w:numPr>
          <w:ilvl w:val="0"/>
          <w:numId w:val="0"/>
        </w:numPr>
        <w:ind w:right="-1"/>
      </w:pPr>
    </w:p>
    <w:p w14:paraId="3E14CB30"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1789CCC5" w14:textId="77777777" w:rsidTr="00283820">
        <w:trPr>
          <w:trHeight w:val="697"/>
        </w:trPr>
        <w:tc>
          <w:tcPr>
            <w:tcW w:w="9748" w:type="dxa"/>
            <w:vAlign w:val="center"/>
          </w:tcPr>
          <w:p w14:paraId="3EC3D3B8" w14:textId="77777777" w:rsidR="00233538" w:rsidRPr="00FF430B" w:rsidRDefault="00233538" w:rsidP="00196AB4">
            <w:pPr>
              <w:jc w:val="both"/>
            </w:pPr>
          </w:p>
          <w:p w14:paraId="799E072B" w14:textId="77777777" w:rsidR="00460653" w:rsidRPr="00FF430B" w:rsidRDefault="00460653" w:rsidP="00196AB4">
            <w:pPr>
              <w:jc w:val="both"/>
              <w:rPr>
                <w:b/>
                <w:caps/>
                <w:sz w:val="28"/>
                <w:szCs w:val="28"/>
              </w:rPr>
            </w:pPr>
          </w:p>
          <w:p w14:paraId="3E85E7D8"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321C209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792754">
              <w:rPr>
                <w:b/>
              </w:rPr>
              <w:t xml:space="preserve"> </w:t>
            </w:r>
            <w:r w:rsidR="00E20C7E">
              <w:rPr>
                <w:b/>
              </w:rPr>
              <w:t>Licitație Deschisă</w:t>
            </w:r>
          </w:p>
          <w:p w14:paraId="7C1BE406" w14:textId="77777777" w:rsidR="00460653" w:rsidRPr="00FF430B" w:rsidRDefault="00460653" w:rsidP="00196AB4">
            <w:pPr>
              <w:jc w:val="both"/>
              <w:rPr>
                <w:b/>
                <w:i/>
              </w:rPr>
            </w:pPr>
          </w:p>
          <w:p w14:paraId="5507B4D6" w14:textId="77777777" w:rsidR="00460653" w:rsidRPr="00FF430B" w:rsidRDefault="00460653" w:rsidP="00196AB4">
            <w:pPr>
              <w:jc w:val="both"/>
              <w:rPr>
                <w:b/>
                <w:i/>
              </w:rPr>
            </w:pPr>
          </w:p>
          <w:p w14:paraId="23B15CEC"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805393">
              <w:t xml:space="preserve">         or. Cupcini </w:t>
            </w:r>
          </w:p>
          <w:p w14:paraId="664681C7"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39EDAA67" w14:textId="77777777" w:rsidR="00460653" w:rsidRPr="00FF430B" w:rsidRDefault="00460653" w:rsidP="00196AB4">
            <w:pPr>
              <w:jc w:val="both"/>
            </w:pPr>
          </w:p>
          <w:p w14:paraId="6DAEF59A" w14:textId="77777777" w:rsidR="00460653" w:rsidRPr="00FF430B" w:rsidRDefault="00460653" w:rsidP="00196AB4">
            <w:pPr>
              <w:jc w:val="both"/>
            </w:pPr>
          </w:p>
          <w:p w14:paraId="6C10FA05" w14:textId="77777777" w:rsidR="004B0051" w:rsidRPr="00FF430B" w:rsidRDefault="00792182" w:rsidP="0019071C">
            <w:pPr>
              <w:pStyle w:val="a"/>
              <w:numPr>
                <w:ilvl w:val="3"/>
                <w:numId w:val="3"/>
              </w:numPr>
              <w:rPr>
                <w:b/>
                <w:kern w:val="28"/>
              </w:rPr>
            </w:pPr>
            <w:r w:rsidRPr="00FF430B">
              <w:rPr>
                <w:b/>
                <w:kern w:val="28"/>
              </w:rPr>
              <w:t>PARTEA GENERALĂ</w:t>
            </w:r>
          </w:p>
          <w:p w14:paraId="6254935E"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1A6593C" w14:textId="77777777" w:rsidR="004B0051" w:rsidRPr="00FF430B" w:rsidRDefault="004B0051" w:rsidP="004B0051">
            <w:pPr>
              <w:rPr>
                <w:b/>
                <w:kern w:val="28"/>
              </w:rPr>
            </w:pPr>
          </w:p>
          <w:p w14:paraId="45BA35B4" w14:textId="77777777" w:rsidR="00460653" w:rsidRPr="00FF430B" w:rsidRDefault="00460653" w:rsidP="004B0051">
            <w:pPr>
              <w:rPr>
                <w:b/>
                <w:kern w:val="28"/>
              </w:rPr>
            </w:pPr>
            <w:r w:rsidRPr="00FF430B">
              <w:rPr>
                <w:b/>
                <w:kern w:val="28"/>
              </w:rPr>
              <w:t>PĂRŢILE CONTRACTANTE</w:t>
            </w:r>
          </w:p>
          <w:p w14:paraId="13AB0B3E" w14:textId="77777777" w:rsidR="004B0051" w:rsidRPr="00FF430B" w:rsidRDefault="004B0051" w:rsidP="004B0051">
            <w:pPr>
              <w:rPr>
                <w:b/>
                <w:kern w:val="28"/>
              </w:rPr>
            </w:pPr>
          </w:p>
          <w:p w14:paraId="231A5B52" w14:textId="6EF35032" w:rsidR="00460653" w:rsidRPr="00003A41" w:rsidRDefault="00460653" w:rsidP="003917BB">
            <w:pPr>
              <w:pStyle w:val="af2"/>
              <w:tabs>
                <w:tab w:val="left" w:pos="567"/>
                <w:tab w:val="right" w:pos="9531"/>
              </w:tabs>
              <w:ind w:firstLine="0"/>
              <w:rPr>
                <w:sz w:val="20"/>
                <w:szCs w:val="20"/>
                <w:lang w:val="en-US"/>
              </w:rPr>
            </w:pPr>
            <w:proofErr w:type="spellStart"/>
            <w:r w:rsidRPr="00D24084">
              <w:rPr>
                <w:lang w:val="en-US"/>
              </w:rPr>
              <w:t>Prezentul</w:t>
            </w:r>
            <w:proofErr w:type="spellEnd"/>
            <w:r w:rsidRPr="00D24084">
              <w:rPr>
                <w:lang w:val="en-US"/>
              </w:rPr>
              <w:t xml:space="preserve"> contract </w:t>
            </w:r>
            <w:proofErr w:type="spellStart"/>
            <w:r w:rsidRPr="00D24084">
              <w:rPr>
                <w:lang w:val="en-US"/>
              </w:rPr>
              <w:t>este</w:t>
            </w:r>
            <w:proofErr w:type="spellEnd"/>
            <w:r w:rsidRPr="00D24084">
              <w:rPr>
                <w:lang w:val="en-US"/>
              </w:rPr>
              <w:t xml:space="preserve"> </w:t>
            </w:r>
            <w:proofErr w:type="spellStart"/>
            <w:r w:rsidRPr="00D24084">
              <w:rPr>
                <w:lang w:val="en-US"/>
              </w:rPr>
              <w:t>încheiat</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urma</w:t>
            </w:r>
            <w:proofErr w:type="spellEnd"/>
            <w:r w:rsidRPr="00D24084">
              <w:rPr>
                <w:lang w:val="en-US"/>
              </w:rPr>
              <w:t xml:space="preserve"> </w:t>
            </w:r>
            <w:proofErr w:type="spellStart"/>
            <w:r w:rsidRPr="00D24084">
              <w:rPr>
                <w:lang w:val="en-US"/>
              </w:rPr>
              <w:t>procedurii</w:t>
            </w:r>
            <w:proofErr w:type="spellEnd"/>
            <w:r w:rsidRPr="00D24084">
              <w:rPr>
                <w:lang w:val="en-US"/>
              </w:rPr>
              <w:t xml:space="preserve"> de </w:t>
            </w:r>
            <w:proofErr w:type="spellStart"/>
            <w:r w:rsidRPr="00D24084">
              <w:rPr>
                <w:lang w:val="en-US"/>
              </w:rPr>
              <w:t>achiziție</w:t>
            </w:r>
            <w:proofErr w:type="spellEnd"/>
            <w:r w:rsidRPr="00D24084">
              <w:rPr>
                <w:lang w:val="en-US"/>
              </w:rPr>
              <w:t xml:space="preserve"> nr. ________________ din data___________________, </w:t>
            </w:r>
            <w:proofErr w:type="spellStart"/>
            <w:r w:rsidRPr="00D24084">
              <w:rPr>
                <w:lang w:val="en-US"/>
              </w:rPr>
              <w:t>între</w:t>
            </w:r>
            <w:proofErr w:type="spellEnd"/>
            <w:r w:rsidR="00792754" w:rsidRPr="00D24084">
              <w:rPr>
                <w:lang w:val="en-US"/>
              </w:rPr>
              <w:t xml:space="preserve"> </w:t>
            </w:r>
          </w:p>
          <w:p w14:paraId="452E206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00C3A6DB" w14:textId="67AE881C" w:rsidR="00460653" w:rsidRPr="00FF430B" w:rsidRDefault="00792754" w:rsidP="00792754">
            <w:pPr>
              <w:tabs>
                <w:tab w:val="left" w:pos="567"/>
                <w:tab w:val="right" w:pos="9531"/>
              </w:tabs>
              <w:jc w:val="both"/>
            </w:pPr>
            <w:r>
              <w:t xml:space="preserve">, </w:t>
            </w:r>
            <w:r w:rsidR="00460653" w:rsidRPr="00FF430B">
              <w:t>fax: _____________,</w:t>
            </w:r>
            <w:r>
              <w:t xml:space="preserve"> </w:t>
            </w:r>
            <w:r w:rsidR="009157BF" w:rsidRPr="00FF430B">
              <w:t>IDNO</w:t>
            </w:r>
            <w:r>
              <w:t xml:space="preserve">  </w:t>
            </w:r>
            <w:r w:rsidR="00B51B6E" w:rsidRPr="00FF430B">
              <w:t xml:space="preserve">reprezentat prin </w:t>
            </w:r>
            <w:r>
              <w:t xml:space="preserve">primarul </w:t>
            </w:r>
          </w:p>
          <w:p w14:paraId="6CE4DF78" w14:textId="77777777" w:rsidR="00460653" w:rsidRPr="00D24084" w:rsidRDefault="005D4B79" w:rsidP="00385C85">
            <w:pPr>
              <w:pStyle w:val="af2"/>
              <w:tabs>
                <w:tab w:val="left" w:pos="567"/>
              </w:tabs>
              <w:ind w:firstLine="0"/>
              <w:rPr>
                <w:sz w:val="20"/>
                <w:szCs w:val="20"/>
                <w:lang w:val="en-US"/>
              </w:rPr>
            </w:pPr>
            <w:r w:rsidRPr="00D24084">
              <w:rPr>
                <w:sz w:val="20"/>
                <w:szCs w:val="20"/>
                <w:lang w:val="en-US"/>
              </w:rPr>
              <w:t xml:space="preserve">                                                   </w:t>
            </w:r>
            <w:r w:rsidR="00460653" w:rsidRPr="00D24084">
              <w:rPr>
                <w:sz w:val="20"/>
                <w:szCs w:val="20"/>
                <w:lang w:val="en-US"/>
              </w:rPr>
              <w:t xml:space="preserve"> (</w:t>
            </w:r>
            <w:proofErr w:type="spellStart"/>
            <w:r w:rsidR="00460653" w:rsidRPr="00D24084">
              <w:rPr>
                <w:sz w:val="20"/>
                <w:szCs w:val="20"/>
                <w:lang w:val="en-US"/>
              </w:rPr>
              <w:t>numele</w:t>
            </w:r>
            <w:proofErr w:type="spellEnd"/>
            <w:r w:rsidR="00460653" w:rsidRPr="00D24084">
              <w:rPr>
                <w:sz w:val="20"/>
                <w:szCs w:val="20"/>
                <w:lang w:val="en-US"/>
              </w:rPr>
              <w:t xml:space="preserve">, </w:t>
            </w:r>
            <w:proofErr w:type="spellStart"/>
            <w:r w:rsidR="00460653" w:rsidRPr="00D24084">
              <w:rPr>
                <w:sz w:val="20"/>
                <w:szCs w:val="20"/>
                <w:lang w:val="en-US"/>
              </w:rPr>
              <w:t>prenumele</w:t>
            </w:r>
            <w:proofErr w:type="spellEnd"/>
            <w:r w:rsidR="00460653" w:rsidRPr="00D24084">
              <w:rPr>
                <w:sz w:val="20"/>
                <w:szCs w:val="20"/>
                <w:lang w:val="en-US"/>
              </w:rPr>
              <w:t xml:space="preserve"> </w:t>
            </w:r>
            <w:proofErr w:type="spellStart"/>
            <w:r w:rsidR="00460653" w:rsidRPr="00D24084">
              <w:rPr>
                <w:sz w:val="20"/>
                <w:szCs w:val="20"/>
                <w:lang w:val="en-US"/>
              </w:rPr>
              <w:t>şi</w:t>
            </w:r>
            <w:proofErr w:type="spellEnd"/>
            <w:r w:rsidR="00DF4DCF" w:rsidRPr="00D24084">
              <w:rPr>
                <w:sz w:val="20"/>
                <w:szCs w:val="20"/>
                <w:lang w:val="en-US"/>
              </w:rPr>
              <w:t xml:space="preserve"> </w:t>
            </w:r>
            <w:proofErr w:type="spellStart"/>
            <w:r w:rsidR="00460653" w:rsidRPr="00D24084">
              <w:rPr>
                <w:sz w:val="20"/>
                <w:szCs w:val="20"/>
                <w:lang w:val="en-US"/>
              </w:rPr>
              <w:t>funcţia</w:t>
            </w:r>
            <w:proofErr w:type="spellEnd"/>
            <w:r w:rsidR="00460653" w:rsidRPr="00D24084">
              <w:rPr>
                <w:sz w:val="20"/>
                <w:szCs w:val="20"/>
                <w:lang w:val="en-US"/>
              </w:rPr>
              <w:t xml:space="preserve"> </w:t>
            </w:r>
            <w:proofErr w:type="spellStart"/>
            <w:r w:rsidR="00460653" w:rsidRPr="00D24084">
              <w:rPr>
                <w:sz w:val="20"/>
                <w:szCs w:val="20"/>
                <w:lang w:val="en-US"/>
              </w:rPr>
              <w:t>conducătorului</w:t>
            </w:r>
            <w:proofErr w:type="spellEnd"/>
            <w:r w:rsidR="00460653" w:rsidRPr="00D24084">
              <w:rPr>
                <w:sz w:val="20"/>
                <w:szCs w:val="20"/>
                <w:lang w:val="en-US"/>
              </w:rPr>
              <w:t xml:space="preserve">) </w:t>
            </w:r>
          </w:p>
          <w:p w14:paraId="235DFC7A"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67AB9954"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3D261085"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78549275"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5F839208" w14:textId="77777777" w:rsidR="00CD0EA7" w:rsidRPr="00D24084" w:rsidRDefault="00460653" w:rsidP="00385C85">
            <w:pPr>
              <w:pStyle w:val="af2"/>
              <w:tabs>
                <w:tab w:val="left" w:pos="567"/>
              </w:tabs>
              <w:ind w:firstLine="0"/>
              <w:rPr>
                <w:sz w:val="20"/>
                <w:szCs w:val="20"/>
                <w:lang w:val="en-US"/>
              </w:rPr>
            </w:pPr>
            <w:proofErr w:type="spellStart"/>
            <w:r w:rsidRPr="00D24084">
              <w:rPr>
                <w:lang w:val="en-US"/>
              </w:rPr>
              <w:t>telefon</w:t>
            </w:r>
            <w:proofErr w:type="spellEnd"/>
            <w:r w:rsidRPr="00D24084">
              <w:rPr>
                <w:lang w:val="en-US"/>
              </w:rPr>
              <w:t>: ______________, fax: _____________,</w:t>
            </w:r>
            <w:r w:rsidR="00DF4DCF" w:rsidRPr="00D24084">
              <w:rPr>
                <w:lang w:val="en-US"/>
              </w:rPr>
              <w:t xml:space="preserve"> </w:t>
            </w:r>
            <w:r w:rsidR="009157BF" w:rsidRPr="00D24084">
              <w:rPr>
                <w:lang w:val="en-US"/>
              </w:rPr>
              <w:t>IDNO</w:t>
            </w:r>
            <w:r w:rsidRPr="00D24084">
              <w:rPr>
                <w:lang w:val="en-US"/>
              </w:rPr>
              <w:t xml:space="preserve">________________ </w:t>
            </w:r>
            <w:proofErr w:type="spellStart"/>
            <w:r w:rsidRPr="00D24084">
              <w:rPr>
                <w:lang w:val="en-US"/>
              </w:rPr>
              <w:t>autorizat</w:t>
            </w:r>
            <w:proofErr w:type="spellEnd"/>
            <w:r w:rsidRPr="00D24084">
              <w:rPr>
                <w:lang w:val="en-US"/>
              </w:rPr>
              <w:t xml:space="preserve"> </w:t>
            </w:r>
            <w:proofErr w:type="spellStart"/>
            <w:r w:rsidRPr="00D24084">
              <w:rPr>
                <w:lang w:val="en-US"/>
              </w:rPr>
              <w:t>pentru</w:t>
            </w:r>
            <w:proofErr w:type="spellEnd"/>
            <w:r w:rsidRPr="00D24084">
              <w:rPr>
                <w:lang w:val="en-US"/>
              </w:rPr>
              <w:t xml:space="preserve"> </w:t>
            </w:r>
            <w:proofErr w:type="spellStart"/>
            <w:r w:rsidRPr="00D24084">
              <w:rPr>
                <w:lang w:val="en-US"/>
              </w:rPr>
              <w:t>activitatea</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construcţii</w:t>
            </w:r>
            <w:proofErr w:type="spellEnd"/>
            <w:r w:rsidRPr="00D24084">
              <w:rPr>
                <w:lang w:val="en-US"/>
              </w:rPr>
              <w:t xml:space="preserve">: </w:t>
            </w:r>
            <w:proofErr w:type="spellStart"/>
            <w:r w:rsidRPr="00D24084">
              <w:rPr>
                <w:lang w:val="en-US"/>
              </w:rPr>
              <w:t>autorizaţia</w:t>
            </w:r>
            <w:proofErr w:type="spellEnd"/>
            <w:r w:rsidRPr="00D24084">
              <w:rPr>
                <w:lang w:val="en-US"/>
              </w:rPr>
              <w:t xml:space="preserve"> nr. _______ </w:t>
            </w:r>
            <w:r w:rsidR="0016369C" w:rsidRPr="00D24084">
              <w:rPr>
                <w:lang w:val="en-US"/>
              </w:rPr>
              <w:t>din „</w:t>
            </w:r>
            <w:r w:rsidRPr="00D24084">
              <w:rPr>
                <w:lang w:val="en-US"/>
              </w:rPr>
              <w:t xml:space="preserve">__”______________20__, </w:t>
            </w:r>
            <w:proofErr w:type="spellStart"/>
            <w:r w:rsidRPr="00D24084">
              <w:rPr>
                <w:lang w:val="en-US"/>
              </w:rPr>
              <w:t>eliberată</w:t>
            </w:r>
            <w:proofErr w:type="spellEnd"/>
            <w:r w:rsidRPr="00D24084">
              <w:rPr>
                <w:lang w:val="en-US"/>
              </w:rPr>
              <w:t xml:space="preserve"> de __________________,pe un termen de ____</w:t>
            </w:r>
            <w:r w:rsidR="0016369C" w:rsidRPr="00D24084">
              <w:rPr>
                <w:lang w:val="en-US"/>
              </w:rPr>
              <w:t xml:space="preserve"> ani, </w:t>
            </w:r>
            <w:proofErr w:type="spellStart"/>
            <w:r w:rsidR="0016369C" w:rsidRPr="00D24084">
              <w:rPr>
                <w:lang w:val="en-US"/>
              </w:rPr>
              <w:t>pentru</w:t>
            </w:r>
            <w:proofErr w:type="spellEnd"/>
            <w:r w:rsidR="0016369C" w:rsidRPr="00D24084">
              <w:rPr>
                <w:lang w:val="en-US"/>
              </w:rPr>
              <w:t xml:space="preserve"> </w:t>
            </w:r>
            <w:proofErr w:type="spellStart"/>
            <w:r w:rsidR="0016369C" w:rsidRPr="00D24084">
              <w:rPr>
                <w:lang w:val="en-US"/>
              </w:rPr>
              <w:t>genurile</w:t>
            </w:r>
            <w:proofErr w:type="spellEnd"/>
            <w:r w:rsidR="0016369C" w:rsidRPr="00D24084">
              <w:rPr>
                <w:lang w:val="en-US"/>
              </w:rPr>
              <w:t xml:space="preserve"> de </w:t>
            </w:r>
            <w:proofErr w:type="spellStart"/>
            <w:r w:rsidRPr="00D24084">
              <w:rPr>
                <w:lang w:val="en-US"/>
              </w:rPr>
              <w:t>activitate</w:t>
            </w:r>
            <w:proofErr w:type="spellEnd"/>
            <w:r w:rsidRPr="00D24084">
              <w:rPr>
                <w:lang w:val="en-US"/>
              </w:rPr>
              <w:t>___________________________________,</w:t>
            </w:r>
            <w:r w:rsidR="00CD0EA7" w:rsidRPr="00D24084">
              <w:rPr>
                <w:lang w:val="en-US"/>
              </w:rPr>
              <w:t xml:space="preserve"> </w:t>
            </w:r>
            <w:proofErr w:type="spellStart"/>
            <w:r w:rsidR="00CD0EA7" w:rsidRPr="00D24084">
              <w:rPr>
                <w:lang w:val="en-US"/>
              </w:rPr>
              <w:t>reprezentat</w:t>
            </w:r>
            <w:proofErr w:type="spellEnd"/>
            <w:r w:rsidR="00CD0EA7" w:rsidRPr="00D24084">
              <w:rPr>
                <w:lang w:val="en-US"/>
              </w:rPr>
              <w:t xml:space="preserve"> </w:t>
            </w:r>
            <w:proofErr w:type="spellStart"/>
            <w:r w:rsidR="00CD0EA7" w:rsidRPr="00D24084">
              <w:rPr>
                <w:lang w:val="en-US"/>
              </w:rPr>
              <w:t>prin</w:t>
            </w:r>
            <w:proofErr w:type="spellEnd"/>
            <w:r w:rsidR="00CD0EA7" w:rsidRPr="00D24084">
              <w:rPr>
                <w:lang w:val="en-US"/>
              </w:rPr>
              <w:t xml:space="preserve"> </w:t>
            </w:r>
            <w:r w:rsidRPr="00D24084">
              <w:rPr>
                <w:lang w:val="en-US"/>
              </w:rPr>
              <w:t>__________________</w:t>
            </w:r>
            <w:r w:rsidR="00CD0EA7" w:rsidRPr="00D24084">
              <w:rPr>
                <w:lang w:val="en-US"/>
              </w:rPr>
              <w:t>__________________</w:t>
            </w:r>
            <w:r w:rsidRPr="00D24084">
              <w:rPr>
                <w:lang w:val="en-US"/>
              </w:rPr>
              <w:t xml:space="preserve">_, </w:t>
            </w:r>
            <w:proofErr w:type="spellStart"/>
            <w:r w:rsidRPr="00D24084">
              <w:rPr>
                <w:lang w:val="en-US"/>
              </w:rPr>
              <w:t>în</w:t>
            </w:r>
            <w:proofErr w:type="spellEnd"/>
            <w:r w:rsidRPr="00D24084">
              <w:rPr>
                <w:lang w:val="en-US"/>
              </w:rPr>
              <w:t xml:space="preserve"> </w:t>
            </w:r>
            <w:proofErr w:type="spellStart"/>
            <w:r w:rsidRPr="00D24084">
              <w:rPr>
                <w:lang w:val="en-US"/>
              </w:rPr>
              <w:t>calitate</w:t>
            </w:r>
            <w:proofErr w:type="spellEnd"/>
            <w:r w:rsidR="00CD0EA7" w:rsidRPr="00D24084">
              <w:rPr>
                <w:lang w:val="en-US"/>
              </w:rPr>
              <w:t xml:space="preserve"> de </w:t>
            </w:r>
            <w:proofErr w:type="spellStart"/>
            <w:r w:rsidR="00CD0EA7" w:rsidRPr="00D24084">
              <w:rPr>
                <w:lang w:val="en-US"/>
              </w:rPr>
              <w:t>Antreprenor</w:t>
            </w:r>
            <w:proofErr w:type="spellEnd"/>
            <w:r w:rsidR="00CD0EA7" w:rsidRPr="00D24084">
              <w:rPr>
                <w:lang w:val="en-US"/>
              </w:rPr>
              <w:t xml:space="preserve">, pe de </w:t>
            </w:r>
            <w:proofErr w:type="spellStart"/>
            <w:r w:rsidR="00CD0EA7" w:rsidRPr="00D24084">
              <w:rPr>
                <w:lang w:val="en-US"/>
              </w:rPr>
              <w:t>altă</w:t>
            </w:r>
            <w:proofErr w:type="spellEnd"/>
            <w:r w:rsidR="00CD0EA7" w:rsidRPr="00D24084">
              <w:rPr>
                <w:lang w:val="en-US"/>
              </w:rPr>
              <w:t xml:space="preserve"> </w:t>
            </w:r>
            <w:proofErr w:type="spellStart"/>
            <w:r w:rsidR="00CD0EA7" w:rsidRPr="00D24084">
              <w:rPr>
                <w:lang w:val="en-US"/>
              </w:rPr>
              <w:t>parte</w:t>
            </w:r>
            <w:proofErr w:type="spellEnd"/>
            <w:r w:rsidR="00CD0EA7" w:rsidRPr="00D24084">
              <w:rPr>
                <w:lang w:val="en-US"/>
              </w:rPr>
              <w:t>.</w:t>
            </w:r>
          </w:p>
          <w:p w14:paraId="55861CBD" w14:textId="77777777" w:rsidR="001A5517" w:rsidRPr="00D24084" w:rsidRDefault="00460653" w:rsidP="00385C85">
            <w:pPr>
              <w:pStyle w:val="af2"/>
              <w:tabs>
                <w:tab w:val="left" w:pos="567"/>
              </w:tabs>
              <w:ind w:firstLine="0"/>
              <w:rPr>
                <w:sz w:val="20"/>
                <w:szCs w:val="20"/>
                <w:lang w:val="en-US"/>
              </w:rPr>
            </w:pPr>
            <w:r w:rsidRPr="00D24084">
              <w:rPr>
                <w:sz w:val="20"/>
                <w:szCs w:val="20"/>
                <w:lang w:val="en-US"/>
              </w:rPr>
              <w:t xml:space="preserve"> (</w:t>
            </w:r>
            <w:proofErr w:type="spellStart"/>
            <w:r w:rsidRPr="00D24084">
              <w:rPr>
                <w:sz w:val="20"/>
                <w:szCs w:val="20"/>
                <w:lang w:val="en-US"/>
              </w:rPr>
              <w:t>numele</w:t>
            </w:r>
            <w:proofErr w:type="spellEnd"/>
            <w:r w:rsidRPr="00D24084">
              <w:rPr>
                <w:sz w:val="20"/>
                <w:szCs w:val="20"/>
                <w:lang w:val="en-US"/>
              </w:rPr>
              <w:t xml:space="preserve"> </w:t>
            </w:r>
            <w:proofErr w:type="spellStart"/>
            <w:r w:rsidRPr="00D24084">
              <w:rPr>
                <w:sz w:val="20"/>
                <w:szCs w:val="20"/>
                <w:lang w:val="en-US"/>
              </w:rPr>
              <w:t>şi</w:t>
            </w:r>
            <w:proofErr w:type="spellEnd"/>
            <w:r w:rsidR="005D4B79" w:rsidRPr="00D24084">
              <w:rPr>
                <w:sz w:val="20"/>
                <w:szCs w:val="20"/>
                <w:lang w:val="en-US"/>
              </w:rPr>
              <w:t xml:space="preserve"> </w:t>
            </w:r>
            <w:proofErr w:type="spellStart"/>
            <w:r w:rsidRPr="00D24084">
              <w:rPr>
                <w:sz w:val="20"/>
                <w:szCs w:val="20"/>
                <w:lang w:val="en-US"/>
              </w:rPr>
              <w:t>funcţia</w:t>
            </w:r>
            <w:proofErr w:type="spellEnd"/>
            <w:r w:rsidRPr="00D24084">
              <w:rPr>
                <w:sz w:val="20"/>
                <w:szCs w:val="20"/>
                <w:lang w:val="en-US"/>
              </w:rPr>
              <w:t xml:space="preserve"> </w:t>
            </w:r>
            <w:proofErr w:type="spellStart"/>
            <w:r w:rsidRPr="00D24084">
              <w:rPr>
                <w:sz w:val="20"/>
                <w:szCs w:val="20"/>
                <w:lang w:val="en-US"/>
              </w:rPr>
              <w:t>conducătorului</w:t>
            </w:r>
            <w:proofErr w:type="spellEnd"/>
            <w:r w:rsidRPr="00D24084">
              <w:rPr>
                <w:sz w:val="20"/>
                <w:szCs w:val="20"/>
                <w:lang w:val="en-US"/>
              </w:rPr>
              <w:t>)</w:t>
            </w:r>
          </w:p>
          <w:p w14:paraId="150964B7"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4698318"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ED6F58C" w14:textId="77777777" w:rsidR="00460653" w:rsidRDefault="00A156C0" w:rsidP="00684D44">
            <w:pPr>
              <w:spacing w:line="276" w:lineRule="auto"/>
              <w:contextualSpacing/>
              <w:jc w:val="both"/>
            </w:pPr>
            <w:r w:rsidRPr="00FF430B">
              <w:t xml:space="preserve">1.1. </w:t>
            </w:r>
            <w:r w:rsidR="00460653" w:rsidRPr="00FF430B">
              <w:t>Antreprenorul se obligă să execute</w:t>
            </w:r>
            <w:r w:rsidR="00792754">
              <w:rPr>
                <w:b/>
                <w:bCs/>
                <w:iCs/>
                <w:u w:val="single"/>
              </w:rPr>
              <w:t>,</w:t>
            </w:r>
            <w:r w:rsidR="00792754">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17970727" w14:textId="77777777" w:rsidR="00774421" w:rsidRDefault="00774421" w:rsidP="00684D44">
            <w:pPr>
              <w:spacing w:line="276" w:lineRule="auto"/>
              <w:contextualSpacing/>
              <w:jc w:val="both"/>
            </w:pPr>
          </w:p>
          <w:p w14:paraId="17FA306C" w14:textId="77777777" w:rsidR="00774421" w:rsidRPr="00FF430B" w:rsidRDefault="00774421" w:rsidP="00684D44">
            <w:pPr>
              <w:spacing w:line="276" w:lineRule="auto"/>
              <w:contextualSpacing/>
              <w:jc w:val="both"/>
            </w:pPr>
          </w:p>
          <w:p w14:paraId="74205D1F" w14:textId="77777777" w:rsidR="00460653" w:rsidRPr="00FF430B" w:rsidRDefault="00460653" w:rsidP="00196AB4">
            <w:pPr>
              <w:jc w:val="both"/>
            </w:pPr>
          </w:p>
          <w:p w14:paraId="18A16FD1"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044B5AA7"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2.1. </w:t>
            </w:r>
            <w:proofErr w:type="spellStart"/>
            <w:r w:rsidR="00460653" w:rsidRPr="00D24084">
              <w:rPr>
                <w:lang w:val="en-US"/>
              </w:rPr>
              <w:t>Durata</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 xml:space="preserve"> a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contractate</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de </w:t>
            </w:r>
            <w:r w:rsidR="00774421" w:rsidRPr="00D24084">
              <w:rPr>
                <w:b/>
                <w:bCs/>
                <w:u w:val="single"/>
                <w:lang w:val="en-US"/>
              </w:rPr>
              <w:t>3</w:t>
            </w:r>
            <w:r w:rsidR="009F0FE8" w:rsidRPr="00D24084">
              <w:rPr>
                <w:b/>
                <w:bCs/>
                <w:u w:val="single"/>
                <w:lang w:val="en-US"/>
              </w:rPr>
              <w:t xml:space="preserve"> </w:t>
            </w:r>
            <w:proofErr w:type="spellStart"/>
            <w:r w:rsidR="009F0FE8" w:rsidRPr="00D24084">
              <w:rPr>
                <w:b/>
                <w:bCs/>
                <w:u w:val="single"/>
                <w:lang w:val="en-US"/>
              </w:rPr>
              <w:t>luni</w:t>
            </w:r>
            <w:proofErr w:type="spellEnd"/>
            <w:r w:rsidR="005D4B79" w:rsidRPr="00D24084">
              <w:rPr>
                <w:lang w:val="en-US"/>
              </w:rPr>
              <w:t xml:space="preserve">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primirea</w:t>
            </w:r>
            <w:proofErr w:type="spellEnd"/>
            <w:r w:rsidR="00460653" w:rsidRPr="00D24084">
              <w:rPr>
                <w:lang w:val="en-US"/>
              </w:rPr>
              <w:t xml:space="preserve"> </w:t>
            </w:r>
            <w:proofErr w:type="spellStart"/>
            <w:r w:rsidR="00460653" w:rsidRPr="00D24084">
              <w:rPr>
                <w:lang w:val="en-US"/>
              </w:rPr>
              <w:t>ordinului</w:t>
            </w:r>
            <w:proofErr w:type="spellEnd"/>
            <w:r w:rsidR="00460653" w:rsidRPr="00D24084">
              <w:rPr>
                <w:lang w:val="en-US"/>
              </w:rPr>
              <w:t xml:space="preserve"> de </w:t>
            </w:r>
            <w:proofErr w:type="spellStart"/>
            <w:r w:rsidR="00460653" w:rsidRPr="00D24084">
              <w:rPr>
                <w:lang w:val="en-US"/>
              </w:rPr>
              <w:t>începere</w:t>
            </w:r>
            <w:proofErr w:type="spellEnd"/>
            <w:r w:rsidR="00460653" w:rsidRPr="00D24084">
              <w:rPr>
                <w:lang w:val="en-US"/>
              </w:rPr>
              <w:t xml:space="preserve"> a </w:t>
            </w:r>
            <w:proofErr w:type="spellStart"/>
            <w:r w:rsidR="00460653" w:rsidRPr="00D24084">
              <w:rPr>
                <w:lang w:val="en-US"/>
              </w:rPr>
              <w:t>execuţiei</w:t>
            </w:r>
            <w:proofErr w:type="spellEnd"/>
            <w:r w:rsidR="005D4B79"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asigurării</w:t>
            </w:r>
            <w:proofErr w:type="spellEnd"/>
            <w:r w:rsidR="00460653" w:rsidRPr="00D24084">
              <w:rPr>
                <w:lang w:val="en-US"/>
              </w:rPr>
              <w:t xml:space="preserve"> </w:t>
            </w:r>
            <w:proofErr w:type="spellStart"/>
            <w:r w:rsidR="00460653" w:rsidRPr="00D24084">
              <w:rPr>
                <w:lang w:val="en-US"/>
              </w:rPr>
              <w:t>lucrului</w:t>
            </w:r>
            <w:proofErr w:type="spellEnd"/>
            <w:r w:rsidR="00460653" w:rsidRPr="00D24084">
              <w:rPr>
                <w:lang w:val="en-US"/>
              </w:rPr>
              <w:t xml:space="preserve"> </w:t>
            </w:r>
            <w:proofErr w:type="spellStart"/>
            <w:r w:rsidR="00460653" w:rsidRPr="00D24084">
              <w:rPr>
                <w:lang w:val="en-US"/>
              </w:rPr>
              <w:t>ritmic</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r w:rsidR="005D4B79" w:rsidRPr="00D24084">
              <w:rPr>
                <w:lang w:val="en-US"/>
              </w:rPr>
              <w:t>-</w:t>
            </w:r>
            <w:r w:rsidR="00460653" w:rsidRPr="00D24084">
              <w:rPr>
                <w:lang w:val="en-US"/>
              </w:rPr>
              <w:t>ordonatorul</w:t>
            </w:r>
            <w:proofErr w:type="spellEnd"/>
            <w:r w:rsidR="00460653" w:rsidRPr="00D24084">
              <w:rPr>
                <w:lang w:val="en-US"/>
              </w:rPr>
              <w:t xml:space="preserve"> de </w:t>
            </w:r>
            <w:proofErr w:type="spellStart"/>
            <w:r w:rsidR="00460653" w:rsidRPr="00D24084">
              <w:rPr>
                <w:lang w:val="en-US"/>
              </w:rPr>
              <w:t>credite</w:t>
            </w:r>
            <w:proofErr w:type="spellEnd"/>
            <w:r w:rsidR="00460653" w:rsidRPr="00D24084">
              <w:rPr>
                <w:lang w:val="en-US"/>
              </w:rPr>
              <w:t>.</w:t>
            </w:r>
          </w:p>
          <w:p w14:paraId="59E17535"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2.2. </w:t>
            </w:r>
            <w:proofErr w:type="spellStart"/>
            <w:r w:rsidR="00460653" w:rsidRPr="00D24084">
              <w:rPr>
                <w:lang w:val="en-US"/>
              </w:rPr>
              <w:t>Graficul</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 xml:space="preserve"> a </w:t>
            </w:r>
            <w:proofErr w:type="spellStart"/>
            <w:r w:rsidR="00460653" w:rsidRPr="00D24084">
              <w:rPr>
                <w:lang w:val="en-US"/>
              </w:rPr>
              <w:t>lucrărilor</w:t>
            </w:r>
            <w:proofErr w:type="spellEnd"/>
            <w:r w:rsidR="00460653" w:rsidRPr="00D24084">
              <w:rPr>
                <w:lang w:val="en-US"/>
              </w:rPr>
              <w:t xml:space="preserve"> se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efectua</w:t>
            </w:r>
            <w:proofErr w:type="spellEnd"/>
            <w:r w:rsidR="00460653" w:rsidRPr="00D24084">
              <w:rPr>
                <w:lang w:val="en-US"/>
              </w:rPr>
              <w:t xml:space="preserve"> conform </w:t>
            </w:r>
            <w:proofErr w:type="spellStart"/>
            <w:r w:rsidR="00460653" w:rsidRPr="00D24084">
              <w:rPr>
                <w:lang w:val="en-US"/>
              </w:rPr>
              <w:t>specificaţiei</w:t>
            </w:r>
            <w:proofErr w:type="spellEnd"/>
            <w:r w:rsidR="00460653" w:rsidRPr="00D24084">
              <w:rPr>
                <w:lang w:val="en-US"/>
              </w:rPr>
              <w:t xml:space="preserve"> din </w:t>
            </w:r>
            <w:proofErr w:type="spellStart"/>
            <w:r w:rsidR="00460653" w:rsidRPr="00D24084">
              <w:rPr>
                <w:lang w:val="en-US"/>
              </w:rPr>
              <w:t>anexa</w:t>
            </w:r>
            <w:proofErr w:type="spellEnd"/>
            <w:r w:rsidR="00460653" w:rsidRPr="00D24084">
              <w:rPr>
                <w:lang w:val="en-US"/>
              </w:rPr>
              <w:t xml:space="preserve"> </w:t>
            </w:r>
            <w:r w:rsidR="009157BF" w:rsidRPr="00D24084">
              <w:rPr>
                <w:lang w:val="en-US"/>
              </w:rPr>
              <w:t xml:space="preserve">la </w:t>
            </w:r>
            <w:proofErr w:type="spellStart"/>
            <w:r w:rsidR="00460653" w:rsidRPr="00D24084">
              <w:rPr>
                <w:lang w:val="en-US"/>
              </w:rPr>
              <w:t>prezentul</w:t>
            </w:r>
            <w:proofErr w:type="spellEnd"/>
            <w:r w:rsidR="00460653" w:rsidRPr="00D24084">
              <w:rPr>
                <w:lang w:val="en-US"/>
              </w:rPr>
              <w:t xml:space="preserve"> </w:t>
            </w:r>
            <w:r w:rsidR="00460653" w:rsidRPr="00D24084">
              <w:rPr>
                <w:lang w:val="en-US"/>
              </w:rPr>
              <w:lastRenderedPageBreak/>
              <w:t xml:space="preserve">contract. </w:t>
            </w:r>
          </w:p>
          <w:p w14:paraId="395A6977"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2.3. </w:t>
            </w:r>
            <w:proofErr w:type="spellStart"/>
            <w:r w:rsidR="00460653" w:rsidRPr="00D24084">
              <w:rPr>
                <w:lang w:val="en-US"/>
              </w:rPr>
              <w:t>Perioada</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fi </w:t>
            </w:r>
            <w:proofErr w:type="spellStart"/>
            <w:r w:rsidR="00460653" w:rsidRPr="00D24084">
              <w:rPr>
                <w:lang w:val="en-US"/>
              </w:rPr>
              <w:t>prelungită</w:t>
            </w:r>
            <w:proofErr w:type="spellEnd"/>
            <w:r w:rsidR="00460653" w:rsidRPr="00D24084">
              <w:rPr>
                <w:lang w:val="en-US"/>
              </w:rPr>
              <w:t xml:space="preserve"> </w:t>
            </w:r>
            <w:proofErr w:type="spellStart"/>
            <w:r w:rsidR="00EB65F6" w:rsidRPr="00D24084">
              <w:rPr>
                <w:lang w:val="en-US"/>
              </w:rPr>
              <w:t>sau</w:t>
            </w:r>
            <w:proofErr w:type="spellEnd"/>
            <w:r w:rsidR="00EB65F6" w:rsidRPr="00D24084">
              <w:rPr>
                <w:lang w:val="en-US"/>
              </w:rPr>
              <w:t xml:space="preserve"> </w:t>
            </w:r>
            <w:proofErr w:type="spellStart"/>
            <w:r w:rsidR="00EB65F6" w:rsidRPr="00D24084">
              <w:rPr>
                <w:lang w:val="en-US"/>
              </w:rPr>
              <w:t>suspendată</w:t>
            </w:r>
            <w:proofErr w:type="spellEnd"/>
            <w:r w:rsidR="00EB65F6"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constrângerea</w:t>
            </w:r>
            <w:proofErr w:type="spellEnd"/>
            <w:r w:rsidR="00460653" w:rsidRPr="00D24084">
              <w:rPr>
                <w:lang w:val="en-US"/>
              </w:rPr>
              <w:t xml:space="preserve"> </w:t>
            </w:r>
            <w:proofErr w:type="spellStart"/>
            <w:r w:rsidR="00460653" w:rsidRPr="00D24084">
              <w:rPr>
                <w:lang w:val="en-US"/>
              </w:rPr>
              <w:t>activităţii</w:t>
            </w:r>
            <w:proofErr w:type="spellEnd"/>
            <w:r w:rsidR="00460653" w:rsidRPr="00D24084">
              <w:rPr>
                <w:lang w:val="en-US"/>
              </w:rPr>
              <w:t xml:space="preserve"> se </w:t>
            </w:r>
            <w:proofErr w:type="spellStart"/>
            <w:r w:rsidR="00460653" w:rsidRPr="00D24084">
              <w:rPr>
                <w:lang w:val="en-US"/>
              </w:rPr>
              <w:t>datorează</w:t>
            </w:r>
            <w:proofErr w:type="spellEnd"/>
            <w:r w:rsidR="00460653" w:rsidRPr="00D24084">
              <w:rPr>
                <w:lang w:val="en-US"/>
              </w:rPr>
              <w:t xml:space="preserve"> </w:t>
            </w:r>
            <w:proofErr w:type="spellStart"/>
            <w:r w:rsidR="00460653" w:rsidRPr="00D24084">
              <w:rPr>
                <w:lang w:val="en-US"/>
              </w:rPr>
              <w:t>următoarelor</w:t>
            </w:r>
            <w:proofErr w:type="spellEnd"/>
            <w:r w:rsidR="00460653" w:rsidRPr="00D24084">
              <w:rPr>
                <w:lang w:val="en-US"/>
              </w:rPr>
              <w:t xml:space="preserve"> </w:t>
            </w:r>
            <w:proofErr w:type="spellStart"/>
            <w:r w:rsidR="00460653" w:rsidRPr="00D24084">
              <w:rPr>
                <w:lang w:val="en-US"/>
              </w:rPr>
              <w:t>cauze</w:t>
            </w:r>
            <w:proofErr w:type="spellEnd"/>
            <w:r w:rsidR="00460653" w:rsidRPr="00D24084">
              <w:rPr>
                <w:lang w:val="en-US"/>
              </w:rPr>
              <w:t>:</w:t>
            </w:r>
          </w:p>
          <w:p w14:paraId="5C8CD3B2"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21A228DC"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6506478D"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3CF3DEF0"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72BC7A8C"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2.4. </w:t>
            </w:r>
            <w:r w:rsidR="00460653" w:rsidRPr="00D24084">
              <w:rPr>
                <w:lang w:val="en-US"/>
              </w:rPr>
              <w:t xml:space="preserve">Conform </w:t>
            </w:r>
            <w:proofErr w:type="spellStart"/>
            <w:r w:rsidR="00460653" w:rsidRPr="00D24084">
              <w:rPr>
                <w:lang w:val="en-US"/>
              </w:rPr>
              <w:t>dispoziţiei</w:t>
            </w:r>
            <w:proofErr w:type="spellEnd"/>
            <w:r w:rsidR="00460653" w:rsidRPr="00D24084">
              <w:rPr>
                <w:lang w:val="en-US"/>
              </w:rPr>
              <w:t xml:space="preserve"> </w:t>
            </w:r>
            <w:proofErr w:type="spellStart"/>
            <w:r w:rsidR="00460653" w:rsidRPr="00D24084">
              <w:rPr>
                <w:lang w:val="en-US"/>
              </w:rPr>
              <w:t>scrise</w:t>
            </w:r>
            <w:proofErr w:type="spellEnd"/>
            <w:r w:rsidR="00460653" w:rsidRPr="00D24084">
              <w:rPr>
                <w:lang w:val="en-US"/>
              </w:rPr>
              <w:t xml:space="preserve"> a </w:t>
            </w:r>
            <w:proofErr w:type="spellStart"/>
            <w:r w:rsidR="00460653" w:rsidRPr="00D24084">
              <w:rPr>
                <w:lang w:val="en-US"/>
              </w:rPr>
              <w:t>Beneficiarului</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sista</w:t>
            </w:r>
            <w:proofErr w:type="spellEnd"/>
            <w:r w:rsidR="00460653" w:rsidRPr="00D24084">
              <w:rPr>
                <w:lang w:val="en-US"/>
              </w:rPr>
              <w:t xml:space="preserve"> </w:t>
            </w:r>
            <w:proofErr w:type="spellStart"/>
            <w:r w:rsidR="00460653" w:rsidRPr="00D24084">
              <w:rPr>
                <w:lang w:val="en-US"/>
              </w:rPr>
              <w:t>execuţia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a </w:t>
            </w:r>
            <w:proofErr w:type="spellStart"/>
            <w:r w:rsidR="00460653" w:rsidRPr="00D24084">
              <w:rPr>
                <w:lang w:val="en-US"/>
              </w:rPr>
              <w:t>unor</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ale </w:t>
            </w:r>
            <w:proofErr w:type="spellStart"/>
            <w:r w:rsidR="00460653" w:rsidRPr="00D24084">
              <w:rPr>
                <w:lang w:val="en-US"/>
              </w:rPr>
              <w:t>acestora</w:t>
            </w:r>
            <w:proofErr w:type="spellEnd"/>
            <w:r w:rsidR="00460653" w:rsidRPr="00D24084">
              <w:rPr>
                <w:lang w:val="en-US"/>
              </w:rPr>
              <w:t xml:space="preserve"> pe o </w:t>
            </w:r>
            <w:proofErr w:type="spellStart"/>
            <w:r w:rsidR="00460653" w:rsidRPr="00D24084">
              <w:rPr>
                <w:lang w:val="en-US"/>
              </w:rPr>
              <w:t>durată</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modul</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care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consideră</w:t>
            </w:r>
            <w:proofErr w:type="spellEnd"/>
            <w:r w:rsidR="00460653" w:rsidRPr="00D24084">
              <w:rPr>
                <w:lang w:val="en-US"/>
              </w:rPr>
              <w:t xml:space="preserve"> </w:t>
            </w:r>
            <w:proofErr w:type="spellStart"/>
            <w:r w:rsidR="00460653" w:rsidRPr="00D24084">
              <w:rPr>
                <w:lang w:val="en-US"/>
              </w:rPr>
              <w:t>necesar</w:t>
            </w:r>
            <w:proofErr w:type="spellEnd"/>
            <w:r w:rsidR="00460653" w:rsidRPr="00D24084">
              <w:rPr>
                <w:lang w:val="en-US"/>
              </w:rPr>
              <w:t xml:space="preserve">. Pe </w:t>
            </w:r>
            <w:proofErr w:type="spellStart"/>
            <w:r w:rsidR="00460653" w:rsidRPr="00D24084">
              <w:rPr>
                <w:lang w:val="en-US"/>
              </w:rPr>
              <w:t>timpul</w:t>
            </w:r>
            <w:proofErr w:type="spellEnd"/>
            <w:r w:rsidR="00460653" w:rsidRPr="00D24084">
              <w:rPr>
                <w:lang w:val="en-US"/>
              </w:rPr>
              <w:t xml:space="preserve"> </w:t>
            </w:r>
            <w:proofErr w:type="spellStart"/>
            <w:r w:rsidR="00460653" w:rsidRPr="00D24084">
              <w:rPr>
                <w:lang w:val="en-US"/>
              </w:rPr>
              <w:t>suspendării</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proteja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conserva</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mod </w:t>
            </w:r>
            <w:proofErr w:type="spellStart"/>
            <w:r w:rsidR="00460653" w:rsidRPr="00D24084">
              <w:rPr>
                <w:lang w:val="en-US"/>
              </w:rPr>
              <w:t>corespunzător</w:t>
            </w:r>
            <w:proofErr w:type="spellEnd"/>
            <w:r w:rsidR="00460653" w:rsidRPr="00D24084">
              <w:rPr>
                <w:lang w:val="en-US"/>
              </w:rPr>
              <w:t xml:space="preserve">, </w:t>
            </w:r>
            <w:proofErr w:type="spellStart"/>
            <w:r w:rsidR="00460653" w:rsidRPr="00D24084">
              <w:rPr>
                <w:lang w:val="en-US"/>
              </w:rPr>
              <w:t>aşa</w:t>
            </w:r>
            <w:proofErr w:type="spellEnd"/>
            <w:r w:rsidR="00460653" w:rsidRPr="00D24084">
              <w:rPr>
                <w:lang w:val="en-US"/>
              </w:rPr>
              <w:t xml:space="preserve"> cum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dispune</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Cheltuielile</w:t>
            </w:r>
            <w:proofErr w:type="spellEnd"/>
            <w:r w:rsidR="00460653" w:rsidRPr="00D24084">
              <w:rPr>
                <w:lang w:val="en-US"/>
              </w:rPr>
              <w:t xml:space="preserve"> </w:t>
            </w:r>
            <w:proofErr w:type="spellStart"/>
            <w:r w:rsidR="00460653" w:rsidRPr="00D24084">
              <w:rPr>
                <w:lang w:val="en-US"/>
              </w:rPr>
              <w:t>suplimentare</w:t>
            </w:r>
            <w:proofErr w:type="spellEnd"/>
            <w:r w:rsidR="00460653" w:rsidRPr="00D24084">
              <w:rPr>
                <w:lang w:val="en-US"/>
              </w:rPr>
              <w:t xml:space="preserve"> generate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urma</w:t>
            </w:r>
            <w:proofErr w:type="spellEnd"/>
            <w:r w:rsidR="00460653" w:rsidRPr="00D24084">
              <w:rPr>
                <w:lang w:val="en-US"/>
              </w:rPr>
              <w:t xml:space="preserve"> </w:t>
            </w:r>
            <w:proofErr w:type="spellStart"/>
            <w:r w:rsidR="00460653" w:rsidRPr="00D24084">
              <w:rPr>
                <w:lang w:val="en-US"/>
              </w:rPr>
              <w:t>sistării</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suportate</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plătite</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cazul</w:t>
            </w:r>
            <w:proofErr w:type="spellEnd"/>
            <w:r w:rsidR="00460653" w:rsidRPr="00D24084">
              <w:rPr>
                <w:lang w:val="en-US"/>
              </w:rPr>
              <w:t xml:space="preserve"> </w:t>
            </w:r>
            <w:proofErr w:type="spellStart"/>
            <w:r w:rsidR="00460653" w:rsidRPr="00D24084">
              <w:rPr>
                <w:lang w:val="en-US"/>
              </w:rPr>
              <w:t>sistării</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a </w:t>
            </w:r>
            <w:proofErr w:type="spellStart"/>
            <w:r w:rsidR="00460653" w:rsidRPr="00D24084">
              <w:rPr>
                <w:lang w:val="en-US"/>
              </w:rPr>
              <w:t>unor</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din </w:t>
            </w:r>
            <w:proofErr w:type="spellStart"/>
            <w:r w:rsidR="00460653" w:rsidRPr="00D24084">
              <w:rPr>
                <w:lang w:val="en-US"/>
              </w:rPr>
              <w:t>ele</w:t>
            </w:r>
            <w:proofErr w:type="spellEnd"/>
            <w:r w:rsidR="00460653" w:rsidRPr="00D24084">
              <w:rPr>
                <w:lang w:val="en-US"/>
              </w:rPr>
              <w:t xml:space="preserve">, din </w:t>
            </w:r>
            <w:proofErr w:type="spellStart"/>
            <w:r w:rsidR="00460653" w:rsidRPr="00D24084">
              <w:rPr>
                <w:lang w:val="en-US"/>
              </w:rPr>
              <w:t>iniţiativa</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w:t>
            </w:r>
            <w:proofErr w:type="spellStart"/>
            <w:r w:rsidR="00460653" w:rsidRPr="00D24084">
              <w:rPr>
                <w:lang w:val="en-US"/>
              </w:rPr>
              <w:t>acesta</w:t>
            </w:r>
            <w:proofErr w:type="spellEnd"/>
            <w:r w:rsidR="00460653" w:rsidRPr="00D24084">
              <w:rPr>
                <w:lang w:val="en-US"/>
              </w:rPr>
              <w:t xml:space="preserve"> </w:t>
            </w:r>
            <w:proofErr w:type="spellStart"/>
            <w:r w:rsidR="00460653" w:rsidRPr="00D24084">
              <w:rPr>
                <w:lang w:val="en-US"/>
              </w:rPr>
              <w:t>suportă</w:t>
            </w:r>
            <w:proofErr w:type="spellEnd"/>
            <w:r w:rsidR="00460653" w:rsidRPr="00D24084">
              <w:rPr>
                <w:lang w:val="en-US"/>
              </w:rPr>
              <w:t xml:space="preserve"> pe </w:t>
            </w:r>
            <w:proofErr w:type="spellStart"/>
            <w:r w:rsidR="00460653" w:rsidRPr="00D24084">
              <w:rPr>
                <w:lang w:val="en-US"/>
              </w:rPr>
              <w:t>timpul</w:t>
            </w:r>
            <w:proofErr w:type="spellEnd"/>
            <w:r w:rsidR="00460653" w:rsidRPr="00D24084">
              <w:rPr>
                <w:lang w:val="en-US"/>
              </w:rPr>
              <w:t xml:space="preserve"> </w:t>
            </w:r>
            <w:proofErr w:type="spellStart"/>
            <w:r w:rsidR="00460653" w:rsidRPr="00D24084">
              <w:rPr>
                <w:lang w:val="en-US"/>
              </w:rPr>
              <w:t>suspendării</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cheltuielile</w:t>
            </w:r>
            <w:proofErr w:type="spellEnd"/>
            <w:r w:rsidR="00460653" w:rsidRPr="00D24084">
              <w:rPr>
                <w:lang w:val="en-US"/>
              </w:rPr>
              <w:t xml:space="preserve">, </w:t>
            </w:r>
            <w:proofErr w:type="spellStart"/>
            <w:r w:rsidR="00460653" w:rsidRPr="00D24084">
              <w:rPr>
                <w:lang w:val="en-US"/>
              </w:rPr>
              <w:t>privind</w:t>
            </w:r>
            <w:proofErr w:type="spellEnd"/>
            <w:r w:rsidR="00460653" w:rsidRPr="00D24084">
              <w:rPr>
                <w:lang w:val="en-US"/>
              </w:rPr>
              <w:t xml:space="preserve"> </w:t>
            </w:r>
            <w:proofErr w:type="spellStart"/>
            <w:r w:rsidR="00460653" w:rsidRPr="00D24084">
              <w:rPr>
                <w:lang w:val="en-US"/>
              </w:rPr>
              <w:t>protejarea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conservarea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cu </w:t>
            </w:r>
            <w:proofErr w:type="spellStart"/>
            <w:r w:rsidR="00460653" w:rsidRPr="00D24084">
              <w:rPr>
                <w:lang w:val="en-US"/>
              </w:rPr>
              <w:t>bună</w:t>
            </w:r>
            <w:proofErr w:type="spellEnd"/>
            <w:r w:rsidR="00460653" w:rsidRPr="00D24084">
              <w:rPr>
                <w:lang w:val="en-US"/>
              </w:rPr>
              <w:t xml:space="preserve"> </w:t>
            </w:r>
            <w:proofErr w:type="spellStart"/>
            <w:r w:rsidR="00460653" w:rsidRPr="00D24084">
              <w:rPr>
                <w:lang w:val="en-US"/>
              </w:rPr>
              <w:t>diligenţă</w:t>
            </w:r>
            <w:proofErr w:type="spellEnd"/>
            <w:r w:rsidR="00460653" w:rsidRPr="00D24084">
              <w:rPr>
                <w:lang w:val="en-US"/>
              </w:rPr>
              <w:t>.</w:t>
            </w:r>
          </w:p>
          <w:p w14:paraId="43B63323"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2.5. </w:t>
            </w:r>
            <w:r w:rsidR="00460653" w:rsidRPr="00D24084">
              <w:rPr>
                <w:lang w:val="en-US"/>
              </w:rPr>
              <w:t xml:space="preserve">La </w:t>
            </w:r>
            <w:proofErr w:type="spellStart"/>
            <w:r w:rsidR="00460653" w:rsidRPr="00D24084">
              <w:rPr>
                <w:lang w:val="en-US"/>
              </w:rPr>
              <w:t>terminarea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183D79" w:rsidRPr="00D24084">
              <w:rPr>
                <w:lang w:val="en-US"/>
              </w:rPr>
              <w:t>va</w:t>
            </w:r>
            <w:proofErr w:type="spellEnd"/>
            <w:r w:rsidR="00183D79" w:rsidRPr="00D24084">
              <w:rPr>
                <w:lang w:val="en-US"/>
              </w:rPr>
              <w:t xml:space="preserve"> </w:t>
            </w:r>
            <w:proofErr w:type="spellStart"/>
            <w:r w:rsidR="00183D79" w:rsidRPr="00D24084">
              <w:rPr>
                <w:lang w:val="en-US"/>
              </w:rPr>
              <w:t>notifica</w:t>
            </w:r>
            <w:proofErr w:type="spellEnd"/>
            <w:r w:rsidR="00183D79" w:rsidRPr="00D24084">
              <w:rPr>
                <w:lang w:val="en-US"/>
              </w:rPr>
              <w:t xml:space="preserve"> </w:t>
            </w:r>
            <w:proofErr w:type="spellStart"/>
            <w:r w:rsidR="00183D79" w:rsidRPr="00D24084">
              <w:rPr>
                <w:lang w:val="en-US"/>
              </w:rPr>
              <w:t>Beneficiarul</w:t>
            </w:r>
            <w:proofErr w:type="spellEnd"/>
            <w:r w:rsidR="00183D79" w:rsidRPr="00D24084">
              <w:rPr>
                <w:lang w:val="en-US"/>
              </w:rPr>
              <w:t xml:space="preserve"> </w:t>
            </w:r>
            <w:proofErr w:type="spellStart"/>
            <w:r w:rsidR="00183D79" w:rsidRPr="00D24084">
              <w:rPr>
                <w:lang w:val="en-US"/>
              </w:rPr>
              <w:t>că</w:t>
            </w:r>
            <w:proofErr w:type="spellEnd"/>
            <w:r w:rsidR="00183D79" w:rsidRPr="00D24084">
              <w:rPr>
                <w:lang w:val="en-US"/>
              </w:rPr>
              <w:t xml:space="preserve"> su</w:t>
            </w:r>
            <w:r w:rsidR="00460653" w:rsidRPr="00D24084">
              <w:rPr>
                <w:lang w:val="en-US"/>
              </w:rPr>
              <w:t xml:space="preserve">nt </w:t>
            </w:r>
            <w:proofErr w:type="spellStart"/>
            <w:r w:rsidR="00460653" w:rsidRPr="00D24084">
              <w:rPr>
                <w:lang w:val="en-US"/>
              </w:rPr>
              <w:t>îndeplinite</w:t>
            </w:r>
            <w:proofErr w:type="spellEnd"/>
            <w:r w:rsidR="00460653" w:rsidRPr="00D24084">
              <w:rPr>
                <w:lang w:val="en-US"/>
              </w:rPr>
              <w:t xml:space="preserve"> </w:t>
            </w:r>
            <w:proofErr w:type="spellStart"/>
            <w:r w:rsidR="00460653" w:rsidRPr="00D24084">
              <w:rPr>
                <w:lang w:val="en-US"/>
              </w:rPr>
              <w:t>condiţiile</w:t>
            </w:r>
            <w:proofErr w:type="spellEnd"/>
            <w:r w:rsidR="00460653" w:rsidRPr="00D24084">
              <w:rPr>
                <w:lang w:val="en-US"/>
              </w:rPr>
              <w:t xml:space="preserve"> de </w:t>
            </w:r>
            <w:proofErr w:type="spellStart"/>
            <w:r w:rsidR="00460653" w:rsidRPr="00D24084">
              <w:rPr>
                <w:lang w:val="en-US"/>
              </w:rPr>
              <w:t>recepţie</w:t>
            </w:r>
            <w:proofErr w:type="spellEnd"/>
            <w:r w:rsidR="00460653" w:rsidRPr="00D24084">
              <w:rPr>
                <w:lang w:val="en-US"/>
              </w:rPr>
              <w:t xml:space="preserve">, </w:t>
            </w:r>
            <w:proofErr w:type="spellStart"/>
            <w:r w:rsidR="00460653" w:rsidRPr="00D24084">
              <w:rPr>
                <w:lang w:val="en-US"/>
              </w:rPr>
              <w:t>solicitând</w:t>
            </w:r>
            <w:proofErr w:type="spellEnd"/>
            <w:r w:rsidR="00460653" w:rsidRPr="00D24084">
              <w:rPr>
                <w:lang w:val="en-US"/>
              </w:rPr>
              <w:t xml:space="preserve"> </w:t>
            </w:r>
            <w:proofErr w:type="spellStart"/>
            <w:r w:rsidR="00460653" w:rsidRPr="00D24084">
              <w:rPr>
                <w:lang w:val="en-US"/>
              </w:rPr>
              <w:t>convocarea</w:t>
            </w:r>
            <w:proofErr w:type="spellEnd"/>
            <w:r w:rsidR="00460653" w:rsidRPr="00D24084">
              <w:rPr>
                <w:lang w:val="en-US"/>
              </w:rPr>
              <w:t xml:space="preserve"> </w:t>
            </w:r>
            <w:proofErr w:type="spellStart"/>
            <w:r w:rsidR="00460653" w:rsidRPr="00D24084">
              <w:rPr>
                <w:lang w:val="en-US"/>
              </w:rPr>
              <w:t>comisiei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baza</w:t>
            </w:r>
            <w:proofErr w:type="spellEnd"/>
            <w:r w:rsidR="00460653" w:rsidRPr="00D24084">
              <w:rPr>
                <w:lang w:val="en-US"/>
              </w:rPr>
              <w:t xml:space="preserve"> </w:t>
            </w:r>
            <w:proofErr w:type="spellStart"/>
            <w:r w:rsidR="00460653" w:rsidRPr="00D24084">
              <w:rPr>
                <w:lang w:val="en-US"/>
              </w:rPr>
              <w:t>acestei</w:t>
            </w:r>
            <w:proofErr w:type="spellEnd"/>
            <w:r w:rsidR="00460653" w:rsidRPr="00D24084">
              <w:rPr>
                <w:lang w:val="en-US"/>
              </w:rPr>
              <w:t xml:space="preserve"> </w:t>
            </w:r>
            <w:proofErr w:type="spellStart"/>
            <w:r w:rsidR="00460653" w:rsidRPr="00D24084">
              <w:rPr>
                <w:lang w:val="en-US"/>
              </w:rPr>
              <w:t>notificări</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convoca</w:t>
            </w:r>
            <w:proofErr w:type="spellEnd"/>
            <w:r w:rsidR="00460653" w:rsidRPr="00D24084">
              <w:rPr>
                <w:lang w:val="en-US"/>
              </w:rPr>
              <w:t xml:space="preserve"> </w:t>
            </w:r>
            <w:proofErr w:type="spellStart"/>
            <w:r w:rsidR="00460653" w:rsidRPr="00D24084">
              <w:rPr>
                <w:lang w:val="en-US"/>
              </w:rPr>
              <w:t>comisia</w:t>
            </w:r>
            <w:proofErr w:type="spellEnd"/>
            <w:r w:rsidR="00460653" w:rsidRPr="00D24084">
              <w:rPr>
                <w:lang w:val="en-US"/>
              </w:rPr>
              <w:t xml:space="preserve"> de  </w:t>
            </w:r>
            <w:proofErr w:type="spellStart"/>
            <w:r w:rsidR="00460653" w:rsidRPr="00D24084">
              <w:rPr>
                <w:lang w:val="en-US"/>
              </w:rPr>
              <w:t>recepţie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terminarea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w:t>
            </w:r>
          </w:p>
          <w:p w14:paraId="3FD49D4E"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5AA3A023"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553C">
              <w:rPr>
                <w:b/>
                <w:noProof w:val="0"/>
                <w:lang w:eastAsia="ru-RU"/>
              </w:rPr>
              <w:t xml:space="preserve"> 3 ani.</w:t>
            </w:r>
          </w:p>
          <w:p w14:paraId="524340A5" w14:textId="77777777" w:rsidR="007A2F41" w:rsidRPr="00FF430B" w:rsidRDefault="007A2F41" w:rsidP="00196AB4">
            <w:pPr>
              <w:pStyle w:val="a"/>
              <w:numPr>
                <w:ilvl w:val="0"/>
                <w:numId w:val="0"/>
              </w:numPr>
            </w:pPr>
          </w:p>
          <w:p w14:paraId="7913E34A"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0B037690"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1EE81C5A" w14:textId="77777777" w:rsidR="00995AF6" w:rsidRPr="00D24084" w:rsidRDefault="00E503F9" w:rsidP="00196AB4">
            <w:pPr>
              <w:pStyle w:val="af2"/>
              <w:tabs>
                <w:tab w:val="left" w:pos="321"/>
              </w:tabs>
              <w:spacing w:line="276" w:lineRule="auto"/>
              <w:ind w:firstLine="0"/>
              <w:rPr>
                <w:lang w:val="en-US"/>
              </w:rPr>
            </w:pPr>
            <w:r w:rsidRPr="00D24084">
              <w:rPr>
                <w:lang w:val="en-US"/>
              </w:rPr>
              <w:t>3.2</w:t>
            </w:r>
            <w:r w:rsidR="00A156C0" w:rsidRPr="00D24084">
              <w:rPr>
                <w:lang w:val="en-US"/>
              </w:rPr>
              <w:t>.</w:t>
            </w:r>
            <w:r w:rsidR="00460653" w:rsidRPr="00D24084">
              <w:rPr>
                <w:lang w:val="en-US"/>
              </w:rPr>
              <w:t xml:space="preserve">Achitările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efectuate</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transfer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baza</w:t>
            </w:r>
            <w:proofErr w:type="spellEnd"/>
            <w:r w:rsidR="00460653" w:rsidRPr="00D24084">
              <w:rPr>
                <w:lang w:val="en-US"/>
              </w:rPr>
              <w:t xml:space="preserve"> </w:t>
            </w:r>
            <w:proofErr w:type="spellStart"/>
            <w:r w:rsidR="00460653" w:rsidRPr="00D24084">
              <w:rPr>
                <w:lang w:val="en-US"/>
              </w:rPr>
              <w:t>facturilor</w:t>
            </w:r>
            <w:proofErr w:type="spellEnd"/>
            <w:r w:rsidR="00460653" w:rsidRPr="00D24084">
              <w:rPr>
                <w:lang w:val="en-US"/>
              </w:rPr>
              <w:t xml:space="preserve"> </w:t>
            </w:r>
            <w:proofErr w:type="spellStart"/>
            <w:r w:rsidR="00460653" w:rsidRPr="00D24084">
              <w:rPr>
                <w:lang w:val="en-US"/>
              </w:rPr>
              <w:t>fiscale</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primirea</w:t>
            </w:r>
            <w:proofErr w:type="spellEnd"/>
            <w:r w:rsidR="00460653" w:rsidRPr="00D24084">
              <w:rPr>
                <w:lang w:val="en-US"/>
              </w:rPr>
              <w:t xml:space="preserve"> </w:t>
            </w:r>
            <w:proofErr w:type="spellStart"/>
            <w:r w:rsidR="00460653" w:rsidRPr="00D24084">
              <w:rPr>
                <w:lang w:val="en-US"/>
              </w:rPr>
              <w:t>proceselor</w:t>
            </w:r>
            <w:proofErr w:type="spellEnd"/>
            <w:r w:rsidR="00460653" w:rsidRPr="00D24084">
              <w:rPr>
                <w:lang w:val="en-US"/>
              </w:rPr>
              <w:t xml:space="preserve"> </w:t>
            </w:r>
            <w:r w:rsidR="00A156C0" w:rsidRPr="00D24084">
              <w:rPr>
                <w:lang w:val="en-US"/>
              </w:rPr>
              <w:t>–</w:t>
            </w:r>
            <w:r w:rsidR="00460653" w:rsidRPr="00D24084">
              <w:rPr>
                <w:lang w:val="en-US"/>
              </w:rPr>
              <w:t xml:space="preserve"> verbale de </w:t>
            </w:r>
            <w:proofErr w:type="spellStart"/>
            <w:r w:rsidR="00460653" w:rsidRPr="00D24084">
              <w:rPr>
                <w:lang w:val="en-US"/>
              </w:rPr>
              <w:t>recepţie</w:t>
            </w:r>
            <w:proofErr w:type="spellEnd"/>
            <w:r w:rsidR="00460653" w:rsidRPr="00D24084">
              <w:rPr>
                <w:lang w:val="en-US"/>
              </w:rPr>
              <w:t xml:space="preserve"> a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w:t>
            </w:r>
            <w:proofErr w:type="spellStart"/>
            <w:r w:rsidR="00460653" w:rsidRPr="00D24084">
              <w:rPr>
                <w:lang w:val="en-US"/>
              </w:rPr>
              <w:t>semnate</w:t>
            </w:r>
            <w:proofErr w:type="spellEnd"/>
            <w:r w:rsidR="00460653" w:rsidRPr="00D24084">
              <w:rPr>
                <w:lang w:val="en-US"/>
              </w:rPr>
              <w:t xml:space="preserve"> </w:t>
            </w:r>
            <w:proofErr w:type="spellStart"/>
            <w:r w:rsidR="00460653" w:rsidRPr="00D24084">
              <w:rPr>
                <w:lang w:val="en-US"/>
              </w:rPr>
              <w:t>şi</w:t>
            </w:r>
            <w:proofErr w:type="spellEnd"/>
            <w:r w:rsidR="00995AF6" w:rsidRPr="00D24084">
              <w:rPr>
                <w:lang w:val="en-US"/>
              </w:rPr>
              <w:t xml:space="preserve"> </w:t>
            </w:r>
            <w:proofErr w:type="spellStart"/>
            <w:r w:rsidR="00995AF6" w:rsidRPr="00D24084">
              <w:rPr>
                <w:lang w:val="en-US"/>
              </w:rPr>
              <w:t>acceptate</w:t>
            </w:r>
            <w:proofErr w:type="spellEnd"/>
            <w:r w:rsidR="00995AF6" w:rsidRPr="00D24084">
              <w:rPr>
                <w:lang w:val="en-US"/>
              </w:rPr>
              <w:t xml:space="preserve"> de </w:t>
            </w:r>
            <w:proofErr w:type="spellStart"/>
            <w:r w:rsidR="00995AF6" w:rsidRPr="00D24084">
              <w:rPr>
                <w:lang w:val="en-US"/>
              </w:rPr>
              <w:t>către</w:t>
            </w:r>
            <w:proofErr w:type="spellEnd"/>
            <w:r w:rsidR="00995AF6" w:rsidRPr="00D24084">
              <w:rPr>
                <w:lang w:val="en-US"/>
              </w:rPr>
              <w:t xml:space="preserve"> </w:t>
            </w:r>
            <w:proofErr w:type="spellStart"/>
            <w:r w:rsidR="00995AF6" w:rsidRPr="00D24084">
              <w:rPr>
                <w:lang w:val="en-US"/>
              </w:rPr>
              <w:t>Beneficiar</w:t>
            </w:r>
            <w:proofErr w:type="spellEnd"/>
            <w:r w:rsidR="00995AF6" w:rsidRPr="00D24084">
              <w:rPr>
                <w:lang w:val="en-US"/>
              </w:rPr>
              <w:t>.</w:t>
            </w:r>
          </w:p>
          <w:p w14:paraId="49945859" w14:textId="77777777" w:rsidR="00A946E0" w:rsidRPr="00D24084" w:rsidRDefault="00A156C0" w:rsidP="00196AB4">
            <w:pPr>
              <w:pStyle w:val="af2"/>
              <w:tabs>
                <w:tab w:val="left" w:pos="37"/>
              </w:tabs>
              <w:spacing w:line="276" w:lineRule="auto"/>
              <w:ind w:firstLine="0"/>
              <w:rPr>
                <w:lang w:val="en-US"/>
              </w:rPr>
            </w:pPr>
            <w:r w:rsidRPr="00D24084">
              <w:rPr>
                <w:lang w:val="en-US"/>
              </w:rPr>
              <w:t xml:space="preserve">3.3.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verifica</w:t>
            </w:r>
            <w:proofErr w:type="spellEnd"/>
            <w:r w:rsidR="00460653" w:rsidRPr="00D24084">
              <w:rPr>
                <w:lang w:val="en-US"/>
              </w:rPr>
              <w:t xml:space="preserve"> </w:t>
            </w:r>
            <w:proofErr w:type="spellStart"/>
            <w:r w:rsidR="00460653" w:rsidRPr="00D24084">
              <w:rPr>
                <w:lang w:val="en-US"/>
              </w:rPr>
              <w:t>procesele</w:t>
            </w:r>
            <w:proofErr w:type="spellEnd"/>
            <w:r w:rsidR="009E719D" w:rsidRPr="00D24084">
              <w:rPr>
                <w:lang w:val="en-US"/>
              </w:rPr>
              <w:t>-</w:t>
            </w:r>
            <w:r w:rsidR="00460653" w:rsidRPr="00D24084">
              <w:rPr>
                <w:lang w:val="en-US"/>
              </w:rPr>
              <w:t xml:space="preserve">verbale de </w:t>
            </w:r>
            <w:proofErr w:type="spellStart"/>
            <w:r w:rsidR="00460653" w:rsidRPr="00D24084">
              <w:rPr>
                <w:lang w:val="en-US"/>
              </w:rPr>
              <w:t>recepție</w:t>
            </w:r>
            <w:proofErr w:type="spellEnd"/>
            <w:r w:rsidR="00460653" w:rsidRPr="00D24084">
              <w:rPr>
                <w:lang w:val="en-US"/>
              </w:rPr>
              <w:t xml:space="preserve"> a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termen de </w:t>
            </w:r>
            <w:r w:rsidR="003B1B0E" w:rsidRPr="00D24084">
              <w:rPr>
                <w:b/>
                <w:bCs/>
                <w:u w:val="single"/>
                <w:lang w:val="en-US"/>
              </w:rPr>
              <w:t>3</w:t>
            </w:r>
            <w:r w:rsidR="00460653" w:rsidRPr="00D24084">
              <w:rPr>
                <w:b/>
                <w:bCs/>
                <w:u w:val="single"/>
                <w:lang w:val="en-US"/>
              </w:rPr>
              <w:t xml:space="preserve"> </w:t>
            </w:r>
            <w:proofErr w:type="spellStart"/>
            <w:r w:rsidR="00460653" w:rsidRPr="00D24084">
              <w:rPr>
                <w:b/>
                <w:bCs/>
                <w:u w:val="single"/>
                <w:lang w:val="en-US"/>
              </w:rPr>
              <w:t>zile</w:t>
            </w:r>
            <w:proofErr w:type="spellEnd"/>
            <w:r w:rsidR="00460653" w:rsidRPr="00D24084">
              <w:rPr>
                <w:lang w:val="en-US"/>
              </w:rPr>
              <w:t xml:space="preserve"> </w:t>
            </w:r>
            <w:proofErr w:type="spellStart"/>
            <w:r w:rsidR="00460653" w:rsidRPr="00D24084">
              <w:rPr>
                <w:lang w:val="en-US"/>
              </w:rPr>
              <w:t>calendaristice</w:t>
            </w:r>
            <w:proofErr w:type="spellEnd"/>
            <w:r w:rsidR="00460653" w:rsidRPr="00D24084">
              <w:rPr>
                <w:lang w:val="en-US"/>
              </w:rPr>
              <w:t xml:space="preserve"> de la </w:t>
            </w:r>
            <w:proofErr w:type="spellStart"/>
            <w:r w:rsidR="00460653" w:rsidRPr="00D24084">
              <w:rPr>
                <w:lang w:val="en-US"/>
              </w:rPr>
              <w:t>primirea</w:t>
            </w:r>
            <w:proofErr w:type="spellEnd"/>
            <w:r w:rsidR="00460653" w:rsidRPr="00D24084">
              <w:rPr>
                <w:lang w:val="en-US"/>
              </w:rPr>
              <w:t xml:space="preserve"> </w:t>
            </w:r>
            <w:proofErr w:type="spellStart"/>
            <w:r w:rsidR="00460653" w:rsidRPr="00D24084">
              <w:rPr>
                <w:lang w:val="en-US"/>
              </w:rPr>
              <w:t>acestora</w:t>
            </w:r>
            <w:proofErr w:type="spellEnd"/>
            <w:r w:rsidR="00460653" w:rsidRPr="00D24084">
              <w:rPr>
                <w:lang w:val="en-US"/>
              </w:rPr>
              <w:t xml:space="preserve"> de la </w:t>
            </w:r>
            <w:proofErr w:type="spellStart"/>
            <w:r w:rsidR="00460653" w:rsidRPr="00D24084">
              <w:rPr>
                <w:lang w:val="en-US"/>
              </w:rPr>
              <w:t>Antreprenor</w:t>
            </w:r>
            <w:proofErr w:type="spellEnd"/>
            <w:r w:rsidR="00460653" w:rsidRPr="00D24084">
              <w:rPr>
                <w:lang w:val="en-US"/>
              </w:rPr>
              <w:t>.</w:t>
            </w:r>
          </w:p>
          <w:p w14:paraId="5B0E3C40" w14:textId="77777777" w:rsidR="00A946E0" w:rsidRPr="00D24084" w:rsidRDefault="00316769" w:rsidP="00196AB4">
            <w:pPr>
              <w:pStyle w:val="af2"/>
              <w:tabs>
                <w:tab w:val="left" w:pos="37"/>
              </w:tabs>
              <w:spacing w:line="276" w:lineRule="auto"/>
              <w:ind w:firstLine="0"/>
              <w:rPr>
                <w:lang w:val="en-US"/>
              </w:rPr>
            </w:pPr>
            <w:r w:rsidRPr="00D24084">
              <w:rPr>
                <w:lang w:val="en-US"/>
              </w:rPr>
              <w:t>3.4</w:t>
            </w:r>
            <w:r w:rsidR="00A156C0" w:rsidRPr="00D24084">
              <w:rPr>
                <w:lang w:val="en-US"/>
              </w:rPr>
              <w:t xml:space="preserve">. </w:t>
            </w:r>
            <w:r w:rsidR="00460653" w:rsidRPr="00D24084">
              <w:rPr>
                <w:lang w:val="en-US"/>
              </w:rPr>
              <w:t xml:space="preserve">Plata </w:t>
            </w:r>
            <w:proofErr w:type="spellStart"/>
            <w:r w:rsidR="00460653" w:rsidRPr="00D24084">
              <w:rPr>
                <w:lang w:val="en-US"/>
              </w:rPr>
              <w:t>facturii</w:t>
            </w:r>
            <w:proofErr w:type="spellEnd"/>
            <w:r w:rsidR="00460653" w:rsidRPr="00D24084">
              <w:rPr>
                <w:lang w:val="en-US"/>
              </w:rPr>
              <w:t xml:space="preserve"> finale se </w:t>
            </w:r>
            <w:proofErr w:type="spellStart"/>
            <w:r w:rsidR="00460653" w:rsidRPr="00D24084">
              <w:rPr>
                <w:lang w:val="en-US"/>
              </w:rPr>
              <w:t>va</w:t>
            </w:r>
            <w:proofErr w:type="spellEnd"/>
            <w:r w:rsidR="00460653" w:rsidRPr="00D24084">
              <w:rPr>
                <w:lang w:val="en-US"/>
              </w:rPr>
              <w:t xml:space="preserve"> face </w:t>
            </w:r>
            <w:proofErr w:type="spellStart"/>
            <w:r w:rsidR="00460653" w:rsidRPr="00D24084">
              <w:rPr>
                <w:lang w:val="en-US"/>
              </w:rPr>
              <w:t>imediat</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verificarea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acceptarea</w:t>
            </w:r>
            <w:proofErr w:type="spellEnd"/>
            <w:r w:rsidR="00460653" w:rsidRPr="00D24084">
              <w:rPr>
                <w:lang w:val="en-US"/>
              </w:rPr>
              <w:t xml:space="preserve"> </w:t>
            </w:r>
            <w:proofErr w:type="spellStart"/>
            <w:r w:rsidR="00460653" w:rsidRPr="00D24084">
              <w:rPr>
                <w:lang w:val="en-US"/>
              </w:rPr>
              <w:t>situaţiei</w:t>
            </w:r>
            <w:proofErr w:type="spellEnd"/>
            <w:r w:rsidR="00460653" w:rsidRPr="00D24084">
              <w:rPr>
                <w:lang w:val="en-US"/>
              </w:rPr>
              <w:t xml:space="preserve"> de </w:t>
            </w:r>
            <w:proofErr w:type="spellStart"/>
            <w:r w:rsidR="00460653" w:rsidRPr="00D24084">
              <w:rPr>
                <w:lang w:val="en-US"/>
              </w:rPr>
              <w:t>plată</w:t>
            </w:r>
            <w:proofErr w:type="spellEnd"/>
            <w:r w:rsidR="00460653" w:rsidRPr="00D24084">
              <w:rPr>
                <w:lang w:val="en-US"/>
              </w:rPr>
              <w:t xml:space="preserve"> definitive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verificarea</w:t>
            </w:r>
            <w:proofErr w:type="spellEnd"/>
            <w:r w:rsidR="00460653" w:rsidRPr="00D24084">
              <w:rPr>
                <w:lang w:val="en-US"/>
              </w:rPr>
              <w:t xml:space="preserve"> se </w:t>
            </w:r>
            <w:proofErr w:type="spellStart"/>
            <w:r w:rsidR="00460653" w:rsidRPr="00D24084">
              <w:rPr>
                <w:lang w:val="en-US"/>
              </w:rPr>
              <w:t>prelungeşte</w:t>
            </w:r>
            <w:proofErr w:type="spellEnd"/>
            <w:r w:rsidR="00460653" w:rsidRPr="00D24084">
              <w:rPr>
                <w:lang w:val="en-US"/>
              </w:rPr>
              <w:t xml:space="preserve"> din </w:t>
            </w:r>
            <w:proofErr w:type="spellStart"/>
            <w:r w:rsidR="00460653" w:rsidRPr="00D24084">
              <w:rPr>
                <w:lang w:val="en-US"/>
              </w:rPr>
              <w:t>diferite</w:t>
            </w:r>
            <w:proofErr w:type="spellEnd"/>
            <w:r w:rsidR="00460653" w:rsidRPr="00D24084">
              <w:rPr>
                <w:lang w:val="en-US"/>
              </w:rPr>
              <w:t xml:space="preserve"> motive, </w:t>
            </w:r>
            <w:proofErr w:type="spellStart"/>
            <w:r w:rsidR="00460653" w:rsidRPr="00D24084">
              <w:rPr>
                <w:lang w:val="en-US"/>
              </w:rPr>
              <w:t>dar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special </w:t>
            </w:r>
            <w:proofErr w:type="spellStart"/>
            <w:r w:rsidR="00460653" w:rsidRPr="00D24084">
              <w:rPr>
                <w:lang w:val="en-US"/>
              </w:rPr>
              <w:t>datorită</w:t>
            </w:r>
            <w:proofErr w:type="spellEnd"/>
            <w:r w:rsidR="00460653" w:rsidRPr="00D24084">
              <w:rPr>
                <w:lang w:val="en-US"/>
              </w:rPr>
              <w:t xml:space="preserve"> </w:t>
            </w:r>
            <w:proofErr w:type="spellStart"/>
            <w:r w:rsidR="00460653" w:rsidRPr="00D24084">
              <w:rPr>
                <w:lang w:val="en-US"/>
              </w:rPr>
              <w:t>unor</w:t>
            </w:r>
            <w:proofErr w:type="spellEnd"/>
            <w:r w:rsidR="00460653" w:rsidRPr="00D24084">
              <w:rPr>
                <w:lang w:val="en-US"/>
              </w:rPr>
              <w:t xml:space="preserve"> </w:t>
            </w:r>
            <w:proofErr w:type="spellStart"/>
            <w:r w:rsidR="00460653" w:rsidRPr="00D24084">
              <w:rPr>
                <w:lang w:val="en-US"/>
              </w:rPr>
              <w:t>eventuale</w:t>
            </w:r>
            <w:proofErr w:type="spellEnd"/>
            <w:r w:rsidR="00460653" w:rsidRPr="00D24084">
              <w:rPr>
                <w:lang w:val="en-US"/>
              </w:rPr>
              <w:t xml:space="preserve"> </w:t>
            </w:r>
            <w:proofErr w:type="spellStart"/>
            <w:r w:rsidR="00460653" w:rsidRPr="00D24084">
              <w:rPr>
                <w:lang w:val="en-US"/>
              </w:rPr>
              <w:t>litigii</w:t>
            </w:r>
            <w:proofErr w:type="spellEnd"/>
            <w:r w:rsidR="00460653" w:rsidRPr="00D24084">
              <w:rPr>
                <w:lang w:val="en-US"/>
              </w:rPr>
              <w:t xml:space="preserve">, </w:t>
            </w:r>
            <w:proofErr w:type="spellStart"/>
            <w:r w:rsidR="00460653" w:rsidRPr="00D24084">
              <w:rPr>
                <w:lang w:val="en-US"/>
              </w:rPr>
              <w:t>contravaloarea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care n</w:t>
            </w:r>
            <w:r w:rsidR="00183D79" w:rsidRPr="00D24084">
              <w:rPr>
                <w:lang w:val="en-US"/>
              </w:rPr>
              <w:t>u su</w:t>
            </w:r>
            <w:r w:rsidR="00460653" w:rsidRPr="00D24084">
              <w:rPr>
                <w:lang w:val="en-US"/>
              </w:rPr>
              <w:t xml:space="preserve">nt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litigiu</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fi </w:t>
            </w:r>
            <w:proofErr w:type="spellStart"/>
            <w:r w:rsidR="00460653" w:rsidRPr="00D24084">
              <w:rPr>
                <w:lang w:val="en-US"/>
              </w:rPr>
              <w:t>plătită</w:t>
            </w:r>
            <w:proofErr w:type="spellEnd"/>
            <w:r w:rsidR="00460653" w:rsidRPr="00D24084">
              <w:rPr>
                <w:lang w:val="en-US"/>
              </w:rPr>
              <w:t xml:space="preserve"> </w:t>
            </w:r>
            <w:proofErr w:type="spellStart"/>
            <w:r w:rsidR="00460653" w:rsidRPr="00D24084">
              <w:rPr>
                <w:lang w:val="en-US"/>
              </w:rPr>
              <w:t>imediat</w:t>
            </w:r>
            <w:proofErr w:type="spellEnd"/>
            <w:r w:rsidR="00460653" w:rsidRPr="00D24084">
              <w:rPr>
                <w:lang w:val="en-US"/>
              </w:rPr>
              <w:t xml:space="preserve">. </w:t>
            </w:r>
          </w:p>
          <w:p w14:paraId="4C2A4EFF" w14:textId="77777777" w:rsidR="00E503F9" w:rsidRPr="00D24084" w:rsidRDefault="00316769" w:rsidP="00196AB4">
            <w:pPr>
              <w:pStyle w:val="af2"/>
              <w:tabs>
                <w:tab w:val="left" w:pos="37"/>
              </w:tabs>
              <w:spacing w:line="276" w:lineRule="auto"/>
              <w:ind w:firstLine="0"/>
              <w:rPr>
                <w:lang w:val="en-US"/>
              </w:rPr>
            </w:pPr>
            <w:r w:rsidRPr="00D24084">
              <w:rPr>
                <w:lang w:val="en-US"/>
              </w:rPr>
              <w:t>3.5</w:t>
            </w:r>
            <w:r w:rsidR="00A156C0" w:rsidRPr="00D24084">
              <w:rPr>
                <w:lang w:val="en-US"/>
              </w:rPr>
              <w:t>.</w:t>
            </w:r>
            <w:r w:rsidR="00460653" w:rsidRPr="00D24084">
              <w:rPr>
                <w:lang w:val="en-US"/>
              </w:rPr>
              <w:t xml:space="preserve">Lucrările nu </w:t>
            </w:r>
            <w:proofErr w:type="spellStart"/>
            <w:r w:rsidR="00183D79" w:rsidRPr="00D24084">
              <w:rPr>
                <w:lang w:val="en-US"/>
              </w:rPr>
              <w:t>vor</w:t>
            </w:r>
            <w:proofErr w:type="spellEnd"/>
            <w:r w:rsidR="00183D79" w:rsidRPr="00D24084">
              <w:rPr>
                <w:lang w:val="en-US"/>
              </w:rPr>
              <w:t xml:space="preserve"> fi considerate </w:t>
            </w:r>
            <w:proofErr w:type="spellStart"/>
            <w:r w:rsidR="00183D79" w:rsidRPr="00D24084">
              <w:rPr>
                <w:lang w:val="en-US"/>
              </w:rPr>
              <w:t>finalizate</w:t>
            </w:r>
            <w:proofErr w:type="spellEnd"/>
            <w:r w:rsidR="00183D79" w:rsidRPr="00D24084">
              <w:rPr>
                <w:lang w:val="en-US"/>
              </w:rPr>
              <w:t xml:space="preserve"> </w:t>
            </w:r>
            <w:proofErr w:type="spellStart"/>
            <w:r w:rsidR="00183D79" w:rsidRPr="00D24084">
              <w:rPr>
                <w:lang w:val="en-US"/>
              </w:rPr>
              <w:t>pâ</w:t>
            </w:r>
            <w:r w:rsidR="00460653" w:rsidRPr="00D24084">
              <w:rPr>
                <w:lang w:val="en-US"/>
              </w:rPr>
              <w:t>nă</w:t>
            </w:r>
            <w:proofErr w:type="spellEnd"/>
            <w:r w:rsidR="00183D79" w:rsidRPr="00D24084">
              <w:rPr>
                <w:lang w:val="en-US"/>
              </w:rPr>
              <w:t xml:space="preserve"> </w:t>
            </w:r>
            <w:proofErr w:type="spellStart"/>
            <w:r w:rsidR="00183D79" w:rsidRPr="00D24084">
              <w:rPr>
                <w:lang w:val="en-US"/>
              </w:rPr>
              <w:t>câ</w:t>
            </w:r>
            <w:r w:rsidR="00460653" w:rsidRPr="00D24084">
              <w:rPr>
                <w:lang w:val="en-US"/>
              </w:rPr>
              <w:t>nd</w:t>
            </w:r>
            <w:proofErr w:type="spellEnd"/>
            <w:r w:rsidR="00460653" w:rsidRPr="00D24084">
              <w:rPr>
                <w:lang w:val="en-US"/>
              </w:rPr>
              <w:t xml:space="preserve"> </w:t>
            </w:r>
            <w:proofErr w:type="spellStart"/>
            <w:r w:rsidR="00460653" w:rsidRPr="00D24084">
              <w:rPr>
                <w:lang w:val="en-US"/>
              </w:rPr>
              <w:t>procesul</w:t>
            </w:r>
            <w:proofErr w:type="spellEnd"/>
            <w:r w:rsidR="00460653" w:rsidRPr="00D24084">
              <w:rPr>
                <w:lang w:val="en-US"/>
              </w:rPr>
              <w:t xml:space="preserve">-verbal de </w:t>
            </w:r>
            <w:proofErr w:type="spellStart"/>
            <w:r w:rsidR="00460653" w:rsidRPr="00D24084">
              <w:rPr>
                <w:lang w:val="en-US"/>
              </w:rPr>
              <w:t>recepţie</w:t>
            </w:r>
            <w:proofErr w:type="spellEnd"/>
            <w:r w:rsidR="00460653" w:rsidRPr="00D24084">
              <w:rPr>
                <w:lang w:val="en-US"/>
              </w:rPr>
              <w:t xml:space="preserve"> la </w:t>
            </w:r>
            <w:proofErr w:type="spellStart"/>
            <w:r w:rsidR="00460653" w:rsidRPr="00D24084">
              <w:rPr>
                <w:lang w:val="en-US"/>
              </w:rPr>
              <w:t>terminarea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nu </w:t>
            </w:r>
            <w:proofErr w:type="spellStart"/>
            <w:r w:rsidR="00460653" w:rsidRPr="00D24084">
              <w:rPr>
                <w:lang w:val="en-US"/>
              </w:rPr>
              <w:t>va</w:t>
            </w:r>
            <w:proofErr w:type="spellEnd"/>
            <w:r w:rsidR="00460653" w:rsidRPr="00D24084">
              <w:rPr>
                <w:lang w:val="en-US"/>
              </w:rPr>
              <w:t xml:space="preserve"> fi </w:t>
            </w:r>
            <w:proofErr w:type="spellStart"/>
            <w:r w:rsidR="00460653" w:rsidRPr="00D24084">
              <w:rPr>
                <w:lang w:val="en-US"/>
              </w:rPr>
              <w:t>semnat</w:t>
            </w:r>
            <w:proofErr w:type="spellEnd"/>
            <w:r w:rsidR="00460653" w:rsidRPr="00D24084">
              <w:rPr>
                <w:lang w:val="en-US"/>
              </w:rPr>
              <w:t xml:space="preserve"> de </w:t>
            </w:r>
            <w:proofErr w:type="spellStart"/>
            <w:r w:rsidR="00460653" w:rsidRPr="00D24084">
              <w:rPr>
                <w:lang w:val="en-US"/>
              </w:rPr>
              <w:t>comisia</w:t>
            </w:r>
            <w:proofErr w:type="spellEnd"/>
            <w:r w:rsidR="00460653" w:rsidRPr="00D24084">
              <w:rPr>
                <w:lang w:val="en-US"/>
              </w:rPr>
              <w:t xml:space="preserve"> de </w:t>
            </w:r>
            <w:proofErr w:type="spellStart"/>
            <w:r w:rsidR="00460653" w:rsidRPr="00D24084">
              <w:rPr>
                <w:lang w:val="en-US"/>
              </w:rPr>
              <w:t>recepţie</w:t>
            </w:r>
            <w:proofErr w:type="spellEnd"/>
            <w:r w:rsidR="00460653" w:rsidRPr="00D24084">
              <w:rPr>
                <w:lang w:val="en-US"/>
              </w:rPr>
              <w:t xml:space="preserve">, care </w:t>
            </w:r>
            <w:proofErr w:type="spellStart"/>
            <w:r w:rsidR="00460653" w:rsidRPr="00D24084">
              <w:rPr>
                <w:lang w:val="en-US"/>
              </w:rPr>
              <w:t>confirmă</w:t>
            </w:r>
            <w:proofErr w:type="spellEnd"/>
            <w:r w:rsidR="00460653" w:rsidRPr="00D24084">
              <w:rPr>
                <w:lang w:val="en-US"/>
              </w:rPr>
              <w:t xml:space="preserve"> </w:t>
            </w:r>
            <w:proofErr w:type="spellStart"/>
            <w:r w:rsidR="00460653" w:rsidRPr="00D24084">
              <w:rPr>
                <w:lang w:val="en-US"/>
              </w:rPr>
              <w:t>că</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au </w:t>
            </w:r>
            <w:proofErr w:type="spellStart"/>
            <w:r w:rsidR="00460653" w:rsidRPr="00D24084">
              <w:rPr>
                <w:lang w:val="en-US"/>
              </w:rPr>
              <w:t>fost</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w:t>
            </w:r>
            <w:r w:rsidR="00A946E0" w:rsidRPr="00D24084">
              <w:rPr>
                <w:lang w:val="en-US"/>
              </w:rPr>
              <w:t xml:space="preserve">conform </w:t>
            </w:r>
            <w:proofErr w:type="spellStart"/>
            <w:r w:rsidR="00A946E0" w:rsidRPr="00D24084">
              <w:rPr>
                <w:lang w:val="en-US"/>
              </w:rPr>
              <w:t>contractului</w:t>
            </w:r>
            <w:proofErr w:type="spellEnd"/>
            <w:r w:rsidR="00A946E0" w:rsidRPr="00D24084">
              <w:rPr>
                <w:lang w:val="en-US"/>
              </w:rPr>
              <w:t>.</w:t>
            </w:r>
          </w:p>
          <w:p w14:paraId="0E256E1F" w14:textId="77777777" w:rsidR="00267805" w:rsidRPr="00D24084" w:rsidRDefault="00316769" w:rsidP="00A101F6">
            <w:pPr>
              <w:pStyle w:val="af2"/>
              <w:tabs>
                <w:tab w:val="left" w:pos="37"/>
              </w:tabs>
              <w:spacing w:line="276" w:lineRule="auto"/>
              <w:ind w:firstLine="0"/>
              <w:rPr>
                <w:lang w:val="en-US"/>
              </w:rPr>
            </w:pPr>
            <w:r w:rsidRPr="00D24084">
              <w:rPr>
                <w:lang w:val="en-US"/>
              </w:rPr>
              <w:t>3.6</w:t>
            </w:r>
            <w:r w:rsidR="00A227F2" w:rsidRPr="00D24084">
              <w:rPr>
                <w:lang w:val="en-US"/>
              </w:rPr>
              <w:t xml:space="preserve">.Garanţia de </w:t>
            </w:r>
            <w:proofErr w:type="spellStart"/>
            <w:r w:rsidR="00A227F2" w:rsidRPr="00D24084">
              <w:rPr>
                <w:lang w:val="en-US"/>
              </w:rPr>
              <w:t>bună</w:t>
            </w:r>
            <w:proofErr w:type="spellEnd"/>
            <w:r w:rsidR="00A227F2" w:rsidRPr="00D24084">
              <w:rPr>
                <w:lang w:val="en-US"/>
              </w:rPr>
              <w:t xml:space="preserve"> </w:t>
            </w:r>
            <w:proofErr w:type="spellStart"/>
            <w:r w:rsidR="00A227F2" w:rsidRPr="00D24084">
              <w:rPr>
                <w:lang w:val="en-US"/>
              </w:rPr>
              <w:t>execuţie</w:t>
            </w:r>
            <w:proofErr w:type="spellEnd"/>
            <w:r w:rsidR="00A227F2" w:rsidRPr="00D24084">
              <w:rPr>
                <w:lang w:val="en-US"/>
              </w:rPr>
              <w:t xml:space="preserve"> se </w:t>
            </w:r>
            <w:proofErr w:type="spellStart"/>
            <w:r w:rsidR="00A227F2" w:rsidRPr="00D24084">
              <w:rPr>
                <w:lang w:val="en-US"/>
              </w:rPr>
              <w:t>va</w:t>
            </w:r>
            <w:proofErr w:type="spellEnd"/>
            <w:r w:rsidR="00A227F2" w:rsidRPr="00D24084">
              <w:rPr>
                <w:lang w:val="en-US"/>
              </w:rPr>
              <w:t xml:space="preserve"> </w:t>
            </w:r>
            <w:proofErr w:type="spellStart"/>
            <w:r w:rsidR="00A227F2" w:rsidRPr="00D24084">
              <w:rPr>
                <w:lang w:val="en-US"/>
              </w:rPr>
              <w:t>restitui</w:t>
            </w:r>
            <w:proofErr w:type="spellEnd"/>
            <w:r w:rsidR="00A227F2" w:rsidRPr="00D24084">
              <w:rPr>
                <w:lang w:val="en-US"/>
              </w:rPr>
              <w:t xml:space="preserve"> </w:t>
            </w:r>
            <w:proofErr w:type="spellStart"/>
            <w:r w:rsidR="00A227F2" w:rsidRPr="00D24084">
              <w:rPr>
                <w:lang w:val="en-US"/>
              </w:rPr>
              <w:t>Antreprenorului</w:t>
            </w:r>
            <w:proofErr w:type="spellEnd"/>
            <w:r w:rsidR="00A227F2" w:rsidRPr="00D24084">
              <w:rPr>
                <w:lang w:val="en-US"/>
              </w:rPr>
              <w:t xml:space="preserve"> </w:t>
            </w:r>
            <w:proofErr w:type="spellStart"/>
            <w:r w:rsidR="00A227F2" w:rsidRPr="00D24084">
              <w:rPr>
                <w:lang w:val="en-US"/>
              </w:rPr>
              <w:t>în</w:t>
            </w:r>
            <w:proofErr w:type="spellEnd"/>
            <w:r w:rsidR="00A227F2" w:rsidRPr="00D24084">
              <w:rPr>
                <w:lang w:val="en-US"/>
              </w:rPr>
              <w:t xml:space="preserve"> </w:t>
            </w:r>
            <w:proofErr w:type="spellStart"/>
            <w:r w:rsidR="00A227F2" w:rsidRPr="00D24084">
              <w:rPr>
                <w:lang w:val="en-US"/>
              </w:rPr>
              <w:t>baza</w:t>
            </w:r>
            <w:proofErr w:type="spellEnd"/>
            <w:r w:rsidR="00A227F2" w:rsidRPr="00D24084">
              <w:rPr>
                <w:lang w:val="en-US"/>
              </w:rPr>
              <w:t xml:space="preserve"> </w:t>
            </w:r>
            <w:proofErr w:type="spellStart"/>
            <w:r w:rsidR="00A227F2" w:rsidRPr="00D24084">
              <w:rPr>
                <w:lang w:val="en-US"/>
              </w:rPr>
              <w:t>notificării</w:t>
            </w:r>
            <w:proofErr w:type="spellEnd"/>
            <w:r w:rsidR="00A227F2" w:rsidRPr="00D24084">
              <w:rPr>
                <w:lang w:val="en-US"/>
              </w:rPr>
              <w:t xml:space="preserve"> </w:t>
            </w:r>
            <w:proofErr w:type="spellStart"/>
            <w:r w:rsidR="00A227F2" w:rsidRPr="00D24084">
              <w:rPr>
                <w:lang w:val="en-US"/>
              </w:rPr>
              <w:t>Beneficiarului</w:t>
            </w:r>
            <w:proofErr w:type="spellEnd"/>
            <w:r w:rsidR="00A227F2" w:rsidRPr="00D24084">
              <w:rPr>
                <w:lang w:val="en-US"/>
              </w:rPr>
              <w:t xml:space="preserve"> </w:t>
            </w:r>
            <w:proofErr w:type="spellStart"/>
            <w:r w:rsidR="00A227F2" w:rsidRPr="00D24084">
              <w:rPr>
                <w:lang w:val="en-US"/>
              </w:rPr>
              <w:t>către</w:t>
            </w:r>
            <w:proofErr w:type="spellEnd"/>
            <w:r w:rsidR="00A227F2" w:rsidRPr="00D24084">
              <w:rPr>
                <w:lang w:val="en-US"/>
              </w:rPr>
              <w:t xml:space="preserve"> </w:t>
            </w:r>
            <w:proofErr w:type="spellStart"/>
            <w:r w:rsidR="00A227F2" w:rsidRPr="00D24084">
              <w:rPr>
                <w:lang w:val="en-US"/>
              </w:rPr>
              <w:t>agentul</w:t>
            </w:r>
            <w:proofErr w:type="spellEnd"/>
            <w:r w:rsidR="00A227F2" w:rsidRPr="00D24084">
              <w:rPr>
                <w:lang w:val="en-US"/>
              </w:rPr>
              <w:t xml:space="preserve"> </w:t>
            </w:r>
            <w:proofErr w:type="spellStart"/>
            <w:r w:rsidR="00A227F2" w:rsidRPr="00D24084">
              <w:rPr>
                <w:lang w:val="en-US"/>
              </w:rPr>
              <w:t>bancar</w:t>
            </w:r>
            <w:proofErr w:type="spellEnd"/>
            <w:r w:rsidR="00A227F2" w:rsidRPr="00D24084">
              <w:rPr>
                <w:lang w:val="en-US"/>
              </w:rPr>
              <w:t xml:space="preserve">. </w:t>
            </w:r>
            <w:proofErr w:type="spellStart"/>
            <w:r w:rsidR="00A227F2" w:rsidRPr="00D24084">
              <w:rPr>
                <w:lang w:val="en-US"/>
              </w:rPr>
              <w:t>Notificarea</w:t>
            </w:r>
            <w:proofErr w:type="spellEnd"/>
            <w:r w:rsidR="00A227F2" w:rsidRPr="00D24084">
              <w:rPr>
                <w:lang w:val="en-US"/>
              </w:rPr>
              <w:t xml:space="preserve"> se </w:t>
            </w:r>
            <w:proofErr w:type="spellStart"/>
            <w:r w:rsidR="00A227F2" w:rsidRPr="00D24084">
              <w:rPr>
                <w:lang w:val="en-US"/>
              </w:rPr>
              <w:t>va</w:t>
            </w:r>
            <w:proofErr w:type="spellEnd"/>
            <w:r w:rsidR="00A227F2" w:rsidRPr="00D24084">
              <w:rPr>
                <w:lang w:val="en-US"/>
              </w:rPr>
              <w:t xml:space="preserve"> face </w:t>
            </w:r>
            <w:proofErr w:type="spellStart"/>
            <w:r w:rsidR="00A227F2" w:rsidRPr="00D24084">
              <w:rPr>
                <w:lang w:val="en-US"/>
              </w:rPr>
              <w:t>după</w:t>
            </w:r>
            <w:proofErr w:type="spellEnd"/>
            <w:r w:rsidR="00A227F2" w:rsidRPr="00D24084">
              <w:rPr>
                <w:lang w:val="en-US"/>
              </w:rPr>
              <w:t xml:space="preserve"> </w:t>
            </w:r>
            <w:proofErr w:type="spellStart"/>
            <w:r w:rsidR="00A227F2" w:rsidRPr="00D24084">
              <w:rPr>
                <w:lang w:val="en-US"/>
              </w:rPr>
              <w:t>semnarea</w:t>
            </w:r>
            <w:proofErr w:type="spellEnd"/>
            <w:r w:rsidR="00A227F2" w:rsidRPr="00D24084">
              <w:rPr>
                <w:lang w:val="en-US"/>
              </w:rPr>
              <w:t xml:space="preserve"> </w:t>
            </w:r>
            <w:proofErr w:type="spellStart"/>
            <w:r w:rsidR="00A227F2" w:rsidRPr="00D24084">
              <w:rPr>
                <w:lang w:val="en-US"/>
              </w:rPr>
              <w:t>procesului</w:t>
            </w:r>
            <w:proofErr w:type="spellEnd"/>
            <w:r w:rsidR="00A227F2" w:rsidRPr="00D24084">
              <w:rPr>
                <w:lang w:val="en-US"/>
              </w:rPr>
              <w:t xml:space="preserve">-verbal de </w:t>
            </w:r>
            <w:proofErr w:type="spellStart"/>
            <w:r w:rsidR="00A227F2" w:rsidRPr="00D24084">
              <w:rPr>
                <w:lang w:val="en-US"/>
              </w:rPr>
              <w:t>recepţie</w:t>
            </w:r>
            <w:proofErr w:type="spellEnd"/>
            <w:r w:rsidR="00A227F2" w:rsidRPr="00D24084">
              <w:rPr>
                <w:lang w:val="en-US"/>
              </w:rPr>
              <w:t xml:space="preserve"> la </w:t>
            </w:r>
            <w:proofErr w:type="spellStart"/>
            <w:r w:rsidR="00A227F2" w:rsidRPr="00D24084">
              <w:rPr>
                <w:lang w:val="en-US"/>
              </w:rPr>
              <w:t>terminarea</w:t>
            </w:r>
            <w:proofErr w:type="spellEnd"/>
            <w:r w:rsidR="00A227F2" w:rsidRPr="00D24084">
              <w:rPr>
                <w:lang w:val="en-US"/>
              </w:rPr>
              <w:t xml:space="preserve"> </w:t>
            </w:r>
            <w:proofErr w:type="spellStart"/>
            <w:r w:rsidR="00A227F2" w:rsidRPr="00D24084">
              <w:rPr>
                <w:lang w:val="en-US"/>
              </w:rPr>
              <w:lastRenderedPageBreak/>
              <w:t>lucrărilor</w:t>
            </w:r>
            <w:proofErr w:type="spellEnd"/>
            <w:r w:rsidR="00A227F2" w:rsidRPr="00D24084">
              <w:rPr>
                <w:lang w:val="en-US"/>
              </w:rPr>
              <w:t xml:space="preserve"> </w:t>
            </w:r>
            <w:proofErr w:type="spellStart"/>
            <w:r w:rsidR="00A227F2" w:rsidRPr="00D24084">
              <w:rPr>
                <w:lang w:val="en-US"/>
              </w:rPr>
              <w:t>în</w:t>
            </w:r>
            <w:proofErr w:type="spellEnd"/>
            <w:r w:rsidR="00A227F2" w:rsidRPr="00D24084">
              <w:rPr>
                <w:lang w:val="en-US"/>
              </w:rPr>
              <w:t xml:space="preserve"> cel </w:t>
            </w:r>
            <w:proofErr w:type="spellStart"/>
            <w:r w:rsidR="00A227F2" w:rsidRPr="00D24084">
              <w:rPr>
                <w:lang w:val="en-US"/>
              </w:rPr>
              <w:t>mult</w:t>
            </w:r>
            <w:proofErr w:type="spellEnd"/>
            <w:r w:rsidR="00A227F2" w:rsidRPr="00D24084">
              <w:rPr>
                <w:lang w:val="en-US"/>
              </w:rPr>
              <w:t xml:space="preserve"> 15 </w:t>
            </w:r>
            <w:proofErr w:type="spellStart"/>
            <w:r w:rsidR="00A227F2" w:rsidRPr="00D24084">
              <w:rPr>
                <w:lang w:val="en-US"/>
              </w:rPr>
              <w:t>zile</w:t>
            </w:r>
            <w:proofErr w:type="spellEnd"/>
            <w:r w:rsidR="00A227F2" w:rsidRPr="00D24084">
              <w:rPr>
                <w:lang w:val="en-US"/>
              </w:rPr>
              <w:t>.</w:t>
            </w:r>
            <w:r w:rsidR="005D4B79" w:rsidRPr="00D24084">
              <w:rPr>
                <w:lang w:val="en-US"/>
              </w:rPr>
              <w:t xml:space="preserve"> </w:t>
            </w:r>
            <w:proofErr w:type="spellStart"/>
            <w:r w:rsidR="00EB65F6" w:rsidRPr="00D24084">
              <w:rPr>
                <w:lang w:val="en-US"/>
              </w:rPr>
              <w:t>În</w:t>
            </w:r>
            <w:proofErr w:type="spellEnd"/>
            <w:r w:rsidR="00EB65F6" w:rsidRPr="00D24084">
              <w:rPr>
                <w:lang w:val="en-US"/>
              </w:rPr>
              <w:t xml:space="preserve"> </w:t>
            </w:r>
            <w:proofErr w:type="spellStart"/>
            <w:r w:rsidR="00EB65F6" w:rsidRPr="00D24084">
              <w:rPr>
                <w:lang w:val="en-US"/>
              </w:rPr>
              <w:t>cazul</w:t>
            </w:r>
            <w:proofErr w:type="spellEnd"/>
            <w:r w:rsidR="00EB65F6" w:rsidRPr="00D24084">
              <w:rPr>
                <w:lang w:val="en-US"/>
              </w:rPr>
              <w:t xml:space="preserve"> </w:t>
            </w:r>
            <w:proofErr w:type="spellStart"/>
            <w:r w:rsidR="00EB65F6" w:rsidRPr="00D24084">
              <w:rPr>
                <w:lang w:val="en-US"/>
              </w:rPr>
              <w:t>recepţiei</w:t>
            </w:r>
            <w:proofErr w:type="spellEnd"/>
            <w:r w:rsidR="00EB65F6" w:rsidRPr="00D24084">
              <w:rPr>
                <w:lang w:val="en-US"/>
              </w:rPr>
              <w:t xml:space="preserve"> cu </w:t>
            </w:r>
            <w:proofErr w:type="spellStart"/>
            <w:r w:rsidR="00EB65F6" w:rsidRPr="00D24084">
              <w:rPr>
                <w:lang w:val="en-US"/>
              </w:rPr>
              <w:t>obiecţii</w:t>
            </w:r>
            <w:proofErr w:type="spellEnd"/>
            <w:r w:rsidR="00EB65F6" w:rsidRPr="00D24084">
              <w:rPr>
                <w:lang w:val="en-US"/>
              </w:rPr>
              <w:t>,</w:t>
            </w:r>
            <w:r w:rsidR="005D4B79" w:rsidRPr="00D24084">
              <w:rPr>
                <w:lang w:val="en-US"/>
              </w:rPr>
              <w:t xml:space="preserve"> </w:t>
            </w:r>
            <w:proofErr w:type="spellStart"/>
            <w:r w:rsidR="00EB65F6" w:rsidRPr="00D24084">
              <w:rPr>
                <w:lang w:val="en-US"/>
              </w:rPr>
              <w:t>garanţia</w:t>
            </w:r>
            <w:proofErr w:type="spellEnd"/>
            <w:r w:rsidR="00EB65F6" w:rsidRPr="00D24084">
              <w:rPr>
                <w:lang w:val="en-US"/>
              </w:rPr>
              <w:t xml:space="preserve"> se </w:t>
            </w:r>
            <w:proofErr w:type="spellStart"/>
            <w:r w:rsidR="00EB65F6" w:rsidRPr="00D24084">
              <w:rPr>
                <w:lang w:val="en-US"/>
              </w:rPr>
              <w:t>va</w:t>
            </w:r>
            <w:proofErr w:type="spellEnd"/>
            <w:r w:rsidR="00EB65F6" w:rsidRPr="00D24084">
              <w:rPr>
                <w:lang w:val="en-US"/>
              </w:rPr>
              <w:t xml:space="preserve"> </w:t>
            </w:r>
            <w:proofErr w:type="spellStart"/>
            <w:r w:rsidR="00EB65F6" w:rsidRPr="00D24084">
              <w:rPr>
                <w:lang w:val="en-US"/>
              </w:rPr>
              <w:t>restitui</w:t>
            </w:r>
            <w:proofErr w:type="spellEnd"/>
            <w:r w:rsidR="00EB65F6" w:rsidRPr="00D24084">
              <w:rPr>
                <w:lang w:val="en-US"/>
              </w:rPr>
              <w:t xml:space="preserve"> </w:t>
            </w:r>
            <w:proofErr w:type="spellStart"/>
            <w:r w:rsidR="00EB65F6" w:rsidRPr="00D24084">
              <w:rPr>
                <w:lang w:val="en-US"/>
              </w:rPr>
              <w:t>în</w:t>
            </w:r>
            <w:proofErr w:type="spellEnd"/>
            <w:r w:rsidR="00EB65F6" w:rsidRPr="00D24084">
              <w:rPr>
                <w:lang w:val="en-US"/>
              </w:rPr>
              <w:t xml:space="preserve"> cel </w:t>
            </w:r>
            <w:proofErr w:type="spellStart"/>
            <w:r w:rsidR="00EB65F6" w:rsidRPr="00D24084">
              <w:rPr>
                <w:lang w:val="en-US"/>
              </w:rPr>
              <w:t>mult</w:t>
            </w:r>
            <w:proofErr w:type="spellEnd"/>
            <w:r w:rsidR="00EB65F6" w:rsidRPr="00D24084">
              <w:rPr>
                <w:lang w:val="en-US"/>
              </w:rPr>
              <w:t xml:space="preserve"> 15 </w:t>
            </w:r>
            <w:proofErr w:type="spellStart"/>
            <w:r w:rsidR="00EB65F6" w:rsidRPr="00D24084">
              <w:rPr>
                <w:lang w:val="en-US"/>
              </w:rPr>
              <w:t>zile</w:t>
            </w:r>
            <w:proofErr w:type="spellEnd"/>
            <w:r w:rsidR="00EB65F6" w:rsidRPr="00D24084">
              <w:rPr>
                <w:lang w:val="en-US"/>
              </w:rPr>
              <w:t xml:space="preserve"> </w:t>
            </w:r>
            <w:proofErr w:type="spellStart"/>
            <w:r w:rsidR="00EB65F6" w:rsidRPr="00D24084">
              <w:rPr>
                <w:lang w:val="en-US"/>
              </w:rPr>
              <w:t>după</w:t>
            </w:r>
            <w:proofErr w:type="spellEnd"/>
            <w:r w:rsidR="00EB65F6" w:rsidRPr="00D24084">
              <w:rPr>
                <w:lang w:val="en-US"/>
              </w:rPr>
              <w:t xml:space="preserve"> </w:t>
            </w:r>
            <w:proofErr w:type="spellStart"/>
            <w:r w:rsidR="00EB65F6" w:rsidRPr="00D24084">
              <w:rPr>
                <w:lang w:val="en-US"/>
              </w:rPr>
              <w:t>înlăturarea</w:t>
            </w:r>
            <w:proofErr w:type="spellEnd"/>
            <w:r w:rsidR="00EB65F6" w:rsidRPr="00D24084">
              <w:rPr>
                <w:lang w:val="en-US"/>
              </w:rPr>
              <w:t xml:space="preserve"> </w:t>
            </w:r>
            <w:proofErr w:type="spellStart"/>
            <w:r w:rsidR="00EB65F6" w:rsidRPr="00D24084">
              <w:rPr>
                <w:lang w:val="en-US"/>
              </w:rPr>
              <w:t>acestora</w:t>
            </w:r>
            <w:proofErr w:type="spellEnd"/>
            <w:r w:rsidR="00EB65F6" w:rsidRPr="00D24084">
              <w:rPr>
                <w:lang w:val="en-US"/>
              </w:rPr>
              <w:t>.</w:t>
            </w:r>
          </w:p>
          <w:p w14:paraId="4CFE5ACD" w14:textId="77777777" w:rsidR="00A156C0" w:rsidRPr="00D24084" w:rsidRDefault="00A156C0" w:rsidP="00196AB4">
            <w:pPr>
              <w:pStyle w:val="af2"/>
              <w:tabs>
                <w:tab w:val="left" w:pos="37"/>
              </w:tabs>
              <w:spacing w:line="276" w:lineRule="auto"/>
              <w:ind w:firstLine="0"/>
              <w:rPr>
                <w:lang w:val="en-US"/>
              </w:rPr>
            </w:pPr>
          </w:p>
          <w:p w14:paraId="54EE4582"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3ED80A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596DDDF0"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6E81468" w14:textId="77777777" w:rsidR="00460653" w:rsidRPr="00D24084" w:rsidRDefault="00A101F6" w:rsidP="00371806">
            <w:pPr>
              <w:pStyle w:val="af2"/>
              <w:tabs>
                <w:tab w:val="left" w:pos="567"/>
              </w:tabs>
              <w:spacing w:line="276" w:lineRule="auto"/>
              <w:ind w:firstLine="0"/>
              <w:rPr>
                <w:lang w:val="en-US"/>
              </w:rPr>
            </w:pPr>
            <w:r w:rsidRPr="00D24084">
              <w:rPr>
                <w:lang w:val="en-US"/>
              </w:rPr>
              <w:t xml:space="preserve">4.3. </w:t>
            </w:r>
            <w:proofErr w:type="spellStart"/>
            <w:r w:rsidR="00D7570D" w:rsidRPr="00D24084">
              <w:rPr>
                <w:lang w:val="en-US"/>
              </w:rPr>
              <w:t>Antreprenorul</w:t>
            </w:r>
            <w:proofErr w:type="spellEnd"/>
            <w:r w:rsidR="00D7570D" w:rsidRPr="00D24084">
              <w:rPr>
                <w:lang w:val="en-US"/>
              </w:rPr>
              <w:t xml:space="preserve"> are </w:t>
            </w:r>
            <w:proofErr w:type="spellStart"/>
            <w:r w:rsidR="00D7570D" w:rsidRPr="00D24084">
              <w:rPr>
                <w:lang w:val="en-US"/>
              </w:rPr>
              <w:t>obligația</w:t>
            </w:r>
            <w:proofErr w:type="spellEnd"/>
            <w:r w:rsidR="00D7570D" w:rsidRPr="00D24084">
              <w:rPr>
                <w:lang w:val="en-US"/>
              </w:rPr>
              <w:t xml:space="preserve"> de a </w:t>
            </w:r>
            <w:proofErr w:type="spellStart"/>
            <w:r w:rsidR="00D7570D" w:rsidRPr="00D24084">
              <w:rPr>
                <w:lang w:val="en-US"/>
              </w:rPr>
              <w:t>supraveghea</w:t>
            </w:r>
            <w:proofErr w:type="spellEnd"/>
            <w:r w:rsidR="00D7570D" w:rsidRPr="00D24084">
              <w:rPr>
                <w:lang w:val="en-US"/>
              </w:rPr>
              <w:t xml:space="preserve"> </w:t>
            </w:r>
            <w:proofErr w:type="spellStart"/>
            <w:r w:rsidR="00D7570D" w:rsidRPr="00D24084">
              <w:rPr>
                <w:lang w:val="en-US"/>
              </w:rPr>
              <w:t>lucrările</w:t>
            </w:r>
            <w:proofErr w:type="spellEnd"/>
            <w:r w:rsidR="00D7570D" w:rsidRPr="00D24084">
              <w:rPr>
                <w:lang w:val="en-US"/>
              </w:rPr>
              <w:t xml:space="preserve">, de a </w:t>
            </w:r>
            <w:proofErr w:type="spellStart"/>
            <w:r w:rsidR="00D7570D" w:rsidRPr="00D24084">
              <w:rPr>
                <w:lang w:val="en-US"/>
              </w:rPr>
              <w:t>asigura</w:t>
            </w:r>
            <w:proofErr w:type="spellEnd"/>
            <w:r w:rsidR="00D7570D" w:rsidRPr="00D24084">
              <w:rPr>
                <w:lang w:val="en-US"/>
              </w:rPr>
              <w:t xml:space="preserve"> </w:t>
            </w:r>
            <w:proofErr w:type="spellStart"/>
            <w:r w:rsidR="00D7570D" w:rsidRPr="00D24084">
              <w:rPr>
                <w:lang w:val="en-US"/>
              </w:rPr>
              <w:t>forța</w:t>
            </w:r>
            <w:proofErr w:type="spellEnd"/>
            <w:r w:rsidR="00D7570D" w:rsidRPr="00D24084">
              <w:rPr>
                <w:lang w:val="en-US"/>
              </w:rPr>
              <w:t xml:space="preserve"> de </w:t>
            </w:r>
            <w:proofErr w:type="spellStart"/>
            <w:r w:rsidR="00D7570D" w:rsidRPr="00D24084">
              <w:rPr>
                <w:lang w:val="en-US"/>
              </w:rPr>
              <w:t>muncă</w:t>
            </w:r>
            <w:proofErr w:type="spellEnd"/>
            <w:r w:rsidR="00D7570D" w:rsidRPr="00D24084">
              <w:rPr>
                <w:lang w:val="en-US"/>
              </w:rPr>
              <w:t xml:space="preserve">, </w:t>
            </w:r>
            <w:proofErr w:type="spellStart"/>
            <w:r w:rsidR="00D7570D" w:rsidRPr="00D24084">
              <w:rPr>
                <w:lang w:val="en-US"/>
              </w:rPr>
              <w:t>materialele</w:t>
            </w:r>
            <w:proofErr w:type="spellEnd"/>
            <w:r w:rsidR="00D7570D" w:rsidRPr="00D24084">
              <w:rPr>
                <w:lang w:val="en-US"/>
              </w:rPr>
              <w:t xml:space="preserve">, </w:t>
            </w:r>
            <w:proofErr w:type="spellStart"/>
            <w:r w:rsidR="00D7570D" w:rsidRPr="00D24084">
              <w:rPr>
                <w:lang w:val="en-US"/>
              </w:rPr>
              <w:t>instalațiile</w:t>
            </w:r>
            <w:proofErr w:type="spellEnd"/>
            <w:r w:rsidR="00D7570D" w:rsidRPr="00D24084">
              <w:rPr>
                <w:lang w:val="en-US"/>
              </w:rPr>
              <w:t xml:space="preserve">, </w:t>
            </w:r>
            <w:proofErr w:type="spellStart"/>
            <w:r w:rsidR="00D7570D" w:rsidRPr="00D24084">
              <w:rPr>
                <w:lang w:val="en-US"/>
              </w:rPr>
              <w:t>echipamentele</w:t>
            </w:r>
            <w:proofErr w:type="spellEnd"/>
            <w:r w:rsidR="00D7570D" w:rsidRPr="00D24084">
              <w:rPr>
                <w:lang w:val="en-US"/>
              </w:rPr>
              <w:t xml:space="preserve"> </w:t>
            </w:r>
            <w:proofErr w:type="spellStart"/>
            <w:r w:rsidR="00D7570D" w:rsidRPr="00D24084">
              <w:rPr>
                <w:lang w:val="en-US"/>
              </w:rPr>
              <w:t>și</w:t>
            </w:r>
            <w:proofErr w:type="spellEnd"/>
            <w:r w:rsidR="00D7570D" w:rsidRPr="00D24084">
              <w:rPr>
                <w:lang w:val="en-US"/>
              </w:rPr>
              <w:t xml:space="preserve"> </w:t>
            </w:r>
            <w:proofErr w:type="spellStart"/>
            <w:r w:rsidR="00D7570D" w:rsidRPr="00D24084">
              <w:rPr>
                <w:lang w:val="en-US"/>
              </w:rPr>
              <w:t>toate</w:t>
            </w:r>
            <w:proofErr w:type="spellEnd"/>
            <w:r w:rsidR="00D7570D" w:rsidRPr="00D24084">
              <w:rPr>
                <w:lang w:val="en-US"/>
              </w:rPr>
              <w:t xml:space="preserve"> </w:t>
            </w:r>
            <w:proofErr w:type="spellStart"/>
            <w:r w:rsidR="00D7570D" w:rsidRPr="00D24084">
              <w:rPr>
                <w:lang w:val="en-US"/>
              </w:rPr>
              <w:t>celelalte</w:t>
            </w:r>
            <w:proofErr w:type="spellEnd"/>
            <w:r w:rsidR="00D7570D" w:rsidRPr="00D24084">
              <w:rPr>
                <w:lang w:val="en-US"/>
              </w:rPr>
              <w:t xml:space="preserve"> </w:t>
            </w:r>
            <w:proofErr w:type="spellStart"/>
            <w:r w:rsidR="00D7570D" w:rsidRPr="00D24084">
              <w:rPr>
                <w:lang w:val="en-US"/>
              </w:rPr>
              <w:t>obiecte</w:t>
            </w:r>
            <w:proofErr w:type="spellEnd"/>
            <w:r w:rsidR="00D7570D" w:rsidRPr="00D24084">
              <w:rPr>
                <w:lang w:val="en-US"/>
              </w:rPr>
              <w:t xml:space="preserve"> fie de </w:t>
            </w:r>
            <w:proofErr w:type="spellStart"/>
            <w:r w:rsidR="00D7570D" w:rsidRPr="00D24084">
              <w:rPr>
                <w:lang w:val="en-US"/>
              </w:rPr>
              <w:t>natură</w:t>
            </w:r>
            <w:proofErr w:type="spellEnd"/>
            <w:r w:rsidR="00D7570D" w:rsidRPr="00D24084">
              <w:rPr>
                <w:lang w:val="en-US"/>
              </w:rPr>
              <w:t xml:space="preserve"> </w:t>
            </w:r>
            <w:proofErr w:type="spellStart"/>
            <w:r w:rsidR="00D7570D" w:rsidRPr="00D24084">
              <w:rPr>
                <w:lang w:val="en-US"/>
              </w:rPr>
              <w:t>provizorie</w:t>
            </w:r>
            <w:proofErr w:type="spellEnd"/>
            <w:r w:rsidR="00D7570D" w:rsidRPr="00D24084">
              <w:rPr>
                <w:lang w:val="en-US"/>
              </w:rPr>
              <w:t xml:space="preserve">, fie definitive </w:t>
            </w:r>
            <w:proofErr w:type="spellStart"/>
            <w:r w:rsidR="00D7570D" w:rsidRPr="00D24084">
              <w:rPr>
                <w:lang w:val="en-US"/>
              </w:rPr>
              <w:t>cerute</w:t>
            </w:r>
            <w:proofErr w:type="spellEnd"/>
            <w:r w:rsidR="00D7570D" w:rsidRPr="00D24084">
              <w:rPr>
                <w:lang w:val="en-US"/>
              </w:rPr>
              <w:t xml:space="preserve"> de </w:t>
            </w:r>
            <w:proofErr w:type="spellStart"/>
            <w:r w:rsidR="00D7570D" w:rsidRPr="00D24084">
              <w:rPr>
                <w:lang w:val="en-US"/>
              </w:rPr>
              <w:t>și</w:t>
            </w:r>
            <w:proofErr w:type="spellEnd"/>
            <w:r w:rsidR="00D7570D" w:rsidRPr="00D24084">
              <w:rPr>
                <w:lang w:val="en-US"/>
              </w:rPr>
              <w:t xml:space="preserve"> </w:t>
            </w:r>
            <w:proofErr w:type="spellStart"/>
            <w:r w:rsidR="00D7570D" w:rsidRPr="00D24084">
              <w:rPr>
                <w:lang w:val="en-US"/>
              </w:rPr>
              <w:t>pentru</w:t>
            </w:r>
            <w:proofErr w:type="spellEnd"/>
            <w:r w:rsidR="00D7570D" w:rsidRPr="00D24084">
              <w:rPr>
                <w:lang w:val="en-US"/>
              </w:rPr>
              <w:t xml:space="preserve"> contract, </w:t>
            </w:r>
            <w:proofErr w:type="spellStart"/>
            <w:r w:rsidR="00D7570D" w:rsidRPr="00D24084">
              <w:rPr>
                <w:lang w:val="en-US"/>
              </w:rPr>
              <w:t>în</w:t>
            </w:r>
            <w:proofErr w:type="spellEnd"/>
            <w:r w:rsidR="00D7570D" w:rsidRPr="00D24084">
              <w:rPr>
                <w:lang w:val="en-US"/>
              </w:rPr>
              <w:t xml:space="preserve"> </w:t>
            </w:r>
            <w:proofErr w:type="spellStart"/>
            <w:r w:rsidR="00D7570D" w:rsidRPr="00D24084">
              <w:rPr>
                <w:lang w:val="en-US"/>
              </w:rPr>
              <w:t>măsura</w:t>
            </w:r>
            <w:proofErr w:type="spellEnd"/>
            <w:r w:rsidR="00D7570D" w:rsidRPr="00D24084">
              <w:rPr>
                <w:lang w:val="en-US"/>
              </w:rPr>
              <w:t xml:space="preserve"> </w:t>
            </w:r>
            <w:proofErr w:type="spellStart"/>
            <w:r w:rsidR="00D7570D" w:rsidRPr="00D24084">
              <w:rPr>
                <w:lang w:val="en-US"/>
              </w:rPr>
              <w:t>în</w:t>
            </w:r>
            <w:proofErr w:type="spellEnd"/>
            <w:r w:rsidR="00D7570D" w:rsidRPr="00D24084">
              <w:rPr>
                <w:lang w:val="en-US"/>
              </w:rPr>
              <w:t xml:space="preserve"> care </w:t>
            </w:r>
            <w:proofErr w:type="spellStart"/>
            <w:r w:rsidR="00D7570D" w:rsidRPr="00D24084">
              <w:rPr>
                <w:lang w:val="en-US"/>
              </w:rPr>
              <w:t>necesitatea</w:t>
            </w:r>
            <w:proofErr w:type="spellEnd"/>
            <w:r w:rsidR="00D7570D" w:rsidRPr="00D24084">
              <w:rPr>
                <w:lang w:val="en-US"/>
              </w:rPr>
              <w:t xml:space="preserve"> </w:t>
            </w:r>
            <w:proofErr w:type="spellStart"/>
            <w:r w:rsidR="00D7570D" w:rsidRPr="00D24084">
              <w:rPr>
                <w:lang w:val="en-US"/>
              </w:rPr>
              <w:t>asigurării</w:t>
            </w:r>
            <w:proofErr w:type="spellEnd"/>
            <w:r w:rsidR="00D7570D" w:rsidRPr="00D24084">
              <w:rPr>
                <w:lang w:val="en-US"/>
              </w:rPr>
              <w:t xml:space="preserve"> </w:t>
            </w:r>
            <w:proofErr w:type="spellStart"/>
            <w:r w:rsidR="00D7570D" w:rsidRPr="00D24084">
              <w:rPr>
                <w:lang w:val="en-US"/>
              </w:rPr>
              <w:t>acestora</w:t>
            </w:r>
            <w:proofErr w:type="spellEnd"/>
            <w:r w:rsidR="00D7570D" w:rsidRPr="00D24084">
              <w:rPr>
                <w:lang w:val="en-US"/>
              </w:rPr>
              <w:t xml:space="preserve"> </w:t>
            </w:r>
            <w:proofErr w:type="spellStart"/>
            <w:r w:rsidR="00D7570D" w:rsidRPr="00D24084">
              <w:rPr>
                <w:lang w:val="en-US"/>
              </w:rPr>
              <w:t>este</w:t>
            </w:r>
            <w:proofErr w:type="spellEnd"/>
            <w:r w:rsidR="00D7570D" w:rsidRPr="00D24084">
              <w:rPr>
                <w:lang w:val="en-US"/>
              </w:rPr>
              <w:t xml:space="preserve"> </w:t>
            </w:r>
            <w:proofErr w:type="spellStart"/>
            <w:r w:rsidR="00D7570D" w:rsidRPr="00D24084">
              <w:rPr>
                <w:lang w:val="en-US"/>
              </w:rPr>
              <w:t>prevăzută</w:t>
            </w:r>
            <w:proofErr w:type="spellEnd"/>
            <w:r w:rsidR="00D7570D" w:rsidRPr="00D24084">
              <w:rPr>
                <w:lang w:val="en-US"/>
              </w:rPr>
              <w:t xml:space="preserve"> </w:t>
            </w:r>
            <w:proofErr w:type="spellStart"/>
            <w:r w:rsidR="00D7570D" w:rsidRPr="00D24084">
              <w:rPr>
                <w:lang w:val="en-US"/>
              </w:rPr>
              <w:t>în</w:t>
            </w:r>
            <w:proofErr w:type="spellEnd"/>
            <w:r w:rsidR="00D7570D" w:rsidRPr="00D24084">
              <w:rPr>
                <w:lang w:val="en-US"/>
              </w:rPr>
              <w:t xml:space="preserve"> contract </w:t>
            </w:r>
            <w:proofErr w:type="spellStart"/>
            <w:r w:rsidR="00D7570D" w:rsidRPr="00D24084">
              <w:rPr>
                <w:lang w:val="en-US"/>
              </w:rPr>
              <w:t>sau</w:t>
            </w:r>
            <w:proofErr w:type="spellEnd"/>
            <w:r w:rsidR="00D7570D" w:rsidRPr="00D24084">
              <w:rPr>
                <w:lang w:val="en-US"/>
              </w:rPr>
              <w:t xml:space="preserve"> se </w:t>
            </w:r>
            <w:proofErr w:type="spellStart"/>
            <w:r w:rsidR="00D7570D" w:rsidRPr="00D24084">
              <w:rPr>
                <w:lang w:val="en-US"/>
              </w:rPr>
              <w:t>poate</w:t>
            </w:r>
            <w:proofErr w:type="spellEnd"/>
            <w:r w:rsidR="00D7570D" w:rsidRPr="00D24084">
              <w:rPr>
                <w:lang w:val="en-US"/>
              </w:rPr>
              <w:t xml:space="preserve"> deduce </w:t>
            </w:r>
            <w:proofErr w:type="spellStart"/>
            <w:r w:rsidR="00D7570D" w:rsidRPr="00D24084">
              <w:rPr>
                <w:lang w:val="en-US"/>
              </w:rPr>
              <w:t>în</w:t>
            </w:r>
            <w:proofErr w:type="spellEnd"/>
            <w:r w:rsidR="00D7570D" w:rsidRPr="00D24084">
              <w:rPr>
                <w:lang w:val="en-US"/>
              </w:rPr>
              <w:t xml:space="preserve"> mod </w:t>
            </w:r>
            <w:proofErr w:type="spellStart"/>
            <w:r w:rsidR="00D7570D" w:rsidRPr="00D24084">
              <w:rPr>
                <w:lang w:val="en-US"/>
              </w:rPr>
              <w:t>rezonabil</w:t>
            </w:r>
            <w:proofErr w:type="spellEnd"/>
            <w:r w:rsidR="00D7570D" w:rsidRPr="00D24084">
              <w:rPr>
                <w:lang w:val="en-US"/>
              </w:rPr>
              <w:t xml:space="preserve"> din contract.</w:t>
            </w:r>
          </w:p>
          <w:p w14:paraId="7063B9E9"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4.4. </w:t>
            </w:r>
            <w:proofErr w:type="spellStart"/>
            <w:r w:rsidR="00460653" w:rsidRPr="00D24084">
              <w:rPr>
                <w:lang w:val="en-US"/>
              </w:rPr>
              <w:t>Documentaţia</w:t>
            </w:r>
            <w:proofErr w:type="spellEnd"/>
            <w:r w:rsidR="00460653" w:rsidRPr="00D24084">
              <w:rPr>
                <w:lang w:val="en-US"/>
              </w:rPr>
              <w:t xml:space="preserve"> </w:t>
            </w:r>
            <w:proofErr w:type="spellStart"/>
            <w:r w:rsidR="00460653" w:rsidRPr="00D24084">
              <w:rPr>
                <w:lang w:val="en-US"/>
              </w:rPr>
              <w:t>pusă</w:t>
            </w:r>
            <w:proofErr w:type="spellEnd"/>
            <w:r w:rsidR="00460653" w:rsidRPr="00D24084">
              <w:rPr>
                <w:lang w:val="en-US"/>
              </w:rPr>
              <w:t xml:space="preserve"> la </w:t>
            </w:r>
            <w:proofErr w:type="spellStart"/>
            <w:r w:rsidR="00460653" w:rsidRPr="00D24084">
              <w:rPr>
                <w:lang w:val="en-US"/>
              </w:rPr>
              <w:t>dispoziţia</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se </w:t>
            </w:r>
            <w:proofErr w:type="spellStart"/>
            <w:r w:rsidR="00460653" w:rsidRPr="00D24084">
              <w:rPr>
                <w:lang w:val="en-US"/>
              </w:rPr>
              <w:t>repartizează</w:t>
            </w:r>
            <w:proofErr w:type="spellEnd"/>
            <w:r w:rsidR="00460653" w:rsidRPr="00D24084">
              <w:rPr>
                <w:lang w:val="en-US"/>
              </w:rPr>
              <w:t xml:space="preserve"> </w:t>
            </w:r>
            <w:proofErr w:type="spellStart"/>
            <w:r w:rsidR="00460653" w:rsidRPr="00D24084">
              <w:rPr>
                <w:lang w:val="en-US"/>
              </w:rPr>
              <w:t>astfel</w:t>
            </w:r>
            <w:proofErr w:type="spellEnd"/>
            <w:r w:rsidR="00460653" w:rsidRPr="00D24084">
              <w:rPr>
                <w:lang w:val="en-US"/>
              </w:rPr>
              <w:t xml:space="preserve">: </w:t>
            </w:r>
          </w:p>
          <w:p w14:paraId="3CE02192"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7D74B6AD" w14:textId="77777777" w:rsidR="00460653" w:rsidRPr="00D24084" w:rsidRDefault="00A101F6" w:rsidP="00196AB4">
            <w:pPr>
              <w:pStyle w:val="af2"/>
              <w:tabs>
                <w:tab w:val="left" w:pos="567"/>
              </w:tabs>
              <w:spacing w:line="276" w:lineRule="auto"/>
              <w:ind w:firstLine="0"/>
              <w:rPr>
                <w:lang w:val="en-US"/>
              </w:rPr>
            </w:pPr>
            <w:r w:rsidRPr="00D24084">
              <w:rPr>
                <w:lang w:val="en-US"/>
              </w:rPr>
              <w:t xml:space="preserve">4.5. </w:t>
            </w:r>
            <w:proofErr w:type="spellStart"/>
            <w:r w:rsidR="00460653" w:rsidRPr="00D24084">
              <w:rPr>
                <w:lang w:val="en-US"/>
              </w:rPr>
              <w:t>Desenele</w:t>
            </w:r>
            <w:proofErr w:type="spellEnd"/>
            <w:r w:rsidR="00460653" w:rsidRPr="00D24084">
              <w:rPr>
                <w:lang w:val="en-US"/>
              </w:rPr>
              <w:t xml:space="preserve">, </w:t>
            </w:r>
            <w:proofErr w:type="spellStart"/>
            <w:r w:rsidR="00460653" w:rsidRPr="00D24084">
              <w:rPr>
                <w:lang w:val="en-US"/>
              </w:rPr>
              <w:t>calculele</w:t>
            </w:r>
            <w:proofErr w:type="spellEnd"/>
            <w:r w:rsidR="00460653" w:rsidRPr="00D24084">
              <w:rPr>
                <w:lang w:val="en-US"/>
              </w:rPr>
              <w:t xml:space="preserve">, </w:t>
            </w:r>
            <w:proofErr w:type="spellStart"/>
            <w:r w:rsidR="00460653" w:rsidRPr="00D24084">
              <w:rPr>
                <w:lang w:val="en-US"/>
              </w:rPr>
              <w:t>verificările</w:t>
            </w:r>
            <w:proofErr w:type="spellEnd"/>
            <w:r w:rsidR="00460653" w:rsidRPr="00D24084">
              <w:rPr>
                <w:lang w:val="en-US"/>
              </w:rPr>
              <w:t xml:space="preserve"> </w:t>
            </w:r>
            <w:proofErr w:type="spellStart"/>
            <w:r w:rsidR="00460653" w:rsidRPr="00D24084">
              <w:rPr>
                <w:lang w:val="en-US"/>
              </w:rPr>
              <w:t>calculelor</w:t>
            </w:r>
            <w:proofErr w:type="spellEnd"/>
            <w:r w:rsidR="00460653" w:rsidRPr="00D24084">
              <w:rPr>
                <w:lang w:val="en-US"/>
              </w:rPr>
              <w:t xml:space="preserve">, </w:t>
            </w:r>
            <w:proofErr w:type="spellStart"/>
            <w:r w:rsidR="00460653" w:rsidRPr="00D24084">
              <w:rPr>
                <w:lang w:val="en-US"/>
              </w:rPr>
              <w:t>caietele</w:t>
            </w:r>
            <w:proofErr w:type="spellEnd"/>
            <w:r w:rsidR="00460653" w:rsidRPr="00D24084">
              <w:rPr>
                <w:lang w:val="en-US"/>
              </w:rPr>
              <w:t xml:space="preserve"> de </w:t>
            </w:r>
            <w:proofErr w:type="spellStart"/>
            <w:r w:rsidR="00460653" w:rsidRPr="00D24084">
              <w:rPr>
                <w:lang w:val="en-US"/>
              </w:rPr>
              <w:t>măsurări</w:t>
            </w:r>
            <w:proofErr w:type="spellEnd"/>
            <w:r w:rsidR="00460653" w:rsidRPr="00D24084">
              <w:rPr>
                <w:lang w:val="en-US"/>
              </w:rPr>
              <w:t xml:space="preserve"> (</w:t>
            </w:r>
            <w:proofErr w:type="spellStart"/>
            <w:r w:rsidR="00460653" w:rsidRPr="00D24084">
              <w:rPr>
                <w:lang w:val="en-US"/>
              </w:rPr>
              <w:t>ataşamentele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alte</w:t>
            </w:r>
            <w:proofErr w:type="spellEnd"/>
            <w:r w:rsidR="00460653" w:rsidRPr="00D24084">
              <w:rPr>
                <w:lang w:val="en-US"/>
              </w:rPr>
              <w:t xml:space="preserve"> </w:t>
            </w:r>
            <w:proofErr w:type="spellStart"/>
            <w:r w:rsidR="00460653" w:rsidRPr="00D24084">
              <w:rPr>
                <w:lang w:val="en-US"/>
              </w:rPr>
              <w:t>documente</w:t>
            </w:r>
            <w:proofErr w:type="spellEnd"/>
            <w:r w:rsidR="00460653" w:rsidRPr="00D24084">
              <w:rPr>
                <w:lang w:val="en-US"/>
              </w:rPr>
              <w:t xml:space="preserve">, pe care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le </w:t>
            </w:r>
            <w:proofErr w:type="spellStart"/>
            <w:r w:rsidR="00460653" w:rsidRPr="00D24084">
              <w:rPr>
                <w:lang w:val="en-US"/>
              </w:rPr>
              <w:t>întocmească</w:t>
            </w:r>
            <w:proofErr w:type="spellEnd"/>
            <w:r w:rsidR="00460653" w:rsidRPr="00D24084">
              <w:rPr>
                <w:lang w:val="en-US"/>
              </w:rPr>
              <w:t xml:space="preserve"> </w:t>
            </w:r>
            <w:proofErr w:type="spellStart"/>
            <w:r w:rsidR="00460653" w:rsidRPr="00D24084">
              <w:rPr>
                <w:lang w:val="en-US"/>
              </w:rPr>
              <w:t>şi</w:t>
            </w:r>
            <w:proofErr w:type="spellEnd"/>
            <w:r w:rsidR="005D4B79" w:rsidRPr="00D24084">
              <w:rPr>
                <w:lang w:val="en-US"/>
              </w:rPr>
              <w:t xml:space="preserve"> </w:t>
            </w:r>
            <w:r w:rsidR="00460653" w:rsidRPr="00D24084">
              <w:rPr>
                <w:lang w:val="en-US"/>
              </w:rPr>
              <w:t>s</w:t>
            </w:r>
            <w:r w:rsidR="00183D79" w:rsidRPr="00D24084">
              <w:rPr>
                <w:lang w:val="en-US"/>
              </w:rPr>
              <w:t>u</w:t>
            </w:r>
            <w:r w:rsidR="00460653" w:rsidRPr="00D24084">
              <w:rPr>
                <w:lang w:val="en-US"/>
              </w:rPr>
              <w:t xml:space="preserve">nt </w:t>
            </w:r>
            <w:proofErr w:type="spellStart"/>
            <w:r w:rsidR="00460653" w:rsidRPr="00D24084">
              <w:rPr>
                <w:lang w:val="en-US"/>
              </w:rPr>
              <w:t>cerute</w:t>
            </w:r>
            <w:proofErr w:type="spellEnd"/>
            <w:r w:rsidR="00460653" w:rsidRPr="00D24084">
              <w:rPr>
                <w:lang w:val="en-US"/>
              </w:rPr>
              <w:t xml:space="preserve"> de </w:t>
            </w:r>
            <w:proofErr w:type="spellStart"/>
            <w:r w:rsidR="00460653" w:rsidRPr="00D24084">
              <w:rPr>
                <w:lang w:val="en-US"/>
              </w:rPr>
              <w:t>subantreprenorul</w:t>
            </w:r>
            <w:proofErr w:type="spellEnd"/>
            <w:r w:rsidR="00460653" w:rsidRPr="00D24084">
              <w:rPr>
                <w:lang w:val="en-US"/>
              </w:rPr>
              <w:t xml:space="preserve"> </w:t>
            </w:r>
            <w:proofErr w:type="spellStart"/>
            <w:r w:rsidR="00460653" w:rsidRPr="00D24084">
              <w:rPr>
                <w:lang w:val="en-US"/>
              </w:rPr>
              <w:t>proiectant</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puse</w:t>
            </w:r>
            <w:proofErr w:type="spellEnd"/>
            <w:r w:rsidR="00460653" w:rsidRPr="00D24084">
              <w:rPr>
                <w:lang w:val="en-US"/>
              </w:rPr>
              <w:t xml:space="preserve"> la </w:t>
            </w:r>
            <w:proofErr w:type="spellStart"/>
            <w:r w:rsidR="00460653" w:rsidRPr="00D24084">
              <w:rPr>
                <w:lang w:val="en-US"/>
              </w:rPr>
              <w:t>dispoziţia</w:t>
            </w:r>
            <w:proofErr w:type="spellEnd"/>
            <w:r w:rsidR="00460653" w:rsidRPr="00D24084">
              <w:rPr>
                <w:lang w:val="en-US"/>
              </w:rPr>
              <w:t xml:space="preserve"> </w:t>
            </w:r>
            <w:proofErr w:type="spellStart"/>
            <w:r w:rsidR="00460653" w:rsidRPr="00D24084">
              <w:rPr>
                <w:lang w:val="en-US"/>
              </w:rPr>
              <w:t>acestuia</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Antreprenor</w:t>
            </w:r>
            <w:proofErr w:type="spellEnd"/>
            <w:r w:rsidR="00460653" w:rsidRPr="00D24084">
              <w:rPr>
                <w:lang w:val="en-US"/>
              </w:rPr>
              <w:t xml:space="preserve">. </w:t>
            </w:r>
          </w:p>
          <w:p w14:paraId="0191067C"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4.6. </w:t>
            </w:r>
            <w:proofErr w:type="spellStart"/>
            <w:r w:rsidR="00460653" w:rsidRPr="00D24084">
              <w:rPr>
                <w:lang w:val="en-US"/>
              </w:rPr>
              <w:t>Oferta</w:t>
            </w:r>
            <w:proofErr w:type="spellEnd"/>
            <w:r w:rsidR="00460653" w:rsidRPr="00D24084">
              <w:rPr>
                <w:lang w:val="en-US"/>
              </w:rPr>
              <w:t xml:space="preserve"> </w:t>
            </w:r>
            <w:proofErr w:type="spellStart"/>
            <w:r w:rsidR="00460653" w:rsidRPr="00D24084">
              <w:rPr>
                <w:lang w:val="en-US"/>
              </w:rPr>
              <w:t>adjudecată</w:t>
            </w:r>
            <w:proofErr w:type="spellEnd"/>
            <w:r w:rsidR="00460653" w:rsidRPr="00D24084">
              <w:rPr>
                <w:lang w:val="en-US"/>
              </w:rPr>
              <w:t xml:space="preserve"> face </w:t>
            </w:r>
            <w:proofErr w:type="spellStart"/>
            <w:r w:rsidR="00460653" w:rsidRPr="00D24084">
              <w:rPr>
                <w:lang w:val="en-US"/>
              </w:rPr>
              <w:t>parte</w:t>
            </w:r>
            <w:proofErr w:type="spellEnd"/>
            <w:r w:rsidR="00460653" w:rsidRPr="00D24084">
              <w:rPr>
                <w:lang w:val="en-US"/>
              </w:rPr>
              <w:t xml:space="preserve"> </w:t>
            </w:r>
            <w:proofErr w:type="spellStart"/>
            <w:r w:rsidR="00460653" w:rsidRPr="00D24084">
              <w:rPr>
                <w:lang w:val="en-US"/>
              </w:rPr>
              <w:t>integrantă</w:t>
            </w:r>
            <w:proofErr w:type="spellEnd"/>
            <w:r w:rsidR="00460653" w:rsidRPr="00D24084">
              <w:rPr>
                <w:lang w:val="en-US"/>
              </w:rPr>
              <w:t xml:space="preserve"> din contract. </w:t>
            </w:r>
            <w:proofErr w:type="spellStart"/>
            <w:r w:rsidR="00460653" w:rsidRPr="00D24084">
              <w:rPr>
                <w:lang w:val="en-US"/>
              </w:rPr>
              <w:t>Ea</w:t>
            </w:r>
            <w:proofErr w:type="spellEnd"/>
            <w:r w:rsidR="00460653" w:rsidRPr="00D24084">
              <w:rPr>
                <w:lang w:val="en-US"/>
              </w:rPr>
              <w:t xml:space="preserve">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fie </w:t>
            </w:r>
            <w:proofErr w:type="spellStart"/>
            <w:r w:rsidR="00460653" w:rsidRPr="00D24084">
              <w:rPr>
                <w:lang w:val="en-US"/>
              </w:rPr>
              <w:t>corectă</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completă</w:t>
            </w:r>
            <w:proofErr w:type="spellEnd"/>
            <w:r w:rsidR="00460653" w:rsidRPr="00D24084">
              <w:rPr>
                <w:lang w:val="en-US"/>
              </w:rPr>
              <w:t xml:space="preserve">. </w:t>
            </w:r>
            <w:proofErr w:type="spellStart"/>
            <w:r w:rsidR="00460653" w:rsidRPr="00D24084">
              <w:rPr>
                <w:lang w:val="en-US"/>
              </w:rPr>
              <w:t>Preţurile</w:t>
            </w:r>
            <w:proofErr w:type="spellEnd"/>
            <w:r w:rsidR="00460653" w:rsidRPr="00D24084">
              <w:rPr>
                <w:lang w:val="en-US"/>
              </w:rPr>
              <w:t xml:space="preserve"> </w:t>
            </w:r>
            <w:proofErr w:type="spellStart"/>
            <w:r w:rsidR="00460653" w:rsidRPr="00D24084">
              <w:rPr>
                <w:lang w:val="en-US"/>
              </w:rPr>
              <w:t>stabilite</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w:t>
            </w:r>
            <w:proofErr w:type="spellStart"/>
            <w:r w:rsidR="00460653" w:rsidRPr="00D24084">
              <w:rPr>
                <w:lang w:val="en-US"/>
              </w:rPr>
              <w:t>acoperi</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obligaţiunile</w:t>
            </w:r>
            <w:proofErr w:type="spellEnd"/>
            <w:r w:rsidR="00460653" w:rsidRPr="00D24084">
              <w:rPr>
                <w:lang w:val="en-US"/>
              </w:rPr>
              <w:t xml:space="preserve"> din contract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operaţiunile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terminarea</w:t>
            </w:r>
            <w:proofErr w:type="spellEnd"/>
            <w:r w:rsidR="00460653" w:rsidRPr="00D24084">
              <w:rPr>
                <w:lang w:val="en-US"/>
              </w:rPr>
              <w:t xml:space="preserve"> </w:t>
            </w:r>
            <w:proofErr w:type="spellStart"/>
            <w:r w:rsidR="00460653" w:rsidRPr="00D24084">
              <w:rPr>
                <w:lang w:val="en-US"/>
              </w:rPr>
              <w:t>şi</w:t>
            </w:r>
            <w:proofErr w:type="spellEnd"/>
            <w:r w:rsidR="005D4B79" w:rsidRPr="00D24084">
              <w:rPr>
                <w:lang w:val="en-US"/>
              </w:rPr>
              <w:t xml:space="preserve"> </w:t>
            </w:r>
            <w:proofErr w:type="spellStart"/>
            <w:r w:rsidR="00460653" w:rsidRPr="00D24084">
              <w:rPr>
                <w:lang w:val="en-US"/>
              </w:rPr>
              <w:t>întreţinerea</w:t>
            </w:r>
            <w:proofErr w:type="spellEnd"/>
            <w:r w:rsidR="00460653" w:rsidRPr="00D24084">
              <w:rPr>
                <w:lang w:val="en-US"/>
              </w:rPr>
              <w:t xml:space="preserve"> </w:t>
            </w:r>
            <w:proofErr w:type="spellStart"/>
            <w:r w:rsidR="00460653" w:rsidRPr="00D24084">
              <w:rPr>
                <w:lang w:val="en-US"/>
              </w:rPr>
              <w:t>corespunzătoare</w:t>
            </w:r>
            <w:proofErr w:type="spellEnd"/>
            <w:r w:rsidR="00460653" w:rsidRPr="00D24084">
              <w:rPr>
                <w:lang w:val="en-US"/>
              </w:rPr>
              <w:t xml:space="preserve"> a </w:t>
            </w:r>
            <w:proofErr w:type="spellStart"/>
            <w:r w:rsidR="00460653" w:rsidRPr="00D24084">
              <w:rPr>
                <w:lang w:val="en-US"/>
              </w:rPr>
              <w:t>lucrărilor</w:t>
            </w:r>
            <w:proofErr w:type="spellEnd"/>
            <w:r w:rsidR="00460653" w:rsidRPr="00D24084">
              <w:rPr>
                <w:lang w:val="en-US"/>
              </w:rPr>
              <w:t xml:space="preserve">. </w:t>
            </w:r>
          </w:p>
          <w:p w14:paraId="33B26B6F"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4.7.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nu </w:t>
            </w:r>
            <w:proofErr w:type="spellStart"/>
            <w:r w:rsidR="00460653" w:rsidRPr="00D24084">
              <w:rPr>
                <w:lang w:val="en-US"/>
              </w:rPr>
              <w:t>emite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timp</w:t>
            </w:r>
            <w:proofErr w:type="spellEnd"/>
            <w:r w:rsidR="00460653" w:rsidRPr="00D24084">
              <w:rPr>
                <w:lang w:val="en-US"/>
              </w:rPr>
              <w:t xml:space="preserve"> util </w:t>
            </w:r>
            <w:proofErr w:type="spellStart"/>
            <w:r w:rsidR="00460653" w:rsidRPr="00D24084">
              <w:rPr>
                <w:lang w:val="en-US"/>
              </w:rPr>
              <w:t>dispoziţii</w:t>
            </w:r>
            <w:proofErr w:type="spellEnd"/>
            <w:r w:rsidR="00460653" w:rsidRPr="00D24084">
              <w:rPr>
                <w:lang w:val="en-US"/>
              </w:rPr>
              <w:t xml:space="preserve"> </w:t>
            </w:r>
            <w:proofErr w:type="spellStart"/>
            <w:r w:rsidR="00460653" w:rsidRPr="00D24084">
              <w:rPr>
                <w:lang w:val="en-US"/>
              </w:rPr>
              <w:t>suplimentare</w:t>
            </w:r>
            <w:proofErr w:type="spellEnd"/>
            <w:r w:rsidR="00460653" w:rsidRPr="00D24084">
              <w:rPr>
                <w:lang w:val="en-US"/>
              </w:rPr>
              <w:t xml:space="preserve"> care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conţină</w:t>
            </w:r>
            <w:proofErr w:type="spellEnd"/>
            <w:r w:rsidR="005D4B79" w:rsidRPr="00D24084">
              <w:rPr>
                <w:lang w:val="en-US"/>
              </w:rPr>
              <w:t xml:space="preserve"> </w:t>
            </w:r>
            <w:proofErr w:type="spellStart"/>
            <w:r w:rsidR="00460653" w:rsidRPr="00D24084">
              <w:rPr>
                <w:lang w:val="en-US"/>
              </w:rPr>
              <w:t>instrucţiuni</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aprobări</w:t>
            </w:r>
            <w:proofErr w:type="spellEnd"/>
            <w:r w:rsidR="00460653" w:rsidRPr="00D24084">
              <w:rPr>
                <w:lang w:val="en-US"/>
              </w:rPr>
              <w:t xml:space="preserve">, </w:t>
            </w:r>
            <w:proofErr w:type="spellStart"/>
            <w:r w:rsidR="00460653" w:rsidRPr="00D24084">
              <w:rPr>
                <w:lang w:val="en-US"/>
              </w:rPr>
              <w:t>ordine</w:t>
            </w:r>
            <w:proofErr w:type="spellEnd"/>
            <w:r w:rsidR="00460653" w:rsidRPr="00D24084">
              <w:rPr>
                <w:lang w:val="en-US"/>
              </w:rPr>
              <w:t xml:space="preserve">, directive,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detalii</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notifica</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w:t>
            </w:r>
            <w:proofErr w:type="spellStart"/>
            <w:r w:rsidR="00460653" w:rsidRPr="00D24084">
              <w:rPr>
                <w:lang w:val="en-US"/>
              </w:rPr>
              <w:t>scrisori</w:t>
            </w:r>
            <w:proofErr w:type="spellEnd"/>
            <w:r w:rsidR="00460653" w:rsidRPr="00D24084">
              <w:rPr>
                <w:lang w:val="en-US"/>
              </w:rPr>
              <w:t xml:space="preserve">, de </w:t>
            </w:r>
            <w:proofErr w:type="spellStart"/>
            <w:r w:rsidR="00460653" w:rsidRPr="00D24084">
              <w:rPr>
                <w:lang w:val="en-US"/>
              </w:rPr>
              <w:t>c</w:t>
            </w:r>
            <w:r w:rsidR="00183D79" w:rsidRPr="00D24084">
              <w:rPr>
                <w:lang w:val="en-US"/>
              </w:rPr>
              <w:t>â</w:t>
            </w:r>
            <w:r w:rsidR="00460653" w:rsidRPr="00D24084">
              <w:rPr>
                <w:lang w:val="en-US"/>
              </w:rPr>
              <w:t>te</w:t>
            </w:r>
            <w:proofErr w:type="spellEnd"/>
            <w:r w:rsidR="00460653" w:rsidRPr="00D24084">
              <w:rPr>
                <w:lang w:val="en-US"/>
              </w:rPr>
              <w:t xml:space="preserve"> </w:t>
            </w:r>
            <w:proofErr w:type="spellStart"/>
            <w:r w:rsidR="00460653" w:rsidRPr="00D24084">
              <w:rPr>
                <w:lang w:val="en-US"/>
              </w:rPr>
              <w:t>ori</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posibil</w:t>
            </w:r>
            <w:proofErr w:type="spellEnd"/>
            <w:r w:rsidR="00460653" w:rsidRPr="00D24084">
              <w:rPr>
                <w:lang w:val="en-US"/>
              </w:rPr>
              <w:t xml:space="preserve">, </w:t>
            </w:r>
            <w:proofErr w:type="spellStart"/>
            <w:r w:rsidR="00460653" w:rsidRPr="00D24084">
              <w:rPr>
                <w:lang w:val="en-US"/>
              </w:rPr>
              <w:t>că</w:t>
            </w:r>
            <w:proofErr w:type="spellEnd"/>
            <w:r w:rsidR="00460653" w:rsidRPr="00D24084">
              <w:rPr>
                <w:lang w:val="en-US"/>
              </w:rPr>
              <w:t xml:space="preserve"> </w:t>
            </w:r>
            <w:proofErr w:type="spellStart"/>
            <w:r w:rsidR="00460653" w:rsidRPr="00D24084">
              <w:rPr>
                <w:lang w:val="en-US"/>
              </w:rPr>
              <w:t>acestea</w:t>
            </w:r>
            <w:proofErr w:type="spellEnd"/>
            <w:r w:rsidR="00460653" w:rsidRPr="00D24084">
              <w:rPr>
                <w:lang w:val="en-US"/>
              </w:rPr>
              <w:t xml:space="preserve"> pot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provoace</w:t>
            </w:r>
            <w:proofErr w:type="spellEnd"/>
            <w:r w:rsidR="00460653" w:rsidRPr="00D24084">
              <w:rPr>
                <w:lang w:val="en-US"/>
              </w:rPr>
              <w:t xml:space="preserve"> </w:t>
            </w:r>
            <w:proofErr w:type="spellStart"/>
            <w:r w:rsidR="00460653" w:rsidRPr="00D24084">
              <w:rPr>
                <w:lang w:val="en-US"/>
              </w:rPr>
              <w:t>înt</w:t>
            </w:r>
            <w:r w:rsidR="00183D79" w:rsidRPr="00D24084">
              <w:rPr>
                <w:lang w:val="en-US"/>
              </w:rPr>
              <w:t>â</w:t>
            </w:r>
            <w:r w:rsidR="00460653" w:rsidRPr="00D24084">
              <w:rPr>
                <w:lang w:val="en-US"/>
              </w:rPr>
              <w:t>rzieri</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întreruperi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desfăşurarea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Notificarea</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conţine</w:t>
            </w:r>
            <w:proofErr w:type="spellEnd"/>
            <w:r w:rsidR="00460653" w:rsidRPr="00D24084">
              <w:rPr>
                <w:lang w:val="en-US"/>
              </w:rPr>
              <w:t xml:space="preserve"> </w:t>
            </w:r>
            <w:proofErr w:type="spellStart"/>
            <w:r w:rsidR="00460653" w:rsidRPr="00D24084">
              <w:rPr>
                <w:lang w:val="en-US"/>
              </w:rPr>
              <w:t>detaliile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dispoziţiile</w:t>
            </w:r>
            <w:proofErr w:type="spellEnd"/>
            <w:r w:rsidR="00460653" w:rsidRPr="00D24084">
              <w:rPr>
                <w:lang w:val="en-US"/>
              </w:rPr>
              <w:t xml:space="preserve"> </w:t>
            </w:r>
            <w:proofErr w:type="spellStart"/>
            <w:r w:rsidR="00460653" w:rsidRPr="00D24084">
              <w:rPr>
                <w:lang w:val="en-US"/>
              </w:rPr>
              <w:t>ce</w:t>
            </w:r>
            <w:proofErr w:type="spellEnd"/>
            <w:r w:rsidR="00460653" w:rsidRPr="00D24084">
              <w:rPr>
                <w:lang w:val="en-US"/>
              </w:rPr>
              <w:t xml:space="preserve"> se </w:t>
            </w:r>
            <w:proofErr w:type="spellStart"/>
            <w:r w:rsidR="00460653" w:rsidRPr="00D24084">
              <w:rPr>
                <w:lang w:val="en-US"/>
              </w:rPr>
              <w:t>cer</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specifica</w:t>
            </w:r>
            <w:proofErr w:type="spellEnd"/>
            <w:r w:rsidR="00460653" w:rsidRPr="00D24084">
              <w:rPr>
                <w:lang w:val="en-US"/>
              </w:rPr>
              <w:t xml:space="preserve"> data la care </w:t>
            </w:r>
            <w:proofErr w:type="spellStart"/>
            <w:r w:rsidR="00460653" w:rsidRPr="00D24084">
              <w:rPr>
                <w:lang w:val="en-US"/>
              </w:rPr>
              <w:t>acestea</w:t>
            </w:r>
            <w:proofErr w:type="spellEnd"/>
            <w:r w:rsidR="00460653" w:rsidRPr="00D24084">
              <w:rPr>
                <w:lang w:val="en-US"/>
              </w:rPr>
              <w:t xml:space="preserve"> au </w:t>
            </w:r>
            <w:proofErr w:type="spellStart"/>
            <w:r w:rsidR="00460653" w:rsidRPr="00D24084">
              <w:rPr>
                <w:lang w:val="en-US"/>
              </w:rPr>
              <w:t>fost</w:t>
            </w:r>
            <w:proofErr w:type="spellEnd"/>
            <w:r w:rsidR="00460653" w:rsidRPr="00D24084">
              <w:rPr>
                <w:lang w:val="en-US"/>
              </w:rPr>
              <w:t xml:space="preserve"> </w:t>
            </w:r>
            <w:proofErr w:type="spellStart"/>
            <w:r w:rsidR="00460653" w:rsidRPr="00D24084">
              <w:rPr>
                <w:lang w:val="en-US"/>
              </w:rPr>
              <w:t>necesare</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întârzierile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întreruperile</w:t>
            </w:r>
            <w:proofErr w:type="spellEnd"/>
            <w:r w:rsidR="00460653" w:rsidRPr="00D24084">
              <w:rPr>
                <w:lang w:val="en-US"/>
              </w:rPr>
              <w:t xml:space="preserve"> </w:t>
            </w:r>
            <w:proofErr w:type="spellStart"/>
            <w:r w:rsidR="00460653" w:rsidRPr="00D24084">
              <w:rPr>
                <w:lang w:val="en-US"/>
              </w:rPr>
              <w:t>ce</w:t>
            </w:r>
            <w:proofErr w:type="spellEnd"/>
            <w:r w:rsidR="00460653" w:rsidRPr="00D24084">
              <w:rPr>
                <w:lang w:val="en-US"/>
              </w:rPr>
              <w:t xml:space="preserve"> </w:t>
            </w:r>
            <w:proofErr w:type="spellStart"/>
            <w:r w:rsidR="00460653" w:rsidRPr="00D24084">
              <w:rPr>
                <w:lang w:val="en-US"/>
              </w:rPr>
              <w:t>survin</w:t>
            </w:r>
            <w:proofErr w:type="spellEnd"/>
            <w:r w:rsidR="00460653" w:rsidRPr="00D24084">
              <w:rPr>
                <w:lang w:val="en-US"/>
              </w:rPr>
              <w:t xml:space="preserve"> </w:t>
            </w:r>
            <w:proofErr w:type="spellStart"/>
            <w:r w:rsidR="00460653" w:rsidRPr="00D24084">
              <w:rPr>
                <w:lang w:val="en-US"/>
              </w:rPr>
              <w:t>datorită</w:t>
            </w:r>
            <w:proofErr w:type="spellEnd"/>
            <w:r w:rsidR="00460653" w:rsidRPr="00D24084">
              <w:rPr>
                <w:lang w:val="en-US"/>
              </w:rPr>
              <w:t xml:space="preserve"> </w:t>
            </w:r>
            <w:proofErr w:type="spellStart"/>
            <w:r w:rsidR="00460653" w:rsidRPr="00D24084">
              <w:rPr>
                <w:lang w:val="en-US"/>
              </w:rPr>
              <w:t>lipsei</w:t>
            </w:r>
            <w:proofErr w:type="spellEnd"/>
            <w:r w:rsidR="00460653" w:rsidRPr="00D24084">
              <w:rPr>
                <w:lang w:val="en-US"/>
              </w:rPr>
              <w:t xml:space="preserve"> </w:t>
            </w:r>
            <w:proofErr w:type="spellStart"/>
            <w:r w:rsidR="00460653" w:rsidRPr="00D24084">
              <w:rPr>
                <w:lang w:val="en-US"/>
              </w:rPr>
              <w:t>acestor</w:t>
            </w:r>
            <w:proofErr w:type="spellEnd"/>
            <w:r w:rsidR="00460653" w:rsidRPr="00D24084">
              <w:rPr>
                <w:lang w:val="en-US"/>
              </w:rPr>
              <w:t xml:space="preserve"> </w:t>
            </w:r>
            <w:proofErr w:type="spellStart"/>
            <w:r w:rsidR="00460653" w:rsidRPr="00D24084">
              <w:rPr>
                <w:lang w:val="en-US"/>
              </w:rPr>
              <w:t>documente</w:t>
            </w:r>
            <w:proofErr w:type="spellEnd"/>
            <w:r w:rsidR="00460653" w:rsidRPr="00D24084">
              <w:rPr>
                <w:lang w:val="en-US"/>
              </w:rPr>
              <w:t xml:space="preserve">. </w:t>
            </w:r>
          </w:p>
          <w:p w14:paraId="5ED0577E"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4.8. </w:t>
            </w:r>
            <w:proofErr w:type="spellStart"/>
            <w:r w:rsidR="00460653" w:rsidRPr="00D24084">
              <w:rPr>
                <w:lang w:val="en-US"/>
              </w:rPr>
              <w:t>Întreaga</w:t>
            </w:r>
            <w:proofErr w:type="spellEnd"/>
            <w:r w:rsidR="00460653" w:rsidRPr="00D24084">
              <w:rPr>
                <w:lang w:val="en-US"/>
              </w:rPr>
              <w:t xml:space="preserve"> </w:t>
            </w:r>
            <w:proofErr w:type="spellStart"/>
            <w:r w:rsidR="00460653" w:rsidRPr="00D24084">
              <w:rPr>
                <w:lang w:val="en-US"/>
              </w:rPr>
              <w:t>documentaţie</w:t>
            </w:r>
            <w:proofErr w:type="spellEnd"/>
            <w:r w:rsidR="00460653" w:rsidRPr="00D24084">
              <w:rPr>
                <w:lang w:val="en-US"/>
              </w:rPr>
              <w:t xml:space="preserve"> </w:t>
            </w:r>
            <w:proofErr w:type="spellStart"/>
            <w:r w:rsidR="00460653" w:rsidRPr="00D24084">
              <w:rPr>
                <w:lang w:val="en-US"/>
              </w:rPr>
              <w:t>necesară</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de </w:t>
            </w:r>
            <w:proofErr w:type="spellStart"/>
            <w:r w:rsidR="00460653" w:rsidRPr="00D24084">
              <w:rPr>
                <w:lang w:val="en-US"/>
              </w:rPr>
              <w:t>subantrepriză</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fi </w:t>
            </w:r>
            <w:proofErr w:type="spellStart"/>
            <w:r w:rsidR="00460653" w:rsidRPr="00D24084">
              <w:rPr>
                <w:lang w:val="en-US"/>
              </w:rPr>
              <w:t>pusă</w:t>
            </w:r>
            <w:proofErr w:type="spellEnd"/>
            <w:r w:rsidR="00460653" w:rsidRPr="00D24084">
              <w:rPr>
                <w:lang w:val="en-US"/>
              </w:rPr>
              <w:t xml:space="preserve"> la </w:t>
            </w:r>
            <w:proofErr w:type="spellStart"/>
            <w:r w:rsidR="00460653" w:rsidRPr="00D24084">
              <w:rPr>
                <w:lang w:val="en-US"/>
              </w:rPr>
              <w:t>dispoziţia</w:t>
            </w:r>
            <w:proofErr w:type="spellEnd"/>
            <w:r w:rsidR="00460653" w:rsidRPr="00D24084">
              <w:rPr>
                <w:lang w:val="en-US"/>
              </w:rPr>
              <w:t xml:space="preserve"> </w:t>
            </w:r>
            <w:proofErr w:type="spellStart"/>
            <w:r w:rsidR="00460653" w:rsidRPr="00D24084">
              <w:rPr>
                <w:lang w:val="en-US"/>
              </w:rPr>
              <w:t>subantreprenorilor</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fără</w:t>
            </w:r>
            <w:proofErr w:type="spellEnd"/>
            <w:r w:rsidR="00460653" w:rsidRPr="00D24084">
              <w:rPr>
                <w:lang w:val="en-US"/>
              </w:rPr>
              <w:t xml:space="preserve"> </w:t>
            </w:r>
            <w:proofErr w:type="spellStart"/>
            <w:r w:rsidR="00460653" w:rsidRPr="00D24084">
              <w:rPr>
                <w:lang w:val="en-US"/>
              </w:rPr>
              <w:t>plată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termenele</w:t>
            </w:r>
            <w:proofErr w:type="spellEnd"/>
            <w:r w:rsidR="00460653" w:rsidRPr="00D24084">
              <w:rPr>
                <w:lang w:val="en-US"/>
              </w:rPr>
              <w:t xml:space="preserve"> din </w:t>
            </w:r>
            <w:proofErr w:type="spellStart"/>
            <w:r w:rsidR="00460653" w:rsidRPr="00D24084">
              <w:rPr>
                <w:lang w:val="en-US"/>
              </w:rPr>
              <w:t>subcontracte</w:t>
            </w:r>
            <w:proofErr w:type="spellEnd"/>
            <w:r w:rsidR="00460653" w:rsidRPr="00D24084">
              <w:rPr>
                <w:lang w:val="en-US"/>
              </w:rPr>
              <w:t xml:space="preserve"> (</w:t>
            </w:r>
            <w:proofErr w:type="spellStart"/>
            <w:r w:rsidR="00460653" w:rsidRPr="00D24084">
              <w:rPr>
                <w:lang w:val="en-US"/>
              </w:rPr>
              <w:t>contracte</w:t>
            </w:r>
            <w:proofErr w:type="spellEnd"/>
            <w:r w:rsidR="00460653" w:rsidRPr="00D24084">
              <w:rPr>
                <w:lang w:val="en-US"/>
              </w:rPr>
              <w:t xml:space="preserve"> de </w:t>
            </w:r>
            <w:proofErr w:type="spellStart"/>
            <w:r w:rsidR="00460653" w:rsidRPr="00D24084">
              <w:rPr>
                <w:lang w:val="en-US"/>
              </w:rPr>
              <w:t>subantrepriză</w:t>
            </w:r>
            <w:proofErr w:type="spellEnd"/>
            <w:r w:rsidR="00460653" w:rsidRPr="00D24084">
              <w:rPr>
                <w:lang w:val="en-US"/>
              </w:rPr>
              <w:t xml:space="preserve">), </w:t>
            </w:r>
            <w:proofErr w:type="spellStart"/>
            <w:r w:rsidR="00460653" w:rsidRPr="00D24084">
              <w:rPr>
                <w:lang w:val="en-US"/>
              </w:rPr>
              <w:t>stabilite</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w:t>
            </w:r>
            <w:proofErr w:type="spellStart"/>
            <w:r w:rsidR="00460653" w:rsidRPr="00D24084">
              <w:rPr>
                <w:lang w:val="en-US"/>
              </w:rPr>
              <w:t>graficul</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 xml:space="preserve">. </w:t>
            </w:r>
          </w:p>
          <w:p w14:paraId="79B95DC4"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4.9.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executa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întreţine</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asigura</w:t>
            </w:r>
            <w:proofErr w:type="spellEnd"/>
            <w:r w:rsidR="00460653" w:rsidRPr="00D24084">
              <w:rPr>
                <w:lang w:val="en-US"/>
              </w:rPr>
              <w:t xml:space="preserve"> </w:t>
            </w:r>
            <w:proofErr w:type="spellStart"/>
            <w:r w:rsidR="00460653" w:rsidRPr="00D24084">
              <w:rPr>
                <w:lang w:val="en-US"/>
              </w:rPr>
              <w:t>forţa</w:t>
            </w:r>
            <w:proofErr w:type="spellEnd"/>
            <w:r w:rsidR="00460653" w:rsidRPr="00D24084">
              <w:rPr>
                <w:lang w:val="en-US"/>
              </w:rPr>
              <w:t xml:space="preserve"> de </w:t>
            </w:r>
            <w:proofErr w:type="spellStart"/>
            <w:r w:rsidR="00460653" w:rsidRPr="00D24084">
              <w:rPr>
                <w:lang w:val="en-US"/>
              </w:rPr>
              <w:t>muncă</w:t>
            </w:r>
            <w:proofErr w:type="spellEnd"/>
            <w:r w:rsidR="00460653" w:rsidRPr="00D24084">
              <w:rPr>
                <w:lang w:val="en-US"/>
              </w:rPr>
              <w:t xml:space="preserve">, </w:t>
            </w:r>
            <w:proofErr w:type="spellStart"/>
            <w:r w:rsidR="00460653" w:rsidRPr="00D24084">
              <w:rPr>
                <w:lang w:val="en-US"/>
              </w:rPr>
              <w:t>materialele</w:t>
            </w:r>
            <w:proofErr w:type="spellEnd"/>
            <w:r w:rsidR="00460653" w:rsidRPr="00D24084">
              <w:rPr>
                <w:lang w:val="en-US"/>
              </w:rPr>
              <w:t xml:space="preserve">, </w:t>
            </w:r>
            <w:proofErr w:type="spellStart"/>
            <w:r w:rsidR="00460653" w:rsidRPr="00D24084">
              <w:rPr>
                <w:lang w:val="en-US"/>
              </w:rPr>
              <w:t>utilajele</w:t>
            </w:r>
            <w:proofErr w:type="spellEnd"/>
            <w:r w:rsidR="00460653" w:rsidRPr="00D24084">
              <w:rPr>
                <w:lang w:val="en-US"/>
              </w:rPr>
              <w:t xml:space="preserve"> de </w:t>
            </w:r>
            <w:proofErr w:type="spellStart"/>
            <w:r w:rsidR="00460653" w:rsidRPr="00D24084">
              <w:rPr>
                <w:lang w:val="en-US"/>
              </w:rPr>
              <w:t>construcţiişi</w:t>
            </w:r>
            <w:proofErr w:type="spellEnd"/>
            <w:r w:rsidR="00460653" w:rsidRPr="00D24084">
              <w:rPr>
                <w:lang w:val="en-US"/>
              </w:rPr>
              <w:t xml:space="preserve"> </w:t>
            </w:r>
            <w:proofErr w:type="spellStart"/>
            <w:r w:rsidR="00460653" w:rsidRPr="00D24084">
              <w:rPr>
                <w:lang w:val="en-US"/>
              </w:rPr>
              <w:t>obiectele</w:t>
            </w:r>
            <w:proofErr w:type="spellEnd"/>
            <w:r w:rsidR="00460653" w:rsidRPr="00D24084">
              <w:rPr>
                <w:lang w:val="en-US"/>
              </w:rPr>
              <w:t xml:space="preserve"> cu </w:t>
            </w:r>
            <w:proofErr w:type="spellStart"/>
            <w:r w:rsidR="00460653" w:rsidRPr="00D24084">
              <w:rPr>
                <w:lang w:val="en-US"/>
              </w:rPr>
              <w:t>caracter</w:t>
            </w:r>
            <w:proofErr w:type="spellEnd"/>
            <w:r w:rsidR="00460653" w:rsidRPr="00D24084">
              <w:rPr>
                <w:lang w:val="en-US"/>
              </w:rPr>
              <w:t xml:space="preserve"> </w:t>
            </w:r>
            <w:proofErr w:type="spellStart"/>
            <w:r w:rsidR="00460653" w:rsidRPr="00D24084">
              <w:rPr>
                <w:lang w:val="en-US"/>
              </w:rPr>
              <w:t>provizoriu</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Acesta</w:t>
            </w:r>
            <w:proofErr w:type="spellEnd"/>
            <w:r w:rsidR="00460653" w:rsidRPr="00D24084">
              <w:rPr>
                <w:lang w:val="en-US"/>
              </w:rPr>
              <w:t xml:space="preserve"> </w:t>
            </w:r>
            <w:proofErr w:type="spellStart"/>
            <w:r w:rsidR="00460653" w:rsidRPr="00D24084">
              <w:rPr>
                <w:lang w:val="en-US"/>
              </w:rPr>
              <w:t>îşi</w:t>
            </w:r>
            <w:proofErr w:type="spellEnd"/>
            <w:r w:rsidR="00460653" w:rsidRPr="00D24084">
              <w:rPr>
                <w:lang w:val="en-US"/>
              </w:rPr>
              <w:t xml:space="preserve"> </w:t>
            </w:r>
            <w:proofErr w:type="spellStart"/>
            <w:r w:rsidR="00460653" w:rsidRPr="00D24084">
              <w:rPr>
                <w:lang w:val="en-US"/>
              </w:rPr>
              <w:t>asumă</w:t>
            </w:r>
            <w:proofErr w:type="spellEnd"/>
            <w:r w:rsidR="00460653" w:rsidRPr="00D24084">
              <w:rPr>
                <w:lang w:val="en-US"/>
              </w:rPr>
              <w:t xml:space="preserve"> </w:t>
            </w:r>
            <w:proofErr w:type="spellStart"/>
            <w:r w:rsidR="00460653" w:rsidRPr="00D24084">
              <w:rPr>
                <w:lang w:val="en-US"/>
              </w:rPr>
              <w:t>întreaga</w:t>
            </w:r>
            <w:proofErr w:type="spellEnd"/>
            <w:r w:rsidR="00460653" w:rsidRPr="00D24084">
              <w:rPr>
                <w:lang w:val="en-US"/>
              </w:rPr>
              <w:t xml:space="preserve"> </w:t>
            </w:r>
            <w:proofErr w:type="spellStart"/>
            <w:r w:rsidR="00460653" w:rsidRPr="00D24084">
              <w:rPr>
                <w:lang w:val="en-US"/>
              </w:rPr>
              <w:t>responsabilitate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operaţiunile</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pe </w:t>
            </w:r>
            <w:proofErr w:type="spellStart"/>
            <w:r w:rsidR="00460653" w:rsidRPr="00D24084">
              <w:rPr>
                <w:lang w:val="en-US"/>
              </w:rPr>
              <w:t>şantier</w:t>
            </w:r>
            <w:proofErr w:type="spellEnd"/>
            <w:r w:rsidR="005D4B79"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procedeele</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 xml:space="preserve"> </w:t>
            </w:r>
            <w:proofErr w:type="spellStart"/>
            <w:r w:rsidR="00460653" w:rsidRPr="00D24084">
              <w:rPr>
                <w:lang w:val="en-US"/>
              </w:rPr>
              <w:t>utilizate</w:t>
            </w:r>
            <w:proofErr w:type="spellEnd"/>
            <w:r w:rsidR="00460653" w:rsidRPr="00D24084">
              <w:rPr>
                <w:lang w:val="en-US"/>
              </w:rPr>
              <w:t xml:space="preserve">. </w:t>
            </w:r>
          </w:p>
          <w:p w14:paraId="574F1A65" w14:textId="77777777" w:rsidR="00460653" w:rsidRPr="00D24084" w:rsidRDefault="00A156C0" w:rsidP="00196AB4">
            <w:pPr>
              <w:pStyle w:val="af2"/>
              <w:tabs>
                <w:tab w:val="left" w:pos="567"/>
              </w:tabs>
              <w:spacing w:line="276" w:lineRule="auto"/>
              <w:ind w:firstLine="0"/>
              <w:rPr>
                <w:lang w:val="en-US"/>
              </w:rPr>
            </w:pPr>
            <w:r w:rsidRPr="00D24084">
              <w:rPr>
                <w:lang w:val="en-US"/>
              </w:rPr>
              <w:t xml:space="preserve">4.10.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w:t>
            </w:r>
            <w:proofErr w:type="spellStart"/>
            <w:r w:rsidR="002F6A1E" w:rsidRPr="00D24084">
              <w:rPr>
                <w:lang w:val="en-US"/>
              </w:rPr>
              <w:t>atribuirea</w:t>
            </w:r>
            <w:proofErr w:type="spellEnd"/>
            <w:r w:rsidR="002F6A1E" w:rsidRPr="00D24084">
              <w:rPr>
                <w:lang w:val="en-US"/>
              </w:rPr>
              <w:t xml:space="preserve"> </w:t>
            </w:r>
            <w:proofErr w:type="spellStart"/>
            <w:r w:rsidR="00460653" w:rsidRPr="00D24084">
              <w:rPr>
                <w:lang w:val="en-US"/>
              </w:rPr>
              <w:t>ofertei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favoarea</w:t>
            </w:r>
            <w:proofErr w:type="spellEnd"/>
            <w:r w:rsidR="00460653" w:rsidRPr="00D24084">
              <w:rPr>
                <w:lang w:val="en-US"/>
              </w:rPr>
              <w:t xml:space="preserve"> </w:t>
            </w:r>
            <w:proofErr w:type="spellStart"/>
            <w:r w:rsidR="00460653" w:rsidRPr="00D24084">
              <w:rPr>
                <w:lang w:val="en-US"/>
              </w:rPr>
              <w:t>sa</w:t>
            </w:r>
            <w:proofErr w:type="spellEnd"/>
            <w:r w:rsidR="00460653" w:rsidRPr="00D24084">
              <w:rPr>
                <w:lang w:val="en-US"/>
              </w:rPr>
              <w:t xml:space="preserve">, se </w:t>
            </w:r>
            <w:proofErr w:type="spellStart"/>
            <w:r w:rsidR="00460653" w:rsidRPr="00D24084">
              <w:rPr>
                <w:lang w:val="en-US"/>
              </w:rPr>
              <w:t>angajează</w:t>
            </w:r>
            <w:proofErr w:type="spellEnd"/>
            <w:r w:rsidR="00460653" w:rsidRPr="00D24084">
              <w:rPr>
                <w:lang w:val="en-US"/>
              </w:rPr>
              <w:t xml:space="preserve"> </w:t>
            </w:r>
            <w:proofErr w:type="spellStart"/>
            <w:r w:rsidR="00460653" w:rsidRPr="00D24084">
              <w:rPr>
                <w:lang w:val="en-US"/>
              </w:rPr>
              <w:t>să</w:t>
            </w:r>
            <w:proofErr w:type="spellEnd"/>
            <w:r w:rsidR="00BC46B3" w:rsidRPr="00D24084">
              <w:rPr>
                <w:lang w:val="en-US"/>
              </w:rPr>
              <w:t xml:space="preserve"> </w:t>
            </w:r>
            <w:proofErr w:type="spellStart"/>
            <w:r w:rsidR="00BC46B3" w:rsidRPr="00D24084">
              <w:rPr>
                <w:lang w:val="en-US"/>
              </w:rPr>
              <w:t>prezinte</w:t>
            </w:r>
            <w:proofErr w:type="spellEnd"/>
            <w:r w:rsidR="005D4B79" w:rsidRPr="00D24084">
              <w:rPr>
                <w:lang w:val="en-US"/>
              </w:rPr>
              <w:t xml:space="preserve"> </w:t>
            </w:r>
            <w:proofErr w:type="spellStart"/>
            <w:r w:rsidR="00EA64B0" w:rsidRPr="00D24084">
              <w:rPr>
                <w:lang w:val="en-US"/>
              </w:rPr>
              <w:t>garanţia</w:t>
            </w:r>
            <w:proofErr w:type="spellEnd"/>
            <w:r w:rsidR="00EA64B0" w:rsidRPr="00D24084">
              <w:rPr>
                <w:lang w:val="en-US"/>
              </w:rPr>
              <w:t xml:space="preserve"> de </w:t>
            </w:r>
            <w:proofErr w:type="spellStart"/>
            <w:r w:rsidR="00EA64B0" w:rsidRPr="00D24084">
              <w:rPr>
                <w:lang w:val="en-US"/>
              </w:rPr>
              <w:t>bună</w:t>
            </w:r>
            <w:proofErr w:type="spellEnd"/>
            <w:r w:rsidR="00EA64B0" w:rsidRPr="00D24084">
              <w:rPr>
                <w:lang w:val="en-US"/>
              </w:rPr>
              <w:t xml:space="preserve"> </w:t>
            </w:r>
            <w:proofErr w:type="spellStart"/>
            <w:r w:rsidR="00EA64B0" w:rsidRPr="00D24084">
              <w:rPr>
                <w:lang w:val="en-US"/>
              </w:rPr>
              <w:t>execuţie</w:t>
            </w:r>
            <w:proofErr w:type="spellEnd"/>
            <w:r w:rsidR="00EA64B0" w:rsidRPr="00D24084">
              <w:rPr>
                <w:lang w:val="en-US"/>
              </w:rPr>
              <w:t xml:space="preserve"> a </w:t>
            </w:r>
            <w:proofErr w:type="spellStart"/>
            <w:r w:rsidR="00EA64B0" w:rsidRPr="00D24084">
              <w:rPr>
                <w:lang w:val="en-US"/>
              </w:rPr>
              <w:t>contractului</w:t>
            </w:r>
            <w:proofErr w:type="spellEnd"/>
            <w:r w:rsidR="00EA64B0" w:rsidRPr="00D24084">
              <w:rPr>
                <w:lang w:val="en-US"/>
              </w:rPr>
              <w:t xml:space="preserve">, </w:t>
            </w:r>
            <w:proofErr w:type="spellStart"/>
            <w:r w:rsidR="00EA64B0" w:rsidRPr="00D24084">
              <w:rPr>
                <w:lang w:val="en-US"/>
              </w:rPr>
              <w:t>în</w:t>
            </w:r>
            <w:proofErr w:type="spellEnd"/>
            <w:r w:rsidR="00EA64B0" w:rsidRPr="00D24084">
              <w:rPr>
                <w:lang w:val="en-US"/>
              </w:rPr>
              <w:t xml:space="preserve"> </w:t>
            </w:r>
            <w:proofErr w:type="spellStart"/>
            <w:r w:rsidR="00EA64B0" w:rsidRPr="00D24084">
              <w:rPr>
                <w:lang w:val="en-US"/>
              </w:rPr>
              <w:t>cuantum</w:t>
            </w:r>
            <w:proofErr w:type="spellEnd"/>
            <w:r w:rsidR="00EA64B0" w:rsidRPr="00D24084">
              <w:rPr>
                <w:lang w:val="en-US"/>
              </w:rPr>
              <w:t xml:space="preserve"> de __% din </w:t>
            </w:r>
            <w:proofErr w:type="spellStart"/>
            <w:r w:rsidR="00EA64B0" w:rsidRPr="00D24084">
              <w:rPr>
                <w:lang w:val="en-US"/>
              </w:rPr>
              <w:t>valoarea</w:t>
            </w:r>
            <w:proofErr w:type="spellEnd"/>
            <w:r w:rsidR="00EA64B0" w:rsidRPr="00D24084">
              <w:rPr>
                <w:lang w:val="en-US"/>
              </w:rPr>
              <w:t xml:space="preserve"> </w:t>
            </w:r>
            <w:proofErr w:type="spellStart"/>
            <w:r w:rsidR="00EA64B0" w:rsidRPr="00D24084">
              <w:rPr>
                <w:lang w:val="en-US"/>
              </w:rPr>
              <w:t>contractului</w:t>
            </w:r>
            <w:proofErr w:type="spellEnd"/>
            <w:r w:rsidR="00EA64B0" w:rsidRPr="00D24084">
              <w:rPr>
                <w:lang w:val="en-US"/>
              </w:rPr>
              <w:t xml:space="preserve"> </w:t>
            </w:r>
            <w:proofErr w:type="spellStart"/>
            <w:r w:rsidR="00EA64B0" w:rsidRPr="00D24084">
              <w:rPr>
                <w:lang w:val="en-US"/>
              </w:rPr>
              <w:t>atribuit</w:t>
            </w:r>
            <w:proofErr w:type="spellEnd"/>
            <w:r w:rsidR="00EA64B0" w:rsidRPr="00D24084">
              <w:rPr>
                <w:lang w:val="en-US"/>
              </w:rPr>
              <w:t>.</w:t>
            </w:r>
          </w:p>
          <w:p w14:paraId="10B467A4" w14:textId="77777777" w:rsidR="00267805" w:rsidRPr="00D24084" w:rsidRDefault="00A156C0" w:rsidP="00684D44">
            <w:pPr>
              <w:pStyle w:val="af2"/>
              <w:tabs>
                <w:tab w:val="left" w:pos="567"/>
              </w:tabs>
              <w:spacing w:line="276" w:lineRule="auto"/>
              <w:ind w:firstLine="0"/>
              <w:rPr>
                <w:lang w:val="en-US"/>
              </w:rPr>
            </w:pPr>
            <w:r w:rsidRPr="00D24084">
              <w:rPr>
                <w:lang w:val="en-US"/>
              </w:rPr>
              <w:t>4.11.</w:t>
            </w:r>
            <w:r w:rsidR="00A109E6" w:rsidRPr="00D24084">
              <w:rPr>
                <w:lang w:val="en-US"/>
              </w:rPr>
              <w:t xml:space="preserve"> </w:t>
            </w:r>
            <w:proofErr w:type="spellStart"/>
            <w:r w:rsidR="00A109E6" w:rsidRPr="00D24084">
              <w:rPr>
                <w:lang w:val="en-US"/>
              </w:rPr>
              <w:t>Autoritatea</w:t>
            </w:r>
            <w:proofErr w:type="spellEnd"/>
            <w:r w:rsidR="00A109E6" w:rsidRPr="00D24084">
              <w:rPr>
                <w:lang w:val="en-US"/>
              </w:rPr>
              <w:t xml:space="preserve"> </w:t>
            </w:r>
            <w:proofErr w:type="spellStart"/>
            <w:r w:rsidR="00A109E6" w:rsidRPr="00D24084">
              <w:rPr>
                <w:lang w:val="en-US"/>
              </w:rPr>
              <w:t>contractantă</w:t>
            </w:r>
            <w:proofErr w:type="spellEnd"/>
            <w:r w:rsidR="00A109E6" w:rsidRPr="00D24084">
              <w:rPr>
                <w:lang w:val="en-US"/>
              </w:rPr>
              <w:t xml:space="preserve"> </w:t>
            </w:r>
            <w:proofErr w:type="spellStart"/>
            <w:r w:rsidR="00A109E6" w:rsidRPr="00D24084">
              <w:rPr>
                <w:lang w:val="en-US"/>
              </w:rPr>
              <w:t>eliberează</w:t>
            </w:r>
            <w:proofErr w:type="spellEnd"/>
            <w:r w:rsidR="00A109E6" w:rsidRPr="00D24084">
              <w:rPr>
                <w:lang w:val="en-US"/>
              </w:rPr>
              <w:t>/</w:t>
            </w:r>
            <w:proofErr w:type="spellStart"/>
            <w:r w:rsidR="00A109E6" w:rsidRPr="00D24084">
              <w:rPr>
                <w:lang w:val="en-US"/>
              </w:rPr>
              <w:t>restituie</w:t>
            </w:r>
            <w:proofErr w:type="spellEnd"/>
            <w:r w:rsidR="005D4B79" w:rsidRPr="00D24084">
              <w:rPr>
                <w:lang w:val="en-US"/>
              </w:rPr>
              <w:t xml:space="preserve"> </w:t>
            </w:r>
            <w:proofErr w:type="spellStart"/>
            <w:r w:rsidR="00A109E6" w:rsidRPr="00D24084">
              <w:rPr>
                <w:lang w:val="en-US"/>
              </w:rPr>
              <w:t>g</w:t>
            </w:r>
            <w:r w:rsidR="00460653" w:rsidRPr="00D24084">
              <w:rPr>
                <w:lang w:val="en-US"/>
              </w:rPr>
              <w:t>aranţia</w:t>
            </w:r>
            <w:proofErr w:type="spellEnd"/>
            <w:r w:rsidR="00460653" w:rsidRPr="00D24084">
              <w:rPr>
                <w:lang w:val="en-US"/>
              </w:rPr>
              <w:t xml:space="preserve"> de </w:t>
            </w:r>
            <w:proofErr w:type="spellStart"/>
            <w:r w:rsidR="00460653" w:rsidRPr="00D24084">
              <w:rPr>
                <w:lang w:val="en-US"/>
              </w:rPr>
              <w:t>bună</w:t>
            </w:r>
            <w:proofErr w:type="spellEnd"/>
            <w:r w:rsidR="00460653" w:rsidRPr="00D24084">
              <w:rPr>
                <w:lang w:val="en-US"/>
              </w:rPr>
              <w:t xml:space="preserve"> </w:t>
            </w:r>
            <w:proofErr w:type="spellStart"/>
            <w:r w:rsidR="00460653" w:rsidRPr="00D24084">
              <w:rPr>
                <w:lang w:val="en-US"/>
              </w:rPr>
              <w:t>execuţie</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semnarea</w:t>
            </w:r>
            <w:proofErr w:type="spellEnd"/>
            <w:r w:rsidR="00460653" w:rsidRPr="00D24084">
              <w:rPr>
                <w:lang w:val="en-US"/>
              </w:rPr>
              <w:t xml:space="preserve"> </w:t>
            </w:r>
            <w:proofErr w:type="spellStart"/>
            <w:r w:rsidR="00460653" w:rsidRPr="00D24084">
              <w:rPr>
                <w:lang w:val="en-US"/>
              </w:rPr>
              <w:t>procesului</w:t>
            </w:r>
            <w:proofErr w:type="spellEnd"/>
            <w:r w:rsidR="00460653" w:rsidRPr="00D24084">
              <w:rPr>
                <w:lang w:val="en-US"/>
              </w:rPr>
              <w:t xml:space="preserve">-verbal de </w:t>
            </w:r>
            <w:proofErr w:type="spellStart"/>
            <w:r w:rsidR="00460653" w:rsidRPr="00D24084">
              <w:rPr>
                <w:lang w:val="en-US"/>
              </w:rPr>
              <w:t>recepţie</w:t>
            </w:r>
            <w:proofErr w:type="spellEnd"/>
            <w:r w:rsidR="00460653" w:rsidRPr="00D24084">
              <w:rPr>
                <w:lang w:val="en-US"/>
              </w:rPr>
              <w:t xml:space="preserve"> </w:t>
            </w:r>
            <w:proofErr w:type="spellStart"/>
            <w:r w:rsidR="00460653" w:rsidRPr="00D24084">
              <w:rPr>
                <w:lang w:val="en-US"/>
              </w:rPr>
              <w:t>finală</w:t>
            </w:r>
            <w:proofErr w:type="spellEnd"/>
            <w:r w:rsidR="00A109E6" w:rsidRPr="00D24084">
              <w:rPr>
                <w:lang w:val="en-US"/>
              </w:rPr>
              <w:t xml:space="preserve">/ </w:t>
            </w:r>
            <w:proofErr w:type="spellStart"/>
            <w:r w:rsidR="00A109E6" w:rsidRPr="00D24084">
              <w:rPr>
                <w:lang w:val="en-US"/>
              </w:rPr>
              <w:t>procesului</w:t>
            </w:r>
            <w:proofErr w:type="spellEnd"/>
            <w:r w:rsidR="00A109E6" w:rsidRPr="00D24084">
              <w:rPr>
                <w:lang w:val="en-US"/>
              </w:rPr>
              <w:t xml:space="preserve">-verbal la </w:t>
            </w:r>
            <w:proofErr w:type="spellStart"/>
            <w:r w:rsidR="00A109E6" w:rsidRPr="00D24084">
              <w:rPr>
                <w:lang w:val="en-US"/>
              </w:rPr>
              <w:t>terminarea</w:t>
            </w:r>
            <w:proofErr w:type="spellEnd"/>
            <w:r w:rsidR="00A109E6" w:rsidRPr="00D24084">
              <w:rPr>
                <w:lang w:val="en-US"/>
              </w:rPr>
              <w:t xml:space="preserve"> </w:t>
            </w:r>
            <w:proofErr w:type="spellStart"/>
            <w:r w:rsidR="00A109E6" w:rsidRPr="00D24084">
              <w:rPr>
                <w:lang w:val="en-US"/>
              </w:rPr>
              <w:t>lucrărilor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cel </w:t>
            </w:r>
            <w:proofErr w:type="spellStart"/>
            <w:r w:rsidR="00460653" w:rsidRPr="00D24084">
              <w:rPr>
                <w:lang w:val="en-US"/>
              </w:rPr>
              <w:t>mult</w:t>
            </w:r>
            <w:proofErr w:type="spellEnd"/>
            <w:r w:rsidR="00460653" w:rsidRPr="00D24084">
              <w:rPr>
                <w:lang w:val="en-US"/>
              </w:rPr>
              <w:t xml:space="preserve"> 15 </w:t>
            </w:r>
            <w:proofErr w:type="spellStart"/>
            <w:r w:rsidR="00460653" w:rsidRPr="00D24084">
              <w:rPr>
                <w:lang w:val="en-US"/>
              </w:rPr>
              <w:t>zile</w:t>
            </w:r>
            <w:proofErr w:type="spellEnd"/>
            <w:r w:rsidR="00E838F8" w:rsidRPr="00D24084">
              <w:rPr>
                <w:lang w:val="en-US"/>
              </w:rPr>
              <w:t>.</w:t>
            </w:r>
            <w:r w:rsidR="005D4B79" w:rsidRPr="00D24084">
              <w:rPr>
                <w:lang w:val="en-US"/>
              </w:rPr>
              <w:t xml:space="preserve"> </w:t>
            </w:r>
            <w:proofErr w:type="spellStart"/>
            <w:r w:rsidR="00EB65F6" w:rsidRPr="00D24084">
              <w:rPr>
                <w:lang w:val="en-US"/>
              </w:rPr>
              <w:t>În</w:t>
            </w:r>
            <w:proofErr w:type="spellEnd"/>
            <w:r w:rsidR="00EB65F6" w:rsidRPr="00D24084">
              <w:rPr>
                <w:lang w:val="en-US"/>
              </w:rPr>
              <w:t xml:space="preserve"> </w:t>
            </w:r>
            <w:proofErr w:type="spellStart"/>
            <w:r w:rsidR="00EB65F6" w:rsidRPr="00D24084">
              <w:rPr>
                <w:lang w:val="en-US"/>
              </w:rPr>
              <w:t>cazul</w:t>
            </w:r>
            <w:proofErr w:type="spellEnd"/>
            <w:r w:rsidR="00EB65F6" w:rsidRPr="00D24084">
              <w:rPr>
                <w:lang w:val="en-US"/>
              </w:rPr>
              <w:t xml:space="preserve"> </w:t>
            </w:r>
            <w:proofErr w:type="spellStart"/>
            <w:r w:rsidR="00EB65F6" w:rsidRPr="00D24084">
              <w:rPr>
                <w:lang w:val="en-US"/>
              </w:rPr>
              <w:t>recepţiei</w:t>
            </w:r>
            <w:proofErr w:type="spellEnd"/>
            <w:r w:rsidR="00EB65F6" w:rsidRPr="00D24084">
              <w:rPr>
                <w:lang w:val="en-US"/>
              </w:rPr>
              <w:t xml:space="preserve"> cu </w:t>
            </w:r>
            <w:proofErr w:type="spellStart"/>
            <w:r w:rsidR="00EB65F6" w:rsidRPr="00D24084">
              <w:rPr>
                <w:lang w:val="en-US"/>
              </w:rPr>
              <w:t>obiecţii</w:t>
            </w:r>
            <w:proofErr w:type="spellEnd"/>
            <w:r w:rsidR="00EB65F6" w:rsidRPr="00D24084">
              <w:rPr>
                <w:lang w:val="en-US"/>
              </w:rPr>
              <w:t>,</w:t>
            </w:r>
            <w:r w:rsidR="005D4B79" w:rsidRPr="00D24084">
              <w:rPr>
                <w:lang w:val="en-US"/>
              </w:rPr>
              <w:t xml:space="preserve"> </w:t>
            </w:r>
            <w:proofErr w:type="spellStart"/>
            <w:r w:rsidR="00EB65F6" w:rsidRPr="00D24084">
              <w:rPr>
                <w:lang w:val="en-US"/>
              </w:rPr>
              <w:t>garanţia</w:t>
            </w:r>
            <w:proofErr w:type="spellEnd"/>
            <w:r w:rsidR="00EB65F6" w:rsidRPr="00D24084">
              <w:rPr>
                <w:lang w:val="en-US"/>
              </w:rPr>
              <w:t xml:space="preserve"> se </w:t>
            </w:r>
            <w:proofErr w:type="spellStart"/>
            <w:r w:rsidR="00EB65F6" w:rsidRPr="00D24084">
              <w:rPr>
                <w:lang w:val="en-US"/>
              </w:rPr>
              <w:t>va</w:t>
            </w:r>
            <w:proofErr w:type="spellEnd"/>
            <w:r w:rsidR="00EB65F6" w:rsidRPr="00D24084">
              <w:rPr>
                <w:lang w:val="en-US"/>
              </w:rPr>
              <w:t xml:space="preserve"> </w:t>
            </w:r>
            <w:proofErr w:type="spellStart"/>
            <w:r w:rsidR="00EB65F6" w:rsidRPr="00D24084">
              <w:rPr>
                <w:lang w:val="en-US"/>
              </w:rPr>
              <w:t>restitui</w:t>
            </w:r>
            <w:proofErr w:type="spellEnd"/>
            <w:r w:rsidR="00EB65F6" w:rsidRPr="00D24084">
              <w:rPr>
                <w:lang w:val="en-US"/>
              </w:rPr>
              <w:t xml:space="preserve"> </w:t>
            </w:r>
            <w:proofErr w:type="spellStart"/>
            <w:r w:rsidR="00EB65F6" w:rsidRPr="00D24084">
              <w:rPr>
                <w:lang w:val="en-US"/>
              </w:rPr>
              <w:t>în</w:t>
            </w:r>
            <w:proofErr w:type="spellEnd"/>
            <w:r w:rsidR="00EB65F6" w:rsidRPr="00D24084">
              <w:rPr>
                <w:lang w:val="en-US"/>
              </w:rPr>
              <w:t xml:space="preserve"> cel </w:t>
            </w:r>
            <w:proofErr w:type="spellStart"/>
            <w:r w:rsidR="00EB65F6" w:rsidRPr="00D24084">
              <w:rPr>
                <w:lang w:val="en-US"/>
              </w:rPr>
              <w:t>mult</w:t>
            </w:r>
            <w:proofErr w:type="spellEnd"/>
            <w:r w:rsidR="00EB65F6" w:rsidRPr="00D24084">
              <w:rPr>
                <w:lang w:val="en-US"/>
              </w:rPr>
              <w:t xml:space="preserve"> 15 </w:t>
            </w:r>
            <w:proofErr w:type="spellStart"/>
            <w:r w:rsidR="00EB65F6" w:rsidRPr="00D24084">
              <w:rPr>
                <w:lang w:val="en-US"/>
              </w:rPr>
              <w:t>zile</w:t>
            </w:r>
            <w:proofErr w:type="spellEnd"/>
            <w:r w:rsidR="00EB65F6" w:rsidRPr="00D24084">
              <w:rPr>
                <w:lang w:val="en-US"/>
              </w:rPr>
              <w:t xml:space="preserve"> </w:t>
            </w:r>
            <w:proofErr w:type="spellStart"/>
            <w:r w:rsidR="00EB65F6" w:rsidRPr="00D24084">
              <w:rPr>
                <w:lang w:val="en-US"/>
              </w:rPr>
              <w:t>după</w:t>
            </w:r>
            <w:proofErr w:type="spellEnd"/>
            <w:r w:rsidR="00EB65F6" w:rsidRPr="00D24084">
              <w:rPr>
                <w:lang w:val="en-US"/>
              </w:rPr>
              <w:t xml:space="preserve"> </w:t>
            </w:r>
            <w:proofErr w:type="spellStart"/>
            <w:r w:rsidR="00EB65F6" w:rsidRPr="00D24084">
              <w:rPr>
                <w:lang w:val="en-US"/>
              </w:rPr>
              <w:t>înlăturarea</w:t>
            </w:r>
            <w:proofErr w:type="spellEnd"/>
            <w:r w:rsidR="00EB65F6" w:rsidRPr="00D24084">
              <w:rPr>
                <w:lang w:val="en-US"/>
              </w:rPr>
              <w:t xml:space="preserve"> </w:t>
            </w:r>
            <w:proofErr w:type="spellStart"/>
            <w:r w:rsidR="00EB65F6" w:rsidRPr="00D24084">
              <w:rPr>
                <w:lang w:val="en-US"/>
              </w:rPr>
              <w:t>acestora</w:t>
            </w:r>
            <w:proofErr w:type="spellEnd"/>
            <w:r w:rsidR="00EB65F6" w:rsidRPr="00D24084">
              <w:rPr>
                <w:lang w:val="en-US"/>
              </w:rPr>
              <w:t>.</w:t>
            </w:r>
          </w:p>
          <w:p w14:paraId="73F8B4F9" w14:textId="77777777" w:rsidR="00460653" w:rsidRPr="00D24084" w:rsidRDefault="00A156C0" w:rsidP="00196AB4">
            <w:pPr>
              <w:pStyle w:val="af2"/>
              <w:tabs>
                <w:tab w:val="left" w:pos="567"/>
              </w:tabs>
              <w:spacing w:line="276" w:lineRule="auto"/>
              <w:ind w:firstLine="0"/>
              <w:rPr>
                <w:lang w:val="en-US"/>
              </w:rPr>
            </w:pPr>
            <w:r w:rsidRPr="00D24084">
              <w:rPr>
                <w:lang w:val="en-US"/>
              </w:rPr>
              <w:t>4.12.</w:t>
            </w:r>
            <w:r w:rsidR="00460653" w:rsidRPr="00D24084">
              <w:rPr>
                <w:lang w:val="en-US"/>
              </w:rPr>
              <w:t xml:space="preserve">Antreprenorul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constituie</w:t>
            </w:r>
            <w:proofErr w:type="spellEnd"/>
            <w:r w:rsidR="00460653" w:rsidRPr="00D24084">
              <w:rPr>
                <w:lang w:val="en-US"/>
              </w:rPr>
              <w:t xml:space="preserve"> </w:t>
            </w:r>
            <w:proofErr w:type="spellStart"/>
            <w:r w:rsidR="00460653" w:rsidRPr="00D24084">
              <w:rPr>
                <w:lang w:val="en-US"/>
              </w:rPr>
              <w:t>garanţia</w:t>
            </w:r>
            <w:proofErr w:type="spellEnd"/>
            <w:r w:rsidR="00460653" w:rsidRPr="00D24084">
              <w:rPr>
                <w:lang w:val="en-US"/>
              </w:rPr>
              <w:t xml:space="preserve"> de </w:t>
            </w:r>
            <w:proofErr w:type="spellStart"/>
            <w:r w:rsidR="00460653" w:rsidRPr="00D24084">
              <w:rPr>
                <w:lang w:val="en-US"/>
              </w:rPr>
              <w:t>bună</w:t>
            </w:r>
            <w:proofErr w:type="spellEnd"/>
            <w:r w:rsidR="00460653" w:rsidRPr="00D24084">
              <w:rPr>
                <w:lang w:val="en-US"/>
              </w:rPr>
              <w:t xml:space="preserve"> </w:t>
            </w:r>
            <w:proofErr w:type="spellStart"/>
            <w:r w:rsidR="00460653" w:rsidRPr="00D24084">
              <w:rPr>
                <w:lang w:val="en-US"/>
              </w:rPr>
              <w:t>execuţie</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primirea</w:t>
            </w:r>
            <w:proofErr w:type="spellEnd"/>
            <w:r w:rsidR="00460653" w:rsidRPr="00D24084">
              <w:rPr>
                <w:lang w:val="en-US"/>
              </w:rPr>
              <w:t xml:space="preserve"> </w:t>
            </w:r>
            <w:proofErr w:type="spellStart"/>
            <w:r w:rsidR="00460653" w:rsidRPr="00D24084">
              <w:rPr>
                <w:lang w:val="en-US"/>
              </w:rPr>
              <w:t>scris</w:t>
            </w:r>
            <w:r w:rsidR="00404C0D" w:rsidRPr="00D24084">
              <w:rPr>
                <w:lang w:val="en-US"/>
              </w:rPr>
              <w:t>orii</w:t>
            </w:r>
            <w:proofErr w:type="spellEnd"/>
            <w:r w:rsidR="00404C0D" w:rsidRPr="00D24084">
              <w:rPr>
                <w:lang w:val="en-US"/>
              </w:rPr>
              <w:t xml:space="preserve"> de </w:t>
            </w:r>
            <w:proofErr w:type="spellStart"/>
            <w:r w:rsidR="00404C0D" w:rsidRPr="00D24084">
              <w:rPr>
                <w:lang w:val="en-US"/>
              </w:rPr>
              <w:t>acceptare</w:t>
            </w:r>
            <w:proofErr w:type="spellEnd"/>
            <w:r w:rsidR="00404C0D" w:rsidRPr="00D24084">
              <w:rPr>
                <w:lang w:val="en-US"/>
              </w:rPr>
              <w:t xml:space="preserve">, </w:t>
            </w:r>
            <w:proofErr w:type="spellStart"/>
            <w:r w:rsidR="00404C0D" w:rsidRPr="00D24084">
              <w:rPr>
                <w:lang w:val="en-US"/>
              </w:rPr>
              <w:t>dar</w:t>
            </w:r>
            <w:proofErr w:type="spellEnd"/>
            <w:r w:rsidR="00404C0D" w:rsidRPr="00D24084">
              <w:rPr>
                <w:lang w:val="en-US"/>
              </w:rPr>
              <w:t xml:space="preserve"> nu </w:t>
            </w:r>
            <w:proofErr w:type="spellStart"/>
            <w:r w:rsidR="00404C0D" w:rsidRPr="00D24084">
              <w:rPr>
                <w:lang w:val="en-US"/>
              </w:rPr>
              <w:t>mai</w:t>
            </w:r>
            <w:proofErr w:type="spellEnd"/>
            <w:r w:rsidR="00404C0D" w:rsidRPr="00D24084">
              <w:rPr>
                <w:lang w:val="en-US"/>
              </w:rPr>
              <w:t xml:space="preserve"> </w:t>
            </w:r>
            <w:proofErr w:type="spellStart"/>
            <w:r w:rsidR="00404C0D" w:rsidRPr="00D24084">
              <w:rPr>
                <w:lang w:val="en-US"/>
              </w:rPr>
              <w:t>târ</w:t>
            </w:r>
            <w:r w:rsidR="00460653" w:rsidRPr="00D24084">
              <w:rPr>
                <w:lang w:val="en-US"/>
              </w:rPr>
              <w:t>ziu</w:t>
            </w:r>
            <w:proofErr w:type="spellEnd"/>
            <w:r w:rsidR="00460653" w:rsidRPr="00D24084">
              <w:rPr>
                <w:lang w:val="en-US"/>
              </w:rPr>
              <w:t xml:space="preserve"> de dat</w:t>
            </w:r>
            <w:r w:rsidR="00404C0D" w:rsidRPr="00D24084">
              <w:rPr>
                <w:lang w:val="en-US"/>
              </w:rPr>
              <w:t xml:space="preserve">a </w:t>
            </w:r>
            <w:proofErr w:type="spellStart"/>
            <w:r w:rsidR="00404C0D" w:rsidRPr="00D24084">
              <w:rPr>
                <w:lang w:val="en-US"/>
              </w:rPr>
              <w:t>încheierii</w:t>
            </w:r>
            <w:proofErr w:type="spellEnd"/>
            <w:r w:rsidR="00404C0D" w:rsidRPr="00D24084">
              <w:rPr>
                <w:lang w:val="en-US"/>
              </w:rPr>
              <w:t xml:space="preserve"> </w:t>
            </w:r>
            <w:proofErr w:type="spellStart"/>
            <w:r w:rsidR="00404C0D" w:rsidRPr="00D24084">
              <w:rPr>
                <w:lang w:val="en-US"/>
              </w:rPr>
              <w:t>contractului</w:t>
            </w:r>
            <w:proofErr w:type="spellEnd"/>
            <w:r w:rsidR="00404C0D" w:rsidRPr="00D24084">
              <w:rPr>
                <w:lang w:val="en-US"/>
              </w:rPr>
              <w:t xml:space="preserve">. </w:t>
            </w:r>
            <w:proofErr w:type="spellStart"/>
            <w:r w:rsidR="00404C0D" w:rsidRPr="00D24084">
              <w:rPr>
                <w:lang w:val="en-US"/>
              </w:rPr>
              <w:t>Atât</w:t>
            </w:r>
            <w:proofErr w:type="spellEnd"/>
            <w:r w:rsidR="00460653" w:rsidRPr="00D24084">
              <w:rPr>
                <w:lang w:val="en-US"/>
              </w:rPr>
              <w:t xml:space="preserve"> </w:t>
            </w:r>
            <w:proofErr w:type="spellStart"/>
            <w:r w:rsidR="00460653" w:rsidRPr="00D24084">
              <w:rPr>
                <w:lang w:val="en-US"/>
              </w:rPr>
              <w:t>timp</w:t>
            </w:r>
            <w:proofErr w:type="spellEnd"/>
            <w:r w:rsidR="00460653" w:rsidRPr="00D24084">
              <w:rPr>
                <w:lang w:val="en-US"/>
              </w:rPr>
              <w:t xml:space="preserve"> </w:t>
            </w:r>
            <w:proofErr w:type="spellStart"/>
            <w:r w:rsidR="00460653" w:rsidRPr="00D24084">
              <w:rPr>
                <w:lang w:val="en-US"/>
              </w:rPr>
              <w:t>c</w:t>
            </w:r>
            <w:r w:rsidR="00404C0D" w:rsidRPr="00D24084">
              <w:rPr>
                <w:lang w:val="en-US"/>
              </w:rPr>
              <w:t>â</w:t>
            </w:r>
            <w:r w:rsidR="00460653" w:rsidRPr="00D24084">
              <w:rPr>
                <w:lang w:val="en-US"/>
              </w:rPr>
              <w:t>t</w:t>
            </w:r>
            <w:proofErr w:type="spellEnd"/>
            <w:r w:rsidR="00460653" w:rsidRPr="00D24084">
              <w:rPr>
                <w:lang w:val="en-US"/>
              </w:rPr>
              <w:t xml:space="preserve"> el nu </w:t>
            </w:r>
            <w:proofErr w:type="spellStart"/>
            <w:r w:rsidR="00460653" w:rsidRPr="00D24084">
              <w:rPr>
                <w:lang w:val="en-US"/>
              </w:rPr>
              <w:t>şi</w:t>
            </w:r>
            <w:proofErr w:type="spellEnd"/>
            <w:r w:rsidR="00460653" w:rsidRPr="00D24084">
              <w:rPr>
                <w:lang w:val="en-US"/>
              </w:rPr>
              <w:t xml:space="preserve">-a </w:t>
            </w:r>
            <w:proofErr w:type="spellStart"/>
            <w:r w:rsidR="00460653" w:rsidRPr="00D24084">
              <w:rPr>
                <w:lang w:val="en-US"/>
              </w:rPr>
              <w:t>îndeplinit</w:t>
            </w:r>
            <w:proofErr w:type="spellEnd"/>
            <w:r w:rsidR="00460653" w:rsidRPr="00D24084">
              <w:rPr>
                <w:lang w:val="en-US"/>
              </w:rPr>
              <w:t xml:space="preserve"> </w:t>
            </w:r>
            <w:proofErr w:type="spellStart"/>
            <w:r w:rsidR="00460653" w:rsidRPr="00D24084">
              <w:rPr>
                <w:lang w:val="en-US"/>
              </w:rPr>
              <w:t>această</w:t>
            </w:r>
            <w:proofErr w:type="spellEnd"/>
            <w:r w:rsidR="00460653" w:rsidRPr="00D24084">
              <w:rPr>
                <w:lang w:val="en-US"/>
              </w:rPr>
              <w:t xml:space="preserve"> </w:t>
            </w:r>
            <w:proofErr w:type="spellStart"/>
            <w:r w:rsidR="00460653" w:rsidRPr="00D24084">
              <w:rPr>
                <w:lang w:val="en-US"/>
              </w:rPr>
              <w:t>obligaţiune</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reţină</w:t>
            </w:r>
            <w:proofErr w:type="spellEnd"/>
            <w:r w:rsidR="00460653" w:rsidRPr="00D24084">
              <w:rPr>
                <w:lang w:val="en-US"/>
              </w:rPr>
              <w:t xml:space="preserve"> </w:t>
            </w:r>
            <w:proofErr w:type="spellStart"/>
            <w:r w:rsidR="00460653" w:rsidRPr="00D24084">
              <w:rPr>
                <w:lang w:val="en-US"/>
              </w:rPr>
              <w:t>garanţia</w:t>
            </w:r>
            <w:proofErr w:type="spellEnd"/>
            <w:r w:rsidR="005D4B79" w:rsidRPr="00D24084">
              <w:rPr>
                <w:lang w:val="en-US"/>
              </w:rPr>
              <w:t xml:space="preserve"> </w:t>
            </w:r>
            <w:proofErr w:type="spellStart"/>
            <w:r w:rsidR="00E364D5" w:rsidRPr="00D24084">
              <w:rPr>
                <w:lang w:val="en-US"/>
              </w:rPr>
              <w:t>Antreprenorului</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ofertă</w:t>
            </w:r>
            <w:proofErr w:type="spellEnd"/>
            <w:r w:rsidR="00460653" w:rsidRPr="00D24084">
              <w:rPr>
                <w:lang w:val="en-US"/>
              </w:rPr>
              <w:t xml:space="preserve">. </w:t>
            </w:r>
          </w:p>
          <w:p w14:paraId="2743AFB7" w14:textId="77777777" w:rsidR="00460653" w:rsidRPr="00D24084" w:rsidRDefault="00A156C0" w:rsidP="00196AB4">
            <w:pPr>
              <w:pStyle w:val="af2"/>
              <w:tabs>
                <w:tab w:val="left" w:pos="567"/>
              </w:tabs>
              <w:spacing w:line="276" w:lineRule="auto"/>
              <w:ind w:firstLine="0"/>
              <w:rPr>
                <w:lang w:val="en-US"/>
              </w:rPr>
            </w:pPr>
            <w:r w:rsidRPr="00D24084">
              <w:rPr>
                <w:lang w:val="en-US"/>
              </w:rPr>
              <w:lastRenderedPageBreak/>
              <w:t>4.1</w:t>
            </w:r>
            <w:r w:rsidR="00893327" w:rsidRPr="00D24084">
              <w:rPr>
                <w:lang w:val="en-US"/>
              </w:rPr>
              <w:t>3</w:t>
            </w:r>
            <w:r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garantează</w:t>
            </w:r>
            <w:proofErr w:type="spellEnd"/>
            <w:r w:rsidR="00460653" w:rsidRPr="00D24084">
              <w:rPr>
                <w:lang w:val="en-US"/>
              </w:rPr>
              <w:t xml:space="preserve"> </w:t>
            </w:r>
            <w:proofErr w:type="spellStart"/>
            <w:r w:rsidR="00460653" w:rsidRPr="00D24084">
              <w:rPr>
                <w:lang w:val="en-US"/>
              </w:rPr>
              <w:t>că</w:t>
            </w:r>
            <w:proofErr w:type="spellEnd"/>
            <w:r w:rsidR="00460653" w:rsidRPr="00D24084">
              <w:rPr>
                <w:lang w:val="en-US"/>
              </w:rPr>
              <w:t xml:space="preserve">, la data </w:t>
            </w:r>
            <w:proofErr w:type="spellStart"/>
            <w:r w:rsidR="00460653" w:rsidRPr="00D24084">
              <w:rPr>
                <w:lang w:val="en-US"/>
              </w:rPr>
              <w:t>recepţiei</w:t>
            </w:r>
            <w:proofErr w:type="spellEnd"/>
            <w:r w:rsidR="00460653" w:rsidRPr="00D24084">
              <w:rPr>
                <w:lang w:val="en-US"/>
              </w:rPr>
              <w:t xml:space="preserve">, </w:t>
            </w:r>
            <w:proofErr w:type="spellStart"/>
            <w:r w:rsidR="00460653" w:rsidRPr="00D24084">
              <w:rPr>
                <w:lang w:val="en-US"/>
              </w:rPr>
              <w:t>lucrarea</w:t>
            </w:r>
            <w:proofErr w:type="spellEnd"/>
            <w:r w:rsidR="00460653" w:rsidRPr="00D24084">
              <w:rPr>
                <w:lang w:val="en-US"/>
              </w:rPr>
              <w:t xml:space="preserve"> </w:t>
            </w:r>
            <w:proofErr w:type="spellStart"/>
            <w:r w:rsidR="00460653" w:rsidRPr="00D24084">
              <w:rPr>
                <w:lang w:val="en-US"/>
              </w:rPr>
              <w:t>executată</w:t>
            </w:r>
            <w:proofErr w:type="spellEnd"/>
            <w:r w:rsidR="00460653" w:rsidRPr="00D24084">
              <w:rPr>
                <w:lang w:val="en-US"/>
              </w:rPr>
              <w:t xml:space="preserve"> are </w:t>
            </w:r>
            <w:proofErr w:type="spellStart"/>
            <w:r w:rsidR="00460653" w:rsidRPr="00D24084">
              <w:rPr>
                <w:lang w:val="en-US"/>
              </w:rPr>
              <w:t>calităţile</w:t>
            </w:r>
            <w:proofErr w:type="spellEnd"/>
            <w:r w:rsidR="00460653" w:rsidRPr="00D24084">
              <w:rPr>
                <w:lang w:val="en-US"/>
              </w:rPr>
              <w:t xml:space="preserve"> stipulate </w:t>
            </w:r>
            <w:proofErr w:type="spellStart"/>
            <w:r w:rsidR="00460653" w:rsidRPr="00D24084">
              <w:rPr>
                <w:lang w:val="en-US"/>
              </w:rPr>
              <w:t>în</w:t>
            </w:r>
            <w:proofErr w:type="spellEnd"/>
            <w:r w:rsidR="00460653" w:rsidRPr="00D24084">
              <w:rPr>
                <w:lang w:val="en-US"/>
              </w:rPr>
              <w:t xml:space="preserve"> contract, </w:t>
            </w:r>
            <w:proofErr w:type="spellStart"/>
            <w:r w:rsidR="00460653" w:rsidRPr="00D24084">
              <w:rPr>
                <w:lang w:val="en-US"/>
              </w:rPr>
              <w:t>corespunde</w:t>
            </w:r>
            <w:proofErr w:type="spellEnd"/>
            <w:r w:rsidR="00460653" w:rsidRPr="00D24084">
              <w:rPr>
                <w:lang w:val="en-US"/>
              </w:rPr>
              <w:t xml:space="preserve"> </w:t>
            </w:r>
            <w:proofErr w:type="spellStart"/>
            <w:r w:rsidR="00460653" w:rsidRPr="00D24084">
              <w:rPr>
                <w:lang w:val="en-US"/>
              </w:rPr>
              <w:t>reglementărilor</w:t>
            </w:r>
            <w:proofErr w:type="spellEnd"/>
            <w:r w:rsidR="00460653" w:rsidRPr="00D24084">
              <w:rPr>
                <w:lang w:val="en-US"/>
              </w:rPr>
              <w:t xml:space="preserve"> </w:t>
            </w:r>
            <w:proofErr w:type="spellStart"/>
            <w:r w:rsidR="00460653" w:rsidRPr="00D24084">
              <w:rPr>
                <w:lang w:val="en-US"/>
              </w:rPr>
              <w:t>tehnice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nu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afectată</w:t>
            </w:r>
            <w:proofErr w:type="spellEnd"/>
            <w:r w:rsidR="00460653" w:rsidRPr="00D24084">
              <w:rPr>
                <w:lang w:val="en-US"/>
              </w:rPr>
              <w:t xml:space="preserve"> de </w:t>
            </w:r>
            <w:proofErr w:type="spellStart"/>
            <w:r w:rsidR="00460653" w:rsidRPr="00D24084">
              <w:rPr>
                <w:lang w:val="en-US"/>
              </w:rPr>
              <w:t>vicii</w:t>
            </w:r>
            <w:proofErr w:type="spellEnd"/>
            <w:r w:rsidR="00460653" w:rsidRPr="00D24084">
              <w:rPr>
                <w:lang w:val="en-US"/>
              </w:rPr>
              <w:t xml:space="preserve"> care </w:t>
            </w:r>
            <w:proofErr w:type="spellStart"/>
            <w:r w:rsidR="00460653" w:rsidRPr="00D24084">
              <w:rPr>
                <w:lang w:val="en-US"/>
              </w:rPr>
              <w:t>ar</w:t>
            </w:r>
            <w:proofErr w:type="spellEnd"/>
            <w:r w:rsidR="00460653" w:rsidRPr="00D24084">
              <w:rPr>
                <w:lang w:val="en-US"/>
              </w:rPr>
              <w:t xml:space="preserve"> </w:t>
            </w:r>
            <w:proofErr w:type="spellStart"/>
            <w:r w:rsidR="00460653" w:rsidRPr="00D24084">
              <w:rPr>
                <w:lang w:val="en-US"/>
              </w:rPr>
              <w:t>diminua</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chiar</w:t>
            </w:r>
            <w:proofErr w:type="spellEnd"/>
            <w:r w:rsidR="00460653" w:rsidRPr="00D24084">
              <w:rPr>
                <w:lang w:val="en-US"/>
              </w:rPr>
              <w:t xml:space="preserve"> </w:t>
            </w:r>
            <w:proofErr w:type="spellStart"/>
            <w:r w:rsidR="00460653" w:rsidRPr="00D24084">
              <w:rPr>
                <w:lang w:val="en-US"/>
              </w:rPr>
              <w:t>anula</w:t>
            </w:r>
            <w:proofErr w:type="spellEnd"/>
            <w:r w:rsidR="00460653" w:rsidRPr="00D24084">
              <w:rPr>
                <w:lang w:val="en-US"/>
              </w:rPr>
              <w:t xml:space="preserve"> </w:t>
            </w:r>
            <w:proofErr w:type="spellStart"/>
            <w:r w:rsidR="00460653" w:rsidRPr="00D24084">
              <w:rPr>
                <w:lang w:val="en-US"/>
              </w:rPr>
              <w:t>valoarea</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posibilitatea</w:t>
            </w:r>
            <w:proofErr w:type="spellEnd"/>
            <w:r w:rsidR="00460653" w:rsidRPr="00D24084">
              <w:rPr>
                <w:lang w:val="en-US"/>
              </w:rPr>
              <w:t xml:space="preserve"> de </w:t>
            </w:r>
            <w:proofErr w:type="spellStart"/>
            <w:r w:rsidR="00460653" w:rsidRPr="00D24084">
              <w:rPr>
                <w:lang w:val="en-US"/>
              </w:rPr>
              <w:t>utilizare</w:t>
            </w:r>
            <w:proofErr w:type="spellEnd"/>
            <w:r w:rsidR="00460653" w:rsidRPr="00D24084">
              <w:rPr>
                <w:lang w:val="en-US"/>
              </w:rPr>
              <w:t xml:space="preserve">, conform </w:t>
            </w:r>
            <w:proofErr w:type="spellStart"/>
            <w:r w:rsidR="00460653" w:rsidRPr="00D24084">
              <w:rPr>
                <w:lang w:val="en-US"/>
              </w:rPr>
              <w:t>condiţiilor</w:t>
            </w:r>
            <w:proofErr w:type="spellEnd"/>
            <w:r w:rsidR="00460653" w:rsidRPr="00D24084">
              <w:rPr>
                <w:lang w:val="en-US"/>
              </w:rPr>
              <w:t xml:space="preserve"> </w:t>
            </w:r>
            <w:proofErr w:type="spellStart"/>
            <w:r w:rsidR="00460653" w:rsidRPr="00D24084">
              <w:rPr>
                <w:lang w:val="en-US"/>
              </w:rPr>
              <w:t>normale</w:t>
            </w:r>
            <w:proofErr w:type="spellEnd"/>
            <w:r w:rsidR="00460653" w:rsidRPr="00D24084">
              <w:rPr>
                <w:lang w:val="en-US"/>
              </w:rPr>
              <w:t xml:space="preserve"> de </w:t>
            </w:r>
            <w:proofErr w:type="spellStart"/>
            <w:r w:rsidR="00460653" w:rsidRPr="00D24084">
              <w:rPr>
                <w:lang w:val="en-US"/>
              </w:rPr>
              <w:t>folosire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a </w:t>
            </w:r>
            <w:proofErr w:type="spellStart"/>
            <w:r w:rsidR="00460653" w:rsidRPr="00D24084">
              <w:rPr>
                <w:lang w:val="en-US"/>
              </w:rPr>
              <w:t>celor</w:t>
            </w:r>
            <w:proofErr w:type="spellEnd"/>
            <w:r w:rsidR="00460653" w:rsidRPr="00D24084">
              <w:rPr>
                <w:lang w:val="en-US"/>
              </w:rPr>
              <w:t xml:space="preserve"> </w:t>
            </w:r>
            <w:proofErr w:type="spellStart"/>
            <w:r w:rsidR="00460653" w:rsidRPr="00D24084">
              <w:rPr>
                <w:lang w:val="en-US"/>
              </w:rPr>
              <w:t>explicite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contract. </w:t>
            </w:r>
          </w:p>
          <w:p w14:paraId="6AB8D1AD" w14:textId="77777777" w:rsidR="00460653" w:rsidRPr="00D24084" w:rsidRDefault="00A156C0" w:rsidP="00196AB4">
            <w:pPr>
              <w:pStyle w:val="af2"/>
              <w:tabs>
                <w:tab w:val="left" w:pos="567"/>
              </w:tabs>
              <w:spacing w:line="276" w:lineRule="auto"/>
              <w:ind w:firstLine="0"/>
              <w:rPr>
                <w:lang w:val="en-US"/>
              </w:rPr>
            </w:pPr>
            <w:r w:rsidRPr="00D24084">
              <w:rPr>
                <w:lang w:val="en-US"/>
              </w:rPr>
              <w:t>4.1</w:t>
            </w:r>
            <w:r w:rsidR="00893327" w:rsidRPr="00D24084">
              <w:rPr>
                <w:lang w:val="en-US"/>
              </w:rPr>
              <w:t>4</w:t>
            </w:r>
            <w:r w:rsidRPr="00D24084">
              <w:rPr>
                <w:lang w:val="en-US"/>
              </w:rPr>
              <w:t xml:space="preserve">. </w:t>
            </w:r>
            <w:r w:rsidR="00460653" w:rsidRPr="00D24084">
              <w:rPr>
                <w:lang w:val="en-US"/>
              </w:rPr>
              <w:t xml:space="preserve">La </w:t>
            </w:r>
            <w:proofErr w:type="spellStart"/>
            <w:r w:rsidR="00460653" w:rsidRPr="00D24084">
              <w:rPr>
                <w:lang w:val="en-US"/>
              </w:rPr>
              <w:t>lucrările</w:t>
            </w:r>
            <w:proofErr w:type="spellEnd"/>
            <w:r w:rsidR="00460653" w:rsidRPr="00D24084">
              <w:rPr>
                <w:lang w:val="en-US"/>
              </w:rPr>
              <w:t xml:space="preserve"> la care se fac </w:t>
            </w:r>
            <w:proofErr w:type="spellStart"/>
            <w:r w:rsidR="00460653" w:rsidRPr="00D24084">
              <w:rPr>
                <w:lang w:val="en-US"/>
              </w:rPr>
              <w:t>încercări</w:t>
            </w:r>
            <w:proofErr w:type="spellEnd"/>
            <w:r w:rsidR="00460653" w:rsidRPr="00D24084">
              <w:rPr>
                <w:lang w:val="en-US"/>
              </w:rPr>
              <w:t xml:space="preserve">, se </w:t>
            </w:r>
            <w:proofErr w:type="spellStart"/>
            <w:r w:rsidR="00460653" w:rsidRPr="00D24084">
              <w:rPr>
                <w:lang w:val="en-US"/>
              </w:rPr>
              <w:t>consideră</w:t>
            </w:r>
            <w:proofErr w:type="spellEnd"/>
            <w:r w:rsidR="00460653" w:rsidRPr="00D24084">
              <w:rPr>
                <w:lang w:val="en-US"/>
              </w:rPr>
              <w:t xml:space="preserve"> </w:t>
            </w:r>
            <w:proofErr w:type="spellStart"/>
            <w:r w:rsidR="00460653" w:rsidRPr="00D24084">
              <w:rPr>
                <w:lang w:val="en-US"/>
              </w:rPr>
              <w:t>calitatea</w:t>
            </w:r>
            <w:proofErr w:type="spellEnd"/>
            <w:r w:rsidR="00460653" w:rsidRPr="00D24084">
              <w:rPr>
                <w:lang w:val="en-US"/>
              </w:rPr>
              <w:t xml:space="preserve"> </w:t>
            </w:r>
            <w:proofErr w:type="spellStart"/>
            <w:r w:rsidR="00460653" w:rsidRPr="00D24084">
              <w:rPr>
                <w:lang w:val="en-US"/>
              </w:rPr>
              <w:t>probei</w:t>
            </w:r>
            <w:proofErr w:type="spellEnd"/>
            <w:r w:rsidR="00460653" w:rsidRPr="00D24084">
              <w:rPr>
                <w:lang w:val="en-US"/>
              </w:rPr>
              <w:t xml:space="preserve"> </w:t>
            </w:r>
            <w:proofErr w:type="spellStart"/>
            <w:r w:rsidR="00460653" w:rsidRPr="00D24084">
              <w:rPr>
                <w:lang w:val="en-US"/>
              </w:rPr>
              <w:t>îndeplinită</w:t>
            </w:r>
            <w:proofErr w:type="spellEnd"/>
            <w:r w:rsidR="00460653" w:rsidRPr="00D24084">
              <w:rPr>
                <w:lang w:val="en-US"/>
              </w:rPr>
              <w:t xml:space="preserve"> </w:t>
            </w:r>
            <w:proofErr w:type="spellStart"/>
            <w:r w:rsidR="00460653" w:rsidRPr="00D24084">
              <w:rPr>
                <w:lang w:val="en-US"/>
              </w:rPr>
              <w:t>at</w:t>
            </w:r>
            <w:r w:rsidR="00E171D4" w:rsidRPr="00D24084">
              <w:rPr>
                <w:lang w:val="en-US"/>
              </w:rPr>
              <w:t>â</w:t>
            </w:r>
            <w:r w:rsidR="00460653" w:rsidRPr="00D24084">
              <w:rPr>
                <w:lang w:val="en-US"/>
              </w:rPr>
              <w:t>ta</w:t>
            </w:r>
            <w:proofErr w:type="spellEnd"/>
            <w:r w:rsidR="00460653" w:rsidRPr="00D24084">
              <w:rPr>
                <w:lang w:val="en-US"/>
              </w:rPr>
              <w:t xml:space="preserve"> </w:t>
            </w:r>
            <w:proofErr w:type="spellStart"/>
            <w:r w:rsidR="00460653" w:rsidRPr="00D24084">
              <w:rPr>
                <w:lang w:val="en-US"/>
              </w:rPr>
              <w:t>timp</w:t>
            </w:r>
            <w:proofErr w:type="spellEnd"/>
            <w:r w:rsidR="00460653" w:rsidRPr="00D24084">
              <w:rPr>
                <w:lang w:val="en-US"/>
              </w:rPr>
              <w:t xml:space="preserve"> </w:t>
            </w:r>
            <w:proofErr w:type="spellStart"/>
            <w:r w:rsidR="00460653" w:rsidRPr="00D24084">
              <w:rPr>
                <w:lang w:val="en-US"/>
              </w:rPr>
              <w:t>c</w:t>
            </w:r>
            <w:r w:rsidR="00E171D4" w:rsidRPr="00D24084">
              <w:rPr>
                <w:lang w:val="en-US"/>
              </w:rPr>
              <w:t>â</w:t>
            </w:r>
            <w:r w:rsidR="00460653" w:rsidRPr="00D24084">
              <w:rPr>
                <w:lang w:val="en-US"/>
              </w:rPr>
              <w:t>t</w:t>
            </w:r>
            <w:proofErr w:type="spellEnd"/>
            <w:r w:rsidR="00460653" w:rsidRPr="00D24084">
              <w:rPr>
                <w:lang w:val="en-US"/>
              </w:rPr>
              <w:t xml:space="preserve"> </w:t>
            </w:r>
            <w:proofErr w:type="spellStart"/>
            <w:r w:rsidR="00460653" w:rsidRPr="00D24084">
              <w:rPr>
                <w:lang w:val="en-US"/>
              </w:rPr>
              <w:t>rezultatele</w:t>
            </w:r>
            <w:proofErr w:type="spellEnd"/>
            <w:r w:rsidR="00460653" w:rsidRPr="00D24084">
              <w:rPr>
                <w:lang w:val="en-US"/>
              </w:rPr>
              <w:t xml:space="preserve"> se </w:t>
            </w:r>
            <w:proofErr w:type="spellStart"/>
            <w:r w:rsidR="00460653" w:rsidRPr="00D24084">
              <w:rPr>
                <w:lang w:val="en-US"/>
              </w:rPr>
              <w:t>înscriu</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limitele</w:t>
            </w:r>
            <w:proofErr w:type="spellEnd"/>
            <w:r w:rsidR="00460653" w:rsidRPr="00D24084">
              <w:rPr>
                <w:lang w:val="en-US"/>
              </w:rPr>
              <w:t xml:space="preserve"> </w:t>
            </w:r>
            <w:proofErr w:type="spellStart"/>
            <w:r w:rsidR="00460653" w:rsidRPr="00D24084">
              <w:rPr>
                <w:lang w:val="en-US"/>
              </w:rPr>
              <w:t>admise</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w:t>
            </w:r>
            <w:proofErr w:type="spellStart"/>
            <w:r w:rsidR="00460653" w:rsidRPr="00D24084">
              <w:rPr>
                <w:lang w:val="en-US"/>
              </w:rPr>
              <w:t>reglementările</w:t>
            </w:r>
            <w:proofErr w:type="spellEnd"/>
            <w:r w:rsidR="00460653" w:rsidRPr="00D24084">
              <w:rPr>
                <w:lang w:val="en-US"/>
              </w:rPr>
              <w:t xml:space="preserve"> </w:t>
            </w:r>
            <w:proofErr w:type="spellStart"/>
            <w:r w:rsidR="00460653" w:rsidRPr="00D24084">
              <w:rPr>
                <w:lang w:val="en-US"/>
              </w:rPr>
              <w:t>tehnice</w:t>
            </w:r>
            <w:proofErr w:type="spellEnd"/>
            <w:r w:rsidR="00460653" w:rsidRPr="00D24084">
              <w:rPr>
                <w:lang w:val="en-US"/>
              </w:rPr>
              <w:t xml:space="preserve">. </w:t>
            </w:r>
          </w:p>
          <w:p w14:paraId="4F50BDA7" w14:textId="77777777" w:rsidR="00460653" w:rsidRPr="00D24084" w:rsidRDefault="00A156C0" w:rsidP="00196AB4">
            <w:pPr>
              <w:pStyle w:val="af2"/>
              <w:tabs>
                <w:tab w:val="left" w:pos="567"/>
              </w:tabs>
              <w:spacing w:line="276" w:lineRule="auto"/>
              <w:ind w:firstLine="0"/>
              <w:rPr>
                <w:lang w:val="en-US"/>
              </w:rPr>
            </w:pPr>
            <w:r w:rsidRPr="00D24084">
              <w:rPr>
                <w:lang w:val="en-US"/>
              </w:rPr>
              <w:t>4.</w:t>
            </w:r>
            <w:r w:rsidR="00603AB4" w:rsidRPr="00D24084">
              <w:rPr>
                <w:lang w:val="en-US"/>
              </w:rPr>
              <w:t xml:space="preserve">15. </w:t>
            </w:r>
            <w:proofErr w:type="spellStart"/>
            <w:r w:rsidR="00603AB4" w:rsidRPr="00D24084">
              <w:rPr>
                <w:lang w:val="en-US"/>
              </w:rPr>
              <w:t>Beneficiarul</w:t>
            </w:r>
            <w:proofErr w:type="spellEnd"/>
            <w:r w:rsidR="00603AB4" w:rsidRPr="00D24084">
              <w:rPr>
                <w:lang w:val="en-US"/>
              </w:rPr>
              <w:t xml:space="preserve"> are </w:t>
            </w:r>
            <w:proofErr w:type="spellStart"/>
            <w:r w:rsidR="00603AB4" w:rsidRPr="00D24084">
              <w:rPr>
                <w:lang w:val="en-US"/>
              </w:rPr>
              <w:t>dreptul</w:t>
            </w:r>
            <w:proofErr w:type="spellEnd"/>
            <w:r w:rsidR="00603AB4" w:rsidRPr="00D24084">
              <w:rPr>
                <w:lang w:val="en-US"/>
              </w:rPr>
              <w:t xml:space="preserve"> de a </w:t>
            </w:r>
            <w:proofErr w:type="spellStart"/>
            <w:r w:rsidR="00603AB4" w:rsidRPr="00D24084">
              <w:rPr>
                <w:lang w:val="en-US"/>
              </w:rPr>
              <w:t>supraveghea</w:t>
            </w:r>
            <w:proofErr w:type="spellEnd"/>
            <w:r w:rsidR="00603AB4" w:rsidRPr="00D24084">
              <w:rPr>
                <w:lang w:val="en-US"/>
              </w:rPr>
              <w:t xml:space="preserve"> </w:t>
            </w:r>
            <w:proofErr w:type="spellStart"/>
            <w:r w:rsidR="00603AB4" w:rsidRPr="00D24084">
              <w:rPr>
                <w:lang w:val="en-US"/>
              </w:rPr>
              <w:t>desfăşurarea</w:t>
            </w:r>
            <w:proofErr w:type="spellEnd"/>
            <w:r w:rsidR="00603AB4" w:rsidRPr="00D24084">
              <w:rPr>
                <w:lang w:val="en-US"/>
              </w:rPr>
              <w:t xml:space="preserve"> </w:t>
            </w:r>
            <w:proofErr w:type="spellStart"/>
            <w:r w:rsidR="00603AB4" w:rsidRPr="00D24084">
              <w:rPr>
                <w:lang w:val="en-US"/>
              </w:rPr>
              <w:t>lucrărilor</w:t>
            </w:r>
            <w:proofErr w:type="spellEnd"/>
            <w:r w:rsidR="00603AB4" w:rsidRPr="00D24084">
              <w:rPr>
                <w:lang w:val="en-US"/>
              </w:rPr>
              <w:t xml:space="preserve"> </w:t>
            </w:r>
            <w:proofErr w:type="spellStart"/>
            <w:r w:rsidR="00603AB4" w:rsidRPr="00D24084">
              <w:rPr>
                <w:lang w:val="en-US"/>
              </w:rPr>
              <w:t>în</w:t>
            </w:r>
            <w:proofErr w:type="spellEnd"/>
            <w:r w:rsidR="00603AB4" w:rsidRPr="00D24084">
              <w:rPr>
                <w:lang w:val="en-US"/>
              </w:rPr>
              <w:t xml:space="preserve"> </w:t>
            </w:r>
            <w:proofErr w:type="spellStart"/>
            <w:r w:rsidR="00603AB4" w:rsidRPr="00D24084">
              <w:rPr>
                <w:lang w:val="en-US"/>
              </w:rPr>
              <w:t>conformitate</w:t>
            </w:r>
            <w:proofErr w:type="spellEnd"/>
            <w:r w:rsidR="00603AB4" w:rsidRPr="00D24084">
              <w:rPr>
                <w:lang w:val="en-US"/>
              </w:rPr>
              <w:t xml:space="preserve"> cu </w:t>
            </w:r>
            <w:proofErr w:type="spellStart"/>
            <w:r w:rsidR="00603AB4" w:rsidRPr="00D24084">
              <w:rPr>
                <w:lang w:val="en-US"/>
              </w:rPr>
              <w:t>prevederile</w:t>
            </w:r>
            <w:proofErr w:type="spellEnd"/>
            <w:r w:rsidR="00603AB4" w:rsidRPr="00D24084">
              <w:rPr>
                <w:lang w:val="en-US"/>
              </w:rPr>
              <w:t xml:space="preserve"> </w:t>
            </w:r>
            <w:proofErr w:type="spellStart"/>
            <w:r w:rsidR="00603AB4" w:rsidRPr="00D24084">
              <w:rPr>
                <w:lang w:val="en-US"/>
              </w:rPr>
              <w:t>contractului</w:t>
            </w:r>
            <w:proofErr w:type="spellEnd"/>
            <w:r w:rsidR="00603AB4" w:rsidRPr="00D24084">
              <w:rPr>
                <w:lang w:val="en-US"/>
              </w:rPr>
              <w:t xml:space="preserve">, </w:t>
            </w:r>
            <w:proofErr w:type="spellStart"/>
            <w:r w:rsidR="00603AB4" w:rsidRPr="00D24084">
              <w:rPr>
                <w:lang w:val="en-US"/>
              </w:rPr>
              <w:t>prin</w:t>
            </w:r>
            <w:proofErr w:type="spellEnd"/>
            <w:r w:rsidR="00603AB4" w:rsidRPr="00D24084">
              <w:rPr>
                <w:lang w:val="en-US"/>
              </w:rPr>
              <w:t xml:space="preserve"> </w:t>
            </w:r>
            <w:proofErr w:type="spellStart"/>
            <w:r w:rsidR="00603AB4" w:rsidRPr="00D24084">
              <w:rPr>
                <w:lang w:val="en-US"/>
              </w:rPr>
              <w:t>responsabilii</w:t>
            </w:r>
            <w:proofErr w:type="spellEnd"/>
            <w:r w:rsidR="00603AB4" w:rsidRPr="00D24084">
              <w:rPr>
                <w:lang w:val="en-US"/>
              </w:rPr>
              <w:t xml:space="preserve"> </w:t>
            </w:r>
            <w:proofErr w:type="spellStart"/>
            <w:r w:rsidR="00603AB4" w:rsidRPr="00D24084">
              <w:rPr>
                <w:lang w:val="en-US"/>
              </w:rPr>
              <w:t>tehnici</w:t>
            </w:r>
            <w:proofErr w:type="spellEnd"/>
            <w:r w:rsidR="00603AB4" w:rsidRPr="00D24084">
              <w:rPr>
                <w:lang w:val="en-US"/>
              </w:rPr>
              <w:t xml:space="preserve"> </w:t>
            </w:r>
            <w:proofErr w:type="spellStart"/>
            <w:r w:rsidR="00603AB4" w:rsidRPr="00D24084">
              <w:rPr>
                <w:lang w:val="en-US"/>
              </w:rPr>
              <w:t>atestaţi</w:t>
            </w:r>
            <w:proofErr w:type="spellEnd"/>
            <w:r w:rsidR="00603AB4" w:rsidRPr="00D24084">
              <w:rPr>
                <w:lang w:val="en-US"/>
              </w:rPr>
              <w:t xml:space="preserve">. </w:t>
            </w:r>
            <w:proofErr w:type="spellStart"/>
            <w:r w:rsidR="00603AB4" w:rsidRPr="00D24084">
              <w:rPr>
                <w:lang w:val="en-US"/>
              </w:rPr>
              <w:t>Acestora</w:t>
            </w:r>
            <w:proofErr w:type="spellEnd"/>
            <w:r w:rsidR="00603AB4" w:rsidRPr="00D24084">
              <w:rPr>
                <w:lang w:val="en-US"/>
              </w:rPr>
              <w:t xml:space="preserve"> li se </w:t>
            </w:r>
            <w:proofErr w:type="spellStart"/>
            <w:r w:rsidR="00603AB4" w:rsidRPr="00D24084">
              <w:rPr>
                <w:lang w:val="en-US"/>
              </w:rPr>
              <w:t>va</w:t>
            </w:r>
            <w:proofErr w:type="spellEnd"/>
            <w:r w:rsidR="00603AB4" w:rsidRPr="00D24084">
              <w:rPr>
                <w:lang w:val="en-US"/>
              </w:rPr>
              <w:t xml:space="preserve"> </w:t>
            </w:r>
            <w:proofErr w:type="spellStart"/>
            <w:r w:rsidR="00603AB4" w:rsidRPr="00D24084">
              <w:rPr>
                <w:lang w:val="en-US"/>
              </w:rPr>
              <w:t>asigura</w:t>
            </w:r>
            <w:proofErr w:type="spellEnd"/>
            <w:r w:rsidR="00603AB4" w:rsidRPr="00D24084">
              <w:rPr>
                <w:lang w:val="en-US"/>
              </w:rPr>
              <w:t xml:space="preserve"> </w:t>
            </w:r>
            <w:proofErr w:type="spellStart"/>
            <w:r w:rsidR="00603AB4" w:rsidRPr="00D24084">
              <w:rPr>
                <w:lang w:val="en-US"/>
              </w:rPr>
              <w:t>accesul</w:t>
            </w:r>
            <w:proofErr w:type="spellEnd"/>
            <w:r w:rsidR="00603AB4" w:rsidRPr="00D24084">
              <w:rPr>
                <w:lang w:val="en-US"/>
              </w:rPr>
              <w:t xml:space="preserve"> la </w:t>
            </w:r>
            <w:proofErr w:type="spellStart"/>
            <w:r w:rsidR="00603AB4" w:rsidRPr="00D24084">
              <w:rPr>
                <w:lang w:val="en-US"/>
              </w:rPr>
              <w:t>locul</w:t>
            </w:r>
            <w:proofErr w:type="spellEnd"/>
            <w:r w:rsidR="00603AB4" w:rsidRPr="00D24084">
              <w:rPr>
                <w:lang w:val="en-US"/>
              </w:rPr>
              <w:t xml:space="preserve"> de </w:t>
            </w:r>
            <w:proofErr w:type="spellStart"/>
            <w:r w:rsidR="00603AB4" w:rsidRPr="00D24084">
              <w:rPr>
                <w:lang w:val="en-US"/>
              </w:rPr>
              <w:t>muncă</w:t>
            </w:r>
            <w:proofErr w:type="spellEnd"/>
            <w:r w:rsidR="00603AB4" w:rsidRPr="00D24084">
              <w:rPr>
                <w:lang w:val="en-US"/>
              </w:rPr>
              <w:t xml:space="preserve">, </w:t>
            </w:r>
            <w:proofErr w:type="spellStart"/>
            <w:r w:rsidR="00603AB4" w:rsidRPr="00D24084">
              <w:rPr>
                <w:lang w:val="en-US"/>
              </w:rPr>
              <w:t>în</w:t>
            </w:r>
            <w:proofErr w:type="spellEnd"/>
            <w:r w:rsidR="00603AB4" w:rsidRPr="00D24084">
              <w:rPr>
                <w:lang w:val="en-US"/>
              </w:rPr>
              <w:t xml:space="preserve"> </w:t>
            </w:r>
            <w:proofErr w:type="spellStart"/>
            <w:r w:rsidR="00603AB4" w:rsidRPr="00D24084">
              <w:rPr>
                <w:lang w:val="en-US"/>
              </w:rPr>
              <w:t>ateliere</w:t>
            </w:r>
            <w:proofErr w:type="spellEnd"/>
            <w:r w:rsidR="00603AB4" w:rsidRPr="00D24084">
              <w:rPr>
                <w:lang w:val="en-US"/>
              </w:rPr>
              <w:t xml:space="preserve">, </w:t>
            </w:r>
            <w:proofErr w:type="spellStart"/>
            <w:r w:rsidR="00603AB4" w:rsidRPr="00D24084">
              <w:rPr>
                <w:lang w:val="en-US"/>
              </w:rPr>
              <w:t>depozite</w:t>
            </w:r>
            <w:proofErr w:type="spellEnd"/>
            <w:r w:rsidR="00603AB4" w:rsidRPr="00D24084">
              <w:rPr>
                <w:lang w:val="en-US"/>
              </w:rPr>
              <w:t xml:space="preserve"> </w:t>
            </w:r>
            <w:proofErr w:type="spellStart"/>
            <w:r w:rsidR="00603AB4" w:rsidRPr="00D24084">
              <w:rPr>
                <w:lang w:val="en-US"/>
              </w:rPr>
              <w:t>şi</w:t>
            </w:r>
            <w:proofErr w:type="spellEnd"/>
            <w:r w:rsidR="00603AB4" w:rsidRPr="00D24084">
              <w:rPr>
                <w:lang w:val="en-US"/>
              </w:rPr>
              <w:t xml:space="preserve"> </w:t>
            </w:r>
            <w:proofErr w:type="spellStart"/>
            <w:r w:rsidR="00603AB4" w:rsidRPr="00D24084">
              <w:rPr>
                <w:lang w:val="en-US"/>
              </w:rPr>
              <w:t>oriunde</w:t>
            </w:r>
            <w:proofErr w:type="spellEnd"/>
            <w:r w:rsidR="00603AB4" w:rsidRPr="00D24084">
              <w:rPr>
                <w:lang w:val="en-US"/>
              </w:rPr>
              <w:t xml:space="preserve"> se </w:t>
            </w:r>
            <w:proofErr w:type="spellStart"/>
            <w:r w:rsidR="00603AB4" w:rsidRPr="00D24084">
              <w:rPr>
                <w:lang w:val="en-US"/>
              </w:rPr>
              <w:t>desfăşoară</w:t>
            </w:r>
            <w:proofErr w:type="spellEnd"/>
            <w:r w:rsidR="00603AB4" w:rsidRPr="00D24084">
              <w:rPr>
                <w:lang w:val="en-US"/>
              </w:rPr>
              <w:t xml:space="preserve"> </w:t>
            </w:r>
            <w:proofErr w:type="spellStart"/>
            <w:r w:rsidR="00603AB4" w:rsidRPr="00D24084">
              <w:rPr>
                <w:lang w:val="en-US"/>
              </w:rPr>
              <w:t>activităţi</w:t>
            </w:r>
            <w:proofErr w:type="spellEnd"/>
            <w:r w:rsidR="00603AB4" w:rsidRPr="00D24084">
              <w:rPr>
                <w:lang w:val="en-US"/>
              </w:rPr>
              <w:t xml:space="preserve"> legate de </w:t>
            </w:r>
            <w:proofErr w:type="spellStart"/>
            <w:r w:rsidR="00603AB4" w:rsidRPr="00D24084">
              <w:rPr>
                <w:lang w:val="en-US"/>
              </w:rPr>
              <w:t>realizarea</w:t>
            </w:r>
            <w:proofErr w:type="spellEnd"/>
            <w:r w:rsidR="00603AB4" w:rsidRPr="00D24084">
              <w:rPr>
                <w:lang w:val="en-US"/>
              </w:rPr>
              <w:t xml:space="preserve"> </w:t>
            </w:r>
            <w:proofErr w:type="spellStart"/>
            <w:r w:rsidR="00603AB4" w:rsidRPr="00D24084">
              <w:rPr>
                <w:lang w:val="en-US"/>
              </w:rPr>
              <w:t>obligaţiilor</w:t>
            </w:r>
            <w:proofErr w:type="spellEnd"/>
            <w:r w:rsidR="00603AB4" w:rsidRPr="00D24084">
              <w:rPr>
                <w:lang w:val="en-US"/>
              </w:rPr>
              <w:t xml:space="preserve"> </w:t>
            </w:r>
            <w:proofErr w:type="spellStart"/>
            <w:r w:rsidR="00603AB4" w:rsidRPr="00D24084">
              <w:rPr>
                <w:lang w:val="en-US"/>
              </w:rPr>
              <w:t>contractuale</w:t>
            </w:r>
            <w:proofErr w:type="spellEnd"/>
            <w:r w:rsidR="00603AB4" w:rsidRPr="00D24084">
              <w:rPr>
                <w:lang w:val="en-US"/>
              </w:rPr>
              <w:t xml:space="preserve">. La </w:t>
            </w:r>
            <w:proofErr w:type="spellStart"/>
            <w:r w:rsidR="00603AB4" w:rsidRPr="00D24084">
              <w:rPr>
                <w:lang w:val="en-US"/>
              </w:rPr>
              <w:t>cerere</w:t>
            </w:r>
            <w:proofErr w:type="spellEnd"/>
            <w:r w:rsidR="00603AB4" w:rsidRPr="00D24084">
              <w:rPr>
                <w:lang w:val="en-US"/>
              </w:rPr>
              <w:t xml:space="preserve">, </w:t>
            </w:r>
            <w:proofErr w:type="spellStart"/>
            <w:r w:rsidR="00603AB4" w:rsidRPr="00D24084">
              <w:rPr>
                <w:lang w:val="en-US"/>
              </w:rPr>
              <w:t>trebuie</w:t>
            </w:r>
            <w:proofErr w:type="spellEnd"/>
            <w:r w:rsidR="00603AB4" w:rsidRPr="00D24084">
              <w:rPr>
                <w:lang w:val="en-US"/>
              </w:rPr>
              <w:t xml:space="preserve"> </w:t>
            </w:r>
            <w:proofErr w:type="spellStart"/>
            <w:r w:rsidR="00603AB4" w:rsidRPr="00D24084">
              <w:rPr>
                <w:lang w:val="en-US"/>
              </w:rPr>
              <w:t>să</w:t>
            </w:r>
            <w:proofErr w:type="spellEnd"/>
            <w:r w:rsidR="00603AB4" w:rsidRPr="00D24084">
              <w:rPr>
                <w:lang w:val="en-US"/>
              </w:rPr>
              <w:t xml:space="preserve"> </w:t>
            </w:r>
            <w:proofErr w:type="spellStart"/>
            <w:r w:rsidR="00603AB4" w:rsidRPr="00D24084">
              <w:rPr>
                <w:lang w:val="en-US"/>
              </w:rPr>
              <w:t>i</w:t>
            </w:r>
            <w:proofErr w:type="spellEnd"/>
            <w:r w:rsidR="00603AB4" w:rsidRPr="00D24084">
              <w:rPr>
                <w:lang w:val="en-US"/>
              </w:rPr>
              <w:t xml:space="preserve"> se </w:t>
            </w:r>
            <w:proofErr w:type="spellStart"/>
            <w:r w:rsidR="00603AB4" w:rsidRPr="00D24084">
              <w:rPr>
                <w:lang w:val="en-US"/>
              </w:rPr>
              <w:t>pună</w:t>
            </w:r>
            <w:proofErr w:type="spellEnd"/>
            <w:r w:rsidR="00603AB4" w:rsidRPr="00D24084">
              <w:rPr>
                <w:lang w:val="en-US"/>
              </w:rPr>
              <w:t xml:space="preserve"> la </w:t>
            </w:r>
            <w:proofErr w:type="spellStart"/>
            <w:r w:rsidR="00603AB4" w:rsidRPr="00D24084">
              <w:rPr>
                <w:lang w:val="en-US"/>
              </w:rPr>
              <w:t>dispoziţie</w:t>
            </w:r>
            <w:proofErr w:type="spellEnd"/>
            <w:r w:rsidR="00603AB4" w:rsidRPr="00D24084">
              <w:rPr>
                <w:lang w:val="en-US"/>
              </w:rPr>
              <w:t xml:space="preserve"> </w:t>
            </w:r>
            <w:proofErr w:type="spellStart"/>
            <w:r w:rsidR="00603AB4" w:rsidRPr="00D24084">
              <w:rPr>
                <w:lang w:val="en-US"/>
              </w:rPr>
              <w:t>desenele</w:t>
            </w:r>
            <w:proofErr w:type="spellEnd"/>
            <w:r w:rsidR="00603AB4" w:rsidRPr="00D24084">
              <w:rPr>
                <w:lang w:val="en-US"/>
              </w:rPr>
              <w:t xml:space="preserve"> </w:t>
            </w:r>
            <w:proofErr w:type="spellStart"/>
            <w:r w:rsidR="00603AB4" w:rsidRPr="00D24084">
              <w:rPr>
                <w:lang w:val="en-US"/>
              </w:rPr>
              <w:t>şi</w:t>
            </w:r>
            <w:proofErr w:type="spellEnd"/>
            <w:r w:rsidR="00603AB4" w:rsidRPr="00D24084">
              <w:rPr>
                <w:lang w:val="en-US"/>
              </w:rPr>
              <w:t xml:space="preserve"> </w:t>
            </w:r>
            <w:proofErr w:type="spellStart"/>
            <w:r w:rsidR="00603AB4" w:rsidRPr="00D24084">
              <w:rPr>
                <w:lang w:val="en-US"/>
              </w:rPr>
              <w:t>documentaţia</w:t>
            </w:r>
            <w:proofErr w:type="spellEnd"/>
            <w:r w:rsidR="00603AB4" w:rsidRPr="00D24084">
              <w:rPr>
                <w:lang w:val="en-US"/>
              </w:rPr>
              <w:t xml:space="preserve"> de </w:t>
            </w:r>
            <w:proofErr w:type="spellStart"/>
            <w:r w:rsidR="00603AB4" w:rsidRPr="00D24084">
              <w:rPr>
                <w:lang w:val="en-US"/>
              </w:rPr>
              <w:t>execuţie</w:t>
            </w:r>
            <w:proofErr w:type="spellEnd"/>
            <w:r w:rsidR="00603AB4" w:rsidRPr="00D24084">
              <w:rPr>
                <w:lang w:val="en-US"/>
              </w:rPr>
              <w:t xml:space="preserve"> </w:t>
            </w:r>
            <w:proofErr w:type="spellStart"/>
            <w:r w:rsidR="00603AB4" w:rsidRPr="00D24084">
              <w:rPr>
                <w:lang w:val="en-US"/>
              </w:rPr>
              <w:t>pentru</w:t>
            </w:r>
            <w:proofErr w:type="spellEnd"/>
            <w:r w:rsidR="00603AB4" w:rsidRPr="00D24084">
              <w:rPr>
                <w:lang w:val="en-US"/>
              </w:rPr>
              <w:t xml:space="preserve"> </w:t>
            </w:r>
            <w:proofErr w:type="spellStart"/>
            <w:r w:rsidR="00603AB4" w:rsidRPr="00D24084">
              <w:rPr>
                <w:lang w:val="en-US"/>
              </w:rPr>
              <w:t>examinare</w:t>
            </w:r>
            <w:proofErr w:type="spellEnd"/>
            <w:r w:rsidR="00603AB4" w:rsidRPr="00D24084">
              <w:rPr>
                <w:lang w:val="en-US"/>
              </w:rPr>
              <w:t xml:space="preserve"> </w:t>
            </w:r>
            <w:proofErr w:type="spellStart"/>
            <w:r w:rsidR="00603AB4" w:rsidRPr="00D24084">
              <w:rPr>
                <w:lang w:val="en-US"/>
              </w:rPr>
              <w:t>şi</w:t>
            </w:r>
            <w:proofErr w:type="spellEnd"/>
            <w:r w:rsidR="00603AB4" w:rsidRPr="00D24084">
              <w:rPr>
                <w:lang w:val="en-US"/>
              </w:rPr>
              <w:t xml:space="preserve"> </w:t>
            </w:r>
            <w:proofErr w:type="spellStart"/>
            <w:r w:rsidR="00603AB4" w:rsidRPr="00D24084">
              <w:rPr>
                <w:lang w:val="en-US"/>
              </w:rPr>
              <w:t>să</w:t>
            </w:r>
            <w:proofErr w:type="spellEnd"/>
            <w:r w:rsidR="00603AB4" w:rsidRPr="00D24084">
              <w:rPr>
                <w:lang w:val="en-US"/>
              </w:rPr>
              <w:t xml:space="preserve"> </w:t>
            </w:r>
            <w:proofErr w:type="spellStart"/>
            <w:r w:rsidR="00603AB4" w:rsidRPr="00D24084">
              <w:rPr>
                <w:lang w:val="en-US"/>
              </w:rPr>
              <w:t>i</w:t>
            </w:r>
            <w:proofErr w:type="spellEnd"/>
            <w:r w:rsidR="00603AB4" w:rsidRPr="00D24084">
              <w:rPr>
                <w:lang w:val="en-US"/>
              </w:rPr>
              <w:t xml:space="preserve"> se </w:t>
            </w:r>
            <w:proofErr w:type="spellStart"/>
            <w:r w:rsidR="00603AB4" w:rsidRPr="00D24084">
              <w:rPr>
                <w:lang w:val="en-US"/>
              </w:rPr>
              <w:t>dea</w:t>
            </w:r>
            <w:proofErr w:type="spellEnd"/>
            <w:r w:rsidR="00603AB4" w:rsidRPr="00D24084">
              <w:rPr>
                <w:lang w:val="en-US"/>
              </w:rPr>
              <w:t xml:space="preserve"> </w:t>
            </w:r>
            <w:proofErr w:type="spellStart"/>
            <w:r w:rsidR="00603AB4" w:rsidRPr="00D24084">
              <w:rPr>
                <w:lang w:val="en-US"/>
              </w:rPr>
              <w:t>toate</w:t>
            </w:r>
            <w:proofErr w:type="spellEnd"/>
            <w:r w:rsidR="00603AB4" w:rsidRPr="00D24084">
              <w:rPr>
                <w:lang w:val="en-US"/>
              </w:rPr>
              <w:t xml:space="preserve"> </w:t>
            </w:r>
            <w:proofErr w:type="spellStart"/>
            <w:r w:rsidR="00603AB4" w:rsidRPr="00D24084">
              <w:rPr>
                <w:lang w:val="en-US"/>
              </w:rPr>
              <w:t>lămuririle</w:t>
            </w:r>
            <w:proofErr w:type="spellEnd"/>
            <w:r w:rsidR="00603AB4" w:rsidRPr="00D24084">
              <w:rPr>
                <w:lang w:val="en-US"/>
              </w:rPr>
              <w:t xml:space="preserve">, </w:t>
            </w:r>
            <w:proofErr w:type="spellStart"/>
            <w:r w:rsidR="00603AB4" w:rsidRPr="00D24084">
              <w:rPr>
                <w:lang w:val="en-US"/>
              </w:rPr>
              <w:t>condiţia</w:t>
            </w:r>
            <w:proofErr w:type="spellEnd"/>
            <w:r w:rsidR="00603AB4" w:rsidRPr="00D24084">
              <w:rPr>
                <w:lang w:val="en-US"/>
              </w:rPr>
              <w:t xml:space="preserve"> </w:t>
            </w:r>
            <w:proofErr w:type="spellStart"/>
            <w:r w:rsidR="00603AB4" w:rsidRPr="00D24084">
              <w:rPr>
                <w:lang w:val="en-US"/>
              </w:rPr>
              <w:t>fiind</w:t>
            </w:r>
            <w:proofErr w:type="spellEnd"/>
            <w:r w:rsidR="00603AB4" w:rsidRPr="00D24084">
              <w:rPr>
                <w:lang w:val="en-US"/>
              </w:rPr>
              <w:t xml:space="preserve"> ca </w:t>
            </w:r>
            <w:proofErr w:type="spellStart"/>
            <w:r w:rsidR="00603AB4" w:rsidRPr="00D24084">
              <w:rPr>
                <w:lang w:val="en-US"/>
              </w:rPr>
              <w:t>prin</w:t>
            </w:r>
            <w:proofErr w:type="spellEnd"/>
            <w:r w:rsidR="00603AB4" w:rsidRPr="00D24084">
              <w:rPr>
                <w:lang w:val="en-US"/>
              </w:rPr>
              <w:t xml:space="preserve"> </w:t>
            </w:r>
            <w:proofErr w:type="spellStart"/>
            <w:r w:rsidR="00603AB4" w:rsidRPr="00D24084">
              <w:rPr>
                <w:lang w:val="en-US"/>
              </w:rPr>
              <w:t>aceasta</w:t>
            </w:r>
            <w:proofErr w:type="spellEnd"/>
            <w:r w:rsidR="00603AB4" w:rsidRPr="00D24084">
              <w:rPr>
                <w:lang w:val="en-US"/>
              </w:rPr>
              <w:t xml:space="preserve"> </w:t>
            </w:r>
            <w:proofErr w:type="spellStart"/>
            <w:r w:rsidR="00603AB4" w:rsidRPr="00D24084">
              <w:rPr>
                <w:lang w:val="en-US"/>
              </w:rPr>
              <w:t>să</w:t>
            </w:r>
            <w:proofErr w:type="spellEnd"/>
            <w:r w:rsidR="00603AB4" w:rsidRPr="00D24084">
              <w:rPr>
                <w:lang w:val="en-US"/>
              </w:rPr>
              <w:t xml:space="preserve"> nu se </w:t>
            </w:r>
            <w:proofErr w:type="spellStart"/>
            <w:r w:rsidR="00603AB4" w:rsidRPr="00D24084">
              <w:rPr>
                <w:lang w:val="en-US"/>
              </w:rPr>
              <w:t>dezvăluie</w:t>
            </w:r>
            <w:proofErr w:type="spellEnd"/>
            <w:r w:rsidR="00603AB4" w:rsidRPr="00D24084">
              <w:rPr>
                <w:lang w:val="en-US"/>
              </w:rPr>
              <w:t xml:space="preserve"> </w:t>
            </w:r>
            <w:proofErr w:type="spellStart"/>
            <w:r w:rsidR="00603AB4" w:rsidRPr="00D24084">
              <w:rPr>
                <w:lang w:val="en-US"/>
              </w:rPr>
              <w:t>informația</w:t>
            </w:r>
            <w:proofErr w:type="spellEnd"/>
            <w:r w:rsidR="00603AB4" w:rsidRPr="00D24084">
              <w:rPr>
                <w:lang w:val="en-US"/>
              </w:rPr>
              <w:t xml:space="preserve"> </w:t>
            </w:r>
            <w:proofErr w:type="spellStart"/>
            <w:r w:rsidR="00603AB4" w:rsidRPr="00D24084">
              <w:rPr>
                <w:lang w:val="en-US"/>
              </w:rPr>
              <w:t>și</w:t>
            </w:r>
            <w:proofErr w:type="spellEnd"/>
            <w:r w:rsidR="00603AB4" w:rsidRPr="00D24084">
              <w:rPr>
                <w:lang w:val="en-US"/>
              </w:rPr>
              <w:t xml:space="preserve"> </w:t>
            </w:r>
            <w:proofErr w:type="spellStart"/>
            <w:r w:rsidR="00603AB4" w:rsidRPr="00D24084">
              <w:rPr>
                <w:lang w:val="en-US"/>
              </w:rPr>
              <w:t>să</w:t>
            </w:r>
            <w:proofErr w:type="spellEnd"/>
            <w:r w:rsidR="00603AB4" w:rsidRPr="00D24084">
              <w:rPr>
                <w:lang w:val="en-US"/>
              </w:rPr>
              <w:t xml:space="preserve"> nu fie </w:t>
            </w:r>
            <w:proofErr w:type="spellStart"/>
            <w:r w:rsidR="00603AB4" w:rsidRPr="00D24084">
              <w:rPr>
                <w:lang w:val="en-US"/>
              </w:rPr>
              <w:t>utilizată</w:t>
            </w:r>
            <w:proofErr w:type="spellEnd"/>
            <w:r w:rsidR="00603AB4" w:rsidRPr="00D24084">
              <w:rPr>
                <w:lang w:val="en-US"/>
              </w:rPr>
              <w:t xml:space="preserve"> </w:t>
            </w:r>
            <w:proofErr w:type="spellStart"/>
            <w:r w:rsidR="00603AB4" w:rsidRPr="00D24084">
              <w:rPr>
                <w:lang w:val="en-US"/>
              </w:rPr>
              <w:t>în</w:t>
            </w:r>
            <w:proofErr w:type="spellEnd"/>
            <w:r w:rsidR="00603AB4" w:rsidRPr="00D24084">
              <w:rPr>
                <w:lang w:val="en-US"/>
              </w:rPr>
              <w:t xml:space="preserve"> </w:t>
            </w:r>
            <w:proofErr w:type="spellStart"/>
            <w:r w:rsidR="00603AB4" w:rsidRPr="00D24084">
              <w:rPr>
                <w:lang w:val="en-US"/>
              </w:rPr>
              <w:t>scopuri</w:t>
            </w:r>
            <w:proofErr w:type="spellEnd"/>
            <w:r w:rsidR="00603AB4" w:rsidRPr="00D24084">
              <w:rPr>
                <w:lang w:val="en-US"/>
              </w:rPr>
              <w:t xml:space="preserve"> </w:t>
            </w:r>
            <w:proofErr w:type="spellStart"/>
            <w:r w:rsidR="00603AB4" w:rsidRPr="00D24084">
              <w:rPr>
                <w:lang w:val="en-US"/>
              </w:rPr>
              <w:t>proprii</w:t>
            </w:r>
            <w:proofErr w:type="spellEnd"/>
            <w:r w:rsidR="00603AB4" w:rsidRPr="00D24084">
              <w:rPr>
                <w:lang w:val="en-US"/>
              </w:rPr>
              <w:t xml:space="preserve">, </w:t>
            </w:r>
            <w:proofErr w:type="spellStart"/>
            <w:r w:rsidR="00603AB4" w:rsidRPr="00D24084">
              <w:rPr>
                <w:lang w:val="en-US"/>
              </w:rPr>
              <w:t>indiferent</w:t>
            </w:r>
            <w:proofErr w:type="spellEnd"/>
            <w:r w:rsidR="00603AB4" w:rsidRPr="00D24084">
              <w:rPr>
                <w:lang w:val="en-US"/>
              </w:rPr>
              <w:t xml:space="preserve"> </w:t>
            </w:r>
            <w:proofErr w:type="spellStart"/>
            <w:r w:rsidR="00603AB4" w:rsidRPr="00D24084">
              <w:rPr>
                <w:lang w:val="en-US"/>
              </w:rPr>
              <w:t>dacă</w:t>
            </w:r>
            <w:proofErr w:type="spellEnd"/>
            <w:r w:rsidR="00603AB4" w:rsidRPr="00D24084">
              <w:rPr>
                <w:lang w:val="en-US"/>
              </w:rPr>
              <w:t xml:space="preserve"> </w:t>
            </w:r>
            <w:proofErr w:type="spellStart"/>
            <w:r w:rsidR="00603AB4" w:rsidRPr="00D24084">
              <w:rPr>
                <w:lang w:val="en-US"/>
              </w:rPr>
              <w:t>contractul</w:t>
            </w:r>
            <w:proofErr w:type="spellEnd"/>
            <w:r w:rsidR="00603AB4" w:rsidRPr="00D24084">
              <w:rPr>
                <w:lang w:val="en-US"/>
              </w:rPr>
              <w:t xml:space="preserve"> a </w:t>
            </w:r>
            <w:proofErr w:type="spellStart"/>
            <w:r w:rsidR="00603AB4" w:rsidRPr="00D24084">
              <w:rPr>
                <w:lang w:val="en-US"/>
              </w:rPr>
              <w:t>fost</w:t>
            </w:r>
            <w:proofErr w:type="spellEnd"/>
            <w:r w:rsidR="00603AB4" w:rsidRPr="00D24084">
              <w:rPr>
                <w:lang w:val="en-US"/>
              </w:rPr>
              <w:t xml:space="preserve"> </w:t>
            </w:r>
            <w:proofErr w:type="spellStart"/>
            <w:r w:rsidR="00603AB4" w:rsidRPr="00D24084">
              <w:rPr>
                <w:lang w:val="en-US"/>
              </w:rPr>
              <w:t>sau</w:t>
            </w:r>
            <w:proofErr w:type="spellEnd"/>
            <w:r w:rsidR="00603AB4" w:rsidRPr="00D24084">
              <w:rPr>
                <w:lang w:val="en-US"/>
              </w:rPr>
              <w:t xml:space="preserve"> nu </w:t>
            </w:r>
            <w:proofErr w:type="spellStart"/>
            <w:r w:rsidR="00603AB4" w:rsidRPr="00D24084">
              <w:rPr>
                <w:lang w:val="en-US"/>
              </w:rPr>
              <w:t>încheiat</w:t>
            </w:r>
            <w:proofErr w:type="spellEnd"/>
            <w:r w:rsidR="00603AB4" w:rsidRPr="00D24084">
              <w:rPr>
                <w:lang w:val="en-US"/>
              </w:rPr>
              <w:t xml:space="preserve">. </w:t>
            </w:r>
          </w:p>
          <w:p w14:paraId="67888768" w14:textId="77777777" w:rsidR="00460653" w:rsidRPr="00D24084" w:rsidRDefault="00A156C0" w:rsidP="00196AB4">
            <w:pPr>
              <w:pStyle w:val="af2"/>
              <w:tabs>
                <w:tab w:val="left" w:pos="567"/>
              </w:tabs>
              <w:spacing w:line="276" w:lineRule="auto"/>
              <w:ind w:firstLine="0"/>
              <w:rPr>
                <w:lang w:val="en-US"/>
              </w:rPr>
            </w:pPr>
            <w:r w:rsidRPr="00D24084">
              <w:rPr>
                <w:lang w:val="en-US"/>
              </w:rPr>
              <w:t>4.1</w:t>
            </w:r>
            <w:r w:rsidR="00040EA0" w:rsidRPr="00D24084">
              <w:rPr>
                <w:lang w:val="en-US"/>
              </w:rPr>
              <w:t xml:space="preserve">6. </w:t>
            </w:r>
            <w:proofErr w:type="spellStart"/>
            <w:r w:rsidR="00040EA0" w:rsidRPr="00D24084">
              <w:rPr>
                <w:lang w:val="en-US"/>
              </w:rPr>
              <w:t>Beneficiarul</w:t>
            </w:r>
            <w:proofErr w:type="spellEnd"/>
            <w:r w:rsidR="00040EA0" w:rsidRPr="00D24084">
              <w:rPr>
                <w:lang w:val="en-US"/>
              </w:rPr>
              <w:t xml:space="preserve"> </w:t>
            </w:r>
            <w:proofErr w:type="spellStart"/>
            <w:r w:rsidR="00040EA0" w:rsidRPr="00D24084">
              <w:rPr>
                <w:lang w:val="en-US"/>
              </w:rPr>
              <w:t>este</w:t>
            </w:r>
            <w:proofErr w:type="spellEnd"/>
            <w:r w:rsidR="00040EA0" w:rsidRPr="00D24084">
              <w:rPr>
                <w:lang w:val="en-US"/>
              </w:rPr>
              <w:t xml:space="preserve"> </w:t>
            </w:r>
            <w:proofErr w:type="spellStart"/>
            <w:r w:rsidR="00040EA0" w:rsidRPr="00D24084">
              <w:rPr>
                <w:lang w:val="en-US"/>
              </w:rPr>
              <w:t>autorizat</w:t>
            </w:r>
            <w:proofErr w:type="spellEnd"/>
            <w:r w:rsidR="00040EA0" w:rsidRPr="00D24084">
              <w:rPr>
                <w:lang w:val="en-US"/>
              </w:rPr>
              <w:t xml:space="preserve"> </w:t>
            </w:r>
            <w:proofErr w:type="spellStart"/>
            <w:r w:rsidR="00040EA0" w:rsidRPr="00D24084">
              <w:rPr>
                <w:lang w:val="en-US"/>
              </w:rPr>
              <w:t>să</w:t>
            </w:r>
            <w:proofErr w:type="spellEnd"/>
            <w:r w:rsidR="00040EA0" w:rsidRPr="00D24084">
              <w:rPr>
                <w:lang w:val="en-US"/>
              </w:rPr>
              <w:t xml:space="preserve"> </w:t>
            </w:r>
            <w:proofErr w:type="spellStart"/>
            <w:r w:rsidR="00040EA0" w:rsidRPr="00D24084">
              <w:rPr>
                <w:lang w:val="en-US"/>
              </w:rPr>
              <w:t>emită</w:t>
            </w:r>
            <w:proofErr w:type="spellEnd"/>
            <w:r w:rsidR="00040EA0" w:rsidRPr="00D24084">
              <w:rPr>
                <w:lang w:val="en-US"/>
              </w:rPr>
              <w:t xml:space="preserve"> </w:t>
            </w:r>
            <w:proofErr w:type="spellStart"/>
            <w:r w:rsidR="00040EA0" w:rsidRPr="00D24084">
              <w:rPr>
                <w:lang w:val="en-US"/>
              </w:rPr>
              <w:t>dispoziţiile</w:t>
            </w:r>
            <w:proofErr w:type="spellEnd"/>
            <w:r w:rsidR="00040EA0" w:rsidRPr="00D24084">
              <w:rPr>
                <w:lang w:val="en-US"/>
              </w:rPr>
              <w:t xml:space="preserve"> pe care le </w:t>
            </w:r>
            <w:proofErr w:type="spellStart"/>
            <w:r w:rsidR="00040EA0" w:rsidRPr="00D24084">
              <w:rPr>
                <w:lang w:val="en-US"/>
              </w:rPr>
              <w:t>consideră</w:t>
            </w:r>
            <w:proofErr w:type="spellEnd"/>
            <w:r w:rsidR="00040EA0" w:rsidRPr="00D24084">
              <w:rPr>
                <w:lang w:val="en-US"/>
              </w:rPr>
              <w:t xml:space="preserve"> </w:t>
            </w:r>
            <w:proofErr w:type="spellStart"/>
            <w:r w:rsidR="00040EA0" w:rsidRPr="00D24084">
              <w:rPr>
                <w:lang w:val="en-US"/>
              </w:rPr>
              <w:t>necesare</w:t>
            </w:r>
            <w:proofErr w:type="spellEnd"/>
            <w:r w:rsidR="00040EA0" w:rsidRPr="00D24084">
              <w:rPr>
                <w:lang w:val="en-US"/>
              </w:rPr>
              <w:t xml:space="preserve"> </w:t>
            </w:r>
            <w:proofErr w:type="spellStart"/>
            <w:r w:rsidR="00040EA0" w:rsidRPr="00D24084">
              <w:rPr>
                <w:lang w:val="en-US"/>
              </w:rPr>
              <w:t>executării</w:t>
            </w:r>
            <w:proofErr w:type="spellEnd"/>
            <w:r w:rsidR="00040EA0" w:rsidRPr="00D24084">
              <w:rPr>
                <w:lang w:val="en-US"/>
              </w:rPr>
              <w:t xml:space="preserve"> </w:t>
            </w:r>
            <w:proofErr w:type="spellStart"/>
            <w:r w:rsidR="00040EA0" w:rsidRPr="00D24084">
              <w:rPr>
                <w:lang w:val="en-US"/>
              </w:rPr>
              <w:t>lucrărilor</w:t>
            </w:r>
            <w:proofErr w:type="spellEnd"/>
            <w:r w:rsidR="00040EA0" w:rsidRPr="00D24084">
              <w:rPr>
                <w:lang w:val="en-US"/>
              </w:rPr>
              <w:t xml:space="preserve">, cu </w:t>
            </w:r>
            <w:proofErr w:type="spellStart"/>
            <w:r w:rsidR="00040EA0" w:rsidRPr="00D24084">
              <w:rPr>
                <w:lang w:val="en-US"/>
              </w:rPr>
              <w:t>respectarea</w:t>
            </w:r>
            <w:proofErr w:type="spellEnd"/>
            <w:r w:rsidR="00040EA0" w:rsidRPr="00D24084">
              <w:rPr>
                <w:lang w:val="en-US"/>
              </w:rPr>
              <w:t xml:space="preserve"> </w:t>
            </w:r>
            <w:proofErr w:type="spellStart"/>
            <w:r w:rsidR="00040EA0" w:rsidRPr="00D24084">
              <w:rPr>
                <w:lang w:val="en-US"/>
              </w:rPr>
              <w:t>drepturilor</w:t>
            </w:r>
            <w:proofErr w:type="spellEnd"/>
            <w:r w:rsidR="00040EA0" w:rsidRPr="00D24084">
              <w:rPr>
                <w:lang w:val="en-US"/>
              </w:rPr>
              <w:t xml:space="preserve"> </w:t>
            </w:r>
            <w:proofErr w:type="spellStart"/>
            <w:r w:rsidR="00040EA0" w:rsidRPr="00D24084">
              <w:rPr>
                <w:lang w:val="en-US"/>
              </w:rPr>
              <w:t>Antreprenorului</w:t>
            </w:r>
            <w:proofErr w:type="spellEnd"/>
            <w:r w:rsidR="00040EA0" w:rsidRPr="00D24084">
              <w:rPr>
                <w:lang w:val="en-US"/>
              </w:rPr>
              <w:t xml:space="preserve">. </w:t>
            </w:r>
            <w:proofErr w:type="spellStart"/>
            <w:r w:rsidR="00040EA0" w:rsidRPr="00D24084">
              <w:rPr>
                <w:lang w:val="en-US"/>
              </w:rPr>
              <w:t>Dispoziţiile</w:t>
            </w:r>
            <w:proofErr w:type="spellEnd"/>
            <w:r w:rsidR="00040EA0" w:rsidRPr="00D24084">
              <w:rPr>
                <w:lang w:val="en-US"/>
              </w:rPr>
              <w:t xml:space="preserve"> se </w:t>
            </w:r>
            <w:proofErr w:type="spellStart"/>
            <w:r w:rsidR="00040EA0" w:rsidRPr="00D24084">
              <w:rPr>
                <w:lang w:val="en-US"/>
              </w:rPr>
              <w:t>adresează</w:t>
            </w:r>
            <w:proofErr w:type="spellEnd"/>
            <w:r w:rsidR="00040EA0" w:rsidRPr="00D24084">
              <w:rPr>
                <w:lang w:val="en-US"/>
              </w:rPr>
              <w:t xml:space="preserve"> </w:t>
            </w:r>
            <w:proofErr w:type="spellStart"/>
            <w:r w:rsidR="00040EA0" w:rsidRPr="00D24084">
              <w:rPr>
                <w:lang w:val="en-US"/>
              </w:rPr>
              <w:t>în</w:t>
            </w:r>
            <w:proofErr w:type="spellEnd"/>
            <w:r w:rsidR="00040EA0" w:rsidRPr="00D24084">
              <w:rPr>
                <w:lang w:val="en-US"/>
              </w:rPr>
              <w:t xml:space="preserve"> </w:t>
            </w:r>
            <w:proofErr w:type="spellStart"/>
            <w:r w:rsidR="00040EA0" w:rsidRPr="00D24084">
              <w:rPr>
                <w:lang w:val="en-US"/>
              </w:rPr>
              <w:t>principiu</w:t>
            </w:r>
            <w:proofErr w:type="spellEnd"/>
            <w:r w:rsidR="00040EA0" w:rsidRPr="00D24084">
              <w:rPr>
                <w:lang w:val="en-US"/>
              </w:rPr>
              <w:t xml:space="preserve"> </w:t>
            </w:r>
            <w:proofErr w:type="spellStart"/>
            <w:r w:rsidR="00040EA0" w:rsidRPr="00D24084">
              <w:rPr>
                <w:lang w:val="en-US"/>
              </w:rPr>
              <w:t>numai</w:t>
            </w:r>
            <w:proofErr w:type="spellEnd"/>
            <w:r w:rsidR="00040EA0" w:rsidRPr="00D24084">
              <w:rPr>
                <w:lang w:val="en-US"/>
              </w:rPr>
              <w:t xml:space="preserve"> </w:t>
            </w:r>
            <w:proofErr w:type="spellStart"/>
            <w:r w:rsidR="00040EA0" w:rsidRPr="00D24084">
              <w:rPr>
                <w:lang w:val="en-US"/>
              </w:rPr>
              <w:t>Antreprenorului</w:t>
            </w:r>
            <w:proofErr w:type="spellEnd"/>
            <w:r w:rsidR="00040EA0" w:rsidRPr="00D24084">
              <w:rPr>
                <w:lang w:val="en-US"/>
              </w:rPr>
              <w:t xml:space="preserve"> </w:t>
            </w:r>
            <w:proofErr w:type="spellStart"/>
            <w:r w:rsidR="00040EA0" w:rsidRPr="00D24084">
              <w:rPr>
                <w:lang w:val="en-US"/>
              </w:rPr>
              <w:t>şi</w:t>
            </w:r>
            <w:proofErr w:type="spellEnd"/>
            <w:r w:rsidR="00040EA0" w:rsidRPr="00D24084">
              <w:rPr>
                <w:lang w:val="en-US"/>
              </w:rPr>
              <w:t xml:space="preserve"> </w:t>
            </w:r>
            <w:proofErr w:type="spellStart"/>
            <w:r w:rsidR="00040EA0" w:rsidRPr="00D24084">
              <w:rPr>
                <w:lang w:val="en-US"/>
              </w:rPr>
              <w:t>dirigintelui</w:t>
            </w:r>
            <w:proofErr w:type="spellEnd"/>
            <w:r w:rsidR="00040EA0" w:rsidRPr="00D24084">
              <w:rPr>
                <w:lang w:val="en-US"/>
              </w:rPr>
              <w:t xml:space="preserve"> de </w:t>
            </w:r>
            <w:proofErr w:type="spellStart"/>
            <w:r w:rsidR="00040EA0" w:rsidRPr="00D24084">
              <w:rPr>
                <w:lang w:val="en-US"/>
              </w:rPr>
              <w:t>şantier</w:t>
            </w:r>
            <w:proofErr w:type="spellEnd"/>
            <w:r w:rsidR="00040EA0" w:rsidRPr="00D24084">
              <w:rPr>
                <w:lang w:val="en-US"/>
              </w:rPr>
              <w:t xml:space="preserve">, cu </w:t>
            </w:r>
            <w:proofErr w:type="spellStart"/>
            <w:r w:rsidR="00040EA0" w:rsidRPr="00D24084">
              <w:rPr>
                <w:lang w:val="en-US"/>
              </w:rPr>
              <w:t>excepţia</w:t>
            </w:r>
            <w:proofErr w:type="spellEnd"/>
            <w:r w:rsidR="00040EA0" w:rsidRPr="00D24084">
              <w:rPr>
                <w:lang w:val="en-US"/>
              </w:rPr>
              <w:t xml:space="preserve"> </w:t>
            </w:r>
            <w:proofErr w:type="spellStart"/>
            <w:r w:rsidR="00040EA0" w:rsidRPr="00D24084">
              <w:rPr>
                <w:lang w:val="en-US"/>
              </w:rPr>
              <w:t>cazurilor</w:t>
            </w:r>
            <w:proofErr w:type="spellEnd"/>
            <w:r w:rsidR="00040EA0" w:rsidRPr="00D24084">
              <w:rPr>
                <w:lang w:val="en-US"/>
              </w:rPr>
              <w:t xml:space="preserve"> </w:t>
            </w:r>
            <w:proofErr w:type="spellStart"/>
            <w:r w:rsidR="00040EA0" w:rsidRPr="00D24084">
              <w:rPr>
                <w:lang w:val="en-US"/>
              </w:rPr>
              <w:t>în</w:t>
            </w:r>
            <w:proofErr w:type="spellEnd"/>
            <w:r w:rsidR="00040EA0" w:rsidRPr="00D24084">
              <w:rPr>
                <w:lang w:val="en-US"/>
              </w:rPr>
              <w:t xml:space="preserve"> care </w:t>
            </w:r>
            <w:proofErr w:type="spellStart"/>
            <w:r w:rsidR="00040EA0" w:rsidRPr="00D24084">
              <w:rPr>
                <w:lang w:val="en-US"/>
              </w:rPr>
              <w:t>trebuie</w:t>
            </w:r>
            <w:proofErr w:type="spellEnd"/>
            <w:r w:rsidR="00040EA0" w:rsidRPr="00D24084">
              <w:rPr>
                <w:lang w:val="en-US"/>
              </w:rPr>
              <w:t xml:space="preserve"> de </w:t>
            </w:r>
            <w:proofErr w:type="spellStart"/>
            <w:r w:rsidR="00040EA0" w:rsidRPr="00D24084">
              <w:rPr>
                <w:lang w:val="en-US"/>
              </w:rPr>
              <w:t>intervenit</w:t>
            </w:r>
            <w:proofErr w:type="spellEnd"/>
            <w:r w:rsidR="00040EA0" w:rsidRPr="00D24084">
              <w:rPr>
                <w:lang w:val="en-US"/>
              </w:rPr>
              <w:t xml:space="preserve"> </w:t>
            </w:r>
            <w:proofErr w:type="spellStart"/>
            <w:r w:rsidR="00040EA0" w:rsidRPr="00D24084">
              <w:rPr>
                <w:lang w:val="en-US"/>
              </w:rPr>
              <w:t>împotriva</w:t>
            </w:r>
            <w:proofErr w:type="spellEnd"/>
            <w:r w:rsidR="00040EA0" w:rsidRPr="00D24084">
              <w:rPr>
                <w:lang w:val="en-US"/>
              </w:rPr>
              <w:t xml:space="preserve"> </w:t>
            </w:r>
            <w:proofErr w:type="spellStart"/>
            <w:r w:rsidR="00040EA0" w:rsidRPr="00D24084">
              <w:rPr>
                <w:lang w:val="en-US"/>
              </w:rPr>
              <w:t>unui</w:t>
            </w:r>
            <w:proofErr w:type="spellEnd"/>
            <w:r w:rsidR="00040EA0" w:rsidRPr="00D24084">
              <w:rPr>
                <w:lang w:val="en-US"/>
              </w:rPr>
              <w:t xml:space="preserve"> </w:t>
            </w:r>
            <w:proofErr w:type="spellStart"/>
            <w:r w:rsidR="00040EA0" w:rsidRPr="00D24084">
              <w:rPr>
                <w:lang w:val="en-US"/>
              </w:rPr>
              <w:t>pericol</w:t>
            </w:r>
            <w:proofErr w:type="spellEnd"/>
            <w:r w:rsidR="00040EA0" w:rsidRPr="00D24084">
              <w:rPr>
                <w:lang w:val="en-US"/>
              </w:rPr>
              <w:t xml:space="preserve"> </w:t>
            </w:r>
            <w:proofErr w:type="spellStart"/>
            <w:r w:rsidR="00040EA0" w:rsidRPr="00D24084">
              <w:rPr>
                <w:lang w:val="en-US"/>
              </w:rPr>
              <w:t>iminent</w:t>
            </w:r>
            <w:proofErr w:type="spellEnd"/>
            <w:r w:rsidR="00040EA0" w:rsidRPr="00D24084">
              <w:rPr>
                <w:lang w:val="en-US"/>
              </w:rPr>
              <w:t xml:space="preserve"> </w:t>
            </w:r>
            <w:proofErr w:type="spellStart"/>
            <w:r w:rsidR="00040EA0" w:rsidRPr="00D24084">
              <w:rPr>
                <w:lang w:val="en-US"/>
              </w:rPr>
              <w:t>sau</w:t>
            </w:r>
            <w:proofErr w:type="spellEnd"/>
            <w:r w:rsidR="00040EA0" w:rsidRPr="00D24084">
              <w:rPr>
                <w:lang w:val="en-US"/>
              </w:rPr>
              <w:t xml:space="preserve"> </w:t>
            </w:r>
            <w:proofErr w:type="spellStart"/>
            <w:r w:rsidR="00040EA0" w:rsidRPr="00D24084">
              <w:rPr>
                <w:lang w:val="en-US"/>
              </w:rPr>
              <w:t>declarat</w:t>
            </w:r>
            <w:proofErr w:type="spellEnd"/>
            <w:r w:rsidR="00040EA0" w:rsidRPr="00D24084">
              <w:rPr>
                <w:lang w:val="en-US"/>
              </w:rPr>
              <w:t xml:space="preserve">. </w:t>
            </w:r>
            <w:proofErr w:type="spellStart"/>
            <w:r w:rsidR="00040EA0" w:rsidRPr="00D24084">
              <w:rPr>
                <w:lang w:val="en-US"/>
              </w:rPr>
              <w:t>Beneficiarului</w:t>
            </w:r>
            <w:proofErr w:type="spellEnd"/>
            <w:r w:rsidR="00040EA0" w:rsidRPr="00D24084">
              <w:rPr>
                <w:lang w:val="en-US"/>
              </w:rPr>
              <w:t xml:space="preserve"> </w:t>
            </w:r>
            <w:proofErr w:type="spellStart"/>
            <w:r w:rsidR="00040EA0" w:rsidRPr="00D24084">
              <w:rPr>
                <w:lang w:val="en-US"/>
              </w:rPr>
              <w:t>trebuie</w:t>
            </w:r>
            <w:proofErr w:type="spellEnd"/>
            <w:r w:rsidR="00040EA0" w:rsidRPr="00D24084">
              <w:rPr>
                <w:lang w:val="en-US"/>
              </w:rPr>
              <w:t xml:space="preserve"> </w:t>
            </w:r>
            <w:proofErr w:type="spellStart"/>
            <w:r w:rsidR="00040EA0" w:rsidRPr="00D24084">
              <w:rPr>
                <w:lang w:val="en-US"/>
              </w:rPr>
              <w:t>să</w:t>
            </w:r>
            <w:proofErr w:type="spellEnd"/>
            <w:r w:rsidR="00040EA0" w:rsidRPr="00D24084">
              <w:rPr>
                <w:lang w:val="en-US"/>
              </w:rPr>
              <w:t xml:space="preserve"> </w:t>
            </w:r>
            <w:proofErr w:type="spellStart"/>
            <w:r w:rsidR="00040EA0" w:rsidRPr="00D24084">
              <w:rPr>
                <w:lang w:val="en-US"/>
              </w:rPr>
              <w:t>i</w:t>
            </w:r>
            <w:proofErr w:type="spellEnd"/>
            <w:r w:rsidR="00040EA0" w:rsidRPr="00D24084">
              <w:rPr>
                <w:lang w:val="en-US"/>
              </w:rPr>
              <w:t xml:space="preserve"> se </w:t>
            </w:r>
            <w:proofErr w:type="spellStart"/>
            <w:r w:rsidR="00040EA0" w:rsidRPr="00D24084">
              <w:rPr>
                <w:lang w:val="en-US"/>
              </w:rPr>
              <w:t>comunice</w:t>
            </w:r>
            <w:proofErr w:type="spellEnd"/>
            <w:r w:rsidR="00040EA0" w:rsidRPr="00D24084">
              <w:rPr>
                <w:lang w:val="en-US"/>
              </w:rPr>
              <w:t xml:space="preserve"> </w:t>
            </w:r>
            <w:proofErr w:type="spellStart"/>
            <w:r w:rsidR="00040EA0" w:rsidRPr="00D24084">
              <w:rPr>
                <w:lang w:val="en-US"/>
              </w:rPr>
              <w:t>numele</w:t>
            </w:r>
            <w:proofErr w:type="spellEnd"/>
            <w:r w:rsidR="00040EA0" w:rsidRPr="00D24084">
              <w:rPr>
                <w:lang w:val="en-US"/>
              </w:rPr>
              <w:t xml:space="preserve"> </w:t>
            </w:r>
            <w:proofErr w:type="spellStart"/>
            <w:r w:rsidR="00040EA0" w:rsidRPr="00D24084">
              <w:rPr>
                <w:lang w:val="en-US"/>
              </w:rPr>
              <w:t>dirigintelui</w:t>
            </w:r>
            <w:proofErr w:type="spellEnd"/>
            <w:r w:rsidR="00040EA0" w:rsidRPr="00D24084">
              <w:rPr>
                <w:lang w:val="en-US"/>
              </w:rPr>
              <w:t xml:space="preserve"> de </w:t>
            </w:r>
            <w:proofErr w:type="spellStart"/>
            <w:r w:rsidR="00040EA0" w:rsidRPr="00D24084">
              <w:rPr>
                <w:lang w:val="en-US"/>
              </w:rPr>
              <w:t>şantier</w:t>
            </w:r>
            <w:proofErr w:type="spellEnd"/>
            <w:r w:rsidR="00040EA0" w:rsidRPr="00D24084">
              <w:rPr>
                <w:lang w:val="en-US"/>
              </w:rPr>
              <w:t xml:space="preserve"> </w:t>
            </w:r>
            <w:proofErr w:type="spellStart"/>
            <w:r w:rsidR="00040EA0" w:rsidRPr="00D24084">
              <w:rPr>
                <w:lang w:val="en-US"/>
              </w:rPr>
              <w:t>atestat</w:t>
            </w:r>
            <w:proofErr w:type="spellEnd"/>
            <w:r w:rsidR="00040EA0" w:rsidRPr="00D24084">
              <w:rPr>
                <w:lang w:val="en-US"/>
              </w:rPr>
              <w:t xml:space="preserve"> </w:t>
            </w:r>
            <w:proofErr w:type="spellStart"/>
            <w:r w:rsidR="00040EA0" w:rsidRPr="00D24084">
              <w:rPr>
                <w:lang w:val="en-US"/>
              </w:rPr>
              <w:t>tehnico-profesional</w:t>
            </w:r>
            <w:proofErr w:type="spellEnd"/>
            <w:r w:rsidR="00040EA0" w:rsidRPr="00D24084">
              <w:rPr>
                <w:lang w:val="en-US"/>
              </w:rPr>
              <w:t xml:space="preserve">, care </w:t>
            </w:r>
            <w:proofErr w:type="spellStart"/>
            <w:r w:rsidR="00040EA0" w:rsidRPr="00D24084">
              <w:rPr>
                <w:lang w:val="en-US"/>
              </w:rPr>
              <w:t>va</w:t>
            </w:r>
            <w:proofErr w:type="spellEnd"/>
            <w:r w:rsidR="00040EA0" w:rsidRPr="00D24084">
              <w:rPr>
                <w:lang w:val="en-US"/>
              </w:rPr>
              <w:t xml:space="preserve"> </w:t>
            </w:r>
            <w:proofErr w:type="spellStart"/>
            <w:r w:rsidR="00040EA0" w:rsidRPr="00D24084">
              <w:rPr>
                <w:lang w:val="en-US"/>
              </w:rPr>
              <w:t>dirija</w:t>
            </w:r>
            <w:proofErr w:type="spellEnd"/>
            <w:r w:rsidR="00040EA0" w:rsidRPr="00D24084">
              <w:rPr>
                <w:lang w:val="en-US"/>
              </w:rPr>
              <w:t xml:space="preserve"> </w:t>
            </w:r>
            <w:proofErr w:type="spellStart"/>
            <w:r w:rsidR="00040EA0" w:rsidRPr="00D24084">
              <w:rPr>
                <w:lang w:val="en-US"/>
              </w:rPr>
              <w:t>execuţia</w:t>
            </w:r>
            <w:proofErr w:type="spellEnd"/>
            <w:r w:rsidR="00040EA0" w:rsidRPr="00D24084">
              <w:rPr>
                <w:lang w:val="en-US"/>
              </w:rPr>
              <w:t xml:space="preserve"> </w:t>
            </w:r>
            <w:proofErr w:type="spellStart"/>
            <w:r w:rsidR="00040EA0" w:rsidRPr="00D24084">
              <w:rPr>
                <w:lang w:val="en-US"/>
              </w:rPr>
              <w:t>lucrărilor</w:t>
            </w:r>
            <w:proofErr w:type="spellEnd"/>
            <w:r w:rsidR="00040EA0" w:rsidRPr="00D24084">
              <w:rPr>
                <w:lang w:val="en-US"/>
              </w:rPr>
              <w:t xml:space="preserve"> </w:t>
            </w:r>
            <w:proofErr w:type="spellStart"/>
            <w:r w:rsidR="00040EA0" w:rsidRPr="00D24084">
              <w:rPr>
                <w:lang w:val="en-US"/>
              </w:rPr>
              <w:t>şi</w:t>
            </w:r>
            <w:proofErr w:type="spellEnd"/>
            <w:r w:rsidR="00040EA0" w:rsidRPr="00D24084">
              <w:rPr>
                <w:lang w:val="en-US"/>
              </w:rPr>
              <w:t xml:space="preserve"> </w:t>
            </w:r>
            <w:proofErr w:type="spellStart"/>
            <w:r w:rsidR="00040EA0" w:rsidRPr="00D24084">
              <w:rPr>
                <w:lang w:val="en-US"/>
              </w:rPr>
              <w:t>va</w:t>
            </w:r>
            <w:proofErr w:type="spellEnd"/>
            <w:r w:rsidR="00040EA0" w:rsidRPr="00D24084">
              <w:rPr>
                <w:lang w:val="en-US"/>
              </w:rPr>
              <w:t xml:space="preserve"> </w:t>
            </w:r>
            <w:proofErr w:type="spellStart"/>
            <w:r w:rsidR="00040EA0" w:rsidRPr="00D24084">
              <w:rPr>
                <w:lang w:val="en-US"/>
              </w:rPr>
              <w:t>verifica</w:t>
            </w:r>
            <w:proofErr w:type="spellEnd"/>
            <w:r w:rsidR="00040EA0" w:rsidRPr="00D24084">
              <w:rPr>
                <w:lang w:val="en-US"/>
              </w:rPr>
              <w:t xml:space="preserve"> </w:t>
            </w:r>
            <w:proofErr w:type="spellStart"/>
            <w:r w:rsidR="00040EA0" w:rsidRPr="00D24084">
              <w:rPr>
                <w:lang w:val="en-US"/>
              </w:rPr>
              <w:t>calitatea</w:t>
            </w:r>
            <w:proofErr w:type="spellEnd"/>
            <w:r w:rsidR="00040EA0" w:rsidRPr="00D24084">
              <w:rPr>
                <w:lang w:val="en-US"/>
              </w:rPr>
              <w:t xml:space="preserve"> lor din </w:t>
            </w:r>
            <w:proofErr w:type="spellStart"/>
            <w:r w:rsidR="00040EA0" w:rsidRPr="00D24084">
              <w:rPr>
                <w:lang w:val="en-US"/>
              </w:rPr>
              <w:t>partea</w:t>
            </w:r>
            <w:proofErr w:type="spellEnd"/>
            <w:r w:rsidR="00040EA0" w:rsidRPr="00D24084">
              <w:rPr>
                <w:lang w:val="en-US"/>
              </w:rPr>
              <w:t xml:space="preserve"> </w:t>
            </w:r>
            <w:proofErr w:type="spellStart"/>
            <w:r w:rsidR="00040EA0" w:rsidRPr="00D24084">
              <w:rPr>
                <w:lang w:val="en-US"/>
              </w:rPr>
              <w:t>Antreprenorului</w:t>
            </w:r>
            <w:proofErr w:type="spellEnd"/>
            <w:r w:rsidR="00040EA0" w:rsidRPr="00D24084">
              <w:rPr>
                <w:lang w:val="en-US"/>
              </w:rPr>
              <w:t>.</w:t>
            </w:r>
          </w:p>
          <w:p w14:paraId="7BBF9584" w14:textId="77777777" w:rsidR="00460653" w:rsidRPr="00D24084" w:rsidRDefault="00A156C0" w:rsidP="00196AB4">
            <w:pPr>
              <w:pStyle w:val="af2"/>
              <w:tabs>
                <w:tab w:val="left" w:pos="567"/>
              </w:tabs>
              <w:spacing w:line="276" w:lineRule="auto"/>
              <w:ind w:firstLine="0"/>
              <w:rPr>
                <w:lang w:val="en-US"/>
              </w:rPr>
            </w:pPr>
            <w:r w:rsidRPr="00D24084">
              <w:rPr>
                <w:lang w:val="en-US"/>
              </w:rPr>
              <w:t>4.1</w:t>
            </w:r>
            <w:r w:rsidR="00893327" w:rsidRPr="00D24084">
              <w:rPr>
                <w:lang w:val="en-US"/>
              </w:rPr>
              <w:t>7</w:t>
            </w:r>
            <w:r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consideră</w:t>
            </w:r>
            <w:proofErr w:type="spellEnd"/>
            <w:r w:rsidR="00460653" w:rsidRPr="00D24084">
              <w:rPr>
                <w:lang w:val="en-US"/>
              </w:rPr>
              <w:t xml:space="preserve"> </w:t>
            </w:r>
            <w:proofErr w:type="spellStart"/>
            <w:r w:rsidR="00460653" w:rsidRPr="00D24084">
              <w:rPr>
                <w:lang w:val="en-US"/>
              </w:rPr>
              <w:t>că</w:t>
            </w:r>
            <w:proofErr w:type="spellEnd"/>
            <w:r w:rsidR="00460653" w:rsidRPr="00D24084">
              <w:rPr>
                <w:lang w:val="en-US"/>
              </w:rPr>
              <w:t xml:space="preserve"> </w:t>
            </w:r>
            <w:proofErr w:type="spellStart"/>
            <w:r w:rsidR="00460653" w:rsidRPr="00D24084">
              <w:rPr>
                <w:lang w:val="en-US"/>
              </w:rPr>
              <w:t>dispoziţiile</w:t>
            </w:r>
            <w:proofErr w:type="spellEnd"/>
            <w:r w:rsidR="00460653" w:rsidRPr="00D24084">
              <w:rPr>
                <w:lang w:val="en-US"/>
              </w:rPr>
              <w:t xml:space="preserve"> </w:t>
            </w:r>
            <w:proofErr w:type="spellStart"/>
            <w:r w:rsidR="00460653" w:rsidRPr="00D24084">
              <w:rPr>
                <w:lang w:val="en-US"/>
              </w:rPr>
              <w:t>Beneficiarului</w:t>
            </w:r>
            <w:proofErr w:type="spellEnd"/>
            <w:r w:rsidR="00460653" w:rsidRPr="00D24084">
              <w:rPr>
                <w:lang w:val="en-US"/>
              </w:rPr>
              <w:t xml:space="preserve"> s</w:t>
            </w:r>
            <w:r w:rsidR="00183D79" w:rsidRPr="00D24084">
              <w:rPr>
                <w:lang w:val="en-US"/>
              </w:rPr>
              <w:t>u</w:t>
            </w:r>
            <w:r w:rsidR="00460653" w:rsidRPr="00D24084">
              <w:rPr>
                <w:lang w:val="en-US"/>
              </w:rPr>
              <w:t xml:space="preserve">nt </w:t>
            </w:r>
            <w:proofErr w:type="spellStart"/>
            <w:r w:rsidR="00460653" w:rsidRPr="00D24084">
              <w:rPr>
                <w:lang w:val="en-US"/>
              </w:rPr>
              <w:t>nejustificate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inoportune</w:t>
            </w:r>
            <w:proofErr w:type="spellEnd"/>
            <w:r w:rsidR="00460653" w:rsidRPr="00D24084">
              <w:rPr>
                <w:lang w:val="en-US"/>
              </w:rPr>
              <w:t xml:space="preserve">, el </w:t>
            </w:r>
            <w:proofErr w:type="spellStart"/>
            <w:r w:rsidR="00460653" w:rsidRPr="00D24084">
              <w:rPr>
                <w:lang w:val="en-US"/>
              </w:rPr>
              <w:t>poate</w:t>
            </w:r>
            <w:proofErr w:type="spellEnd"/>
            <w:r w:rsidR="00460653" w:rsidRPr="00D24084">
              <w:rPr>
                <w:lang w:val="en-US"/>
              </w:rPr>
              <w:t xml:space="preserve"> </w:t>
            </w:r>
            <w:proofErr w:type="spellStart"/>
            <w:r w:rsidR="00E171D4" w:rsidRPr="00D24084">
              <w:rPr>
                <w:lang w:val="en-US"/>
              </w:rPr>
              <w:t>înainta</w:t>
            </w:r>
            <w:proofErr w:type="spellEnd"/>
            <w:r w:rsidR="005D4B79" w:rsidRPr="00D24084">
              <w:rPr>
                <w:lang w:val="en-US"/>
              </w:rPr>
              <w:t xml:space="preserve"> </w:t>
            </w:r>
            <w:proofErr w:type="spellStart"/>
            <w:r w:rsidR="00460653" w:rsidRPr="00D24084">
              <w:rPr>
                <w:lang w:val="en-US"/>
              </w:rPr>
              <w:t>obiecţii</w:t>
            </w:r>
            <w:proofErr w:type="spellEnd"/>
            <w:r w:rsidR="00460653" w:rsidRPr="00D24084">
              <w:rPr>
                <w:lang w:val="en-US"/>
              </w:rPr>
              <w:t xml:space="preserve">, </w:t>
            </w:r>
            <w:proofErr w:type="spellStart"/>
            <w:r w:rsidR="00460653" w:rsidRPr="00D24084">
              <w:rPr>
                <w:lang w:val="en-US"/>
              </w:rPr>
              <w:t>dar</w:t>
            </w:r>
            <w:proofErr w:type="spellEnd"/>
            <w:r w:rsidR="00460653" w:rsidRPr="00D24084">
              <w:rPr>
                <w:lang w:val="en-US"/>
              </w:rPr>
              <w:t xml:space="preserve"> </w:t>
            </w:r>
            <w:proofErr w:type="spellStart"/>
            <w:r w:rsidR="00460653" w:rsidRPr="00D24084">
              <w:rPr>
                <w:lang w:val="en-US"/>
              </w:rPr>
              <w:t>acestea</w:t>
            </w:r>
            <w:proofErr w:type="spellEnd"/>
            <w:r w:rsidR="00460653" w:rsidRPr="00D24084">
              <w:rPr>
                <w:lang w:val="en-US"/>
              </w:rPr>
              <w:t xml:space="preserve"> nu </w:t>
            </w:r>
            <w:proofErr w:type="spellStart"/>
            <w:r w:rsidR="00460653" w:rsidRPr="00D24084">
              <w:rPr>
                <w:lang w:val="en-US"/>
              </w:rPr>
              <w:t>îl</w:t>
            </w:r>
            <w:proofErr w:type="spellEnd"/>
            <w:r w:rsidR="00460653" w:rsidRPr="00D24084">
              <w:rPr>
                <w:lang w:val="en-US"/>
              </w:rPr>
              <w:t xml:space="preserve"> </w:t>
            </w:r>
            <w:proofErr w:type="spellStart"/>
            <w:r w:rsidR="00E171D4" w:rsidRPr="00D24084">
              <w:rPr>
                <w:lang w:val="en-US"/>
              </w:rPr>
              <w:t>scutește</w:t>
            </w:r>
            <w:proofErr w:type="spellEnd"/>
            <w:r w:rsidR="005D4B79" w:rsidRPr="00D24084">
              <w:rPr>
                <w:lang w:val="en-US"/>
              </w:rPr>
              <w:t xml:space="preserve"> </w:t>
            </w:r>
            <w:r w:rsidR="00460653" w:rsidRPr="00D24084">
              <w:rPr>
                <w:lang w:val="en-US"/>
              </w:rPr>
              <w:t xml:space="preserve">de </w:t>
            </w:r>
            <w:proofErr w:type="spellStart"/>
            <w:r w:rsidR="00E364D5" w:rsidRPr="00D24084">
              <w:rPr>
                <w:lang w:val="en-US"/>
              </w:rPr>
              <w:t>obligația</w:t>
            </w:r>
            <w:proofErr w:type="spellEnd"/>
            <w:r w:rsidR="00E364D5" w:rsidRPr="00D24084">
              <w:rPr>
                <w:lang w:val="en-US"/>
              </w:rPr>
              <w:t xml:space="preserve"> de </w:t>
            </w:r>
            <w:r w:rsidR="00460653" w:rsidRPr="00D24084">
              <w:rPr>
                <w:lang w:val="en-US"/>
              </w:rPr>
              <w:t xml:space="preserve">a </w:t>
            </w:r>
            <w:proofErr w:type="spellStart"/>
            <w:r w:rsidR="00460653" w:rsidRPr="00D24084">
              <w:rPr>
                <w:lang w:val="en-US"/>
              </w:rPr>
              <w:t>executa</w:t>
            </w:r>
            <w:proofErr w:type="spellEnd"/>
            <w:r w:rsidR="00460653" w:rsidRPr="00D24084">
              <w:rPr>
                <w:lang w:val="en-US"/>
              </w:rPr>
              <w:t xml:space="preserve"> </w:t>
            </w:r>
            <w:proofErr w:type="spellStart"/>
            <w:r w:rsidR="00460653" w:rsidRPr="00D24084">
              <w:rPr>
                <w:lang w:val="en-US"/>
              </w:rPr>
              <w:t>dispoziţiile</w:t>
            </w:r>
            <w:proofErr w:type="spellEnd"/>
            <w:r w:rsidR="00460653" w:rsidRPr="00D24084">
              <w:rPr>
                <w:lang w:val="en-US"/>
              </w:rPr>
              <w:t xml:space="preserve"> </w:t>
            </w:r>
            <w:proofErr w:type="spellStart"/>
            <w:r w:rsidR="00460653" w:rsidRPr="00D24084">
              <w:rPr>
                <w:lang w:val="en-US"/>
              </w:rPr>
              <w:t>primite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afara </w:t>
            </w:r>
            <w:proofErr w:type="spellStart"/>
            <w:r w:rsidR="00460653" w:rsidRPr="00D24084">
              <w:rPr>
                <w:lang w:val="en-US"/>
              </w:rPr>
              <w:t>cazului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care </w:t>
            </w:r>
            <w:proofErr w:type="spellStart"/>
            <w:r w:rsidR="00460653" w:rsidRPr="00D24084">
              <w:rPr>
                <w:lang w:val="en-US"/>
              </w:rPr>
              <w:t>ele</w:t>
            </w:r>
            <w:proofErr w:type="spellEnd"/>
            <w:r w:rsidR="00460653" w:rsidRPr="00D24084">
              <w:rPr>
                <w:lang w:val="en-US"/>
              </w:rPr>
              <w:t xml:space="preserve"> </w:t>
            </w:r>
            <w:proofErr w:type="spellStart"/>
            <w:r w:rsidR="00460653" w:rsidRPr="00D24084">
              <w:rPr>
                <w:lang w:val="en-US"/>
              </w:rPr>
              <w:t>contravin</w:t>
            </w:r>
            <w:proofErr w:type="spellEnd"/>
            <w:r w:rsidR="00460653" w:rsidRPr="00D24084">
              <w:rPr>
                <w:lang w:val="en-US"/>
              </w:rPr>
              <w:t xml:space="preserve"> </w:t>
            </w:r>
            <w:proofErr w:type="spellStart"/>
            <w:r w:rsidR="00460653" w:rsidRPr="00D24084">
              <w:rPr>
                <w:lang w:val="en-US"/>
              </w:rPr>
              <w:t>prevederilor</w:t>
            </w:r>
            <w:proofErr w:type="spellEnd"/>
            <w:r w:rsidR="00460653" w:rsidRPr="00D24084">
              <w:rPr>
                <w:lang w:val="en-US"/>
              </w:rPr>
              <w:t xml:space="preserve"> </w:t>
            </w:r>
            <w:proofErr w:type="spellStart"/>
            <w:r w:rsidR="00460653" w:rsidRPr="00D24084">
              <w:rPr>
                <w:lang w:val="en-US"/>
              </w:rPr>
              <w:t>legale</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dispoziţiilor</w:t>
            </w:r>
            <w:proofErr w:type="spellEnd"/>
            <w:r w:rsidR="00460653" w:rsidRPr="00D24084">
              <w:rPr>
                <w:lang w:val="en-US"/>
              </w:rPr>
              <w:t xml:space="preserve"> </w:t>
            </w:r>
            <w:proofErr w:type="spellStart"/>
            <w:r w:rsidR="00460653" w:rsidRPr="00D24084">
              <w:rPr>
                <w:lang w:val="en-US"/>
              </w:rPr>
              <w:t>Beneficiarului</w:t>
            </w:r>
            <w:proofErr w:type="spellEnd"/>
            <w:r w:rsidR="00460653" w:rsidRPr="00D24084">
              <w:rPr>
                <w:lang w:val="en-US"/>
              </w:rPr>
              <w:t xml:space="preserve"> se </w:t>
            </w:r>
            <w:proofErr w:type="spellStart"/>
            <w:r w:rsidR="00460653" w:rsidRPr="00D24084">
              <w:rPr>
                <w:lang w:val="en-US"/>
              </w:rPr>
              <w:t>creează</w:t>
            </w:r>
            <w:proofErr w:type="spellEnd"/>
            <w:r w:rsidR="00460653" w:rsidRPr="00D24084">
              <w:rPr>
                <w:lang w:val="en-US"/>
              </w:rPr>
              <w:t xml:space="preserve"> </w:t>
            </w:r>
            <w:proofErr w:type="spellStart"/>
            <w:r w:rsidR="00460653" w:rsidRPr="00D24084">
              <w:rPr>
                <w:lang w:val="en-US"/>
              </w:rPr>
              <w:t>dificultăţi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execuţie</w:t>
            </w:r>
            <w:proofErr w:type="spellEnd"/>
            <w:r w:rsidR="00460653" w:rsidRPr="00D24084">
              <w:rPr>
                <w:lang w:val="en-US"/>
              </w:rPr>
              <w:t xml:space="preserve">, care </w:t>
            </w:r>
            <w:proofErr w:type="spellStart"/>
            <w:r w:rsidR="00460653" w:rsidRPr="00D24084">
              <w:rPr>
                <w:lang w:val="en-US"/>
              </w:rPr>
              <w:t>generează</w:t>
            </w:r>
            <w:proofErr w:type="spellEnd"/>
            <w:r w:rsidR="00460653" w:rsidRPr="00D24084">
              <w:rPr>
                <w:lang w:val="en-US"/>
              </w:rPr>
              <w:t xml:space="preserve"> </w:t>
            </w:r>
            <w:proofErr w:type="spellStart"/>
            <w:r w:rsidR="00460653" w:rsidRPr="00D24084">
              <w:rPr>
                <w:lang w:val="en-US"/>
              </w:rPr>
              <w:t>cheltuieli</w:t>
            </w:r>
            <w:proofErr w:type="spellEnd"/>
            <w:r w:rsidR="00460653" w:rsidRPr="00D24084">
              <w:rPr>
                <w:lang w:val="en-US"/>
              </w:rPr>
              <w:t xml:space="preserve"> </w:t>
            </w:r>
            <w:proofErr w:type="spellStart"/>
            <w:r w:rsidR="00460653" w:rsidRPr="00D24084">
              <w:rPr>
                <w:lang w:val="en-US"/>
              </w:rPr>
              <w:t>suplimentare</w:t>
            </w:r>
            <w:proofErr w:type="spellEnd"/>
            <w:r w:rsidR="00460653" w:rsidRPr="00D24084">
              <w:rPr>
                <w:lang w:val="en-US"/>
              </w:rPr>
              <w:t xml:space="preserve">, </w:t>
            </w:r>
            <w:proofErr w:type="spellStart"/>
            <w:r w:rsidR="00460653" w:rsidRPr="00D24084">
              <w:rPr>
                <w:lang w:val="en-US"/>
              </w:rPr>
              <w:t>acestea</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suportate</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
          <w:p w14:paraId="7FD7E901" w14:textId="77777777" w:rsidR="00460653" w:rsidRPr="00D24084" w:rsidRDefault="00A156C0" w:rsidP="00196AB4">
            <w:pPr>
              <w:pStyle w:val="af2"/>
              <w:tabs>
                <w:tab w:val="left" w:pos="567"/>
              </w:tabs>
              <w:spacing w:line="276" w:lineRule="auto"/>
              <w:ind w:firstLine="0"/>
              <w:rPr>
                <w:lang w:val="en-US"/>
              </w:rPr>
            </w:pPr>
            <w:r w:rsidRPr="00D24084">
              <w:rPr>
                <w:lang w:val="en-US"/>
              </w:rPr>
              <w:t>4.1</w:t>
            </w:r>
            <w:r w:rsidR="00893327" w:rsidRPr="00D24084">
              <w:rPr>
                <w:lang w:val="en-US"/>
              </w:rPr>
              <w:t>8</w:t>
            </w:r>
            <w:r w:rsidRPr="00D24084">
              <w:rPr>
                <w:lang w:val="en-US"/>
              </w:rPr>
              <w:t xml:space="preserve">. </w:t>
            </w:r>
            <w:proofErr w:type="spellStart"/>
            <w:r w:rsidR="00460653" w:rsidRPr="00D24084">
              <w:rPr>
                <w:lang w:val="en-US"/>
              </w:rPr>
              <w:t>Trasarea</w:t>
            </w:r>
            <w:proofErr w:type="spellEnd"/>
            <w:r w:rsidR="00460653" w:rsidRPr="00D24084">
              <w:rPr>
                <w:lang w:val="en-US"/>
              </w:rPr>
              <w:t xml:space="preserve"> </w:t>
            </w:r>
            <w:proofErr w:type="spellStart"/>
            <w:r w:rsidR="00460653" w:rsidRPr="00D24084">
              <w:rPr>
                <w:lang w:val="en-US"/>
              </w:rPr>
              <w:t>axelor</w:t>
            </w:r>
            <w:proofErr w:type="spellEnd"/>
            <w:r w:rsidR="00460653" w:rsidRPr="00D24084">
              <w:rPr>
                <w:lang w:val="en-US"/>
              </w:rPr>
              <w:t xml:space="preserve"> </w:t>
            </w:r>
            <w:proofErr w:type="spellStart"/>
            <w:r w:rsidR="00460653" w:rsidRPr="00D24084">
              <w:rPr>
                <w:lang w:val="en-US"/>
              </w:rPr>
              <w:t>principale</w:t>
            </w:r>
            <w:proofErr w:type="spellEnd"/>
            <w:r w:rsidR="00460653" w:rsidRPr="00D24084">
              <w:rPr>
                <w:lang w:val="en-US"/>
              </w:rPr>
              <w:t xml:space="preserve">, </w:t>
            </w:r>
            <w:proofErr w:type="spellStart"/>
            <w:r w:rsidR="00460653" w:rsidRPr="00D24084">
              <w:rPr>
                <w:lang w:val="en-US"/>
              </w:rPr>
              <w:t>bornelor</w:t>
            </w:r>
            <w:proofErr w:type="spellEnd"/>
            <w:r w:rsidR="00460653" w:rsidRPr="00D24084">
              <w:rPr>
                <w:lang w:val="en-US"/>
              </w:rPr>
              <w:t xml:space="preserve"> de </w:t>
            </w:r>
            <w:proofErr w:type="spellStart"/>
            <w:r w:rsidR="00460653" w:rsidRPr="00D24084">
              <w:rPr>
                <w:lang w:val="en-US"/>
              </w:rPr>
              <w:t>referinţă</w:t>
            </w:r>
            <w:proofErr w:type="spellEnd"/>
            <w:r w:rsidR="00460653" w:rsidRPr="00D24084">
              <w:rPr>
                <w:lang w:val="en-US"/>
              </w:rPr>
              <w:t xml:space="preserve">, </w:t>
            </w:r>
            <w:proofErr w:type="spellStart"/>
            <w:r w:rsidR="00460653" w:rsidRPr="00D24084">
              <w:rPr>
                <w:lang w:val="en-US"/>
              </w:rPr>
              <w:t>căilor</w:t>
            </w:r>
            <w:proofErr w:type="spellEnd"/>
            <w:r w:rsidR="00460653" w:rsidRPr="00D24084">
              <w:rPr>
                <w:lang w:val="en-US"/>
              </w:rPr>
              <w:t xml:space="preserve"> de </w:t>
            </w:r>
            <w:proofErr w:type="spellStart"/>
            <w:r w:rsidR="00460653" w:rsidRPr="00D24084">
              <w:rPr>
                <w:lang w:val="en-US"/>
              </w:rPr>
              <w:t>circulaţieşi</w:t>
            </w:r>
            <w:proofErr w:type="spellEnd"/>
            <w:r w:rsidR="00460653" w:rsidRPr="00D24084">
              <w:rPr>
                <w:lang w:val="en-US"/>
              </w:rPr>
              <w:t xml:space="preserve"> </w:t>
            </w:r>
            <w:proofErr w:type="spellStart"/>
            <w:r w:rsidR="00460653" w:rsidRPr="00D24084">
              <w:rPr>
                <w:lang w:val="en-US"/>
              </w:rPr>
              <w:t>limitelor</w:t>
            </w:r>
            <w:proofErr w:type="spellEnd"/>
            <w:r w:rsidR="00460653" w:rsidRPr="00D24084">
              <w:rPr>
                <w:lang w:val="en-US"/>
              </w:rPr>
              <w:t xml:space="preserve"> </w:t>
            </w:r>
            <w:proofErr w:type="spellStart"/>
            <w:r w:rsidR="00460653" w:rsidRPr="00D24084">
              <w:rPr>
                <w:lang w:val="en-US"/>
              </w:rPr>
              <w:t>terenului</w:t>
            </w:r>
            <w:proofErr w:type="spellEnd"/>
            <w:r w:rsidR="00460653" w:rsidRPr="00D24084">
              <w:rPr>
                <w:lang w:val="en-US"/>
              </w:rPr>
              <w:t xml:space="preserve"> pus la </w:t>
            </w:r>
            <w:proofErr w:type="spellStart"/>
            <w:r w:rsidR="00460653" w:rsidRPr="00D24084">
              <w:rPr>
                <w:lang w:val="en-US"/>
              </w:rPr>
              <w:t>dispoziţia</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materializarea</w:t>
            </w:r>
            <w:proofErr w:type="spellEnd"/>
            <w:r w:rsidR="00460653" w:rsidRPr="00D24084">
              <w:rPr>
                <w:lang w:val="en-US"/>
              </w:rPr>
              <w:t xml:space="preserve"> </w:t>
            </w:r>
            <w:proofErr w:type="spellStart"/>
            <w:r w:rsidR="00460653" w:rsidRPr="00D24084">
              <w:rPr>
                <w:lang w:val="en-US"/>
              </w:rPr>
              <w:t>cotelor</w:t>
            </w:r>
            <w:proofErr w:type="spellEnd"/>
            <w:r w:rsidR="00460653" w:rsidRPr="00D24084">
              <w:rPr>
                <w:lang w:val="en-US"/>
              </w:rPr>
              <w:t xml:space="preserve"> de </w:t>
            </w:r>
            <w:proofErr w:type="spellStart"/>
            <w:r w:rsidR="00460653" w:rsidRPr="00D24084">
              <w:rPr>
                <w:lang w:val="en-US"/>
              </w:rPr>
              <w:t>nivel</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i</w:t>
            </w:r>
            <w:r w:rsidR="00183D79" w:rsidRPr="00D24084">
              <w:rPr>
                <w:lang w:val="en-US"/>
              </w:rPr>
              <w:t>mediata</w:t>
            </w:r>
            <w:proofErr w:type="spellEnd"/>
            <w:r w:rsidR="00183D79" w:rsidRPr="00D24084">
              <w:rPr>
                <w:lang w:val="en-US"/>
              </w:rPr>
              <w:t xml:space="preserve"> </w:t>
            </w:r>
            <w:proofErr w:type="spellStart"/>
            <w:r w:rsidR="00183D79" w:rsidRPr="00D24084">
              <w:rPr>
                <w:lang w:val="en-US"/>
              </w:rPr>
              <w:t>apropiere</w:t>
            </w:r>
            <w:proofErr w:type="spellEnd"/>
            <w:r w:rsidR="00183D79" w:rsidRPr="00D24084">
              <w:rPr>
                <w:lang w:val="en-US"/>
              </w:rPr>
              <w:t xml:space="preserve"> a </w:t>
            </w:r>
            <w:proofErr w:type="spellStart"/>
            <w:r w:rsidR="00183D79" w:rsidRPr="00D24084">
              <w:rPr>
                <w:lang w:val="en-US"/>
              </w:rPr>
              <w:t>terenului</w:t>
            </w:r>
            <w:proofErr w:type="spellEnd"/>
            <w:r w:rsidR="00183D79" w:rsidRPr="00D24084">
              <w:rPr>
                <w:lang w:val="en-US"/>
              </w:rPr>
              <w:t>, su</w:t>
            </w:r>
            <w:r w:rsidR="00460653" w:rsidRPr="00D24084">
              <w:rPr>
                <w:lang w:val="en-US"/>
              </w:rPr>
              <w:t>nt</w:t>
            </w:r>
            <w:r w:rsidR="005D4B79" w:rsidRPr="00D24084">
              <w:rPr>
                <w:lang w:val="en-US"/>
              </w:rPr>
              <w:t xml:space="preserve"> </w:t>
            </w:r>
            <w:proofErr w:type="spellStart"/>
            <w:r w:rsidR="00460653" w:rsidRPr="00D24084">
              <w:rPr>
                <w:lang w:val="en-US"/>
              </w:rPr>
              <w:t>obligaţiuni</w:t>
            </w:r>
            <w:proofErr w:type="spellEnd"/>
            <w:r w:rsidR="00460653" w:rsidRPr="00D24084">
              <w:rPr>
                <w:lang w:val="en-US"/>
              </w:rPr>
              <w:t xml:space="preserve"> ale </w:t>
            </w:r>
            <w:proofErr w:type="spellStart"/>
            <w:r w:rsidR="00460653" w:rsidRPr="00D24084">
              <w:rPr>
                <w:lang w:val="en-US"/>
              </w:rPr>
              <w:t>Antreprenorului</w:t>
            </w:r>
            <w:proofErr w:type="spellEnd"/>
            <w:r w:rsidR="00460653" w:rsidRPr="00D24084">
              <w:rPr>
                <w:lang w:val="en-US"/>
              </w:rPr>
              <w:t xml:space="preserve">. </w:t>
            </w:r>
          </w:p>
          <w:p w14:paraId="1912B58A" w14:textId="77777777" w:rsidR="00460653" w:rsidRPr="00D24084" w:rsidRDefault="00A156C0" w:rsidP="00196AB4">
            <w:pPr>
              <w:pStyle w:val="af2"/>
              <w:tabs>
                <w:tab w:val="left" w:pos="567"/>
              </w:tabs>
              <w:spacing w:line="276" w:lineRule="auto"/>
              <w:ind w:firstLine="0"/>
              <w:rPr>
                <w:lang w:val="en-US"/>
              </w:rPr>
            </w:pPr>
            <w:r w:rsidRPr="00D24084">
              <w:rPr>
                <w:lang w:val="en-US"/>
              </w:rPr>
              <w:t>4.</w:t>
            </w:r>
            <w:r w:rsidR="00893327" w:rsidRPr="00D24084">
              <w:rPr>
                <w:lang w:val="en-US"/>
              </w:rPr>
              <w:t>19</w:t>
            </w:r>
            <w:r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verificarea</w:t>
            </w:r>
            <w:proofErr w:type="spellEnd"/>
            <w:r w:rsidR="00460653" w:rsidRPr="00D24084">
              <w:rPr>
                <w:lang w:val="en-US"/>
              </w:rPr>
              <w:t xml:space="preserve"> </w:t>
            </w:r>
            <w:proofErr w:type="spellStart"/>
            <w:r w:rsidR="00460653" w:rsidRPr="00D24084">
              <w:rPr>
                <w:lang w:val="en-US"/>
              </w:rPr>
              <w:t>trasării</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proiectant</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obligat</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protejeze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păstreze</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reperele</w:t>
            </w:r>
            <w:proofErr w:type="spellEnd"/>
            <w:r w:rsidR="00460653" w:rsidRPr="00D24084">
              <w:rPr>
                <w:lang w:val="en-US"/>
              </w:rPr>
              <w:t xml:space="preserve">, </w:t>
            </w:r>
            <w:proofErr w:type="spellStart"/>
            <w:r w:rsidR="00460653" w:rsidRPr="00D24084">
              <w:rPr>
                <w:lang w:val="en-US"/>
              </w:rPr>
              <w:t>bornele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alte</w:t>
            </w:r>
            <w:proofErr w:type="spellEnd"/>
            <w:r w:rsidR="00460653" w:rsidRPr="00D24084">
              <w:rPr>
                <w:lang w:val="en-US"/>
              </w:rPr>
              <w:t xml:space="preserve"> </w:t>
            </w:r>
            <w:proofErr w:type="spellStart"/>
            <w:r w:rsidR="00460653" w:rsidRPr="00D24084">
              <w:rPr>
                <w:lang w:val="en-US"/>
              </w:rPr>
              <w:t>obiecte</w:t>
            </w:r>
            <w:proofErr w:type="spellEnd"/>
            <w:r w:rsidR="00460653" w:rsidRPr="00D24084">
              <w:rPr>
                <w:lang w:val="en-US"/>
              </w:rPr>
              <w:t xml:space="preserve"> </w:t>
            </w:r>
            <w:proofErr w:type="spellStart"/>
            <w:r w:rsidR="00460653" w:rsidRPr="00D24084">
              <w:rPr>
                <w:lang w:val="en-US"/>
              </w:rPr>
              <w:t>folosite</w:t>
            </w:r>
            <w:proofErr w:type="spellEnd"/>
            <w:r w:rsidR="00460653" w:rsidRPr="00D24084">
              <w:rPr>
                <w:lang w:val="en-US"/>
              </w:rPr>
              <w:t xml:space="preserve"> la </w:t>
            </w:r>
            <w:proofErr w:type="spellStart"/>
            <w:r w:rsidR="00460653" w:rsidRPr="00D24084">
              <w:rPr>
                <w:lang w:val="en-US"/>
              </w:rPr>
              <w:t>trasarea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
          <w:p w14:paraId="7DCB3171" w14:textId="77777777" w:rsidR="00460653" w:rsidRPr="00D24084" w:rsidRDefault="00A156C0" w:rsidP="00196AB4">
            <w:pPr>
              <w:pStyle w:val="af2"/>
              <w:tabs>
                <w:tab w:val="left" w:pos="567"/>
              </w:tabs>
              <w:spacing w:line="276" w:lineRule="auto"/>
              <w:ind w:firstLine="0"/>
              <w:rPr>
                <w:lang w:val="en-US"/>
              </w:rPr>
            </w:pPr>
            <w:r w:rsidRPr="00D24084">
              <w:rPr>
                <w:lang w:val="en-US"/>
              </w:rPr>
              <w:t>4.2</w:t>
            </w:r>
            <w:r w:rsidR="00893327" w:rsidRPr="00D24084">
              <w:rPr>
                <w:lang w:val="en-US"/>
              </w:rPr>
              <w:t>0</w:t>
            </w:r>
            <w:r w:rsidRPr="00D24084">
              <w:rPr>
                <w:lang w:val="en-US"/>
              </w:rPr>
              <w:t xml:space="preserve">. </w:t>
            </w:r>
            <w:proofErr w:type="spellStart"/>
            <w:r w:rsidR="00460653" w:rsidRPr="00D24084">
              <w:rPr>
                <w:lang w:val="en-US"/>
              </w:rPr>
              <w:t>Ridicările</w:t>
            </w:r>
            <w:proofErr w:type="spellEnd"/>
            <w:r w:rsidR="00460653" w:rsidRPr="00D24084">
              <w:rPr>
                <w:lang w:val="en-US"/>
              </w:rPr>
              <w:t xml:space="preserve"> de </w:t>
            </w:r>
            <w:proofErr w:type="spellStart"/>
            <w:r w:rsidR="00460653" w:rsidRPr="00D24084">
              <w:rPr>
                <w:lang w:val="en-US"/>
              </w:rPr>
              <w:t>teren</w:t>
            </w:r>
            <w:proofErr w:type="spellEnd"/>
            <w:r w:rsidR="00460653" w:rsidRPr="00D24084">
              <w:rPr>
                <w:lang w:val="en-US"/>
              </w:rPr>
              <w:t xml:space="preserve">, </w:t>
            </w:r>
            <w:proofErr w:type="spellStart"/>
            <w:r w:rsidR="00460653" w:rsidRPr="00D24084">
              <w:rPr>
                <w:lang w:val="en-US"/>
              </w:rPr>
              <w:t>trasările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cotele</w:t>
            </w:r>
            <w:proofErr w:type="spellEnd"/>
            <w:r w:rsidR="00460653" w:rsidRPr="00D24084">
              <w:rPr>
                <w:lang w:val="en-US"/>
              </w:rPr>
              <w:t xml:space="preserve"> de </w:t>
            </w:r>
            <w:proofErr w:type="spellStart"/>
            <w:r w:rsidR="00460653" w:rsidRPr="00D24084">
              <w:rPr>
                <w:lang w:val="en-US"/>
              </w:rPr>
              <w:t>nivel</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alte</w:t>
            </w:r>
            <w:proofErr w:type="spellEnd"/>
            <w:r w:rsidR="00460653" w:rsidRPr="00D24084">
              <w:rPr>
                <w:lang w:val="en-US"/>
              </w:rPr>
              <w:t xml:space="preserve"> </w:t>
            </w:r>
            <w:proofErr w:type="spellStart"/>
            <w:r w:rsidR="00460653" w:rsidRPr="00D24084">
              <w:rPr>
                <w:lang w:val="en-US"/>
              </w:rPr>
              <w:t>documente</w:t>
            </w:r>
            <w:proofErr w:type="spellEnd"/>
            <w:r w:rsidR="00460653" w:rsidRPr="00D24084">
              <w:rPr>
                <w:lang w:val="en-US"/>
              </w:rPr>
              <w:t xml:space="preserve"> </w:t>
            </w:r>
            <w:proofErr w:type="spellStart"/>
            <w:r w:rsidR="00460653" w:rsidRPr="00D24084">
              <w:rPr>
                <w:lang w:val="en-US"/>
              </w:rPr>
              <w:t>puse</w:t>
            </w:r>
            <w:proofErr w:type="spellEnd"/>
            <w:r w:rsidR="00460653" w:rsidRPr="00D24084">
              <w:rPr>
                <w:lang w:val="en-US"/>
              </w:rPr>
              <w:t xml:space="preserve"> la </w:t>
            </w:r>
            <w:proofErr w:type="spellStart"/>
            <w:r w:rsidR="00460653" w:rsidRPr="00D24084">
              <w:rPr>
                <w:lang w:val="en-US"/>
              </w:rPr>
              <w:t>dispoziţia</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s</w:t>
            </w:r>
            <w:r w:rsidR="00E10C0A" w:rsidRPr="00D24084">
              <w:rPr>
                <w:lang w:val="en-US"/>
              </w:rPr>
              <w:t>u</w:t>
            </w:r>
            <w:r w:rsidR="00460653" w:rsidRPr="00D24084">
              <w:rPr>
                <w:lang w:val="en-US"/>
              </w:rPr>
              <w:t xml:space="preserve">nt </w:t>
            </w:r>
            <w:proofErr w:type="spellStart"/>
            <w:r w:rsidR="00460653" w:rsidRPr="00D24084">
              <w:rPr>
                <w:lang w:val="en-US"/>
              </w:rPr>
              <w:t>hotărâtoare</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obligat</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verifice</w:t>
            </w:r>
            <w:proofErr w:type="spellEnd"/>
            <w:r w:rsidR="00460653" w:rsidRPr="00D24084">
              <w:rPr>
                <w:lang w:val="en-US"/>
              </w:rPr>
              <w:t xml:space="preserve"> </w:t>
            </w:r>
            <w:proofErr w:type="spellStart"/>
            <w:r w:rsidR="00460653" w:rsidRPr="00D24084">
              <w:rPr>
                <w:lang w:val="en-US"/>
              </w:rPr>
              <w:t>documentele</w:t>
            </w:r>
            <w:proofErr w:type="spellEnd"/>
            <w:r w:rsidR="00460653" w:rsidRPr="00D24084">
              <w:rPr>
                <w:lang w:val="en-US"/>
              </w:rPr>
              <w:t xml:space="preserve"> </w:t>
            </w:r>
            <w:proofErr w:type="spellStart"/>
            <w:r w:rsidR="00460653" w:rsidRPr="00D24084">
              <w:rPr>
                <w:lang w:val="en-US"/>
              </w:rPr>
              <w:t>primite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înştiinţeze</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cu </w:t>
            </w:r>
            <w:proofErr w:type="spellStart"/>
            <w:r w:rsidR="00460653" w:rsidRPr="00D24084">
              <w:rPr>
                <w:lang w:val="en-US"/>
              </w:rPr>
              <w:t>privire</w:t>
            </w:r>
            <w:proofErr w:type="spellEnd"/>
            <w:r w:rsidR="00460653" w:rsidRPr="00D24084">
              <w:rPr>
                <w:lang w:val="en-US"/>
              </w:rPr>
              <w:t xml:space="preserve"> la </w:t>
            </w:r>
            <w:proofErr w:type="spellStart"/>
            <w:r w:rsidR="00460653" w:rsidRPr="00D24084">
              <w:rPr>
                <w:lang w:val="en-US"/>
              </w:rPr>
              <w:t>erorile</w:t>
            </w:r>
            <w:proofErr w:type="spellEnd"/>
            <w:r w:rsidR="00460653" w:rsidRPr="00D24084">
              <w:rPr>
                <w:lang w:val="en-US"/>
              </w:rPr>
              <w:t xml:space="preserve"> </w:t>
            </w:r>
            <w:proofErr w:type="spellStart"/>
            <w:r w:rsidR="00460653" w:rsidRPr="00D24084">
              <w:rPr>
                <w:lang w:val="en-US"/>
              </w:rPr>
              <w:t>şi</w:t>
            </w:r>
            <w:proofErr w:type="spellEnd"/>
            <w:r w:rsidR="005D4B79" w:rsidRPr="00D24084">
              <w:rPr>
                <w:lang w:val="en-US"/>
              </w:rPr>
              <w:t xml:space="preserve"> </w:t>
            </w:r>
            <w:proofErr w:type="spellStart"/>
            <w:r w:rsidR="00460653" w:rsidRPr="00D24084">
              <w:rPr>
                <w:lang w:val="en-US"/>
              </w:rPr>
              <w:t>inexactităţile</w:t>
            </w:r>
            <w:proofErr w:type="spellEnd"/>
            <w:r w:rsidR="00460653" w:rsidRPr="00D24084">
              <w:rPr>
                <w:lang w:val="en-US"/>
              </w:rPr>
              <w:t xml:space="preserve"> </w:t>
            </w:r>
            <w:proofErr w:type="spellStart"/>
            <w:r w:rsidR="00460653" w:rsidRPr="00D24084">
              <w:rPr>
                <w:lang w:val="en-US"/>
              </w:rPr>
              <w:t>constatate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presupuse</w:t>
            </w:r>
            <w:proofErr w:type="spellEnd"/>
            <w:r w:rsidR="00460653" w:rsidRPr="00D24084">
              <w:rPr>
                <w:lang w:val="en-US"/>
              </w:rPr>
              <w:t xml:space="preserve">. </w:t>
            </w:r>
          </w:p>
          <w:p w14:paraId="7734B2BC" w14:textId="77777777" w:rsidR="00460653" w:rsidRPr="00D24084" w:rsidRDefault="00A156C0" w:rsidP="00196AB4">
            <w:pPr>
              <w:pStyle w:val="af2"/>
              <w:tabs>
                <w:tab w:val="left" w:pos="567"/>
              </w:tabs>
              <w:spacing w:line="276" w:lineRule="auto"/>
              <w:ind w:firstLine="0"/>
              <w:rPr>
                <w:lang w:val="en-US"/>
              </w:rPr>
            </w:pPr>
            <w:r w:rsidRPr="00D24084">
              <w:rPr>
                <w:lang w:val="en-US"/>
              </w:rPr>
              <w:t>4.2</w:t>
            </w:r>
            <w:r w:rsidR="00893327" w:rsidRPr="00D24084">
              <w:rPr>
                <w:lang w:val="en-US"/>
              </w:rPr>
              <w:t>1</w:t>
            </w:r>
            <w:r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are </w:t>
            </w:r>
            <w:proofErr w:type="spellStart"/>
            <w:r w:rsidR="00460653" w:rsidRPr="00D24084">
              <w:rPr>
                <w:lang w:val="en-US"/>
              </w:rPr>
              <w:t>obligaţia</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stabilească</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relaţiile</w:t>
            </w:r>
            <w:proofErr w:type="spellEnd"/>
            <w:r w:rsidR="00460653" w:rsidRPr="00D24084">
              <w:rPr>
                <w:lang w:val="en-US"/>
              </w:rPr>
              <w:t xml:space="preserve"> care </w:t>
            </w:r>
            <w:proofErr w:type="spellStart"/>
            <w:r w:rsidR="00460653" w:rsidRPr="00D24084">
              <w:rPr>
                <w:lang w:val="en-US"/>
              </w:rPr>
              <w:t>reglementează</w:t>
            </w:r>
            <w:proofErr w:type="spellEnd"/>
            <w:r w:rsidR="00460653" w:rsidRPr="00D24084">
              <w:rPr>
                <w:lang w:val="en-US"/>
              </w:rPr>
              <w:t xml:space="preserve"> </w:t>
            </w:r>
            <w:proofErr w:type="spellStart"/>
            <w:r w:rsidR="00460653" w:rsidRPr="00D24084">
              <w:rPr>
                <w:lang w:val="en-US"/>
              </w:rPr>
              <w:t>raporturile</w:t>
            </w:r>
            <w:proofErr w:type="spellEnd"/>
            <w:r w:rsidR="00460653" w:rsidRPr="00D24084">
              <w:rPr>
                <w:lang w:val="en-US"/>
              </w:rPr>
              <w:t xml:space="preserve"> cu </w:t>
            </w:r>
            <w:proofErr w:type="spellStart"/>
            <w:r w:rsidR="00460653" w:rsidRPr="00D24084">
              <w:rPr>
                <w:lang w:val="en-US"/>
              </w:rPr>
              <w:t>subantreprenorii</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răspunzător</w:t>
            </w:r>
            <w:proofErr w:type="spellEnd"/>
            <w:r w:rsidR="00460653" w:rsidRPr="00D24084">
              <w:rPr>
                <w:lang w:val="en-US"/>
              </w:rPr>
              <w:t xml:space="preserve"> </w:t>
            </w:r>
            <w:proofErr w:type="spellStart"/>
            <w:r w:rsidR="00460653" w:rsidRPr="00D24084">
              <w:rPr>
                <w:lang w:val="en-US"/>
              </w:rPr>
              <w:t>faţă</w:t>
            </w:r>
            <w:proofErr w:type="spellEnd"/>
            <w:r w:rsidR="00460653" w:rsidRPr="00D24084">
              <w:rPr>
                <w:lang w:val="en-US"/>
              </w:rPr>
              <w:t xml:space="preserve"> de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respectarea</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subantreprenorii</w:t>
            </w:r>
            <w:proofErr w:type="spellEnd"/>
            <w:r w:rsidR="00460653" w:rsidRPr="00D24084">
              <w:rPr>
                <w:lang w:val="en-US"/>
              </w:rPr>
              <w:t xml:space="preserve"> a </w:t>
            </w:r>
            <w:proofErr w:type="spellStart"/>
            <w:r w:rsidR="00AB7AE2" w:rsidRPr="00D24084">
              <w:rPr>
                <w:lang w:val="en-US"/>
              </w:rPr>
              <w:t>prevederilor</w:t>
            </w:r>
            <w:proofErr w:type="spellEnd"/>
            <w:r w:rsidR="00AB7AE2" w:rsidRPr="00D24084">
              <w:rPr>
                <w:lang w:val="en-US"/>
              </w:rPr>
              <w:t xml:space="preserve"> </w:t>
            </w:r>
            <w:proofErr w:type="spellStart"/>
            <w:r w:rsidR="00AB7AE2" w:rsidRPr="00D24084">
              <w:rPr>
                <w:lang w:val="en-US"/>
              </w:rPr>
              <w:t>legale</w:t>
            </w:r>
            <w:proofErr w:type="spellEnd"/>
            <w:r w:rsidR="00AB7AE2" w:rsidRPr="00D24084">
              <w:rPr>
                <w:lang w:val="en-US"/>
              </w:rPr>
              <w:t xml:space="preserve"> </w:t>
            </w:r>
            <w:proofErr w:type="spellStart"/>
            <w:r w:rsidR="00AB7AE2" w:rsidRPr="00D24084">
              <w:rPr>
                <w:lang w:val="en-US"/>
              </w:rPr>
              <w:t>și</w:t>
            </w:r>
            <w:proofErr w:type="spellEnd"/>
            <w:r w:rsidR="00AB7AE2" w:rsidRPr="00D24084">
              <w:rPr>
                <w:lang w:val="en-US"/>
              </w:rPr>
              <w:t xml:space="preserve"> </w:t>
            </w:r>
            <w:proofErr w:type="spellStart"/>
            <w:r w:rsidR="00AB7AE2" w:rsidRPr="00D24084">
              <w:rPr>
                <w:lang w:val="en-US"/>
              </w:rPr>
              <w:t>obligațiunilor</w:t>
            </w:r>
            <w:proofErr w:type="spellEnd"/>
            <w:r w:rsidR="00AB7AE2" w:rsidRPr="00D24084">
              <w:rPr>
                <w:lang w:val="en-US"/>
              </w:rPr>
              <w:t xml:space="preserve"> </w:t>
            </w:r>
            <w:proofErr w:type="spellStart"/>
            <w:r w:rsidR="00AB7AE2" w:rsidRPr="00D24084">
              <w:rPr>
                <w:lang w:val="en-US"/>
              </w:rPr>
              <w:t>contractuale</w:t>
            </w:r>
            <w:proofErr w:type="spellEnd"/>
            <w:r w:rsidR="00AB7AE2" w:rsidRPr="00D24084">
              <w:rPr>
                <w:lang w:val="en-US"/>
              </w:rPr>
              <w:t xml:space="preserve"> </w:t>
            </w:r>
            <w:proofErr w:type="spellStart"/>
            <w:r w:rsidR="00AB7AE2" w:rsidRPr="00D24084">
              <w:rPr>
                <w:lang w:val="en-US"/>
              </w:rPr>
              <w:t>și</w:t>
            </w:r>
            <w:proofErr w:type="spellEnd"/>
            <w:r w:rsidR="00AB7AE2" w:rsidRPr="00D24084">
              <w:rPr>
                <w:lang w:val="en-US"/>
              </w:rPr>
              <w:t xml:space="preserve"> </w:t>
            </w:r>
            <w:proofErr w:type="spellStart"/>
            <w:r w:rsidR="00AB7AE2" w:rsidRPr="00D24084">
              <w:rPr>
                <w:lang w:val="en-US"/>
              </w:rPr>
              <w:t>profesionale</w:t>
            </w:r>
            <w:proofErr w:type="spellEnd"/>
            <w:r w:rsidR="00460653" w:rsidRPr="00D24084">
              <w:rPr>
                <w:lang w:val="en-US"/>
              </w:rPr>
              <w:t xml:space="preserve">. </w:t>
            </w:r>
          </w:p>
          <w:p w14:paraId="3BB9CBB6" w14:textId="77777777" w:rsidR="00460653" w:rsidRPr="00D24084" w:rsidRDefault="00A156C0" w:rsidP="00196AB4">
            <w:pPr>
              <w:pStyle w:val="af2"/>
              <w:tabs>
                <w:tab w:val="left" w:pos="567"/>
              </w:tabs>
              <w:spacing w:line="276" w:lineRule="auto"/>
              <w:ind w:firstLine="0"/>
              <w:rPr>
                <w:lang w:val="en-US"/>
              </w:rPr>
            </w:pPr>
            <w:r w:rsidRPr="00D24084">
              <w:rPr>
                <w:lang w:val="en-US"/>
              </w:rPr>
              <w:t>4.2</w:t>
            </w:r>
            <w:r w:rsidR="00893327" w:rsidRPr="00D24084">
              <w:rPr>
                <w:lang w:val="en-US"/>
              </w:rPr>
              <w:t>2</w:t>
            </w:r>
            <w:r w:rsidRPr="00D24084">
              <w:rPr>
                <w:lang w:val="en-US"/>
              </w:rPr>
              <w:t xml:space="preserve">. </w:t>
            </w:r>
            <w:r w:rsidR="00460653" w:rsidRPr="00D24084">
              <w:rPr>
                <w:lang w:val="en-US"/>
              </w:rPr>
              <w:t xml:space="preserve">Pe </w:t>
            </w:r>
            <w:proofErr w:type="spellStart"/>
            <w:r w:rsidR="00460653" w:rsidRPr="00D24084">
              <w:rPr>
                <w:lang w:val="en-US"/>
              </w:rPr>
              <w:t>parcursul</w:t>
            </w:r>
            <w:proofErr w:type="spellEnd"/>
            <w:r w:rsidR="00460653" w:rsidRPr="00D24084">
              <w:rPr>
                <w:lang w:val="en-US"/>
              </w:rPr>
              <w:t xml:space="preserve"> </w:t>
            </w:r>
            <w:proofErr w:type="spellStart"/>
            <w:r w:rsidR="00460653" w:rsidRPr="00D24084">
              <w:rPr>
                <w:lang w:val="en-US"/>
              </w:rPr>
              <w:t>executării</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are </w:t>
            </w:r>
            <w:proofErr w:type="spellStart"/>
            <w:r w:rsidR="00460653" w:rsidRPr="00D24084">
              <w:rPr>
                <w:lang w:val="en-US"/>
              </w:rPr>
              <w:t>dreptul</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dispună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scris</w:t>
            </w:r>
            <w:proofErr w:type="spellEnd"/>
            <w:r w:rsidR="00460653" w:rsidRPr="00D24084">
              <w:rPr>
                <w:lang w:val="en-US"/>
              </w:rPr>
              <w:t xml:space="preserve">: </w:t>
            </w:r>
          </w:p>
          <w:p w14:paraId="61C8D0DE"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7001C6F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0F3BB8CC"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12D1858" w14:textId="77777777" w:rsidR="00460653" w:rsidRPr="00D24084" w:rsidRDefault="00A156C0" w:rsidP="00196AB4">
            <w:pPr>
              <w:pStyle w:val="af2"/>
              <w:tabs>
                <w:tab w:val="left" w:pos="567"/>
              </w:tabs>
              <w:spacing w:line="276" w:lineRule="auto"/>
              <w:ind w:firstLine="0"/>
              <w:rPr>
                <w:lang w:val="en-US"/>
              </w:rPr>
            </w:pPr>
            <w:r w:rsidRPr="00D24084">
              <w:rPr>
                <w:lang w:val="en-US"/>
              </w:rPr>
              <w:t>4.2</w:t>
            </w:r>
            <w:r w:rsidR="00893327" w:rsidRPr="00D24084">
              <w:rPr>
                <w:lang w:val="en-US"/>
              </w:rPr>
              <w:t>3</w:t>
            </w:r>
            <w:r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cazul</w:t>
            </w:r>
            <w:proofErr w:type="spellEnd"/>
            <w:r w:rsidR="00460653" w:rsidRPr="00D24084">
              <w:rPr>
                <w:lang w:val="en-US"/>
              </w:rPr>
              <w:t xml:space="preserve"> </w:t>
            </w:r>
            <w:proofErr w:type="spellStart"/>
            <w:r w:rsidR="00460653" w:rsidRPr="00D24084">
              <w:rPr>
                <w:lang w:val="en-US"/>
              </w:rPr>
              <w:t>neexecutării</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Antreprenor</w:t>
            </w:r>
            <w:proofErr w:type="spellEnd"/>
            <w:r w:rsidR="00460653" w:rsidRPr="00D24084">
              <w:rPr>
                <w:lang w:val="en-US"/>
              </w:rPr>
              <w:t xml:space="preserve"> a </w:t>
            </w:r>
            <w:proofErr w:type="spellStart"/>
            <w:r w:rsidR="00460653" w:rsidRPr="00D24084">
              <w:rPr>
                <w:lang w:val="en-US"/>
              </w:rPr>
              <w:t>dispoziţiilor</w:t>
            </w:r>
            <w:proofErr w:type="spellEnd"/>
            <w:r w:rsidR="00460653" w:rsidRPr="00D24084">
              <w:rPr>
                <w:lang w:val="en-US"/>
              </w:rPr>
              <w:t xml:space="preserve"> din </w:t>
            </w:r>
            <w:proofErr w:type="spellStart"/>
            <w:r w:rsidR="00460653" w:rsidRPr="00D24084">
              <w:rPr>
                <w:lang w:val="en-US"/>
              </w:rPr>
              <w:t>punctul</w:t>
            </w:r>
            <w:proofErr w:type="spellEnd"/>
            <w:r w:rsidR="00460653" w:rsidRPr="00D24084">
              <w:rPr>
                <w:lang w:val="en-US"/>
              </w:rPr>
              <w:t xml:space="preserve"> 2.1.,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w:t>
            </w:r>
            <w:proofErr w:type="spellStart"/>
            <w:r w:rsidR="00460653" w:rsidRPr="00D24084">
              <w:rPr>
                <w:lang w:val="en-US"/>
              </w:rPr>
              <w:t>opri</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w:t>
            </w:r>
            <w:proofErr w:type="spellStart"/>
            <w:r w:rsidR="00F53F69" w:rsidRPr="00D24084">
              <w:rPr>
                <w:lang w:val="en-US"/>
              </w:rPr>
              <w:t>prin</w:t>
            </w:r>
            <w:proofErr w:type="spellEnd"/>
            <w:r w:rsidR="00F53F69" w:rsidRPr="00D24084">
              <w:rPr>
                <w:lang w:val="en-US"/>
              </w:rPr>
              <w:t xml:space="preserve"> </w:t>
            </w:r>
            <w:proofErr w:type="spellStart"/>
            <w:r w:rsidR="00E364D5" w:rsidRPr="00D24084">
              <w:rPr>
                <w:lang w:val="en-US"/>
              </w:rPr>
              <w:t>rezoluțiunea</w:t>
            </w:r>
            <w:proofErr w:type="spellEnd"/>
            <w:r w:rsidR="00E364D5" w:rsidRPr="00D24084">
              <w:rPr>
                <w:lang w:val="en-US"/>
              </w:rPr>
              <w:t xml:space="preserve"> </w:t>
            </w:r>
            <w:proofErr w:type="spellStart"/>
            <w:r w:rsidR="00F53F69" w:rsidRPr="00D24084">
              <w:rPr>
                <w:lang w:val="en-US"/>
              </w:rPr>
              <w:t>contractului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condiţiile</w:t>
            </w:r>
            <w:proofErr w:type="spellEnd"/>
            <w:r w:rsidR="00460653" w:rsidRPr="00D24084">
              <w:rPr>
                <w:lang w:val="en-US"/>
              </w:rPr>
              <w:t xml:space="preserve"> </w:t>
            </w:r>
            <w:proofErr w:type="spellStart"/>
            <w:r w:rsidR="00460653" w:rsidRPr="00D24084">
              <w:rPr>
                <w:lang w:val="en-US"/>
              </w:rPr>
              <w:t>legii</w:t>
            </w:r>
            <w:proofErr w:type="spellEnd"/>
            <w:r w:rsidR="00460653" w:rsidRPr="00D24084">
              <w:rPr>
                <w:lang w:val="en-US"/>
              </w:rPr>
              <w:t xml:space="preserve">, </w:t>
            </w:r>
            <w:proofErr w:type="spellStart"/>
            <w:r w:rsidR="00F53F69" w:rsidRPr="00D24084">
              <w:rPr>
                <w:lang w:val="en-US"/>
              </w:rPr>
              <w:t>totodată</w:t>
            </w:r>
            <w:proofErr w:type="spellEnd"/>
            <w:r w:rsidR="00F53F69" w:rsidRPr="00D24084">
              <w:rPr>
                <w:lang w:val="en-US"/>
              </w:rPr>
              <w:t xml:space="preserve"> </w:t>
            </w:r>
            <w:proofErr w:type="spellStart"/>
            <w:r w:rsidR="00F53F69" w:rsidRPr="00D24084">
              <w:rPr>
                <w:lang w:val="en-US"/>
              </w:rPr>
              <w:t>A</w:t>
            </w:r>
            <w:r w:rsidR="00316769" w:rsidRPr="00D24084">
              <w:rPr>
                <w:lang w:val="en-US"/>
              </w:rPr>
              <w:t>ntreprenorul</w:t>
            </w:r>
            <w:proofErr w:type="spellEnd"/>
            <w:r w:rsidR="00316769" w:rsidRPr="00D24084">
              <w:rPr>
                <w:lang w:val="en-US"/>
              </w:rPr>
              <w:t xml:space="preserve"> </w:t>
            </w:r>
            <w:proofErr w:type="spellStart"/>
            <w:r w:rsidR="00460653" w:rsidRPr="00D24084">
              <w:rPr>
                <w:lang w:val="en-US"/>
              </w:rPr>
              <w:t>compense</w:t>
            </w:r>
            <w:r w:rsidR="00316769" w:rsidRPr="00D24084">
              <w:rPr>
                <w:lang w:val="en-US"/>
              </w:rPr>
              <w:t>ază</w:t>
            </w:r>
            <w:proofErr w:type="spellEnd"/>
            <w:r w:rsidR="00460653" w:rsidRPr="00D24084">
              <w:rPr>
                <w:lang w:val="en-US"/>
              </w:rPr>
              <w:t xml:space="preserve"> </w:t>
            </w:r>
            <w:proofErr w:type="spellStart"/>
            <w:r w:rsidR="00460653" w:rsidRPr="00D24084">
              <w:rPr>
                <w:lang w:val="en-US"/>
              </w:rPr>
              <w:t>cheltuielile</w:t>
            </w:r>
            <w:proofErr w:type="spellEnd"/>
            <w:r w:rsidR="00460653" w:rsidRPr="00D24084">
              <w:rPr>
                <w:lang w:val="en-US"/>
              </w:rPr>
              <w:t xml:space="preserve"> </w:t>
            </w:r>
            <w:proofErr w:type="spellStart"/>
            <w:r w:rsidR="00460653" w:rsidRPr="00D24084">
              <w:rPr>
                <w:lang w:val="en-US"/>
              </w:rPr>
              <w:t>aferente</w:t>
            </w:r>
            <w:proofErr w:type="spellEnd"/>
            <w:r w:rsidR="00460653" w:rsidRPr="00D24084">
              <w:rPr>
                <w:lang w:val="en-US"/>
              </w:rPr>
              <w:t xml:space="preserve"> </w:t>
            </w:r>
            <w:proofErr w:type="spellStart"/>
            <w:r w:rsidR="00460653" w:rsidRPr="00D24084">
              <w:rPr>
                <w:lang w:val="en-US"/>
              </w:rPr>
              <w:t>suportate</w:t>
            </w:r>
            <w:proofErr w:type="spellEnd"/>
            <w:r w:rsidR="00460653" w:rsidRPr="00D24084">
              <w:rPr>
                <w:lang w:val="en-US"/>
              </w:rPr>
              <w:t xml:space="preserve"> de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legătură</w:t>
            </w:r>
            <w:proofErr w:type="spellEnd"/>
            <w:r w:rsidR="00460653" w:rsidRPr="00D24084">
              <w:rPr>
                <w:lang w:val="en-US"/>
              </w:rPr>
              <w:t xml:space="preserve"> cu </w:t>
            </w:r>
            <w:proofErr w:type="spellStart"/>
            <w:r w:rsidR="00460653" w:rsidRPr="00D24084">
              <w:rPr>
                <w:lang w:val="en-US"/>
              </w:rPr>
              <w:t>faptul</w:t>
            </w:r>
            <w:proofErr w:type="spellEnd"/>
            <w:r w:rsidR="00460653" w:rsidRPr="00D24084">
              <w:rPr>
                <w:lang w:val="en-US"/>
              </w:rPr>
              <w:t xml:space="preserve"> </w:t>
            </w:r>
            <w:proofErr w:type="spellStart"/>
            <w:r w:rsidR="00460653" w:rsidRPr="00D24084">
              <w:rPr>
                <w:lang w:val="en-US"/>
              </w:rPr>
              <w:t>neexecutării</w:t>
            </w:r>
            <w:proofErr w:type="spellEnd"/>
            <w:r w:rsidR="00460653" w:rsidRPr="00D24084">
              <w:rPr>
                <w:lang w:val="en-US"/>
              </w:rPr>
              <w:t xml:space="preserve">. </w:t>
            </w:r>
          </w:p>
          <w:p w14:paraId="3A0B9E38" w14:textId="77777777" w:rsidR="00460653" w:rsidRPr="00D24084" w:rsidRDefault="00BE5A1E" w:rsidP="00196AB4">
            <w:pPr>
              <w:pStyle w:val="af2"/>
              <w:tabs>
                <w:tab w:val="left" w:pos="567"/>
              </w:tabs>
              <w:spacing w:line="276" w:lineRule="auto"/>
              <w:ind w:firstLine="0"/>
              <w:rPr>
                <w:lang w:val="en-US"/>
              </w:rPr>
            </w:pPr>
            <w:r w:rsidRPr="00D24084">
              <w:rPr>
                <w:lang w:val="en-US"/>
              </w:rPr>
              <w:t>4.2</w:t>
            </w:r>
            <w:r w:rsidR="00893327" w:rsidRPr="00D24084">
              <w:rPr>
                <w:lang w:val="en-US"/>
              </w:rPr>
              <w:t>4</w:t>
            </w:r>
            <w:r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cazul</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care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timpul</w:t>
            </w:r>
            <w:proofErr w:type="spellEnd"/>
            <w:r w:rsidR="00460653" w:rsidRPr="00D24084">
              <w:rPr>
                <w:lang w:val="en-US"/>
              </w:rPr>
              <w:t xml:space="preserve"> </w:t>
            </w:r>
            <w:proofErr w:type="spellStart"/>
            <w:r w:rsidR="00460653" w:rsidRPr="00D24084">
              <w:rPr>
                <w:lang w:val="en-US"/>
              </w:rPr>
              <w:t>executării</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pe </w:t>
            </w:r>
            <w:proofErr w:type="spellStart"/>
            <w:r w:rsidR="00460653" w:rsidRPr="00D24084">
              <w:rPr>
                <w:lang w:val="en-US"/>
              </w:rPr>
              <w:t>amplasamente</w:t>
            </w:r>
            <w:proofErr w:type="spellEnd"/>
            <w:r w:rsidR="00460653" w:rsidRPr="00D24084">
              <w:rPr>
                <w:lang w:val="en-US"/>
              </w:rPr>
              <w:t xml:space="preserve"> se </w:t>
            </w:r>
            <w:proofErr w:type="spellStart"/>
            <w:r w:rsidR="00460653" w:rsidRPr="00D24084">
              <w:rPr>
                <w:lang w:val="en-US"/>
              </w:rPr>
              <w:t>descoperă</w:t>
            </w:r>
            <w:proofErr w:type="spellEnd"/>
            <w:r w:rsidR="00460653" w:rsidRPr="00D24084">
              <w:rPr>
                <w:lang w:val="en-US"/>
              </w:rPr>
              <w:t xml:space="preserve"> </w:t>
            </w:r>
            <w:proofErr w:type="spellStart"/>
            <w:r w:rsidR="00460653" w:rsidRPr="00D24084">
              <w:rPr>
                <w:lang w:val="en-US"/>
              </w:rPr>
              <w:t>valori</w:t>
            </w:r>
            <w:proofErr w:type="spellEnd"/>
            <w:r w:rsidR="00460653" w:rsidRPr="00D24084">
              <w:rPr>
                <w:lang w:val="en-US"/>
              </w:rPr>
              <w:t xml:space="preserve"> </w:t>
            </w:r>
            <w:proofErr w:type="spellStart"/>
            <w:r w:rsidR="00460653" w:rsidRPr="00D24084">
              <w:rPr>
                <w:lang w:val="en-US"/>
              </w:rPr>
              <w:t>istorice</w:t>
            </w:r>
            <w:proofErr w:type="spellEnd"/>
            <w:r w:rsidR="00460653" w:rsidRPr="00D24084">
              <w:rPr>
                <w:lang w:val="en-US"/>
              </w:rPr>
              <w:t xml:space="preserve">, </w:t>
            </w:r>
            <w:proofErr w:type="spellStart"/>
            <w:r w:rsidR="00460653" w:rsidRPr="00D24084">
              <w:rPr>
                <w:lang w:val="en-US"/>
              </w:rPr>
              <w:t>artistice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ştiinţifice</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obligat</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oprească</w:t>
            </w:r>
            <w:proofErr w:type="spellEnd"/>
            <w:r w:rsidR="00460653" w:rsidRPr="00D24084">
              <w:rPr>
                <w:lang w:val="en-US"/>
              </w:rPr>
              <w:t xml:space="preserve"> </w:t>
            </w:r>
            <w:proofErr w:type="spellStart"/>
            <w:r w:rsidR="00460653" w:rsidRPr="00D24084">
              <w:rPr>
                <w:lang w:val="en-US"/>
              </w:rPr>
              <w:t>execuţia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zona </w:t>
            </w:r>
            <w:proofErr w:type="spellStart"/>
            <w:r w:rsidR="00460653" w:rsidRPr="00D24084">
              <w:rPr>
                <w:lang w:val="en-US"/>
              </w:rPr>
              <w:t>respectivă</w:t>
            </w:r>
            <w:proofErr w:type="spellEnd"/>
            <w:r w:rsidR="00460653" w:rsidRPr="00D24084">
              <w:rPr>
                <w:lang w:val="en-US"/>
              </w:rPr>
              <w:t xml:space="preserve"> </w:t>
            </w:r>
            <w:proofErr w:type="spellStart"/>
            <w:r w:rsidR="00460653" w:rsidRPr="00D24084">
              <w:rPr>
                <w:lang w:val="en-US"/>
              </w:rPr>
              <w:lastRenderedPageBreak/>
              <w:t>şi</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comunice</w:t>
            </w:r>
            <w:proofErr w:type="spellEnd"/>
            <w:r w:rsidR="00460653" w:rsidRPr="00D24084">
              <w:rPr>
                <w:lang w:val="en-US"/>
              </w:rPr>
              <w:t xml:space="preserve"> </w:t>
            </w:r>
            <w:proofErr w:type="spellStart"/>
            <w:r w:rsidR="00460653" w:rsidRPr="00D24084">
              <w:rPr>
                <w:lang w:val="en-US"/>
              </w:rPr>
              <w:t>Beneficiarului</w:t>
            </w:r>
            <w:proofErr w:type="spellEnd"/>
            <w:r w:rsidR="00460653" w:rsidRPr="00D24084">
              <w:rPr>
                <w:lang w:val="en-US"/>
              </w:rPr>
              <w:t xml:space="preserve">, </w:t>
            </w:r>
            <w:proofErr w:type="spellStart"/>
            <w:r w:rsidR="00460653" w:rsidRPr="00D24084">
              <w:rPr>
                <w:lang w:val="en-US"/>
              </w:rPr>
              <w:t>organelor</w:t>
            </w:r>
            <w:proofErr w:type="spellEnd"/>
            <w:r w:rsidR="00460653" w:rsidRPr="00D24084">
              <w:rPr>
                <w:lang w:val="en-US"/>
              </w:rPr>
              <w:t xml:space="preserve"> de </w:t>
            </w:r>
            <w:proofErr w:type="spellStart"/>
            <w:r w:rsidR="00460653" w:rsidRPr="00D24084">
              <w:rPr>
                <w:lang w:val="en-US"/>
              </w:rPr>
              <w:t>poliţie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organelor</w:t>
            </w:r>
            <w:proofErr w:type="spellEnd"/>
            <w:r w:rsidR="00460653" w:rsidRPr="00D24084">
              <w:rPr>
                <w:lang w:val="en-US"/>
              </w:rPr>
              <w:t xml:space="preserve"> </w:t>
            </w:r>
            <w:proofErr w:type="spellStart"/>
            <w:r w:rsidR="00460653" w:rsidRPr="00D24084">
              <w:rPr>
                <w:lang w:val="en-US"/>
              </w:rPr>
              <w:t>competente</w:t>
            </w:r>
            <w:proofErr w:type="spellEnd"/>
            <w:r w:rsidR="00460653" w:rsidRPr="00D24084">
              <w:rPr>
                <w:lang w:val="en-US"/>
              </w:rPr>
              <w:t xml:space="preserve"> </w:t>
            </w:r>
            <w:proofErr w:type="spellStart"/>
            <w:r w:rsidR="00460653" w:rsidRPr="00D24084">
              <w:rPr>
                <w:lang w:val="en-US"/>
              </w:rPr>
              <w:t>acest</w:t>
            </w:r>
            <w:proofErr w:type="spellEnd"/>
            <w:r w:rsidR="00460653" w:rsidRPr="00D24084">
              <w:rPr>
                <w:lang w:val="en-US"/>
              </w:rPr>
              <w:t xml:space="preserve"> </w:t>
            </w:r>
            <w:proofErr w:type="spellStart"/>
            <w:r w:rsidR="00460653" w:rsidRPr="00D24084">
              <w:rPr>
                <w:lang w:val="en-US"/>
              </w:rPr>
              <w:t>fapt</w:t>
            </w:r>
            <w:proofErr w:type="spellEnd"/>
            <w:r w:rsidR="00460653" w:rsidRPr="00D24084">
              <w:rPr>
                <w:lang w:val="en-US"/>
              </w:rPr>
              <w:t xml:space="preserve">. </w:t>
            </w:r>
          </w:p>
          <w:p w14:paraId="6AC1914D" w14:textId="77777777" w:rsidR="00460653" w:rsidRPr="00D24084" w:rsidRDefault="00BE5A1E" w:rsidP="00196AB4">
            <w:pPr>
              <w:pStyle w:val="af2"/>
              <w:tabs>
                <w:tab w:val="left" w:pos="567"/>
              </w:tabs>
              <w:spacing w:line="276" w:lineRule="auto"/>
              <w:ind w:firstLine="0"/>
              <w:rPr>
                <w:lang w:val="en-US"/>
              </w:rPr>
            </w:pPr>
            <w:r w:rsidRPr="00D24084">
              <w:rPr>
                <w:lang w:val="en-US"/>
              </w:rPr>
              <w:t>4.2</w:t>
            </w:r>
            <w:r w:rsidR="00893327" w:rsidRPr="00D24084">
              <w:rPr>
                <w:lang w:val="en-US"/>
              </w:rPr>
              <w:t>5</w:t>
            </w:r>
            <w:r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timpul</w:t>
            </w:r>
            <w:proofErr w:type="spellEnd"/>
            <w:r w:rsidR="00460653" w:rsidRPr="00D24084">
              <w:rPr>
                <w:lang w:val="en-US"/>
              </w:rPr>
              <w:t xml:space="preserve"> </w:t>
            </w:r>
            <w:proofErr w:type="spellStart"/>
            <w:r w:rsidR="00460653" w:rsidRPr="00D24084">
              <w:rPr>
                <w:lang w:val="en-US"/>
              </w:rPr>
              <w:t>desfăşurării</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are </w:t>
            </w:r>
            <w:proofErr w:type="spellStart"/>
            <w:r w:rsidR="00460653" w:rsidRPr="00D24084">
              <w:rPr>
                <w:lang w:val="en-US"/>
              </w:rPr>
              <w:t>obligaţia</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menţină</w:t>
            </w:r>
            <w:proofErr w:type="spellEnd"/>
            <w:r w:rsidR="00460653" w:rsidRPr="00D24084">
              <w:rPr>
                <w:lang w:val="en-US"/>
              </w:rPr>
              <w:t xml:space="preserve"> </w:t>
            </w:r>
            <w:proofErr w:type="spellStart"/>
            <w:r w:rsidR="00460653" w:rsidRPr="00D24084">
              <w:rPr>
                <w:lang w:val="en-US"/>
              </w:rPr>
              <w:t>căile</w:t>
            </w:r>
            <w:proofErr w:type="spellEnd"/>
            <w:r w:rsidR="00460653" w:rsidRPr="00D24084">
              <w:rPr>
                <w:lang w:val="en-US"/>
              </w:rPr>
              <w:t xml:space="preserve"> de </w:t>
            </w:r>
            <w:proofErr w:type="spellStart"/>
            <w:r w:rsidR="00460653" w:rsidRPr="00D24084">
              <w:rPr>
                <w:lang w:val="en-US"/>
              </w:rPr>
              <w:t>acces</w:t>
            </w:r>
            <w:proofErr w:type="spellEnd"/>
            <w:r w:rsidR="00460653" w:rsidRPr="00D24084">
              <w:rPr>
                <w:lang w:val="en-US"/>
              </w:rPr>
              <w:t xml:space="preserve"> </w:t>
            </w:r>
            <w:proofErr w:type="spellStart"/>
            <w:r w:rsidR="00460653" w:rsidRPr="00D24084">
              <w:rPr>
                <w:lang w:val="en-US"/>
              </w:rPr>
              <w:t>libere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retragă</w:t>
            </w:r>
            <w:proofErr w:type="spellEnd"/>
            <w:r w:rsidR="00460653" w:rsidRPr="00D24084">
              <w:rPr>
                <w:lang w:val="en-US"/>
              </w:rPr>
              <w:t xml:space="preserve"> </w:t>
            </w:r>
            <w:proofErr w:type="spellStart"/>
            <w:r w:rsidR="00460653" w:rsidRPr="00D24084">
              <w:rPr>
                <w:lang w:val="en-US"/>
              </w:rPr>
              <w:t>utilajele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îndepărteze</w:t>
            </w:r>
            <w:proofErr w:type="spellEnd"/>
            <w:r w:rsidR="00460653" w:rsidRPr="00D24084">
              <w:rPr>
                <w:lang w:val="en-US"/>
              </w:rPr>
              <w:t xml:space="preserve"> </w:t>
            </w:r>
            <w:proofErr w:type="spellStart"/>
            <w:r w:rsidR="00460653" w:rsidRPr="00D24084">
              <w:rPr>
                <w:lang w:val="en-US"/>
              </w:rPr>
              <w:t>surplusurile</w:t>
            </w:r>
            <w:proofErr w:type="spellEnd"/>
            <w:r w:rsidR="00460653" w:rsidRPr="00D24084">
              <w:rPr>
                <w:lang w:val="en-US"/>
              </w:rPr>
              <w:t xml:space="preserve"> de </w:t>
            </w:r>
            <w:proofErr w:type="spellStart"/>
            <w:r w:rsidR="00460653" w:rsidRPr="00D24084">
              <w:rPr>
                <w:lang w:val="en-US"/>
              </w:rPr>
              <w:t>materiale</w:t>
            </w:r>
            <w:proofErr w:type="spellEnd"/>
            <w:r w:rsidR="00460653" w:rsidRPr="00D24084">
              <w:rPr>
                <w:lang w:val="en-US"/>
              </w:rPr>
              <w:t xml:space="preserve">, </w:t>
            </w:r>
            <w:proofErr w:type="spellStart"/>
            <w:r w:rsidR="00460653" w:rsidRPr="00D24084">
              <w:rPr>
                <w:lang w:val="en-US"/>
              </w:rPr>
              <w:t>deşeuri</w:t>
            </w:r>
            <w:proofErr w:type="spellEnd"/>
            <w:r w:rsidR="005D4B79"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lucrări</w:t>
            </w:r>
            <w:proofErr w:type="spellEnd"/>
            <w:r w:rsidR="00460653" w:rsidRPr="00D24084">
              <w:rPr>
                <w:lang w:val="en-US"/>
              </w:rPr>
              <w:t xml:space="preserve"> </w:t>
            </w:r>
            <w:proofErr w:type="spellStart"/>
            <w:r w:rsidR="00460653" w:rsidRPr="00D24084">
              <w:rPr>
                <w:lang w:val="en-US"/>
              </w:rPr>
              <w:t>provizorii</w:t>
            </w:r>
            <w:proofErr w:type="spellEnd"/>
            <w:r w:rsidR="00460653" w:rsidRPr="00D24084">
              <w:rPr>
                <w:lang w:val="en-US"/>
              </w:rPr>
              <w:t xml:space="preserve"> de </w:t>
            </w:r>
            <w:proofErr w:type="spellStart"/>
            <w:r w:rsidR="00460653" w:rsidRPr="00D24084">
              <w:rPr>
                <w:lang w:val="en-US"/>
              </w:rPr>
              <w:t>orice</w:t>
            </w:r>
            <w:proofErr w:type="spellEnd"/>
            <w:r w:rsidR="00460653" w:rsidRPr="00D24084">
              <w:rPr>
                <w:lang w:val="en-US"/>
              </w:rPr>
              <w:t xml:space="preserve"> </w:t>
            </w:r>
            <w:proofErr w:type="spellStart"/>
            <w:r w:rsidR="00460653" w:rsidRPr="00D24084">
              <w:rPr>
                <w:lang w:val="en-US"/>
              </w:rPr>
              <w:t>fel</w:t>
            </w:r>
            <w:proofErr w:type="spellEnd"/>
            <w:r w:rsidR="00460653" w:rsidRPr="00D24084">
              <w:rPr>
                <w:lang w:val="en-US"/>
              </w:rPr>
              <w:t>, care nu s</w:t>
            </w:r>
            <w:r w:rsidR="00183D79" w:rsidRPr="00D24084">
              <w:rPr>
                <w:lang w:val="en-US"/>
              </w:rPr>
              <w:t>u</w:t>
            </w:r>
            <w:r w:rsidR="00460653" w:rsidRPr="00D24084">
              <w:rPr>
                <w:lang w:val="en-US"/>
              </w:rPr>
              <w:t xml:space="preserve">nt </w:t>
            </w:r>
            <w:proofErr w:type="spellStart"/>
            <w:r w:rsidR="00460653" w:rsidRPr="00D24084">
              <w:rPr>
                <w:lang w:val="en-US"/>
              </w:rPr>
              <w:t>necesare</w:t>
            </w:r>
            <w:proofErr w:type="spellEnd"/>
            <w:r w:rsidR="00460653" w:rsidRPr="00D24084">
              <w:rPr>
                <w:lang w:val="en-US"/>
              </w:rPr>
              <w:t xml:space="preserve">, </w:t>
            </w:r>
            <w:proofErr w:type="spellStart"/>
            <w:r w:rsidR="00460653" w:rsidRPr="00D24084">
              <w:rPr>
                <w:lang w:val="en-US"/>
              </w:rPr>
              <w:t>iar</w:t>
            </w:r>
            <w:proofErr w:type="spellEnd"/>
            <w:r w:rsidR="00460653" w:rsidRPr="00D24084">
              <w:rPr>
                <w:lang w:val="en-US"/>
              </w:rPr>
              <w:t xml:space="preserve"> la </w:t>
            </w:r>
            <w:proofErr w:type="spellStart"/>
            <w:r w:rsidR="00460653" w:rsidRPr="00D24084">
              <w:rPr>
                <w:lang w:val="en-US"/>
              </w:rPr>
              <w:t>terminarea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evacua</w:t>
            </w:r>
            <w:proofErr w:type="spellEnd"/>
            <w:r w:rsidR="00460653" w:rsidRPr="00D24084">
              <w:rPr>
                <w:lang w:val="en-US"/>
              </w:rPr>
              <w:t xml:space="preserve"> de pe </w:t>
            </w:r>
            <w:proofErr w:type="spellStart"/>
            <w:r w:rsidR="00460653" w:rsidRPr="00D24084">
              <w:rPr>
                <w:lang w:val="en-US"/>
              </w:rPr>
              <w:t>şantier</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utilajele</w:t>
            </w:r>
            <w:proofErr w:type="spellEnd"/>
            <w:r w:rsidR="00460653" w:rsidRPr="00D24084">
              <w:rPr>
                <w:lang w:val="en-US"/>
              </w:rPr>
              <w:t xml:space="preserve"> de </w:t>
            </w:r>
            <w:proofErr w:type="spellStart"/>
            <w:r w:rsidR="00460653" w:rsidRPr="00D24084">
              <w:rPr>
                <w:lang w:val="en-US"/>
              </w:rPr>
              <w:t>construcţie</w:t>
            </w:r>
            <w:proofErr w:type="spellEnd"/>
            <w:r w:rsidR="00460653" w:rsidRPr="00D24084">
              <w:rPr>
                <w:lang w:val="en-US"/>
              </w:rPr>
              <w:t xml:space="preserve">, </w:t>
            </w:r>
            <w:proofErr w:type="spellStart"/>
            <w:r w:rsidR="00460653" w:rsidRPr="00D24084">
              <w:rPr>
                <w:lang w:val="en-US"/>
              </w:rPr>
              <w:t>surplusurile</w:t>
            </w:r>
            <w:proofErr w:type="spellEnd"/>
            <w:r w:rsidR="00460653" w:rsidRPr="00D24084">
              <w:rPr>
                <w:lang w:val="en-US"/>
              </w:rPr>
              <w:t xml:space="preserve"> de </w:t>
            </w:r>
            <w:proofErr w:type="spellStart"/>
            <w:r w:rsidR="00460653" w:rsidRPr="00D24084">
              <w:rPr>
                <w:lang w:val="en-US"/>
              </w:rPr>
              <w:t>materiale</w:t>
            </w:r>
            <w:proofErr w:type="spellEnd"/>
            <w:r w:rsidR="00460653" w:rsidRPr="00D24084">
              <w:rPr>
                <w:lang w:val="en-US"/>
              </w:rPr>
              <w:t xml:space="preserve">, </w:t>
            </w:r>
            <w:proofErr w:type="spellStart"/>
            <w:r w:rsidR="00460653" w:rsidRPr="00D24084">
              <w:rPr>
                <w:lang w:val="en-US"/>
              </w:rPr>
              <w:t>deşeurile</w:t>
            </w:r>
            <w:proofErr w:type="spellEnd"/>
            <w:r w:rsidR="005D4B79"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w:t>
            </w:r>
            <w:proofErr w:type="spellStart"/>
            <w:r w:rsidR="00460653" w:rsidRPr="00D24084">
              <w:rPr>
                <w:lang w:val="en-US"/>
              </w:rPr>
              <w:t>provizorii</w:t>
            </w:r>
            <w:proofErr w:type="spellEnd"/>
            <w:r w:rsidR="00460653" w:rsidRPr="00D24084">
              <w:rPr>
                <w:lang w:val="en-US"/>
              </w:rPr>
              <w:t xml:space="preserve">. </w:t>
            </w:r>
          </w:p>
          <w:p w14:paraId="1EF01CCD" w14:textId="77777777" w:rsidR="00B96242" w:rsidRPr="00D24084" w:rsidRDefault="00BE5A1E" w:rsidP="00196AB4">
            <w:pPr>
              <w:pStyle w:val="af2"/>
              <w:tabs>
                <w:tab w:val="left" w:pos="426"/>
                <w:tab w:val="left" w:pos="3645"/>
              </w:tabs>
              <w:spacing w:line="276" w:lineRule="auto"/>
              <w:ind w:firstLine="0"/>
              <w:rPr>
                <w:lang w:val="en-US"/>
              </w:rPr>
            </w:pPr>
            <w:r w:rsidRPr="00D24084">
              <w:rPr>
                <w:lang w:val="en-US"/>
              </w:rPr>
              <w:t>4.2</w:t>
            </w:r>
            <w:r w:rsidR="00893327" w:rsidRPr="00D24084">
              <w:rPr>
                <w:lang w:val="en-US"/>
              </w:rPr>
              <w:t>6</w:t>
            </w:r>
            <w:r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obţină</w:t>
            </w:r>
            <w:proofErr w:type="spellEnd"/>
            <w:r w:rsidR="00460653" w:rsidRPr="00D24084">
              <w:rPr>
                <w:lang w:val="en-US"/>
              </w:rPr>
              <w:t xml:space="preserve">, pe propria </w:t>
            </w:r>
            <w:proofErr w:type="spellStart"/>
            <w:r w:rsidR="00460653" w:rsidRPr="00D24084">
              <w:rPr>
                <w:lang w:val="en-US"/>
              </w:rPr>
              <w:t>cheltuială</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avizele</w:t>
            </w:r>
            <w:proofErr w:type="spellEnd"/>
            <w:r w:rsidR="00460653" w:rsidRPr="00D24084">
              <w:rPr>
                <w:lang w:val="en-US"/>
              </w:rPr>
              <w:t xml:space="preserve">, </w:t>
            </w:r>
            <w:proofErr w:type="spellStart"/>
            <w:r w:rsidR="00460653" w:rsidRPr="00D24084">
              <w:rPr>
                <w:lang w:val="en-US"/>
              </w:rPr>
              <w:t>autorizaţiile</w:t>
            </w:r>
            <w:proofErr w:type="spellEnd"/>
            <w:r w:rsidR="005D4B79"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aprobările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plătească</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taxele</w:t>
            </w:r>
            <w:proofErr w:type="spellEnd"/>
            <w:r w:rsidR="00460653" w:rsidRPr="00D24084">
              <w:rPr>
                <w:lang w:val="en-US"/>
              </w:rPr>
              <w:t xml:space="preserve"> </w:t>
            </w:r>
            <w:proofErr w:type="spellStart"/>
            <w:r w:rsidR="00460653" w:rsidRPr="00D24084">
              <w:rPr>
                <w:lang w:val="en-US"/>
              </w:rPr>
              <w:t>necesare</w:t>
            </w:r>
            <w:proofErr w:type="spellEnd"/>
            <w:r w:rsidR="00460653" w:rsidRPr="00D24084">
              <w:rPr>
                <w:lang w:val="en-US"/>
              </w:rPr>
              <w:t xml:space="preserve"> legate de </w:t>
            </w:r>
            <w:proofErr w:type="spellStart"/>
            <w:r w:rsidR="00460653" w:rsidRPr="00D24084">
              <w:rPr>
                <w:lang w:val="en-US"/>
              </w:rPr>
              <w:t>execuţia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bunuri</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drepturi</w:t>
            </w:r>
            <w:proofErr w:type="spellEnd"/>
            <w:r w:rsidR="00460653" w:rsidRPr="00D24084">
              <w:rPr>
                <w:lang w:val="en-US"/>
              </w:rPr>
              <w:t xml:space="preserve"> </w:t>
            </w:r>
            <w:proofErr w:type="spellStart"/>
            <w:r w:rsidR="00460653" w:rsidRPr="00D24084">
              <w:rPr>
                <w:lang w:val="en-US"/>
              </w:rPr>
              <w:t>afectate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care pot fi </w:t>
            </w:r>
            <w:proofErr w:type="spellStart"/>
            <w:r w:rsidR="00460653" w:rsidRPr="00D24084">
              <w:rPr>
                <w:lang w:val="en-US"/>
              </w:rPr>
              <w:t>afectate</w:t>
            </w:r>
            <w:proofErr w:type="spellEnd"/>
            <w:r w:rsidR="00460653" w:rsidRPr="00D24084">
              <w:rPr>
                <w:lang w:val="en-US"/>
              </w:rPr>
              <w:t xml:space="preserve"> de </w:t>
            </w:r>
            <w:proofErr w:type="spellStart"/>
            <w:r w:rsidR="00460653" w:rsidRPr="00D24084">
              <w:rPr>
                <w:lang w:val="en-US"/>
              </w:rPr>
              <w:t>execuţia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
          <w:p w14:paraId="7C8DB88A" w14:textId="77777777" w:rsidR="00460653" w:rsidRPr="00D24084" w:rsidRDefault="00460653" w:rsidP="00196AB4">
            <w:pPr>
              <w:pStyle w:val="af2"/>
              <w:tabs>
                <w:tab w:val="left" w:pos="426"/>
                <w:tab w:val="left" w:pos="3645"/>
              </w:tabs>
              <w:spacing w:line="276" w:lineRule="auto"/>
              <w:ind w:firstLine="0"/>
              <w:rPr>
                <w:lang w:val="en-US"/>
              </w:rPr>
            </w:pPr>
          </w:p>
          <w:p w14:paraId="63ED7EB1"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2922302F"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F9F336C" w14:textId="77777777" w:rsidR="005B666D" w:rsidRPr="00FF430B" w:rsidRDefault="005B666D" w:rsidP="00196AB4">
            <w:pPr>
              <w:pStyle w:val="a"/>
              <w:numPr>
                <w:ilvl w:val="0"/>
                <w:numId w:val="0"/>
              </w:numPr>
              <w:tabs>
                <w:tab w:val="left" w:pos="1755"/>
              </w:tabs>
            </w:pPr>
          </w:p>
          <w:p w14:paraId="3984807D"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2B42157A" w14:textId="77777777" w:rsidR="005B666D" w:rsidRPr="00D24084" w:rsidRDefault="00BE5A1E" w:rsidP="00196AB4">
            <w:pPr>
              <w:pStyle w:val="af2"/>
              <w:tabs>
                <w:tab w:val="left" w:pos="567"/>
              </w:tabs>
              <w:spacing w:line="276" w:lineRule="auto"/>
              <w:ind w:firstLine="0"/>
              <w:rPr>
                <w:lang w:val="en-US"/>
              </w:rPr>
            </w:pPr>
            <w:r w:rsidRPr="00D24084">
              <w:rPr>
                <w:lang w:val="en-US"/>
              </w:rPr>
              <w:t xml:space="preserve">6.1. </w:t>
            </w:r>
            <w:proofErr w:type="spellStart"/>
            <w:r w:rsidR="005B666D" w:rsidRPr="00D24084">
              <w:rPr>
                <w:lang w:val="en-US"/>
              </w:rPr>
              <w:t>Antreprenorul</w:t>
            </w:r>
            <w:proofErr w:type="spellEnd"/>
            <w:r w:rsidR="005B666D" w:rsidRPr="00D24084">
              <w:rPr>
                <w:lang w:val="en-US"/>
              </w:rPr>
              <w:t xml:space="preserve"> </w:t>
            </w:r>
            <w:proofErr w:type="spellStart"/>
            <w:r w:rsidR="005B666D" w:rsidRPr="00D24084">
              <w:rPr>
                <w:lang w:val="en-US"/>
              </w:rPr>
              <w:t>este</w:t>
            </w:r>
            <w:proofErr w:type="spellEnd"/>
            <w:r w:rsidR="005B666D" w:rsidRPr="00D24084">
              <w:rPr>
                <w:lang w:val="en-US"/>
              </w:rPr>
              <w:t xml:space="preserve"> </w:t>
            </w:r>
            <w:proofErr w:type="spellStart"/>
            <w:r w:rsidR="005B666D" w:rsidRPr="00D24084">
              <w:rPr>
                <w:lang w:val="en-US"/>
              </w:rPr>
              <w:t>obligat</w:t>
            </w:r>
            <w:proofErr w:type="spellEnd"/>
            <w:r w:rsidR="005B666D" w:rsidRPr="00D24084">
              <w:rPr>
                <w:lang w:val="en-US"/>
              </w:rPr>
              <w:t xml:space="preserve"> </w:t>
            </w:r>
            <w:proofErr w:type="spellStart"/>
            <w:r w:rsidR="005B666D" w:rsidRPr="00D24084">
              <w:rPr>
                <w:lang w:val="en-US"/>
              </w:rPr>
              <w:t>să</w:t>
            </w:r>
            <w:proofErr w:type="spellEnd"/>
            <w:r w:rsidR="005B666D" w:rsidRPr="00D24084">
              <w:rPr>
                <w:lang w:val="en-US"/>
              </w:rPr>
              <w:t xml:space="preserve"> execute </w:t>
            </w:r>
            <w:proofErr w:type="spellStart"/>
            <w:r w:rsidR="005B666D" w:rsidRPr="00D24084">
              <w:rPr>
                <w:lang w:val="en-US"/>
              </w:rPr>
              <w:t>toate</w:t>
            </w:r>
            <w:proofErr w:type="spellEnd"/>
            <w:r w:rsidR="005B666D" w:rsidRPr="00D24084">
              <w:rPr>
                <w:lang w:val="en-US"/>
              </w:rPr>
              <w:t xml:space="preserve"> </w:t>
            </w:r>
            <w:proofErr w:type="spellStart"/>
            <w:r w:rsidR="005B666D" w:rsidRPr="00D24084">
              <w:rPr>
                <w:lang w:val="en-US"/>
              </w:rPr>
              <w:t>lucrările</w:t>
            </w:r>
            <w:proofErr w:type="spellEnd"/>
            <w:r w:rsidR="005B666D" w:rsidRPr="00D24084">
              <w:rPr>
                <w:lang w:val="en-US"/>
              </w:rPr>
              <w:t xml:space="preserve">, </w:t>
            </w:r>
            <w:proofErr w:type="spellStart"/>
            <w:r w:rsidR="005B666D" w:rsidRPr="00D24084">
              <w:rPr>
                <w:lang w:val="en-US"/>
              </w:rPr>
              <w:t>prevăzute</w:t>
            </w:r>
            <w:proofErr w:type="spellEnd"/>
            <w:r w:rsidR="005B666D" w:rsidRPr="00D24084">
              <w:rPr>
                <w:lang w:val="en-US"/>
              </w:rPr>
              <w:t xml:space="preserve"> </w:t>
            </w:r>
            <w:proofErr w:type="spellStart"/>
            <w:r w:rsidR="005B666D" w:rsidRPr="00D24084">
              <w:rPr>
                <w:lang w:val="en-US"/>
              </w:rPr>
              <w:t>în</w:t>
            </w:r>
            <w:proofErr w:type="spellEnd"/>
            <w:r w:rsidR="005B666D" w:rsidRPr="00D24084">
              <w:rPr>
                <w:lang w:val="en-US"/>
              </w:rPr>
              <w:t xml:space="preserve"> contract, </w:t>
            </w:r>
            <w:proofErr w:type="spellStart"/>
            <w:r w:rsidR="005B666D" w:rsidRPr="00D24084">
              <w:rPr>
                <w:lang w:val="en-US"/>
              </w:rPr>
              <w:t>în</w:t>
            </w:r>
            <w:proofErr w:type="spellEnd"/>
            <w:r w:rsidR="005B666D" w:rsidRPr="00D24084">
              <w:rPr>
                <w:lang w:val="en-US"/>
              </w:rPr>
              <w:t xml:space="preserve"> </w:t>
            </w:r>
            <w:proofErr w:type="spellStart"/>
            <w:r w:rsidR="005B666D" w:rsidRPr="00D24084">
              <w:rPr>
                <w:lang w:val="en-US"/>
              </w:rPr>
              <w:t>termenele</w:t>
            </w:r>
            <w:proofErr w:type="spellEnd"/>
            <w:r w:rsidR="005B666D" w:rsidRPr="00D24084">
              <w:rPr>
                <w:lang w:val="en-US"/>
              </w:rPr>
              <w:t xml:space="preserve"> </w:t>
            </w:r>
            <w:proofErr w:type="spellStart"/>
            <w:r w:rsidR="005B666D" w:rsidRPr="00D24084">
              <w:rPr>
                <w:lang w:val="en-US"/>
              </w:rPr>
              <w:t>stabilite</w:t>
            </w:r>
            <w:proofErr w:type="spellEnd"/>
            <w:r w:rsidR="005B666D" w:rsidRPr="00D24084">
              <w:rPr>
                <w:lang w:val="en-US"/>
              </w:rPr>
              <w:t xml:space="preserve"> </w:t>
            </w:r>
            <w:proofErr w:type="spellStart"/>
            <w:r w:rsidR="005B666D" w:rsidRPr="00D24084">
              <w:rPr>
                <w:lang w:val="en-US"/>
              </w:rPr>
              <w:t>prin</w:t>
            </w:r>
            <w:proofErr w:type="spellEnd"/>
            <w:r w:rsidR="005B666D" w:rsidRPr="00D24084">
              <w:rPr>
                <w:lang w:val="en-US"/>
              </w:rPr>
              <w:t xml:space="preserve"> </w:t>
            </w:r>
            <w:proofErr w:type="spellStart"/>
            <w:r w:rsidR="005B666D" w:rsidRPr="00D24084">
              <w:rPr>
                <w:lang w:val="en-US"/>
              </w:rPr>
              <w:t>graficul</w:t>
            </w:r>
            <w:proofErr w:type="spellEnd"/>
            <w:r w:rsidR="005B666D" w:rsidRPr="00D24084">
              <w:rPr>
                <w:lang w:val="en-US"/>
              </w:rPr>
              <w:t xml:space="preserve"> general de </w:t>
            </w:r>
            <w:proofErr w:type="spellStart"/>
            <w:r w:rsidR="005B666D" w:rsidRPr="00D24084">
              <w:rPr>
                <w:lang w:val="en-US"/>
              </w:rPr>
              <w:t>realizare</w:t>
            </w:r>
            <w:proofErr w:type="spellEnd"/>
            <w:r w:rsidR="005B666D" w:rsidRPr="00D24084">
              <w:rPr>
                <w:lang w:val="en-US"/>
              </w:rPr>
              <w:t xml:space="preserve"> a </w:t>
            </w:r>
            <w:proofErr w:type="spellStart"/>
            <w:r w:rsidR="005B666D" w:rsidRPr="00D24084">
              <w:rPr>
                <w:lang w:val="en-US"/>
              </w:rPr>
              <w:t>lucrărilor</w:t>
            </w:r>
            <w:proofErr w:type="spellEnd"/>
            <w:r w:rsidR="005B666D" w:rsidRPr="00D24084">
              <w:rPr>
                <w:lang w:val="en-US"/>
              </w:rPr>
              <w:t xml:space="preserve"> </w:t>
            </w:r>
            <w:proofErr w:type="spellStart"/>
            <w:r w:rsidR="005B666D" w:rsidRPr="00D24084">
              <w:rPr>
                <w:lang w:val="en-US"/>
              </w:rPr>
              <w:t>şi</w:t>
            </w:r>
            <w:proofErr w:type="spellEnd"/>
            <w:r w:rsidR="005B666D" w:rsidRPr="00D24084">
              <w:rPr>
                <w:lang w:val="en-US"/>
              </w:rPr>
              <w:t xml:space="preserve"> </w:t>
            </w:r>
            <w:proofErr w:type="spellStart"/>
            <w:r w:rsidR="005B666D" w:rsidRPr="00D24084">
              <w:rPr>
                <w:lang w:val="en-US"/>
              </w:rPr>
              <w:t>graficul</w:t>
            </w:r>
            <w:proofErr w:type="spellEnd"/>
            <w:r w:rsidR="005B666D" w:rsidRPr="00D24084">
              <w:rPr>
                <w:lang w:val="en-US"/>
              </w:rPr>
              <w:t xml:space="preserve"> de </w:t>
            </w:r>
            <w:proofErr w:type="spellStart"/>
            <w:r w:rsidR="005B666D" w:rsidRPr="00D24084">
              <w:rPr>
                <w:lang w:val="en-US"/>
              </w:rPr>
              <w:t>execuţie</w:t>
            </w:r>
            <w:proofErr w:type="spellEnd"/>
            <w:r w:rsidR="005D4B79" w:rsidRPr="00D24084">
              <w:rPr>
                <w:lang w:val="en-US"/>
              </w:rPr>
              <w:t xml:space="preserve"> </w:t>
            </w:r>
            <w:proofErr w:type="spellStart"/>
            <w:r w:rsidR="005B666D" w:rsidRPr="00D24084">
              <w:rPr>
                <w:lang w:val="en-US"/>
              </w:rPr>
              <w:t>şi</w:t>
            </w:r>
            <w:proofErr w:type="spellEnd"/>
            <w:r w:rsidR="005B666D" w:rsidRPr="00D24084">
              <w:rPr>
                <w:lang w:val="en-US"/>
              </w:rPr>
              <w:t xml:space="preserve"> de o </w:t>
            </w:r>
            <w:proofErr w:type="spellStart"/>
            <w:r w:rsidR="005B666D" w:rsidRPr="00D24084">
              <w:rPr>
                <w:lang w:val="en-US"/>
              </w:rPr>
              <w:t>calitate</w:t>
            </w:r>
            <w:proofErr w:type="spellEnd"/>
            <w:r w:rsidR="005B666D" w:rsidRPr="00D24084">
              <w:rPr>
                <w:lang w:val="en-US"/>
              </w:rPr>
              <w:t xml:space="preserve"> </w:t>
            </w:r>
            <w:proofErr w:type="spellStart"/>
            <w:r w:rsidR="005B666D" w:rsidRPr="00D24084">
              <w:rPr>
                <w:lang w:val="en-US"/>
              </w:rPr>
              <w:t>corespunzătoare</w:t>
            </w:r>
            <w:proofErr w:type="spellEnd"/>
            <w:r w:rsidR="005B666D" w:rsidRPr="00D24084">
              <w:rPr>
                <w:lang w:val="en-US"/>
              </w:rPr>
              <w:t xml:space="preserve"> </w:t>
            </w:r>
            <w:proofErr w:type="spellStart"/>
            <w:r w:rsidR="005B666D" w:rsidRPr="00D24084">
              <w:rPr>
                <w:lang w:val="en-US"/>
              </w:rPr>
              <w:t>prevederilor</w:t>
            </w:r>
            <w:proofErr w:type="spellEnd"/>
            <w:r w:rsidR="005B666D" w:rsidRPr="00D24084">
              <w:rPr>
                <w:lang w:val="en-US"/>
              </w:rPr>
              <w:t xml:space="preserve"> </w:t>
            </w:r>
            <w:proofErr w:type="spellStart"/>
            <w:r w:rsidR="005B666D" w:rsidRPr="00D24084">
              <w:rPr>
                <w:lang w:val="en-US"/>
              </w:rPr>
              <w:t>actelor</w:t>
            </w:r>
            <w:proofErr w:type="spellEnd"/>
            <w:r w:rsidR="005B666D" w:rsidRPr="00D24084">
              <w:rPr>
                <w:lang w:val="en-US"/>
              </w:rPr>
              <w:t xml:space="preserve"> normative </w:t>
            </w:r>
            <w:proofErr w:type="spellStart"/>
            <w:r w:rsidR="005B666D" w:rsidRPr="00D24084">
              <w:rPr>
                <w:lang w:val="en-US"/>
              </w:rPr>
              <w:t>şi</w:t>
            </w:r>
            <w:proofErr w:type="spellEnd"/>
            <w:r w:rsidR="005B666D" w:rsidRPr="00D24084">
              <w:rPr>
                <w:lang w:val="en-US"/>
              </w:rPr>
              <w:t xml:space="preserve">  </w:t>
            </w:r>
            <w:proofErr w:type="spellStart"/>
            <w:r w:rsidR="005B666D" w:rsidRPr="00D24084">
              <w:rPr>
                <w:lang w:val="en-US"/>
              </w:rPr>
              <w:t>prezentului</w:t>
            </w:r>
            <w:proofErr w:type="spellEnd"/>
            <w:r w:rsidR="005B666D" w:rsidRPr="00D24084">
              <w:rPr>
                <w:lang w:val="en-US"/>
              </w:rPr>
              <w:t xml:space="preserve"> contract.</w:t>
            </w:r>
          </w:p>
          <w:p w14:paraId="213EA989" w14:textId="77777777" w:rsidR="005B666D" w:rsidRPr="00D24084" w:rsidRDefault="00BE5A1E" w:rsidP="00196AB4">
            <w:pPr>
              <w:pStyle w:val="af2"/>
              <w:tabs>
                <w:tab w:val="left" w:pos="567"/>
              </w:tabs>
              <w:spacing w:line="276" w:lineRule="auto"/>
              <w:ind w:firstLine="0"/>
              <w:rPr>
                <w:lang w:val="en-US"/>
              </w:rPr>
            </w:pPr>
            <w:r w:rsidRPr="00D24084">
              <w:rPr>
                <w:lang w:val="en-US"/>
              </w:rPr>
              <w:t xml:space="preserve">6.2. </w:t>
            </w:r>
            <w:proofErr w:type="spellStart"/>
            <w:r w:rsidR="005B666D" w:rsidRPr="00D24084">
              <w:rPr>
                <w:lang w:val="en-US"/>
              </w:rPr>
              <w:t>În</w:t>
            </w:r>
            <w:proofErr w:type="spellEnd"/>
            <w:r w:rsidR="005B666D" w:rsidRPr="00D24084">
              <w:rPr>
                <w:lang w:val="en-US"/>
              </w:rPr>
              <w:t xml:space="preserve"> </w:t>
            </w:r>
            <w:proofErr w:type="spellStart"/>
            <w:r w:rsidR="005B666D" w:rsidRPr="00D24084">
              <w:rPr>
                <w:lang w:val="en-US"/>
              </w:rPr>
              <w:t>cazul</w:t>
            </w:r>
            <w:proofErr w:type="spellEnd"/>
            <w:r w:rsidR="005B666D" w:rsidRPr="00D24084">
              <w:rPr>
                <w:lang w:val="en-US"/>
              </w:rPr>
              <w:t xml:space="preserve"> </w:t>
            </w:r>
            <w:proofErr w:type="spellStart"/>
            <w:r w:rsidR="005B666D" w:rsidRPr="00D24084">
              <w:rPr>
                <w:lang w:val="en-US"/>
              </w:rPr>
              <w:t>în</w:t>
            </w:r>
            <w:proofErr w:type="spellEnd"/>
            <w:r w:rsidR="005B666D" w:rsidRPr="00D24084">
              <w:rPr>
                <w:lang w:val="en-US"/>
              </w:rPr>
              <w:t xml:space="preserve"> care </w:t>
            </w:r>
            <w:proofErr w:type="spellStart"/>
            <w:r w:rsidR="005B666D" w:rsidRPr="00D24084">
              <w:rPr>
                <w:lang w:val="en-US"/>
              </w:rPr>
              <w:t>părţile</w:t>
            </w:r>
            <w:proofErr w:type="spellEnd"/>
            <w:r w:rsidR="005B666D" w:rsidRPr="00D24084">
              <w:rPr>
                <w:lang w:val="en-US"/>
              </w:rPr>
              <w:t xml:space="preserve"> din </w:t>
            </w:r>
            <w:proofErr w:type="spellStart"/>
            <w:r w:rsidR="005B666D" w:rsidRPr="00D24084">
              <w:rPr>
                <w:lang w:val="en-US"/>
              </w:rPr>
              <w:t>lucrarea</w:t>
            </w:r>
            <w:proofErr w:type="spellEnd"/>
            <w:r w:rsidR="005B666D" w:rsidRPr="00D24084">
              <w:rPr>
                <w:lang w:val="en-US"/>
              </w:rPr>
              <w:t xml:space="preserve"> </w:t>
            </w:r>
            <w:proofErr w:type="spellStart"/>
            <w:r w:rsidR="005B666D" w:rsidRPr="00D24084">
              <w:rPr>
                <w:lang w:val="en-US"/>
              </w:rPr>
              <w:t>ce</w:t>
            </w:r>
            <w:proofErr w:type="spellEnd"/>
            <w:r w:rsidR="005B666D" w:rsidRPr="00D24084">
              <w:rPr>
                <w:lang w:val="en-US"/>
              </w:rPr>
              <w:t xml:space="preserve"> se </w:t>
            </w:r>
            <w:proofErr w:type="spellStart"/>
            <w:r w:rsidR="005B666D" w:rsidRPr="00D24084">
              <w:rPr>
                <w:lang w:val="en-US"/>
              </w:rPr>
              <w:t>contractează</w:t>
            </w:r>
            <w:proofErr w:type="spellEnd"/>
            <w:r w:rsidR="005B666D" w:rsidRPr="00D24084">
              <w:rPr>
                <w:lang w:val="en-US"/>
              </w:rPr>
              <w:t xml:space="preserve"> se </w:t>
            </w:r>
            <w:proofErr w:type="spellStart"/>
            <w:r w:rsidR="005B666D" w:rsidRPr="00D24084">
              <w:rPr>
                <w:lang w:val="en-US"/>
              </w:rPr>
              <w:t>execută</w:t>
            </w:r>
            <w:proofErr w:type="spellEnd"/>
            <w:r w:rsidR="005B666D" w:rsidRPr="00D24084">
              <w:rPr>
                <w:lang w:val="en-US"/>
              </w:rPr>
              <w:t xml:space="preserve"> </w:t>
            </w:r>
            <w:proofErr w:type="spellStart"/>
            <w:r w:rsidR="005B666D" w:rsidRPr="00D24084">
              <w:rPr>
                <w:lang w:val="en-US"/>
              </w:rPr>
              <w:t>în</w:t>
            </w:r>
            <w:proofErr w:type="spellEnd"/>
            <w:r w:rsidR="005B666D" w:rsidRPr="00D24084">
              <w:rPr>
                <w:lang w:val="en-US"/>
              </w:rPr>
              <w:t xml:space="preserve"> </w:t>
            </w:r>
            <w:proofErr w:type="spellStart"/>
            <w:r w:rsidR="005B666D" w:rsidRPr="00D24084">
              <w:rPr>
                <w:lang w:val="en-US"/>
              </w:rPr>
              <w:t>subantrepriză</w:t>
            </w:r>
            <w:proofErr w:type="spellEnd"/>
            <w:r w:rsidR="005B666D" w:rsidRPr="00D24084">
              <w:rPr>
                <w:lang w:val="en-US"/>
              </w:rPr>
              <w:t xml:space="preserve">, </w:t>
            </w:r>
            <w:proofErr w:type="spellStart"/>
            <w:r w:rsidR="005B666D" w:rsidRPr="00D24084">
              <w:rPr>
                <w:lang w:val="en-US"/>
              </w:rPr>
              <w:t>Antreprenorul</w:t>
            </w:r>
            <w:proofErr w:type="spellEnd"/>
            <w:r w:rsidR="005B666D" w:rsidRPr="00D24084">
              <w:rPr>
                <w:lang w:val="en-US"/>
              </w:rPr>
              <w:t xml:space="preserve"> </w:t>
            </w:r>
            <w:proofErr w:type="spellStart"/>
            <w:r w:rsidR="005B666D" w:rsidRPr="00D24084">
              <w:rPr>
                <w:lang w:val="en-US"/>
              </w:rPr>
              <w:t>trebuie</w:t>
            </w:r>
            <w:proofErr w:type="spellEnd"/>
            <w:r w:rsidR="005B666D" w:rsidRPr="00D24084">
              <w:rPr>
                <w:lang w:val="en-US"/>
              </w:rPr>
              <w:t xml:space="preserve"> </w:t>
            </w:r>
            <w:proofErr w:type="spellStart"/>
            <w:r w:rsidR="005B666D" w:rsidRPr="00D24084">
              <w:rPr>
                <w:lang w:val="en-US"/>
              </w:rPr>
              <w:t>să</w:t>
            </w:r>
            <w:proofErr w:type="spellEnd"/>
            <w:r w:rsidR="005B666D" w:rsidRPr="00D24084">
              <w:rPr>
                <w:lang w:val="en-US"/>
              </w:rPr>
              <w:t xml:space="preserve"> </w:t>
            </w:r>
            <w:proofErr w:type="spellStart"/>
            <w:r w:rsidR="005B666D" w:rsidRPr="00D24084">
              <w:rPr>
                <w:lang w:val="en-US"/>
              </w:rPr>
              <w:t>prezinte</w:t>
            </w:r>
            <w:proofErr w:type="spellEnd"/>
            <w:r w:rsidR="005B666D" w:rsidRPr="00D24084">
              <w:rPr>
                <w:lang w:val="en-US"/>
              </w:rPr>
              <w:t xml:space="preserve">, cu </w:t>
            </w:r>
            <w:proofErr w:type="spellStart"/>
            <w:r w:rsidR="005B666D" w:rsidRPr="00D24084">
              <w:rPr>
                <w:lang w:val="en-US"/>
              </w:rPr>
              <w:t>ocazia</w:t>
            </w:r>
            <w:proofErr w:type="spellEnd"/>
            <w:r w:rsidR="005B666D" w:rsidRPr="00D24084">
              <w:rPr>
                <w:lang w:val="en-US"/>
              </w:rPr>
              <w:t xml:space="preserve"> </w:t>
            </w:r>
            <w:proofErr w:type="spellStart"/>
            <w:r w:rsidR="005B666D" w:rsidRPr="00D24084">
              <w:rPr>
                <w:lang w:val="en-US"/>
              </w:rPr>
              <w:t>ofertării</w:t>
            </w:r>
            <w:proofErr w:type="spellEnd"/>
            <w:r w:rsidR="005B666D" w:rsidRPr="00D24084">
              <w:rPr>
                <w:lang w:val="en-US"/>
              </w:rPr>
              <w:t xml:space="preserve">, </w:t>
            </w:r>
            <w:proofErr w:type="spellStart"/>
            <w:r w:rsidR="005B666D" w:rsidRPr="00D24084">
              <w:rPr>
                <w:lang w:val="en-US"/>
              </w:rPr>
              <w:t>lista</w:t>
            </w:r>
            <w:proofErr w:type="spellEnd"/>
            <w:r w:rsidR="005B666D" w:rsidRPr="00D24084">
              <w:rPr>
                <w:lang w:val="en-US"/>
              </w:rPr>
              <w:t xml:space="preserve"> </w:t>
            </w:r>
            <w:proofErr w:type="spellStart"/>
            <w:r w:rsidR="005B666D" w:rsidRPr="00D24084">
              <w:rPr>
                <w:lang w:val="en-US"/>
              </w:rPr>
              <w:t>subantreprenorilor</w:t>
            </w:r>
            <w:proofErr w:type="spellEnd"/>
            <w:r w:rsidR="005B666D" w:rsidRPr="00D24084">
              <w:rPr>
                <w:lang w:val="en-US"/>
              </w:rPr>
              <w:t xml:space="preserve"> </w:t>
            </w:r>
            <w:proofErr w:type="spellStart"/>
            <w:r w:rsidR="005B666D" w:rsidRPr="00D24084">
              <w:rPr>
                <w:lang w:val="en-US"/>
              </w:rPr>
              <w:t>şi</w:t>
            </w:r>
            <w:proofErr w:type="spellEnd"/>
            <w:r w:rsidR="005B666D" w:rsidRPr="00D24084">
              <w:rPr>
                <w:lang w:val="en-US"/>
              </w:rPr>
              <w:t xml:space="preserve"> </w:t>
            </w:r>
            <w:proofErr w:type="spellStart"/>
            <w:r w:rsidR="005B666D" w:rsidRPr="00D24084">
              <w:rPr>
                <w:lang w:val="en-US"/>
              </w:rPr>
              <w:t>lucrările</w:t>
            </w:r>
            <w:proofErr w:type="spellEnd"/>
            <w:r w:rsidR="005B666D" w:rsidRPr="00D24084">
              <w:rPr>
                <w:lang w:val="en-US"/>
              </w:rPr>
              <w:t xml:space="preserve"> pe care </w:t>
            </w:r>
            <w:proofErr w:type="spellStart"/>
            <w:r w:rsidR="005B666D" w:rsidRPr="00D24084">
              <w:rPr>
                <w:lang w:val="en-US"/>
              </w:rPr>
              <w:t>aceştia</w:t>
            </w:r>
            <w:proofErr w:type="spellEnd"/>
            <w:r w:rsidR="005B666D" w:rsidRPr="00D24084">
              <w:rPr>
                <w:lang w:val="en-US"/>
              </w:rPr>
              <w:t xml:space="preserve"> le </w:t>
            </w:r>
            <w:proofErr w:type="spellStart"/>
            <w:r w:rsidR="005B666D" w:rsidRPr="00D24084">
              <w:rPr>
                <w:lang w:val="en-US"/>
              </w:rPr>
              <w:t>vor</w:t>
            </w:r>
            <w:proofErr w:type="spellEnd"/>
            <w:r w:rsidR="005B666D" w:rsidRPr="00D24084">
              <w:rPr>
                <w:lang w:val="en-US"/>
              </w:rPr>
              <w:t xml:space="preserve"> </w:t>
            </w:r>
            <w:proofErr w:type="spellStart"/>
            <w:r w:rsidR="005B666D" w:rsidRPr="00D24084">
              <w:rPr>
                <w:lang w:val="en-US"/>
              </w:rPr>
              <w:t>executa</w:t>
            </w:r>
            <w:proofErr w:type="spellEnd"/>
            <w:r w:rsidR="005B666D" w:rsidRPr="00D24084">
              <w:rPr>
                <w:lang w:val="en-US"/>
              </w:rPr>
              <w:t xml:space="preserve">. </w:t>
            </w:r>
          </w:p>
          <w:p w14:paraId="7BFAB9CB" w14:textId="77777777" w:rsidR="005B666D" w:rsidRPr="00D24084" w:rsidRDefault="00BE5A1E" w:rsidP="00196AB4">
            <w:pPr>
              <w:pStyle w:val="af2"/>
              <w:tabs>
                <w:tab w:val="left" w:pos="567"/>
              </w:tabs>
              <w:spacing w:line="276" w:lineRule="auto"/>
              <w:ind w:firstLine="0"/>
              <w:rPr>
                <w:lang w:val="en-US"/>
              </w:rPr>
            </w:pPr>
            <w:r w:rsidRPr="00D24084">
              <w:rPr>
                <w:lang w:val="en-US"/>
              </w:rPr>
              <w:t xml:space="preserve">6.3. </w:t>
            </w:r>
            <w:r w:rsidR="005B666D" w:rsidRPr="00D24084">
              <w:rPr>
                <w:lang w:val="en-US"/>
              </w:rPr>
              <w:t xml:space="preserve">Pe </w:t>
            </w:r>
            <w:proofErr w:type="spellStart"/>
            <w:r w:rsidR="005B666D" w:rsidRPr="00D24084">
              <w:rPr>
                <w:lang w:val="en-US"/>
              </w:rPr>
              <w:t>parcursul</w:t>
            </w:r>
            <w:proofErr w:type="spellEnd"/>
            <w:r w:rsidR="005B666D" w:rsidRPr="00D24084">
              <w:rPr>
                <w:lang w:val="en-US"/>
              </w:rPr>
              <w:t xml:space="preserve"> </w:t>
            </w:r>
            <w:proofErr w:type="spellStart"/>
            <w:r w:rsidR="005B666D" w:rsidRPr="00D24084">
              <w:rPr>
                <w:lang w:val="en-US"/>
              </w:rPr>
              <w:t>execuţiei</w:t>
            </w:r>
            <w:proofErr w:type="spellEnd"/>
            <w:r w:rsidR="005B666D" w:rsidRPr="00D24084">
              <w:rPr>
                <w:lang w:val="en-US"/>
              </w:rPr>
              <w:t xml:space="preserve"> </w:t>
            </w:r>
            <w:proofErr w:type="spellStart"/>
            <w:r w:rsidR="005B666D" w:rsidRPr="00D24084">
              <w:rPr>
                <w:lang w:val="en-US"/>
              </w:rPr>
              <w:t>lucrărilor</w:t>
            </w:r>
            <w:proofErr w:type="spellEnd"/>
            <w:r w:rsidR="005B666D" w:rsidRPr="00D24084">
              <w:rPr>
                <w:lang w:val="en-US"/>
              </w:rPr>
              <w:t xml:space="preserve">, </w:t>
            </w:r>
            <w:proofErr w:type="spellStart"/>
            <w:r w:rsidR="005B666D" w:rsidRPr="00D24084">
              <w:rPr>
                <w:lang w:val="en-US"/>
              </w:rPr>
              <w:t>Antreprenorul</w:t>
            </w:r>
            <w:proofErr w:type="spellEnd"/>
            <w:r w:rsidR="005B666D" w:rsidRPr="00D24084">
              <w:rPr>
                <w:lang w:val="en-US"/>
              </w:rPr>
              <w:t xml:space="preserve"> </w:t>
            </w:r>
            <w:proofErr w:type="spellStart"/>
            <w:r w:rsidR="005B666D" w:rsidRPr="00D24084">
              <w:rPr>
                <w:lang w:val="en-US"/>
              </w:rPr>
              <w:t>este</w:t>
            </w:r>
            <w:proofErr w:type="spellEnd"/>
            <w:r w:rsidR="005B666D" w:rsidRPr="00D24084">
              <w:rPr>
                <w:lang w:val="en-US"/>
              </w:rPr>
              <w:t xml:space="preserve"> </w:t>
            </w:r>
            <w:proofErr w:type="spellStart"/>
            <w:r w:rsidR="005B666D" w:rsidRPr="00D24084">
              <w:rPr>
                <w:lang w:val="en-US"/>
              </w:rPr>
              <w:t>obligat</w:t>
            </w:r>
            <w:proofErr w:type="spellEnd"/>
            <w:r w:rsidR="005B666D" w:rsidRPr="00D24084">
              <w:rPr>
                <w:lang w:val="en-US"/>
              </w:rPr>
              <w:t xml:space="preserve"> </w:t>
            </w:r>
            <w:proofErr w:type="spellStart"/>
            <w:r w:rsidR="005B666D" w:rsidRPr="00D24084">
              <w:rPr>
                <w:lang w:val="en-US"/>
              </w:rPr>
              <w:t>să</w:t>
            </w:r>
            <w:proofErr w:type="spellEnd"/>
            <w:r w:rsidR="005B666D" w:rsidRPr="00D24084">
              <w:rPr>
                <w:lang w:val="en-US"/>
              </w:rPr>
              <w:t xml:space="preserve"> </w:t>
            </w:r>
            <w:proofErr w:type="spellStart"/>
            <w:r w:rsidR="005B666D" w:rsidRPr="00D24084">
              <w:rPr>
                <w:lang w:val="en-US"/>
              </w:rPr>
              <w:t>comunice</w:t>
            </w:r>
            <w:proofErr w:type="spellEnd"/>
            <w:r w:rsidR="005B666D" w:rsidRPr="00D24084">
              <w:rPr>
                <w:lang w:val="en-US"/>
              </w:rPr>
              <w:t xml:space="preserve">, la </w:t>
            </w:r>
            <w:proofErr w:type="spellStart"/>
            <w:r w:rsidR="005B666D" w:rsidRPr="00D24084">
              <w:rPr>
                <w:lang w:val="en-US"/>
              </w:rPr>
              <w:t>cererea</w:t>
            </w:r>
            <w:proofErr w:type="spellEnd"/>
            <w:r w:rsidR="005B666D" w:rsidRPr="00D24084">
              <w:rPr>
                <w:lang w:val="en-US"/>
              </w:rPr>
              <w:t xml:space="preserve"> </w:t>
            </w:r>
            <w:proofErr w:type="spellStart"/>
            <w:r w:rsidR="005B666D" w:rsidRPr="00D24084">
              <w:rPr>
                <w:lang w:val="en-US"/>
              </w:rPr>
              <w:t>Beneficiarului</w:t>
            </w:r>
            <w:proofErr w:type="spellEnd"/>
            <w:r w:rsidR="005B666D" w:rsidRPr="00D24084">
              <w:rPr>
                <w:lang w:val="en-US"/>
              </w:rPr>
              <w:t xml:space="preserve">, </w:t>
            </w:r>
            <w:proofErr w:type="spellStart"/>
            <w:r w:rsidR="005B666D" w:rsidRPr="00D24084">
              <w:rPr>
                <w:lang w:val="en-US"/>
              </w:rPr>
              <w:t>datele</w:t>
            </w:r>
            <w:proofErr w:type="spellEnd"/>
            <w:r w:rsidR="005B666D" w:rsidRPr="00D24084">
              <w:rPr>
                <w:lang w:val="en-US"/>
              </w:rPr>
              <w:t xml:space="preserve"> de </w:t>
            </w:r>
            <w:proofErr w:type="spellStart"/>
            <w:r w:rsidR="00E364D5" w:rsidRPr="00D24084">
              <w:rPr>
                <w:lang w:val="en-US"/>
              </w:rPr>
              <w:t>identificare</w:t>
            </w:r>
            <w:proofErr w:type="spellEnd"/>
            <w:r w:rsidR="005D4B79" w:rsidRPr="00D24084">
              <w:rPr>
                <w:lang w:val="en-US"/>
              </w:rPr>
              <w:t xml:space="preserve"> </w:t>
            </w:r>
            <w:r w:rsidR="005B666D" w:rsidRPr="00D24084">
              <w:rPr>
                <w:lang w:val="en-US"/>
              </w:rPr>
              <w:t xml:space="preserve">ale </w:t>
            </w:r>
            <w:proofErr w:type="spellStart"/>
            <w:r w:rsidR="005B666D" w:rsidRPr="00D24084">
              <w:rPr>
                <w:lang w:val="en-US"/>
              </w:rPr>
              <w:t>subantreprenorilor</w:t>
            </w:r>
            <w:proofErr w:type="spellEnd"/>
            <w:r w:rsidR="005B666D" w:rsidRPr="00D24084">
              <w:rPr>
                <w:lang w:val="en-US"/>
              </w:rPr>
              <w:t xml:space="preserve">. </w:t>
            </w:r>
          </w:p>
          <w:p w14:paraId="5CB69675" w14:textId="77777777" w:rsidR="005B666D" w:rsidRPr="00D24084" w:rsidRDefault="00BE5A1E" w:rsidP="00196AB4">
            <w:pPr>
              <w:pStyle w:val="af2"/>
              <w:tabs>
                <w:tab w:val="left" w:pos="142"/>
                <w:tab w:val="left" w:pos="284"/>
              </w:tabs>
              <w:spacing w:line="276" w:lineRule="auto"/>
              <w:ind w:firstLine="0"/>
              <w:rPr>
                <w:lang w:val="en-US"/>
              </w:rPr>
            </w:pPr>
            <w:r w:rsidRPr="00D24084">
              <w:rPr>
                <w:lang w:val="en-US"/>
              </w:rPr>
              <w:t xml:space="preserve">6.4. </w:t>
            </w:r>
            <w:proofErr w:type="spellStart"/>
            <w:r w:rsidR="005B666D" w:rsidRPr="00D24084">
              <w:rPr>
                <w:lang w:val="en-US"/>
              </w:rPr>
              <w:t>Angajarea</w:t>
            </w:r>
            <w:proofErr w:type="spellEnd"/>
            <w:r w:rsidR="005B666D" w:rsidRPr="00D24084">
              <w:rPr>
                <w:lang w:val="en-US"/>
              </w:rPr>
              <w:t xml:space="preserve"> </w:t>
            </w:r>
            <w:proofErr w:type="spellStart"/>
            <w:r w:rsidR="005B666D" w:rsidRPr="00D24084">
              <w:rPr>
                <w:lang w:val="en-US"/>
              </w:rPr>
              <w:t>forţei</w:t>
            </w:r>
            <w:proofErr w:type="spellEnd"/>
            <w:r w:rsidR="005B666D" w:rsidRPr="00D24084">
              <w:rPr>
                <w:lang w:val="en-US"/>
              </w:rPr>
              <w:t xml:space="preserve"> de </w:t>
            </w:r>
            <w:proofErr w:type="spellStart"/>
            <w:r w:rsidR="005B666D" w:rsidRPr="00D24084">
              <w:rPr>
                <w:lang w:val="en-US"/>
              </w:rPr>
              <w:t>muncă</w:t>
            </w:r>
            <w:proofErr w:type="spellEnd"/>
            <w:r w:rsidR="005B666D" w:rsidRPr="00D24084">
              <w:rPr>
                <w:lang w:val="en-US"/>
              </w:rPr>
              <w:t xml:space="preserve"> pe </w:t>
            </w:r>
            <w:proofErr w:type="spellStart"/>
            <w:r w:rsidR="005B666D" w:rsidRPr="00D24084">
              <w:rPr>
                <w:lang w:val="en-US"/>
              </w:rPr>
              <w:t>bază</w:t>
            </w:r>
            <w:proofErr w:type="spellEnd"/>
            <w:r w:rsidR="005B666D" w:rsidRPr="00D24084">
              <w:rPr>
                <w:lang w:val="en-US"/>
              </w:rPr>
              <w:t xml:space="preserve"> de </w:t>
            </w:r>
            <w:proofErr w:type="spellStart"/>
            <w:r w:rsidR="005B666D" w:rsidRPr="00D24084">
              <w:rPr>
                <w:lang w:val="en-US"/>
              </w:rPr>
              <w:t>a</w:t>
            </w:r>
            <w:r w:rsidR="003D06D0" w:rsidRPr="00D24084">
              <w:rPr>
                <w:lang w:val="en-US"/>
              </w:rPr>
              <w:t>cord</w:t>
            </w:r>
            <w:proofErr w:type="spellEnd"/>
            <w:r w:rsidR="003D06D0" w:rsidRPr="00D24084">
              <w:rPr>
                <w:lang w:val="en-US"/>
              </w:rPr>
              <w:t xml:space="preserve"> nu </w:t>
            </w:r>
            <w:proofErr w:type="spellStart"/>
            <w:r w:rsidR="003D06D0" w:rsidRPr="00D24084">
              <w:rPr>
                <w:lang w:val="en-US"/>
              </w:rPr>
              <w:t>este</w:t>
            </w:r>
            <w:proofErr w:type="spellEnd"/>
            <w:r w:rsidR="003D06D0" w:rsidRPr="00D24084">
              <w:rPr>
                <w:lang w:val="en-US"/>
              </w:rPr>
              <w:t xml:space="preserve"> </w:t>
            </w:r>
            <w:proofErr w:type="spellStart"/>
            <w:r w:rsidR="003D06D0" w:rsidRPr="00D24084">
              <w:rPr>
                <w:lang w:val="en-US"/>
              </w:rPr>
              <w:t>considerată</w:t>
            </w:r>
            <w:proofErr w:type="spellEnd"/>
            <w:r w:rsidR="005B666D" w:rsidRPr="00D24084">
              <w:rPr>
                <w:lang w:val="en-US"/>
              </w:rPr>
              <w:t xml:space="preserve"> </w:t>
            </w:r>
            <w:proofErr w:type="spellStart"/>
            <w:r w:rsidR="005B666D" w:rsidRPr="00D24084">
              <w:rPr>
                <w:lang w:val="en-US"/>
              </w:rPr>
              <w:t>obiectul</w:t>
            </w:r>
            <w:proofErr w:type="spellEnd"/>
            <w:r w:rsidR="005B666D" w:rsidRPr="00D24084">
              <w:rPr>
                <w:lang w:val="en-US"/>
              </w:rPr>
              <w:t xml:space="preserve"> </w:t>
            </w:r>
            <w:proofErr w:type="spellStart"/>
            <w:r w:rsidR="005B666D" w:rsidRPr="00D24084">
              <w:rPr>
                <w:lang w:val="en-US"/>
              </w:rPr>
              <w:t>unei</w:t>
            </w:r>
            <w:proofErr w:type="spellEnd"/>
            <w:r w:rsidR="005B666D" w:rsidRPr="00D24084">
              <w:rPr>
                <w:lang w:val="en-US"/>
              </w:rPr>
              <w:t xml:space="preserve"> </w:t>
            </w:r>
            <w:proofErr w:type="spellStart"/>
            <w:r w:rsidR="005B666D" w:rsidRPr="00D24084">
              <w:rPr>
                <w:lang w:val="en-US"/>
              </w:rPr>
              <w:t>subcontractări</w:t>
            </w:r>
            <w:proofErr w:type="spellEnd"/>
            <w:r w:rsidR="005B666D" w:rsidRPr="00D24084">
              <w:rPr>
                <w:lang w:val="en-US"/>
              </w:rPr>
              <w:t>.</w:t>
            </w:r>
          </w:p>
          <w:p w14:paraId="63B6EE21" w14:textId="77777777" w:rsidR="00684D44" w:rsidRPr="00D24084" w:rsidRDefault="00684D44" w:rsidP="00196AB4">
            <w:pPr>
              <w:pStyle w:val="af2"/>
              <w:tabs>
                <w:tab w:val="left" w:pos="142"/>
                <w:tab w:val="left" w:pos="284"/>
              </w:tabs>
              <w:spacing w:line="276" w:lineRule="auto"/>
              <w:ind w:firstLine="0"/>
              <w:rPr>
                <w:lang w:val="en-US"/>
              </w:rPr>
            </w:pPr>
          </w:p>
          <w:p w14:paraId="7BDA49D7"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004FC5DB"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0F6602B5" w14:textId="77777777" w:rsidR="00460653" w:rsidRPr="00FF430B" w:rsidRDefault="00460653" w:rsidP="00196AB4">
            <w:pPr>
              <w:tabs>
                <w:tab w:val="left" w:pos="2385"/>
              </w:tabs>
              <w:jc w:val="both"/>
            </w:pPr>
          </w:p>
          <w:p w14:paraId="57828A4F"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4600D584" w14:textId="77777777" w:rsidR="00460653" w:rsidRPr="00D24084" w:rsidRDefault="00BE5A1E" w:rsidP="00196AB4">
            <w:pPr>
              <w:pStyle w:val="af2"/>
              <w:tabs>
                <w:tab w:val="left" w:pos="0"/>
              </w:tabs>
              <w:spacing w:line="276" w:lineRule="auto"/>
              <w:ind w:firstLine="0"/>
              <w:rPr>
                <w:lang w:val="en-US"/>
              </w:rPr>
            </w:pPr>
            <w:r w:rsidRPr="00D24084">
              <w:rPr>
                <w:lang w:val="en-US"/>
              </w:rPr>
              <w:t xml:space="preserve">8.1. </w:t>
            </w:r>
            <w:proofErr w:type="spellStart"/>
            <w:r w:rsidR="00460653" w:rsidRPr="00D24084">
              <w:rPr>
                <w:lang w:val="en-US"/>
              </w:rPr>
              <w:t>Materialele</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w:t>
            </w:r>
            <w:proofErr w:type="spellStart"/>
            <w:r w:rsidR="00460653" w:rsidRPr="00D24084">
              <w:rPr>
                <w:lang w:val="en-US"/>
              </w:rPr>
              <w:t>fi</w:t>
            </w:r>
            <w:proofErr w:type="spellEnd"/>
            <w:r w:rsidR="00460653" w:rsidRPr="00D24084">
              <w:rPr>
                <w:lang w:val="en-US"/>
              </w:rPr>
              <w:t xml:space="preserve"> de </w:t>
            </w:r>
            <w:proofErr w:type="spellStart"/>
            <w:r w:rsidR="00460653" w:rsidRPr="00D24084">
              <w:rPr>
                <w:lang w:val="en-US"/>
              </w:rPr>
              <w:t>calitatea</w:t>
            </w:r>
            <w:proofErr w:type="spellEnd"/>
            <w:r w:rsidR="00460653" w:rsidRPr="00D24084">
              <w:rPr>
                <w:lang w:val="en-US"/>
              </w:rPr>
              <w:t xml:space="preserve"> </w:t>
            </w:r>
            <w:proofErr w:type="spellStart"/>
            <w:r w:rsidR="00460653" w:rsidRPr="00D24084">
              <w:rPr>
                <w:lang w:val="en-US"/>
              </w:rPr>
              <w:t>prevăzută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documentaţia</w:t>
            </w:r>
            <w:proofErr w:type="spellEnd"/>
            <w:r w:rsidR="00460653" w:rsidRPr="00D24084">
              <w:rPr>
                <w:lang w:val="en-US"/>
              </w:rPr>
              <w:t xml:space="preserve"> de </w:t>
            </w:r>
            <w:proofErr w:type="spellStart"/>
            <w:r w:rsidR="00460653" w:rsidRPr="00D24084">
              <w:rPr>
                <w:lang w:val="en-US"/>
              </w:rPr>
              <w:t>executare</w:t>
            </w:r>
            <w:proofErr w:type="spellEnd"/>
            <w:r w:rsidR="00460653" w:rsidRPr="00D24084">
              <w:rPr>
                <w:lang w:val="en-US"/>
              </w:rPr>
              <w:t xml:space="preserve">, </w:t>
            </w:r>
            <w:proofErr w:type="spellStart"/>
            <w:r w:rsidR="00460653" w:rsidRPr="00D24084">
              <w:rPr>
                <w:lang w:val="en-US"/>
              </w:rPr>
              <w:t>urmând</w:t>
            </w:r>
            <w:proofErr w:type="spellEnd"/>
            <w:r w:rsidR="00460653" w:rsidRPr="00D24084">
              <w:rPr>
                <w:lang w:val="en-US"/>
              </w:rPr>
              <w:t xml:space="preserve"> a fi </w:t>
            </w:r>
            <w:proofErr w:type="spellStart"/>
            <w:r w:rsidR="00460653" w:rsidRPr="00D24084">
              <w:rPr>
                <w:lang w:val="en-US"/>
              </w:rPr>
              <w:t>supuse</w:t>
            </w:r>
            <w:proofErr w:type="spellEnd"/>
            <w:r w:rsidR="00460653" w:rsidRPr="00D24084">
              <w:rPr>
                <w:lang w:val="en-US"/>
              </w:rPr>
              <w:t xml:space="preserve"> periodic la diverse </w:t>
            </w:r>
            <w:proofErr w:type="spellStart"/>
            <w:r w:rsidR="00460653" w:rsidRPr="00D24084">
              <w:rPr>
                <w:lang w:val="en-US"/>
              </w:rPr>
              <w:t>testări</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proiectantul</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ce</w:t>
            </w:r>
            <w:proofErr w:type="spellEnd"/>
            <w:r w:rsidR="00460653" w:rsidRPr="00D24084">
              <w:rPr>
                <w:lang w:val="en-US"/>
              </w:rPr>
              <w:t xml:space="preserve"> le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solicita</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asigura</w:t>
            </w:r>
            <w:proofErr w:type="spellEnd"/>
            <w:r w:rsidR="00460653" w:rsidRPr="00D24084">
              <w:rPr>
                <w:lang w:val="en-US"/>
              </w:rPr>
              <w:t xml:space="preserve">, la </w:t>
            </w:r>
            <w:proofErr w:type="spellStart"/>
            <w:r w:rsidR="00460653" w:rsidRPr="00D24084">
              <w:rPr>
                <w:lang w:val="en-US"/>
              </w:rPr>
              <w:t>cerere</w:t>
            </w:r>
            <w:proofErr w:type="spellEnd"/>
            <w:r w:rsidR="00460653" w:rsidRPr="00D24084">
              <w:rPr>
                <w:lang w:val="en-US"/>
              </w:rPr>
              <w:t xml:space="preserve">, </w:t>
            </w:r>
            <w:proofErr w:type="spellStart"/>
            <w:r w:rsidR="00460653" w:rsidRPr="00D24084">
              <w:rPr>
                <w:lang w:val="en-US"/>
              </w:rPr>
              <w:t>forţa</w:t>
            </w:r>
            <w:proofErr w:type="spellEnd"/>
            <w:r w:rsidR="00460653" w:rsidRPr="00D24084">
              <w:rPr>
                <w:lang w:val="en-US"/>
              </w:rPr>
              <w:t xml:space="preserve"> de </w:t>
            </w:r>
            <w:proofErr w:type="spellStart"/>
            <w:r w:rsidR="00460653" w:rsidRPr="00D24084">
              <w:rPr>
                <w:lang w:val="en-US"/>
              </w:rPr>
              <w:t>muncă</w:t>
            </w:r>
            <w:proofErr w:type="spellEnd"/>
            <w:r w:rsidR="00460653" w:rsidRPr="00D24084">
              <w:rPr>
                <w:lang w:val="en-US"/>
              </w:rPr>
              <w:t xml:space="preserve">, </w:t>
            </w:r>
            <w:proofErr w:type="spellStart"/>
            <w:r w:rsidR="00460653" w:rsidRPr="00D24084">
              <w:rPr>
                <w:lang w:val="en-US"/>
              </w:rPr>
              <w:t>instrumentele</w:t>
            </w:r>
            <w:proofErr w:type="spellEnd"/>
            <w:r w:rsidR="00460653" w:rsidRPr="00D24084">
              <w:rPr>
                <w:lang w:val="en-US"/>
              </w:rPr>
              <w:t xml:space="preserve">, </w:t>
            </w:r>
            <w:proofErr w:type="spellStart"/>
            <w:r w:rsidR="00460653" w:rsidRPr="00D24084">
              <w:rPr>
                <w:lang w:val="en-US"/>
              </w:rPr>
              <w:t>utilajul</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materialele</w:t>
            </w:r>
            <w:proofErr w:type="spellEnd"/>
            <w:r w:rsidR="00460653" w:rsidRPr="00D24084">
              <w:rPr>
                <w:lang w:val="en-US"/>
              </w:rPr>
              <w:t xml:space="preserve"> </w:t>
            </w:r>
            <w:proofErr w:type="spellStart"/>
            <w:r w:rsidR="00460653" w:rsidRPr="00D24084">
              <w:rPr>
                <w:lang w:val="en-US"/>
              </w:rPr>
              <w:t>necesare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examinarea</w:t>
            </w:r>
            <w:proofErr w:type="spellEnd"/>
            <w:r w:rsidR="00460653" w:rsidRPr="00D24084">
              <w:rPr>
                <w:lang w:val="en-US"/>
              </w:rPr>
              <w:t xml:space="preserve">, </w:t>
            </w:r>
            <w:proofErr w:type="spellStart"/>
            <w:r w:rsidR="00460653" w:rsidRPr="00D24084">
              <w:rPr>
                <w:lang w:val="en-US"/>
              </w:rPr>
              <w:t>măsurarea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testarea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
          <w:p w14:paraId="290C0CAF" w14:textId="77777777" w:rsidR="00460653" w:rsidRPr="00D24084" w:rsidRDefault="00BE5A1E" w:rsidP="00196AB4">
            <w:pPr>
              <w:pStyle w:val="af2"/>
              <w:tabs>
                <w:tab w:val="left" w:pos="284"/>
              </w:tabs>
              <w:spacing w:line="276" w:lineRule="auto"/>
              <w:ind w:firstLine="0"/>
              <w:rPr>
                <w:lang w:val="en-US"/>
              </w:rPr>
            </w:pPr>
            <w:r w:rsidRPr="00D24084">
              <w:rPr>
                <w:lang w:val="en-US"/>
              </w:rPr>
              <w:t>8.2</w:t>
            </w:r>
            <w:r w:rsidR="00D05A94" w:rsidRPr="00D24084">
              <w:rPr>
                <w:lang w:val="en-US"/>
              </w:rPr>
              <w:t>.</w:t>
            </w:r>
            <w:r w:rsidR="00460653" w:rsidRPr="00D24084">
              <w:rPr>
                <w:lang w:val="en-US"/>
              </w:rPr>
              <w:t xml:space="preserve">Costul </w:t>
            </w:r>
            <w:proofErr w:type="spellStart"/>
            <w:r w:rsidR="00460653" w:rsidRPr="00D24084">
              <w:rPr>
                <w:lang w:val="en-US"/>
              </w:rPr>
              <w:t>probelor</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încercărilor</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fi </w:t>
            </w:r>
            <w:proofErr w:type="spellStart"/>
            <w:r w:rsidR="00460653" w:rsidRPr="00D24084">
              <w:rPr>
                <w:lang w:val="en-US"/>
              </w:rPr>
              <w:t>suportat</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acesta</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prevăzut</w:t>
            </w:r>
            <w:proofErr w:type="spellEnd"/>
            <w:r w:rsidR="00460653" w:rsidRPr="00D24084">
              <w:rPr>
                <w:lang w:val="en-US"/>
              </w:rPr>
              <w:t xml:space="preserve"> </w:t>
            </w:r>
            <w:proofErr w:type="spellStart"/>
            <w:r w:rsidR="00460653" w:rsidRPr="00D24084">
              <w:rPr>
                <w:lang w:val="en-US"/>
              </w:rPr>
              <w:t>îndocumentaţie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w:t>
            </w:r>
            <w:proofErr w:type="spellEnd"/>
            <w:r w:rsidR="00460653" w:rsidRPr="00D24084">
              <w:rPr>
                <w:lang w:val="en-US"/>
              </w:rPr>
              <w:t xml:space="preserve"> </w:t>
            </w:r>
            <w:proofErr w:type="spellStart"/>
            <w:r w:rsidR="00460653" w:rsidRPr="00D24084">
              <w:rPr>
                <w:lang w:val="en-US"/>
              </w:rPr>
              <w:t>contrar</w:t>
            </w:r>
            <w:proofErr w:type="spellEnd"/>
            <w:r w:rsidR="00460653" w:rsidRPr="00D24084">
              <w:rPr>
                <w:lang w:val="en-US"/>
              </w:rPr>
              <w:t xml:space="preserve"> </w:t>
            </w:r>
            <w:proofErr w:type="spellStart"/>
            <w:r w:rsidR="00460653" w:rsidRPr="00D24084">
              <w:rPr>
                <w:lang w:val="en-US"/>
              </w:rPr>
              <w:t>cheltuielile</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suportate</w:t>
            </w:r>
            <w:proofErr w:type="spellEnd"/>
            <w:r w:rsidR="00460653" w:rsidRPr="00D24084">
              <w:rPr>
                <w:lang w:val="en-US"/>
              </w:rPr>
              <w:t xml:space="preserve"> de </w:t>
            </w:r>
            <w:proofErr w:type="spellStart"/>
            <w:r w:rsidR="00460653" w:rsidRPr="00D24084">
              <w:rPr>
                <w:lang w:val="en-US"/>
              </w:rPr>
              <w:t>Beneficiar</w:t>
            </w:r>
            <w:proofErr w:type="spellEnd"/>
            <w:r w:rsidR="00460653" w:rsidRPr="00D24084">
              <w:rPr>
                <w:lang w:val="en-US"/>
              </w:rPr>
              <w:t xml:space="preserve">. </w:t>
            </w:r>
          </w:p>
          <w:p w14:paraId="4E4F6659" w14:textId="77777777" w:rsidR="00460653" w:rsidRPr="00FF430B" w:rsidRDefault="00BE5A1E" w:rsidP="00196AB4">
            <w:pPr>
              <w:pStyle w:val="af2"/>
              <w:tabs>
                <w:tab w:val="left" w:pos="284"/>
              </w:tabs>
              <w:spacing w:line="276" w:lineRule="auto"/>
              <w:ind w:firstLine="0"/>
            </w:pPr>
            <w:r w:rsidRPr="00D24084">
              <w:rPr>
                <w:lang w:val="en-US"/>
              </w:rPr>
              <w:t xml:space="preserve">8.3. </w:t>
            </w:r>
            <w:proofErr w:type="spellStart"/>
            <w:r w:rsidR="00460653" w:rsidRPr="00D24084">
              <w:rPr>
                <w:lang w:val="en-US"/>
              </w:rPr>
              <w:t>Probele</w:t>
            </w:r>
            <w:proofErr w:type="spellEnd"/>
            <w:r w:rsidR="00460653" w:rsidRPr="00D24084">
              <w:rPr>
                <w:lang w:val="en-US"/>
              </w:rPr>
              <w:t xml:space="preserve"> </w:t>
            </w:r>
            <w:proofErr w:type="spellStart"/>
            <w:r w:rsidR="00460653" w:rsidRPr="00D24084">
              <w:rPr>
                <w:lang w:val="en-US"/>
              </w:rPr>
              <w:t>neprevăzute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comandate</w:t>
            </w:r>
            <w:proofErr w:type="spellEnd"/>
            <w:r w:rsidR="00460653" w:rsidRPr="00D24084">
              <w:rPr>
                <w:lang w:val="en-US"/>
              </w:rPr>
              <w:t xml:space="preserve"> de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verificarea</w:t>
            </w:r>
            <w:proofErr w:type="spellEnd"/>
            <w:r w:rsidR="00460653" w:rsidRPr="00D24084">
              <w:rPr>
                <w:lang w:val="en-US"/>
              </w:rPr>
              <w:t xml:space="preserve"> </w:t>
            </w:r>
            <w:proofErr w:type="spellStart"/>
            <w:r w:rsidR="00460653" w:rsidRPr="00D24084">
              <w:rPr>
                <w:lang w:val="en-US"/>
              </w:rPr>
              <w:t>unor</w:t>
            </w:r>
            <w:proofErr w:type="spellEnd"/>
            <w:r w:rsidR="00460653" w:rsidRPr="00D24084">
              <w:rPr>
                <w:lang w:val="en-US"/>
              </w:rPr>
              <w:t xml:space="preserve"> </w:t>
            </w:r>
            <w:proofErr w:type="spellStart"/>
            <w:r w:rsidR="00460653" w:rsidRPr="00D24084">
              <w:rPr>
                <w:lang w:val="en-US"/>
              </w:rPr>
              <w:t>lucrări</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materiale</w:t>
            </w:r>
            <w:proofErr w:type="spellEnd"/>
            <w:r w:rsidR="00460653" w:rsidRPr="00D24084">
              <w:rPr>
                <w:lang w:val="en-US"/>
              </w:rPr>
              <w:t xml:space="preserve"> </w:t>
            </w:r>
            <w:proofErr w:type="spellStart"/>
            <w:r w:rsidR="00460653" w:rsidRPr="00D24084">
              <w:rPr>
                <w:lang w:val="en-US"/>
              </w:rPr>
              <w:t>puse</w:t>
            </w:r>
            <w:proofErr w:type="spellEnd"/>
            <w:r w:rsidR="00460653" w:rsidRPr="00D24084">
              <w:rPr>
                <w:lang w:val="en-US"/>
              </w:rPr>
              <w:t xml:space="preserve"> </w:t>
            </w:r>
            <w:proofErr w:type="spellStart"/>
            <w:r w:rsidR="00460653" w:rsidRPr="00D24084">
              <w:rPr>
                <w:lang w:val="en-US"/>
              </w:rPr>
              <w:t>în</w:t>
            </w:r>
            <w:proofErr w:type="spellEnd"/>
            <w:r w:rsidR="005D4B79" w:rsidRPr="00D24084">
              <w:rPr>
                <w:lang w:val="en-US"/>
              </w:rPr>
              <w:t xml:space="preserve"> </w:t>
            </w:r>
            <w:proofErr w:type="spellStart"/>
            <w:r w:rsidR="00460653" w:rsidRPr="00D24084">
              <w:rPr>
                <w:lang w:val="en-US"/>
              </w:rPr>
              <w:t>operă</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suportate</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s</w:t>
            </w:r>
            <w:r w:rsidR="003D06D0" w:rsidRPr="00D24084">
              <w:rPr>
                <w:lang w:val="en-US"/>
              </w:rPr>
              <w:t xml:space="preserve">e </w:t>
            </w:r>
            <w:proofErr w:type="spellStart"/>
            <w:r w:rsidR="003D06D0" w:rsidRPr="00D24084">
              <w:rPr>
                <w:lang w:val="en-US"/>
              </w:rPr>
              <w:t>dovedeşte</w:t>
            </w:r>
            <w:proofErr w:type="spellEnd"/>
            <w:r w:rsidR="003D06D0" w:rsidRPr="00D24084">
              <w:rPr>
                <w:lang w:val="en-US"/>
              </w:rPr>
              <w:t xml:space="preserve"> </w:t>
            </w:r>
            <w:proofErr w:type="spellStart"/>
            <w:r w:rsidR="003D06D0" w:rsidRPr="00D24084">
              <w:rPr>
                <w:lang w:val="en-US"/>
              </w:rPr>
              <w:t>că</w:t>
            </w:r>
            <w:proofErr w:type="spellEnd"/>
            <w:r w:rsidR="003D06D0" w:rsidRPr="00D24084">
              <w:rPr>
                <w:lang w:val="en-US"/>
              </w:rPr>
              <w:t xml:space="preserve"> </w:t>
            </w:r>
            <w:proofErr w:type="spellStart"/>
            <w:r w:rsidR="003D06D0" w:rsidRPr="00D24084">
              <w:rPr>
                <w:lang w:val="en-US"/>
              </w:rPr>
              <w:t>materialele</w:t>
            </w:r>
            <w:proofErr w:type="spellEnd"/>
            <w:r w:rsidR="003D06D0" w:rsidRPr="00D24084">
              <w:rPr>
                <w:lang w:val="en-US"/>
              </w:rPr>
              <w:t xml:space="preserve"> nu su</w:t>
            </w:r>
            <w:r w:rsidR="00460653" w:rsidRPr="00D24084">
              <w:rPr>
                <w:lang w:val="en-US"/>
              </w:rPr>
              <w:t xml:space="preserve">nt </w:t>
            </w:r>
            <w:proofErr w:type="spellStart"/>
            <w:r w:rsidR="00460653" w:rsidRPr="00D24084">
              <w:rPr>
                <w:lang w:val="en-US"/>
              </w:rPr>
              <w:t>corespunzător</w:t>
            </w:r>
            <w:proofErr w:type="spellEnd"/>
            <w:r w:rsidR="00460653" w:rsidRPr="00D24084">
              <w:rPr>
                <w:lang w:val="en-US"/>
              </w:rPr>
              <w:t xml:space="preserve"> </w:t>
            </w:r>
            <w:proofErr w:type="spellStart"/>
            <w:r w:rsidR="00460653" w:rsidRPr="00D24084">
              <w:rPr>
                <w:lang w:val="en-US"/>
              </w:rPr>
              <w:t>calitative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manopera</w:t>
            </w:r>
            <w:proofErr w:type="spellEnd"/>
            <w:r w:rsidR="00460653" w:rsidRPr="00D24084">
              <w:rPr>
                <w:lang w:val="en-US"/>
              </w:rPr>
              <w:t xml:space="preserve"> nu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conformitate</w:t>
            </w:r>
            <w:proofErr w:type="spellEnd"/>
            <w:r w:rsidR="00460653" w:rsidRPr="00D24084">
              <w:rPr>
                <w:lang w:val="en-US"/>
              </w:rPr>
              <w:t xml:space="preserve"> cu </w:t>
            </w:r>
            <w:proofErr w:type="spellStart"/>
            <w:r w:rsidR="00460653" w:rsidRPr="00D24084">
              <w:rPr>
                <w:lang w:val="en-US"/>
              </w:rPr>
              <w:t>prevederile</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571636D4" w14:textId="77777777" w:rsidR="00460653" w:rsidRPr="00D24084" w:rsidRDefault="00D05A94" w:rsidP="002F556B">
            <w:pPr>
              <w:pStyle w:val="af2"/>
              <w:numPr>
                <w:ilvl w:val="1"/>
                <w:numId w:val="17"/>
              </w:numPr>
              <w:tabs>
                <w:tab w:val="left" w:pos="284"/>
              </w:tabs>
              <w:spacing w:line="276" w:lineRule="auto"/>
              <w:ind w:left="0" w:hanging="425"/>
              <w:rPr>
                <w:lang w:val="en-US"/>
              </w:rPr>
            </w:pPr>
            <w:r w:rsidRPr="00D24084">
              <w:rPr>
                <w:lang w:val="en-US"/>
              </w:rPr>
              <w:t xml:space="preserve">8.4.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proiectantul</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orice</w:t>
            </w:r>
            <w:proofErr w:type="spellEnd"/>
            <w:r w:rsidR="00460653" w:rsidRPr="00D24084">
              <w:rPr>
                <w:lang w:val="en-US"/>
              </w:rPr>
              <w:t xml:space="preserve"> </w:t>
            </w:r>
            <w:proofErr w:type="spellStart"/>
            <w:r w:rsidR="00460653" w:rsidRPr="00D24084">
              <w:rPr>
                <w:lang w:val="en-US"/>
              </w:rPr>
              <w:t>altă</w:t>
            </w:r>
            <w:proofErr w:type="spellEnd"/>
            <w:r w:rsidR="00460653" w:rsidRPr="00D24084">
              <w:rPr>
                <w:lang w:val="en-US"/>
              </w:rPr>
              <w:t xml:space="preserve"> </w:t>
            </w:r>
            <w:proofErr w:type="spellStart"/>
            <w:r w:rsidR="00460653" w:rsidRPr="00D24084">
              <w:rPr>
                <w:lang w:val="en-US"/>
              </w:rPr>
              <w:t>persoană</w:t>
            </w:r>
            <w:proofErr w:type="spellEnd"/>
            <w:r w:rsidR="00460653" w:rsidRPr="00D24084">
              <w:rPr>
                <w:lang w:val="en-US"/>
              </w:rPr>
              <w:t xml:space="preserve"> </w:t>
            </w:r>
            <w:proofErr w:type="spellStart"/>
            <w:r w:rsidR="00460653" w:rsidRPr="00D24084">
              <w:rPr>
                <w:lang w:val="en-US"/>
              </w:rPr>
              <w:t>autorizată</w:t>
            </w:r>
            <w:proofErr w:type="spellEnd"/>
            <w:r w:rsidR="00460653" w:rsidRPr="00D24084">
              <w:rPr>
                <w:lang w:val="en-US"/>
              </w:rPr>
              <w:t xml:space="preserve"> de </w:t>
            </w:r>
            <w:proofErr w:type="spellStart"/>
            <w:r w:rsidR="00460653" w:rsidRPr="00D24084">
              <w:rPr>
                <w:lang w:val="en-US"/>
              </w:rPr>
              <w:t>aceştia</w:t>
            </w:r>
            <w:proofErr w:type="spellEnd"/>
            <w:r w:rsidR="00460653" w:rsidRPr="00D24084">
              <w:rPr>
                <w:lang w:val="en-US"/>
              </w:rPr>
              <w:t xml:space="preserve"> au </w:t>
            </w:r>
            <w:proofErr w:type="spellStart"/>
            <w:r w:rsidR="00460653" w:rsidRPr="00D24084">
              <w:rPr>
                <w:lang w:val="en-US"/>
              </w:rPr>
              <w:t>acces</w:t>
            </w:r>
            <w:proofErr w:type="spellEnd"/>
            <w:r w:rsidR="00460653" w:rsidRPr="00D24084">
              <w:rPr>
                <w:lang w:val="en-US"/>
              </w:rPr>
              <w:t xml:space="preserve"> tot </w:t>
            </w:r>
            <w:proofErr w:type="spellStart"/>
            <w:r w:rsidR="00460653" w:rsidRPr="00D24084">
              <w:rPr>
                <w:lang w:val="en-US"/>
              </w:rPr>
              <w:t>timpul</w:t>
            </w:r>
            <w:proofErr w:type="spellEnd"/>
            <w:r w:rsidR="00460653" w:rsidRPr="00D24084">
              <w:rPr>
                <w:lang w:val="en-US"/>
              </w:rPr>
              <w:t xml:space="preserve"> la </w:t>
            </w:r>
            <w:proofErr w:type="spellStart"/>
            <w:r w:rsidR="00460653" w:rsidRPr="00D24084">
              <w:rPr>
                <w:lang w:val="en-US"/>
              </w:rPr>
              <w:t>lucrări</w:t>
            </w:r>
            <w:proofErr w:type="spellEnd"/>
            <w:r w:rsidR="00460653" w:rsidRPr="00D24084">
              <w:rPr>
                <w:lang w:val="en-US"/>
              </w:rPr>
              <w:t xml:space="preserve"> pe </w:t>
            </w:r>
            <w:proofErr w:type="spellStart"/>
            <w:r w:rsidR="00460653" w:rsidRPr="00D24084">
              <w:rPr>
                <w:lang w:val="en-US"/>
              </w:rPr>
              <w:t>şantier</w:t>
            </w:r>
            <w:proofErr w:type="spellEnd"/>
            <w:r w:rsidR="005D4B79"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locurile</w:t>
            </w:r>
            <w:proofErr w:type="spellEnd"/>
            <w:r w:rsidR="00460653" w:rsidRPr="00D24084">
              <w:rPr>
                <w:lang w:val="en-US"/>
              </w:rPr>
              <w:t xml:space="preserve"> </w:t>
            </w:r>
            <w:proofErr w:type="spellStart"/>
            <w:r w:rsidR="00460653" w:rsidRPr="00D24084">
              <w:rPr>
                <w:lang w:val="en-US"/>
              </w:rPr>
              <w:t>unde</w:t>
            </w:r>
            <w:proofErr w:type="spellEnd"/>
            <w:r w:rsidR="00460653" w:rsidRPr="00D24084">
              <w:rPr>
                <w:lang w:val="en-US"/>
              </w:rPr>
              <w:t xml:space="preserve"> se </w:t>
            </w:r>
            <w:proofErr w:type="spellStart"/>
            <w:r w:rsidR="00460653" w:rsidRPr="00D24084">
              <w:rPr>
                <w:lang w:val="en-US"/>
              </w:rPr>
              <w:t>pregăteşte</w:t>
            </w:r>
            <w:proofErr w:type="spellEnd"/>
            <w:r w:rsidR="00460653" w:rsidRPr="00D24084">
              <w:rPr>
                <w:lang w:val="en-US"/>
              </w:rPr>
              <w:t xml:space="preserve"> </w:t>
            </w:r>
            <w:proofErr w:type="spellStart"/>
            <w:r w:rsidR="00460653" w:rsidRPr="00D24084">
              <w:rPr>
                <w:lang w:val="en-US"/>
              </w:rPr>
              <w:t>lucrarea</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depozite</w:t>
            </w:r>
            <w:proofErr w:type="spellEnd"/>
            <w:r w:rsidR="00460653" w:rsidRPr="00D24084">
              <w:rPr>
                <w:lang w:val="en-US"/>
              </w:rPr>
              <w:t xml:space="preserve"> de </w:t>
            </w:r>
            <w:proofErr w:type="spellStart"/>
            <w:r w:rsidR="00460653" w:rsidRPr="00D24084">
              <w:rPr>
                <w:lang w:val="en-US"/>
              </w:rPr>
              <w:t>materiale</w:t>
            </w:r>
            <w:proofErr w:type="spellEnd"/>
            <w:r w:rsidR="00460653" w:rsidRPr="00D24084">
              <w:rPr>
                <w:lang w:val="en-US"/>
              </w:rPr>
              <w:t xml:space="preserve"> prefabricate etc. </w:t>
            </w:r>
          </w:p>
          <w:p w14:paraId="0A423C55" w14:textId="77777777" w:rsidR="00460653" w:rsidRPr="00D24084" w:rsidRDefault="00D05A94" w:rsidP="002F556B">
            <w:pPr>
              <w:pStyle w:val="af2"/>
              <w:numPr>
                <w:ilvl w:val="1"/>
                <w:numId w:val="17"/>
              </w:numPr>
              <w:tabs>
                <w:tab w:val="left" w:pos="284"/>
              </w:tabs>
              <w:spacing w:line="276" w:lineRule="auto"/>
              <w:ind w:left="0" w:hanging="425"/>
              <w:rPr>
                <w:lang w:val="en-US"/>
              </w:rPr>
            </w:pPr>
            <w:r w:rsidRPr="00D24084">
              <w:rPr>
                <w:lang w:val="en-US"/>
              </w:rPr>
              <w:t xml:space="preserve">8.5. </w:t>
            </w:r>
            <w:proofErr w:type="spellStart"/>
            <w:r w:rsidR="00460653" w:rsidRPr="00D24084">
              <w:rPr>
                <w:lang w:val="en-US"/>
              </w:rPr>
              <w:t>Lucrările</w:t>
            </w:r>
            <w:proofErr w:type="spellEnd"/>
            <w:r w:rsidR="00460653" w:rsidRPr="00D24084">
              <w:rPr>
                <w:lang w:val="en-US"/>
              </w:rPr>
              <w:t xml:space="preserve"> care </w:t>
            </w:r>
            <w:proofErr w:type="spellStart"/>
            <w:r w:rsidR="00460653" w:rsidRPr="00D24084">
              <w:rPr>
                <w:lang w:val="en-US"/>
              </w:rPr>
              <w:t>devin</w:t>
            </w:r>
            <w:proofErr w:type="spellEnd"/>
            <w:r w:rsidR="00460653" w:rsidRPr="00D24084">
              <w:rPr>
                <w:lang w:val="en-US"/>
              </w:rPr>
              <w:t xml:space="preserve"> </w:t>
            </w:r>
            <w:proofErr w:type="spellStart"/>
            <w:r w:rsidR="00460653" w:rsidRPr="00D24084">
              <w:rPr>
                <w:lang w:val="en-US"/>
              </w:rPr>
              <w:t>ascunse</w:t>
            </w:r>
            <w:proofErr w:type="spellEnd"/>
            <w:r w:rsidR="00460653" w:rsidRPr="00D24084">
              <w:rPr>
                <w:lang w:val="en-US"/>
              </w:rPr>
              <w:t xml:space="preserve"> nu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acoperite</w:t>
            </w:r>
            <w:proofErr w:type="spellEnd"/>
            <w:r w:rsidR="00460653" w:rsidRPr="00D24084">
              <w:rPr>
                <w:lang w:val="en-US"/>
              </w:rPr>
              <w:t xml:space="preserve"> </w:t>
            </w:r>
            <w:proofErr w:type="spellStart"/>
            <w:r w:rsidR="00460653" w:rsidRPr="00D24084">
              <w:rPr>
                <w:lang w:val="en-US"/>
              </w:rPr>
              <w:t>fără</w:t>
            </w:r>
            <w:proofErr w:type="spellEnd"/>
            <w:r w:rsidR="00460653" w:rsidRPr="00D24084">
              <w:rPr>
                <w:lang w:val="en-US"/>
              </w:rPr>
              <w:t xml:space="preserve"> </w:t>
            </w:r>
            <w:proofErr w:type="spellStart"/>
            <w:r w:rsidR="00460653" w:rsidRPr="00D24084">
              <w:rPr>
                <w:lang w:val="en-US"/>
              </w:rPr>
              <w:t>aprobarea</w:t>
            </w:r>
            <w:proofErr w:type="spellEnd"/>
            <w:r w:rsidR="00460653" w:rsidRPr="00D24084">
              <w:rPr>
                <w:lang w:val="en-US"/>
              </w:rPr>
              <w:t xml:space="preserve"> </w:t>
            </w:r>
            <w:proofErr w:type="spellStart"/>
            <w:r w:rsidR="00460653" w:rsidRPr="00D24084">
              <w:rPr>
                <w:lang w:val="en-US"/>
              </w:rPr>
              <w:t>responsabilului</w:t>
            </w:r>
            <w:proofErr w:type="spellEnd"/>
            <w:r w:rsidR="00460653" w:rsidRPr="00D24084">
              <w:rPr>
                <w:lang w:val="en-US"/>
              </w:rPr>
              <w:t xml:space="preserve"> </w:t>
            </w:r>
            <w:proofErr w:type="spellStart"/>
            <w:r w:rsidR="00460653" w:rsidRPr="00D24084">
              <w:rPr>
                <w:lang w:val="en-US"/>
              </w:rPr>
              <w:t>tehnic</w:t>
            </w:r>
            <w:proofErr w:type="spellEnd"/>
            <w:r w:rsidR="00460653" w:rsidRPr="00D24084">
              <w:rPr>
                <w:lang w:val="en-US"/>
              </w:rPr>
              <w:t xml:space="preserve"> </w:t>
            </w:r>
            <w:proofErr w:type="spellStart"/>
            <w:r w:rsidR="00460653" w:rsidRPr="00D24084">
              <w:rPr>
                <w:lang w:val="en-US"/>
              </w:rPr>
              <w:t>atestat</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caz</w:t>
            </w:r>
            <w:proofErr w:type="spellEnd"/>
            <w:r w:rsidR="00460653" w:rsidRPr="00D24084">
              <w:rPr>
                <w:lang w:val="en-US"/>
              </w:rPr>
              <w:t xml:space="preserve">, a </w:t>
            </w:r>
            <w:proofErr w:type="spellStart"/>
            <w:r w:rsidR="00460653" w:rsidRPr="00D24084">
              <w:rPr>
                <w:lang w:val="en-US"/>
              </w:rPr>
              <w:t>proiectantului</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asigurând</w:t>
            </w:r>
            <w:proofErr w:type="spellEnd"/>
            <w:r w:rsidR="00460653" w:rsidRPr="00D24084">
              <w:rPr>
                <w:lang w:val="en-US"/>
              </w:rPr>
              <w:t xml:space="preserve"> </w:t>
            </w:r>
            <w:proofErr w:type="spellStart"/>
            <w:r w:rsidR="00460653" w:rsidRPr="00D24084">
              <w:rPr>
                <w:lang w:val="en-US"/>
              </w:rPr>
              <w:t>posibilitatea</w:t>
            </w:r>
            <w:proofErr w:type="spellEnd"/>
            <w:r w:rsidR="00460653" w:rsidRPr="00D24084">
              <w:rPr>
                <w:lang w:val="en-US"/>
              </w:rPr>
              <w:t xml:space="preserve"> </w:t>
            </w:r>
            <w:proofErr w:type="spellStart"/>
            <w:r w:rsidR="00460653" w:rsidRPr="00D24084">
              <w:rPr>
                <w:lang w:val="en-US"/>
              </w:rPr>
              <w:t>acestora</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examineze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lastRenderedPageBreak/>
              <w:t>urmărească</w:t>
            </w:r>
            <w:proofErr w:type="spellEnd"/>
            <w:r w:rsidR="00460653" w:rsidRPr="00D24084">
              <w:rPr>
                <w:lang w:val="en-US"/>
              </w:rPr>
              <w:t xml:space="preserve"> </w:t>
            </w:r>
            <w:proofErr w:type="spellStart"/>
            <w:r w:rsidR="00460653" w:rsidRPr="00D24084">
              <w:rPr>
                <w:lang w:val="en-US"/>
              </w:rPr>
              <w:t>orice</w:t>
            </w:r>
            <w:proofErr w:type="spellEnd"/>
            <w:r w:rsidR="00460653" w:rsidRPr="00D24084">
              <w:rPr>
                <w:lang w:val="en-US"/>
              </w:rPr>
              <w:t xml:space="preserve"> </w:t>
            </w:r>
            <w:proofErr w:type="spellStart"/>
            <w:r w:rsidR="00460653" w:rsidRPr="00D24084">
              <w:rPr>
                <w:lang w:val="en-US"/>
              </w:rPr>
              <w:t>lucrare</w:t>
            </w:r>
            <w:proofErr w:type="spellEnd"/>
            <w:r w:rsidR="00460653" w:rsidRPr="00D24084">
              <w:rPr>
                <w:lang w:val="en-US"/>
              </w:rPr>
              <w:t xml:space="preserve"> care </w:t>
            </w:r>
            <w:proofErr w:type="spellStart"/>
            <w:r w:rsidR="00460653" w:rsidRPr="00D24084">
              <w:rPr>
                <w:lang w:val="en-US"/>
              </w:rPr>
              <w:t>urmează</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fie </w:t>
            </w:r>
            <w:proofErr w:type="spellStart"/>
            <w:r w:rsidR="00460653" w:rsidRPr="00D24084">
              <w:rPr>
                <w:lang w:val="en-US"/>
              </w:rPr>
              <w:t>ascunsă</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w:t>
            </w:r>
            <w:r w:rsidRPr="00D24084">
              <w:rPr>
                <w:lang w:val="en-US"/>
              </w:rPr>
              <w:t>a</w:t>
            </w:r>
            <w:proofErr w:type="spellEnd"/>
            <w:r w:rsidR="00460653" w:rsidRPr="00D24084">
              <w:rPr>
                <w:lang w:val="en-US"/>
              </w:rPr>
              <w:t xml:space="preserve"> </w:t>
            </w:r>
            <w:proofErr w:type="spellStart"/>
            <w:r w:rsidR="00460653" w:rsidRPr="00D24084">
              <w:rPr>
                <w:lang w:val="en-US"/>
              </w:rPr>
              <w:t>anunţa</w:t>
            </w:r>
            <w:proofErr w:type="spellEnd"/>
            <w:r w:rsidR="00C33344" w:rsidRPr="00D24084">
              <w:rPr>
                <w:lang w:val="en-US"/>
              </w:rPr>
              <w:t xml:space="preserve"> </w:t>
            </w:r>
            <w:proofErr w:type="spellStart"/>
            <w:r w:rsidR="00460653" w:rsidRPr="00D24084">
              <w:rPr>
                <w:lang w:val="en-US"/>
              </w:rPr>
              <w:t>responsabilul</w:t>
            </w:r>
            <w:proofErr w:type="spellEnd"/>
            <w:r w:rsidR="00460653" w:rsidRPr="00D24084">
              <w:rPr>
                <w:lang w:val="en-US"/>
              </w:rPr>
              <w:t xml:space="preserve"> </w:t>
            </w:r>
            <w:proofErr w:type="spellStart"/>
            <w:r w:rsidR="00460653" w:rsidRPr="00D24084">
              <w:rPr>
                <w:lang w:val="en-US"/>
              </w:rPr>
              <w:t>tehnic</w:t>
            </w:r>
            <w:proofErr w:type="spellEnd"/>
            <w:r w:rsidR="00183D79" w:rsidRPr="00D24084">
              <w:rPr>
                <w:lang w:val="en-US"/>
              </w:rPr>
              <w:t xml:space="preserve"> </w:t>
            </w:r>
            <w:proofErr w:type="spellStart"/>
            <w:r w:rsidR="00183D79" w:rsidRPr="00D24084">
              <w:rPr>
                <w:lang w:val="en-US"/>
              </w:rPr>
              <w:t>atestat</w:t>
            </w:r>
            <w:proofErr w:type="spellEnd"/>
            <w:r w:rsidR="00183D79" w:rsidRPr="00D24084">
              <w:rPr>
                <w:lang w:val="en-US"/>
              </w:rPr>
              <w:t xml:space="preserve">, </w:t>
            </w:r>
            <w:proofErr w:type="spellStart"/>
            <w:r w:rsidR="00183D79" w:rsidRPr="00D24084">
              <w:rPr>
                <w:lang w:val="en-US"/>
              </w:rPr>
              <w:t>proiectantul</w:t>
            </w:r>
            <w:proofErr w:type="spellEnd"/>
            <w:r w:rsidR="00183D79" w:rsidRPr="00D24084">
              <w:rPr>
                <w:lang w:val="en-US"/>
              </w:rPr>
              <w:t xml:space="preserve"> </w:t>
            </w:r>
            <w:proofErr w:type="spellStart"/>
            <w:r w:rsidR="00183D79" w:rsidRPr="00D24084">
              <w:rPr>
                <w:lang w:val="en-US"/>
              </w:rPr>
              <w:t>ori</w:t>
            </w:r>
            <w:proofErr w:type="spellEnd"/>
            <w:r w:rsidR="00183D79" w:rsidRPr="00D24084">
              <w:rPr>
                <w:lang w:val="en-US"/>
              </w:rPr>
              <w:t xml:space="preserve"> de </w:t>
            </w:r>
            <w:proofErr w:type="spellStart"/>
            <w:r w:rsidR="00183D79" w:rsidRPr="00D24084">
              <w:rPr>
                <w:lang w:val="en-US"/>
              </w:rPr>
              <w:t>câ</w:t>
            </w:r>
            <w:r w:rsidR="00460653" w:rsidRPr="00D24084">
              <w:rPr>
                <w:lang w:val="en-US"/>
              </w:rPr>
              <w:t>te</w:t>
            </w:r>
            <w:proofErr w:type="spellEnd"/>
            <w:r w:rsidR="00460653" w:rsidRPr="00D24084">
              <w:rPr>
                <w:lang w:val="en-US"/>
              </w:rPr>
              <w:t xml:space="preserve"> </w:t>
            </w:r>
            <w:proofErr w:type="spellStart"/>
            <w:r w:rsidR="00460653" w:rsidRPr="00D24084">
              <w:rPr>
                <w:lang w:val="en-US"/>
              </w:rPr>
              <w:t>ori</w:t>
            </w:r>
            <w:proofErr w:type="spellEnd"/>
            <w:r w:rsidR="00460653" w:rsidRPr="00D24084">
              <w:rPr>
                <w:lang w:val="en-US"/>
              </w:rPr>
              <w:t xml:space="preserve"> </w:t>
            </w:r>
            <w:proofErr w:type="spellStart"/>
            <w:r w:rsidR="00460653" w:rsidRPr="00D24084">
              <w:rPr>
                <w:lang w:val="en-US"/>
              </w:rPr>
              <w:t>astfel</w:t>
            </w:r>
            <w:proofErr w:type="spellEnd"/>
            <w:r w:rsidR="00460653" w:rsidRPr="00D24084">
              <w:rPr>
                <w:lang w:val="en-US"/>
              </w:rPr>
              <w:t xml:space="preserve"> de </w:t>
            </w:r>
            <w:proofErr w:type="spellStart"/>
            <w:r w:rsidR="00460653" w:rsidRPr="00D24084">
              <w:rPr>
                <w:lang w:val="en-US"/>
              </w:rPr>
              <w:t>lucrări</w:t>
            </w:r>
            <w:proofErr w:type="spellEnd"/>
            <w:r w:rsidR="00460653" w:rsidRPr="00D24084">
              <w:rPr>
                <w:lang w:val="en-US"/>
              </w:rPr>
              <w:t xml:space="preserve">, </w:t>
            </w:r>
            <w:proofErr w:type="spellStart"/>
            <w:r w:rsidR="00183D79" w:rsidRPr="00D24084">
              <w:rPr>
                <w:lang w:val="en-US"/>
              </w:rPr>
              <w:t>inclusiv</w:t>
            </w:r>
            <w:proofErr w:type="spellEnd"/>
            <w:r w:rsidR="00183D79" w:rsidRPr="00D24084">
              <w:rPr>
                <w:lang w:val="en-US"/>
              </w:rPr>
              <w:t xml:space="preserve"> </w:t>
            </w:r>
            <w:proofErr w:type="spellStart"/>
            <w:r w:rsidR="00183D79" w:rsidRPr="00D24084">
              <w:rPr>
                <w:lang w:val="en-US"/>
              </w:rPr>
              <w:t>fundaţiile</w:t>
            </w:r>
            <w:proofErr w:type="spellEnd"/>
            <w:r w:rsidR="00183D79" w:rsidRPr="00D24084">
              <w:rPr>
                <w:lang w:val="en-US"/>
              </w:rPr>
              <w:t xml:space="preserve"> </w:t>
            </w:r>
            <w:proofErr w:type="spellStart"/>
            <w:r w:rsidR="00183D79" w:rsidRPr="00D24084">
              <w:rPr>
                <w:lang w:val="en-US"/>
              </w:rPr>
              <w:t>clădirii</w:t>
            </w:r>
            <w:proofErr w:type="spellEnd"/>
            <w:r w:rsidR="00183D79" w:rsidRPr="00D24084">
              <w:rPr>
                <w:lang w:val="en-US"/>
              </w:rPr>
              <w:t>, su</w:t>
            </w:r>
            <w:r w:rsidR="00460653" w:rsidRPr="00D24084">
              <w:rPr>
                <w:lang w:val="en-US"/>
              </w:rPr>
              <w:t xml:space="preserve">nt gata </w:t>
            </w:r>
            <w:proofErr w:type="spellStart"/>
            <w:r w:rsidR="00460653" w:rsidRPr="00D24084">
              <w:rPr>
                <w:lang w:val="en-US"/>
              </w:rPr>
              <w:t>pentru</w:t>
            </w:r>
            <w:proofErr w:type="spellEnd"/>
            <w:r w:rsidR="00460653" w:rsidRPr="00D24084">
              <w:rPr>
                <w:lang w:val="en-US"/>
              </w:rPr>
              <w:t xml:space="preserve"> a fi examinate. </w:t>
            </w:r>
            <w:proofErr w:type="spellStart"/>
            <w:r w:rsidR="00460653" w:rsidRPr="00D24084">
              <w:rPr>
                <w:lang w:val="en-US"/>
              </w:rPr>
              <w:t>Responsabilul</w:t>
            </w:r>
            <w:proofErr w:type="spellEnd"/>
            <w:r w:rsidR="00460653" w:rsidRPr="00D24084">
              <w:rPr>
                <w:lang w:val="en-US"/>
              </w:rPr>
              <w:t xml:space="preserve"> </w:t>
            </w:r>
            <w:proofErr w:type="spellStart"/>
            <w:r w:rsidR="00460653" w:rsidRPr="00D24084">
              <w:rPr>
                <w:lang w:val="en-US"/>
              </w:rPr>
              <w:t>tehnic</w:t>
            </w:r>
            <w:proofErr w:type="spellEnd"/>
            <w:r w:rsidR="00460653" w:rsidRPr="00D24084">
              <w:rPr>
                <w:lang w:val="en-US"/>
              </w:rPr>
              <w:t xml:space="preserve"> </w:t>
            </w:r>
            <w:proofErr w:type="spellStart"/>
            <w:r w:rsidR="00460653" w:rsidRPr="00D24084">
              <w:rPr>
                <w:lang w:val="en-US"/>
              </w:rPr>
              <w:t>atestat</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proiectantul</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w:t>
            </w:r>
            <w:proofErr w:type="spellStart"/>
            <w:r w:rsidR="00460653" w:rsidRPr="00D24084">
              <w:rPr>
                <w:lang w:val="en-US"/>
              </w:rPr>
              <w:t>participa</w:t>
            </w:r>
            <w:proofErr w:type="spellEnd"/>
            <w:r w:rsidR="00460653" w:rsidRPr="00D24084">
              <w:rPr>
                <w:lang w:val="en-US"/>
              </w:rPr>
              <w:t xml:space="preserve"> la </w:t>
            </w:r>
            <w:proofErr w:type="spellStart"/>
            <w:r w:rsidR="00460653" w:rsidRPr="00D24084">
              <w:rPr>
                <w:lang w:val="en-US"/>
              </w:rPr>
              <w:t>examinarea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măsurarea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
          <w:p w14:paraId="2A115023" w14:textId="77777777" w:rsidR="00460653" w:rsidRPr="00D24084" w:rsidRDefault="00D05A94" w:rsidP="002F556B">
            <w:pPr>
              <w:pStyle w:val="af2"/>
              <w:numPr>
                <w:ilvl w:val="1"/>
                <w:numId w:val="17"/>
              </w:numPr>
              <w:tabs>
                <w:tab w:val="left" w:pos="284"/>
              </w:tabs>
              <w:spacing w:line="276" w:lineRule="auto"/>
              <w:ind w:left="0" w:hanging="425"/>
              <w:rPr>
                <w:lang w:val="en-US"/>
              </w:rPr>
            </w:pPr>
            <w:r w:rsidRPr="00D24084">
              <w:rPr>
                <w:lang w:val="en-US"/>
              </w:rPr>
              <w:t xml:space="preserve">8.6.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dezveli</w:t>
            </w:r>
            <w:proofErr w:type="spellEnd"/>
            <w:r w:rsidR="00460653" w:rsidRPr="00D24084">
              <w:rPr>
                <w:lang w:val="en-US"/>
              </w:rPr>
              <w:t xml:space="preserve"> </w:t>
            </w:r>
            <w:proofErr w:type="spellStart"/>
            <w:r w:rsidR="00460653" w:rsidRPr="00D24084">
              <w:rPr>
                <w:lang w:val="en-US"/>
              </w:rPr>
              <w:t>orice</w:t>
            </w:r>
            <w:proofErr w:type="spellEnd"/>
            <w:r w:rsidR="00460653" w:rsidRPr="00D24084">
              <w:rPr>
                <w:lang w:val="en-US"/>
              </w:rPr>
              <w:t xml:space="preserve"> </w:t>
            </w:r>
            <w:proofErr w:type="spellStart"/>
            <w:r w:rsidR="00460653" w:rsidRPr="00D24084">
              <w:rPr>
                <w:lang w:val="en-US"/>
              </w:rPr>
              <w:t>parte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de </w:t>
            </w:r>
            <w:proofErr w:type="spellStart"/>
            <w:r w:rsidR="00460653" w:rsidRPr="00D24084">
              <w:rPr>
                <w:lang w:val="en-US"/>
              </w:rPr>
              <w:t>lucrare</w:t>
            </w:r>
            <w:proofErr w:type="spellEnd"/>
            <w:r w:rsidR="00460653" w:rsidRPr="00D24084">
              <w:rPr>
                <w:lang w:val="en-US"/>
              </w:rPr>
              <w:t xml:space="preserve"> la </w:t>
            </w:r>
            <w:proofErr w:type="spellStart"/>
            <w:r w:rsidR="00460653" w:rsidRPr="00D24084">
              <w:rPr>
                <w:lang w:val="en-US"/>
              </w:rPr>
              <w:t>dispoziţia</w:t>
            </w:r>
            <w:proofErr w:type="spellEnd"/>
            <w:r w:rsidR="00460653" w:rsidRPr="00D24084">
              <w:rPr>
                <w:lang w:val="en-US"/>
              </w:rPr>
              <w:t xml:space="preserve"> </w:t>
            </w:r>
            <w:proofErr w:type="spellStart"/>
            <w:r w:rsidR="00460653" w:rsidRPr="00D24084">
              <w:rPr>
                <w:lang w:val="en-US"/>
              </w:rPr>
              <w:t>Beneficiarului</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reface </w:t>
            </w:r>
            <w:proofErr w:type="spellStart"/>
            <w:r w:rsidR="00460653" w:rsidRPr="00D24084">
              <w:rPr>
                <w:lang w:val="en-US"/>
              </w:rPr>
              <w:t>această</w:t>
            </w:r>
            <w:proofErr w:type="spellEnd"/>
            <w:r w:rsidR="00460653" w:rsidRPr="00D24084">
              <w:rPr>
                <w:lang w:val="en-US"/>
              </w:rPr>
              <w:t xml:space="preserve"> </w:t>
            </w:r>
            <w:proofErr w:type="spellStart"/>
            <w:r w:rsidR="00460653" w:rsidRPr="00D24084">
              <w:rPr>
                <w:lang w:val="en-US"/>
              </w:rPr>
              <w:t>parte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de </w:t>
            </w:r>
            <w:proofErr w:type="spellStart"/>
            <w:r w:rsidR="00460653" w:rsidRPr="00D24084">
              <w:rPr>
                <w:lang w:val="en-US"/>
              </w:rPr>
              <w:t>lucrare</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cazul</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se </w:t>
            </w:r>
            <w:proofErr w:type="spellStart"/>
            <w:r w:rsidR="00460653" w:rsidRPr="00D24084">
              <w:rPr>
                <w:lang w:val="en-US"/>
              </w:rPr>
              <w:t>constată</w:t>
            </w:r>
            <w:proofErr w:type="spellEnd"/>
            <w:r w:rsidR="00460653" w:rsidRPr="00D24084">
              <w:rPr>
                <w:lang w:val="en-US"/>
              </w:rPr>
              <w:t xml:space="preserve"> </w:t>
            </w:r>
            <w:proofErr w:type="spellStart"/>
            <w:r w:rsidR="00460653" w:rsidRPr="00D24084">
              <w:rPr>
                <w:lang w:val="en-US"/>
              </w:rPr>
              <w:t>că</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au </w:t>
            </w:r>
            <w:proofErr w:type="spellStart"/>
            <w:r w:rsidR="00460653" w:rsidRPr="00D24084">
              <w:rPr>
                <w:lang w:val="en-US"/>
              </w:rPr>
              <w:t>fost</w:t>
            </w:r>
            <w:proofErr w:type="spellEnd"/>
            <w:r w:rsidR="00460653" w:rsidRPr="00D24084">
              <w:rPr>
                <w:lang w:val="en-US"/>
              </w:rPr>
              <w:t xml:space="preserve"> de </w:t>
            </w:r>
            <w:proofErr w:type="spellStart"/>
            <w:r w:rsidR="00460653" w:rsidRPr="00D24084">
              <w:rPr>
                <w:lang w:val="en-US"/>
              </w:rPr>
              <w:t>calitate</w:t>
            </w:r>
            <w:proofErr w:type="spellEnd"/>
            <w:r w:rsidR="00460653" w:rsidRPr="00D24084">
              <w:rPr>
                <w:lang w:val="en-US"/>
              </w:rPr>
              <w:t xml:space="preserve"> </w:t>
            </w:r>
            <w:proofErr w:type="spellStart"/>
            <w:r w:rsidR="00460653" w:rsidRPr="00D24084">
              <w:rPr>
                <w:lang w:val="en-US"/>
              </w:rPr>
              <w:t>corespunzătoare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realizate</w:t>
            </w:r>
            <w:proofErr w:type="spellEnd"/>
            <w:r w:rsidR="00460653" w:rsidRPr="00D24084">
              <w:rPr>
                <w:lang w:val="en-US"/>
              </w:rPr>
              <w:t xml:space="preserve"> conform </w:t>
            </w:r>
            <w:proofErr w:type="spellStart"/>
            <w:r w:rsidR="00460653" w:rsidRPr="00D24084">
              <w:rPr>
                <w:lang w:val="en-US"/>
              </w:rPr>
              <w:t>documentaţiei</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 xml:space="preserve">, </w:t>
            </w:r>
            <w:proofErr w:type="spellStart"/>
            <w:r w:rsidR="00460653" w:rsidRPr="00D24084">
              <w:rPr>
                <w:lang w:val="en-US"/>
              </w:rPr>
              <w:t>dezvelirea</w:t>
            </w:r>
            <w:proofErr w:type="spellEnd"/>
            <w:r w:rsidR="00460653" w:rsidRPr="00D24084">
              <w:rPr>
                <w:lang w:val="en-US"/>
              </w:rPr>
              <w:t xml:space="preserve">, </w:t>
            </w:r>
            <w:proofErr w:type="spellStart"/>
            <w:r w:rsidR="00460653" w:rsidRPr="00D24084">
              <w:rPr>
                <w:lang w:val="en-US"/>
              </w:rPr>
              <w:t>refacerea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repararea</w:t>
            </w:r>
            <w:proofErr w:type="spellEnd"/>
            <w:r w:rsidR="00460653" w:rsidRPr="00D24084">
              <w:rPr>
                <w:lang w:val="en-US"/>
              </w:rPr>
              <w:t xml:space="preserve"> </w:t>
            </w:r>
            <w:proofErr w:type="spellStart"/>
            <w:r w:rsidR="00460653" w:rsidRPr="00D24084">
              <w:rPr>
                <w:lang w:val="en-US"/>
              </w:rPr>
              <w:t>vor</w:t>
            </w:r>
            <w:proofErr w:type="spellEnd"/>
            <w:r w:rsidR="0001066E" w:rsidRPr="00D24084">
              <w:rPr>
                <w:lang w:val="en-US"/>
              </w:rPr>
              <w:t xml:space="preserve"> fi </w:t>
            </w:r>
            <w:proofErr w:type="spellStart"/>
            <w:r w:rsidR="0001066E" w:rsidRPr="00D24084">
              <w:rPr>
                <w:lang w:val="en-US"/>
              </w:rPr>
              <w:t>suportate</w:t>
            </w:r>
            <w:proofErr w:type="spellEnd"/>
            <w:r w:rsidR="0001066E" w:rsidRPr="00D24084">
              <w:rPr>
                <w:lang w:val="en-US"/>
              </w:rPr>
              <w:t xml:space="preserve"> de </w:t>
            </w:r>
            <w:proofErr w:type="spellStart"/>
            <w:r w:rsidR="0001066E" w:rsidRPr="00D24084">
              <w:rPr>
                <w:lang w:val="en-US"/>
              </w:rPr>
              <w:t>Beneficiar</w:t>
            </w:r>
            <w:proofErr w:type="spellEnd"/>
            <w:r w:rsidR="0001066E" w:rsidRPr="00D24084">
              <w:rPr>
                <w:lang w:val="en-US"/>
              </w:rPr>
              <w:t>,</w:t>
            </w:r>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w:t>
            </w:r>
            <w:proofErr w:type="spellEnd"/>
            <w:r w:rsidR="00460653" w:rsidRPr="00D24084">
              <w:rPr>
                <w:lang w:val="en-US"/>
              </w:rPr>
              <w:t xml:space="preserve"> </w:t>
            </w:r>
            <w:proofErr w:type="spellStart"/>
            <w:r w:rsidR="00460653" w:rsidRPr="00D24084">
              <w:rPr>
                <w:lang w:val="en-US"/>
              </w:rPr>
              <w:t>contrar</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w:t>
            </w:r>
          </w:p>
          <w:p w14:paraId="753C1E96" w14:textId="77777777" w:rsidR="00460653" w:rsidRPr="00D24084" w:rsidRDefault="00D05A94" w:rsidP="002F556B">
            <w:pPr>
              <w:pStyle w:val="af2"/>
              <w:numPr>
                <w:ilvl w:val="1"/>
                <w:numId w:val="17"/>
              </w:numPr>
              <w:tabs>
                <w:tab w:val="left" w:pos="284"/>
              </w:tabs>
              <w:spacing w:line="276" w:lineRule="auto"/>
              <w:ind w:left="0" w:hanging="425"/>
              <w:rPr>
                <w:lang w:val="en-US"/>
              </w:rPr>
            </w:pPr>
            <w:r w:rsidRPr="00D24084">
              <w:rPr>
                <w:lang w:val="en-US"/>
              </w:rPr>
              <w:t xml:space="preserve">8.7. </w:t>
            </w:r>
            <w:proofErr w:type="spellStart"/>
            <w:r w:rsidR="00460653" w:rsidRPr="00D24084">
              <w:rPr>
                <w:lang w:val="en-US"/>
              </w:rPr>
              <w:t>Costurile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consumul</w:t>
            </w:r>
            <w:proofErr w:type="spellEnd"/>
            <w:r w:rsidR="00460653" w:rsidRPr="00D24084">
              <w:rPr>
                <w:lang w:val="en-US"/>
              </w:rPr>
              <w:t xml:space="preserve"> de </w:t>
            </w:r>
            <w:proofErr w:type="spellStart"/>
            <w:r w:rsidR="00460653" w:rsidRPr="00D24084">
              <w:rPr>
                <w:lang w:val="en-US"/>
              </w:rPr>
              <w:t>utilităţi</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cel al </w:t>
            </w:r>
            <w:proofErr w:type="spellStart"/>
            <w:r w:rsidR="00460653" w:rsidRPr="00D24084">
              <w:rPr>
                <w:lang w:val="en-US"/>
              </w:rPr>
              <w:t>contoarelor</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al </w:t>
            </w:r>
            <w:proofErr w:type="spellStart"/>
            <w:r w:rsidR="00460653" w:rsidRPr="00D24084">
              <w:rPr>
                <w:lang w:val="en-US"/>
              </w:rPr>
              <w:t>altor</w:t>
            </w:r>
            <w:proofErr w:type="spellEnd"/>
            <w:r w:rsidR="00460653" w:rsidRPr="00D24084">
              <w:rPr>
                <w:lang w:val="en-US"/>
              </w:rPr>
              <w:t xml:space="preserve"> </w:t>
            </w:r>
            <w:proofErr w:type="spellStart"/>
            <w:r w:rsidR="00460653" w:rsidRPr="00D24084">
              <w:rPr>
                <w:lang w:val="en-US"/>
              </w:rPr>
              <w:t>aparate</w:t>
            </w:r>
            <w:proofErr w:type="spellEnd"/>
            <w:r w:rsidR="00460653" w:rsidRPr="00D24084">
              <w:rPr>
                <w:lang w:val="en-US"/>
              </w:rPr>
              <w:t xml:space="preserve"> de </w:t>
            </w:r>
            <w:proofErr w:type="spellStart"/>
            <w:r w:rsidR="00460653" w:rsidRPr="00D24084">
              <w:rPr>
                <w:lang w:val="en-US"/>
              </w:rPr>
              <w:t>măsurat</w:t>
            </w:r>
            <w:proofErr w:type="spellEnd"/>
            <w:r w:rsidR="00460653" w:rsidRPr="00D24084">
              <w:rPr>
                <w:lang w:val="en-US"/>
              </w:rPr>
              <w:t xml:space="preserve"> se </w:t>
            </w:r>
            <w:proofErr w:type="spellStart"/>
            <w:r w:rsidR="00460653" w:rsidRPr="00D24084">
              <w:rPr>
                <w:lang w:val="en-US"/>
              </w:rPr>
              <w:t>suportă</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cazul</w:t>
            </w:r>
            <w:proofErr w:type="spellEnd"/>
            <w:r w:rsidR="00460653" w:rsidRPr="00D24084">
              <w:rPr>
                <w:lang w:val="en-US"/>
              </w:rPr>
              <w:t xml:space="preserve"> </w:t>
            </w:r>
            <w:proofErr w:type="spellStart"/>
            <w:r w:rsidR="00460653" w:rsidRPr="00D24084">
              <w:rPr>
                <w:lang w:val="en-US"/>
              </w:rPr>
              <w:t>mai</w:t>
            </w:r>
            <w:proofErr w:type="spellEnd"/>
            <w:r w:rsidR="00460653" w:rsidRPr="00D24084">
              <w:rPr>
                <w:lang w:val="en-US"/>
              </w:rPr>
              <w:t xml:space="preserve"> </w:t>
            </w:r>
            <w:proofErr w:type="spellStart"/>
            <w:r w:rsidR="00460653" w:rsidRPr="00D24084">
              <w:rPr>
                <w:lang w:val="en-US"/>
              </w:rPr>
              <w:t>multor</w:t>
            </w:r>
            <w:proofErr w:type="spellEnd"/>
            <w:r w:rsidR="00460653" w:rsidRPr="00D24084">
              <w:rPr>
                <w:lang w:val="en-US"/>
              </w:rPr>
              <w:t xml:space="preserve"> </w:t>
            </w:r>
            <w:proofErr w:type="spellStart"/>
            <w:r w:rsidR="00460653" w:rsidRPr="00D24084">
              <w:rPr>
                <w:lang w:val="en-US"/>
              </w:rPr>
              <w:t>antreprenori</w:t>
            </w:r>
            <w:proofErr w:type="spellEnd"/>
            <w:r w:rsidR="00460653" w:rsidRPr="00D24084">
              <w:rPr>
                <w:lang w:val="en-US"/>
              </w:rPr>
              <w:t xml:space="preserve">, </w:t>
            </w:r>
            <w:proofErr w:type="spellStart"/>
            <w:r w:rsidR="00460653" w:rsidRPr="00D24084">
              <w:rPr>
                <w:lang w:val="en-US"/>
              </w:rPr>
              <w:t>costurile</w:t>
            </w:r>
            <w:proofErr w:type="spellEnd"/>
            <w:r w:rsidR="00460653" w:rsidRPr="00D24084">
              <w:rPr>
                <w:lang w:val="en-US"/>
              </w:rPr>
              <w:t xml:space="preserve"> se </w:t>
            </w:r>
            <w:proofErr w:type="spellStart"/>
            <w:r w:rsidR="00460653" w:rsidRPr="00D24084">
              <w:rPr>
                <w:lang w:val="en-US"/>
              </w:rPr>
              <w:t>suportă</w:t>
            </w:r>
            <w:proofErr w:type="spellEnd"/>
            <w:r w:rsidR="00460653" w:rsidRPr="00D24084">
              <w:rPr>
                <w:lang w:val="en-US"/>
              </w:rPr>
              <w:t xml:space="preserve"> </w:t>
            </w:r>
            <w:proofErr w:type="spellStart"/>
            <w:r w:rsidR="00460653" w:rsidRPr="00D24084">
              <w:rPr>
                <w:lang w:val="en-US"/>
              </w:rPr>
              <w:t>proporţional</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aceştia</w:t>
            </w:r>
            <w:proofErr w:type="spellEnd"/>
            <w:r w:rsidR="00460653" w:rsidRPr="00D24084">
              <w:rPr>
                <w:lang w:val="en-US"/>
              </w:rPr>
              <w:t xml:space="preserve">. </w:t>
            </w:r>
          </w:p>
          <w:p w14:paraId="1E6E5276" w14:textId="77777777" w:rsidR="00460653" w:rsidRPr="00D24084" w:rsidRDefault="00D05A94" w:rsidP="002F556B">
            <w:pPr>
              <w:pStyle w:val="af2"/>
              <w:numPr>
                <w:ilvl w:val="1"/>
                <w:numId w:val="17"/>
              </w:numPr>
              <w:tabs>
                <w:tab w:val="left" w:pos="284"/>
              </w:tabs>
              <w:spacing w:line="276" w:lineRule="auto"/>
              <w:ind w:left="0" w:hanging="425"/>
              <w:rPr>
                <w:lang w:val="en-US"/>
              </w:rPr>
            </w:pPr>
            <w:r w:rsidRPr="00D24084">
              <w:rPr>
                <w:lang w:val="en-US"/>
              </w:rPr>
              <w:t xml:space="preserve">8.8. </w:t>
            </w:r>
            <w:proofErr w:type="spellStart"/>
            <w:r w:rsidR="00460653" w:rsidRPr="00D24084">
              <w:rPr>
                <w:lang w:val="en-US"/>
              </w:rPr>
              <w:t>Lucrările</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afara </w:t>
            </w:r>
            <w:proofErr w:type="spellStart"/>
            <w:r w:rsidR="00460653" w:rsidRPr="00D24084">
              <w:rPr>
                <w:lang w:val="en-US"/>
              </w:rPr>
              <w:t>celor</w:t>
            </w:r>
            <w:proofErr w:type="spellEnd"/>
            <w:r w:rsidR="00460653" w:rsidRPr="00D24084">
              <w:rPr>
                <w:lang w:val="en-US"/>
              </w:rPr>
              <w:t xml:space="preserve"> </w:t>
            </w:r>
            <w:proofErr w:type="spellStart"/>
            <w:r w:rsidR="00460653" w:rsidRPr="00D24084">
              <w:rPr>
                <w:lang w:val="en-US"/>
              </w:rPr>
              <w:t>prevăzute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contract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fără</w:t>
            </w:r>
            <w:proofErr w:type="spellEnd"/>
            <w:r w:rsidR="00460653" w:rsidRPr="00D24084">
              <w:rPr>
                <w:lang w:val="en-US"/>
              </w:rPr>
              <w:t xml:space="preserve"> </w:t>
            </w:r>
            <w:proofErr w:type="spellStart"/>
            <w:r w:rsidR="00460653" w:rsidRPr="00D24084">
              <w:rPr>
                <w:lang w:val="en-US"/>
              </w:rPr>
              <w:t>dis</w:t>
            </w:r>
            <w:r w:rsidR="00183D79" w:rsidRPr="00D24084">
              <w:rPr>
                <w:lang w:val="en-US"/>
              </w:rPr>
              <w:t>poziţia</w:t>
            </w:r>
            <w:proofErr w:type="spellEnd"/>
            <w:r w:rsidR="00183D79" w:rsidRPr="00D24084">
              <w:rPr>
                <w:lang w:val="en-US"/>
              </w:rPr>
              <w:t xml:space="preserve"> </w:t>
            </w:r>
            <w:proofErr w:type="spellStart"/>
            <w:r w:rsidR="00183D79" w:rsidRPr="00D24084">
              <w:rPr>
                <w:lang w:val="en-US"/>
              </w:rPr>
              <w:t>Beneficiarului</w:t>
            </w:r>
            <w:proofErr w:type="spellEnd"/>
            <w:r w:rsidR="00183D79" w:rsidRPr="00D24084">
              <w:rPr>
                <w:lang w:val="en-US"/>
              </w:rPr>
              <w:t xml:space="preserve">, precum </w:t>
            </w:r>
            <w:proofErr w:type="spellStart"/>
            <w:r w:rsidR="00183D79" w:rsidRPr="00D24084">
              <w:rPr>
                <w:lang w:val="en-US"/>
              </w:rPr>
              <w:t>ș</w:t>
            </w:r>
            <w:r w:rsidR="00460653" w:rsidRPr="00D24084">
              <w:rPr>
                <w:lang w:val="en-US"/>
              </w:rPr>
              <w:t>i</w:t>
            </w:r>
            <w:proofErr w:type="spellEnd"/>
            <w:r w:rsidR="00460653" w:rsidRPr="00D24084">
              <w:rPr>
                <w:lang w:val="en-US"/>
              </w:rPr>
              <w:t xml:space="preserve"> </w:t>
            </w:r>
            <w:proofErr w:type="spellStart"/>
            <w:r w:rsidR="00460653" w:rsidRPr="00D24084">
              <w:rPr>
                <w:lang w:val="en-US"/>
              </w:rPr>
              <w:t>cele</w:t>
            </w:r>
            <w:proofErr w:type="spellEnd"/>
            <w:r w:rsidR="00460653" w:rsidRPr="00D24084">
              <w:rPr>
                <w:lang w:val="en-US"/>
              </w:rPr>
              <w:t xml:space="preserve"> care nu </w:t>
            </w:r>
            <w:proofErr w:type="spellStart"/>
            <w:r w:rsidR="00460653" w:rsidRPr="00D24084">
              <w:rPr>
                <w:lang w:val="en-US"/>
              </w:rPr>
              <w:t>respectă</w:t>
            </w:r>
            <w:proofErr w:type="spellEnd"/>
            <w:r w:rsidR="00460653" w:rsidRPr="00D24084">
              <w:rPr>
                <w:lang w:val="en-US"/>
              </w:rPr>
              <w:t xml:space="preserve"> </w:t>
            </w:r>
            <w:proofErr w:type="spellStart"/>
            <w:r w:rsidR="00460653" w:rsidRPr="00D24084">
              <w:rPr>
                <w:lang w:val="en-US"/>
              </w:rPr>
              <w:t>prevederile</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fără</w:t>
            </w:r>
            <w:proofErr w:type="spellEnd"/>
            <w:r w:rsidR="00460653" w:rsidRPr="00D24084">
              <w:rPr>
                <w:lang w:val="en-US"/>
              </w:rPr>
              <w:t xml:space="preserve"> a </w:t>
            </w:r>
            <w:proofErr w:type="spellStart"/>
            <w:r w:rsidR="00460653" w:rsidRPr="00D24084">
              <w:rPr>
                <w:lang w:val="en-US"/>
              </w:rPr>
              <w:t>exista</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acest</w:t>
            </w:r>
            <w:proofErr w:type="spellEnd"/>
            <w:r w:rsidR="00460653" w:rsidRPr="00D24084">
              <w:rPr>
                <w:lang w:val="en-US"/>
              </w:rPr>
              <w:t xml:space="preserve"> </w:t>
            </w:r>
            <w:proofErr w:type="spellStart"/>
            <w:r w:rsidR="00460653" w:rsidRPr="00D24084">
              <w:rPr>
                <w:lang w:val="en-US"/>
              </w:rPr>
              <w:t>sens</w:t>
            </w:r>
            <w:proofErr w:type="spellEnd"/>
            <w:r w:rsidR="00460653" w:rsidRPr="00D24084">
              <w:rPr>
                <w:lang w:val="en-US"/>
              </w:rPr>
              <w:t xml:space="preserve"> o </w:t>
            </w:r>
            <w:proofErr w:type="spellStart"/>
            <w:r w:rsidR="00460653" w:rsidRPr="00D24084">
              <w:rPr>
                <w:lang w:val="en-US"/>
              </w:rPr>
              <w:t>dispoziţie</w:t>
            </w:r>
            <w:proofErr w:type="spellEnd"/>
            <w:r w:rsidR="00460653" w:rsidRPr="00D24084">
              <w:rPr>
                <w:lang w:val="en-US"/>
              </w:rPr>
              <w:t xml:space="preserve"> </w:t>
            </w:r>
            <w:proofErr w:type="spellStart"/>
            <w:r w:rsidR="00460653" w:rsidRPr="00D24084">
              <w:rPr>
                <w:lang w:val="en-US"/>
              </w:rPr>
              <w:t>expresă</w:t>
            </w:r>
            <w:proofErr w:type="spellEnd"/>
            <w:r w:rsidR="00460653" w:rsidRPr="00D24084">
              <w:rPr>
                <w:lang w:val="en-US"/>
              </w:rPr>
              <w:t xml:space="preserve"> a </w:t>
            </w:r>
            <w:proofErr w:type="spellStart"/>
            <w:r w:rsidR="00460653" w:rsidRPr="00D24084">
              <w:rPr>
                <w:lang w:val="en-US"/>
              </w:rPr>
              <w:t>Beneficiarului</w:t>
            </w:r>
            <w:proofErr w:type="spellEnd"/>
            <w:r w:rsidR="00460653" w:rsidRPr="00D24084">
              <w:rPr>
                <w:lang w:val="en-US"/>
              </w:rPr>
              <w:t xml:space="preserve">, nu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plătite</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înlăture</w:t>
            </w:r>
            <w:proofErr w:type="spellEnd"/>
            <w:r w:rsidR="00460653" w:rsidRPr="00D24084">
              <w:rPr>
                <w:lang w:val="en-US"/>
              </w:rPr>
              <w:t xml:space="preserve"> </w:t>
            </w:r>
            <w:proofErr w:type="spellStart"/>
            <w:r w:rsidR="00460653" w:rsidRPr="00D24084">
              <w:rPr>
                <w:lang w:val="en-US"/>
              </w:rPr>
              <w:t>aceste</w:t>
            </w:r>
            <w:proofErr w:type="spellEnd"/>
            <w:r w:rsidR="00460653" w:rsidRPr="00D24084">
              <w:rPr>
                <w:lang w:val="en-US"/>
              </w:rPr>
              <w:t xml:space="preserve"> </w:t>
            </w:r>
            <w:proofErr w:type="spellStart"/>
            <w:r w:rsidR="00460653" w:rsidRPr="00D24084">
              <w:rPr>
                <w:lang w:val="en-US"/>
              </w:rPr>
              <w:t>lucrări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termenul</w:t>
            </w:r>
            <w:proofErr w:type="spellEnd"/>
            <w:r w:rsidR="00460653" w:rsidRPr="00D24084">
              <w:rPr>
                <w:lang w:val="en-US"/>
              </w:rPr>
              <w:t xml:space="preserve"> </w:t>
            </w:r>
            <w:proofErr w:type="spellStart"/>
            <w:r w:rsidR="00460653" w:rsidRPr="00D24084">
              <w:rPr>
                <w:lang w:val="en-US"/>
              </w:rPr>
              <w:t>stabilit</w:t>
            </w:r>
            <w:proofErr w:type="spellEnd"/>
            <w:r w:rsidR="00460653" w:rsidRPr="00D24084">
              <w:rPr>
                <w:lang w:val="en-US"/>
              </w:rPr>
              <w:t xml:space="preserve"> cu </w:t>
            </w:r>
            <w:proofErr w:type="spellStart"/>
            <w:r w:rsidR="00460653" w:rsidRPr="00D24084">
              <w:rPr>
                <w:lang w:val="en-US"/>
              </w:rPr>
              <w:t>Beneficiarul</w:t>
            </w:r>
            <w:proofErr w:type="spellEnd"/>
            <w:r w:rsidR="00460653" w:rsidRPr="00D24084">
              <w:rPr>
                <w:lang w:val="en-US"/>
              </w:rPr>
              <w:t xml:space="preserve">. De </w:t>
            </w:r>
            <w:proofErr w:type="spellStart"/>
            <w:r w:rsidR="00460653" w:rsidRPr="00D24084">
              <w:rPr>
                <w:lang w:val="en-US"/>
              </w:rPr>
              <w:t>asemenea</w:t>
            </w:r>
            <w:proofErr w:type="spellEnd"/>
            <w:r w:rsidR="00460653" w:rsidRPr="00D24084">
              <w:rPr>
                <w:lang w:val="en-US"/>
              </w:rPr>
              <w:t xml:space="preserve">, el </w:t>
            </w:r>
            <w:proofErr w:type="spellStart"/>
            <w:r w:rsidR="00460653" w:rsidRPr="00D24084">
              <w:rPr>
                <w:lang w:val="en-US"/>
              </w:rPr>
              <w:t>răspunde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faţa</w:t>
            </w:r>
            <w:proofErr w:type="spellEnd"/>
            <w:r w:rsidR="00460653" w:rsidRPr="00D24084">
              <w:rPr>
                <w:lang w:val="en-US"/>
              </w:rPr>
              <w:t xml:space="preserve"> </w:t>
            </w:r>
            <w:proofErr w:type="spellStart"/>
            <w:r w:rsidR="00460653" w:rsidRPr="00D24084">
              <w:rPr>
                <w:lang w:val="en-US"/>
              </w:rPr>
              <w:t>Beneficiarului</w:t>
            </w:r>
            <w:proofErr w:type="spellEnd"/>
            <w:r w:rsidR="00460653" w:rsidRPr="00D24084">
              <w:rPr>
                <w:lang w:val="en-US"/>
              </w:rPr>
              <w:t xml:space="preserve"> de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pagubele</w:t>
            </w:r>
            <w:proofErr w:type="spellEnd"/>
            <w:r w:rsidR="00460653" w:rsidRPr="00D24084">
              <w:rPr>
                <w:lang w:val="en-US"/>
              </w:rPr>
              <w:t xml:space="preserve"> pe care le-a </w:t>
            </w:r>
            <w:proofErr w:type="spellStart"/>
            <w:r w:rsidR="00460653" w:rsidRPr="00D24084">
              <w:rPr>
                <w:lang w:val="en-US"/>
              </w:rPr>
              <w:t>provocat</w:t>
            </w:r>
            <w:proofErr w:type="spellEnd"/>
            <w:r w:rsidR="00460653" w:rsidRPr="00D24084">
              <w:rPr>
                <w:lang w:val="en-US"/>
              </w:rPr>
              <w:t xml:space="preserve"> </w:t>
            </w:r>
            <w:proofErr w:type="spellStart"/>
            <w:r w:rsidR="00460653" w:rsidRPr="00D24084">
              <w:rPr>
                <w:lang w:val="en-US"/>
              </w:rPr>
              <w:t>acestuia</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respective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plătite</w:t>
            </w:r>
            <w:proofErr w:type="spellEnd"/>
            <w:r w:rsidR="00460653" w:rsidRPr="00D24084">
              <w:rPr>
                <w:lang w:val="en-US"/>
              </w:rPr>
              <w:t xml:space="preserve"> </w:t>
            </w:r>
            <w:proofErr w:type="spellStart"/>
            <w:r w:rsidR="00460653" w:rsidRPr="00D24084">
              <w:rPr>
                <w:lang w:val="en-US"/>
              </w:rPr>
              <w:t>Antreprenorului</w:t>
            </w:r>
            <w:proofErr w:type="spellEnd"/>
            <w:r w:rsidR="00460653" w:rsidRPr="00D24084">
              <w:rPr>
                <w:lang w:val="en-US"/>
              </w:rPr>
              <w:t xml:space="preserve"> </w:t>
            </w:r>
            <w:proofErr w:type="spellStart"/>
            <w:r w:rsidR="00460653" w:rsidRPr="00D24084">
              <w:rPr>
                <w:lang w:val="en-US"/>
              </w:rPr>
              <w:t>numai</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se </w:t>
            </w:r>
            <w:proofErr w:type="spellStart"/>
            <w:r w:rsidR="00460653" w:rsidRPr="00D24084">
              <w:rPr>
                <w:lang w:val="en-US"/>
              </w:rPr>
              <w:t>dovedesc</w:t>
            </w:r>
            <w:proofErr w:type="spellEnd"/>
            <w:r w:rsidR="00460653" w:rsidRPr="00D24084">
              <w:rPr>
                <w:lang w:val="en-US"/>
              </w:rPr>
              <w:t xml:space="preserve"> a fi </w:t>
            </w:r>
            <w:proofErr w:type="spellStart"/>
            <w:r w:rsidR="00460653" w:rsidRPr="00D24084">
              <w:rPr>
                <w:lang w:val="en-US"/>
              </w:rPr>
              <w:t>necesare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se </w:t>
            </w:r>
            <w:proofErr w:type="spellStart"/>
            <w:r w:rsidR="00460653" w:rsidRPr="00D24084">
              <w:rPr>
                <w:lang w:val="en-US"/>
              </w:rPr>
              <w:t>presupune</w:t>
            </w:r>
            <w:proofErr w:type="spellEnd"/>
            <w:r w:rsidR="00460653" w:rsidRPr="00D24084">
              <w:rPr>
                <w:lang w:val="en-US"/>
              </w:rPr>
              <w:t xml:space="preserve"> </w:t>
            </w:r>
            <w:proofErr w:type="spellStart"/>
            <w:r w:rsidR="00460653" w:rsidRPr="00D24084">
              <w:rPr>
                <w:lang w:val="en-US"/>
              </w:rPr>
              <w:t>că</w:t>
            </w:r>
            <w:proofErr w:type="spellEnd"/>
            <w:r w:rsidR="00460653" w:rsidRPr="00D24084">
              <w:rPr>
                <w:lang w:val="en-US"/>
              </w:rPr>
              <w:t xml:space="preserve"> </w:t>
            </w:r>
            <w:proofErr w:type="spellStart"/>
            <w:r w:rsidR="00460653" w:rsidRPr="00D24084">
              <w:rPr>
                <w:lang w:val="en-US"/>
              </w:rPr>
              <w:t>ele</w:t>
            </w:r>
            <w:proofErr w:type="spellEnd"/>
            <w:r w:rsidR="00460653" w:rsidRPr="00D24084">
              <w:rPr>
                <w:lang w:val="en-US"/>
              </w:rPr>
              <w:t xml:space="preserve"> </w:t>
            </w:r>
            <w:proofErr w:type="spellStart"/>
            <w:r w:rsidR="00460653" w:rsidRPr="00D24084">
              <w:rPr>
                <w:lang w:val="en-US"/>
              </w:rPr>
              <w:t>corespund</w:t>
            </w:r>
            <w:proofErr w:type="spellEnd"/>
            <w:r w:rsidR="00460653" w:rsidRPr="00D24084">
              <w:rPr>
                <w:lang w:val="en-US"/>
              </w:rPr>
              <w:t xml:space="preserve"> </w:t>
            </w:r>
            <w:proofErr w:type="spellStart"/>
            <w:r w:rsidR="00460653" w:rsidRPr="00D24084">
              <w:rPr>
                <w:lang w:val="en-US"/>
              </w:rPr>
              <w:t>voinţei</w:t>
            </w:r>
            <w:proofErr w:type="spellEnd"/>
            <w:r w:rsidR="00460653" w:rsidRPr="00D24084">
              <w:rPr>
                <w:lang w:val="en-US"/>
              </w:rPr>
              <w:t xml:space="preserve"> </w:t>
            </w:r>
            <w:proofErr w:type="spellStart"/>
            <w:r w:rsidR="00460653" w:rsidRPr="00D24084">
              <w:rPr>
                <w:lang w:val="en-US"/>
              </w:rPr>
              <w:t>Beneficiarului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care </w:t>
            </w:r>
            <w:proofErr w:type="spellStart"/>
            <w:r w:rsidR="00460653" w:rsidRPr="00D24084">
              <w:rPr>
                <w:lang w:val="en-US"/>
              </w:rPr>
              <w:t>caz</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notificate</w:t>
            </w:r>
            <w:proofErr w:type="spellEnd"/>
            <w:r w:rsidR="00460653" w:rsidRPr="00D24084">
              <w:rPr>
                <w:lang w:val="en-US"/>
              </w:rPr>
              <w:t xml:space="preserve"> </w:t>
            </w:r>
            <w:proofErr w:type="spellStart"/>
            <w:r w:rsidR="00460653" w:rsidRPr="00D24084">
              <w:rPr>
                <w:lang w:val="en-US"/>
              </w:rPr>
              <w:t>imediat</w:t>
            </w:r>
            <w:proofErr w:type="spellEnd"/>
            <w:r w:rsidR="00460653" w:rsidRPr="00D24084">
              <w:rPr>
                <w:lang w:val="en-US"/>
              </w:rPr>
              <w:t xml:space="preserve">. </w:t>
            </w:r>
          </w:p>
          <w:p w14:paraId="095E36FD" w14:textId="77777777" w:rsidR="00460653" w:rsidRPr="00D24084" w:rsidRDefault="00D05A94" w:rsidP="002F556B">
            <w:pPr>
              <w:pStyle w:val="af2"/>
              <w:numPr>
                <w:ilvl w:val="1"/>
                <w:numId w:val="17"/>
              </w:numPr>
              <w:tabs>
                <w:tab w:val="left" w:pos="284"/>
                <w:tab w:val="left" w:pos="426"/>
              </w:tabs>
              <w:spacing w:line="276" w:lineRule="auto"/>
              <w:ind w:left="0" w:hanging="425"/>
              <w:rPr>
                <w:lang w:val="en-US"/>
              </w:rPr>
            </w:pPr>
            <w:r w:rsidRPr="00D24084">
              <w:rPr>
                <w:lang w:val="en-US"/>
              </w:rPr>
              <w:t xml:space="preserve">8.9. </w:t>
            </w:r>
            <w:proofErr w:type="spellStart"/>
            <w:r w:rsidR="00460653" w:rsidRPr="00D24084">
              <w:rPr>
                <w:lang w:val="en-US"/>
              </w:rPr>
              <w:t>Lucrările</w:t>
            </w:r>
            <w:proofErr w:type="spellEnd"/>
            <w:r w:rsidR="00460653" w:rsidRPr="00D24084">
              <w:rPr>
                <w:lang w:val="en-US"/>
              </w:rPr>
              <w:t xml:space="preserve"> </w:t>
            </w:r>
            <w:proofErr w:type="spellStart"/>
            <w:r w:rsidR="00460653" w:rsidRPr="00D24084">
              <w:rPr>
                <w:lang w:val="en-US"/>
              </w:rPr>
              <w:t>încep</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w:t>
            </w:r>
            <w:r w:rsidR="003B1B0E" w:rsidRPr="00D24084">
              <w:rPr>
                <w:b/>
                <w:bCs/>
                <w:u w:val="single"/>
                <w:lang w:val="en-US"/>
              </w:rPr>
              <w:t>3</w:t>
            </w:r>
            <w:r w:rsidR="00460653" w:rsidRPr="00D24084">
              <w:rPr>
                <w:b/>
                <w:bCs/>
                <w:u w:val="single"/>
                <w:lang w:val="en-US"/>
              </w:rPr>
              <w:t xml:space="preserve"> </w:t>
            </w:r>
            <w:proofErr w:type="spellStart"/>
            <w:r w:rsidR="00460653" w:rsidRPr="00D24084">
              <w:rPr>
                <w:b/>
                <w:bCs/>
                <w:u w:val="single"/>
                <w:lang w:val="en-US"/>
              </w:rPr>
              <w:t>zile</w:t>
            </w:r>
            <w:proofErr w:type="spellEnd"/>
            <w:r w:rsidR="00460653" w:rsidRPr="00D24084">
              <w:rPr>
                <w:lang w:val="en-US"/>
              </w:rPr>
              <w:t xml:space="preserve"> de la </w:t>
            </w:r>
            <w:proofErr w:type="spellStart"/>
            <w:r w:rsidR="00460653" w:rsidRPr="00D24084">
              <w:rPr>
                <w:lang w:val="en-US"/>
              </w:rPr>
              <w:t>semnarea</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înregistrarea</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modul</w:t>
            </w:r>
            <w:proofErr w:type="spellEnd"/>
            <w:r w:rsidR="00460653" w:rsidRPr="00D24084">
              <w:rPr>
                <w:lang w:val="en-US"/>
              </w:rPr>
              <w:t xml:space="preserve"> </w:t>
            </w:r>
            <w:proofErr w:type="spellStart"/>
            <w:r w:rsidR="00460653" w:rsidRPr="00D24084">
              <w:rPr>
                <w:lang w:val="en-US"/>
              </w:rPr>
              <w:t>corespunzător</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primirea</w:t>
            </w:r>
            <w:proofErr w:type="spellEnd"/>
            <w:r w:rsidR="00460653" w:rsidRPr="00D24084">
              <w:rPr>
                <w:lang w:val="en-US"/>
              </w:rPr>
              <w:t xml:space="preserve"> </w:t>
            </w:r>
            <w:proofErr w:type="spellStart"/>
            <w:r w:rsidR="00460653" w:rsidRPr="00D24084">
              <w:rPr>
                <w:lang w:val="en-US"/>
              </w:rPr>
              <w:t>ordinului</w:t>
            </w:r>
            <w:proofErr w:type="spellEnd"/>
            <w:r w:rsidR="00460653" w:rsidRPr="00D24084">
              <w:rPr>
                <w:lang w:val="en-US"/>
              </w:rPr>
              <w:t xml:space="preserve"> de </w:t>
            </w:r>
            <w:proofErr w:type="spellStart"/>
            <w:r w:rsidR="00460653" w:rsidRPr="00D24084">
              <w:rPr>
                <w:lang w:val="en-US"/>
              </w:rPr>
              <w:t>execuţie</w:t>
            </w:r>
            <w:proofErr w:type="spellEnd"/>
            <w:r w:rsidR="00460653" w:rsidRPr="00D24084">
              <w:rPr>
                <w:lang w:val="en-US"/>
              </w:rPr>
              <w:t>.</w:t>
            </w:r>
          </w:p>
          <w:p w14:paraId="7E702B46" w14:textId="77777777" w:rsidR="00460653" w:rsidRPr="00D24084" w:rsidRDefault="00460653" w:rsidP="00196AB4">
            <w:pPr>
              <w:pStyle w:val="af2"/>
              <w:tabs>
                <w:tab w:val="left" w:pos="284"/>
                <w:tab w:val="left" w:pos="426"/>
              </w:tabs>
              <w:spacing w:line="276" w:lineRule="auto"/>
              <w:ind w:firstLine="0"/>
              <w:rPr>
                <w:lang w:val="en-US"/>
              </w:rPr>
            </w:pPr>
          </w:p>
          <w:p w14:paraId="30391271"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8855630" w14:textId="77777777" w:rsidR="00460653" w:rsidRPr="00D24084" w:rsidRDefault="00D83EE1" w:rsidP="002F556B">
            <w:pPr>
              <w:pStyle w:val="af2"/>
              <w:numPr>
                <w:ilvl w:val="1"/>
                <w:numId w:val="17"/>
              </w:numPr>
              <w:tabs>
                <w:tab w:val="left" w:pos="567"/>
              </w:tabs>
              <w:spacing w:line="276" w:lineRule="auto"/>
              <w:ind w:left="0" w:hanging="567"/>
              <w:rPr>
                <w:lang w:val="en-US"/>
              </w:rPr>
            </w:pPr>
            <w:r w:rsidRPr="00D24084">
              <w:rPr>
                <w:lang w:val="en-US"/>
              </w:rPr>
              <w:t xml:space="preserve">9.1. </w:t>
            </w:r>
            <w:proofErr w:type="spellStart"/>
            <w:r w:rsidR="00460653" w:rsidRPr="00D24084">
              <w:rPr>
                <w:lang w:val="en-US"/>
              </w:rPr>
              <w:t>Perioada</w:t>
            </w:r>
            <w:proofErr w:type="spellEnd"/>
            <w:r w:rsidR="00460653" w:rsidRPr="00D24084">
              <w:rPr>
                <w:lang w:val="en-US"/>
              </w:rPr>
              <w:t xml:space="preserve"> de </w:t>
            </w:r>
            <w:proofErr w:type="spellStart"/>
            <w:r w:rsidR="00460653" w:rsidRPr="00D24084">
              <w:rPr>
                <w:lang w:val="en-US"/>
              </w:rPr>
              <w:t>garanţie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lucrări</w:t>
            </w:r>
            <w:proofErr w:type="spellEnd"/>
            <w:r w:rsidR="0003553C" w:rsidRPr="00D24084">
              <w:rPr>
                <w:lang w:val="en-US"/>
              </w:rPr>
              <w:t xml:space="preserve"> </w:t>
            </w:r>
            <w:proofErr w:type="spellStart"/>
            <w:r w:rsidR="00460653" w:rsidRPr="00D24084">
              <w:rPr>
                <w:lang w:val="en-US"/>
              </w:rPr>
              <w:t>este</w:t>
            </w:r>
            <w:proofErr w:type="spellEnd"/>
            <w:r w:rsidR="00460653" w:rsidRPr="00D24084">
              <w:rPr>
                <w:lang w:val="en-US"/>
              </w:rPr>
              <w:t xml:space="preserve"> de  </w:t>
            </w:r>
            <w:r w:rsidR="0003553C" w:rsidRPr="00D24084">
              <w:rPr>
                <w:b/>
                <w:u w:val="single"/>
                <w:lang w:val="en-US"/>
              </w:rPr>
              <w:t>5</w:t>
            </w:r>
            <w:r w:rsidR="00460653" w:rsidRPr="00D24084">
              <w:rPr>
                <w:b/>
                <w:u w:val="single"/>
                <w:lang w:val="en-US"/>
              </w:rPr>
              <w:t xml:space="preserve"> ani</w:t>
            </w:r>
            <w:r w:rsidR="00460653" w:rsidRPr="00D24084">
              <w:rPr>
                <w:lang w:val="en-US"/>
              </w:rPr>
              <w:t xml:space="preserve">. </w:t>
            </w:r>
          </w:p>
          <w:p w14:paraId="4E4840CF" w14:textId="77777777" w:rsidR="00460653" w:rsidRPr="00D24084" w:rsidRDefault="00D83EE1" w:rsidP="002F556B">
            <w:pPr>
              <w:pStyle w:val="af2"/>
              <w:numPr>
                <w:ilvl w:val="1"/>
                <w:numId w:val="17"/>
              </w:numPr>
              <w:tabs>
                <w:tab w:val="left" w:pos="567"/>
              </w:tabs>
              <w:spacing w:line="276" w:lineRule="auto"/>
              <w:ind w:left="0" w:hanging="567"/>
              <w:rPr>
                <w:lang w:val="en-US"/>
              </w:rPr>
            </w:pPr>
            <w:r w:rsidRPr="00D24084">
              <w:rPr>
                <w:lang w:val="en-US"/>
              </w:rPr>
              <w:t xml:space="preserve">9.2. </w:t>
            </w:r>
            <w:proofErr w:type="spellStart"/>
            <w:r w:rsidR="00460653" w:rsidRPr="00D24084">
              <w:rPr>
                <w:lang w:val="en-US"/>
              </w:rPr>
              <w:t>Perioada</w:t>
            </w:r>
            <w:proofErr w:type="spellEnd"/>
            <w:r w:rsidR="00460653" w:rsidRPr="00D24084">
              <w:rPr>
                <w:lang w:val="en-US"/>
              </w:rPr>
              <w:t xml:space="preserve"> de </w:t>
            </w:r>
            <w:proofErr w:type="spellStart"/>
            <w:r w:rsidR="00460653" w:rsidRPr="00D24084">
              <w:rPr>
                <w:lang w:val="en-US"/>
              </w:rPr>
              <w:t>garanţie</w:t>
            </w:r>
            <w:proofErr w:type="spellEnd"/>
            <w:r w:rsidR="00460653" w:rsidRPr="00D24084">
              <w:rPr>
                <w:lang w:val="en-US"/>
              </w:rPr>
              <w:t xml:space="preserve"> </w:t>
            </w:r>
            <w:proofErr w:type="spellStart"/>
            <w:r w:rsidRPr="00D24084">
              <w:rPr>
                <w:lang w:val="en-US"/>
              </w:rPr>
              <w:t>începe</w:t>
            </w:r>
            <w:proofErr w:type="spellEnd"/>
            <w:r w:rsidR="00460653" w:rsidRPr="00D24084">
              <w:rPr>
                <w:lang w:val="en-US"/>
              </w:rPr>
              <w:t xml:space="preserve"> de la data </w:t>
            </w:r>
            <w:proofErr w:type="spellStart"/>
            <w:r w:rsidR="00460653" w:rsidRPr="00D24084">
              <w:rPr>
                <w:lang w:val="en-US"/>
              </w:rPr>
              <w:t>recepţiei</w:t>
            </w:r>
            <w:proofErr w:type="spellEnd"/>
            <w:r w:rsidR="00460653" w:rsidRPr="00D24084">
              <w:rPr>
                <w:lang w:val="en-US"/>
              </w:rPr>
              <w:t xml:space="preserve"> la </w:t>
            </w:r>
            <w:proofErr w:type="spellStart"/>
            <w:r w:rsidR="00460653" w:rsidRPr="00D24084">
              <w:rPr>
                <w:lang w:val="en-US"/>
              </w:rPr>
              <w:t>terminarea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şip</w:t>
            </w:r>
            <w:r w:rsidRPr="00D24084">
              <w:rPr>
                <w:lang w:val="en-US"/>
              </w:rPr>
              <w:t>â</w:t>
            </w:r>
            <w:r w:rsidR="00460653" w:rsidRPr="00D24084">
              <w:rPr>
                <w:lang w:val="en-US"/>
              </w:rPr>
              <w:t>nă</w:t>
            </w:r>
            <w:proofErr w:type="spellEnd"/>
            <w:r w:rsidR="00460653" w:rsidRPr="00D24084">
              <w:rPr>
                <w:lang w:val="en-US"/>
              </w:rPr>
              <w:t xml:space="preserve"> la </w:t>
            </w:r>
            <w:proofErr w:type="spellStart"/>
            <w:r w:rsidR="00460653" w:rsidRPr="00D24084">
              <w:rPr>
                <w:lang w:val="en-US"/>
              </w:rPr>
              <w:t>expirarea</w:t>
            </w:r>
            <w:proofErr w:type="spellEnd"/>
            <w:r w:rsidR="00460653" w:rsidRPr="00D24084">
              <w:rPr>
                <w:lang w:val="en-US"/>
              </w:rPr>
              <w:t xml:space="preserve"> </w:t>
            </w:r>
            <w:proofErr w:type="spellStart"/>
            <w:r w:rsidR="00D379F6" w:rsidRPr="00D24084">
              <w:rPr>
                <w:lang w:val="en-US"/>
              </w:rPr>
              <w:t>termenului</w:t>
            </w:r>
            <w:proofErr w:type="spellEnd"/>
            <w:r w:rsidR="00D379F6" w:rsidRPr="00D24084">
              <w:rPr>
                <w:lang w:val="en-US"/>
              </w:rPr>
              <w:t xml:space="preserve"> </w:t>
            </w:r>
            <w:proofErr w:type="spellStart"/>
            <w:r w:rsidR="00D379F6" w:rsidRPr="00D24084">
              <w:rPr>
                <w:lang w:val="en-US"/>
              </w:rPr>
              <w:t>prevăzut</w:t>
            </w:r>
            <w:proofErr w:type="spellEnd"/>
            <w:r w:rsidR="00D379F6" w:rsidRPr="00D24084">
              <w:rPr>
                <w:lang w:val="en-US"/>
              </w:rPr>
              <w:t xml:space="preserve"> la </w:t>
            </w:r>
            <w:proofErr w:type="spellStart"/>
            <w:r w:rsidR="00D379F6" w:rsidRPr="00D24084">
              <w:rPr>
                <w:lang w:val="en-US"/>
              </w:rPr>
              <w:t>punctul</w:t>
            </w:r>
            <w:proofErr w:type="spellEnd"/>
            <w:r w:rsidR="00D379F6" w:rsidRPr="00D24084">
              <w:rPr>
                <w:lang w:val="en-US"/>
              </w:rPr>
              <w:t xml:space="preserve"> 9</w:t>
            </w:r>
            <w:r w:rsidR="00460653" w:rsidRPr="00D24084">
              <w:rPr>
                <w:lang w:val="en-US"/>
              </w:rPr>
              <w:t xml:space="preserve">.1 din </w:t>
            </w:r>
            <w:proofErr w:type="spellStart"/>
            <w:r w:rsidR="00460653" w:rsidRPr="00D24084">
              <w:rPr>
                <w:lang w:val="en-US"/>
              </w:rPr>
              <w:t>prezentul</w:t>
            </w:r>
            <w:proofErr w:type="spellEnd"/>
            <w:r w:rsidR="00460653" w:rsidRPr="00D24084">
              <w:rPr>
                <w:lang w:val="en-US"/>
              </w:rPr>
              <w:t xml:space="preserve"> </w:t>
            </w:r>
            <w:r w:rsidR="0001066E" w:rsidRPr="00D24084">
              <w:rPr>
                <w:lang w:val="en-US"/>
              </w:rPr>
              <w:t>capitol</w:t>
            </w:r>
            <w:r w:rsidR="00460653" w:rsidRPr="00D24084">
              <w:rPr>
                <w:lang w:val="en-US"/>
              </w:rPr>
              <w:t xml:space="preserve">. </w:t>
            </w:r>
          </w:p>
          <w:p w14:paraId="44EB2914" w14:textId="77777777" w:rsidR="00460653" w:rsidRPr="00D24084" w:rsidRDefault="00D83EE1" w:rsidP="002F556B">
            <w:pPr>
              <w:pStyle w:val="af2"/>
              <w:numPr>
                <w:ilvl w:val="1"/>
                <w:numId w:val="17"/>
              </w:numPr>
              <w:tabs>
                <w:tab w:val="left" w:pos="567"/>
              </w:tabs>
              <w:spacing w:line="276" w:lineRule="auto"/>
              <w:ind w:left="0" w:hanging="567"/>
              <w:rPr>
                <w:lang w:val="en-US"/>
              </w:rPr>
            </w:pPr>
            <w:r w:rsidRPr="00D24084">
              <w:rPr>
                <w:lang w:val="en-US"/>
              </w:rPr>
              <w:t xml:space="preserve">9.3. </w:t>
            </w:r>
            <w:proofErr w:type="spellStart"/>
            <w:r w:rsidR="00460653" w:rsidRPr="00D24084">
              <w:rPr>
                <w:lang w:val="en-US"/>
              </w:rPr>
              <w:t>Antreprenorul</w:t>
            </w:r>
            <w:proofErr w:type="spellEnd"/>
            <w:r w:rsidR="00460653" w:rsidRPr="00D24084">
              <w:rPr>
                <w:lang w:val="en-US"/>
              </w:rPr>
              <w:t xml:space="preserve"> are </w:t>
            </w:r>
            <w:proofErr w:type="spellStart"/>
            <w:r w:rsidR="00460653" w:rsidRPr="00D24084">
              <w:rPr>
                <w:lang w:val="en-US"/>
              </w:rPr>
              <w:t>obligaţia</w:t>
            </w:r>
            <w:proofErr w:type="spellEnd"/>
            <w:r w:rsidR="00460653" w:rsidRPr="00D24084">
              <w:rPr>
                <w:lang w:val="en-US"/>
              </w:rPr>
              <w:t xml:space="preserve"> ca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perioada</w:t>
            </w:r>
            <w:proofErr w:type="spellEnd"/>
            <w:r w:rsidR="00460653" w:rsidRPr="00D24084">
              <w:rPr>
                <w:lang w:val="en-US"/>
              </w:rPr>
              <w:t xml:space="preserve"> de </w:t>
            </w:r>
            <w:proofErr w:type="spellStart"/>
            <w:r w:rsidR="00460653" w:rsidRPr="00D24084">
              <w:rPr>
                <w:lang w:val="en-US"/>
              </w:rPr>
              <w:t>garanţie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înlăture</w:t>
            </w:r>
            <w:proofErr w:type="spellEnd"/>
            <w:r w:rsidR="00460653" w:rsidRPr="00D24084">
              <w:rPr>
                <w:lang w:val="en-US"/>
              </w:rPr>
              <w:t xml:space="preserve"> </w:t>
            </w:r>
            <w:proofErr w:type="spellStart"/>
            <w:r w:rsidR="00460653" w:rsidRPr="00D24084">
              <w:rPr>
                <w:lang w:val="en-US"/>
              </w:rPr>
              <w:t>toate</w:t>
            </w:r>
            <w:proofErr w:type="spellEnd"/>
            <w:r w:rsidR="00460653" w:rsidRPr="00D24084">
              <w:rPr>
                <w:lang w:val="en-US"/>
              </w:rPr>
              <w:t xml:space="preserve"> </w:t>
            </w:r>
            <w:proofErr w:type="spellStart"/>
            <w:r w:rsidR="00460653" w:rsidRPr="00D24084">
              <w:rPr>
                <w:lang w:val="en-US"/>
              </w:rPr>
              <w:t>defecţiunile</w:t>
            </w:r>
            <w:proofErr w:type="spellEnd"/>
            <w:r w:rsidR="00460653" w:rsidRPr="00D24084">
              <w:rPr>
                <w:lang w:val="en-US"/>
              </w:rPr>
              <w:t xml:space="preserve"> </w:t>
            </w:r>
            <w:proofErr w:type="spellStart"/>
            <w:r w:rsidR="00460653" w:rsidRPr="00D24084">
              <w:rPr>
                <w:lang w:val="en-US"/>
              </w:rPr>
              <w:t>ce</w:t>
            </w:r>
            <w:proofErr w:type="spellEnd"/>
            <w:r w:rsidR="00460653" w:rsidRPr="00D24084">
              <w:rPr>
                <w:lang w:val="en-US"/>
              </w:rPr>
              <w:t xml:space="preserve"> </w:t>
            </w:r>
            <w:proofErr w:type="spellStart"/>
            <w:r w:rsidR="00460653" w:rsidRPr="00D24084">
              <w:rPr>
                <w:lang w:val="en-US"/>
              </w:rPr>
              <w:t>ţin</w:t>
            </w:r>
            <w:proofErr w:type="spellEnd"/>
            <w:r w:rsidR="00460653" w:rsidRPr="00D24084">
              <w:rPr>
                <w:lang w:val="en-US"/>
              </w:rPr>
              <w:t xml:space="preserve"> de </w:t>
            </w:r>
            <w:proofErr w:type="spellStart"/>
            <w:r w:rsidR="00460653" w:rsidRPr="00D24084">
              <w:rPr>
                <w:lang w:val="en-US"/>
              </w:rPr>
              <w:t>nerespectarea</w:t>
            </w:r>
            <w:proofErr w:type="spellEnd"/>
            <w:r w:rsidR="00460653" w:rsidRPr="00D24084">
              <w:rPr>
                <w:lang w:val="en-US"/>
              </w:rPr>
              <w:t xml:space="preserve"> </w:t>
            </w:r>
            <w:proofErr w:type="spellStart"/>
            <w:r w:rsidR="00460653" w:rsidRPr="00D24084">
              <w:rPr>
                <w:lang w:val="en-US"/>
              </w:rPr>
              <w:t>clauzelor</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r w:rsidRPr="00D24084">
              <w:rPr>
                <w:lang w:val="en-US"/>
              </w:rPr>
              <w:t xml:space="preserve">din </w:t>
            </w:r>
            <w:proofErr w:type="spellStart"/>
            <w:r w:rsidRPr="00D24084">
              <w:rPr>
                <w:lang w:val="en-US"/>
              </w:rPr>
              <w:t>cont</w:t>
            </w:r>
            <w:proofErr w:type="spellEnd"/>
            <w:r w:rsidRPr="00D24084">
              <w:rPr>
                <w:lang w:val="en-US"/>
              </w:rPr>
              <w:t xml:space="preserve"> </w:t>
            </w:r>
            <w:proofErr w:type="spellStart"/>
            <w:r w:rsidRPr="00D24084">
              <w:rPr>
                <w:lang w:val="en-US"/>
              </w:rPr>
              <w:t>propriu</w:t>
            </w:r>
            <w:proofErr w:type="spellEnd"/>
            <w:r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urma</w:t>
            </w:r>
            <w:proofErr w:type="spellEnd"/>
            <w:r w:rsidR="00460653" w:rsidRPr="00D24084">
              <w:rPr>
                <w:lang w:val="en-US"/>
              </w:rPr>
              <w:t xml:space="preserve"> </w:t>
            </w:r>
            <w:proofErr w:type="spellStart"/>
            <w:r w:rsidR="00460653" w:rsidRPr="00D24084">
              <w:rPr>
                <w:lang w:val="en-US"/>
              </w:rPr>
              <w:t>unei</w:t>
            </w:r>
            <w:proofErr w:type="spellEnd"/>
            <w:r w:rsidR="00460653" w:rsidRPr="00D24084">
              <w:rPr>
                <w:lang w:val="en-US"/>
              </w:rPr>
              <w:t xml:space="preserve"> </w:t>
            </w:r>
            <w:proofErr w:type="spellStart"/>
            <w:r w:rsidR="00460653" w:rsidRPr="00D24084">
              <w:rPr>
                <w:lang w:val="en-US"/>
              </w:rPr>
              <w:t>notificări</w:t>
            </w:r>
            <w:proofErr w:type="spellEnd"/>
            <w:r w:rsidR="00460653" w:rsidRPr="00D24084">
              <w:rPr>
                <w:lang w:val="en-US"/>
              </w:rPr>
              <w:t xml:space="preserve"> </w:t>
            </w:r>
            <w:proofErr w:type="spellStart"/>
            <w:r w:rsidR="00460653" w:rsidRPr="00D24084">
              <w:rPr>
                <w:lang w:val="en-US"/>
              </w:rPr>
              <w:t>transmise</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
          <w:p w14:paraId="0C93C2FA" w14:textId="77777777" w:rsidR="00460653" w:rsidRPr="00D24084" w:rsidRDefault="00460653" w:rsidP="00196AB4">
            <w:pPr>
              <w:pStyle w:val="af2"/>
              <w:tabs>
                <w:tab w:val="left" w:pos="567"/>
              </w:tabs>
              <w:spacing w:line="276" w:lineRule="auto"/>
              <w:ind w:firstLine="0"/>
              <w:rPr>
                <w:lang w:val="en-US"/>
              </w:rPr>
            </w:pPr>
          </w:p>
          <w:p w14:paraId="1BABBB14"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634A1F8"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10.1. </w:t>
            </w:r>
            <w:proofErr w:type="spellStart"/>
            <w:r w:rsidR="00460653" w:rsidRPr="00D24084">
              <w:rPr>
                <w:lang w:val="en-US"/>
              </w:rPr>
              <w:t>Părţile</w:t>
            </w:r>
            <w:proofErr w:type="spellEnd"/>
            <w:r w:rsidR="00460653" w:rsidRPr="00D24084">
              <w:rPr>
                <w:lang w:val="en-US"/>
              </w:rPr>
              <w:t xml:space="preserve">  </w:t>
            </w:r>
            <w:proofErr w:type="spellStart"/>
            <w:r w:rsidR="00460653" w:rsidRPr="00D24084">
              <w:rPr>
                <w:lang w:val="en-US"/>
              </w:rPr>
              <w:t>poartă</w:t>
            </w:r>
            <w:proofErr w:type="spellEnd"/>
            <w:r w:rsidR="00460653" w:rsidRPr="00D24084">
              <w:rPr>
                <w:lang w:val="en-US"/>
              </w:rPr>
              <w:t xml:space="preserve"> </w:t>
            </w:r>
            <w:proofErr w:type="spellStart"/>
            <w:r w:rsidR="00460653" w:rsidRPr="00D24084">
              <w:rPr>
                <w:lang w:val="en-US"/>
              </w:rPr>
              <w:t>răspundere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neexecutarea</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necorespunzătoare</w:t>
            </w:r>
            <w:proofErr w:type="spellEnd"/>
            <w:r w:rsidR="00460653" w:rsidRPr="00D24084">
              <w:rPr>
                <w:lang w:val="en-US"/>
              </w:rPr>
              <w:t xml:space="preserve"> a </w:t>
            </w:r>
            <w:proofErr w:type="spellStart"/>
            <w:r w:rsidR="00460653" w:rsidRPr="00D24084">
              <w:rPr>
                <w:lang w:val="en-US"/>
              </w:rPr>
              <w:t>obligaţiilor</w:t>
            </w:r>
            <w:proofErr w:type="spellEnd"/>
            <w:r w:rsidR="00460653" w:rsidRPr="00D24084">
              <w:rPr>
                <w:lang w:val="en-US"/>
              </w:rPr>
              <w:t xml:space="preserve">  </w:t>
            </w:r>
            <w:proofErr w:type="spellStart"/>
            <w:r w:rsidR="00460653" w:rsidRPr="00D24084">
              <w:rPr>
                <w:lang w:val="en-US"/>
              </w:rPr>
              <w:t>prevăzute</w:t>
            </w:r>
            <w:proofErr w:type="spellEnd"/>
            <w:r w:rsidR="00460653" w:rsidRPr="00D24084">
              <w:rPr>
                <w:lang w:val="en-US"/>
              </w:rPr>
              <w:t xml:space="preserve"> de </w:t>
            </w:r>
            <w:proofErr w:type="spellStart"/>
            <w:r w:rsidR="00460653" w:rsidRPr="00D24084">
              <w:rPr>
                <w:lang w:val="en-US"/>
              </w:rPr>
              <w:t>prezentul</w:t>
            </w:r>
            <w:proofErr w:type="spellEnd"/>
            <w:r w:rsidR="00460653" w:rsidRPr="00D24084">
              <w:rPr>
                <w:lang w:val="en-US"/>
              </w:rPr>
              <w:t xml:space="preserve"> contract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conformitate</w:t>
            </w:r>
            <w:proofErr w:type="spellEnd"/>
            <w:r w:rsidR="00460653" w:rsidRPr="00D24084">
              <w:rPr>
                <w:lang w:val="en-US"/>
              </w:rPr>
              <w:t xml:space="preserve"> cu </w:t>
            </w:r>
            <w:proofErr w:type="spellStart"/>
            <w:r w:rsidR="00460653" w:rsidRPr="00D24084">
              <w:rPr>
                <w:lang w:val="en-US"/>
              </w:rPr>
              <w:t>legislaţia</w:t>
            </w:r>
            <w:proofErr w:type="spellEnd"/>
            <w:r w:rsidR="00460653" w:rsidRPr="00D24084">
              <w:rPr>
                <w:lang w:val="en-US"/>
              </w:rPr>
              <w:t xml:space="preserve">  </w:t>
            </w:r>
            <w:proofErr w:type="spellStart"/>
            <w:r w:rsidR="00460653" w:rsidRPr="00D24084">
              <w:rPr>
                <w:lang w:val="en-US"/>
              </w:rPr>
              <w:t>Republicii</w:t>
            </w:r>
            <w:proofErr w:type="spellEnd"/>
            <w:r w:rsidR="00460653" w:rsidRPr="00D24084">
              <w:rPr>
                <w:lang w:val="en-US"/>
              </w:rPr>
              <w:t xml:space="preserve"> Moldova.</w:t>
            </w:r>
          </w:p>
          <w:p w14:paraId="4C36674F"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10.2.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legătură</w:t>
            </w:r>
            <w:proofErr w:type="spellEnd"/>
            <w:r w:rsidR="00460653" w:rsidRPr="00D24084">
              <w:rPr>
                <w:lang w:val="en-US"/>
              </w:rPr>
              <w:t xml:space="preserve"> cu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de </w:t>
            </w:r>
            <w:proofErr w:type="spellStart"/>
            <w:r w:rsidR="00460653" w:rsidRPr="00D24084">
              <w:rPr>
                <w:lang w:val="en-US"/>
              </w:rPr>
              <w:t>construcţii</w:t>
            </w:r>
            <w:proofErr w:type="spellEnd"/>
            <w:r w:rsidR="00460653" w:rsidRPr="00D24084">
              <w:rPr>
                <w:lang w:val="en-US"/>
              </w:rPr>
              <w:t xml:space="preserve"> se produce o </w:t>
            </w:r>
            <w:proofErr w:type="spellStart"/>
            <w:r w:rsidR="00460653" w:rsidRPr="00D24084">
              <w:rPr>
                <w:lang w:val="en-US"/>
              </w:rPr>
              <w:t>daună</w:t>
            </w:r>
            <w:proofErr w:type="spellEnd"/>
            <w:r w:rsidR="00460653" w:rsidRPr="00D24084">
              <w:rPr>
                <w:lang w:val="en-US"/>
              </w:rPr>
              <w:t xml:space="preserve"> </w:t>
            </w:r>
            <w:proofErr w:type="spellStart"/>
            <w:r w:rsidR="00460653" w:rsidRPr="00D24084">
              <w:rPr>
                <w:lang w:val="en-US"/>
              </w:rPr>
              <w:t>unui</w:t>
            </w:r>
            <w:proofErr w:type="spellEnd"/>
            <w:r w:rsidR="00460653" w:rsidRPr="00D24084">
              <w:rPr>
                <w:lang w:val="en-US"/>
              </w:rPr>
              <w:t xml:space="preserve"> </w:t>
            </w:r>
            <w:proofErr w:type="spellStart"/>
            <w:r w:rsidR="00460653" w:rsidRPr="00D24084">
              <w:rPr>
                <w:lang w:val="en-US"/>
              </w:rPr>
              <w:t>terţ</w:t>
            </w:r>
            <w:proofErr w:type="spellEnd"/>
            <w:r w:rsidR="00460653" w:rsidRPr="00D24084">
              <w:rPr>
                <w:lang w:val="en-US"/>
              </w:rPr>
              <w:t xml:space="preserve">, </w:t>
            </w:r>
            <w:proofErr w:type="spellStart"/>
            <w:r w:rsidR="00460653" w:rsidRPr="00D24084">
              <w:rPr>
                <w:lang w:val="en-US"/>
              </w:rPr>
              <w:t>părţile</w:t>
            </w:r>
            <w:proofErr w:type="spellEnd"/>
            <w:r w:rsidR="00460653" w:rsidRPr="00D24084">
              <w:rPr>
                <w:lang w:val="en-US"/>
              </w:rPr>
              <w:t xml:space="preserve"> </w:t>
            </w:r>
            <w:proofErr w:type="spellStart"/>
            <w:r w:rsidR="00460653" w:rsidRPr="00D24084">
              <w:rPr>
                <w:lang w:val="en-US"/>
              </w:rPr>
              <w:t>contractante</w:t>
            </w:r>
            <w:proofErr w:type="spellEnd"/>
            <w:r w:rsidR="00460653" w:rsidRPr="00D24084">
              <w:rPr>
                <w:lang w:val="en-US"/>
              </w:rPr>
              <w:t xml:space="preserve"> </w:t>
            </w:r>
            <w:proofErr w:type="spellStart"/>
            <w:r w:rsidR="00460653" w:rsidRPr="00D24084">
              <w:rPr>
                <w:lang w:val="en-US"/>
              </w:rPr>
              <w:t>răspund</w:t>
            </w:r>
            <w:proofErr w:type="spellEnd"/>
            <w:r w:rsidR="00460653" w:rsidRPr="00D24084">
              <w:rPr>
                <w:lang w:val="en-US"/>
              </w:rPr>
              <w:t xml:space="preserve"> </w:t>
            </w:r>
            <w:proofErr w:type="spellStart"/>
            <w:r w:rsidR="00460653" w:rsidRPr="00D24084">
              <w:rPr>
                <w:lang w:val="en-US"/>
              </w:rPr>
              <w:t>solidar</w:t>
            </w:r>
            <w:proofErr w:type="spellEnd"/>
            <w:r w:rsidR="00460653" w:rsidRPr="00D24084">
              <w:rPr>
                <w:lang w:val="en-US"/>
              </w:rPr>
              <w:t xml:space="preserve">, conform </w:t>
            </w:r>
            <w:proofErr w:type="spellStart"/>
            <w:r w:rsidR="00460653" w:rsidRPr="00D24084">
              <w:rPr>
                <w:lang w:val="en-US"/>
              </w:rPr>
              <w:t>prevederilor</w:t>
            </w:r>
            <w:proofErr w:type="spellEnd"/>
            <w:r w:rsidR="00460653" w:rsidRPr="00D24084">
              <w:rPr>
                <w:lang w:val="en-US"/>
              </w:rPr>
              <w:t xml:space="preserve"> </w:t>
            </w:r>
            <w:proofErr w:type="spellStart"/>
            <w:r w:rsidR="00460653" w:rsidRPr="00D24084">
              <w:rPr>
                <w:lang w:val="en-US"/>
              </w:rPr>
              <w:t>legale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stabilirea</w:t>
            </w:r>
            <w:proofErr w:type="spellEnd"/>
            <w:r w:rsidR="00460653" w:rsidRPr="00D24084">
              <w:rPr>
                <w:lang w:val="en-US"/>
              </w:rPr>
              <w:t xml:space="preserve"> </w:t>
            </w:r>
            <w:proofErr w:type="spellStart"/>
            <w:r w:rsidR="00460653" w:rsidRPr="00D24084">
              <w:rPr>
                <w:lang w:val="en-US"/>
              </w:rPr>
              <w:t>între</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a </w:t>
            </w:r>
            <w:proofErr w:type="spellStart"/>
            <w:r w:rsidR="00460653" w:rsidRPr="00D24084">
              <w:rPr>
                <w:lang w:val="en-US"/>
              </w:rPr>
              <w:t>cuantumului</w:t>
            </w:r>
            <w:proofErr w:type="spellEnd"/>
            <w:r w:rsidR="00460653" w:rsidRPr="00D24084">
              <w:rPr>
                <w:lang w:val="en-US"/>
              </w:rPr>
              <w:t xml:space="preserve"> </w:t>
            </w:r>
            <w:proofErr w:type="spellStart"/>
            <w:r w:rsidR="00460653" w:rsidRPr="00D24084">
              <w:rPr>
                <w:lang w:val="en-US"/>
              </w:rPr>
              <w:t>răspunderii</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dauna</w:t>
            </w:r>
            <w:proofErr w:type="spellEnd"/>
            <w:r w:rsidR="00460653" w:rsidRPr="00D24084">
              <w:rPr>
                <w:lang w:val="en-US"/>
              </w:rPr>
              <w:t xml:space="preserve"> </w:t>
            </w:r>
            <w:proofErr w:type="spellStart"/>
            <w:r w:rsidR="00460653" w:rsidRPr="00D24084">
              <w:rPr>
                <w:lang w:val="en-US"/>
              </w:rPr>
              <w:t>provocată</w:t>
            </w:r>
            <w:proofErr w:type="spellEnd"/>
            <w:r w:rsidR="00460653" w:rsidRPr="00D24084">
              <w:rPr>
                <w:lang w:val="en-US"/>
              </w:rPr>
              <w:t xml:space="preserve"> se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ţine</w:t>
            </w:r>
            <w:proofErr w:type="spellEnd"/>
            <w:r w:rsidR="00460653" w:rsidRPr="00D24084">
              <w:rPr>
                <w:lang w:val="en-US"/>
              </w:rPr>
              <w:t xml:space="preserve"> </w:t>
            </w:r>
            <w:proofErr w:type="spellStart"/>
            <w:r w:rsidR="00460653" w:rsidRPr="00D24084">
              <w:rPr>
                <w:lang w:val="en-US"/>
              </w:rPr>
              <w:t>seama</w:t>
            </w:r>
            <w:proofErr w:type="spellEnd"/>
            <w:r w:rsidR="00460653" w:rsidRPr="00D24084">
              <w:rPr>
                <w:lang w:val="en-US"/>
              </w:rPr>
              <w:t xml:space="preserve"> de </w:t>
            </w:r>
            <w:proofErr w:type="spellStart"/>
            <w:r w:rsidR="00460653" w:rsidRPr="00D24084">
              <w:rPr>
                <w:lang w:val="en-US"/>
              </w:rPr>
              <w:t>gradul</w:t>
            </w:r>
            <w:proofErr w:type="spellEnd"/>
            <w:r w:rsidR="00460653" w:rsidRPr="00D24084">
              <w:rPr>
                <w:lang w:val="en-US"/>
              </w:rPr>
              <w:t xml:space="preserve"> de </w:t>
            </w:r>
            <w:proofErr w:type="spellStart"/>
            <w:r w:rsidR="00460653" w:rsidRPr="00D24084">
              <w:rPr>
                <w:lang w:val="en-US"/>
              </w:rPr>
              <w:t>vinovăţie</w:t>
            </w:r>
            <w:proofErr w:type="spellEnd"/>
            <w:r w:rsidR="00460653" w:rsidRPr="00D24084">
              <w:rPr>
                <w:lang w:val="en-US"/>
              </w:rPr>
              <w:t xml:space="preserve"> a </w:t>
            </w:r>
            <w:proofErr w:type="spellStart"/>
            <w:r w:rsidR="00460653" w:rsidRPr="00D24084">
              <w:rPr>
                <w:lang w:val="en-US"/>
              </w:rPr>
              <w:t>fiecărui</w:t>
            </w:r>
            <w:proofErr w:type="spellEnd"/>
            <w:r w:rsidR="00460653" w:rsidRPr="00D24084">
              <w:rPr>
                <w:lang w:val="en-US"/>
              </w:rPr>
              <w:t xml:space="preserve"> </w:t>
            </w:r>
            <w:proofErr w:type="spellStart"/>
            <w:r w:rsidR="00460653" w:rsidRPr="00D24084">
              <w:rPr>
                <w:lang w:val="en-US"/>
              </w:rPr>
              <w:t>partener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producerea</w:t>
            </w:r>
            <w:proofErr w:type="spellEnd"/>
            <w:r w:rsidR="00460653" w:rsidRPr="00D24084">
              <w:rPr>
                <w:lang w:val="en-US"/>
              </w:rPr>
              <w:t xml:space="preserve"> </w:t>
            </w:r>
            <w:proofErr w:type="spellStart"/>
            <w:r w:rsidR="00460653" w:rsidRPr="00D24084">
              <w:rPr>
                <w:lang w:val="en-US"/>
              </w:rPr>
              <w:t>acesteia</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clauzele</w:t>
            </w:r>
            <w:proofErr w:type="spellEnd"/>
            <w:r w:rsidR="00460653" w:rsidRPr="00D24084">
              <w:rPr>
                <w:lang w:val="en-US"/>
              </w:rPr>
              <w:t xml:space="preserve"> </w:t>
            </w:r>
            <w:proofErr w:type="spellStart"/>
            <w:r w:rsidR="00460653" w:rsidRPr="00D24084">
              <w:rPr>
                <w:lang w:val="en-US"/>
              </w:rPr>
              <w:t>contractuale</w:t>
            </w:r>
            <w:proofErr w:type="spellEnd"/>
            <w:r w:rsidR="00460653" w:rsidRPr="00D24084">
              <w:rPr>
                <w:lang w:val="en-US"/>
              </w:rPr>
              <w:t xml:space="preserve"> nu s-a </w:t>
            </w:r>
            <w:proofErr w:type="spellStart"/>
            <w:r w:rsidR="00460653" w:rsidRPr="00D24084">
              <w:rPr>
                <w:lang w:val="en-US"/>
              </w:rPr>
              <w:t>prevăzut</w:t>
            </w:r>
            <w:proofErr w:type="spellEnd"/>
            <w:r w:rsidR="00460653" w:rsidRPr="00D24084">
              <w:rPr>
                <w:lang w:val="en-US"/>
              </w:rPr>
              <w:t xml:space="preserve"> </w:t>
            </w:r>
            <w:proofErr w:type="spellStart"/>
            <w:r w:rsidR="00460653" w:rsidRPr="00D24084">
              <w:rPr>
                <w:lang w:val="en-US"/>
              </w:rPr>
              <w:t>altfel</w:t>
            </w:r>
            <w:proofErr w:type="spellEnd"/>
            <w:r w:rsidR="00460653" w:rsidRPr="00D24084">
              <w:rPr>
                <w:lang w:val="en-US"/>
              </w:rPr>
              <w:t xml:space="preserve">. </w:t>
            </w:r>
          </w:p>
          <w:p w14:paraId="5E260EB9"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10.3. </w:t>
            </w:r>
            <w:proofErr w:type="spellStart"/>
            <w:r w:rsidR="00460653" w:rsidRPr="00D24084">
              <w:rPr>
                <w:lang w:val="en-US"/>
              </w:rPr>
              <w:t>Membrii</w:t>
            </w:r>
            <w:proofErr w:type="spellEnd"/>
            <w:r w:rsidR="00460653" w:rsidRPr="00D24084">
              <w:rPr>
                <w:lang w:val="en-US"/>
              </w:rPr>
              <w:t xml:space="preserve"> </w:t>
            </w:r>
            <w:proofErr w:type="spellStart"/>
            <w:r w:rsidR="00460653" w:rsidRPr="00D24084">
              <w:rPr>
                <w:lang w:val="en-US"/>
              </w:rPr>
              <w:t>asocierii</w:t>
            </w:r>
            <w:proofErr w:type="spellEnd"/>
            <w:r w:rsidR="00460653" w:rsidRPr="00D24084">
              <w:rPr>
                <w:lang w:val="en-US"/>
              </w:rPr>
              <w:t xml:space="preserve"> </w:t>
            </w:r>
            <w:proofErr w:type="spellStart"/>
            <w:r w:rsidR="00460653" w:rsidRPr="00D24084">
              <w:rPr>
                <w:lang w:val="en-US"/>
              </w:rPr>
              <w:t>își</w:t>
            </w:r>
            <w:proofErr w:type="spellEnd"/>
            <w:r w:rsidR="00460653" w:rsidRPr="00D24084">
              <w:rPr>
                <w:lang w:val="en-US"/>
              </w:rPr>
              <w:t xml:space="preserve"> </w:t>
            </w:r>
            <w:proofErr w:type="spellStart"/>
            <w:r w:rsidR="00460653" w:rsidRPr="00D24084">
              <w:rPr>
                <w:lang w:val="en-US"/>
              </w:rPr>
              <w:t>păstrează</w:t>
            </w:r>
            <w:proofErr w:type="spellEnd"/>
            <w:r w:rsidR="00460653" w:rsidRPr="00D24084">
              <w:rPr>
                <w:lang w:val="en-US"/>
              </w:rPr>
              <w:t xml:space="preserve"> </w:t>
            </w:r>
            <w:proofErr w:type="spellStart"/>
            <w:r w:rsidR="00460653" w:rsidRPr="00D24084">
              <w:rPr>
                <w:lang w:val="en-US"/>
              </w:rPr>
              <w:t>individualitatea</w:t>
            </w:r>
            <w:proofErr w:type="spellEnd"/>
            <w:r w:rsidR="00460653" w:rsidRPr="00D24084">
              <w:rPr>
                <w:lang w:val="en-US"/>
              </w:rPr>
              <w:t xml:space="preserve"> ca </w:t>
            </w:r>
            <w:proofErr w:type="spellStart"/>
            <w:r w:rsidR="00460653" w:rsidRPr="00D24084">
              <w:rPr>
                <w:lang w:val="en-US"/>
              </w:rPr>
              <w:t>subiecți</w:t>
            </w:r>
            <w:proofErr w:type="spellEnd"/>
            <w:r w:rsidR="00460653" w:rsidRPr="00D24084">
              <w:rPr>
                <w:lang w:val="en-US"/>
              </w:rPr>
              <w:t xml:space="preserve"> de </w:t>
            </w:r>
            <w:proofErr w:type="spellStart"/>
            <w:r w:rsidR="00460653" w:rsidRPr="00D24084">
              <w:rPr>
                <w:lang w:val="en-US"/>
              </w:rPr>
              <w:t>drept</w:t>
            </w:r>
            <w:proofErr w:type="spellEnd"/>
            <w:r w:rsidR="00460653" w:rsidRPr="00D24084">
              <w:rPr>
                <w:lang w:val="en-US"/>
              </w:rPr>
              <w:t xml:space="preserve">, </w:t>
            </w:r>
            <w:proofErr w:type="spellStart"/>
            <w:r w:rsidR="00460653" w:rsidRPr="00D24084">
              <w:rPr>
                <w:lang w:val="en-US"/>
              </w:rPr>
              <w:t>însă</w:t>
            </w:r>
            <w:proofErr w:type="spellEnd"/>
            <w:r w:rsidR="00460653" w:rsidRPr="00D24084">
              <w:rPr>
                <w:lang w:val="en-US"/>
              </w:rPr>
              <w:t xml:space="preserve"> sunt </w:t>
            </w:r>
            <w:proofErr w:type="spellStart"/>
            <w:r w:rsidR="00460653" w:rsidRPr="00D24084">
              <w:rPr>
                <w:lang w:val="en-US"/>
              </w:rPr>
              <w:t>obligați</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răspundă</w:t>
            </w:r>
            <w:proofErr w:type="spellEnd"/>
            <w:r w:rsidR="00460653" w:rsidRPr="00D24084">
              <w:rPr>
                <w:lang w:val="en-US"/>
              </w:rPr>
              <w:t xml:space="preserve"> </w:t>
            </w:r>
            <w:proofErr w:type="spellStart"/>
            <w:r w:rsidR="00460653" w:rsidRPr="00D24084">
              <w:rPr>
                <w:lang w:val="en-US"/>
              </w:rPr>
              <w:t>solidar</w:t>
            </w:r>
            <w:proofErr w:type="spellEnd"/>
            <w:r w:rsidR="00460653" w:rsidRPr="00D24084">
              <w:rPr>
                <w:lang w:val="en-US"/>
              </w:rPr>
              <w:t xml:space="preserve"> </w:t>
            </w:r>
            <w:proofErr w:type="spellStart"/>
            <w:r w:rsidR="00460653" w:rsidRPr="00D24084">
              <w:rPr>
                <w:lang w:val="en-US"/>
              </w:rPr>
              <w:t>față</w:t>
            </w:r>
            <w:proofErr w:type="spellEnd"/>
            <w:r w:rsidR="00460653" w:rsidRPr="00D24084">
              <w:rPr>
                <w:lang w:val="en-US"/>
              </w:rPr>
              <w:t xml:space="preserve"> de </w:t>
            </w:r>
            <w:proofErr w:type="spellStart"/>
            <w:r w:rsidR="00460653" w:rsidRPr="00D24084">
              <w:rPr>
                <w:lang w:val="en-US"/>
              </w:rPr>
              <w:t>autoritate</w:t>
            </w:r>
            <w:r w:rsidRPr="00D24084">
              <w:rPr>
                <w:lang w:val="en-US"/>
              </w:rPr>
              <w:t>a</w:t>
            </w:r>
            <w:proofErr w:type="spellEnd"/>
            <w:r w:rsidR="00460653" w:rsidRPr="00D24084">
              <w:rPr>
                <w:lang w:val="en-US"/>
              </w:rPr>
              <w:t xml:space="preserve"> </w:t>
            </w:r>
            <w:proofErr w:type="spellStart"/>
            <w:r w:rsidR="00460653" w:rsidRPr="00D24084">
              <w:rPr>
                <w:lang w:val="en-US"/>
              </w:rPr>
              <w:t>contractantă</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modul</w:t>
            </w:r>
            <w:proofErr w:type="spellEnd"/>
            <w:r w:rsidR="00460653" w:rsidRPr="00D24084">
              <w:rPr>
                <w:lang w:val="en-US"/>
              </w:rPr>
              <w:t xml:space="preserve"> de </w:t>
            </w:r>
            <w:proofErr w:type="spellStart"/>
            <w:r w:rsidR="00460653" w:rsidRPr="00D24084">
              <w:rPr>
                <w:lang w:val="en-US"/>
              </w:rPr>
              <w:t>îndeplinire</w:t>
            </w:r>
            <w:proofErr w:type="spellEnd"/>
            <w:r w:rsidR="00460653" w:rsidRPr="00D24084">
              <w:rPr>
                <w:lang w:val="en-US"/>
              </w:rPr>
              <w:t xml:space="preserve"> a </w:t>
            </w:r>
            <w:proofErr w:type="spellStart"/>
            <w:r w:rsidR="00460653" w:rsidRPr="00D24084">
              <w:rPr>
                <w:lang w:val="en-US"/>
              </w:rPr>
              <w:t>obligațiilor</w:t>
            </w:r>
            <w:proofErr w:type="spellEnd"/>
            <w:r w:rsidR="00460653" w:rsidRPr="00D24084">
              <w:rPr>
                <w:lang w:val="en-US"/>
              </w:rPr>
              <w:t xml:space="preserve"> </w:t>
            </w:r>
            <w:proofErr w:type="spellStart"/>
            <w:r w:rsidR="00460653" w:rsidRPr="00D24084">
              <w:rPr>
                <w:lang w:val="en-US"/>
              </w:rPr>
              <w:t>contractuale</w:t>
            </w:r>
            <w:proofErr w:type="spellEnd"/>
            <w:r w:rsidR="00460653" w:rsidRPr="00D24084">
              <w:rPr>
                <w:lang w:val="en-US"/>
              </w:rPr>
              <w:t>.</w:t>
            </w:r>
          </w:p>
          <w:p w14:paraId="750FC4EB"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10.4.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prejudiciul</w:t>
            </w:r>
            <w:proofErr w:type="spellEnd"/>
            <w:r w:rsidR="00460653" w:rsidRPr="00D24084">
              <w:rPr>
                <w:lang w:val="en-US"/>
              </w:rPr>
              <w:t xml:space="preserve"> </w:t>
            </w:r>
            <w:proofErr w:type="spellStart"/>
            <w:r w:rsidR="00460653" w:rsidRPr="00D24084">
              <w:rPr>
                <w:lang w:val="en-US"/>
              </w:rPr>
              <w:t>cauzat</w:t>
            </w:r>
            <w:proofErr w:type="spellEnd"/>
            <w:r w:rsidR="00460653" w:rsidRPr="00D24084">
              <w:rPr>
                <w:lang w:val="en-US"/>
              </w:rPr>
              <w:t xml:space="preserve"> </w:t>
            </w:r>
            <w:proofErr w:type="spellStart"/>
            <w:r w:rsidR="00460653" w:rsidRPr="00D24084">
              <w:rPr>
                <w:lang w:val="en-US"/>
              </w:rPr>
              <w:t>terţei</w:t>
            </w:r>
            <w:proofErr w:type="spellEnd"/>
            <w:r w:rsidR="00460653" w:rsidRPr="00D24084">
              <w:rPr>
                <w:lang w:val="en-US"/>
              </w:rPr>
              <w:t xml:space="preserve"> </w:t>
            </w:r>
            <w:proofErr w:type="spellStart"/>
            <w:r w:rsidR="00460653" w:rsidRPr="00D24084">
              <w:rPr>
                <w:lang w:val="en-US"/>
              </w:rPr>
              <w:t>persoane</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urmare</w:t>
            </w:r>
            <w:proofErr w:type="spellEnd"/>
            <w:r w:rsidR="00460653" w:rsidRPr="00D24084">
              <w:rPr>
                <w:lang w:val="en-US"/>
              </w:rPr>
              <w:t xml:space="preserve"> a </w:t>
            </w:r>
            <w:proofErr w:type="spellStart"/>
            <w:r w:rsidR="00460653" w:rsidRPr="00D24084">
              <w:rPr>
                <w:lang w:val="en-US"/>
              </w:rPr>
              <w:t>unei</w:t>
            </w:r>
            <w:proofErr w:type="spellEnd"/>
            <w:r w:rsidR="00460653" w:rsidRPr="00D24084">
              <w:rPr>
                <w:lang w:val="en-US"/>
              </w:rPr>
              <w:t xml:space="preserve"> </w:t>
            </w:r>
            <w:proofErr w:type="spellStart"/>
            <w:r w:rsidR="00460653" w:rsidRPr="00D24084">
              <w:rPr>
                <w:lang w:val="en-US"/>
              </w:rPr>
              <w:t>măsuri</w:t>
            </w:r>
            <w:proofErr w:type="spellEnd"/>
            <w:r w:rsidR="00460653" w:rsidRPr="00D24084">
              <w:rPr>
                <w:lang w:val="en-US"/>
              </w:rPr>
              <w:t xml:space="preserve"> </w:t>
            </w:r>
            <w:proofErr w:type="spellStart"/>
            <w:r w:rsidR="00460653" w:rsidRPr="00D24084">
              <w:rPr>
                <w:lang w:val="en-US"/>
              </w:rPr>
              <w:t>dispuse</w:t>
            </w:r>
            <w:proofErr w:type="spellEnd"/>
            <w:r w:rsidR="00460653" w:rsidRPr="00D24084">
              <w:rPr>
                <w:lang w:val="en-US"/>
              </w:rPr>
              <w:t xml:space="preserve"> de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forma </w:t>
            </w:r>
            <w:proofErr w:type="spellStart"/>
            <w:r w:rsidR="00460653" w:rsidRPr="00D24084">
              <w:rPr>
                <w:lang w:val="en-US"/>
              </w:rPr>
              <w:t>în</w:t>
            </w:r>
            <w:proofErr w:type="spellEnd"/>
            <w:r w:rsidR="00460653" w:rsidRPr="00D24084">
              <w:rPr>
                <w:lang w:val="en-US"/>
              </w:rPr>
              <w:t xml:space="preserve"> care a </w:t>
            </w:r>
            <w:proofErr w:type="spellStart"/>
            <w:r w:rsidR="00460653" w:rsidRPr="00D24084">
              <w:rPr>
                <w:lang w:val="en-US"/>
              </w:rPr>
              <w:t>fost</w:t>
            </w:r>
            <w:proofErr w:type="spellEnd"/>
            <w:r w:rsidR="00460653" w:rsidRPr="00D24084">
              <w:rPr>
                <w:lang w:val="en-US"/>
              </w:rPr>
              <w:t xml:space="preserve"> </w:t>
            </w:r>
            <w:proofErr w:type="spellStart"/>
            <w:r w:rsidR="00460653" w:rsidRPr="00D24084">
              <w:rPr>
                <w:lang w:val="en-US"/>
              </w:rPr>
              <w:t>aplicată</w:t>
            </w:r>
            <w:proofErr w:type="spellEnd"/>
            <w:r w:rsidR="00460653" w:rsidRPr="00D24084">
              <w:rPr>
                <w:lang w:val="en-US"/>
              </w:rPr>
              <w:t xml:space="preserve">, </w:t>
            </w:r>
            <w:proofErr w:type="spellStart"/>
            <w:r w:rsidR="00460653" w:rsidRPr="00D24084">
              <w:rPr>
                <w:lang w:val="en-US"/>
              </w:rPr>
              <w:t>atunci</w:t>
            </w:r>
            <w:proofErr w:type="spellEnd"/>
            <w:r w:rsidR="00460653" w:rsidRPr="00D24084">
              <w:rPr>
                <w:lang w:val="en-US"/>
              </w:rPr>
              <w:t xml:space="preserve"> </w:t>
            </w:r>
            <w:proofErr w:type="spellStart"/>
            <w:r w:rsidR="00460653" w:rsidRPr="00D24084">
              <w:rPr>
                <w:lang w:val="en-US"/>
              </w:rPr>
              <w:t>acesta</w:t>
            </w:r>
            <w:proofErr w:type="spellEnd"/>
            <w:r w:rsidR="00460653" w:rsidRPr="00D24084">
              <w:rPr>
                <w:lang w:val="en-US"/>
              </w:rPr>
              <w:t xml:space="preserve"> </w:t>
            </w:r>
            <w:proofErr w:type="spellStart"/>
            <w:r w:rsidR="00460653" w:rsidRPr="00D24084">
              <w:rPr>
                <w:lang w:val="en-US"/>
              </w:rPr>
              <w:t>poartă</w:t>
            </w:r>
            <w:proofErr w:type="spellEnd"/>
            <w:r w:rsidR="00460653" w:rsidRPr="00D24084">
              <w:rPr>
                <w:lang w:val="en-US"/>
              </w:rPr>
              <w:t xml:space="preserve"> </w:t>
            </w:r>
            <w:proofErr w:type="spellStart"/>
            <w:r w:rsidR="00460653" w:rsidRPr="00D24084">
              <w:rPr>
                <w:lang w:val="en-US"/>
              </w:rPr>
              <w:t>singur</w:t>
            </w:r>
            <w:proofErr w:type="spellEnd"/>
            <w:r w:rsidR="00460653" w:rsidRPr="00D24084">
              <w:rPr>
                <w:lang w:val="en-US"/>
              </w:rPr>
              <w:t xml:space="preserve"> </w:t>
            </w:r>
            <w:proofErr w:type="spellStart"/>
            <w:r w:rsidR="00460653" w:rsidRPr="00D24084">
              <w:rPr>
                <w:lang w:val="en-US"/>
              </w:rPr>
              <w:t>răspunderea</w:t>
            </w:r>
            <w:proofErr w:type="spellEnd"/>
            <w:r w:rsidR="00460653" w:rsidRPr="00D24084">
              <w:rPr>
                <w:lang w:val="en-US"/>
              </w:rPr>
              <w:t xml:space="preserve">, </w:t>
            </w:r>
            <w:proofErr w:type="spellStart"/>
            <w:r w:rsidR="00460653" w:rsidRPr="00D24084">
              <w:rPr>
                <w:lang w:val="en-US"/>
              </w:rPr>
              <w:t>numai</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l-a </w:t>
            </w:r>
            <w:proofErr w:type="spellStart"/>
            <w:r w:rsidR="00460653" w:rsidRPr="00D24084">
              <w:rPr>
                <w:lang w:val="en-US"/>
              </w:rPr>
              <w:t>înştiinţat</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prealabil</w:t>
            </w:r>
            <w:proofErr w:type="spellEnd"/>
            <w:r w:rsidR="00460653" w:rsidRPr="00D24084">
              <w:rPr>
                <w:lang w:val="en-US"/>
              </w:rPr>
              <w:t xml:space="preserve"> de </w:t>
            </w:r>
            <w:proofErr w:type="spellStart"/>
            <w:r w:rsidR="00460653" w:rsidRPr="00D24084">
              <w:rPr>
                <w:lang w:val="en-US"/>
              </w:rPr>
              <w:t>pericolul</w:t>
            </w:r>
            <w:proofErr w:type="spellEnd"/>
            <w:r w:rsidR="00460653" w:rsidRPr="00D24084">
              <w:rPr>
                <w:lang w:val="en-US"/>
              </w:rPr>
              <w:t xml:space="preserve"> </w:t>
            </w:r>
            <w:proofErr w:type="spellStart"/>
            <w:r w:rsidR="00460653" w:rsidRPr="00D24084">
              <w:rPr>
                <w:lang w:val="en-US"/>
              </w:rPr>
              <w:t>legat</w:t>
            </w:r>
            <w:proofErr w:type="spellEnd"/>
            <w:r w:rsidR="00460653" w:rsidRPr="00D24084">
              <w:rPr>
                <w:lang w:val="en-US"/>
              </w:rPr>
              <w:t xml:space="preserve"> de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dispoziţiei</w:t>
            </w:r>
            <w:proofErr w:type="spellEnd"/>
            <w:r w:rsidR="00460653" w:rsidRPr="00D24084">
              <w:rPr>
                <w:lang w:val="en-US"/>
              </w:rPr>
              <w:t xml:space="preserve">. </w:t>
            </w:r>
          </w:p>
          <w:p w14:paraId="790252EB"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10.5.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este</w:t>
            </w:r>
            <w:proofErr w:type="spellEnd"/>
            <w:r w:rsidR="00460653" w:rsidRPr="00D24084">
              <w:rPr>
                <w:lang w:val="en-US"/>
              </w:rPr>
              <w:t xml:space="preserve"> </w:t>
            </w:r>
            <w:proofErr w:type="spellStart"/>
            <w:r w:rsidR="00460653" w:rsidRPr="00D24084">
              <w:rPr>
                <w:lang w:val="en-US"/>
              </w:rPr>
              <w:t>obligat</w:t>
            </w:r>
            <w:proofErr w:type="spellEnd"/>
            <w:r w:rsidR="00460653" w:rsidRPr="00D24084">
              <w:rPr>
                <w:lang w:val="en-US"/>
              </w:rPr>
              <w:t xml:space="preserve">, conform </w:t>
            </w:r>
            <w:proofErr w:type="spellStart"/>
            <w:r w:rsidR="00460653" w:rsidRPr="00D24084">
              <w:rPr>
                <w:lang w:val="en-US"/>
              </w:rPr>
              <w:t>prevederilor</w:t>
            </w:r>
            <w:proofErr w:type="spellEnd"/>
            <w:r w:rsidR="00460653" w:rsidRPr="00D24084">
              <w:rPr>
                <w:lang w:val="en-US"/>
              </w:rPr>
              <w:t xml:space="preserve"> </w:t>
            </w:r>
            <w:proofErr w:type="spellStart"/>
            <w:r w:rsidR="00460653" w:rsidRPr="00D24084">
              <w:rPr>
                <w:lang w:val="en-US"/>
              </w:rPr>
              <w:t>legale</w:t>
            </w:r>
            <w:proofErr w:type="spellEnd"/>
            <w:r w:rsidR="00460653" w:rsidRPr="00D24084">
              <w:rPr>
                <w:lang w:val="en-US"/>
              </w:rPr>
              <w:t xml:space="preserve">, la </w:t>
            </w:r>
            <w:proofErr w:type="spellStart"/>
            <w:r w:rsidR="00460653" w:rsidRPr="00D24084">
              <w:rPr>
                <w:lang w:val="en-US"/>
              </w:rPr>
              <w:t>plata</w:t>
            </w:r>
            <w:proofErr w:type="spellEnd"/>
            <w:r w:rsidR="00460653" w:rsidRPr="00D24084">
              <w:rPr>
                <w:lang w:val="en-US"/>
              </w:rPr>
              <w:t xml:space="preserve"> </w:t>
            </w:r>
            <w:proofErr w:type="spellStart"/>
            <w:r w:rsidR="00460653" w:rsidRPr="00D24084">
              <w:rPr>
                <w:lang w:val="en-US"/>
              </w:rPr>
              <w:t>daunelor</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încălcarea</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deteriorarea</w:t>
            </w:r>
            <w:proofErr w:type="spellEnd"/>
            <w:r w:rsidR="00460653" w:rsidRPr="00D24084">
              <w:rPr>
                <w:lang w:val="en-US"/>
              </w:rPr>
              <w:t xml:space="preserve"> </w:t>
            </w:r>
            <w:proofErr w:type="spellStart"/>
            <w:r w:rsidR="00460653" w:rsidRPr="00D24084">
              <w:rPr>
                <w:lang w:val="en-US"/>
              </w:rPr>
              <w:t>drumurilor</w:t>
            </w:r>
            <w:proofErr w:type="spellEnd"/>
            <w:r w:rsidR="00460653" w:rsidRPr="00D24084">
              <w:rPr>
                <w:lang w:val="en-US"/>
              </w:rPr>
              <w:t xml:space="preserve"> de </w:t>
            </w:r>
            <w:proofErr w:type="spellStart"/>
            <w:r w:rsidR="00460653" w:rsidRPr="00D24084">
              <w:rPr>
                <w:lang w:val="en-US"/>
              </w:rPr>
              <w:t>acces</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a </w:t>
            </w:r>
            <w:proofErr w:type="spellStart"/>
            <w:r w:rsidR="00460653" w:rsidRPr="00D24084">
              <w:rPr>
                <w:lang w:val="en-US"/>
              </w:rPr>
              <w:t>reţelelor</w:t>
            </w:r>
            <w:proofErr w:type="spellEnd"/>
            <w:r w:rsidR="00460653" w:rsidRPr="00D24084">
              <w:rPr>
                <w:lang w:val="en-US"/>
              </w:rPr>
              <w:t xml:space="preserve"> de </w:t>
            </w:r>
            <w:proofErr w:type="spellStart"/>
            <w:r w:rsidR="00460653" w:rsidRPr="00D24084">
              <w:rPr>
                <w:lang w:val="en-US"/>
              </w:rPr>
              <w:t>utilităţi</w:t>
            </w:r>
            <w:proofErr w:type="spellEnd"/>
            <w:r w:rsidR="00460653" w:rsidRPr="00D24084">
              <w:rPr>
                <w:lang w:val="en-US"/>
              </w:rPr>
              <w:t xml:space="preserve">, a </w:t>
            </w:r>
            <w:proofErr w:type="spellStart"/>
            <w:r w:rsidR="00460653" w:rsidRPr="00D24084">
              <w:rPr>
                <w:lang w:val="en-US"/>
              </w:rPr>
              <w:t>terenurilor</w:t>
            </w:r>
            <w:proofErr w:type="spellEnd"/>
            <w:r w:rsidR="00460653" w:rsidRPr="00D24084">
              <w:rPr>
                <w:lang w:val="en-US"/>
              </w:rPr>
              <w:t xml:space="preserve"> </w:t>
            </w:r>
            <w:proofErr w:type="spellStart"/>
            <w:r w:rsidR="00460653" w:rsidRPr="00D24084">
              <w:rPr>
                <w:lang w:val="en-US"/>
              </w:rPr>
              <w:t>limitrofe</w:t>
            </w:r>
            <w:proofErr w:type="spellEnd"/>
            <w:r w:rsidR="00460653" w:rsidRPr="00D24084">
              <w:rPr>
                <w:lang w:val="en-US"/>
              </w:rPr>
              <w:t xml:space="preserve"> </w:t>
            </w:r>
            <w:proofErr w:type="spellStart"/>
            <w:r w:rsidR="00460653" w:rsidRPr="00D24084">
              <w:rPr>
                <w:lang w:val="en-US"/>
              </w:rPr>
              <w:t>prin</w:t>
            </w:r>
            <w:proofErr w:type="spellEnd"/>
            <w:r w:rsidR="00460653" w:rsidRPr="00D24084">
              <w:rPr>
                <w:lang w:val="en-US"/>
              </w:rPr>
              <w:t xml:space="preserve"> </w:t>
            </w:r>
            <w:proofErr w:type="spellStart"/>
            <w:r w:rsidR="00460653" w:rsidRPr="00D24084">
              <w:rPr>
                <w:lang w:val="en-US"/>
              </w:rPr>
              <w:t>depozitarea</w:t>
            </w:r>
            <w:proofErr w:type="spellEnd"/>
            <w:r w:rsidR="00460653" w:rsidRPr="00D24084">
              <w:rPr>
                <w:lang w:val="en-US"/>
              </w:rPr>
              <w:t xml:space="preserve"> de </w:t>
            </w:r>
            <w:proofErr w:type="spellStart"/>
            <w:r w:rsidR="00460653" w:rsidRPr="00D24084">
              <w:rPr>
                <w:lang w:val="en-US"/>
              </w:rPr>
              <w:t>pământ</w:t>
            </w:r>
            <w:proofErr w:type="spellEnd"/>
            <w:r w:rsidR="00460653" w:rsidRPr="00D24084">
              <w:rPr>
                <w:lang w:val="en-US"/>
              </w:rPr>
              <w:t xml:space="preserve">, </w:t>
            </w:r>
            <w:proofErr w:type="spellStart"/>
            <w:r w:rsidR="00460653" w:rsidRPr="00D24084">
              <w:rPr>
                <w:lang w:val="en-US"/>
              </w:rPr>
              <w:t>materiale</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alte</w:t>
            </w:r>
            <w:proofErr w:type="spellEnd"/>
            <w:r w:rsidR="00460653" w:rsidRPr="00D24084">
              <w:rPr>
                <w:lang w:val="en-US"/>
              </w:rPr>
              <w:t xml:space="preserve"> </w:t>
            </w:r>
            <w:proofErr w:type="spellStart"/>
            <w:r w:rsidR="00460653" w:rsidRPr="00D24084">
              <w:rPr>
                <w:lang w:val="en-US"/>
              </w:rPr>
              <w:t>obiecte</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ca </w:t>
            </w:r>
            <w:proofErr w:type="spellStart"/>
            <w:r w:rsidR="00460653" w:rsidRPr="00D24084">
              <w:rPr>
                <w:lang w:val="en-US"/>
              </w:rPr>
              <w:t>urmare</w:t>
            </w:r>
            <w:proofErr w:type="spellEnd"/>
            <w:r w:rsidR="00460653" w:rsidRPr="00D24084">
              <w:rPr>
                <w:lang w:val="en-US"/>
              </w:rPr>
              <w:t xml:space="preserve"> a </w:t>
            </w:r>
            <w:proofErr w:type="spellStart"/>
            <w:r w:rsidR="00460653" w:rsidRPr="00D24084">
              <w:rPr>
                <w:lang w:val="en-US"/>
              </w:rPr>
              <w:t>unor</w:t>
            </w:r>
            <w:proofErr w:type="spellEnd"/>
            <w:r w:rsidR="00460653" w:rsidRPr="00D24084">
              <w:rPr>
                <w:lang w:val="en-US"/>
              </w:rPr>
              <w:t xml:space="preserve"> </w:t>
            </w:r>
            <w:proofErr w:type="spellStart"/>
            <w:r w:rsidR="00460653" w:rsidRPr="00D24084">
              <w:rPr>
                <w:lang w:val="en-US"/>
              </w:rPr>
              <w:t>îngrădiri</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limitări</w:t>
            </w:r>
            <w:proofErr w:type="spellEnd"/>
            <w:r w:rsidR="00460653" w:rsidRPr="00D24084">
              <w:rPr>
                <w:lang w:val="en-US"/>
              </w:rPr>
              <w:t xml:space="preserve"> din </w:t>
            </w:r>
            <w:proofErr w:type="spellStart"/>
            <w:r w:rsidR="00460653" w:rsidRPr="00D24084">
              <w:rPr>
                <w:lang w:val="en-US"/>
              </w:rPr>
              <w:t>proprie</w:t>
            </w:r>
            <w:proofErr w:type="spellEnd"/>
            <w:r w:rsidR="00460653" w:rsidRPr="00D24084">
              <w:rPr>
                <w:lang w:val="en-US"/>
              </w:rPr>
              <w:t xml:space="preserve"> </w:t>
            </w:r>
            <w:proofErr w:type="spellStart"/>
            <w:r w:rsidR="00460653" w:rsidRPr="00D24084">
              <w:rPr>
                <w:lang w:val="en-US"/>
              </w:rPr>
              <w:t>vină</w:t>
            </w:r>
            <w:proofErr w:type="spellEnd"/>
            <w:r w:rsidR="00460653" w:rsidRPr="00D24084">
              <w:rPr>
                <w:lang w:val="en-US"/>
              </w:rPr>
              <w:t xml:space="preserve">. </w:t>
            </w:r>
          </w:p>
          <w:p w14:paraId="693402C5"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lastRenderedPageBreak/>
              <w:t xml:space="preserve">10.6.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asigure</w:t>
            </w:r>
            <w:proofErr w:type="spellEnd"/>
            <w:r w:rsidR="00460653" w:rsidRPr="00D24084">
              <w:rPr>
                <w:lang w:val="en-US"/>
              </w:rPr>
              <w:t xml:space="preserve"> </w:t>
            </w:r>
            <w:proofErr w:type="spellStart"/>
            <w:r w:rsidR="00460653" w:rsidRPr="00D24084">
              <w:rPr>
                <w:lang w:val="en-US"/>
              </w:rPr>
              <w:t>lucrările</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dotările</w:t>
            </w:r>
            <w:proofErr w:type="spellEnd"/>
            <w:r w:rsidR="00460653" w:rsidRPr="00D24084">
              <w:rPr>
                <w:lang w:val="en-US"/>
              </w:rPr>
              <w:t xml:space="preserve"> pe care le are la </w:t>
            </w:r>
            <w:proofErr w:type="spellStart"/>
            <w:r w:rsidR="00460653" w:rsidRPr="00D24084">
              <w:rPr>
                <w:lang w:val="en-US"/>
              </w:rPr>
              <w:t>dispoziţie</w:t>
            </w:r>
            <w:proofErr w:type="spellEnd"/>
            <w:r w:rsidR="00460653" w:rsidRPr="00D24084">
              <w:rPr>
                <w:lang w:val="en-US"/>
              </w:rPr>
              <w:t xml:space="preserve"> </w:t>
            </w:r>
            <w:proofErr w:type="spellStart"/>
            <w:r w:rsidR="00460653" w:rsidRPr="00D24084">
              <w:rPr>
                <w:lang w:val="en-US"/>
              </w:rPr>
              <w:t>împotriva</w:t>
            </w:r>
            <w:proofErr w:type="spellEnd"/>
            <w:r w:rsidR="00460653" w:rsidRPr="00D24084">
              <w:rPr>
                <w:lang w:val="en-US"/>
              </w:rPr>
              <w:t xml:space="preserve"> </w:t>
            </w:r>
            <w:proofErr w:type="spellStart"/>
            <w:r w:rsidR="00460653" w:rsidRPr="00D24084">
              <w:rPr>
                <w:lang w:val="en-US"/>
              </w:rPr>
              <w:t>degradări</w:t>
            </w:r>
            <w:r w:rsidR="00183D79" w:rsidRPr="00D24084">
              <w:rPr>
                <w:lang w:val="en-US"/>
              </w:rPr>
              <w:t>i</w:t>
            </w:r>
            <w:proofErr w:type="spellEnd"/>
            <w:r w:rsidR="00183D79" w:rsidRPr="00D24084">
              <w:rPr>
                <w:lang w:val="en-US"/>
              </w:rPr>
              <w:t xml:space="preserve"> </w:t>
            </w:r>
            <w:proofErr w:type="spellStart"/>
            <w:r w:rsidR="00183D79" w:rsidRPr="00D24084">
              <w:rPr>
                <w:lang w:val="en-US"/>
              </w:rPr>
              <w:t>şi</w:t>
            </w:r>
            <w:proofErr w:type="spellEnd"/>
            <w:r w:rsidR="00183D79" w:rsidRPr="00D24084">
              <w:rPr>
                <w:lang w:val="en-US"/>
              </w:rPr>
              <w:t xml:space="preserve"> </w:t>
            </w:r>
            <w:proofErr w:type="spellStart"/>
            <w:r w:rsidR="00183D79" w:rsidRPr="00D24084">
              <w:rPr>
                <w:lang w:val="en-US"/>
              </w:rPr>
              <w:t>furturilor</w:t>
            </w:r>
            <w:proofErr w:type="spellEnd"/>
            <w:r w:rsidR="00183D79" w:rsidRPr="00D24084">
              <w:rPr>
                <w:lang w:val="en-US"/>
              </w:rPr>
              <w:t xml:space="preserve"> </w:t>
            </w:r>
            <w:proofErr w:type="spellStart"/>
            <w:r w:rsidR="00183D79" w:rsidRPr="00D24084">
              <w:rPr>
                <w:lang w:val="en-US"/>
              </w:rPr>
              <w:t>pâ</w:t>
            </w:r>
            <w:r w:rsidR="00460653" w:rsidRPr="00D24084">
              <w:rPr>
                <w:lang w:val="en-US"/>
              </w:rPr>
              <w:t>nă</w:t>
            </w:r>
            <w:proofErr w:type="spellEnd"/>
            <w:r w:rsidR="00460653" w:rsidRPr="00D24084">
              <w:rPr>
                <w:lang w:val="en-US"/>
              </w:rPr>
              <w:t xml:space="preserve"> la </w:t>
            </w:r>
            <w:proofErr w:type="spellStart"/>
            <w:r w:rsidR="00460653" w:rsidRPr="00D24084">
              <w:rPr>
                <w:lang w:val="en-US"/>
              </w:rPr>
              <w:t>predarea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către</w:t>
            </w:r>
            <w:proofErr w:type="spellEnd"/>
            <w:r w:rsidR="00460653" w:rsidRPr="00D24084">
              <w:rPr>
                <w:lang w:val="en-US"/>
              </w:rPr>
              <w:t xml:space="preserve"> Beneficiar. El </w:t>
            </w:r>
            <w:proofErr w:type="spellStart"/>
            <w:r w:rsidR="00460653" w:rsidRPr="00D24084">
              <w:rPr>
                <w:lang w:val="en-US"/>
              </w:rPr>
              <w:t>trebuie</w:t>
            </w:r>
            <w:proofErr w:type="spellEnd"/>
            <w:r w:rsidR="00460653" w:rsidRPr="00D24084">
              <w:rPr>
                <w:lang w:val="en-US"/>
              </w:rPr>
              <w:t xml:space="preserve"> să </w:t>
            </w:r>
            <w:proofErr w:type="spellStart"/>
            <w:r w:rsidR="00460653" w:rsidRPr="00D24084">
              <w:rPr>
                <w:lang w:val="en-US"/>
              </w:rPr>
              <w:t>ia</w:t>
            </w:r>
            <w:proofErr w:type="spellEnd"/>
            <w:r w:rsidR="00460653" w:rsidRPr="00D24084">
              <w:rPr>
                <w:lang w:val="en-US"/>
              </w:rPr>
              <w:t xml:space="preserve"> </w:t>
            </w:r>
            <w:proofErr w:type="spellStart"/>
            <w:r w:rsidR="00460653" w:rsidRPr="00D24084">
              <w:rPr>
                <w:lang w:val="en-US"/>
              </w:rPr>
              <w:t>măsuri</w:t>
            </w:r>
            <w:proofErr w:type="spellEnd"/>
            <w:r w:rsidR="00460653" w:rsidRPr="00D24084">
              <w:rPr>
                <w:lang w:val="en-US"/>
              </w:rPr>
              <w:t xml:space="preserve"> de </w:t>
            </w:r>
            <w:proofErr w:type="spellStart"/>
            <w:r w:rsidR="00460653" w:rsidRPr="00D24084">
              <w:rPr>
                <w:lang w:val="en-US"/>
              </w:rPr>
              <w:t>protecţie</w:t>
            </w:r>
            <w:proofErr w:type="spellEnd"/>
            <w:r w:rsidR="00460653" w:rsidRPr="00D24084">
              <w:rPr>
                <w:lang w:val="en-US"/>
              </w:rPr>
              <w:t xml:space="preserve"> contra </w:t>
            </w:r>
            <w:proofErr w:type="spellStart"/>
            <w:r w:rsidR="00460653" w:rsidRPr="00D24084">
              <w:rPr>
                <w:lang w:val="en-US"/>
              </w:rPr>
              <w:t>degradării</w:t>
            </w:r>
            <w:proofErr w:type="spellEnd"/>
            <w:r w:rsidR="00460653" w:rsidRPr="00D24084">
              <w:rPr>
                <w:lang w:val="en-US"/>
              </w:rPr>
              <w:t xml:space="preserve"> </w:t>
            </w:r>
            <w:proofErr w:type="spellStart"/>
            <w:r w:rsidR="00460653" w:rsidRPr="00D24084">
              <w:rPr>
                <w:lang w:val="en-US"/>
              </w:rPr>
              <w:t>lucrării</w:t>
            </w:r>
            <w:proofErr w:type="spellEnd"/>
            <w:r w:rsidR="00460653" w:rsidRPr="00D24084">
              <w:rPr>
                <w:lang w:val="en-US"/>
              </w:rPr>
              <w:t xml:space="preserve"> </w:t>
            </w:r>
            <w:proofErr w:type="spellStart"/>
            <w:r w:rsidR="00460653" w:rsidRPr="00D24084">
              <w:rPr>
                <w:lang w:val="en-US"/>
              </w:rPr>
              <w:t>datorită</w:t>
            </w:r>
            <w:proofErr w:type="spellEnd"/>
            <w:r w:rsidR="00460653" w:rsidRPr="00D24084">
              <w:rPr>
                <w:lang w:val="en-US"/>
              </w:rPr>
              <w:t xml:space="preserve"> </w:t>
            </w:r>
            <w:proofErr w:type="spellStart"/>
            <w:r w:rsidR="00460653" w:rsidRPr="00D24084">
              <w:rPr>
                <w:lang w:val="en-US"/>
              </w:rPr>
              <w:t>acţiunilor</w:t>
            </w:r>
            <w:proofErr w:type="spellEnd"/>
            <w:r w:rsidR="00460653" w:rsidRPr="00D24084">
              <w:rPr>
                <w:lang w:val="en-US"/>
              </w:rPr>
              <w:t xml:space="preserve"> </w:t>
            </w:r>
            <w:proofErr w:type="spellStart"/>
            <w:r w:rsidR="00460653" w:rsidRPr="00D24084">
              <w:rPr>
                <w:lang w:val="en-US"/>
              </w:rPr>
              <w:t>atmosferice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a </w:t>
            </w:r>
            <w:proofErr w:type="spellStart"/>
            <w:r w:rsidR="00460653" w:rsidRPr="00D24084">
              <w:rPr>
                <w:lang w:val="en-US"/>
              </w:rPr>
              <w:t>apei</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w:t>
            </w:r>
            <w:proofErr w:type="spellStart"/>
            <w:r w:rsidR="00460653" w:rsidRPr="00D24084">
              <w:rPr>
                <w:lang w:val="en-US"/>
              </w:rPr>
              <w:t>îndepărteze</w:t>
            </w:r>
            <w:proofErr w:type="spellEnd"/>
            <w:r w:rsidR="00460653" w:rsidRPr="00D24084">
              <w:rPr>
                <w:lang w:val="en-US"/>
              </w:rPr>
              <w:t xml:space="preserve"> </w:t>
            </w:r>
            <w:proofErr w:type="spellStart"/>
            <w:r w:rsidR="00460653" w:rsidRPr="00D24084">
              <w:rPr>
                <w:lang w:val="en-US"/>
              </w:rPr>
              <w:t>zăpada</w:t>
            </w:r>
            <w:proofErr w:type="spellEnd"/>
            <w:r w:rsidR="00460653" w:rsidRPr="00D24084">
              <w:rPr>
                <w:lang w:val="en-US"/>
              </w:rPr>
              <w:t xml:space="preserve"> </w:t>
            </w:r>
            <w:proofErr w:type="spellStart"/>
            <w:r w:rsidR="00460653" w:rsidRPr="00D24084">
              <w:rPr>
                <w:lang w:val="en-US"/>
              </w:rPr>
              <w:t>şi</w:t>
            </w:r>
            <w:proofErr w:type="spellEnd"/>
            <w:r w:rsidR="00C33344" w:rsidRPr="00D24084">
              <w:rPr>
                <w:lang w:val="en-US"/>
              </w:rPr>
              <w:t xml:space="preserve"> </w:t>
            </w:r>
            <w:proofErr w:type="spellStart"/>
            <w:r w:rsidR="00460653" w:rsidRPr="00D24084">
              <w:rPr>
                <w:lang w:val="en-US"/>
              </w:rPr>
              <w:t>gheaţa</w:t>
            </w:r>
            <w:proofErr w:type="spellEnd"/>
            <w:r w:rsidR="00460653" w:rsidRPr="00D24084">
              <w:rPr>
                <w:lang w:val="en-US"/>
              </w:rPr>
              <w:t xml:space="preserve">. </w:t>
            </w:r>
          </w:p>
          <w:p w14:paraId="0B5B3415"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10.7.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nerespectarea</w:t>
            </w:r>
            <w:proofErr w:type="spellEnd"/>
            <w:r w:rsidR="00460653" w:rsidRPr="00D24084">
              <w:rPr>
                <w:lang w:val="en-US"/>
              </w:rPr>
              <w:t xml:space="preserve"> de </w:t>
            </w:r>
            <w:proofErr w:type="spellStart"/>
            <w:r w:rsidR="00460653" w:rsidRPr="00D24084">
              <w:rPr>
                <w:lang w:val="en-US"/>
              </w:rPr>
              <w:t>către</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a </w:t>
            </w:r>
            <w:proofErr w:type="spellStart"/>
            <w:r w:rsidR="00460653" w:rsidRPr="00D24084">
              <w:rPr>
                <w:lang w:val="en-US"/>
              </w:rPr>
              <w:t>prevederilor</w:t>
            </w:r>
            <w:proofErr w:type="spellEnd"/>
            <w:r w:rsidR="00460653" w:rsidRPr="00D24084">
              <w:rPr>
                <w:lang w:val="en-US"/>
              </w:rPr>
              <w:t xml:space="preserve"> </w:t>
            </w:r>
            <w:proofErr w:type="spellStart"/>
            <w:r w:rsidR="00460653" w:rsidRPr="00D24084">
              <w:rPr>
                <w:lang w:val="en-US"/>
              </w:rPr>
              <w:t>oricărui</w:t>
            </w:r>
            <w:proofErr w:type="spellEnd"/>
            <w:r w:rsidR="00460653" w:rsidRPr="00D24084">
              <w:rPr>
                <w:lang w:val="en-US"/>
              </w:rPr>
              <w:t xml:space="preserve"> </w:t>
            </w:r>
            <w:proofErr w:type="spellStart"/>
            <w:r w:rsidR="00460653" w:rsidRPr="00D24084">
              <w:rPr>
                <w:lang w:val="en-US"/>
              </w:rPr>
              <w:t>regulament</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hotărâri</w:t>
            </w:r>
            <w:proofErr w:type="spellEnd"/>
            <w:r w:rsidR="00460653" w:rsidRPr="00D24084">
              <w:rPr>
                <w:lang w:val="en-US"/>
              </w:rPr>
              <w:t xml:space="preserve"> ale </w:t>
            </w:r>
            <w:proofErr w:type="spellStart"/>
            <w:r w:rsidR="00460653" w:rsidRPr="00D24084">
              <w:rPr>
                <w:lang w:val="en-US"/>
              </w:rPr>
              <w:t>autorităţilor</w:t>
            </w:r>
            <w:proofErr w:type="spellEnd"/>
            <w:r w:rsidR="00C33344" w:rsidRPr="00D24084">
              <w:rPr>
                <w:lang w:val="en-US"/>
              </w:rPr>
              <w:t xml:space="preserve"> </w:t>
            </w:r>
            <w:proofErr w:type="spellStart"/>
            <w:r w:rsidR="00460653" w:rsidRPr="00D24084">
              <w:rPr>
                <w:lang w:val="en-US"/>
              </w:rPr>
              <w:t>administraţiei</w:t>
            </w:r>
            <w:proofErr w:type="spellEnd"/>
            <w:r w:rsidR="00460653" w:rsidRPr="00D24084">
              <w:rPr>
                <w:lang w:val="en-US"/>
              </w:rPr>
              <w:t xml:space="preserve"> </w:t>
            </w:r>
            <w:proofErr w:type="spellStart"/>
            <w:r w:rsidR="00460653" w:rsidRPr="00D24084">
              <w:rPr>
                <w:lang w:val="en-US"/>
              </w:rPr>
              <w:t>publice</w:t>
            </w:r>
            <w:proofErr w:type="spellEnd"/>
            <w:r w:rsidR="00460653" w:rsidRPr="00D24084">
              <w:rPr>
                <w:lang w:val="en-US"/>
              </w:rPr>
              <w:t xml:space="preserve"> locale </w:t>
            </w:r>
            <w:proofErr w:type="spellStart"/>
            <w:r w:rsidR="00460653" w:rsidRPr="00D24084">
              <w:rPr>
                <w:lang w:val="en-US"/>
              </w:rPr>
              <w:t>sau</w:t>
            </w:r>
            <w:proofErr w:type="spellEnd"/>
            <w:r w:rsidR="00460653" w:rsidRPr="00D24084">
              <w:rPr>
                <w:lang w:val="en-US"/>
              </w:rPr>
              <w:t xml:space="preserve"> ale </w:t>
            </w:r>
            <w:proofErr w:type="spellStart"/>
            <w:r w:rsidR="00460653" w:rsidRPr="00D24084">
              <w:rPr>
                <w:lang w:val="en-US"/>
              </w:rPr>
              <w:t>altor</w:t>
            </w:r>
            <w:proofErr w:type="spellEnd"/>
            <w:r w:rsidR="00460653" w:rsidRPr="00D24084">
              <w:rPr>
                <w:lang w:val="en-US"/>
              </w:rPr>
              <w:t xml:space="preserve"> </w:t>
            </w:r>
            <w:proofErr w:type="spellStart"/>
            <w:r w:rsidR="00460653" w:rsidRPr="00D24084">
              <w:rPr>
                <w:lang w:val="en-US"/>
              </w:rPr>
              <w:t>organe</w:t>
            </w:r>
            <w:proofErr w:type="spellEnd"/>
            <w:r w:rsidR="00460653" w:rsidRPr="00D24084">
              <w:rPr>
                <w:lang w:val="en-US"/>
              </w:rPr>
              <w:t xml:space="preserve"> locale, legal </w:t>
            </w:r>
            <w:proofErr w:type="spellStart"/>
            <w:r w:rsidR="00460653" w:rsidRPr="00D24084">
              <w:rPr>
                <w:lang w:val="en-US"/>
              </w:rPr>
              <w:t>constituite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care au </w:t>
            </w:r>
            <w:proofErr w:type="spellStart"/>
            <w:r w:rsidR="00460653" w:rsidRPr="00D24084">
              <w:rPr>
                <w:lang w:val="en-US"/>
              </w:rPr>
              <w:t>caracter</w:t>
            </w:r>
            <w:proofErr w:type="spellEnd"/>
            <w:r w:rsidR="00460653" w:rsidRPr="00D24084">
              <w:rPr>
                <w:lang w:val="en-US"/>
              </w:rPr>
              <w:t xml:space="preserve"> </w:t>
            </w:r>
            <w:proofErr w:type="spellStart"/>
            <w:r w:rsidR="00460653" w:rsidRPr="00D24084">
              <w:rPr>
                <w:lang w:val="en-US"/>
              </w:rPr>
              <w:t>obligatoriu</w:t>
            </w:r>
            <w:proofErr w:type="spellEnd"/>
            <w:r w:rsidR="00460653" w:rsidRPr="00D24084">
              <w:rPr>
                <w:lang w:val="en-US"/>
              </w:rPr>
              <w:t xml:space="preserve"> la </w:t>
            </w:r>
            <w:proofErr w:type="spellStart"/>
            <w:r w:rsidR="00460653" w:rsidRPr="00D24084">
              <w:rPr>
                <w:lang w:val="en-US"/>
              </w:rPr>
              <w:t>executarea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provoacă</w:t>
            </w:r>
            <w:proofErr w:type="spellEnd"/>
            <w:r w:rsidR="00460653" w:rsidRPr="00D24084">
              <w:rPr>
                <w:lang w:val="en-US"/>
              </w:rPr>
              <w:t xml:space="preserve"> </w:t>
            </w:r>
            <w:proofErr w:type="spellStart"/>
            <w:r w:rsidR="00460653" w:rsidRPr="00D24084">
              <w:rPr>
                <w:lang w:val="en-US"/>
              </w:rPr>
              <w:t>pagube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Beneficiar</w:t>
            </w:r>
            <w:proofErr w:type="spellEnd"/>
            <w:r w:rsidR="00460653" w:rsidRPr="00D24084">
              <w:rPr>
                <w:lang w:val="en-US"/>
              </w:rPr>
              <w:t xml:space="preserve">, </w:t>
            </w:r>
            <w:proofErr w:type="spellStart"/>
            <w:r w:rsidR="00460653" w:rsidRPr="00D24084">
              <w:rPr>
                <w:lang w:val="en-US"/>
              </w:rPr>
              <w:t>acesta</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fi </w:t>
            </w:r>
            <w:proofErr w:type="spellStart"/>
            <w:r w:rsidR="00460653" w:rsidRPr="00D24084">
              <w:rPr>
                <w:lang w:val="en-US"/>
              </w:rPr>
              <w:t>despăgubit</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mărimea</w:t>
            </w:r>
            <w:proofErr w:type="spellEnd"/>
            <w:r w:rsidR="00460653" w:rsidRPr="00D24084">
              <w:rPr>
                <w:lang w:val="en-US"/>
              </w:rPr>
              <w:t xml:space="preserve"> </w:t>
            </w:r>
            <w:proofErr w:type="spellStart"/>
            <w:r w:rsidR="00460653" w:rsidRPr="00D24084">
              <w:rPr>
                <w:lang w:val="en-US"/>
              </w:rPr>
              <w:t>sumei</w:t>
            </w:r>
            <w:proofErr w:type="spellEnd"/>
            <w:r w:rsidR="00460653" w:rsidRPr="00D24084">
              <w:rPr>
                <w:lang w:val="en-US"/>
              </w:rPr>
              <w:t xml:space="preserve"> </w:t>
            </w:r>
            <w:proofErr w:type="spellStart"/>
            <w:r w:rsidR="00460653" w:rsidRPr="00D24084">
              <w:rPr>
                <w:lang w:val="en-US"/>
              </w:rPr>
              <w:t>prejudiciului</w:t>
            </w:r>
            <w:proofErr w:type="spellEnd"/>
            <w:r w:rsidR="00460653" w:rsidRPr="00D24084">
              <w:rPr>
                <w:lang w:val="en-US"/>
              </w:rPr>
              <w:t xml:space="preserve">. </w:t>
            </w:r>
          </w:p>
          <w:p w14:paraId="44E9CE6A"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10.8.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motivele</w:t>
            </w:r>
            <w:proofErr w:type="spellEnd"/>
            <w:r w:rsidR="00460653" w:rsidRPr="00D24084">
              <w:rPr>
                <w:lang w:val="en-US"/>
              </w:rPr>
              <w:t xml:space="preserve"> </w:t>
            </w:r>
            <w:proofErr w:type="spellStart"/>
            <w:r w:rsidR="00460653" w:rsidRPr="00D24084">
              <w:rPr>
                <w:lang w:val="en-US"/>
              </w:rPr>
              <w:t>const</w:t>
            </w:r>
            <w:r w:rsidR="00183D79" w:rsidRPr="00D24084">
              <w:rPr>
                <w:lang w:val="en-US"/>
              </w:rPr>
              <w:t>rângerii</w:t>
            </w:r>
            <w:proofErr w:type="spellEnd"/>
            <w:r w:rsidR="00183D79" w:rsidRPr="00D24084">
              <w:rPr>
                <w:lang w:val="en-US"/>
              </w:rPr>
              <w:t xml:space="preserve"> </w:t>
            </w:r>
            <w:proofErr w:type="spellStart"/>
            <w:r w:rsidR="00183D79" w:rsidRPr="00D24084">
              <w:rPr>
                <w:lang w:val="en-US"/>
              </w:rPr>
              <w:t>sau</w:t>
            </w:r>
            <w:proofErr w:type="spellEnd"/>
            <w:r w:rsidR="00183D79" w:rsidRPr="00D24084">
              <w:rPr>
                <w:lang w:val="en-US"/>
              </w:rPr>
              <w:t xml:space="preserve"> ale </w:t>
            </w:r>
            <w:proofErr w:type="spellStart"/>
            <w:r w:rsidR="00183D79" w:rsidRPr="00D24084">
              <w:rPr>
                <w:lang w:val="en-US"/>
              </w:rPr>
              <w:t>întreruperii</w:t>
            </w:r>
            <w:proofErr w:type="spellEnd"/>
            <w:r w:rsidR="00183D79" w:rsidRPr="00D24084">
              <w:rPr>
                <w:lang w:val="en-US"/>
              </w:rPr>
              <w:t xml:space="preserve"> su</w:t>
            </w:r>
            <w:r w:rsidR="00460653" w:rsidRPr="00D24084">
              <w:rPr>
                <w:lang w:val="en-US"/>
              </w:rPr>
              <w:t xml:space="preserve">nt </w:t>
            </w:r>
            <w:proofErr w:type="spellStart"/>
            <w:r w:rsidR="00460653" w:rsidRPr="00D24084">
              <w:rPr>
                <w:lang w:val="en-US"/>
              </w:rPr>
              <w:t>imputabile</w:t>
            </w:r>
            <w:proofErr w:type="spellEnd"/>
            <w:r w:rsidR="00460653" w:rsidRPr="00D24084">
              <w:rPr>
                <w:lang w:val="en-US"/>
              </w:rPr>
              <w:t xml:space="preserve"> </w:t>
            </w:r>
            <w:proofErr w:type="spellStart"/>
            <w:r w:rsidR="00460653" w:rsidRPr="00D24084">
              <w:rPr>
                <w:lang w:val="en-US"/>
              </w:rPr>
              <w:t>uneia</w:t>
            </w:r>
            <w:proofErr w:type="spellEnd"/>
            <w:r w:rsidR="00460653" w:rsidRPr="00D24084">
              <w:rPr>
                <w:lang w:val="en-US"/>
              </w:rPr>
              <w:t xml:space="preserve"> </w:t>
            </w:r>
            <w:proofErr w:type="spellStart"/>
            <w:r w:rsidR="00460653" w:rsidRPr="00D24084">
              <w:rPr>
                <w:lang w:val="en-US"/>
              </w:rPr>
              <w:t>dintre</w:t>
            </w:r>
            <w:proofErr w:type="spellEnd"/>
            <w:r w:rsidR="00460653" w:rsidRPr="00D24084">
              <w:rPr>
                <w:lang w:val="en-US"/>
              </w:rPr>
              <w:t xml:space="preserve"> </w:t>
            </w:r>
            <w:proofErr w:type="spellStart"/>
            <w:r w:rsidR="00460653" w:rsidRPr="00D24084">
              <w:rPr>
                <w:lang w:val="en-US"/>
              </w:rPr>
              <w:t>părţile</w:t>
            </w:r>
            <w:proofErr w:type="spellEnd"/>
            <w:r w:rsidR="00460653" w:rsidRPr="00D24084">
              <w:rPr>
                <w:lang w:val="en-US"/>
              </w:rPr>
              <w:t xml:space="preserve"> </w:t>
            </w:r>
            <w:proofErr w:type="spellStart"/>
            <w:r w:rsidR="00460653" w:rsidRPr="00D24084">
              <w:rPr>
                <w:lang w:val="en-US"/>
              </w:rPr>
              <w:t>contractante</w:t>
            </w:r>
            <w:proofErr w:type="spellEnd"/>
            <w:r w:rsidR="00460653" w:rsidRPr="00D24084">
              <w:rPr>
                <w:lang w:val="en-US"/>
              </w:rPr>
              <w:t xml:space="preserve">, </w:t>
            </w:r>
            <w:proofErr w:type="spellStart"/>
            <w:r w:rsidR="00460653" w:rsidRPr="00D24084">
              <w:rPr>
                <w:lang w:val="en-US"/>
              </w:rPr>
              <w:t>atunci</w:t>
            </w:r>
            <w:proofErr w:type="spellEnd"/>
            <w:r w:rsidR="00460653" w:rsidRPr="00D24084">
              <w:rPr>
                <w:lang w:val="en-US"/>
              </w:rPr>
              <w:t xml:space="preserve"> </w:t>
            </w:r>
            <w:proofErr w:type="spellStart"/>
            <w:r w:rsidR="00460653" w:rsidRPr="00D24084">
              <w:rPr>
                <w:lang w:val="en-US"/>
              </w:rPr>
              <w:t>cealaltă</w:t>
            </w:r>
            <w:proofErr w:type="spellEnd"/>
            <w:r w:rsidR="00460653" w:rsidRPr="00D24084">
              <w:rPr>
                <w:lang w:val="en-US"/>
              </w:rPr>
              <w:t xml:space="preserve"> </w:t>
            </w:r>
            <w:proofErr w:type="spellStart"/>
            <w:r w:rsidR="00460653" w:rsidRPr="00D24084">
              <w:rPr>
                <w:lang w:val="en-US"/>
              </w:rPr>
              <w:t>parte</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w:t>
            </w:r>
            <w:proofErr w:type="spellStart"/>
            <w:r w:rsidR="00460653" w:rsidRPr="00D24084">
              <w:rPr>
                <w:lang w:val="en-US"/>
              </w:rPr>
              <w:t>emite</w:t>
            </w:r>
            <w:proofErr w:type="spellEnd"/>
            <w:r w:rsidR="00460653" w:rsidRPr="00D24084">
              <w:rPr>
                <w:lang w:val="en-US"/>
              </w:rPr>
              <w:t xml:space="preserve"> </w:t>
            </w:r>
            <w:proofErr w:type="spellStart"/>
            <w:r w:rsidR="00460653" w:rsidRPr="00D24084">
              <w:rPr>
                <w:lang w:val="en-US"/>
              </w:rPr>
              <w:t>pretenţii</w:t>
            </w:r>
            <w:proofErr w:type="spellEnd"/>
            <w:r w:rsidR="00460653" w:rsidRPr="00D24084">
              <w:rPr>
                <w:lang w:val="en-US"/>
              </w:rPr>
              <w:t xml:space="preserve"> </w:t>
            </w:r>
            <w:proofErr w:type="spellStart"/>
            <w:r w:rsidR="00460653" w:rsidRPr="00D24084">
              <w:rPr>
                <w:lang w:val="en-US"/>
              </w:rPr>
              <w:t>privind</w:t>
            </w:r>
            <w:proofErr w:type="spellEnd"/>
            <w:r w:rsidR="00460653" w:rsidRPr="00D24084">
              <w:rPr>
                <w:lang w:val="en-US"/>
              </w:rPr>
              <w:t xml:space="preserve"> </w:t>
            </w:r>
            <w:proofErr w:type="spellStart"/>
            <w:r w:rsidR="00460653" w:rsidRPr="00D24084">
              <w:rPr>
                <w:lang w:val="en-US"/>
              </w:rPr>
              <w:t>despăgubirea</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daunele</w:t>
            </w:r>
            <w:proofErr w:type="spellEnd"/>
            <w:r w:rsidR="00460653" w:rsidRPr="00D24084">
              <w:rPr>
                <w:lang w:val="en-US"/>
              </w:rPr>
              <w:t xml:space="preserve"> </w:t>
            </w:r>
            <w:proofErr w:type="spellStart"/>
            <w:r w:rsidR="00460653" w:rsidRPr="00D24084">
              <w:rPr>
                <w:lang w:val="en-US"/>
              </w:rPr>
              <w:t>intervenite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care pot fi </w:t>
            </w:r>
            <w:proofErr w:type="spellStart"/>
            <w:r w:rsidR="00460653" w:rsidRPr="00D24084">
              <w:rPr>
                <w:lang w:val="en-US"/>
              </w:rPr>
              <w:t>dovedite</w:t>
            </w:r>
            <w:proofErr w:type="spellEnd"/>
            <w:r w:rsidR="00460653" w:rsidRPr="00D24084">
              <w:rPr>
                <w:lang w:val="en-US"/>
              </w:rPr>
              <w:t xml:space="preserve">. </w:t>
            </w:r>
          </w:p>
          <w:p w14:paraId="58A0889B"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10.9.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întârzierea</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execu</w:t>
            </w:r>
            <w:r w:rsidR="0001066E" w:rsidRPr="00D24084">
              <w:rPr>
                <w:lang w:val="en-US"/>
              </w:rPr>
              <w:t>ţia</w:t>
            </w:r>
            <w:proofErr w:type="spellEnd"/>
            <w:r w:rsidR="0001066E" w:rsidRPr="00D24084">
              <w:rPr>
                <w:lang w:val="en-US"/>
              </w:rPr>
              <w:t xml:space="preserve"> </w:t>
            </w:r>
            <w:proofErr w:type="spellStart"/>
            <w:r w:rsidR="0001066E" w:rsidRPr="00D24084">
              <w:rPr>
                <w:lang w:val="en-US"/>
              </w:rPr>
              <w:t>lucrărilor</w:t>
            </w:r>
            <w:proofErr w:type="spellEnd"/>
            <w:r w:rsidR="0001066E" w:rsidRPr="00D24084">
              <w:rPr>
                <w:lang w:val="en-US"/>
              </w:rPr>
              <w:t xml:space="preserve"> </w:t>
            </w:r>
            <w:proofErr w:type="spellStart"/>
            <w:r w:rsidR="0001066E" w:rsidRPr="00D24084">
              <w:rPr>
                <w:lang w:val="en-US"/>
              </w:rPr>
              <w:t>este</w:t>
            </w:r>
            <w:proofErr w:type="spellEnd"/>
            <w:r w:rsidR="0001066E" w:rsidRPr="00D24084">
              <w:rPr>
                <w:lang w:val="en-US"/>
              </w:rPr>
              <w:t xml:space="preserve"> </w:t>
            </w:r>
            <w:r w:rsidR="001278C6" w:rsidRPr="00D24084">
              <w:rPr>
                <w:lang w:val="en-US"/>
              </w:rPr>
              <w:t>din</w:t>
            </w:r>
            <w:r w:rsidR="0001066E" w:rsidRPr="00D24084">
              <w:rPr>
                <w:lang w:val="en-US"/>
              </w:rPr>
              <w:t xml:space="preserve"> culpa </w:t>
            </w:r>
            <w:proofErr w:type="spellStart"/>
            <w:r w:rsidR="0001066E" w:rsidRPr="00D24084">
              <w:rPr>
                <w:lang w:val="en-US"/>
              </w:rPr>
              <w:t>uneia</w:t>
            </w:r>
            <w:proofErr w:type="spellEnd"/>
            <w:r w:rsidR="00460653" w:rsidRPr="00D24084">
              <w:rPr>
                <w:lang w:val="en-US"/>
              </w:rPr>
              <w:t xml:space="preserve"> </w:t>
            </w:r>
            <w:proofErr w:type="spellStart"/>
            <w:r w:rsidR="00460653" w:rsidRPr="00D24084">
              <w:rPr>
                <w:lang w:val="en-US"/>
              </w:rPr>
              <w:t>din</w:t>
            </w:r>
            <w:r w:rsidR="0001066E" w:rsidRPr="00D24084">
              <w:rPr>
                <w:lang w:val="en-US"/>
              </w:rPr>
              <w:t>tre</w:t>
            </w:r>
            <w:proofErr w:type="spellEnd"/>
            <w:r w:rsidR="00460653" w:rsidRPr="00D24084">
              <w:rPr>
                <w:lang w:val="en-US"/>
              </w:rPr>
              <w:t xml:space="preserve"> </w:t>
            </w:r>
            <w:proofErr w:type="spellStart"/>
            <w:r w:rsidR="00460653" w:rsidRPr="00D24084">
              <w:rPr>
                <w:lang w:val="en-US"/>
              </w:rPr>
              <w:t>părţi</w:t>
            </w:r>
            <w:r w:rsidR="0001066E" w:rsidRPr="00D24084">
              <w:rPr>
                <w:lang w:val="en-US"/>
              </w:rPr>
              <w:t>le</w:t>
            </w:r>
            <w:proofErr w:type="spellEnd"/>
            <w:r w:rsidR="0001066E" w:rsidRPr="00D24084">
              <w:rPr>
                <w:lang w:val="en-US"/>
              </w:rPr>
              <w:t xml:space="preserve"> </w:t>
            </w:r>
            <w:proofErr w:type="spellStart"/>
            <w:r w:rsidR="0001066E" w:rsidRPr="00D24084">
              <w:rPr>
                <w:lang w:val="en-US"/>
              </w:rPr>
              <w:t>contractante</w:t>
            </w:r>
            <w:proofErr w:type="spellEnd"/>
            <w:r w:rsidR="00460653" w:rsidRPr="00D24084">
              <w:rPr>
                <w:lang w:val="en-US"/>
              </w:rPr>
              <w:t xml:space="preserve">, </w:t>
            </w:r>
            <w:proofErr w:type="spellStart"/>
            <w:r w:rsidR="00460653" w:rsidRPr="00D24084">
              <w:rPr>
                <w:lang w:val="en-US"/>
              </w:rPr>
              <w:t>partea</w:t>
            </w:r>
            <w:proofErr w:type="spellEnd"/>
            <w:r w:rsidR="00460653" w:rsidRPr="00D24084">
              <w:rPr>
                <w:lang w:val="en-US"/>
              </w:rPr>
              <w:t xml:space="preserve"> </w:t>
            </w:r>
            <w:proofErr w:type="spellStart"/>
            <w:r w:rsidR="00460653" w:rsidRPr="00D24084">
              <w:rPr>
                <w:lang w:val="en-US"/>
              </w:rPr>
              <w:t>culpabilă</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plăti</w:t>
            </w:r>
            <w:proofErr w:type="spellEnd"/>
            <w:r w:rsidR="00460653" w:rsidRPr="00D24084">
              <w:rPr>
                <w:lang w:val="en-US"/>
              </w:rPr>
              <w:t xml:space="preserve"> </w:t>
            </w:r>
            <w:proofErr w:type="spellStart"/>
            <w:r w:rsidR="00460653" w:rsidRPr="00D24084">
              <w:rPr>
                <w:lang w:val="en-US"/>
              </w:rPr>
              <w:t>celeilalte</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w:t>
            </w:r>
            <w:proofErr w:type="spellStart"/>
            <w:r w:rsidR="00460653" w:rsidRPr="00D24084">
              <w:rPr>
                <w:lang w:val="en-US"/>
              </w:rPr>
              <w:t>penalizări</w:t>
            </w:r>
            <w:proofErr w:type="spellEnd"/>
            <w:r w:rsidR="0001066E" w:rsidRPr="00D24084">
              <w:rPr>
                <w:lang w:val="en-US"/>
              </w:rPr>
              <w:t xml:space="preserve"> </w:t>
            </w:r>
            <w:proofErr w:type="spellStart"/>
            <w:r w:rsidR="0001066E" w:rsidRPr="00D24084">
              <w:rPr>
                <w:lang w:val="en-US"/>
              </w:rPr>
              <w:t>şi</w:t>
            </w:r>
            <w:proofErr w:type="spellEnd"/>
            <w:r w:rsidR="0001066E" w:rsidRPr="00D24084">
              <w:rPr>
                <w:lang w:val="en-US"/>
              </w:rPr>
              <w:t>/</w:t>
            </w:r>
            <w:proofErr w:type="spellStart"/>
            <w:r w:rsidR="0001066E" w:rsidRPr="00D24084">
              <w:rPr>
                <w:lang w:val="en-US"/>
              </w:rPr>
              <w:t>sau</w:t>
            </w:r>
            <w:proofErr w:type="spellEnd"/>
            <w:r w:rsidR="0001066E" w:rsidRPr="00D24084">
              <w:rPr>
                <w:lang w:val="en-US"/>
              </w:rPr>
              <w:t xml:space="preserve"> </w:t>
            </w:r>
            <w:proofErr w:type="spellStart"/>
            <w:r w:rsidR="0001066E" w:rsidRPr="00D24084">
              <w:rPr>
                <w:lang w:val="en-US"/>
              </w:rPr>
              <w:t>despăgubiri</w:t>
            </w:r>
            <w:proofErr w:type="spellEnd"/>
            <w:r w:rsidR="0001066E" w:rsidRPr="00D24084">
              <w:rPr>
                <w:lang w:val="en-US"/>
              </w:rPr>
              <w:t xml:space="preserve"> </w:t>
            </w:r>
            <w:proofErr w:type="spellStart"/>
            <w:r w:rsidR="0001066E" w:rsidRPr="00D24084">
              <w:rPr>
                <w:lang w:val="en-US"/>
              </w:rPr>
              <w:t>în</w:t>
            </w:r>
            <w:proofErr w:type="spellEnd"/>
            <w:r w:rsidR="0001066E" w:rsidRPr="00D24084">
              <w:rPr>
                <w:lang w:val="en-US"/>
              </w:rPr>
              <w:t xml:space="preserve"> </w:t>
            </w:r>
            <w:proofErr w:type="spellStart"/>
            <w:r w:rsidR="0001066E" w:rsidRPr="00D24084">
              <w:rPr>
                <w:lang w:val="en-US"/>
              </w:rPr>
              <w:t>cuantum</w:t>
            </w:r>
            <w:proofErr w:type="spellEnd"/>
            <w:r w:rsidR="0001066E" w:rsidRPr="00D24084">
              <w:rPr>
                <w:lang w:val="en-US"/>
              </w:rPr>
              <w:t xml:space="preserve"> de la 0,01% </w:t>
            </w:r>
            <w:proofErr w:type="spellStart"/>
            <w:r w:rsidR="0001066E" w:rsidRPr="00D24084">
              <w:rPr>
                <w:lang w:val="en-US"/>
              </w:rPr>
              <w:t>până</w:t>
            </w:r>
            <w:proofErr w:type="spellEnd"/>
            <w:r w:rsidR="0001066E" w:rsidRPr="00D24084">
              <w:rPr>
                <w:lang w:val="en-US"/>
              </w:rPr>
              <w:t xml:space="preserve"> la 0,1%</w:t>
            </w:r>
            <w:r w:rsidR="00460653" w:rsidRPr="00D24084">
              <w:rPr>
                <w:lang w:val="en-US"/>
              </w:rPr>
              <w:t xml:space="preserve"> din </w:t>
            </w:r>
            <w:proofErr w:type="spellStart"/>
            <w:r w:rsidR="00460653" w:rsidRPr="00D24084">
              <w:rPr>
                <w:lang w:val="en-US"/>
              </w:rPr>
              <w:t>valoarea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D74B95" w:rsidRPr="00D24084">
              <w:rPr>
                <w:lang w:val="en-US"/>
              </w:rPr>
              <w:t>rămase</w:t>
            </w:r>
            <w:r w:rsidR="00460653" w:rsidRPr="00D24084">
              <w:rPr>
                <w:lang w:val="en-US"/>
              </w:rPr>
              <w:t>de</w:t>
            </w:r>
            <w:proofErr w:type="spellEnd"/>
            <w:r w:rsidR="00460653" w:rsidRPr="00D24084">
              <w:rPr>
                <w:lang w:val="en-US"/>
              </w:rPr>
              <w:t xml:space="preserve"> </w:t>
            </w:r>
            <w:proofErr w:type="spellStart"/>
            <w:r w:rsidR="00460653" w:rsidRPr="00D24084">
              <w:rPr>
                <w:lang w:val="en-US"/>
              </w:rPr>
              <w:t>executat</w:t>
            </w:r>
            <w:proofErr w:type="spellEnd"/>
            <w:r w:rsidR="00460653" w:rsidRPr="00D24084">
              <w:rPr>
                <w:lang w:val="en-US"/>
              </w:rPr>
              <w:t>/</w:t>
            </w:r>
            <w:proofErr w:type="spellStart"/>
            <w:r w:rsidR="00460653" w:rsidRPr="00D24084">
              <w:rPr>
                <w:lang w:val="en-US"/>
              </w:rPr>
              <w:t>neonorate</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fiecare</w:t>
            </w:r>
            <w:proofErr w:type="spellEnd"/>
            <w:r w:rsidR="00460653" w:rsidRPr="00D24084">
              <w:rPr>
                <w:lang w:val="en-US"/>
              </w:rPr>
              <w:t xml:space="preserve"> zi de </w:t>
            </w:r>
            <w:proofErr w:type="spellStart"/>
            <w:r w:rsidR="00460653" w:rsidRPr="00D24084">
              <w:rPr>
                <w:lang w:val="en-US"/>
              </w:rPr>
              <w:t>întârziere</w:t>
            </w:r>
            <w:proofErr w:type="spellEnd"/>
            <w:r w:rsidR="00460653" w:rsidRPr="00D24084">
              <w:rPr>
                <w:lang w:val="en-US"/>
              </w:rPr>
              <w:t xml:space="preserve">. </w:t>
            </w:r>
            <w:proofErr w:type="spellStart"/>
            <w:r w:rsidR="00460653" w:rsidRPr="00D24084">
              <w:rPr>
                <w:lang w:val="en-US"/>
              </w:rPr>
              <w:t>Penalizarea</w:t>
            </w:r>
            <w:proofErr w:type="spellEnd"/>
            <w:r w:rsidR="00460653" w:rsidRPr="00D24084">
              <w:rPr>
                <w:lang w:val="en-US"/>
              </w:rPr>
              <w:t xml:space="preserve"> </w:t>
            </w:r>
            <w:proofErr w:type="spellStart"/>
            <w:r w:rsidR="00460653" w:rsidRPr="00D24084">
              <w:rPr>
                <w:lang w:val="en-US"/>
              </w:rPr>
              <w:t>devine</w:t>
            </w:r>
            <w:proofErr w:type="spellEnd"/>
            <w:r w:rsidR="00460653" w:rsidRPr="00D24084">
              <w:rPr>
                <w:lang w:val="en-US"/>
              </w:rPr>
              <w:t xml:space="preserve"> </w:t>
            </w:r>
            <w:proofErr w:type="spellStart"/>
            <w:r w:rsidR="00460653" w:rsidRPr="00D24084">
              <w:rPr>
                <w:lang w:val="en-US"/>
              </w:rPr>
              <w:t>operantă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momentul</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care </w:t>
            </w:r>
            <w:proofErr w:type="spellStart"/>
            <w:r w:rsidR="00460653" w:rsidRPr="00D24084">
              <w:rPr>
                <w:lang w:val="en-US"/>
              </w:rPr>
              <w:t>partea</w:t>
            </w:r>
            <w:proofErr w:type="spellEnd"/>
            <w:r w:rsidR="00460653" w:rsidRPr="00D24084">
              <w:rPr>
                <w:lang w:val="en-US"/>
              </w:rPr>
              <w:t xml:space="preserve"> </w:t>
            </w:r>
            <w:proofErr w:type="spellStart"/>
            <w:r w:rsidR="00BB2CB2" w:rsidRPr="00D24084">
              <w:rPr>
                <w:lang w:val="en-US"/>
              </w:rPr>
              <w:t>î</w:t>
            </w:r>
            <w:r w:rsidR="00460653" w:rsidRPr="00D24084">
              <w:rPr>
                <w:lang w:val="en-US"/>
              </w:rPr>
              <w:t>nculpă</w:t>
            </w:r>
            <w:proofErr w:type="spellEnd"/>
            <w:r w:rsidR="00460653" w:rsidRPr="00D24084">
              <w:rPr>
                <w:lang w:val="en-US"/>
              </w:rPr>
              <w:t xml:space="preserve"> a </w:t>
            </w:r>
            <w:proofErr w:type="spellStart"/>
            <w:r w:rsidR="00460653" w:rsidRPr="00D24084">
              <w:rPr>
                <w:lang w:val="en-US"/>
              </w:rPr>
              <w:t>intrat</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întârziere</w:t>
            </w:r>
            <w:proofErr w:type="spellEnd"/>
            <w:r w:rsidR="00460653" w:rsidRPr="00D24084">
              <w:rPr>
                <w:lang w:val="en-US"/>
              </w:rPr>
              <w:t xml:space="preserve">. </w:t>
            </w:r>
          </w:p>
          <w:p w14:paraId="21A582D2" w14:textId="77777777" w:rsidR="00460653" w:rsidRPr="00D24084" w:rsidRDefault="00D53233" w:rsidP="002F556B">
            <w:pPr>
              <w:pStyle w:val="af2"/>
              <w:numPr>
                <w:ilvl w:val="1"/>
                <w:numId w:val="17"/>
              </w:numPr>
              <w:tabs>
                <w:tab w:val="left" w:pos="567"/>
                <w:tab w:val="left" w:pos="1890"/>
              </w:tabs>
              <w:spacing w:line="276" w:lineRule="auto"/>
              <w:ind w:left="0" w:hanging="567"/>
              <w:rPr>
                <w:lang w:val="en-US"/>
              </w:rPr>
            </w:pPr>
            <w:r w:rsidRPr="00D24084">
              <w:rPr>
                <w:lang w:val="en-US"/>
              </w:rPr>
              <w:t xml:space="preserve">10.10. </w:t>
            </w:r>
            <w:proofErr w:type="spellStart"/>
            <w:r w:rsidR="00460653" w:rsidRPr="00D24084">
              <w:rPr>
                <w:lang w:val="en-US"/>
              </w:rPr>
              <w:t>Beneficiarul</w:t>
            </w:r>
            <w:proofErr w:type="spellEnd"/>
            <w:r w:rsidR="00460653" w:rsidRPr="00D24084">
              <w:rPr>
                <w:lang w:val="en-US"/>
              </w:rPr>
              <w:t xml:space="preserve"> nu </w:t>
            </w:r>
            <w:proofErr w:type="spellStart"/>
            <w:r w:rsidR="00460653" w:rsidRPr="00D24084">
              <w:rPr>
                <w:lang w:val="en-US"/>
              </w:rPr>
              <w:t>va</w:t>
            </w:r>
            <w:proofErr w:type="spellEnd"/>
            <w:r w:rsidR="00460653" w:rsidRPr="00D24084">
              <w:rPr>
                <w:lang w:val="en-US"/>
              </w:rPr>
              <w:t xml:space="preserve"> fi </w:t>
            </w:r>
            <w:proofErr w:type="spellStart"/>
            <w:r w:rsidR="00460653" w:rsidRPr="00D24084">
              <w:rPr>
                <w:lang w:val="en-US"/>
              </w:rPr>
              <w:t>responsabil</w:t>
            </w:r>
            <w:proofErr w:type="spellEnd"/>
            <w:r w:rsidR="00460653" w:rsidRPr="00D24084">
              <w:rPr>
                <w:lang w:val="en-US"/>
              </w:rPr>
              <w:t xml:space="preserve"> </w:t>
            </w:r>
            <w:proofErr w:type="spellStart"/>
            <w:r w:rsidR="00460653" w:rsidRPr="00D24084">
              <w:rPr>
                <w:lang w:val="en-US"/>
              </w:rPr>
              <w:t>pentru</w:t>
            </w:r>
            <w:proofErr w:type="spellEnd"/>
            <w:r w:rsidR="00460653" w:rsidRPr="00D24084">
              <w:rPr>
                <w:lang w:val="en-US"/>
              </w:rPr>
              <w:t xml:space="preserve"> </w:t>
            </w:r>
            <w:proofErr w:type="spellStart"/>
            <w:r w:rsidR="00460653" w:rsidRPr="00D24084">
              <w:rPr>
                <w:lang w:val="en-US"/>
              </w:rPr>
              <w:t>nici</w:t>
            </w:r>
            <w:proofErr w:type="spellEnd"/>
            <w:r w:rsidR="00460653" w:rsidRPr="00D24084">
              <w:rPr>
                <w:lang w:val="en-US"/>
              </w:rPr>
              <w:t xml:space="preserve"> un </w:t>
            </w:r>
            <w:proofErr w:type="spellStart"/>
            <w:r w:rsidR="00460653" w:rsidRPr="00D24084">
              <w:rPr>
                <w:lang w:val="en-US"/>
              </w:rPr>
              <w:t>fel</w:t>
            </w:r>
            <w:proofErr w:type="spellEnd"/>
            <w:r w:rsidR="00460653" w:rsidRPr="00D24084">
              <w:rPr>
                <w:lang w:val="en-US"/>
              </w:rPr>
              <w:t xml:space="preserve"> de </w:t>
            </w:r>
            <w:proofErr w:type="spellStart"/>
            <w:r w:rsidR="00460653" w:rsidRPr="00D24084">
              <w:rPr>
                <w:lang w:val="en-US"/>
              </w:rPr>
              <w:t>daune</w:t>
            </w:r>
            <w:r w:rsidR="00C33344" w:rsidRPr="00D24084">
              <w:rPr>
                <w:lang w:val="en-US"/>
              </w:rPr>
              <w:t>-</w:t>
            </w:r>
            <w:r w:rsidR="00460653" w:rsidRPr="00D24084">
              <w:rPr>
                <w:lang w:val="en-US"/>
              </w:rPr>
              <w:t>interese</w:t>
            </w:r>
            <w:proofErr w:type="spellEnd"/>
            <w:r w:rsidR="00460653" w:rsidRPr="00D24084">
              <w:rPr>
                <w:lang w:val="en-US"/>
              </w:rPr>
              <w:t xml:space="preserve">, </w:t>
            </w:r>
            <w:proofErr w:type="spellStart"/>
            <w:r w:rsidR="00460653" w:rsidRPr="00D24084">
              <w:rPr>
                <w:lang w:val="en-US"/>
              </w:rPr>
              <w:t>compensaţii</w:t>
            </w:r>
            <w:proofErr w:type="spellEnd"/>
            <w:r w:rsidR="00460653" w:rsidRPr="00D24084">
              <w:rPr>
                <w:lang w:val="en-US"/>
              </w:rPr>
              <w:t xml:space="preserve"> </w:t>
            </w:r>
            <w:proofErr w:type="spellStart"/>
            <w:r w:rsidR="00460653" w:rsidRPr="00D24084">
              <w:rPr>
                <w:lang w:val="en-US"/>
              </w:rPr>
              <w:t>plătibile</w:t>
            </w:r>
            <w:proofErr w:type="spellEnd"/>
            <w:r w:rsidR="00460653" w:rsidRPr="00D24084">
              <w:rPr>
                <w:lang w:val="en-US"/>
              </w:rPr>
              <w:t xml:space="preserve"> conform </w:t>
            </w:r>
            <w:proofErr w:type="spellStart"/>
            <w:r w:rsidR="00460653" w:rsidRPr="00D24084">
              <w:rPr>
                <w:lang w:val="en-US"/>
              </w:rPr>
              <w:t>prevederilor</w:t>
            </w:r>
            <w:proofErr w:type="spellEnd"/>
            <w:r w:rsidR="00460653" w:rsidRPr="00D24084">
              <w:rPr>
                <w:lang w:val="en-US"/>
              </w:rPr>
              <w:t xml:space="preserve"> </w:t>
            </w:r>
            <w:proofErr w:type="spellStart"/>
            <w:r w:rsidR="00460653" w:rsidRPr="00D24084">
              <w:rPr>
                <w:lang w:val="en-US"/>
              </w:rPr>
              <w:t>legale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privinţa</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ca </w:t>
            </w:r>
            <w:proofErr w:type="spellStart"/>
            <w:r w:rsidR="00460653" w:rsidRPr="00D24084">
              <w:rPr>
                <w:lang w:val="en-US"/>
              </w:rPr>
              <w:t>urmare</w:t>
            </w:r>
            <w:proofErr w:type="spellEnd"/>
            <w:r w:rsidR="00460653" w:rsidRPr="00D24084">
              <w:rPr>
                <w:lang w:val="en-US"/>
              </w:rPr>
              <w:t xml:space="preserve"> a </w:t>
            </w:r>
            <w:proofErr w:type="spellStart"/>
            <w:r w:rsidR="00460653" w:rsidRPr="00D24084">
              <w:rPr>
                <w:lang w:val="en-US"/>
              </w:rPr>
              <w:t>unui</w:t>
            </w:r>
            <w:proofErr w:type="spellEnd"/>
            <w:r w:rsidR="00460653" w:rsidRPr="00D24084">
              <w:rPr>
                <w:lang w:val="en-US"/>
              </w:rPr>
              <w:t xml:space="preserve"> accident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prejudiciu</w:t>
            </w:r>
            <w:proofErr w:type="spellEnd"/>
            <w:r w:rsidR="00460653" w:rsidRPr="00D24084">
              <w:rPr>
                <w:lang w:val="en-US"/>
              </w:rPr>
              <w:t xml:space="preserve"> </w:t>
            </w:r>
            <w:proofErr w:type="spellStart"/>
            <w:r w:rsidR="00460653" w:rsidRPr="00D24084">
              <w:rPr>
                <w:lang w:val="en-US"/>
              </w:rPr>
              <w:t>adus</w:t>
            </w:r>
            <w:proofErr w:type="spellEnd"/>
            <w:r w:rsidR="00460653" w:rsidRPr="00D24084">
              <w:rPr>
                <w:lang w:val="en-US"/>
              </w:rPr>
              <w:t xml:space="preserve"> </w:t>
            </w:r>
            <w:proofErr w:type="spellStart"/>
            <w:r w:rsidR="00460653" w:rsidRPr="00D24084">
              <w:rPr>
                <w:lang w:val="en-US"/>
              </w:rPr>
              <w:t>unui</w:t>
            </w:r>
            <w:proofErr w:type="spellEnd"/>
            <w:r w:rsidR="00460653" w:rsidRPr="00D24084">
              <w:rPr>
                <w:lang w:val="en-US"/>
              </w:rPr>
              <w:t xml:space="preserve"> </w:t>
            </w:r>
            <w:proofErr w:type="spellStart"/>
            <w:r w:rsidR="00460653" w:rsidRPr="00D24084">
              <w:rPr>
                <w:lang w:val="en-US"/>
              </w:rPr>
              <w:t>muncitor</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altei</w:t>
            </w:r>
            <w:proofErr w:type="spellEnd"/>
            <w:r w:rsidR="00460653" w:rsidRPr="00D24084">
              <w:rPr>
                <w:lang w:val="en-US"/>
              </w:rPr>
              <w:t xml:space="preserve"> </w:t>
            </w:r>
            <w:proofErr w:type="spellStart"/>
            <w:r w:rsidR="00460653" w:rsidRPr="00D24084">
              <w:rPr>
                <w:lang w:val="en-US"/>
              </w:rPr>
              <w:t>persoane</w:t>
            </w:r>
            <w:proofErr w:type="spellEnd"/>
            <w:r w:rsidR="00460653" w:rsidRPr="00D24084">
              <w:rPr>
                <w:lang w:val="en-US"/>
              </w:rPr>
              <w:t xml:space="preserve"> </w:t>
            </w:r>
            <w:proofErr w:type="spellStart"/>
            <w:r w:rsidR="00460653" w:rsidRPr="00D24084">
              <w:rPr>
                <w:lang w:val="en-US"/>
              </w:rPr>
              <w:t>angajate</w:t>
            </w:r>
            <w:proofErr w:type="spellEnd"/>
            <w:r w:rsidR="00460653" w:rsidRPr="00D24084">
              <w:rPr>
                <w:lang w:val="en-US"/>
              </w:rPr>
              <w:t xml:space="preserve"> de </w:t>
            </w:r>
            <w:proofErr w:type="spellStart"/>
            <w:r w:rsidR="00460653" w:rsidRPr="00D24084">
              <w:rPr>
                <w:lang w:val="en-US"/>
              </w:rPr>
              <w:t>Antreprenor</w:t>
            </w:r>
            <w:proofErr w:type="spellEnd"/>
            <w:r w:rsidR="00460653" w:rsidRPr="00D24084">
              <w:rPr>
                <w:lang w:val="en-US"/>
              </w:rPr>
              <w:t xml:space="preserve">, cu </w:t>
            </w:r>
            <w:proofErr w:type="spellStart"/>
            <w:r w:rsidR="00460653" w:rsidRPr="00D24084">
              <w:rPr>
                <w:lang w:val="en-US"/>
              </w:rPr>
              <w:t>excepţia</w:t>
            </w:r>
            <w:proofErr w:type="spellEnd"/>
            <w:r w:rsidR="00460653" w:rsidRPr="00D24084">
              <w:rPr>
                <w:lang w:val="en-US"/>
              </w:rPr>
              <w:t xml:space="preserve"> </w:t>
            </w:r>
            <w:proofErr w:type="spellStart"/>
            <w:r w:rsidR="00460653" w:rsidRPr="00D24084">
              <w:rPr>
                <w:lang w:val="en-US"/>
              </w:rPr>
              <w:t>unui</w:t>
            </w:r>
            <w:proofErr w:type="spellEnd"/>
            <w:r w:rsidR="00460653" w:rsidRPr="00D24084">
              <w:rPr>
                <w:lang w:val="en-US"/>
              </w:rPr>
              <w:t xml:space="preserve"> accident </w:t>
            </w:r>
            <w:proofErr w:type="spellStart"/>
            <w:r w:rsidR="00460653" w:rsidRPr="00D24084">
              <w:rPr>
                <w:lang w:val="en-US"/>
              </w:rPr>
              <w:t>sau</w:t>
            </w:r>
            <w:proofErr w:type="spellEnd"/>
            <w:r w:rsidR="00460653" w:rsidRPr="00D24084">
              <w:rPr>
                <w:lang w:val="en-US"/>
              </w:rPr>
              <w:t xml:space="preserve"> </w:t>
            </w:r>
            <w:proofErr w:type="spellStart"/>
            <w:r w:rsidR="00460653" w:rsidRPr="00D24084">
              <w:rPr>
                <w:lang w:val="en-US"/>
              </w:rPr>
              <w:t>prejudiciu</w:t>
            </w:r>
            <w:proofErr w:type="spellEnd"/>
            <w:r w:rsidR="00460653" w:rsidRPr="00D24084">
              <w:rPr>
                <w:lang w:val="en-US"/>
              </w:rPr>
              <w:t xml:space="preserve"> </w:t>
            </w:r>
            <w:proofErr w:type="spellStart"/>
            <w:r w:rsidR="00460653" w:rsidRPr="00D24084">
              <w:rPr>
                <w:lang w:val="en-US"/>
              </w:rPr>
              <w:t>rezult</w:t>
            </w:r>
            <w:r w:rsidR="00D74B95" w:rsidRPr="00D24084">
              <w:rPr>
                <w:lang w:val="en-US"/>
              </w:rPr>
              <w:t>î</w:t>
            </w:r>
            <w:r w:rsidR="00460653" w:rsidRPr="00D24084">
              <w:rPr>
                <w:lang w:val="en-US"/>
              </w:rPr>
              <w:t>nd</w:t>
            </w:r>
            <w:proofErr w:type="spellEnd"/>
            <w:r w:rsidR="00460653" w:rsidRPr="00D24084">
              <w:rPr>
                <w:lang w:val="en-US"/>
              </w:rPr>
              <w:t xml:space="preserve"> din vina </w:t>
            </w:r>
            <w:proofErr w:type="spellStart"/>
            <w:r w:rsidR="00460653" w:rsidRPr="00D24084">
              <w:rPr>
                <w:lang w:val="en-US"/>
              </w:rPr>
              <w:t>Beneficiarului</w:t>
            </w:r>
            <w:proofErr w:type="spellEnd"/>
            <w:r w:rsidR="00460653" w:rsidRPr="00D24084">
              <w:rPr>
                <w:lang w:val="en-US"/>
              </w:rPr>
              <w:t xml:space="preserve">, a </w:t>
            </w:r>
            <w:proofErr w:type="spellStart"/>
            <w:r w:rsidR="00460653" w:rsidRPr="00D24084">
              <w:rPr>
                <w:lang w:val="en-US"/>
              </w:rPr>
              <w:t>agenţilor</w:t>
            </w:r>
            <w:proofErr w:type="spellEnd"/>
            <w:r w:rsidR="00460653" w:rsidRPr="00D24084">
              <w:rPr>
                <w:lang w:val="en-US"/>
              </w:rPr>
              <w:t xml:space="preserve"> </w:t>
            </w:r>
            <w:proofErr w:type="spellStart"/>
            <w:r w:rsidR="00460653" w:rsidRPr="00D24084">
              <w:rPr>
                <w:lang w:val="en-US"/>
              </w:rPr>
              <w:t>sau</w:t>
            </w:r>
            <w:proofErr w:type="spellEnd"/>
            <w:r w:rsidR="00460653" w:rsidRPr="00D24084">
              <w:rPr>
                <w:lang w:val="en-US"/>
              </w:rPr>
              <w:t xml:space="preserve"> a </w:t>
            </w:r>
            <w:proofErr w:type="spellStart"/>
            <w:r w:rsidR="00460653" w:rsidRPr="00D24084">
              <w:rPr>
                <w:lang w:val="en-US"/>
              </w:rPr>
              <w:t>angajaţilor</w:t>
            </w:r>
            <w:proofErr w:type="spellEnd"/>
            <w:r w:rsidR="00460653" w:rsidRPr="00D24084">
              <w:rPr>
                <w:lang w:val="en-US"/>
              </w:rPr>
              <w:t xml:space="preserve"> </w:t>
            </w:r>
            <w:proofErr w:type="spellStart"/>
            <w:r w:rsidR="00460653" w:rsidRPr="00D24084">
              <w:rPr>
                <w:lang w:val="en-US"/>
              </w:rPr>
              <w:t>acestora</w:t>
            </w:r>
            <w:proofErr w:type="spellEnd"/>
            <w:r w:rsidR="00460653" w:rsidRPr="00D24084">
              <w:rPr>
                <w:lang w:val="en-US"/>
              </w:rPr>
              <w:t>.</w:t>
            </w:r>
          </w:p>
          <w:p w14:paraId="659863F7" w14:textId="77777777" w:rsidR="00460653" w:rsidRPr="00D24084" w:rsidRDefault="00D53233" w:rsidP="002F556B">
            <w:pPr>
              <w:pStyle w:val="af2"/>
              <w:numPr>
                <w:ilvl w:val="1"/>
                <w:numId w:val="17"/>
              </w:numPr>
              <w:tabs>
                <w:tab w:val="left" w:pos="567"/>
                <w:tab w:val="left" w:pos="1890"/>
              </w:tabs>
              <w:spacing w:line="276" w:lineRule="auto"/>
              <w:ind w:left="0" w:hanging="567"/>
              <w:rPr>
                <w:lang w:val="en-US"/>
              </w:rPr>
            </w:pPr>
            <w:r w:rsidRPr="00D24084">
              <w:rPr>
                <w:lang w:val="en-US"/>
              </w:rPr>
              <w:t xml:space="preserve">10.11.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subantreprenorii</w:t>
            </w:r>
            <w:proofErr w:type="spellEnd"/>
            <w:r w:rsidR="00460653" w:rsidRPr="00D24084">
              <w:rPr>
                <w:lang w:val="en-US"/>
              </w:rPr>
              <w:t xml:space="preserve"> </w:t>
            </w:r>
            <w:proofErr w:type="spellStart"/>
            <w:r w:rsidR="00460653" w:rsidRPr="00D24084">
              <w:rPr>
                <w:lang w:val="en-US"/>
              </w:rPr>
              <w:t>răspund</w:t>
            </w:r>
            <w:proofErr w:type="spellEnd"/>
            <w:r w:rsidR="00460653" w:rsidRPr="00D24084">
              <w:rPr>
                <w:lang w:val="en-US"/>
              </w:rPr>
              <w:t xml:space="preserve"> </w:t>
            </w:r>
            <w:proofErr w:type="spellStart"/>
            <w:r w:rsidR="00460653" w:rsidRPr="00D24084">
              <w:rPr>
                <w:lang w:val="en-US"/>
              </w:rPr>
              <w:t>soli</w:t>
            </w:r>
            <w:r w:rsidR="00DA1062" w:rsidRPr="00D24084">
              <w:rPr>
                <w:lang w:val="en-US"/>
              </w:rPr>
              <w:t>dar</w:t>
            </w:r>
            <w:proofErr w:type="spellEnd"/>
            <w:r w:rsidR="00DA1062" w:rsidRPr="00D24084">
              <w:rPr>
                <w:lang w:val="en-US"/>
              </w:rPr>
              <w:t xml:space="preserve"> </w:t>
            </w:r>
            <w:proofErr w:type="spellStart"/>
            <w:r w:rsidR="00DA1062" w:rsidRPr="00D24084">
              <w:rPr>
                <w:lang w:val="en-US"/>
              </w:rPr>
              <w:t>pentru</w:t>
            </w:r>
            <w:proofErr w:type="spellEnd"/>
            <w:r w:rsidR="00DA1062" w:rsidRPr="00D24084">
              <w:rPr>
                <w:lang w:val="en-US"/>
              </w:rPr>
              <w:t xml:space="preserve"> </w:t>
            </w:r>
            <w:proofErr w:type="spellStart"/>
            <w:r w:rsidR="00DA1062" w:rsidRPr="00D24084">
              <w:rPr>
                <w:lang w:val="en-US"/>
              </w:rPr>
              <w:t>neexecutarea</w:t>
            </w:r>
            <w:proofErr w:type="spellEnd"/>
            <w:r w:rsidR="00DA1062" w:rsidRPr="00D24084">
              <w:rPr>
                <w:lang w:val="en-US"/>
              </w:rPr>
              <w:t xml:space="preserve"> </w:t>
            </w:r>
            <w:proofErr w:type="spellStart"/>
            <w:r w:rsidR="00DA1062" w:rsidRPr="00D24084">
              <w:rPr>
                <w:lang w:val="en-US"/>
              </w:rPr>
              <w:t>obligaț</w:t>
            </w:r>
            <w:r w:rsidR="00460653" w:rsidRPr="00D24084">
              <w:rPr>
                <w:lang w:val="en-US"/>
              </w:rPr>
              <w:t>iil</w:t>
            </w:r>
            <w:r w:rsidR="00BB2CB2" w:rsidRPr="00D24084">
              <w:rPr>
                <w:lang w:val="en-US"/>
              </w:rPr>
              <w:t>or</w:t>
            </w:r>
            <w:proofErr w:type="spellEnd"/>
            <w:r w:rsidR="00460653" w:rsidRPr="00D24084">
              <w:rPr>
                <w:lang w:val="en-US"/>
              </w:rPr>
              <w:t xml:space="preserve"> </w:t>
            </w:r>
            <w:proofErr w:type="spellStart"/>
            <w:r w:rsidR="00460653" w:rsidRPr="00D24084">
              <w:rPr>
                <w:lang w:val="en-US"/>
              </w:rPr>
              <w:t>contractuale</w:t>
            </w:r>
            <w:proofErr w:type="spellEnd"/>
            <w:r w:rsidR="00460653" w:rsidRPr="00D24084">
              <w:rPr>
                <w:lang w:val="en-US"/>
              </w:rPr>
              <w:t>.</w:t>
            </w:r>
          </w:p>
          <w:p w14:paraId="223FE4FB" w14:textId="77777777" w:rsidR="00460653" w:rsidRPr="00D24084" w:rsidRDefault="00460653" w:rsidP="00196AB4">
            <w:pPr>
              <w:pStyle w:val="af2"/>
              <w:tabs>
                <w:tab w:val="left" w:pos="567"/>
                <w:tab w:val="left" w:pos="1890"/>
              </w:tabs>
              <w:spacing w:line="276" w:lineRule="auto"/>
              <w:ind w:firstLine="0"/>
              <w:rPr>
                <w:lang w:val="en-US"/>
              </w:rPr>
            </w:pPr>
          </w:p>
          <w:p w14:paraId="08403A64"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230CD39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3E1D0EDC" w14:textId="77777777" w:rsidR="00460653" w:rsidRPr="00FF430B" w:rsidRDefault="00460653" w:rsidP="00196AB4">
            <w:pPr>
              <w:tabs>
                <w:tab w:val="left" w:pos="567"/>
              </w:tabs>
              <w:jc w:val="both"/>
            </w:pPr>
          </w:p>
          <w:p w14:paraId="7BCFD5B3"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6F4634AD" w14:textId="77777777" w:rsidR="00460653" w:rsidRPr="00D24084" w:rsidRDefault="00D53233" w:rsidP="00D53233">
            <w:pPr>
              <w:pStyle w:val="af2"/>
              <w:tabs>
                <w:tab w:val="left" w:pos="567"/>
              </w:tabs>
              <w:spacing w:line="276" w:lineRule="auto"/>
              <w:ind w:firstLine="0"/>
              <w:rPr>
                <w:lang w:val="en-US"/>
              </w:rPr>
            </w:pPr>
            <w:r w:rsidRPr="00D24084">
              <w:rPr>
                <w:lang w:val="en-US"/>
              </w:rPr>
              <w:t xml:space="preserve">12.1. </w:t>
            </w:r>
            <w:proofErr w:type="spellStart"/>
            <w:r w:rsidR="00460653" w:rsidRPr="00D24084">
              <w:rPr>
                <w:lang w:val="en-US"/>
              </w:rPr>
              <w:t>Antreprenorul</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cere </w:t>
            </w:r>
            <w:proofErr w:type="spellStart"/>
            <w:r w:rsidR="00BB2CB2" w:rsidRPr="00D24084">
              <w:rPr>
                <w:lang w:val="en-US"/>
              </w:rPr>
              <w:t>rezoluțiunea</w:t>
            </w:r>
            <w:proofErr w:type="spellEnd"/>
            <w:r w:rsidR="0001066E"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
          <w:p w14:paraId="735FCC67"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3D31797D"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2E0E83CF"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7DE3560A" w14:textId="77777777" w:rsidR="00460653" w:rsidRPr="00D24084" w:rsidRDefault="00D53233" w:rsidP="002F556B">
            <w:pPr>
              <w:pStyle w:val="af2"/>
              <w:numPr>
                <w:ilvl w:val="1"/>
                <w:numId w:val="17"/>
              </w:numPr>
              <w:tabs>
                <w:tab w:val="left" w:pos="567"/>
              </w:tabs>
              <w:spacing w:line="276" w:lineRule="auto"/>
              <w:ind w:left="0" w:hanging="567"/>
              <w:rPr>
                <w:lang w:val="en-US"/>
              </w:rPr>
            </w:pPr>
            <w:r w:rsidRPr="00D24084">
              <w:rPr>
                <w:lang w:val="en-US"/>
              </w:rPr>
              <w:t xml:space="preserve">12.2.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cere </w:t>
            </w:r>
            <w:proofErr w:type="spellStart"/>
            <w:r w:rsidR="00BB2CB2" w:rsidRPr="00D24084">
              <w:rPr>
                <w:lang w:val="en-US"/>
              </w:rPr>
              <w:t>rezoluțiunea</w:t>
            </w:r>
            <w:proofErr w:type="spellEnd"/>
            <w:r w:rsidR="00C33344"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
          <w:p w14:paraId="1568C688"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6F94FD7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41CD7316"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1C4E258"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792C0B27" w14:textId="77777777" w:rsidR="00460653" w:rsidRPr="00D24084" w:rsidRDefault="007323B6" w:rsidP="002F556B">
            <w:pPr>
              <w:pStyle w:val="af2"/>
              <w:numPr>
                <w:ilvl w:val="1"/>
                <w:numId w:val="17"/>
              </w:numPr>
              <w:tabs>
                <w:tab w:val="left" w:pos="567"/>
              </w:tabs>
              <w:ind w:left="0" w:hanging="567"/>
              <w:rPr>
                <w:lang w:val="en-US"/>
              </w:rPr>
            </w:pPr>
            <w:r w:rsidRPr="00D24084">
              <w:rPr>
                <w:lang w:val="en-US"/>
              </w:rPr>
              <w:t xml:space="preserve">12.3. </w:t>
            </w:r>
            <w:proofErr w:type="spellStart"/>
            <w:r w:rsidR="00460653" w:rsidRPr="00D24084">
              <w:rPr>
                <w:lang w:val="en-US"/>
              </w:rPr>
              <w:t>Contractul</w:t>
            </w:r>
            <w:proofErr w:type="spellEnd"/>
            <w:r w:rsidR="00460653" w:rsidRPr="00D24084">
              <w:rPr>
                <w:lang w:val="en-US"/>
              </w:rPr>
              <w:t xml:space="preserve"> se </w:t>
            </w:r>
            <w:proofErr w:type="spellStart"/>
            <w:r w:rsidR="00460653" w:rsidRPr="00D24084">
              <w:rPr>
                <w:lang w:val="en-US"/>
              </w:rPr>
              <w:t>consideră</w:t>
            </w:r>
            <w:proofErr w:type="spellEnd"/>
            <w:r w:rsidR="00460653" w:rsidRPr="00D24084">
              <w:rPr>
                <w:lang w:val="en-US"/>
              </w:rPr>
              <w:t xml:space="preserve"> </w:t>
            </w:r>
            <w:proofErr w:type="spellStart"/>
            <w:r w:rsidR="00BB2CB2" w:rsidRPr="00D24084">
              <w:rPr>
                <w:lang w:val="en-US"/>
              </w:rPr>
              <w:t>rezolvit</w:t>
            </w:r>
            <w:proofErr w:type="spellEnd"/>
            <w:r w:rsidR="00460653" w:rsidRPr="00D24084">
              <w:rPr>
                <w:lang w:val="en-US"/>
              </w:rPr>
              <w:t xml:space="preserve">, </w:t>
            </w:r>
            <w:proofErr w:type="spellStart"/>
            <w:r w:rsidR="00460653" w:rsidRPr="00D24084">
              <w:rPr>
                <w:lang w:val="en-US"/>
              </w:rPr>
              <w:t>dacă</w:t>
            </w:r>
            <w:proofErr w:type="spellEnd"/>
            <w:r w:rsidR="00460653" w:rsidRPr="00D24084">
              <w:rPr>
                <w:lang w:val="en-US"/>
              </w:rPr>
              <w:t xml:space="preserve"> </w:t>
            </w:r>
            <w:proofErr w:type="spellStart"/>
            <w:r w:rsidR="00460653" w:rsidRPr="00D24084">
              <w:rPr>
                <w:lang w:val="en-US"/>
              </w:rPr>
              <w:t>partea</w:t>
            </w:r>
            <w:proofErr w:type="spellEnd"/>
            <w:r w:rsidR="00460653" w:rsidRPr="00D24084">
              <w:rPr>
                <w:lang w:val="en-US"/>
              </w:rPr>
              <w:t xml:space="preserve"> </w:t>
            </w:r>
            <w:proofErr w:type="spellStart"/>
            <w:r w:rsidR="00460653" w:rsidRPr="00D24084">
              <w:rPr>
                <w:lang w:val="en-US"/>
              </w:rPr>
              <w:t>contractantă</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comunica</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scris</w:t>
            </w:r>
            <w:proofErr w:type="spellEnd"/>
            <w:r w:rsidR="00460653" w:rsidRPr="00D24084">
              <w:rPr>
                <w:lang w:val="en-US"/>
              </w:rPr>
              <w:t xml:space="preserve"> </w:t>
            </w:r>
            <w:proofErr w:type="spellStart"/>
            <w:r w:rsidR="00460653" w:rsidRPr="00D24084">
              <w:rPr>
                <w:lang w:val="en-US"/>
              </w:rPr>
              <w:t>cele</w:t>
            </w:r>
            <w:r w:rsidRPr="00D24084">
              <w:rPr>
                <w:lang w:val="en-US"/>
              </w:rPr>
              <w:t>i</w:t>
            </w:r>
            <w:r w:rsidR="00460653" w:rsidRPr="00D24084">
              <w:rPr>
                <w:lang w:val="en-US"/>
              </w:rPr>
              <w:t>lalte</w:t>
            </w:r>
            <w:proofErr w:type="spellEnd"/>
            <w:r w:rsidR="00460653" w:rsidRPr="00D24084">
              <w:rPr>
                <w:lang w:val="en-US"/>
              </w:rPr>
              <w:t xml:space="preserve"> </w:t>
            </w:r>
            <w:proofErr w:type="spellStart"/>
            <w:r w:rsidR="00460653" w:rsidRPr="00D24084">
              <w:rPr>
                <w:lang w:val="en-US"/>
              </w:rPr>
              <w:t>părţi</w:t>
            </w:r>
            <w:proofErr w:type="spellEnd"/>
            <w:r w:rsidR="00460653" w:rsidRPr="00D24084">
              <w:rPr>
                <w:lang w:val="en-US"/>
              </w:rPr>
              <w:t xml:space="preserve"> </w:t>
            </w:r>
            <w:proofErr w:type="spellStart"/>
            <w:r w:rsidR="00460653" w:rsidRPr="00D24084">
              <w:rPr>
                <w:lang w:val="en-US"/>
              </w:rPr>
              <w:t>contractante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termen de 15 </w:t>
            </w:r>
            <w:proofErr w:type="spellStart"/>
            <w:r w:rsidR="00460653" w:rsidRPr="00D24084">
              <w:rPr>
                <w:lang w:val="en-US"/>
              </w:rPr>
              <w:t>zile</w:t>
            </w:r>
            <w:proofErr w:type="spellEnd"/>
            <w:r w:rsidR="00460653" w:rsidRPr="00D24084">
              <w:rPr>
                <w:lang w:val="en-US"/>
              </w:rPr>
              <w:t xml:space="preserve"> </w:t>
            </w:r>
            <w:proofErr w:type="spellStart"/>
            <w:r w:rsidR="00460653" w:rsidRPr="00D24084">
              <w:rPr>
                <w:lang w:val="en-US"/>
              </w:rPr>
              <w:t>motivele</w:t>
            </w:r>
            <w:proofErr w:type="spellEnd"/>
            <w:r w:rsidR="00460653" w:rsidRPr="00D24084">
              <w:rPr>
                <w:lang w:val="en-US"/>
              </w:rPr>
              <w:t xml:space="preserve"> indicate la </w:t>
            </w:r>
            <w:proofErr w:type="spellStart"/>
            <w:r w:rsidR="00460653" w:rsidRPr="00D24084">
              <w:rPr>
                <w:lang w:val="en-US"/>
              </w:rPr>
              <w:t>punctele</w:t>
            </w:r>
            <w:proofErr w:type="spellEnd"/>
            <w:r w:rsidR="00460653" w:rsidRPr="00D24084">
              <w:rPr>
                <w:lang w:val="en-US"/>
              </w:rPr>
              <w:t xml:space="preserve"> 1</w:t>
            </w:r>
            <w:r w:rsidR="00D379F6" w:rsidRPr="00D24084">
              <w:rPr>
                <w:lang w:val="en-US"/>
              </w:rPr>
              <w:t>2</w:t>
            </w:r>
            <w:r w:rsidR="00460653" w:rsidRPr="00D24084">
              <w:rPr>
                <w:lang w:val="en-US"/>
              </w:rPr>
              <w:t xml:space="preserve">.1 </w:t>
            </w:r>
            <w:proofErr w:type="spellStart"/>
            <w:r w:rsidR="00460653" w:rsidRPr="00D24084">
              <w:rPr>
                <w:lang w:val="en-US"/>
              </w:rPr>
              <w:t>şi</w:t>
            </w:r>
            <w:proofErr w:type="spellEnd"/>
            <w:r w:rsidR="00460653" w:rsidRPr="00D24084">
              <w:rPr>
                <w:lang w:val="en-US"/>
              </w:rPr>
              <w:t xml:space="preserve"> 1</w:t>
            </w:r>
            <w:r w:rsidR="00D379F6" w:rsidRPr="00D24084">
              <w:rPr>
                <w:lang w:val="en-US"/>
              </w:rPr>
              <w:t>2</w:t>
            </w:r>
            <w:r w:rsidR="00460653" w:rsidRPr="00D24084">
              <w:rPr>
                <w:lang w:val="en-US"/>
              </w:rPr>
              <w:t xml:space="preserve">.2 din </w:t>
            </w:r>
            <w:proofErr w:type="spellStart"/>
            <w:r w:rsidR="00460653" w:rsidRPr="00D24084">
              <w:rPr>
                <w:lang w:val="en-US"/>
              </w:rPr>
              <w:t>prezentul</w:t>
            </w:r>
            <w:proofErr w:type="spellEnd"/>
            <w:r w:rsidR="00460653" w:rsidRPr="00D24084">
              <w:rPr>
                <w:lang w:val="en-US"/>
              </w:rPr>
              <w:t xml:space="preserve"> contract.  </w:t>
            </w:r>
          </w:p>
          <w:p w14:paraId="29B4D86C" w14:textId="77777777" w:rsidR="00460653" w:rsidRPr="00D24084" w:rsidRDefault="007323B6" w:rsidP="002F556B">
            <w:pPr>
              <w:pStyle w:val="af2"/>
              <w:numPr>
                <w:ilvl w:val="1"/>
                <w:numId w:val="17"/>
              </w:numPr>
              <w:tabs>
                <w:tab w:val="left" w:pos="567"/>
              </w:tabs>
              <w:ind w:left="0" w:hanging="567"/>
              <w:rPr>
                <w:lang w:val="en-US"/>
              </w:rPr>
            </w:pPr>
            <w:r w:rsidRPr="00D24084">
              <w:rPr>
                <w:lang w:val="en-US"/>
              </w:rPr>
              <w:t xml:space="preserve">12.4.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w:t>
            </w:r>
            <w:proofErr w:type="spellEnd"/>
            <w:r w:rsidR="00460653" w:rsidRPr="00D24084">
              <w:rPr>
                <w:lang w:val="en-US"/>
              </w:rPr>
              <w:t xml:space="preserve"> de </w:t>
            </w:r>
            <w:proofErr w:type="spellStart"/>
            <w:r w:rsidR="00BB2CB2" w:rsidRPr="00D24084">
              <w:rPr>
                <w:lang w:val="en-US"/>
              </w:rPr>
              <w:t>rezoluțiune</w:t>
            </w:r>
            <w:r w:rsidR="00460653" w:rsidRPr="00D24084">
              <w:rPr>
                <w:lang w:val="en-US"/>
              </w:rPr>
              <w:t>a</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convoca</w:t>
            </w:r>
            <w:proofErr w:type="spellEnd"/>
            <w:r w:rsidR="00460653" w:rsidRPr="00D24084">
              <w:rPr>
                <w:lang w:val="en-US"/>
              </w:rPr>
              <w:t xml:space="preserve"> </w:t>
            </w:r>
            <w:proofErr w:type="spellStart"/>
            <w:r w:rsidR="00460653" w:rsidRPr="00D24084">
              <w:rPr>
                <w:lang w:val="en-US"/>
              </w:rPr>
              <w:t>comisia</w:t>
            </w:r>
            <w:proofErr w:type="spellEnd"/>
            <w:r w:rsidR="00460653" w:rsidRPr="00D24084">
              <w:rPr>
                <w:lang w:val="en-US"/>
              </w:rPr>
              <w:t xml:space="preserve"> de </w:t>
            </w:r>
            <w:proofErr w:type="spellStart"/>
            <w:r w:rsidR="00460653" w:rsidRPr="00D24084">
              <w:rPr>
                <w:lang w:val="en-US"/>
              </w:rPr>
              <w:t>recepţie</w:t>
            </w:r>
            <w:proofErr w:type="spellEnd"/>
            <w:r w:rsidR="00460653" w:rsidRPr="00D24084">
              <w:rPr>
                <w:lang w:val="en-US"/>
              </w:rPr>
              <w:t xml:space="preserve"> care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efectua</w:t>
            </w:r>
            <w:proofErr w:type="spellEnd"/>
            <w:r w:rsidR="00460653" w:rsidRPr="00D24084">
              <w:rPr>
                <w:lang w:val="en-US"/>
              </w:rPr>
              <w:t xml:space="preserve"> </w:t>
            </w:r>
            <w:proofErr w:type="spellStart"/>
            <w:r w:rsidR="00460653" w:rsidRPr="00D24084">
              <w:rPr>
                <w:lang w:val="en-US"/>
              </w:rPr>
              <w:t>recepţia</w:t>
            </w:r>
            <w:proofErr w:type="spellEnd"/>
            <w:r w:rsidR="00460653" w:rsidRPr="00D24084">
              <w:rPr>
                <w:lang w:val="en-US"/>
              </w:rPr>
              <w:t xml:space="preserve"> </w:t>
            </w:r>
            <w:proofErr w:type="spellStart"/>
            <w:r w:rsidR="00460653" w:rsidRPr="00D24084">
              <w:rPr>
                <w:lang w:val="en-US"/>
              </w:rPr>
              <w:t>cantitativă</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calitativ</w:t>
            </w:r>
            <w:r w:rsidR="00D74B95" w:rsidRPr="00D24084">
              <w:rPr>
                <w:lang w:val="en-US"/>
              </w:rPr>
              <w:t>ă</w:t>
            </w:r>
            <w:proofErr w:type="spellEnd"/>
            <w:r w:rsidR="00460653" w:rsidRPr="00D24084">
              <w:rPr>
                <w:lang w:val="en-US"/>
              </w:rPr>
              <w:t xml:space="preserve"> a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executate</w:t>
            </w:r>
            <w:proofErr w:type="spellEnd"/>
            <w:r w:rsidR="00D74B95" w:rsidRPr="00D24084">
              <w:rPr>
                <w:lang w:val="en-US"/>
              </w:rPr>
              <w:t>,</w:t>
            </w:r>
            <w:r w:rsidR="00C33344" w:rsidRPr="00D24084">
              <w:rPr>
                <w:lang w:val="en-US"/>
              </w:rPr>
              <w:t xml:space="preserve"> </w:t>
            </w:r>
            <w:proofErr w:type="spellStart"/>
            <w:r w:rsidR="00D74B95" w:rsidRPr="00D24084">
              <w:rPr>
                <w:lang w:val="en-US"/>
              </w:rPr>
              <w:t>în</w:t>
            </w:r>
            <w:proofErr w:type="spellEnd"/>
            <w:r w:rsidR="00D74B95" w:rsidRPr="00D24084">
              <w:rPr>
                <w:lang w:val="en-US"/>
              </w:rPr>
              <w:t xml:space="preserve"> maximum 15 </w:t>
            </w:r>
            <w:proofErr w:type="spellStart"/>
            <w:r w:rsidR="00D74B95" w:rsidRPr="00D24084">
              <w:rPr>
                <w:lang w:val="en-US"/>
              </w:rPr>
              <w:t>zile</w:t>
            </w:r>
            <w:proofErr w:type="spellEnd"/>
            <w:r w:rsidR="00D74B95" w:rsidRPr="00D24084">
              <w:rPr>
                <w:lang w:val="en-US"/>
              </w:rPr>
              <w:t xml:space="preserve"> de la data </w:t>
            </w:r>
            <w:proofErr w:type="spellStart"/>
            <w:r w:rsidR="00BB2CB2" w:rsidRPr="00D24084">
              <w:rPr>
                <w:lang w:val="en-US"/>
              </w:rPr>
              <w:t>rezoluțiunii</w:t>
            </w:r>
            <w:proofErr w:type="spellEnd"/>
            <w:r w:rsidR="00C33344" w:rsidRPr="00D24084">
              <w:rPr>
                <w:lang w:val="en-US"/>
              </w:rPr>
              <w:t xml:space="preserve"> </w:t>
            </w:r>
            <w:proofErr w:type="spellStart"/>
            <w:r w:rsidR="00D74B95" w:rsidRPr="00D24084">
              <w:rPr>
                <w:lang w:val="en-US"/>
              </w:rPr>
              <w:t>contractului</w:t>
            </w:r>
            <w:proofErr w:type="spellEnd"/>
            <w:r w:rsidR="00D74B95" w:rsidRPr="00D24084">
              <w:rPr>
                <w:lang w:val="en-US"/>
              </w:rPr>
              <w:t>.</w:t>
            </w:r>
          </w:p>
          <w:p w14:paraId="19DF7E61" w14:textId="77777777" w:rsidR="00460653" w:rsidRPr="00D24084" w:rsidRDefault="007323B6" w:rsidP="002F556B">
            <w:pPr>
              <w:pStyle w:val="af2"/>
              <w:numPr>
                <w:ilvl w:val="1"/>
                <w:numId w:val="17"/>
              </w:numPr>
              <w:tabs>
                <w:tab w:val="left" w:pos="567"/>
              </w:tabs>
              <w:ind w:left="0" w:hanging="567"/>
              <w:rPr>
                <w:lang w:val="en-US"/>
              </w:rPr>
            </w:pPr>
            <w:r w:rsidRPr="00D24084">
              <w:rPr>
                <w:lang w:val="en-US"/>
              </w:rPr>
              <w:lastRenderedPageBreak/>
              <w:t xml:space="preserve">12.5.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cazul</w:t>
            </w:r>
            <w:proofErr w:type="spellEnd"/>
            <w:r w:rsidR="00460653" w:rsidRPr="00D24084">
              <w:rPr>
                <w:lang w:val="en-US"/>
              </w:rPr>
              <w:t xml:space="preserve"> </w:t>
            </w:r>
            <w:proofErr w:type="spellStart"/>
            <w:r w:rsidR="00BB2CB2" w:rsidRPr="00D24084">
              <w:rPr>
                <w:lang w:val="en-US"/>
              </w:rPr>
              <w:t>rezoluțiunii</w:t>
            </w:r>
            <w:proofErr w:type="spellEnd"/>
            <w:r w:rsidR="00C33344"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va</w:t>
            </w:r>
            <w:proofErr w:type="spellEnd"/>
            <w:r w:rsidR="00460653" w:rsidRPr="00D24084">
              <w:rPr>
                <w:lang w:val="en-US"/>
              </w:rPr>
              <w:t xml:space="preserve"> </w:t>
            </w:r>
            <w:proofErr w:type="spellStart"/>
            <w:r w:rsidR="00460653" w:rsidRPr="00D24084">
              <w:rPr>
                <w:lang w:val="en-US"/>
              </w:rPr>
              <w:t>întocmi</w:t>
            </w:r>
            <w:proofErr w:type="spellEnd"/>
            <w:r w:rsidR="00460653" w:rsidRPr="00D24084">
              <w:rPr>
                <w:lang w:val="en-US"/>
              </w:rPr>
              <w:t xml:space="preserve"> </w:t>
            </w:r>
            <w:proofErr w:type="spellStart"/>
            <w:r w:rsidR="00460653" w:rsidRPr="00D24084">
              <w:rPr>
                <w:lang w:val="en-US"/>
              </w:rPr>
              <w:t>situaţia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efectiv</w:t>
            </w:r>
            <w:proofErr w:type="spellEnd"/>
            <w:r w:rsidR="00460653" w:rsidRPr="00D24084">
              <w:rPr>
                <w:lang w:val="en-US"/>
              </w:rPr>
              <w:t xml:space="preserve"> </w:t>
            </w:r>
            <w:proofErr w:type="spellStart"/>
            <w:r w:rsidR="00460653" w:rsidRPr="00D24084">
              <w:rPr>
                <w:lang w:val="en-US"/>
              </w:rPr>
              <w:t>executate</w:t>
            </w:r>
            <w:proofErr w:type="spellEnd"/>
            <w:r w:rsidR="00460653" w:rsidRPr="00D24084">
              <w:rPr>
                <w:lang w:val="en-US"/>
              </w:rPr>
              <w:t xml:space="preserve">, </w:t>
            </w:r>
            <w:proofErr w:type="spellStart"/>
            <w:r w:rsidR="00460653" w:rsidRPr="00D24084">
              <w:rPr>
                <w:lang w:val="en-US"/>
              </w:rPr>
              <w:t>inventarul</w:t>
            </w:r>
            <w:proofErr w:type="spellEnd"/>
            <w:r w:rsidR="00460653" w:rsidRPr="00D24084">
              <w:rPr>
                <w:lang w:val="en-US"/>
              </w:rPr>
              <w:t xml:space="preserve"> </w:t>
            </w:r>
            <w:proofErr w:type="spellStart"/>
            <w:r w:rsidR="00460653" w:rsidRPr="00D24084">
              <w:rPr>
                <w:lang w:val="en-US"/>
              </w:rPr>
              <w:t>materialelor</w:t>
            </w:r>
            <w:proofErr w:type="spellEnd"/>
            <w:r w:rsidR="00460653" w:rsidRPr="00D24084">
              <w:rPr>
                <w:lang w:val="en-US"/>
              </w:rPr>
              <w:t xml:space="preserve">, </w:t>
            </w:r>
            <w:proofErr w:type="spellStart"/>
            <w:r w:rsidR="00460653" w:rsidRPr="00D24084">
              <w:rPr>
                <w:lang w:val="en-US"/>
              </w:rPr>
              <w:t>utilajelor</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w:t>
            </w:r>
            <w:proofErr w:type="spellStart"/>
            <w:r w:rsidR="00460653" w:rsidRPr="00D24084">
              <w:rPr>
                <w:lang w:val="en-US"/>
              </w:rPr>
              <w:t>provizorii</w:t>
            </w:r>
            <w:proofErr w:type="spellEnd"/>
            <w:r w:rsidR="00460653" w:rsidRPr="00D24084">
              <w:rPr>
                <w:lang w:val="en-US"/>
              </w:rPr>
              <w:t xml:space="preserve">, </w:t>
            </w:r>
            <w:proofErr w:type="spellStart"/>
            <w:r w:rsidR="00460653" w:rsidRPr="00D24084">
              <w:rPr>
                <w:lang w:val="en-US"/>
              </w:rPr>
              <w:t>după</w:t>
            </w:r>
            <w:proofErr w:type="spellEnd"/>
            <w:r w:rsidR="00460653" w:rsidRPr="00D24084">
              <w:rPr>
                <w:lang w:val="en-US"/>
              </w:rPr>
              <w:t xml:space="preserve"> care se </w:t>
            </w:r>
            <w:proofErr w:type="spellStart"/>
            <w:r w:rsidR="00460653" w:rsidRPr="00D24084">
              <w:rPr>
                <w:lang w:val="en-US"/>
              </w:rPr>
              <w:t>vor</w:t>
            </w:r>
            <w:proofErr w:type="spellEnd"/>
            <w:r w:rsidR="00460653" w:rsidRPr="00D24084">
              <w:rPr>
                <w:lang w:val="en-US"/>
              </w:rPr>
              <w:t xml:space="preserve"> </w:t>
            </w:r>
            <w:proofErr w:type="spellStart"/>
            <w:r w:rsidR="00460653" w:rsidRPr="00D24084">
              <w:rPr>
                <w:lang w:val="en-US"/>
              </w:rPr>
              <w:t>stabili</w:t>
            </w:r>
            <w:proofErr w:type="spellEnd"/>
            <w:r w:rsidR="00460653" w:rsidRPr="00D24084">
              <w:rPr>
                <w:lang w:val="en-US"/>
              </w:rPr>
              <w:t xml:space="preserve"> </w:t>
            </w:r>
            <w:proofErr w:type="spellStart"/>
            <w:r w:rsidR="00460653" w:rsidRPr="00D24084">
              <w:rPr>
                <w:lang w:val="en-US"/>
              </w:rPr>
              <w:t>sumele</w:t>
            </w:r>
            <w:proofErr w:type="spellEnd"/>
            <w:r w:rsidR="00460653" w:rsidRPr="00D24084">
              <w:rPr>
                <w:lang w:val="en-US"/>
              </w:rPr>
              <w:t xml:space="preserve"> care </w:t>
            </w:r>
            <w:proofErr w:type="spellStart"/>
            <w:r w:rsidR="00460653" w:rsidRPr="00D24084">
              <w:rPr>
                <w:lang w:val="en-US"/>
              </w:rPr>
              <w:t>urmează</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le </w:t>
            </w:r>
            <w:proofErr w:type="spellStart"/>
            <w:r w:rsidR="00460653" w:rsidRPr="00D24084">
              <w:rPr>
                <w:lang w:val="en-US"/>
              </w:rPr>
              <w:t>plătească</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conformitate</w:t>
            </w:r>
            <w:proofErr w:type="spellEnd"/>
            <w:r w:rsidR="00460653" w:rsidRPr="00D24084">
              <w:rPr>
                <w:lang w:val="en-US"/>
              </w:rPr>
              <w:t xml:space="preserve"> cu </w:t>
            </w:r>
            <w:proofErr w:type="spellStart"/>
            <w:r w:rsidR="00460653" w:rsidRPr="00D24084">
              <w:rPr>
                <w:lang w:val="en-US"/>
              </w:rPr>
              <w:t>prevederile</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precum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daunele</w:t>
            </w:r>
            <w:proofErr w:type="spellEnd"/>
            <w:r w:rsidR="00460653" w:rsidRPr="00D24084">
              <w:rPr>
                <w:lang w:val="en-US"/>
              </w:rPr>
              <w:t xml:space="preserve"> pe care </w:t>
            </w:r>
            <w:proofErr w:type="spellStart"/>
            <w:r w:rsidR="00460653" w:rsidRPr="00D24084">
              <w:rPr>
                <w:lang w:val="en-US"/>
              </w:rPr>
              <w:t>trebuie</w:t>
            </w:r>
            <w:proofErr w:type="spellEnd"/>
            <w:r w:rsidR="00460653" w:rsidRPr="00D24084">
              <w:rPr>
                <w:lang w:val="en-US"/>
              </w:rPr>
              <w:t xml:space="preserve"> </w:t>
            </w:r>
            <w:proofErr w:type="spellStart"/>
            <w:r w:rsidR="00460653" w:rsidRPr="00D24084">
              <w:rPr>
                <w:lang w:val="en-US"/>
              </w:rPr>
              <w:t>să</w:t>
            </w:r>
            <w:proofErr w:type="spellEnd"/>
            <w:r w:rsidR="00460653" w:rsidRPr="00D24084">
              <w:rPr>
                <w:lang w:val="en-US"/>
              </w:rPr>
              <w:t xml:space="preserve"> le </w:t>
            </w:r>
            <w:proofErr w:type="spellStart"/>
            <w:r w:rsidR="00460653" w:rsidRPr="00D24084">
              <w:rPr>
                <w:lang w:val="en-US"/>
              </w:rPr>
              <w:t>suporte</w:t>
            </w:r>
            <w:proofErr w:type="spellEnd"/>
            <w:r w:rsidR="00460653" w:rsidRPr="00D24084">
              <w:rPr>
                <w:lang w:val="en-US"/>
              </w:rPr>
              <w:t xml:space="preserve"> </w:t>
            </w:r>
            <w:proofErr w:type="spellStart"/>
            <w:r w:rsidR="00460653" w:rsidRPr="00D24084">
              <w:rPr>
                <w:lang w:val="en-US"/>
              </w:rPr>
              <w:t>Antreprenorul</w:t>
            </w:r>
            <w:proofErr w:type="spellEnd"/>
            <w:r w:rsidR="00460653" w:rsidRPr="00D24084">
              <w:rPr>
                <w:lang w:val="en-US"/>
              </w:rPr>
              <w:t xml:space="preserve"> din vina </w:t>
            </w:r>
            <w:proofErr w:type="spellStart"/>
            <w:r w:rsidR="00460653" w:rsidRPr="00D24084">
              <w:rPr>
                <w:lang w:val="en-US"/>
              </w:rPr>
              <w:t>căruia</w:t>
            </w:r>
            <w:proofErr w:type="spellEnd"/>
            <w:r w:rsidR="00460653" w:rsidRPr="00D24084">
              <w:rPr>
                <w:lang w:val="en-US"/>
              </w:rPr>
              <w:t xml:space="preserve"> s-a </w:t>
            </w:r>
            <w:proofErr w:type="spellStart"/>
            <w:r w:rsidR="00BB2CB2" w:rsidRPr="00D24084">
              <w:rPr>
                <w:lang w:val="en-US"/>
              </w:rPr>
              <w:t>rezolvit</w:t>
            </w:r>
            <w:proofErr w:type="spellEnd"/>
            <w:r w:rsidR="00C33344" w:rsidRPr="00D24084">
              <w:rPr>
                <w:lang w:val="en-US"/>
              </w:rPr>
              <w:t xml:space="preserve"> </w:t>
            </w:r>
            <w:proofErr w:type="spellStart"/>
            <w:r w:rsidR="00460653" w:rsidRPr="00D24084">
              <w:rPr>
                <w:lang w:val="en-US"/>
              </w:rPr>
              <w:t>contractul</w:t>
            </w:r>
            <w:proofErr w:type="spellEnd"/>
            <w:r w:rsidR="00460653" w:rsidRPr="00D24084">
              <w:rPr>
                <w:lang w:val="en-US"/>
              </w:rPr>
              <w:t xml:space="preserve">. </w:t>
            </w:r>
          </w:p>
          <w:p w14:paraId="2E000C3B" w14:textId="77777777" w:rsidR="00460653" w:rsidRPr="00D24084" w:rsidRDefault="007323B6" w:rsidP="002F556B">
            <w:pPr>
              <w:pStyle w:val="af2"/>
              <w:numPr>
                <w:ilvl w:val="1"/>
                <w:numId w:val="17"/>
              </w:numPr>
              <w:tabs>
                <w:tab w:val="left" w:pos="567"/>
              </w:tabs>
              <w:ind w:left="0" w:hanging="567"/>
              <w:rPr>
                <w:lang w:val="en-US"/>
              </w:rPr>
            </w:pPr>
            <w:r w:rsidRPr="00D24084">
              <w:rPr>
                <w:lang w:val="en-US"/>
              </w:rPr>
              <w:t xml:space="preserve">12.6. </w:t>
            </w:r>
            <w:proofErr w:type="spellStart"/>
            <w:r w:rsidR="00460653" w:rsidRPr="00D24084">
              <w:rPr>
                <w:lang w:val="en-US"/>
              </w:rPr>
              <w:t>După</w:t>
            </w:r>
            <w:proofErr w:type="spellEnd"/>
            <w:r w:rsidR="00460653" w:rsidRPr="00D24084">
              <w:rPr>
                <w:lang w:val="en-US"/>
              </w:rPr>
              <w:t xml:space="preserve"> </w:t>
            </w:r>
            <w:proofErr w:type="spellStart"/>
            <w:r w:rsidR="00460653" w:rsidRPr="00D24084">
              <w:rPr>
                <w:lang w:val="en-US"/>
              </w:rPr>
              <w:t>rez</w:t>
            </w:r>
            <w:r w:rsidR="00892A6D" w:rsidRPr="00D24084">
              <w:rPr>
                <w:lang w:val="en-US"/>
              </w:rPr>
              <w:t>oluțiunea</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Beneficiarul</w:t>
            </w:r>
            <w:proofErr w:type="spellEnd"/>
            <w:r w:rsidR="00460653" w:rsidRPr="00D24084">
              <w:rPr>
                <w:lang w:val="en-US"/>
              </w:rPr>
              <w:t xml:space="preserve"> </w:t>
            </w:r>
            <w:proofErr w:type="spellStart"/>
            <w:r w:rsidR="00460653" w:rsidRPr="00D24084">
              <w:rPr>
                <w:lang w:val="en-US"/>
              </w:rPr>
              <w:t>poate</w:t>
            </w:r>
            <w:proofErr w:type="spellEnd"/>
            <w:r w:rsidR="00460653" w:rsidRPr="00D24084">
              <w:rPr>
                <w:lang w:val="en-US"/>
              </w:rPr>
              <w:t xml:space="preserve"> continua </w:t>
            </w:r>
            <w:proofErr w:type="spellStart"/>
            <w:r w:rsidR="00460653" w:rsidRPr="00D24084">
              <w:rPr>
                <w:lang w:val="en-US"/>
              </w:rPr>
              <w:t>execuţia</w:t>
            </w:r>
            <w:proofErr w:type="spellEnd"/>
            <w:r w:rsidR="00460653" w:rsidRPr="00D24084">
              <w:rPr>
                <w:lang w:val="en-US"/>
              </w:rPr>
              <w:t xml:space="preserve"> </w:t>
            </w:r>
            <w:proofErr w:type="spellStart"/>
            <w:r w:rsidR="00460653" w:rsidRPr="00D24084">
              <w:rPr>
                <w:lang w:val="en-US"/>
              </w:rPr>
              <w:t>lucrărilor</w:t>
            </w:r>
            <w:proofErr w:type="spellEnd"/>
            <w:r w:rsidR="00460653" w:rsidRPr="00D24084">
              <w:rPr>
                <w:lang w:val="en-US"/>
              </w:rPr>
              <w:t xml:space="preserve"> cu </w:t>
            </w:r>
            <w:proofErr w:type="spellStart"/>
            <w:r w:rsidR="00460653" w:rsidRPr="00D24084">
              <w:rPr>
                <w:lang w:val="en-US"/>
              </w:rPr>
              <w:t>respectarea</w:t>
            </w:r>
            <w:proofErr w:type="spellEnd"/>
            <w:r w:rsidR="00460653" w:rsidRPr="00D24084">
              <w:rPr>
                <w:lang w:val="en-US"/>
              </w:rPr>
              <w:t xml:space="preserve"> </w:t>
            </w:r>
            <w:proofErr w:type="spellStart"/>
            <w:r w:rsidR="00460653" w:rsidRPr="00D24084">
              <w:rPr>
                <w:lang w:val="en-US"/>
              </w:rPr>
              <w:t>prevederilor</w:t>
            </w:r>
            <w:proofErr w:type="spellEnd"/>
            <w:r w:rsidR="00460653" w:rsidRPr="00D24084">
              <w:rPr>
                <w:lang w:val="en-US"/>
              </w:rPr>
              <w:t xml:space="preserve"> </w:t>
            </w:r>
            <w:proofErr w:type="spellStart"/>
            <w:r w:rsidR="00460653" w:rsidRPr="00D24084">
              <w:rPr>
                <w:lang w:val="en-US"/>
              </w:rPr>
              <w:t>legale</w:t>
            </w:r>
            <w:proofErr w:type="spellEnd"/>
            <w:r w:rsidR="00460653" w:rsidRPr="00D24084">
              <w:rPr>
                <w:lang w:val="en-US"/>
              </w:rPr>
              <w:t xml:space="preserve">. </w:t>
            </w:r>
          </w:p>
          <w:p w14:paraId="52E207BA" w14:textId="77777777" w:rsidR="00E22640" w:rsidRPr="00D24084" w:rsidRDefault="00E22640" w:rsidP="00E22640">
            <w:pPr>
              <w:pStyle w:val="af2"/>
              <w:tabs>
                <w:tab w:val="left" w:pos="567"/>
                <w:tab w:val="left" w:pos="2070"/>
              </w:tabs>
              <w:ind w:firstLine="0"/>
              <w:rPr>
                <w:lang w:val="en-US"/>
              </w:rPr>
            </w:pPr>
            <w:r w:rsidRPr="00D24084">
              <w:rPr>
                <w:lang w:val="en-US"/>
              </w:rPr>
              <w:t xml:space="preserve">12.7. </w:t>
            </w:r>
            <w:proofErr w:type="spellStart"/>
            <w:r w:rsidRPr="00D24084">
              <w:rPr>
                <w:lang w:val="en-US"/>
              </w:rPr>
              <w:t>Cazuri</w:t>
            </w:r>
            <w:proofErr w:type="spellEnd"/>
            <w:r w:rsidRPr="00D24084">
              <w:rPr>
                <w:lang w:val="en-US"/>
              </w:rPr>
              <w:t xml:space="preserve"> </w:t>
            </w:r>
            <w:proofErr w:type="spellStart"/>
            <w:r w:rsidRPr="00D24084">
              <w:rPr>
                <w:lang w:val="en-US"/>
              </w:rPr>
              <w:t>specifice</w:t>
            </w:r>
            <w:proofErr w:type="spellEnd"/>
            <w:r w:rsidRPr="00D24084">
              <w:rPr>
                <w:lang w:val="en-US"/>
              </w:rPr>
              <w:t xml:space="preserve"> de </w:t>
            </w:r>
            <w:proofErr w:type="spellStart"/>
            <w:r w:rsidRPr="00D24084">
              <w:rPr>
                <w:lang w:val="en-US"/>
              </w:rPr>
              <w:t>încetare</w:t>
            </w:r>
            <w:proofErr w:type="spellEnd"/>
            <w:r w:rsidRPr="00D24084">
              <w:rPr>
                <w:lang w:val="en-US"/>
              </w:rPr>
              <w:t xml:space="preserve"> a </w:t>
            </w:r>
            <w:proofErr w:type="spellStart"/>
            <w:r w:rsidRPr="00D24084">
              <w:rPr>
                <w:lang w:val="en-US"/>
              </w:rPr>
              <w:t>contractului</w:t>
            </w:r>
            <w:proofErr w:type="spellEnd"/>
            <w:r w:rsidRPr="00D24084">
              <w:rPr>
                <w:lang w:val="en-US"/>
              </w:rPr>
              <w:t xml:space="preserve"> de </w:t>
            </w:r>
            <w:proofErr w:type="spellStart"/>
            <w:r w:rsidRPr="00D24084">
              <w:rPr>
                <w:lang w:val="en-US"/>
              </w:rPr>
              <w:t>achiziţii</w:t>
            </w:r>
            <w:proofErr w:type="spellEnd"/>
            <w:r w:rsidRPr="00D24084">
              <w:rPr>
                <w:lang w:val="en-US"/>
              </w:rPr>
              <w:t xml:space="preserve"> </w:t>
            </w:r>
            <w:proofErr w:type="spellStart"/>
            <w:r w:rsidRPr="00D24084">
              <w:rPr>
                <w:lang w:val="en-US"/>
              </w:rPr>
              <w:t>publice</w:t>
            </w:r>
            <w:proofErr w:type="spellEnd"/>
            <w:r w:rsidRPr="00D24084">
              <w:rPr>
                <w:lang w:val="en-US"/>
              </w:rPr>
              <w:t>:</w:t>
            </w:r>
          </w:p>
          <w:p w14:paraId="444F51AC" w14:textId="77777777" w:rsidR="00E22640" w:rsidRPr="00D24084" w:rsidRDefault="00E22640" w:rsidP="00E22640">
            <w:pPr>
              <w:pStyle w:val="af2"/>
              <w:tabs>
                <w:tab w:val="left" w:pos="567"/>
                <w:tab w:val="left" w:pos="2070"/>
              </w:tabs>
              <w:ind w:firstLine="284"/>
              <w:rPr>
                <w:lang w:val="en-US"/>
              </w:rPr>
            </w:pPr>
            <w:r w:rsidRPr="00D24084">
              <w:rPr>
                <w:lang w:val="en-US"/>
              </w:rPr>
              <w:t xml:space="preserve">     </w:t>
            </w:r>
            <w:proofErr w:type="spellStart"/>
            <w:r w:rsidR="00F168DC" w:rsidRPr="00D24084">
              <w:rPr>
                <w:lang w:val="en-US"/>
              </w:rPr>
              <w:t>Beneficiarul</w:t>
            </w:r>
            <w:proofErr w:type="spellEnd"/>
            <w:r w:rsidRPr="00D24084">
              <w:rPr>
                <w:lang w:val="en-US"/>
              </w:rPr>
              <w:t xml:space="preserve"> are </w:t>
            </w:r>
            <w:proofErr w:type="spellStart"/>
            <w:r w:rsidRPr="00D24084">
              <w:rPr>
                <w:lang w:val="en-US"/>
              </w:rPr>
              <w:t>dreptul</w:t>
            </w:r>
            <w:proofErr w:type="spellEnd"/>
            <w:r w:rsidRPr="00D24084">
              <w:rPr>
                <w:lang w:val="en-US"/>
              </w:rPr>
              <w:t xml:space="preserve"> de a </w:t>
            </w:r>
            <w:proofErr w:type="spellStart"/>
            <w:r w:rsidR="0060188C" w:rsidRPr="00D24084">
              <w:rPr>
                <w:lang w:val="en-US"/>
              </w:rPr>
              <w:t>rezolvi</w:t>
            </w:r>
            <w:proofErr w:type="spellEnd"/>
            <w:r w:rsidR="00C33344" w:rsidRPr="00D24084">
              <w:rPr>
                <w:lang w:val="en-US"/>
              </w:rPr>
              <w:t xml:space="preserve"> </w:t>
            </w:r>
            <w:r w:rsidRPr="00D24084">
              <w:rPr>
                <w:lang w:val="en-US"/>
              </w:rPr>
              <w:t xml:space="preserve">unilateral un contract de </w:t>
            </w:r>
            <w:proofErr w:type="spellStart"/>
            <w:r w:rsidRPr="00D24084">
              <w:rPr>
                <w:lang w:val="en-US"/>
              </w:rPr>
              <w:t>achiziţii</w:t>
            </w:r>
            <w:proofErr w:type="spellEnd"/>
            <w:r w:rsidRPr="00D24084">
              <w:rPr>
                <w:lang w:val="en-US"/>
              </w:rPr>
              <w:t xml:space="preserve"> </w:t>
            </w:r>
            <w:proofErr w:type="spellStart"/>
            <w:r w:rsidRPr="00D24084">
              <w:rPr>
                <w:lang w:val="en-US"/>
              </w:rPr>
              <w:t>publice</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perioada</w:t>
            </w:r>
            <w:proofErr w:type="spellEnd"/>
            <w:r w:rsidRPr="00D24084">
              <w:rPr>
                <w:lang w:val="en-US"/>
              </w:rPr>
              <w:t xml:space="preserve"> de </w:t>
            </w:r>
            <w:proofErr w:type="spellStart"/>
            <w:r w:rsidRPr="00D24084">
              <w:rPr>
                <w:lang w:val="en-US"/>
              </w:rPr>
              <w:t>valabilitate</w:t>
            </w:r>
            <w:proofErr w:type="spellEnd"/>
            <w:r w:rsidRPr="00D24084">
              <w:rPr>
                <w:lang w:val="en-US"/>
              </w:rPr>
              <w:t xml:space="preserve"> a </w:t>
            </w:r>
            <w:proofErr w:type="spellStart"/>
            <w:r w:rsidRPr="00D24084">
              <w:rPr>
                <w:lang w:val="en-US"/>
              </w:rPr>
              <w:t>acestuia</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una</w:t>
            </w:r>
            <w:proofErr w:type="spellEnd"/>
            <w:r w:rsidRPr="00D24084">
              <w:rPr>
                <w:lang w:val="en-US"/>
              </w:rPr>
              <w:t xml:space="preserve"> </w:t>
            </w:r>
            <w:proofErr w:type="spellStart"/>
            <w:r w:rsidRPr="00D24084">
              <w:rPr>
                <w:lang w:val="en-US"/>
              </w:rPr>
              <w:t>dintre</w:t>
            </w:r>
            <w:proofErr w:type="spellEnd"/>
            <w:r w:rsidRPr="00D24084">
              <w:rPr>
                <w:lang w:val="en-US"/>
              </w:rPr>
              <w:t xml:space="preserve"> </w:t>
            </w:r>
            <w:proofErr w:type="spellStart"/>
            <w:r w:rsidRPr="00D24084">
              <w:rPr>
                <w:lang w:val="en-US"/>
              </w:rPr>
              <w:t>următoarele</w:t>
            </w:r>
            <w:proofErr w:type="spellEnd"/>
            <w:r w:rsidRPr="00D24084">
              <w:rPr>
                <w:lang w:val="en-US"/>
              </w:rPr>
              <w:t xml:space="preserve"> </w:t>
            </w:r>
            <w:proofErr w:type="spellStart"/>
            <w:r w:rsidRPr="00D24084">
              <w:rPr>
                <w:lang w:val="en-US"/>
              </w:rPr>
              <w:t>situaţii</w:t>
            </w:r>
            <w:proofErr w:type="spellEnd"/>
            <w:r w:rsidRPr="00D24084">
              <w:rPr>
                <w:lang w:val="en-US"/>
              </w:rPr>
              <w:t>:</w:t>
            </w:r>
          </w:p>
          <w:p w14:paraId="31FD0AED" w14:textId="77777777" w:rsidR="00E22640" w:rsidRPr="00D24084" w:rsidRDefault="00E22640" w:rsidP="00E22640">
            <w:pPr>
              <w:pStyle w:val="af2"/>
              <w:tabs>
                <w:tab w:val="left" w:pos="567"/>
                <w:tab w:val="left" w:pos="2070"/>
              </w:tabs>
              <w:rPr>
                <w:lang w:val="en-US"/>
              </w:rPr>
            </w:pPr>
            <w:r w:rsidRPr="00D24084">
              <w:rPr>
                <w:lang w:val="en-US"/>
              </w:rPr>
              <w:t xml:space="preserve">    a) </w:t>
            </w:r>
            <w:proofErr w:type="spellStart"/>
            <w:r w:rsidRPr="00D24084">
              <w:rPr>
                <w:lang w:val="en-US"/>
              </w:rPr>
              <w:t>contractantul</w:t>
            </w:r>
            <w:proofErr w:type="spellEnd"/>
            <w:r w:rsidRPr="00D24084">
              <w:rPr>
                <w:lang w:val="en-US"/>
              </w:rPr>
              <w:t xml:space="preserve"> se </w:t>
            </w:r>
            <w:proofErr w:type="spellStart"/>
            <w:r w:rsidRPr="00D24084">
              <w:rPr>
                <w:lang w:val="en-US"/>
              </w:rPr>
              <w:t>afla</w:t>
            </w:r>
            <w:proofErr w:type="spellEnd"/>
            <w:r w:rsidRPr="00D24084">
              <w:rPr>
                <w:lang w:val="en-US"/>
              </w:rPr>
              <w:t xml:space="preserve">, la </w:t>
            </w:r>
            <w:proofErr w:type="spellStart"/>
            <w:r w:rsidRPr="00D24084">
              <w:rPr>
                <w:lang w:val="en-US"/>
              </w:rPr>
              <w:t>momentul</w:t>
            </w:r>
            <w:proofErr w:type="spellEnd"/>
            <w:r w:rsidRPr="00D24084">
              <w:rPr>
                <w:lang w:val="en-US"/>
              </w:rPr>
              <w:t xml:space="preserve"> </w:t>
            </w:r>
            <w:proofErr w:type="spellStart"/>
            <w:r w:rsidRPr="00D24084">
              <w:rPr>
                <w:lang w:val="en-US"/>
              </w:rPr>
              <w:t>atribuirii</w:t>
            </w:r>
            <w:proofErr w:type="spellEnd"/>
            <w:r w:rsidRPr="00D24084">
              <w:rPr>
                <w:lang w:val="en-US"/>
              </w:rPr>
              <w:t xml:space="preserve"> </w:t>
            </w:r>
            <w:proofErr w:type="spellStart"/>
            <w:r w:rsidRPr="00D24084">
              <w:rPr>
                <w:lang w:val="en-US"/>
              </w:rPr>
              <w:t>lui</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una</w:t>
            </w:r>
            <w:proofErr w:type="spellEnd"/>
            <w:r w:rsidRPr="00D24084">
              <w:rPr>
                <w:lang w:val="en-US"/>
              </w:rPr>
              <w:t xml:space="preserve"> </w:t>
            </w:r>
            <w:proofErr w:type="spellStart"/>
            <w:r w:rsidRPr="00D24084">
              <w:rPr>
                <w:lang w:val="en-US"/>
              </w:rPr>
              <w:t>dintre</w:t>
            </w:r>
            <w:proofErr w:type="spellEnd"/>
            <w:r w:rsidRPr="00D24084">
              <w:rPr>
                <w:lang w:val="en-US"/>
              </w:rPr>
              <w:t xml:space="preserve"> </w:t>
            </w:r>
            <w:proofErr w:type="spellStart"/>
            <w:r w:rsidRPr="00D24084">
              <w:rPr>
                <w:lang w:val="en-US"/>
              </w:rPr>
              <w:t>situaţiile</w:t>
            </w:r>
            <w:proofErr w:type="spellEnd"/>
            <w:r w:rsidRPr="00D24084">
              <w:rPr>
                <w:lang w:val="en-US"/>
              </w:rPr>
              <w:t xml:space="preserve"> care </w:t>
            </w:r>
            <w:proofErr w:type="spellStart"/>
            <w:r w:rsidRPr="00D24084">
              <w:rPr>
                <w:lang w:val="en-US"/>
              </w:rPr>
              <w:t>ar</w:t>
            </w:r>
            <w:proofErr w:type="spellEnd"/>
            <w:r w:rsidRPr="00D24084">
              <w:rPr>
                <w:lang w:val="en-US"/>
              </w:rPr>
              <w:t xml:space="preserve"> fi </w:t>
            </w:r>
            <w:proofErr w:type="spellStart"/>
            <w:r w:rsidRPr="00D24084">
              <w:rPr>
                <w:lang w:val="en-US"/>
              </w:rPr>
              <w:t>determinat</w:t>
            </w:r>
            <w:proofErr w:type="spellEnd"/>
            <w:r w:rsidRPr="00D24084">
              <w:rPr>
                <w:lang w:val="en-US"/>
              </w:rPr>
              <w:t xml:space="preserve"> </w:t>
            </w:r>
            <w:proofErr w:type="spellStart"/>
            <w:r w:rsidRPr="00D24084">
              <w:rPr>
                <w:lang w:val="en-US"/>
              </w:rPr>
              <w:t>excluderea</w:t>
            </w:r>
            <w:proofErr w:type="spellEnd"/>
            <w:r w:rsidRPr="00D24084">
              <w:rPr>
                <w:lang w:val="en-US"/>
              </w:rPr>
              <w:t xml:space="preserve"> </w:t>
            </w:r>
            <w:proofErr w:type="spellStart"/>
            <w:r w:rsidRPr="00D24084">
              <w:rPr>
                <w:lang w:val="en-US"/>
              </w:rPr>
              <w:t>sa</w:t>
            </w:r>
            <w:proofErr w:type="spellEnd"/>
            <w:r w:rsidRPr="00D24084">
              <w:rPr>
                <w:lang w:val="en-US"/>
              </w:rPr>
              <w:t xml:space="preserve"> din </w:t>
            </w:r>
            <w:proofErr w:type="spellStart"/>
            <w:r w:rsidRPr="00D24084">
              <w:rPr>
                <w:lang w:val="en-US"/>
              </w:rPr>
              <w:t>proce</w:t>
            </w:r>
            <w:r w:rsidR="00C33344" w:rsidRPr="00D24084">
              <w:rPr>
                <w:lang w:val="en-US"/>
              </w:rPr>
              <w:t>dura</w:t>
            </w:r>
            <w:proofErr w:type="spellEnd"/>
            <w:r w:rsidR="00C33344" w:rsidRPr="00D24084">
              <w:rPr>
                <w:lang w:val="en-US"/>
              </w:rPr>
              <w:t xml:space="preserve"> de </w:t>
            </w:r>
            <w:proofErr w:type="spellStart"/>
            <w:r w:rsidR="00C33344" w:rsidRPr="00D24084">
              <w:rPr>
                <w:lang w:val="en-US"/>
              </w:rPr>
              <w:t>atribuire</w:t>
            </w:r>
            <w:proofErr w:type="spellEnd"/>
            <w:r w:rsidR="00C33344" w:rsidRPr="00D24084">
              <w:rPr>
                <w:lang w:val="en-US"/>
              </w:rPr>
              <w:t xml:space="preserve"> </w:t>
            </w:r>
            <w:proofErr w:type="spellStart"/>
            <w:r w:rsidR="00C33344" w:rsidRPr="00D24084">
              <w:rPr>
                <w:lang w:val="en-US"/>
              </w:rPr>
              <w:t>potrivit</w:t>
            </w:r>
            <w:proofErr w:type="spellEnd"/>
            <w:r w:rsidR="00C33344" w:rsidRPr="00D24084">
              <w:rPr>
                <w:lang w:val="en-US"/>
              </w:rPr>
              <w:t xml:space="preserve"> art.</w:t>
            </w:r>
            <w:r w:rsidR="00DF4DCF" w:rsidRPr="00D24084">
              <w:rPr>
                <w:lang w:val="en-US"/>
              </w:rPr>
              <w:t xml:space="preserve"> </w:t>
            </w:r>
            <w:r w:rsidRPr="00D24084">
              <w:rPr>
                <w:lang w:val="en-US"/>
              </w:rPr>
              <w:t>19</w:t>
            </w:r>
            <w:r w:rsidR="00802287" w:rsidRPr="00D24084">
              <w:rPr>
                <w:lang w:val="en-US"/>
              </w:rPr>
              <w:t xml:space="preserve"> al </w:t>
            </w:r>
            <w:proofErr w:type="spellStart"/>
            <w:r w:rsidR="00802287" w:rsidRPr="00D24084">
              <w:rPr>
                <w:lang w:val="en-US"/>
              </w:rPr>
              <w:t>Legii</w:t>
            </w:r>
            <w:proofErr w:type="spellEnd"/>
            <w:r w:rsidR="00802287" w:rsidRPr="00D24084">
              <w:rPr>
                <w:lang w:val="en-US"/>
              </w:rPr>
              <w:t xml:space="preserve"> </w:t>
            </w:r>
            <w:r w:rsidR="0060188C" w:rsidRPr="00D24084">
              <w:rPr>
                <w:lang w:val="en-US"/>
              </w:rPr>
              <w:t>nr.</w:t>
            </w:r>
            <w:r w:rsidR="00FF5CB2" w:rsidRPr="00D24084">
              <w:rPr>
                <w:lang w:val="en-US"/>
              </w:rPr>
              <w:t xml:space="preserve"> </w:t>
            </w:r>
            <w:r w:rsidR="00802287" w:rsidRPr="00D24084">
              <w:rPr>
                <w:lang w:val="en-US"/>
              </w:rPr>
              <w:t xml:space="preserve">131/2015 </w:t>
            </w:r>
            <w:proofErr w:type="spellStart"/>
            <w:r w:rsidR="00802287" w:rsidRPr="00D24084">
              <w:rPr>
                <w:lang w:val="en-US"/>
              </w:rPr>
              <w:t>privind</w:t>
            </w:r>
            <w:proofErr w:type="spellEnd"/>
            <w:r w:rsidR="00802287" w:rsidRPr="00D24084">
              <w:rPr>
                <w:lang w:val="en-US"/>
              </w:rPr>
              <w:t xml:space="preserve"> </w:t>
            </w:r>
            <w:proofErr w:type="spellStart"/>
            <w:r w:rsidR="00802287" w:rsidRPr="00D24084">
              <w:rPr>
                <w:lang w:val="en-US"/>
              </w:rPr>
              <w:t>achizițiile</w:t>
            </w:r>
            <w:proofErr w:type="spellEnd"/>
            <w:r w:rsidR="00802287" w:rsidRPr="00D24084">
              <w:rPr>
                <w:lang w:val="en-US"/>
              </w:rPr>
              <w:t xml:space="preserve"> </w:t>
            </w:r>
            <w:proofErr w:type="spellStart"/>
            <w:r w:rsidR="00802287" w:rsidRPr="00D24084">
              <w:rPr>
                <w:lang w:val="en-US"/>
              </w:rPr>
              <w:t>publice</w:t>
            </w:r>
            <w:proofErr w:type="spellEnd"/>
            <w:r w:rsidRPr="00D24084">
              <w:rPr>
                <w:lang w:val="en-US"/>
              </w:rPr>
              <w:t>;</w:t>
            </w:r>
          </w:p>
          <w:p w14:paraId="5398FEF6" w14:textId="77777777" w:rsidR="00E22640" w:rsidRPr="00D24084" w:rsidRDefault="00E22640" w:rsidP="00E22640">
            <w:pPr>
              <w:pStyle w:val="af2"/>
              <w:tabs>
                <w:tab w:val="left" w:pos="567"/>
                <w:tab w:val="left" w:pos="2070"/>
              </w:tabs>
              <w:rPr>
                <w:lang w:val="en-US"/>
              </w:rPr>
            </w:pPr>
            <w:r w:rsidRPr="00D24084">
              <w:rPr>
                <w:lang w:val="en-US"/>
              </w:rPr>
              <w:t xml:space="preserve">    b) </w:t>
            </w:r>
            <w:proofErr w:type="spellStart"/>
            <w:r w:rsidRPr="00D24084">
              <w:rPr>
                <w:lang w:val="en-US"/>
              </w:rPr>
              <w:t>contractul</w:t>
            </w:r>
            <w:proofErr w:type="spellEnd"/>
            <w:r w:rsidRPr="00D24084">
              <w:rPr>
                <w:lang w:val="en-US"/>
              </w:rPr>
              <w:t xml:space="preserve"> a </w:t>
            </w:r>
            <w:proofErr w:type="spellStart"/>
            <w:r w:rsidRPr="00D24084">
              <w:rPr>
                <w:lang w:val="en-US"/>
              </w:rPr>
              <w:t>făcut</w:t>
            </w:r>
            <w:proofErr w:type="spellEnd"/>
            <w:r w:rsidRPr="00D24084">
              <w:rPr>
                <w:lang w:val="en-US"/>
              </w:rPr>
              <w:t xml:space="preserve"> </w:t>
            </w:r>
            <w:proofErr w:type="spellStart"/>
            <w:r w:rsidRPr="00D24084">
              <w:rPr>
                <w:lang w:val="en-US"/>
              </w:rPr>
              <w:t>obiectul</w:t>
            </w:r>
            <w:proofErr w:type="spellEnd"/>
            <w:r w:rsidRPr="00D24084">
              <w:rPr>
                <w:lang w:val="en-US"/>
              </w:rPr>
              <w:t xml:space="preserve"> </w:t>
            </w:r>
            <w:proofErr w:type="spellStart"/>
            <w:r w:rsidRPr="00D24084">
              <w:rPr>
                <w:lang w:val="en-US"/>
              </w:rPr>
              <w:t>unei</w:t>
            </w:r>
            <w:proofErr w:type="spellEnd"/>
            <w:r w:rsidRPr="00D24084">
              <w:rPr>
                <w:lang w:val="en-US"/>
              </w:rPr>
              <w:t xml:space="preserve"> </w:t>
            </w:r>
            <w:proofErr w:type="spellStart"/>
            <w:r w:rsidRPr="00D24084">
              <w:rPr>
                <w:lang w:val="en-US"/>
              </w:rPr>
              <w:t>modificări</w:t>
            </w:r>
            <w:proofErr w:type="spellEnd"/>
            <w:r w:rsidRPr="00D24084">
              <w:rPr>
                <w:lang w:val="en-US"/>
              </w:rPr>
              <w:t xml:space="preserve"> </w:t>
            </w:r>
            <w:proofErr w:type="spellStart"/>
            <w:r w:rsidRPr="00D24084">
              <w:rPr>
                <w:lang w:val="en-US"/>
              </w:rPr>
              <w:t>substanțiale</w:t>
            </w:r>
            <w:proofErr w:type="spellEnd"/>
            <w:r w:rsidRPr="00D24084">
              <w:rPr>
                <w:lang w:val="en-US"/>
              </w:rPr>
              <w:t xml:space="preserve"> care </w:t>
            </w:r>
            <w:proofErr w:type="spellStart"/>
            <w:r w:rsidRPr="00D24084">
              <w:rPr>
                <w:lang w:val="en-US"/>
              </w:rPr>
              <w:t>necesita</w:t>
            </w:r>
            <w:proofErr w:type="spellEnd"/>
            <w:r w:rsidRPr="00D24084">
              <w:rPr>
                <w:lang w:val="en-US"/>
              </w:rPr>
              <w:t xml:space="preserve"> o </w:t>
            </w:r>
            <w:proofErr w:type="spellStart"/>
            <w:r w:rsidRPr="00D24084">
              <w:rPr>
                <w:lang w:val="en-US"/>
              </w:rPr>
              <w:t>nouă</w:t>
            </w:r>
            <w:proofErr w:type="spellEnd"/>
            <w:r w:rsidRPr="00D24084">
              <w:rPr>
                <w:lang w:val="en-US"/>
              </w:rPr>
              <w:t xml:space="preserve"> </w:t>
            </w:r>
            <w:proofErr w:type="spellStart"/>
            <w:r w:rsidRPr="00D24084">
              <w:rPr>
                <w:lang w:val="en-US"/>
              </w:rPr>
              <w:t>procedură</w:t>
            </w:r>
            <w:proofErr w:type="spellEnd"/>
            <w:r w:rsidRPr="00D24084">
              <w:rPr>
                <w:lang w:val="en-US"/>
              </w:rPr>
              <w:t xml:space="preserve"> de </w:t>
            </w:r>
            <w:proofErr w:type="spellStart"/>
            <w:r w:rsidRPr="00D24084">
              <w:rPr>
                <w:lang w:val="en-US"/>
              </w:rPr>
              <w:t>achiziție</w:t>
            </w:r>
            <w:proofErr w:type="spellEnd"/>
            <w:r w:rsidRPr="00D24084">
              <w:rPr>
                <w:lang w:val="en-US"/>
              </w:rPr>
              <w:t xml:space="preserve"> </w:t>
            </w:r>
            <w:proofErr w:type="spellStart"/>
            <w:r w:rsidRPr="00D24084">
              <w:rPr>
                <w:lang w:val="en-US"/>
              </w:rPr>
              <w:t>publică</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conformitate</w:t>
            </w:r>
            <w:proofErr w:type="spellEnd"/>
            <w:r w:rsidRPr="00D24084">
              <w:rPr>
                <w:lang w:val="en-US"/>
              </w:rPr>
              <w:t xml:space="preserve"> cu art. 76</w:t>
            </w:r>
            <w:r w:rsidR="00802287" w:rsidRPr="00D24084">
              <w:rPr>
                <w:lang w:val="en-US"/>
              </w:rPr>
              <w:t xml:space="preserve"> al </w:t>
            </w:r>
            <w:proofErr w:type="spellStart"/>
            <w:r w:rsidR="00802287" w:rsidRPr="00D24084">
              <w:rPr>
                <w:lang w:val="en-US"/>
              </w:rPr>
              <w:t>Legii</w:t>
            </w:r>
            <w:proofErr w:type="spellEnd"/>
            <w:r w:rsidR="00802287" w:rsidRPr="00D24084">
              <w:rPr>
                <w:lang w:val="en-US"/>
              </w:rPr>
              <w:t xml:space="preserve"> </w:t>
            </w:r>
            <w:r w:rsidR="0060188C" w:rsidRPr="00D24084">
              <w:rPr>
                <w:lang w:val="en-US"/>
              </w:rPr>
              <w:t>nr.</w:t>
            </w:r>
            <w:r w:rsidR="00DF4DCF" w:rsidRPr="00D24084">
              <w:rPr>
                <w:lang w:val="en-US"/>
              </w:rPr>
              <w:t xml:space="preserve"> </w:t>
            </w:r>
            <w:r w:rsidR="00802287" w:rsidRPr="00D24084">
              <w:rPr>
                <w:lang w:val="en-US"/>
              </w:rPr>
              <w:t xml:space="preserve">131/2015 </w:t>
            </w:r>
            <w:proofErr w:type="spellStart"/>
            <w:r w:rsidR="00802287" w:rsidRPr="00D24084">
              <w:rPr>
                <w:lang w:val="en-US"/>
              </w:rPr>
              <w:t>privind</w:t>
            </w:r>
            <w:proofErr w:type="spellEnd"/>
            <w:r w:rsidR="00802287" w:rsidRPr="00D24084">
              <w:rPr>
                <w:lang w:val="en-US"/>
              </w:rPr>
              <w:t xml:space="preserve"> </w:t>
            </w:r>
            <w:proofErr w:type="spellStart"/>
            <w:r w:rsidR="00802287" w:rsidRPr="00D24084">
              <w:rPr>
                <w:lang w:val="en-US"/>
              </w:rPr>
              <w:t>achizițiile</w:t>
            </w:r>
            <w:proofErr w:type="spellEnd"/>
            <w:r w:rsidR="00802287" w:rsidRPr="00D24084">
              <w:rPr>
                <w:lang w:val="en-US"/>
              </w:rPr>
              <w:t xml:space="preserve"> </w:t>
            </w:r>
            <w:proofErr w:type="spellStart"/>
            <w:r w:rsidR="00802287" w:rsidRPr="00D24084">
              <w:rPr>
                <w:lang w:val="en-US"/>
              </w:rPr>
              <w:t>publice</w:t>
            </w:r>
            <w:proofErr w:type="spellEnd"/>
            <w:r w:rsidRPr="00D24084">
              <w:rPr>
                <w:lang w:val="en-US"/>
              </w:rPr>
              <w:t>;</w:t>
            </w:r>
          </w:p>
          <w:p w14:paraId="2F7A0D8B" w14:textId="77777777" w:rsidR="00E22640" w:rsidRPr="00D24084" w:rsidRDefault="00E22640" w:rsidP="00E22640">
            <w:pPr>
              <w:pStyle w:val="af2"/>
              <w:tabs>
                <w:tab w:val="left" w:pos="567"/>
                <w:tab w:val="left" w:pos="2070"/>
              </w:tabs>
              <w:rPr>
                <w:lang w:val="en-US"/>
              </w:rPr>
            </w:pPr>
            <w:r w:rsidRPr="00D24084">
              <w:rPr>
                <w:lang w:val="en-US"/>
              </w:rPr>
              <w:t xml:space="preserve">    c) </w:t>
            </w:r>
            <w:proofErr w:type="spellStart"/>
            <w:r w:rsidRPr="00D24084">
              <w:rPr>
                <w:lang w:val="en-US"/>
              </w:rPr>
              <w:t>contractul</w:t>
            </w:r>
            <w:proofErr w:type="spellEnd"/>
            <w:r w:rsidRPr="00D24084">
              <w:rPr>
                <w:lang w:val="en-US"/>
              </w:rPr>
              <w:t xml:space="preserve"> nu </w:t>
            </w:r>
            <w:proofErr w:type="spellStart"/>
            <w:r w:rsidRPr="00D24084">
              <w:rPr>
                <w:lang w:val="en-US"/>
              </w:rPr>
              <w:t>ar</w:t>
            </w:r>
            <w:proofErr w:type="spellEnd"/>
            <w:r w:rsidRPr="00D24084">
              <w:rPr>
                <w:lang w:val="en-US"/>
              </w:rPr>
              <w:t xml:space="preserve"> fi </w:t>
            </w:r>
            <w:proofErr w:type="spellStart"/>
            <w:r w:rsidRPr="00D24084">
              <w:rPr>
                <w:lang w:val="en-US"/>
              </w:rPr>
              <w:t>trebuit</w:t>
            </w:r>
            <w:proofErr w:type="spellEnd"/>
            <w:r w:rsidRPr="00D24084">
              <w:rPr>
                <w:lang w:val="en-US"/>
              </w:rPr>
              <w:t xml:space="preserve"> </w:t>
            </w:r>
            <w:proofErr w:type="spellStart"/>
            <w:r w:rsidRPr="00D24084">
              <w:rPr>
                <w:lang w:val="en-US"/>
              </w:rPr>
              <w:t>să</w:t>
            </w:r>
            <w:proofErr w:type="spellEnd"/>
            <w:r w:rsidRPr="00D24084">
              <w:rPr>
                <w:lang w:val="en-US"/>
              </w:rPr>
              <w:t xml:space="preserve"> fie </w:t>
            </w:r>
            <w:proofErr w:type="spellStart"/>
            <w:r w:rsidRPr="00D24084">
              <w:rPr>
                <w:lang w:val="en-US"/>
              </w:rPr>
              <w:t>atribui</w:t>
            </w:r>
            <w:r w:rsidR="00C33344" w:rsidRPr="00D24084">
              <w:rPr>
                <w:lang w:val="en-US"/>
              </w:rPr>
              <w:t>t</w:t>
            </w:r>
            <w:proofErr w:type="spellEnd"/>
            <w:r w:rsidR="00C33344" w:rsidRPr="00D24084">
              <w:rPr>
                <w:lang w:val="en-US"/>
              </w:rPr>
              <w:t xml:space="preserve"> </w:t>
            </w:r>
            <w:proofErr w:type="spellStart"/>
            <w:r w:rsidR="00C33344" w:rsidRPr="00D24084">
              <w:rPr>
                <w:lang w:val="en-US"/>
              </w:rPr>
              <w:t>contractantului</w:t>
            </w:r>
            <w:proofErr w:type="spellEnd"/>
            <w:r w:rsidR="00C33344" w:rsidRPr="00D24084">
              <w:rPr>
                <w:lang w:val="en-US"/>
              </w:rPr>
              <w:t xml:space="preserve"> </w:t>
            </w:r>
            <w:proofErr w:type="spellStart"/>
            <w:r w:rsidR="00C33344" w:rsidRPr="00D24084">
              <w:rPr>
                <w:lang w:val="en-US"/>
              </w:rPr>
              <w:t>respectiv</w:t>
            </w:r>
            <w:proofErr w:type="spellEnd"/>
            <w:r w:rsidR="00C33344" w:rsidRPr="00D24084">
              <w:rPr>
                <w:lang w:val="en-US"/>
              </w:rPr>
              <w:t xml:space="preserve">, </w:t>
            </w:r>
            <w:proofErr w:type="spellStart"/>
            <w:r w:rsidR="00C33344" w:rsidRPr="00D24084">
              <w:rPr>
                <w:lang w:val="en-US"/>
              </w:rPr>
              <w:t>avâ</w:t>
            </w:r>
            <w:r w:rsidRPr="00D24084">
              <w:rPr>
                <w:lang w:val="en-US"/>
              </w:rPr>
              <w:t>nd</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vedere</w:t>
            </w:r>
            <w:proofErr w:type="spellEnd"/>
            <w:r w:rsidRPr="00D24084">
              <w:rPr>
                <w:lang w:val="en-US"/>
              </w:rPr>
              <w:t xml:space="preserve"> o </w:t>
            </w:r>
            <w:proofErr w:type="spellStart"/>
            <w:r w:rsidRPr="00D24084">
              <w:rPr>
                <w:lang w:val="en-US"/>
              </w:rPr>
              <w:t>încălcare</w:t>
            </w:r>
            <w:proofErr w:type="spellEnd"/>
            <w:r w:rsidRPr="00D24084">
              <w:rPr>
                <w:lang w:val="en-US"/>
              </w:rPr>
              <w:t xml:space="preserve"> </w:t>
            </w:r>
            <w:proofErr w:type="spellStart"/>
            <w:r w:rsidRPr="00D24084">
              <w:rPr>
                <w:lang w:val="en-US"/>
              </w:rPr>
              <w:t>gravă</w:t>
            </w:r>
            <w:proofErr w:type="spellEnd"/>
            <w:r w:rsidRPr="00D24084">
              <w:rPr>
                <w:lang w:val="en-US"/>
              </w:rPr>
              <w:t xml:space="preserve"> a </w:t>
            </w:r>
            <w:proofErr w:type="spellStart"/>
            <w:r w:rsidRPr="00D24084">
              <w:rPr>
                <w:lang w:val="en-US"/>
              </w:rPr>
              <w:t>obligaţiilor</w:t>
            </w:r>
            <w:proofErr w:type="spellEnd"/>
            <w:r w:rsidRPr="00D24084">
              <w:rPr>
                <w:lang w:val="en-US"/>
              </w:rPr>
              <w:t xml:space="preserve"> </w:t>
            </w:r>
            <w:proofErr w:type="spellStart"/>
            <w:r w:rsidRPr="00D24084">
              <w:rPr>
                <w:lang w:val="en-US"/>
              </w:rPr>
              <w:t>ce</w:t>
            </w:r>
            <w:proofErr w:type="spellEnd"/>
            <w:r w:rsidRPr="00D24084">
              <w:rPr>
                <w:lang w:val="en-US"/>
              </w:rPr>
              <w:t xml:space="preserve"> </w:t>
            </w:r>
            <w:proofErr w:type="spellStart"/>
            <w:r w:rsidRPr="00D24084">
              <w:rPr>
                <w:lang w:val="en-US"/>
              </w:rPr>
              <w:t>rezultă</w:t>
            </w:r>
            <w:proofErr w:type="spellEnd"/>
            <w:r w:rsidRPr="00D24084">
              <w:rPr>
                <w:lang w:val="en-US"/>
              </w:rPr>
              <w:t xml:space="preserve"> din </w:t>
            </w:r>
            <w:r w:rsidR="00802287" w:rsidRPr="00D24084">
              <w:rPr>
                <w:lang w:val="en-US"/>
              </w:rPr>
              <w:t xml:space="preserve">Legea </w:t>
            </w:r>
            <w:r w:rsidR="0060188C" w:rsidRPr="00D24084">
              <w:rPr>
                <w:lang w:val="en-US"/>
              </w:rPr>
              <w:t>nr.</w:t>
            </w:r>
            <w:r w:rsidR="00DF4DCF" w:rsidRPr="00D24084">
              <w:rPr>
                <w:lang w:val="en-US"/>
              </w:rPr>
              <w:t xml:space="preserve"> </w:t>
            </w:r>
            <w:r w:rsidR="00802287" w:rsidRPr="00D24084">
              <w:rPr>
                <w:lang w:val="en-US"/>
              </w:rPr>
              <w:t xml:space="preserve">131/2015 </w:t>
            </w:r>
            <w:proofErr w:type="spellStart"/>
            <w:r w:rsidR="00802287" w:rsidRPr="00D24084">
              <w:rPr>
                <w:lang w:val="en-US"/>
              </w:rPr>
              <w:t>priviind</w:t>
            </w:r>
            <w:proofErr w:type="spellEnd"/>
            <w:r w:rsidR="00802287" w:rsidRPr="00D24084">
              <w:rPr>
                <w:lang w:val="en-US"/>
              </w:rPr>
              <w:t xml:space="preserve"> </w:t>
            </w:r>
            <w:proofErr w:type="spellStart"/>
            <w:r w:rsidR="00802287" w:rsidRPr="00D24084">
              <w:rPr>
                <w:lang w:val="en-US"/>
              </w:rPr>
              <w:t>achizițiile</w:t>
            </w:r>
            <w:proofErr w:type="spellEnd"/>
            <w:r w:rsidR="00802287" w:rsidRPr="00D24084">
              <w:rPr>
                <w:lang w:val="en-US"/>
              </w:rPr>
              <w:t xml:space="preserve"> </w:t>
            </w:r>
            <w:proofErr w:type="spellStart"/>
            <w:r w:rsidR="00802287" w:rsidRPr="00D24084">
              <w:rPr>
                <w:lang w:val="en-US"/>
              </w:rPr>
              <w:t>publice</w:t>
            </w:r>
            <w:proofErr w:type="spellEnd"/>
            <w:r w:rsidRPr="00D24084">
              <w:rPr>
                <w:lang w:val="en-US"/>
              </w:rPr>
              <w:t xml:space="preserve"> </w:t>
            </w:r>
            <w:proofErr w:type="spellStart"/>
            <w:r w:rsidRPr="00D24084">
              <w:rPr>
                <w:lang w:val="en-US"/>
              </w:rPr>
              <w:t>și</w:t>
            </w:r>
            <w:proofErr w:type="spellEnd"/>
            <w:r w:rsidRPr="00D24084">
              <w:rPr>
                <w:lang w:val="en-US"/>
              </w:rPr>
              <w:t>/</w:t>
            </w:r>
            <w:proofErr w:type="spellStart"/>
            <w:r w:rsidRPr="00D24084">
              <w:rPr>
                <w:lang w:val="en-US"/>
              </w:rPr>
              <w:t>sau</w:t>
            </w:r>
            <w:proofErr w:type="spellEnd"/>
            <w:r w:rsidRPr="00D24084">
              <w:rPr>
                <w:lang w:val="en-US"/>
              </w:rPr>
              <w:t xml:space="preserve"> </w:t>
            </w:r>
            <w:proofErr w:type="spellStart"/>
            <w:r w:rsidRPr="00D24084">
              <w:rPr>
                <w:lang w:val="en-US"/>
              </w:rPr>
              <w:t>tratatele</w:t>
            </w:r>
            <w:proofErr w:type="spellEnd"/>
            <w:r w:rsidRPr="00D24084">
              <w:rPr>
                <w:lang w:val="en-US"/>
              </w:rPr>
              <w:t xml:space="preserve"> </w:t>
            </w:r>
            <w:proofErr w:type="spellStart"/>
            <w:r w:rsidRPr="00D24084">
              <w:rPr>
                <w:lang w:val="en-US"/>
              </w:rPr>
              <w:t>internaţionale</w:t>
            </w:r>
            <w:proofErr w:type="spellEnd"/>
            <w:r w:rsidRPr="00D24084">
              <w:rPr>
                <w:lang w:val="en-US"/>
              </w:rPr>
              <w:t xml:space="preserve"> la care Republica Moldova </w:t>
            </w:r>
            <w:proofErr w:type="spellStart"/>
            <w:r w:rsidRPr="00D24084">
              <w:rPr>
                <w:lang w:val="en-US"/>
              </w:rPr>
              <w:t>este</w:t>
            </w:r>
            <w:proofErr w:type="spellEnd"/>
            <w:r w:rsidRPr="00D24084">
              <w:rPr>
                <w:lang w:val="en-US"/>
              </w:rPr>
              <w:t xml:space="preserve"> </w:t>
            </w:r>
            <w:proofErr w:type="spellStart"/>
            <w:r w:rsidRPr="00D24084">
              <w:rPr>
                <w:lang w:val="en-US"/>
              </w:rPr>
              <w:t>parte</w:t>
            </w:r>
            <w:proofErr w:type="spellEnd"/>
            <w:r w:rsidRPr="00D24084">
              <w:rPr>
                <w:lang w:val="en-US"/>
              </w:rPr>
              <w:t xml:space="preserve">, care a </w:t>
            </w:r>
            <w:proofErr w:type="spellStart"/>
            <w:r w:rsidRPr="00D24084">
              <w:rPr>
                <w:lang w:val="en-US"/>
              </w:rPr>
              <w:t>fost</w:t>
            </w:r>
            <w:proofErr w:type="spellEnd"/>
            <w:r w:rsidRPr="00D24084">
              <w:rPr>
                <w:lang w:val="en-US"/>
              </w:rPr>
              <w:t xml:space="preserve"> </w:t>
            </w:r>
            <w:proofErr w:type="spellStart"/>
            <w:r w:rsidRPr="00D24084">
              <w:rPr>
                <w:lang w:val="en-US"/>
              </w:rPr>
              <w:t>constatată</w:t>
            </w:r>
            <w:proofErr w:type="spellEnd"/>
            <w:r w:rsidRPr="00D24084">
              <w:rPr>
                <w:lang w:val="en-US"/>
              </w:rPr>
              <w:t xml:space="preserve"> </w:t>
            </w:r>
            <w:proofErr w:type="spellStart"/>
            <w:r w:rsidRPr="00D24084">
              <w:rPr>
                <w:lang w:val="en-US"/>
              </w:rPr>
              <w:t>printr</w:t>
            </w:r>
            <w:proofErr w:type="spellEnd"/>
            <w:r w:rsidRPr="00D24084">
              <w:rPr>
                <w:lang w:val="en-US"/>
              </w:rPr>
              <w:t xml:space="preserve">-o </w:t>
            </w:r>
            <w:proofErr w:type="spellStart"/>
            <w:r w:rsidRPr="00D24084">
              <w:rPr>
                <w:lang w:val="en-US"/>
              </w:rPr>
              <w:t>decizie</w:t>
            </w:r>
            <w:proofErr w:type="spellEnd"/>
            <w:r w:rsidRPr="00D24084">
              <w:rPr>
                <w:lang w:val="en-US"/>
              </w:rPr>
              <w:t xml:space="preserve"> a </w:t>
            </w:r>
            <w:proofErr w:type="spellStart"/>
            <w:r w:rsidRPr="00D24084">
              <w:rPr>
                <w:lang w:val="en-US"/>
              </w:rPr>
              <w:t>unei</w:t>
            </w:r>
            <w:proofErr w:type="spellEnd"/>
            <w:r w:rsidRPr="00D24084">
              <w:rPr>
                <w:lang w:val="en-US"/>
              </w:rPr>
              <w:t xml:space="preserve"> </w:t>
            </w:r>
            <w:proofErr w:type="spellStart"/>
            <w:r w:rsidRPr="00D24084">
              <w:rPr>
                <w:lang w:val="en-US"/>
              </w:rPr>
              <w:t>instanțe</w:t>
            </w:r>
            <w:proofErr w:type="spellEnd"/>
            <w:r w:rsidRPr="00D24084">
              <w:rPr>
                <w:lang w:val="en-US"/>
              </w:rPr>
              <w:t xml:space="preserve"> </w:t>
            </w:r>
            <w:proofErr w:type="spellStart"/>
            <w:r w:rsidRPr="00D24084">
              <w:rPr>
                <w:lang w:val="en-US"/>
              </w:rPr>
              <w:t>judecătorești</w:t>
            </w:r>
            <w:proofErr w:type="spellEnd"/>
            <w:r w:rsidRPr="00D24084">
              <w:rPr>
                <w:lang w:val="en-US"/>
              </w:rPr>
              <w:t xml:space="preserve"> </w:t>
            </w:r>
            <w:proofErr w:type="spellStart"/>
            <w:r w:rsidRPr="00D24084">
              <w:rPr>
                <w:lang w:val="en-US"/>
              </w:rPr>
              <w:t>naționale</w:t>
            </w:r>
            <w:proofErr w:type="spellEnd"/>
            <w:r w:rsidRPr="00D24084">
              <w:rPr>
                <w:lang w:val="en-US"/>
              </w:rPr>
              <w:t xml:space="preserve"> </w:t>
            </w:r>
            <w:proofErr w:type="spellStart"/>
            <w:r w:rsidRPr="00D24084">
              <w:rPr>
                <w:lang w:val="en-US"/>
              </w:rPr>
              <w:t>sau</w:t>
            </w:r>
            <w:proofErr w:type="spellEnd"/>
            <w:r w:rsidRPr="00D24084">
              <w:rPr>
                <w:lang w:val="en-US"/>
              </w:rPr>
              <w:t xml:space="preserve">, </w:t>
            </w:r>
            <w:proofErr w:type="spellStart"/>
            <w:r w:rsidRPr="00D24084">
              <w:rPr>
                <w:lang w:val="en-US"/>
              </w:rPr>
              <w:t>după</w:t>
            </w:r>
            <w:proofErr w:type="spellEnd"/>
            <w:r w:rsidRPr="00D24084">
              <w:rPr>
                <w:lang w:val="en-US"/>
              </w:rPr>
              <w:t xml:space="preserve"> </w:t>
            </w:r>
            <w:proofErr w:type="spellStart"/>
            <w:r w:rsidRPr="00D24084">
              <w:rPr>
                <w:lang w:val="en-US"/>
              </w:rPr>
              <w:t>caz</w:t>
            </w:r>
            <w:proofErr w:type="spellEnd"/>
            <w:r w:rsidRPr="00D24084">
              <w:rPr>
                <w:lang w:val="en-US"/>
              </w:rPr>
              <w:t xml:space="preserve">, </w:t>
            </w:r>
            <w:proofErr w:type="spellStart"/>
            <w:r w:rsidRPr="00D24084">
              <w:rPr>
                <w:lang w:val="en-US"/>
              </w:rPr>
              <w:t>internaționale</w:t>
            </w:r>
            <w:proofErr w:type="spellEnd"/>
            <w:r w:rsidRPr="00D24084">
              <w:rPr>
                <w:lang w:val="en-US"/>
              </w:rPr>
              <w:t>.</w:t>
            </w:r>
          </w:p>
          <w:p w14:paraId="78664FBB" w14:textId="77777777" w:rsidR="00E22640" w:rsidRPr="00D24084" w:rsidRDefault="00E22640" w:rsidP="00802287">
            <w:pPr>
              <w:pStyle w:val="af2"/>
              <w:tabs>
                <w:tab w:val="left" w:pos="567"/>
                <w:tab w:val="left" w:pos="2070"/>
              </w:tabs>
              <w:ind w:firstLine="0"/>
              <w:rPr>
                <w:lang w:val="en-US"/>
              </w:rPr>
            </w:pPr>
          </w:p>
          <w:p w14:paraId="080DA8A8"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0F0BE1EB" w14:textId="77777777" w:rsidR="00460653" w:rsidRPr="00D24084" w:rsidRDefault="007323B6" w:rsidP="002F556B">
            <w:pPr>
              <w:pStyle w:val="af2"/>
              <w:numPr>
                <w:ilvl w:val="1"/>
                <w:numId w:val="17"/>
              </w:numPr>
              <w:tabs>
                <w:tab w:val="left" w:pos="567"/>
              </w:tabs>
              <w:ind w:left="0" w:hanging="567"/>
              <w:rPr>
                <w:lang w:val="en-US"/>
              </w:rPr>
            </w:pPr>
            <w:r w:rsidRPr="00D24084">
              <w:rPr>
                <w:lang w:val="en-US"/>
              </w:rPr>
              <w:t xml:space="preserve">13.1. </w:t>
            </w:r>
            <w:proofErr w:type="spellStart"/>
            <w:r w:rsidR="00460653" w:rsidRPr="00D24084">
              <w:rPr>
                <w:lang w:val="en-US"/>
              </w:rPr>
              <w:t>Următoarele</w:t>
            </w:r>
            <w:proofErr w:type="spellEnd"/>
            <w:r w:rsidR="00460653" w:rsidRPr="00D24084">
              <w:rPr>
                <w:lang w:val="en-US"/>
              </w:rPr>
              <w:t xml:space="preserve"> </w:t>
            </w:r>
            <w:proofErr w:type="spellStart"/>
            <w:r w:rsidR="00460653" w:rsidRPr="00D24084">
              <w:rPr>
                <w:lang w:val="en-US"/>
              </w:rPr>
              <w:t>documente</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citite</w:t>
            </w:r>
            <w:proofErr w:type="spellEnd"/>
            <w:r w:rsidR="00460653" w:rsidRPr="00D24084">
              <w:rPr>
                <w:lang w:val="en-US"/>
              </w:rPr>
              <w:t xml:space="preserve"> </w:t>
            </w:r>
            <w:proofErr w:type="spellStart"/>
            <w:r w:rsidR="00460653" w:rsidRPr="00D24084">
              <w:rPr>
                <w:lang w:val="en-US"/>
              </w:rPr>
              <w:t>şi</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interpretate ca </w:t>
            </w:r>
            <w:proofErr w:type="spellStart"/>
            <w:r w:rsidR="00460653" w:rsidRPr="00D24084">
              <w:rPr>
                <w:lang w:val="en-US"/>
              </w:rPr>
              <w:t>fiind</w:t>
            </w:r>
            <w:proofErr w:type="spellEnd"/>
            <w:r w:rsidR="00460653" w:rsidRPr="00D24084">
              <w:rPr>
                <w:lang w:val="en-US"/>
              </w:rPr>
              <w:t xml:space="preserve"> </w:t>
            </w:r>
            <w:proofErr w:type="spellStart"/>
            <w:r w:rsidR="00460653" w:rsidRPr="00D24084">
              <w:rPr>
                <w:lang w:val="en-US"/>
              </w:rPr>
              <w:t>parte</w:t>
            </w:r>
            <w:proofErr w:type="spellEnd"/>
            <w:r w:rsidR="00460653" w:rsidRPr="00D24084">
              <w:rPr>
                <w:lang w:val="en-US"/>
              </w:rPr>
              <w:t xml:space="preserve"> </w:t>
            </w:r>
            <w:proofErr w:type="spellStart"/>
            <w:r w:rsidR="00460653" w:rsidRPr="00D24084">
              <w:rPr>
                <w:lang w:val="en-US"/>
              </w:rPr>
              <w:t>integrantă</w:t>
            </w:r>
            <w:proofErr w:type="spellEnd"/>
            <w:r w:rsidR="00460653" w:rsidRPr="00D24084">
              <w:rPr>
                <w:lang w:val="en-US"/>
              </w:rPr>
              <w:t xml:space="preserve"> a </w:t>
            </w:r>
            <w:proofErr w:type="spellStart"/>
            <w:r w:rsidR="00460653" w:rsidRPr="00D24084">
              <w:rPr>
                <w:lang w:val="en-US"/>
              </w:rPr>
              <w:t>prezentului</w:t>
            </w:r>
            <w:proofErr w:type="spellEnd"/>
            <w:r w:rsidR="00460653" w:rsidRPr="00D24084">
              <w:rPr>
                <w:lang w:val="en-US"/>
              </w:rPr>
              <w:t xml:space="preserve"> contract: </w:t>
            </w:r>
          </w:p>
          <w:p w14:paraId="55E6A047"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0B9FAE92"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07F8C44D"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6D8F665B"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156AD97"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654E4F7F" w14:textId="77777777" w:rsidR="00460653" w:rsidRPr="00D24084" w:rsidRDefault="007323B6" w:rsidP="002F556B">
            <w:pPr>
              <w:pStyle w:val="af2"/>
              <w:numPr>
                <w:ilvl w:val="1"/>
                <w:numId w:val="17"/>
              </w:numPr>
              <w:tabs>
                <w:tab w:val="left" w:pos="567"/>
              </w:tabs>
              <w:ind w:left="0" w:hanging="567"/>
              <w:rPr>
                <w:lang w:val="en-US"/>
              </w:rPr>
            </w:pPr>
            <w:r w:rsidRPr="00D24084">
              <w:rPr>
                <w:lang w:val="en-US"/>
              </w:rPr>
              <w:t xml:space="preserve">13.2. </w:t>
            </w:r>
            <w:proofErr w:type="spellStart"/>
            <w:r w:rsidR="00460653" w:rsidRPr="00D24084">
              <w:rPr>
                <w:lang w:val="en-US"/>
              </w:rPr>
              <w:t>Documentele</w:t>
            </w:r>
            <w:proofErr w:type="spellEnd"/>
            <w:r w:rsidR="00460653" w:rsidRPr="00D24084">
              <w:rPr>
                <w:lang w:val="en-US"/>
              </w:rPr>
              <w:t xml:space="preserve"> </w:t>
            </w:r>
            <w:proofErr w:type="spellStart"/>
            <w:r w:rsidR="00460653" w:rsidRPr="00D24084">
              <w:rPr>
                <w:lang w:val="en-US"/>
              </w:rPr>
              <w:t>contractului</w:t>
            </w:r>
            <w:proofErr w:type="spellEnd"/>
            <w:r w:rsidR="00460653" w:rsidRPr="00D24084">
              <w:rPr>
                <w:lang w:val="en-US"/>
              </w:rPr>
              <w:t xml:space="preserve"> </w:t>
            </w:r>
            <w:proofErr w:type="spellStart"/>
            <w:r w:rsidR="00460653" w:rsidRPr="00D24084">
              <w:rPr>
                <w:lang w:val="en-US"/>
              </w:rPr>
              <w:t>vor</w:t>
            </w:r>
            <w:proofErr w:type="spellEnd"/>
            <w:r w:rsidR="00460653" w:rsidRPr="00D24084">
              <w:rPr>
                <w:lang w:val="en-US"/>
              </w:rPr>
              <w:t xml:space="preserve"> fi </w:t>
            </w:r>
            <w:proofErr w:type="spellStart"/>
            <w:r w:rsidR="00460653" w:rsidRPr="00D24084">
              <w:rPr>
                <w:lang w:val="en-US"/>
              </w:rPr>
              <w:t>întocmite</w:t>
            </w:r>
            <w:proofErr w:type="spellEnd"/>
            <w:r w:rsidR="00460653" w:rsidRPr="00D24084">
              <w:rPr>
                <w:lang w:val="en-US"/>
              </w:rPr>
              <w:t xml:space="preserve"> </w:t>
            </w:r>
            <w:proofErr w:type="spellStart"/>
            <w:r w:rsidR="00460653" w:rsidRPr="00D24084">
              <w:rPr>
                <w:lang w:val="en-US"/>
              </w:rPr>
              <w:t>în</w:t>
            </w:r>
            <w:proofErr w:type="spellEnd"/>
            <w:r w:rsidR="00460653" w:rsidRPr="00D24084">
              <w:rPr>
                <w:lang w:val="en-US"/>
              </w:rPr>
              <w:t xml:space="preserve"> </w:t>
            </w:r>
            <w:proofErr w:type="spellStart"/>
            <w:r w:rsidR="00460653" w:rsidRPr="00D24084">
              <w:rPr>
                <w:lang w:val="en-US"/>
              </w:rPr>
              <w:t>limba</w:t>
            </w:r>
            <w:proofErr w:type="spellEnd"/>
            <w:r w:rsidR="00460653" w:rsidRPr="00D24084">
              <w:rPr>
                <w:lang w:val="en-US"/>
              </w:rPr>
              <w:t xml:space="preserve"> </w:t>
            </w:r>
            <w:proofErr w:type="spellStart"/>
            <w:r w:rsidR="00460653" w:rsidRPr="00D24084">
              <w:rPr>
                <w:lang w:val="en-US"/>
              </w:rPr>
              <w:t>română</w:t>
            </w:r>
            <w:proofErr w:type="spellEnd"/>
            <w:r w:rsidR="00460653" w:rsidRPr="00D24084">
              <w:rPr>
                <w:lang w:val="en-US"/>
              </w:rPr>
              <w:t>.</w:t>
            </w:r>
          </w:p>
          <w:p w14:paraId="084CAC95" w14:textId="77777777" w:rsidR="00D379F6" w:rsidRPr="00D24084" w:rsidRDefault="007323B6" w:rsidP="002F556B">
            <w:pPr>
              <w:pStyle w:val="af2"/>
              <w:numPr>
                <w:ilvl w:val="1"/>
                <w:numId w:val="17"/>
              </w:numPr>
              <w:tabs>
                <w:tab w:val="left" w:pos="567"/>
              </w:tabs>
              <w:ind w:left="0" w:hanging="567"/>
              <w:rPr>
                <w:lang w:val="en-US"/>
              </w:rPr>
            </w:pPr>
            <w:r w:rsidRPr="00D24084">
              <w:rPr>
                <w:lang w:val="en-US"/>
              </w:rPr>
              <w:t>13.</w:t>
            </w:r>
            <w:r w:rsidR="001873A6" w:rsidRPr="00D24084">
              <w:rPr>
                <w:lang w:val="en-US"/>
              </w:rPr>
              <w:t>3</w:t>
            </w:r>
            <w:r w:rsidRPr="00D24084">
              <w:rPr>
                <w:lang w:val="en-US"/>
              </w:rPr>
              <w:t xml:space="preserve">. </w:t>
            </w:r>
            <w:proofErr w:type="spellStart"/>
            <w:r w:rsidR="00D379F6" w:rsidRPr="00D24084">
              <w:rPr>
                <w:lang w:val="en-US"/>
              </w:rPr>
              <w:t>Prezentul</w:t>
            </w:r>
            <w:proofErr w:type="spellEnd"/>
            <w:r w:rsidR="00D379F6" w:rsidRPr="00D24084">
              <w:rPr>
                <w:lang w:val="en-US"/>
              </w:rPr>
              <w:t xml:space="preserve"> Contract </w:t>
            </w:r>
            <w:proofErr w:type="spellStart"/>
            <w:r w:rsidR="00D379F6" w:rsidRPr="00D24084">
              <w:rPr>
                <w:lang w:val="en-US"/>
              </w:rPr>
              <w:t>reprezintă</w:t>
            </w:r>
            <w:proofErr w:type="spellEnd"/>
            <w:r w:rsidR="00D379F6" w:rsidRPr="00D24084">
              <w:rPr>
                <w:lang w:val="en-US"/>
              </w:rPr>
              <w:t xml:space="preserve"> </w:t>
            </w:r>
            <w:proofErr w:type="spellStart"/>
            <w:r w:rsidR="00D379F6" w:rsidRPr="00D24084">
              <w:rPr>
                <w:lang w:val="en-US"/>
              </w:rPr>
              <w:t>acordul</w:t>
            </w:r>
            <w:proofErr w:type="spellEnd"/>
            <w:r w:rsidR="00D379F6" w:rsidRPr="00D24084">
              <w:rPr>
                <w:lang w:val="en-US"/>
              </w:rPr>
              <w:t xml:space="preserve"> de </w:t>
            </w:r>
            <w:proofErr w:type="spellStart"/>
            <w:r w:rsidR="00D379F6" w:rsidRPr="00D24084">
              <w:rPr>
                <w:lang w:val="en-US"/>
              </w:rPr>
              <w:t>voinţă</w:t>
            </w:r>
            <w:proofErr w:type="spellEnd"/>
            <w:r w:rsidR="00D379F6" w:rsidRPr="00D24084">
              <w:rPr>
                <w:lang w:val="en-US"/>
              </w:rPr>
              <w:t xml:space="preserve"> al </w:t>
            </w:r>
            <w:proofErr w:type="spellStart"/>
            <w:r w:rsidR="00D379F6" w:rsidRPr="00D24084">
              <w:rPr>
                <w:lang w:val="en-US"/>
              </w:rPr>
              <w:t>părţilor</w:t>
            </w:r>
            <w:proofErr w:type="spellEnd"/>
            <w:r w:rsidR="00C33344" w:rsidRPr="00D24084">
              <w:rPr>
                <w:lang w:val="en-US"/>
              </w:rPr>
              <w:t xml:space="preserve"> </w:t>
            </w:r>
            <w:proofErr w:type="spellStart"/>
            <w:r w:rsidR="00D379F6" w:rsidRPr="00D24084">
              <w:rPr>
                <w:lang w:val="en-US"/>
              </w:rPr>
              <w:t>şi</w:t>
            </w:r>
            <w:proofErr w:type="spellEnd"/>
            <w:r w:rsidR="00D379F6" w:rsidRPr="00D24084">
              <w:rPr>
                <w:lang w:val="en-US"/>
              </w:rPr>
              <w:t xml:space="preserve"> se </w:t>
            </w:r>
            <w:proofErr w:type="spellStart"/>
            <w:r w:rsidR="00D379F6" w:rsidRPr="00D24084">
              <w:rPr>
                <w:lang w:val="en-US"/>
              </w:rPr>
              <w:t>consideră</w:t>
            </w:r>
            <w:proofErr w:type="spellEnd"/>
            <w:r w:rsidR="00D379F6" w:rsidRPr="00D24084">
              <w:rPr>
                <w:lang w:val="en-US"/>
              </w:rPr>
              <w:t xml:space="preserve"> </w:t>
            </w:r>
            <w:proofErr w:type="spellStart"/>
            <w:r w:rsidR="00D379F6" w:rsidRPr="00D24084">
              <w:rPr>
                <w:lang w:val="en-US"/>
              </w:rPr>
              <w:t>semnat</w:t>
            </w:r>
            <w:proofErr w:type="spellEnd"/>
            <w:r w:rsidR="00D379F6" w:rsidRPr="00D24084">
              <w:rPr>
                <w:lang w:val="en-US"/>
              </w:rPr>
              <w:t xml:space="preserve"> la data </w:t>
            </w:r>
            <w:proofErr w:type="spellStart"/>
            <w:r w:rsidR="00D379F6" w:rsidRPr="00D24084">
              <w:rPr>
                <w:lang w:val="en-US"/>
              </w:rPr>
              <w:t>aplicării</w:t>
            </w:r>
            <w:proofErr w:type="spellEnd"/>
            <w:r w:rsidR="00D379F6" w:rsidRPr="00D24084">
              <w:rPr>
                <w:lang w:val="en-US"/>
              </w:rPr>
              <w:t xml:space="preserve"> </w:t>
            </w:r>
            <w:proofErr w:type="spellStart"/>
            <w:r w:rsidR="00D379F6" w:rsidRPr="00D24084">
              <w:rPr>
                <w:lang w:val="en-US"/>
              </w:rPr>
              <w:t>ultimei</w:t>
            </w:r>
            <w:proofErr w:type="spellEnd"/>
            <w:r w:rsidR="00D379F6" w:rsidRPr="00D24084">
              <w:rPr>
                <w:lang w:val="en-US"/>
              </w:rPr>
              <w:t xml:space="preserve"> </w:t>
            </w:r>
            <w:proofErr w:type="spellStart"/>
            <w:r w:rsidR="00D379F6" w:rsidRPr="00D24084">
              <w:rPr>
                <w:lang w:val="en-US"/>
              </w:rPr>
              <w:t>semnături</w:t>
            </w:r>
            <w:proofErr w:type="spellEnd"/>
            <w:r w:rsidR="00D379F6" w:rsidRPr="00D24084">
              <w:rPr>
                <w:lang w:val="en-US"/>
              </w:rPr>
              <w:t xml:space="preserve"> de </w:t>
            </w:r>
            <w:proofErr w:type="spellStart"/>
            <w:r w:rsidR="00D379F6" w:rsidRPr="00D24084">
              <w:rPr>
                <w:lang w:val="en-US"/>
              </w:rPr>
              <w:t>către</w:t>
            </w:r>
            <w:proofErr w:type="spellEnd"/>
            <w:r w:rsidR="00D379F6" w:rsidRPr="00D24084">
              <w:rPr>
                <w:lang w:val="en-US"/>
              </w:rPr>
              <w:t xml:space="preserve"> </w:t>
            </w:r>
            <w:proofErr w:type="spellStart"/>
            <w:r w:rsidR="00D379F6" w:rsidRPr="00D24084">
              <w:rPr>
                <w:lang w:val="en-US"/>
              </w:rPr>
              <w:t>una</w:t>
            </w:r>
            <w:proofErr w:type="spellEnd"/>
            <w:r w:rsidR="00D379F6" w:rsidRPr="00D24084">
              <w:rPr>
                <w:lang w:val="en-US"/>
              </w:rPr>
              <w:t xml:space="preserve"> </w:t>
            </w:r>
            <w:proofErr w:type="spellStart"/>
            <w:r w:rsidR="00D379F6" w:rsidRPr="00D24084">
              <w:rPr>
                <w:lang w:val="en-US"/>
              </w:rPr>
              <w:t>dintre</w:t>
            </w:r>
            <w:proofErr w:type="spellEnd"/>
            <w:r w:rsidR="00D379F6" w:rsidRPr="00D24084">
              <w:rPr>
                <w:lang w:val="en-US"/>
              </w:rPr>
              <w:t xml:space="preserve"> </w:t>
            </w:r>
            <w:proofErr w:type="spellStart"/>
            <w:r w:rsidR="00D379F6" w:rsidRPr="00D24084">
              <w:rPr>
                <w:lang w:val="en-US"/>
              </w:rPr>
              <w:t>părți</w:t>
            </w:r>
            <w:proofErr w:type="spellEnd"/>
            <w:r w:rsidR="00D379F6" w:rsidRPr="00D24084">
              <w:rPr>
                <w:lang w:val="en-US"/>
              </w:rPr>
              <w:t>.</w:t>
            </w:r>
          </w:p>
          <w:p w14:paraId="008583C2" w14:textId="25696533" w:rsidR="00460653" w:rsidRPr="00D24084" w:rsidRDefault="007323B6" w:rsidP="002F556B">
            <w:pPr>
              <w:pStyle w:val="af2"/>
              <w:numPr>
                <w:ilvl w:val="1"/>
                <w:numId w:val="17"/>
              </w:numPr>
              <w:tabs>
                <w:tab w:val="left" w:pos="567"/>
                <w:tab w:val="left" w:pos="4005"/>
              </w:tabs>
              <w:ind w:left="0" w:hanging="567"/>
              <w:contextualSpacing/>
              <w:rPr>
                <w:lang w:val="en-US"/>
              </w:rPr>
            </w:pPr>
            <w:r w:rsidRPr="00D24084">
              <w:rPr>
                <w:lang w:val="en-US"/>
              </w:rPr>
              <w:t>13.</w:t>
            </w:r>
            <w:r w:rsidR="001873A6" w:rsidRPr="00D24084">
              <w:rPr>
                <w:lang w:val="en-US"/>
              </w:rPr>
              <w:t>4</w:t>
            </w:r>
            <w:r w:rsidRPr="00D24084">
              <w:rPr>
                <w:lang w:val="en-US"/>
              </w:rPr>
              <w:t xml:space="preserve">. </w:t>
            </w:r>
            <w:proofErr w:type="spellStart"/>
            <w:r w:rsidR="00D379F6" w:rsidRPr="00D24084">
              <w:rPr>
                <w:lang w:val="en-US"/>
              </w:rPr>
              <w:t>Pentru</w:t>
            </w:r>
            <w:proofErr w:type="spellEnd"/>
            <w:r w:rsidR="00D379F6" w:rsidRPr="00D24084">
              <w:rPr>
                <w:lang w:val="en-US"/>
              </w:rPr>
              <w:t xml:space="preserve"> </w:t>
            </w:r>
            <w:proofErr w:type="spellStart"/>
            <w:r w:rsidR="00D379F6" w:rsidRPr="00D24084">
              <w:rPr>
                <w:lang w:val="en-US"/>
              </w:rPr>
              <w:t>confirmarea</w:t>
            </w:r>
            <w:proofErr w:type="spellEnd"/>
            <w:r w:rsidR="00D379F6" w:rsidRPr="00D24084">
              <w:rPr>
                <w:lang w:val="en-US"/>
              </w:rPr>
              <w:t xml:space="preserve"> </w:t>
            </w:r>
            <w:proofErr w:type="spellStart"/>
            <w:r w:rsidR="00D379F6" w:rsidRPr="00D24084">
              <w:rPr>
                <w:lang w:val="en-US"/>
              </w:rPr>
              <w:t>celor</w:t>
            </w:r>
            <w:proofErr w:type="spellEnd"/>
            <w:r w:rsidR="00D379F6" w:rsidRPr="00D24084">
              <w:rPr>
                <w:lang w:val="en-US"/>
              </w:rPr>
              <w:t xml:space="preserve"> </w:t>
            </w:r>
            <w:proofErr w:type="spellStart"/>
            <w:r w:rsidR="00D379F6" w:rsidRPr="00D24084">
              <w:rPr>
                <w:lang w:val="en-US"/>
              </w:rPr>
              <w:t>menţionate</w:t>
            </w:r>
            <w:proofErr w:type="spellEnd"/>
            <w:r w:rsidR="00D379F6" w:rsidRPr="00D24084">
              <w:rPr>
                <w:lang w:val="en-US"/>
              </w:rPr>
              <w:t xml:space="preserve">, </w:t>
            </w:r>
            <w:proofErr w:type="spellStart"/>
            <w:r w:rsidR="009D3792" w:rsidRPr="00D24084">
              <w:rPr>
                <w:lang w:val="en-US"/>
              </w:rPr>
              <w:t>p</w:t>
            </w:r>
            <w:r w:rsidR="00D379F6" w:rsidRPr="00D24084">
              <w:rPr>
                <w:lang w:val="en-US"/>
              </w:rPr>
              <w:t>ărţile</w:t>
            </w:r>
            <w:proofErr w:type="spellEnd"/>
            <w:r w:rsidR="00D379F6" w:rsidRPr="00D24084">
              <w:rPr>
                <w:lang w:val="en-US"/>
              </w:rPr>
              <w:t xml:space="preserve"> au </w:t>
            </w:r>
            <w:proofErr w:type="spellStart"/>
            <w:r w:rsidR="00D379F6" w:rsidRPr="00D24084">
              <w:rPr>
                <w:lang w:val="en-US"/>
              </w:rPr>
              <w:t>semnat</w:t>
            </w:r>
            <w:proofErr w:type="spellEnd"/>
            <w:r w:rsidR="00D379F6" w:rsidRPr="00D24084">
              <w:rPr>
                <w:lang w:val="en-US"/>
              </w:rPr>
              <w:t xml:space="preserve"> </w:t>
            </w:r>
            <w:proofErr w:type="spellStart"/>
            <w:r w:rsidR="00D379F6" w:rsidRPr="00D24084">
              <w:rPr>
                <w:lang w:val="en-US"/>
              </w:rPr>
              <w:t>prezentul</w:t>
            </w:r>
            <w:proofErr w:type="spellEnd"/>
            <w:r w:rsidR="00D379F6" w:rsidRPr="00D24084">
              <w:rPr>
                <w:lang w:val="en-US"/>
              </w:rPr>
              <w:t xml:space="preserve"> Contract </w:t>
            </w:r>
            <w:proofErr w:type="spellStart"/>
            <w:r w:rsidR="00D379F6" w:rsidRPr="00D24084">
              <w:rPr>
                <w:lang w:val="en-US"/>
              </w:rPr>
              <w:t>în</w:t>
            </w:r>
            <w:proofErr w:type="spellEnd"/>
            <w:r w:rsidR="00D379F6" w:rsidRPr="00D24084">
              <w:rPr>
                <w:lang w:val="en-US"/>
              </w:rPr>
              <w:t xml:space="preserve"> </w:t>
            </w:r>
            <w:proofErr w:type="spellStart"/>
            <w:r w:rsidR="00D379F6" w:rsidRPr="00D24084">
              <w:rPr>
                <w:lang w:val="en-US"/>
              </w:rPr>
              <w:t>conformitate</w:t>
            </w:r>
            <w:proofErr w:type="spellEnd"/>
            <w:r w:rsidR="00D379F6" w:rsidRPr="00D24084">
              <w:rPr>
                <w:lang w:val="en-US"/>
              </w:rPr>
              <w:t xml:space="preserve"> cu </w:t>
            </w:r>
            <w:proofErr w:type="spellStart"/>
            <w:r w:rsidR="00D379F6" w:rsidRPr="00D24084">
              <w:rPr>
                <w:lang w:val="en-US"/>
              </w:rPr>
              <w:t>legislaţia</w:t>
            </w:r>
            <w:proofErr w:type="spellEnd"/>
            <w:r w:rsidR="00D379F6" w:rsidRPr="00D24084">
              <w:rPr>
                <w:lang w:val="en-US"/>
              </w:rPr>
              <w:t xml:space="preserve"> </w:t>
            </w:r>
            <w:proofErr w:type="spellStart"/>
            <w:r w:rsidR="00D379F6" w:rsidRPr="00D24084">
              <w:rPr>
                <w:lang w:val="en-US"/>
              </w:rPr>
              <w:t>Republicii</w:t>
            </w:r>
            <w:proofErr w:type="spellEnd"/>
            <w:r w:rsidR="00D379F6" w:rsidRPr="00D24084">
              <w:rPr>
                <w:lang w:val="en-US"/>
              </w:rPr>
              <w:t xml:space="preserve"> Moldova, la data </w:t>
            </w:r>
            <w:proofErr w:type="spellStart"/>
            <w:r w:rsidR="00D379F6" w:rsidRPr="00D24084">
              <w:rPr>
                <w:lang w:val="en-US"/>
              </w:rPr>
              <w:t>şi</w:t>
            </w:r>
            <w:proofErr w:type="spellEnd"/>
            <w:r w:rsidR="00D379F6" w:rsidRPr="00D24084">
              <w:rPr>
                <w:lang w:val="en-US"/>
              </w:rPr>
              <w:t xml:space="preserve"> </w:t>
            </w:r>
            <w:proofErr w:type="spellStart"/>
            <w:r w:rsidR="00D379F6" w:rsidRPr="00D24084">
              <w:rPr>
                <w:lang w:val="en-US"/>
              </w:rPr>
              <w:t>anul</w:t>
            </w:r>
            <w:proofErr w:type="spellEnd"/>
            <w:r w:rsidR="00D379F6" w:rsidRPr="00D24084">
              <w:rPr>
                <w:lang w:val="en-US"/>
              </w:rPr>
              <w:t xml:space="preserve"> indicate, </w:t>
            </w:r>
            <w:proofErr w:type="spellStart"/>
            <w:r w:rsidR="00460653" w:rsidRPr="00D24084">
              <w:rPr>
                <w:lang w:val="en-US"/>
              </w:rPr>
              <w:t>fiind</w:t>
            </w:r>
            <w:proofErr w:type="spellEnd"/>
            <w:r w:rsidR="00460653" w:rsidRPr="00D24084">
              <w:rPr>
                <w:lang w:val="en-US"/>
              </w:rPr>
              <w:t xml:space="preserve"> </w:t>
            </w:r>
            <w:proofErr w:type="spellStart"/>
            <w:r w:rsidR="00460653" w:rsidRPr="00D24084">
              <w:rPr>
                <w:lang w:val="en-US"/>
              </w:rPr>
              <w:t>valabil</w:t>
            </w:r>
            <w:proofErr w:type="spellEnd"/>
            <w:r w:rsidR="00460653" w:rsidRPr="00D24084">
              <w:rPr>
                <w:lang w:val="en-US"/>
              </w:rPr>
              <w:t xml:space="preserve"> </w:t>
            </w:r>
            <w:proofErr w:type="spellStart"/>
            <w:r w:rsidR="00460653" w:rsidRPr="00D24084">
              <w:rPr>
                <w:lang w:val="en-US"/>
              </w:rPr>
              <w:t>până</w:t>
            </w:r>
            <w:proofErr w:type="spellEnd"/>
            <w:r w:rsidR="00460653" w:rsidRPr="00D24084">
              <w:rPr>
                <w:lang w:val="en-US"/>
              </w:rPr>
              <w:t xml:space="preserve"> </w:t>
            </w:r>
            <w:r w:rsidR="0003553C" w:rsidRPr="00D24084">
              <w:rPr>
                <w:lang w:val="en-US"/>
              </w:rPr>
              <w:t xml:space="preserve">la </w:t>
            </w:r>
            <w:r w:rsidR="0003553C" w:rsidRPr="00D24084">
              <w:rPr>
                <w:b/>
                <w:bCs/>
                <w:u w:val="single"/>
                <w:lang w:val="en-US"/>
              </w:rPr>
              <w:t>31.12.202</w:t>
            </w:r>
            <w:r w:rsidR="000258E2">
              <w:rPr>
                <w:b/>
                <w:bCs/>
                <w:u w:val="single"/>
                <w:lang w:val="en-US"/>
              </w:rPr>
              <w:t>6</w:t>
            </w:r>
            <w:r w:rsidR="00684D44" w:rsidRPr="00D24084">
              <w:rPr>
                <w:lang w:val="en-US"/>
              </w:rPr>
              <w:t>/</w:t>
            </w:r>
            <w:proofErr w:type="spellStart"/>
            <w:r w:rsidR="00D379F6" w:rsidRPr="00D24084">
              <w:rPr>
                <w:lang w:val="en-US"/>
              </w:rPr>
              <w:t>recepția</w:t>
            </w:r>
            <w:proofErr w:type="spellEnd"/>
            <w:r w:rsidR="00D379F6" w:rsidRPr="00D24084">
              <w:rPr>
                <w:lang w:val="en-US"/>
              </w:rPr>
              <w:t xml:space="preserve"> </w:t>
            </w:r>
            <w:proofErr w:type="spellStart"/>
            <w:r w:rsidR="00D379F6" w:rsidRPr="00D24084">
              <w:rPr>
                <w:lang w:val="en-US"/>
              </w:rPr>
              <w:t>finală</w:t>
            </w:r>
            <w:proofErr w:type="spellEnd"/>
            <w:r w:rsidR="00D379F6" w:rsidRPr="00D24084">
              <w:rPr>
                <w:lang w:val="en-US"/>
              </w:rPr>
              <w:t xml:space="preserve"> a </w:t>
            </w:r>
            <w:proofErr w:type="spellStart"/>
            <w:r w:rsidR="00D379F6" w:rsidRPr="00D24084">
              <w:rPr>
                <w:lang w:val="en-US"/>
              </w:rPr>
              <w:t>lucrărilor</w:t>
            </w:r>
            <w:proofErr w:type="spellEnd"/>
            <w:r w:rsidR="00460653" w:rsidRPr="00D24084">
              <w:rPr>
                <w:lang w:val="en-US"/>
              </w:rPr>
              <w:t>.</w:t>
            </w:r>
          </w:p>
          <w:p w14:paraId="1D1C62B9" w14:textId="77777777" w:rsidR="00877B36" w:rsidRPr="00FF430B" w:rsidRDefault="00877B36" w:rsidP="00877B36">
            <w:pPr>
              <w:tabs>
                <w:tab w:val="left" w:pos="2295"/>
              </w:tabs>
              <w:jc w:val="both"/>
            </w:pPr>
          </w:p>
          <w:p w14:paraId="6504245B" w14:textId="77777777" w:rsidR="00877B36" w:rsidRPr="00FF430B" w:rsidRDefault="00877B36" w:rsidP="00877B36">
            <w:pPr>
              <w:tabs>
                <w:tab w:val="left" w:pos="2295"/>
              </w:tabs>
              <w:jc w:val="both"/>
            </w:pPr>
          </w:p>
          <w:p w14:paraId="6AF39188" w14:textId="77777777" w:rsidR="00877B36" w:rsidRPr="00FF430B" w:rsidRDefault="00877B36" w:rsidP="00877B36">
            <w:pPr>
              <w:tabs>
                <w:tab w:val="left" w:pos="2295"/>
              </w:tabs>
              <w:jc w:val="both"/>
            </w:pPr>
          </w:p>
          <w:p w14:paraId="1D230818" w14:textId="77777777" w:rsidR="00877B36" w:rsidRPr="00FF430B" w:rsidRDefault="00877B36" w:rsidP="00877B36">
            <w:pPr>
              <w:tabs>
                <w:tab w:val="left" w:pos="2295"/>
              </w:tabs>
              <w:jc w:val="both"/>
            </w:pPr>
          </w:p>
          <w:p w14:paraId="63FA3398" w14:textId="77777777" w:rsidR="00877B36" w:rsidRPr="00FF430B" w:rsidRDefault="00877B36" w:rsidP="00877B36">
            <w:pPr>
              <w:tabs>
                <w:tab w:val="left" w:pos="2295"/>
              </w:tabs>
              <w:jc w:val="both"/>
            </w:pPr>
          </w:p>
          <w:p w14:paraId="109A34E0" w14:textId="77777777" w:rsidR="00877B36" w:rsidRPr="00FF430B" w:rsidRDefault="00877B36" w:rsidP="00877B36">
            <w:pPr>
              <w:tabs>
                <w:tab w:val="left" w:pos="2295"/>
              </w:tabs>
              <w:jc w:val="both"/>
            </w:pPr>
          </w:p>
          <w:p w14:paraId="06EB2303" w14:textId="77777777" w:rsidR="00877B36" w:rsidRPr="00FF430B" w:rsidRDefault="00877B36" w:rsidP="00877B36">
            <w:pPr>
              <w:tabs>
                <w:tab w:val="left" w:pos="2295"/>
              </w:tabs>
              <w:jc w:val="both"/>
            </w:pPr>
          </w:p>
          <w:p w14:paraId="05AACEF5" w14:textId="77777777" w:rsidR="00877B36" w:rsidRPr="00FF430B" w:rsidRDefault="00877B36" w:rsidP="00877B36">
            <w:pPr>
              <w:tabs>
                <w:tab w:val="left" w:pos="2295"/>
              </w:tabs>
              <w:jc w:val="both"/>
            </w:pPr>
          </w:p>
          <w:p w14:paraId="04D24E92" w14:textId="77777777" w:rsidR="00C33344" w:rsidRPr="00FF430B" w:rsidRDefault="00C33344" w:rsidP="00877B36">
            <w:pPr>
              <w:tabs>
                <w:tab w:val="left" w:pos="2295"/>
              </w:tabs>
              <w:jc w:val="both"/>
            </w:pPr>
          </w:p>
          <w:p w14:paraId="131CE80C" w14:textId="77777777" w:rsidR="00877B36" w:rsidRPr="00FF430B" w:rsidRDefault="00877B36" w:rsidP="00877B36">
            <w:pPr>
              <w:tabs>
                <w:tab w:val="left" w:pos="2295"/>
              </w:tabs>
              <w:jc w:val="both"/>
            </w:pPr>
          </w:p>
          <w:p w14:paraId="56FEBFE4" w14:textId="77777777" w:rsidR="00877B36" w:rsidRPr="00FF430B" w:rsidRDefault="00877B36" w:rsidP="00877B36">
            <w:pPr>
              <w:tabs>
                <w:tab w:val="left" w:pos="2295"/>
              </w:tabs>
              <w:jc w:val="both"/>
            </w:pPr>
          </w:p>
          <w:p w14:paraId="06147C20"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5AEA997C"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750F1D49" w14:textId="77777777" w:rsidR="00877B36" w:rsidRPr="00FF430B" w:rsidRDefault="00877B36" w:rsidP="00877B36">
            <w:pPr>
              <w:jc w:val="center"/>
            </w:pPr>
            <w:r w:rsidRPr="00FF430B">
              <w:t xml:space="preserve">             (</w:t>
            </w:r>
            <w:r w:rsidRPr="00FF430B">
              <w:rPr>
                <w:sz w:val="20"/>
                <w:szCs w:val="20"/>
              </w:rPr>
              <w:t>LA NECESITATE)</w:t>
            </w:r>
          </w:p>
          <w:p w14:paraId="5FE3614B" w14:textId="77777777" w:rsidR="00460653" w:rsidRPr="00FF430B" w:rsidRDefault="00460653" w:rsidP="00196AB4">
            <w:pPr>
              <w:tabs>
                <w:tab w:val="left" w:pos="567"/>
                <w:tab w:val="left" w:pos="4005"/>
              </w:tabs>
              <w:jc w:val="both"/>
            </w:pPr>
          </w:p>
          <w:p w14:paraId="31186A1E" w14:textId="77777777" w:rsidR="00877B36" w:rsidRPr="00FF430B" w:rsidRDefault="00877B36" w:rsidP="00196AB4">
            <w:pPr>
              <w:tabs>
                <w:tab w:val="left" w:pos="567"/>
                <w:tab w:val="left" w:pos="4005"/>
              </w:tabs>
              <w:jc w:val="both"/>
            </w:pPr>
          </w:p>
          <w:p w14:paraId="10ABBBA5" w14:textId="77777777" w:rsidR="00877B36" w:rsidRPr="00FF430B" w:rsidRDefault="00877B36" w:rsidP="00196AB4">
            <w:pPr>
              <w:tabs>
                <w:tab w:val="left" w:pos="567"/>
                <w:tab w:val="left" w:pos="4005"/>
              </w:tabs>
              <w:jc w:val="both"/>
            </w:pPr>
          </w:p>
          <w:p w14:paraId="274A6C01" w14:textId="77777777" w:rsidR="00877B36" w:rsidRPr="00FF430B" w:rsidRDefault="00877B36" w:rsidP="00196AB4">
            <w:pPr>
              <w:tabs>
                <w:tab w:val="left" w:pos="567"/>
                <w:tab w:val="left" w:pos="4005"/>
              </w:tabs>
              <w:jc w:val="both"/>
            </w:pPr>
          </w:p>
          <w:p w14:paraId="6D1E2BA4"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397D2525"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38EC6F06" w14:textId="77777777" w:rsidTr="00A77C4F">
              <w:trPr>
                <w:jc w:val="center"/>
              </w:trPr>
              <w:tc>
                <w:tcPr>
                  <w:tcW w:w="5163" w:type="dxa"/>
                  <w:tcBorders>
                    <w:top w:val="nil"/>
                    <w:left w:val="nil"/>
                    <w:bottom w:val="nil"/>
                    <w:right w:val="nil"/>
                  </w:tcBorders>
                </w:tcPr>
                <w:p w14:paraId="1106CBF2" w14:textId="77777777" w:rsidR="00460653" w:rsidRPr="00FF430B" w:rsidRDefault="00460653" w:rsidP="00633782">
                  <w:pPr>
                    <w:tabs>
                      <w:tab w:val="left" w:pos="3295"/>
                    </w:tabs>
                    <w:jc w:val="center"/>
                    <w:rPr>
                      <w:b/>
                    </w:rPr>
                  </w:pPr>
                  <w:r w:rsidRPr="00FF430B">
                    <w:rPr>
                      <w:b/>
                      <w:iCs/>
                    </w:rPr>
                    <w:lastRenderedPageBreak/>
                    <w:t>ANTREPRENORUL</w:t>
                  </w:r>
                </w:p>
              </w:tc>
              <w:tc>
                <w:tcPr>
                  <w:tcW w:w="4927" w:type="dxa"/>
                  <w:tcBorders>
                    <w:top w:val="nil"/>
                    <w:left w:val="nil"/>
                    <w:bottom w:val="nil"/>
                    <w:right w:val="nil"/>
                  </w:tcBorders>
                </w:tcPr>
                <w:p w14:paraId="4CCAABAD" w14:textId="77777777" w:rsidR="00460653" w:rsidRDefault="00460653" w:rsidP="00633782">
                  <w:pPr>
                    <w:tabs>
                      <w:tab w:val="left" w:pos="3295"/>
                    </w:tabs>
                    <w:jc w:val="center"/>
                    <w:rPr>
                      <w:b/>
                      <w:iCs/>
                    </w:rPr>
                  </w:pPr>
                  <w:r w:rsidRPr="00FF430B">
                    <w:rPr>
                      <w:b/>
                      <w:iCs/>
                    </w:rPr>
                    <w:t>BENEFICIARUL</w:t>
                  </w:r>
                </w:p>
                <w:p w14:paraId="1628DE7F" w14:textId="77777777" w:rsidR="0003553C" w:rsidRPr="00FF430B" w:rsidRDefault="0003553C" w:rsidP="00633782">
                  <w:pPr>
                    <w:tabs>
                      <w:tab w:val="left" w:pos="3295"/>
                    </w:tabs>
                    <w:jc w:val="center"/>
                  </w:pPr>
                  <w:r>
                    <w:rPr>
                      <w:b/>
                      <w:iCs/>
                    </w:rPr>
                    <w:t xml:space="preserve">Primăria or. Cupcini </w:t>
                  </w:r>
                </w:p>
              </w:tc>
            </w:tr>
            <w:tr w:rsidR="00D76BD0" w:rsidRPr="00EC30C2" w14:paraId="112CC1ED" w14:textId="77777777" w:rsidTr="00A77C4F">
              <w:trPr>
                <w:jc w:val="center"/>
              </w:trPr>
              <w:tc>
                <w:tcPr>
                  <w:tcW w:w="5163" w:type="dxa"/>
                  <w:tcBorders>
                    <w:top w:val="nil"/>
                    <w:left w:val="nil"/>
                    <w:bottom w:val="nil"/>
                    <w:right w:val="nil"/>
                  </w:tcBorders>
                  <w:vAlign w:val="center"/>
                </w:tcPr>
                <w:p w14:paraId="616C1E8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BDD2493" w14:textId="77777777" w:rsidR="00D76BD0" w:rsidRDefault="00D76BD0" w:rsidP="00196AB4">
                  <w:pPr>
                    <w:tabs>
                      <w:tab w:val="left" w:pos="1134"/>
                      <w:tab w:val="left" w:pos="4680"/>
                      <w:tab w:val="left" w:pos="7020"/>
                    </w:tabs>
                    <w:suppressAutoHyphens/>
                    <w:ind w:firstLine="567"/>
                    <w:jc w:val="both"/>
                  </w:pPr>
                  <w:r w:rsidRPr="00FF430B">
                    <w:t>Adresa poştală:</w:t>
                  </w:r>
                  <w:r w:rsidR="0003553C">
                    <w:t xml:space="preserve"> or. Cupcini,</w:t>
                  </w:r>
                </w:p>
                <w:p w14:paraId="3DD0DFF6" w14:textId="77777777" w:rsidR="0003553C" w:rsidRPr="00FF430B" w:rsidRDefault="0003553C" w:rsidP="00196AB4">
                  <w:pPr>
                    <w:tabs>
                      <w:tab w:val="left" w:pos="1134"/>
                      <w:tab w:val="left" w:pos="4680"/>
                      <w:tab w:val="left" w:pos="7020"/>
                    </w:tabs>
                    <w:suppressAutoHyphens/>
                    <w:ind w:firstLine="567"/>
                    <w:jc w:val="both"/>
                  </w:pPr>
                  <w:r>
                    <w:t>Str. Livezilor, 6</w:t>
                  </w:r>
                </w:p>
              </w:tc>
            </w:tr>
            <w:tr w:rsidR="00D76BD0" w:rsidRPr="00EC30C2" w14:paraId="66E98B85" w14:textId="77777777" w:rsidTr="00A77C4F">
              <w:trPr>
                <w:jc w:val="center"/>
              </w:trPr>
              <w:tc>
                <w:tcPr>
                  <w:tcW w:w="5163" w:type="dxa"/>
                  <w:tcBorders>
                    <w:top w:val="nil"/>
                    <w:left w:val="nil"/>
                    <w:bottom w:val="nil"/>
                    <w:right w:val="nil"/>
                  </w:tcBorders>
                  <w:vAlign w:val="center"/>
                </w:tcPr>
                <w:p w14:paraId="7D18679A"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2C4B7C3A" w14:textId="77777777" w:rsidR="00D76BD0" w:rsidRPr="00FF430B" w:rsidRDefault="00D76BD0" w:rsidP="00196AB4">
                  <w:pPr>
                    <w:tabs>
                      <w:tab w:val="left" w:pos="1134"/>
                      <w:tab w:val="left" w:pos="4680"/>
                      <w:tab w:val="left" w:pos="7020"/>
                    </w:tabs>
                    <w:suppressAutoHyphens/>
                    <w:ind w:firstLine="567"/>
                    <w:jc w:val="both"/>
                  </w:pPr>
                  <w:r w:rsidRPr="00FF430B">
                    <w:t>Telefon:</w:t>
                  </w:r>
                  <w:r w:rsidR="0003553C">
                    <w:t xml:space="preserve"> </w:t>
                  </w:r>
                  <w:r w:rsidR="0003553C" w:rsidRPr="0003553C">
                    <w:t>0-246-72-40</w:t>
                  </w:r>
                  <w:r w:rsidR="0003553C">
                    <w:t>4</w:t>
                  </w:r>
                </w:p>
              </w:tc>
            </w:tr>
            <w:tr w:rsidR="00D76BD0" w:rsidRPr="00EC30C2" w14:paraId="2F5E9755" w14:textId="77777777" w:rsidTr="00A77C4F">
              <w:trPr>
                <w:jc w:val="center"/>
              </w:trPr>
              <w:tc>
                <w:tcPr>
                  <w:tcW w:w="5163" w:type="dxa"/>
                  <w:tcBorders>
                    <w:top w:val="nil"/>
                    <w:left w:val="nil"/>
                    <w:bottom w:val="nil"/>
                    <w:right w:val="nil"/>
                  </w:tcBorders>
                  <w:vAlign w:val="center"/>
                </w:tcPr>
                <w:p w14:paraId="289A4DF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42AE2F6F" w14:textId="77777777" w:rsidR="00D76BD0" w:rsidRPr="00FF430B" w:rsidRDefault="00D76BD0" w:rsidP="00196AB4">
                  <w:pPr>
                    <w:tabs>
                      <w:tab w:val="left" w:pos="1134"/>
                      <w:tab w:val="left" w:pos="4680"/>
                      <w:tab w:val="left" w:pos="7020"/>
                    </w:tabs>
                    <w:suppressAutoHyphens/>
                    <w:ind w:firstLine="567"/>
                    <w:jc w:val="both"/>
                  </w:pPr>
                  <w:r w:rsidRPr="00FF430B">
                    <w:t>Cod fiscal:</w:t>
                  </w:r>
                  <w:r w:rsidR="0003553C">
                    <w:t xml:space="preserve"> </w:t>
                  </w:r>
                  <w:r w:rsidR="0003553C" w:rsidRPr="0003553C">
                    <w:t>1007601010149</w:t>
                  </w:r>
                </w:p>
              </w:tc>
            </w:tr>
            <w:tr w:rsidR="00D76BD0" w:rsidRPr="00EC30C2" w14:paraId="01FAFD87" w14:textId="77777777" w:rsidTr="00A77C4F">
              <w:trPr>
                <w:jc w:val="center"/>
              </w:trPr>
              <w:tc>
                <w:tcPr>
                  <w:tcW w:w="5163" w:type="dxa"/>
                  <w:tcBorders>
                    <w:top w:val="nil"/>
                    <w:left w:val="nil"/>
                    <w:bottom w:val="nil"/>
                    <w:right w:val="nil"/>
                  </w:tcBorders>
                  <w:vAlign w:val="center"/>
                </w:tcPr>
                <w:p w14:paraId="5AE061D5"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6D160CEE" w14:textId="3808ED94" w:rsidR="00D76BD0" w:rsidRPr="00FF430B" w:rsidRDefault="00D76BD0" w:rsidP="00196AB4">
                  <w:pPr>
                    <w:tabs>
                      <w:tab w:val="left" w:pos="1134"/>
                      <w:tab w:val="left" w:pos="4680"/>
                      <w:tab w:val="left" w:pos="7020"/>
                    </w:tabs>
                    <w:suppressAutoHyphens/>
                    <w:ind w:firstLine="567"/>
                    <w:jc w:val="both"/>
                  </w:pPr>
                  <w:r w:rsidRPr="00FF430B">
                    <w:t>Banca:</w:t>
                  </w:r>
                  <w:r w:rsidR="000258E2">
                    <w:t>TREZMD2X</w:t>
                  </w:r>
                </w:p>
              </w:tc>
            </w:tr>
            <w:tr w:rsidR="00D76BD0" w:rsidRPr="00EC30C2" w14:paraId="4F4F7513" w14:textId="77777777" w:rsidTr="00A77C4F">
              <w:trPr>
                <w:jc w:val="center"/>
              </w:trPr>
              <w:tc>
                <w:tcPr>
                  <w:tcW w:w="5163" w:type="dxa"/>
                  <w:tcBorders>
                    <w:top w:val="nil"/>
                    <w:left w:val="nil"/>
                    <w:bottom w:val="nil"/>
                    <w:right w:val="nil"/>
                  </w:tcBorders>
                  <w:vAlign w:val="center"/>
                </w:tcPr>
                <w:p w14:paraId="14DCC949"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522B38F"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32A680F1" w14:textId="77777777" w:rsidTr="00A77C4F">
              <w:trPr>
                <w:jc w:val="center"/>
              </w:trPr>
              <w:tc>
                <w:tcPr>
                  <w:tcW w:w="5163" w:type="dxa"/>
                  <w:tcBorders>
                    <w:top w:val="nil"/>
                    <w:left w:val="nil"/>
                    <w:bottom w:val="nil"/>
                    <w:right w:val="nil"/>
                  </w:tcBorders>
                  <w:vAlign w:val="center"/>
                </w:tcPr>
                <w:p w14:paraId="364B4B1F"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18DA95A" w14:textId="53DC19D0" w:rsidR="00D76BD0" w:rsidRPr="00FF430B" w:rsidRDefault="00D76BD0" w:rsidP="00196AB4">
                  <w:pPr>
                    <w:tabs>
                      <w:tab w:val="left" w:pos="1134"/>
                      <w:tab w:val="left" w:pos="4680"/>
                      <w:tab w:val="left" w:pos="7020"/>
                    </w:tabs>
                    <w:suppressAutoHyphens/>
                    <w:ind w:firstLine="567"/>
                    <w:jc w:val="both"/>
                  </w:pPr>
                  <w:r w:rsidRPr="00FF430B">
                    <w:t>IBAN</w:t>
                  </w:r>
                  <w:r w:rsidR="000258E2">
                    <w:t xml:space="preserve"> MD</w:t>
                  </w:r>
                  <w:r w:rsidR="00412785">
                    <w:t>79</w:t>
                  </w:r>
                  <w:r w:rsidR="000258E2">
                    <w:t>TRPDAB31</w:t>
                  </w:r>
                  <w:r w:rsidR="00412785">
                    <w:t>1</w:t>
                  </w:r>
                  <w:r w:rsidR="000258E2">
                    <w:t>120</w:t>
                  </w:r>
                  <w:r w:rsidR="00412785">
                    <w:t>A07757</w:t>
                  </w:r>
                  <w:r w:rsidR="000258E2">
                    <w:t>AC</w:t>
                  </w:r>
                </w:p>
              </w:tc>
            </w:tr>
            <w:tr w:rsidR="00D76BD0" w:rsidRPr="00EC30C2" w14:paraId="1E2736D7" w14:textId="77777777" w:rsidTr="00240751">
              <w:trPr>
                <w:trHeight w:val="713"/>
                <w:jc w:val="center"/>
              </w:trPr>
              <w:tc>
                <w:tcPr>
                  <w:tcW w:w="5163" w:type="dxa"/>
                  <w:tcBorders>
                    <w:top w:val="nil"/>
                    <w:left w:val="nil"/>
                    <w:bottom w:val="nil"/>
                    <w:right w:val="nil"/>
                  </w:tcBorders>
                  <w:vAlign w:val="center"/>
                </w:tcPr>
                <w:p w14:paraId="38AD6D93"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518571" w14:textId="77777777" w:rsidR="00D76BD0" w:rsidRPr="00FF430B" w:rsidRDefault="00D76BD0" w:rsidP="00196AB4">
                  <w:pPr>
                    <w:tabs>
                      <w:tab w:val="left" w:pos="1134"/>
                      <w:tab w:val="left" w:pos="4680"/>
                      <w:tab w:val="left" w:pos="7020"/>
                    </w:tabs>
                    <w:suppressAutoHyphens/>
                    <w:ind w:firstLine="567"/>
                    <w:jc w:val="both"/>
                  </w:pPr>
                </w:p>
                <w:p w14:paraId="02792AE7" w14:textId="77777777" w:rsidR="00D76BD0" w:rsidRDefault="00D76BD0" w:rsidP="00196AB4">
                  <w:pPr>
                    <w:tabs>
                      <w:tab w:val="left" w:pos="1134"/>
                      <w:tab w:val="left" w:pos="4680"/>
                      <w:tab w:val="left" w:pos="7020"/>
                    </w:tabs>
                    <w:suppressAutoHyphens/>
                    <w:ind w:firstLine="567"/>
                    <w:jc w:val="both"/>
                  </w:pPr>
                </w:p>
                <w:p w14:paraId="7D6F944A" w14:textId="77777777" w:rsidR="006A7C1C" w:rsidRDefault="006A7C1C" w:rsidP="00196AB4">
                  <w:pPr>
                    <w:tabs>
                      <w:tab w:val="left" w:pos="1134"/>
                      <w:tab w:val="left" w:pos="4680"/>
                      <w:tab w:val="left" w:pos="7020"/>
                    </w:tabs>
                    <w:suppressAutoHyphens/>
                    <w:ind w:firstLine="567"/>
                    <w:jc w:val="both"/>
                  </w:pPr>
                </w:p>
                <w:p w14:paraId="3C98D9D0" w14:textId="77777777" w:rsidR="006A7C1C" w:rsidRPr="00FF430B" w:rsidRDefault="006A7C1C" w:rsidP="00196AB4">
                  <w:pPr>
                    <w:tabs>
                      <w:tab w:val="left" w:pos="1134"/>
                      <w:tab w:val="left" w:pos="4680"/>
                      <w:tab w:val="left" w:pos="7020"/>
                    </w:tabs>
                    <w:suppressAutoHyphens/>
                    <w:ind w:firstLine="567"/>
                    <w:jc w:val="both"/>
                  </w:pPr>
                </w:p>
                <w:p w14:paraId="4EE8E5F1" w14:textId="77777777" w:rsidR="00D76BD0" w:rsidRPr="00FF430B" w:rsidRDefault="00D76BD0" w:rsidP="00196AB4">
                  <w:pPr>
                    <w:tabs>
                      <w:tab w:val="left" w:pos="1134"/>
                      <w:tab w:val="left" w:pos="4680"/>
                      <w:tab w:val="left" w:pos="7020"/>
                    </w:tabs>
                    <w:suppressAutoHyphens/>
                    <w:ind w:firstLine="567"/>
                    <w:jc w:val="both"/>
                  </w:pPr>
                </w:p>
                <w:p w14:paraId="57CA1F2C" w14:textId="77777777" w:rsidR="00D76BD0" w:rsidRPr="00FF430B" w:rsidRDefault="00D76BD0" w:rsidP="00196AB4">
                  <w:pPr>
                    <w:tabs>
                      <w:tab w:val="left" w:pos="1134"/>
                      <w:tab w:val="left" w:pos="4680"/>
                      <w:tab w:val="left" w:pos="7020"/>
                    </w:tabs>
                    <w:suppressAutoHyphens/>
                    <w:ind w:firstLine="567"/>
                    <w:jc w:val="both"/>
                  </w:pPr>
                </w:p>
                <w:p w14:paraId="001AC5E9" w14:textId="77777777" w:rsidR="00D76BD0" w:rsidRPr="00FF430B" w:rsidRDefault="00D76BD0" w:rsidP="00196AB4">
                  <w:pPr>
                    <w:tabs>
                      <w:tab w:val="left" w:pos="1134"/>
                      <w:tab w:val="left" w:pos="4680"/>
                      <w:tab w:val="left" w:pos="7020"/>
                    </w:tabs>
                    <w:suppressAutoHyphens/>
                    <w:ind w:firstLine="567"/>
                    <w:jc w:val="both"/>
                  </w:pPr>
                </w:p>
              </w:tc>
            </w:tr>
          </w:tbl>
          <w:p w14:paraId="616F9C9D"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D2D5205" w14:textId="77777777" w:rsidTr="00021BB8">
              <w:trPr>
                <w:trHeight w:val="357"/>
                <w:jc w:val="center"/>
              </w:trPr>
              <w:tc>
                <w:tcPr>
                  <w:tcW w:w="5188" w:type="dxa"/>
                  <w:vAlign w:val="center"/>
                </w:tcPr>
                <w:p w14:paraId="11D81857" w14:textId="77777777" w:rsidR="00460653" w:rsidRPr="00FF430B" w:rsidRDefault="00460653" w:rsidP="00633782">
                  <w:pPr>
                    <w:jc w:val="center"/>
                    <w:rPr>
                      <w:b/>
                    </w:rPr>
                  </w:pPr>
                  <w:r w:rsidRPr="00FF430B">
                    <w:rPr>
                      <w:b/>
                    </w:rPr>
                    <w:t>ANTREPRENOR</w:t>
                  </w:r>
                </w:p>
              </w:tc>
              <w:tc>
                <w:tcPr>
                  <w:tcW w:w="4559" w:type="dxa"/>
                  <w:vAlign w:val="center"/>
                </w:tcPr>
                <w:p w14:paraId="2A2A8B43" w14:textId="77777777" w:rsidR="00460653" w:rsidRPr="00FF430B" w:rsidRDefault="00460653" w:rsidP="00633782">
                  <w:pPr>
                    <w:jc w:val="center"/>
                    <w:rPr>
                      <w:b/>
                    </w:rPr>
                  </w:pPr>
                  <w:r w:rsidRPr="00FF430B">
                    <w:rPr>
                      <w:b/>
                    </w:rPr>
                    <w:t>BENEFICIAR</w:t>
                  </w:r>
                </w:p>
              </w:tc>
            </w:tr>
            <w:tr w:rsidR="00460653" w:rsidRPr="00EC30C2" w14:paraId="0CCBA693" w14:textId="77777777" w:rsidTr="00021BB8">
              <w:trPr>
                <w:trHeight w:val="357"/>
                <w:jc w:val="center"/>
              </w:trPr>
              <w:tc>
                <w:tcPr>
                  <w:tcW w:w="5188" w:type="dxa"/>
                  <w:vAlign w:val="center"/>
                </w:tcPr>
                <w:p w14:paraId="0EB06B00" w14:textId="77777777" w:rsidR="00B96242" w:rsidRPr="00FF430B" w:rsidRDefault="00B96242" w:rsidP="00196AB4">
                  <w:pPr>
                    <w:jc w:val="both"/>
                    <w:rPr>
                      <w:b/>
                    </w:rPr>
                  </w:pPr>
                </w:p>
                <w:p w14:paraId="2105A908" w14:textId="77777777" w:rsidR="00B96242" w:rsidRPr="00FF430B" w:rsidRDefault="00B96242" w:rsidP="00196AB4">
                  <w:pPr>
                    <w:jc w:val="both"/>
                    <w:rPr>
                      <w:b/>
                    </w:rPr>
                  </w:pPr>
                </w:p>
                <w:p w14:paraId="71325D10" w14:textId="77777777" w:rsidR="00460653" w:rsidRPr="00FF430B" w:rsidRDefault="00460653" w:rsidP="003E7B03">
                  <w:pPr>
                    <w:jc w:val="both"/>
                    <w:rPr>
                      <w:b/>
                    </w:rPr>
                  </w:pPr>
                </w:p>
              </w:tc>
              <w:tc>
                <w:tcPr>
                  <w:tcW w:w="4559" w:type="dxa"/>
                  <w:vAlign w:val="center"/>
                </w:tcPr>
                <w:p w14:paraId="342921C1" w14:textId="77777777" w:rsidR="00460653" w:rsidRPr="00FF430B" w:rsidRDefault="00460653" w:rsidP="00196AB4">
                  <w:pPr>
                    <w:jc w:val="both"/>
                    <w:rPr>
                      <w:b/>
                    </w:rPr>
                  </w:pPr>
                </w:p>
                <w:p w14:paraId="2900B52B" w14:textId="77777777" w:rsidR="00460653" w:rsidRPr="00FF430B" w:rsidRDefault="00460653" w:rsidP="00196AB4">
                  <w:pPr>
                    <w:jc w:val="both"/>
                    <w:rPr>
                      <w:b/>
                    </w:rPr>
                  </w:pPr>
                </w:p>
                <w:p w14:paraId="1B32F41C" w14:textId="77777777" w:rsidR="00460653" w:rsidRPr="00FF430B" w:rsidRDefault="00460653" w:rsidP="003E7B03">
                  <w:pPr>
                    <w:jc w:val="both"/>
                    <w:rPr>
                      <w:b/>
                    </w:rPr>
                  </w:pPr>
                </w:p>
              </w:tc>
            </w:tr>
          </w:tbl>
          <w:p w14:paraId="7BC2050E" w14:textId="77777777" w:rsidR="00F7186F" w:rsidRPr="00FF430B" w:rsidRDefault="00F7186F" w:rsidP="00196AB4">
            <w:pPr>
              <w:tabs>
                <w:tab w:val="left" w:pos="2295"/>
              </w:tabs>
              <w:jc w:val="both"/>
            </w:pPr>
          </w:p>
          <w:p w14:paraId="5D48D801" w14:textId="77777777" w:rsidR="00FA66D8" w:rsidRPr="00FF430B" w:rsidRDefault="00FA66D8" w:rsidP="00196AB4">
            <w:pPr>
              <w:tabs>
                <w:tab w:val="left" w:pos="2295"/>
              </w:tabs>
              <w:jc w:val="both"/>
            </w:pPr>
          </w:p>
          <w:p w14:paraId="4E938A2F" w14:textId="77777777" w:rsidR="00385C85" w:rsidRPr="00FF430B" w:rsidRDefault="00385C85" w:rsidP="00196AB4">
            <w:pPr>
              <w:tabs>
                <w:tab w:val="left" w:pos="2295"/>
              </w:tabs>
              <w:jc w:val="both"/>
            </w:pPr>
          </w:p>
          <w:p w14:paraId="0D291587" w14:textId="77777777" w:rsidR="00385C85" w:rsidRPr="00FF430B" w:rsidRDefault="00385C85" w:rsidP="00196AB4">
            <w:pPr>
              <w:tabs>
                <w:tab w:val="left" w:pos="2295"/>
              </w:tabs>
              <w:jc w:val="both"/>
            </w:pPr>
          </w:p>
          <w:p w14:paraId="7C2B9775" w14:textId="77777777" w:rsidR="00385C85" w:rsidRPr="00FF430B" w:rsidRDefault="004D7C86" w:rsidP="00196AB4">
            <w:pPr>
              <w:tabs>
                <w:tab w:val="left" w:pos="2295"/>
              </w:tabs>
              <w:jc w:val="both"/>
            </w:pPr>
            <w:r w:rsidRPr="00FF430B">
              <w:br/>
            </w:r>
          </w:p>
          <w:p w14:paraId="2F5E6548" w14:textId="77777777" w:rsidR="004D7C86" w:rsidRDefault="004D7C86" w:rsidP="00196AB4">
            <w:pPr>
              <w:tabs>
                <w:tab w:val="left" w:pos="2295"/>
              </w:tabs>
              <w:jc w:val="both"/>
            </w:pPr>
          </w:p>
          <w:p w14:paraId="536045B6" w14:textId="77777777" w:rsidR="00194DEF" w:rsidRDefault="00194DEF" w:rsidP="00196AB4">
            <w:pPr>
              <w:tabs>
                <w:tab w:val="left" w:pos="2295"/>
              </w:tabs>
              <w:jc w:val="both"/>
            </w:pPr>
          </w:p>
          <w:p w14:paraId="2F5F26B1" w14:textId="77777777" w:rsidR="00194DEF" w:rsidRDefault="00194DEF" w:rsidP="00196AB4">
            <w:pPr>
              <w:tabs>
                <w:tab w:val="left" w:pos="2295"/>
              </w:tabs>
              <w:jc w:val="both"/>
            </w:pPr>
          </w:p>
          <w:p w14:paraId="705C2A64" w14:textId="77777777" w:rsidR="00194DEF" w:rsidRDefault="00194DEF" w:rsidP="00196AB4">
            <w:pPr>
              <w:tabs>
                <w:tab w:val="left" w:pos="2295"/>
              </w:tabs>
              <w:jc w:val="both"/>
            </w:pPr>
          </w:p>
          <w:p w14:paraId="1AD33338" w14:textId="77777777" w:rsidR="00194DEF" w:rsidRDefault="00194DEF" w:rsidP="00196AB4">
            <w:pPr>
              <w:tabs>
                <w:tab w:val="left" w:pos="2295"/>
              </w:tabs>
              <w:jc w:val="both"/>
            </w:pPr>
          </w:p>
          <w:p w14:paraId="3360AC9B" w14:textId="77777777" w:rsidR="00194DEF" w:rsidRDefault="00194DEF" w:rsidP="00196AB4">
            <w:pPr>
              <w:tabs>
                <w:tab w:val="left" w:pos="2295"/>
              </w:tabs>
              <w:jc w:val="both"/>
            </w:pPr>
          </w:p>
          <w:p w14:paraId="1ECA982B" w14:textId="77777777" w:rsidR="00194DEF" w:rsidRDefault="00194DEF" w:rsidP="00196AB4">
            <w:pPr>
              <w:tabs>
                <w:tab w:val="left" w:pos="2295"/>
              </w:tabs>
              <w:jc w:val="both"/>
            </w:pPr>
          </w:p>
          <w:p w14:paraId="5D3C65A3" w14:textId="77777777" w:rsidR="00194DEF" w:rsidRDefault="00194DEF" w:rsidP="00196AB4">
            <w:pPr>
              <w:tabs>
                <w:tab w:val="left" w:pos="2295"/>
              </w:tabs>
              <w:jc w:val="both"/>
            </w:pPr>
          </w:p>
          <w:p w14:paraId="71140B02" w14:textId="77777777" w:rsidR="00194DEF" w:rsidRDefault="00194DEF" w:rsidP="00196AB4">
            <w:pPr>
              <w:tabs>
                <w:tab w:val="left" w:pos="2295"/>
              </w:tabs>
              <w:jc w:val="both"/>
            </w:pPr>
          </w:p>
          <w:p w14:paraId="28F7420A" w14:textId="77777777" w:rsidR="00194DEF" w:rsidRDefault="00194DEF" w:rsidP="00196AB4">
            <w:pPr>
              <w:tabs>
                <w:tab w:val="left" w:pos="2295"/>
              </w:tabs>
              <w:jc w:val="both"/>
            </w:pPr>
          </w:p>
          <w:p w14:paraId="30AD4C48" w14:textId="77777777" w:rsidR="00194DEF" w:rsidRDefault="00194DEF" w:rsidP="00196AB4">
            <w:pPr>
              <w:tabs>
                <w:tab w:val="left" w:pos="2295"/>
              </w:tabs>
              <w:jc w:val="both"/>
            </w:pPr>
          </w:p>
          <w:p w14:paraId="0354270C" w14:textId="77777777" w:rsidR="00194DEF" w:rsidRDefault="00194DEF" w:rsidP="00196AB4">
            <w:pPr>
              <w:tabs>
                <w:tab w:val="left" w:pos="2295"/>
              </w:tabs>
              <w:jc w:val="both"/>
            </w:pPr>
          </w:p>
          <w:p w14:paraId="4E6AB660" w14:textId="77777777" w:rsidR="00194DEF" w:rsidRDefault="00194DEF" w:rsidP="00196AB4">
            <w:pPr>
              <w:tabs>
                <w:tab w:val="left" w:pos="2295"/>
              </w:tabs>
              <w:jc w:val="both"/>
            </w:pPr>
          </w:p>
          <w:p w14:paraId="6EE3517F" w14:textId="77777777" w:rsidR="006A7C1C" w:rsidRDefault="006A7C1C" w:rsidP="00196AB4">
            <w:pPr>
              <w:tabs>
                <w:tab w:val="left" w:pos="2295"/>
              </w:tabs>
              <w:jc w:val="both"/>
            </w:pPr>
          </w:p>
          <w:p w14:paraId="21BA7711" w14:textId="77777777" w:rsidR="007E709D" w:rsidRDefault="007E709D" w:rsidP="007E709D">
            <w:pPr>
              <w:jc w:val="both"/>
            </w:pPr>
          </w:p>
          <w:p w14:paraId="09767975" w14:textId="77777777" w:rsidR="00006D6D" w:rsidRPr="00FF430B" w:rsidRDefault="00006D6D" w:rsidP="007E709D">
            <w:pPr>
              <w:jc w:val="both"/>
              <w:rPr>
                <w:sz w:val="28"/>
                <w:szCs w:val="28"/>
              </w:rPr>
            </w:pPr>
          </w:p>
          <w:p w14:paraId="211E2C69" w14:textId="77777777" w:rsidR="007E709D" w:rsidRPr="00FF430B" w:rsidRDefault="007E709D" w:rsidP="004D7C86">
            <w:pPr>
              <w:tabs>
                <w:tab w:val="left" w:pos="2295"/>
              </w:tabs>
              <w:jc w:val="right"/>
            </w:pPr>
            <w:r w:rsidRPr="00FF430B">
              <w:t xml:space="preserve">Anexa nr. </w:t>
            </w:r>
            <w:r w:rsidR="004D7C86" w:rsidRPr="00FF430B">
              <w:t>1</w:t>
            </w:r>
          </w:p>
          <w:p w14:paraId="1D9A86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4C30159E" w14:textId="77777777" w:rsidR="007E709D" w:rsidRPr="00FF430B" w:rsidRDefault="007E709D" w:rsidP="004D7C86">
            <w:pPr>
              <w:tabs>
                <w:tab w:val="left" w:pos="2295"/>
              </w:tabs>
              <w:jc w:val="right"/>
            </w:pPr>
            <w:r w:rsidRPr="00FF430B">
              <w:t>Din „____”  _____ 20_______</w:t>
            </w:r>
          </w:p>
          <w:p w14:paraId="6BBA2C22" w14:textId="77777777" w:rsidR="007E709D" w:rsidRPr="00FF430B" w:rsidRDefault="007E709D" w:rsidP="007E709D">
            <w:pPr>
              <w:tabs>
                <w:tab w:val="left" w:pos="2295"/>
              </w:tabs>
              <w:jc w:val="both"/>
            </w:pPr>
          </w:p>
          <w:p w14:paraId="603BF71B" w14:textId="77777777" w:rsidR="004D7C86" w:rsidRPr="00FF430B" w:rsidRDefault="004D7C86" w:rsidP="007E709D">
            <w:pPr>
              <w:tabs>
                <w:tab w:val="left" w:pos="2295"/>
              </w:tabs>
              <w:jc w:val="both"/>
            </w:pPr>
          </w:p>
          <w:p w14:paraId="7783B03B" w14:textId="77777777" w:rsidR="004D7C86" w:rsidRPr="00FF430B" w:rsidRDefault="004D7C86" w:rsidP="007E709D">
            <w:pPr>
              <w:tabs>
                <w:tab w:val="left" w:pos="2295"/>
              </w:tabs>
              <w:jc w:val="both"/>
            </w:pPr>
          </w:p>
          <w:p w14:paraId="120CB714" w14:textId="77777777" w:rsidR="004D7C86" w:rsidRPr="00FF430B" w:rsidRDefault="004D7C86" w:rsidP="007E709D">
            <w:pPr>
              <w:tabs>
                <w:tab w:val="left" w:pos="2295"/>
              </w:tabs>
              <w:jc w:val="both"/>
            </w:pPr>
          </w:p>
          <w:p w14:paraId="0CD8469F" w14:textId="77777777" w:rsidR="004D7C86" w:rsidRPr="00FF430B" w:rsidRDefault="004D7C86" w:rsidP="007E709D">
            <w:pPr>
              <w:tabs>
                <w:tab w:val="left" w:pos="2295"/>
              </w:tabs>
              <w:jc w:val="both"/>
            </w:pPr>
          </w:p>
          <w:p w14:paraId="6019F8C2" w14:textId="77777777" w:rsidR="004D7C86" w:rsidRPr="00FF430B" w:rsidRDefault="004D7C86" w:rsidP="007E709D">
            <w:pPr>
              <w:tabs>
                <w:tab w:val="left" w:pos="2295"/>
              </w:tabs>
              <w:jc w:val="both"/>
            </w:pPr>
          </w:p>
          <w:p w14:paraId="5F6910C1" w14:textId="77777777" w:rsidR="004D7C86" w:rsidRPr="00FF430B" w:rsidRDefault="004D7C86" w:rsidP="007E709D">
            <w:pPr>
              <w:tabs>
                <w:tab w:val="left" w:pos="2295"/>
              </w:tabs>
              <w:jc w:val="both"/>
            </w:pPr>
          </w:p>
          <w:p w14:paraId="5CB493A1" w14:textId="77777777" w:rsidR="007E709D" w:rsidRPr="00FF430B" w:rsidRDefault="007E709D" w:rsidP="007E709D">
            <w:pPr>
              <w:tabs>
                <w:tab w:val="left" w:pos="2295"/>
              </w:tabs>
              <w:jc w:val="both"/>
            </w:pPr>
          </w:p>
          <w:p w14:paraId="16906753"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D89AD8"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74"/>
              <w:gridCol w:w="1328"/>
              <w:gridCol w:w="50"/>
              <w:gridCol w:w="2409"/>
              <w:gridCol w:w="3401"/>
            </w:tblGrid>
            <w:tr w:rsidR="007E709D" w:rsidRPr="00EC30C2" w14:paraId="1D2249E1" w14:textId="77777777" w:rsidTr="00194DE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B91314"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1DD276" w14:textId="77777777" w:rsidR="007E709D" w:rsidRPr="00FF430B" w:rsidRDefault="007E709D" w:rsidP="00E13118">
                  <w:pPr>
                    <w:jc w:val="center"/>
                    <w:rPr>
                      <w:b/>
                      <w:bCs/>
                      <w:noProof w:val="0"/>
                    </w:rPr>
                  </w:pPr>
                  <w:r w:rsidRPr="00FF430B">
                    <w:rPr>
                      <w:b/>
                      <w:bCs/>
                      <w:noProof w:val="0"/>
                    </w:rPr>
                    <w:t>Denumirea lucrărilor</w:t>
                  </w:r>
                </w:p>
              </w:tc>
              <w:tc>
                <w:tcPr>
                  <w:tcW w:w="11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DDCB" w14:textId="77777777" w:rsidR="007E709D" w:rsidRPr="00FF430B" w:rsidRDefault="007E709D" w:rsidP="004D7C86">
                  <w:pPr>
                    <w:jc w:val="both"/>
                    <w:rPr>
                      <w:b/>
                      <w:bCs/>
                      <w:noProof w:val="0"/>
                    </w:rPr>
                  </w:pPr>
                  <w:r w:rsidRPr="00FF430B">
                    <w:rPr>
                      <w:b/>
                      <w:bCs/>
                      <w:noProof w:val="0"/>
                    </w:rPr>
                    <w:t>Cod CPV</w:t>
                  </w:r>
                </w:p>
              </w:tc>
              <w:tc>
                <w:tcPr>
                  <w:tcW w:w="137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8CA849" w14:textId="77777777" w:rsidR="007E709D" w:rsidRPr="00FF430B" w:rsidRDefault="007E709D" w:rsidP="004D7C86">
                  <w:pPr>
                    <w:jc w:val="center"/>
                    <w:rPr>
                      <w:b/>
                    </w:rPr>
                  </w:pPr>
                  <w:r w:rsidRPr="00FF430B">
                    <w:rPr>
                      <w:b/>
                    </w:rPr>
                    <w:t>Specificarea tehnică deplină solicitată de către autoritatea contractantă</w:t>
                  </w:r>
                </w:p>
                <w:p w14:paraId="2620D5CF"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B71F2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1032AA15"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B3A0BA" w14:textId="77777777" w:rsidR="001223E6" w:rsidRPr="00FF430B" w:rsidRDefault="007E709D" w:rsidP="001223E6">
                  <w:pPr>
                    <w:ind w:right="943"/>
                    <w:jc w:val="center"/>
                    <w:rPr>
                      <w:b/>
                      <w:bCs/>
                      <w:noProof w:val="0"/>
                    </w:rPr>
                  </w:pPr>
                  <w:r w:rsidRPr="00FF430B">
                    <w:rPr>
                      <w:b/>
                      <w:bCs/>
                      <w:noProof w:val="0"/>
                    </w:rPr>
                    <w:t>Standarde de</w:t>
                  </w:r>
                </w:p>
                <w:p w14:paraId="4029C2C8" w14:textId="77777777" w:rsidR="007E709D" w:rsidRPr="00FF430B" w:rsidRDefault="007E709D" w:rsidP="001223E6">
                  <w:pPr>
                    <w:ind w:right="943"/>
                    <w:jc w:val="center"/>
                    <w:rPr>
                      <w:b/>
                      <w:bCs/>
                      <w:noProof w:val="0"/>
                    </w:rPr>
                  </w:pPr>
                  <w:r w:rsidRPr="00FF430B">
                    <w:rPr>
                      <w:b/>
                      <w:bCs/>
                      <w:noProof w:val="0"/>
                    </w:rPr>
                    <w:t>referinţă</w:t>
                  </w:r>
                </w:p>
              </w:tc>
            </w:tr>
            <w:tr w:rsidR="00194DEF" w:rsidRPr="00EC30C2" w14:paraId="2EE2B9B2" w14:textId="77777777" w:rsidTr="00194DE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8F156" w14:textId="77777777" w:rsidR="00194DEF" w:rsidRPr="00FF430B" w:rsidRDefault="00194DEF" w:rsidP="00194DEF">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CF5DB7" w14:textId="31B3245B" w:rsidR="00194DEF" w:rsidRPr="00194DEF" w:rsidRDefault="00412785" w:rsidP="00194DEF">
                  <w:pPr>
                    <w:rPr>
                      <w:b/>
                      <w:bCs/>
                      <w:noProof w:val="0"/>
                      <w:u w:val="single"/>
                    </w:rPr>
                  </w:pPr>
                  <w:r w:rsidRPr="00412785">
                    <w:rPr>
                      <w:b/>
                      <w:bCs/>
                      <w:noProof w:val="0"/>
                      <w:u w:val="single"/>
                    </w:rPr>
                    <w:t>Lucrari de reparatii la gradinita nr 2 “Floricica” or.Cupcini r-nul Edinet</w:t>
                  </w:r>
                </w:p>
              </w:tc>
              <w:tc>
                <w:tcPr>
                  <w:tcW w:w="11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F4AF76A" w14:textId="77777777" w:rsidR="00194DEF" w:rsidRPr="00FF430B" w:rsidRDefault="00194DEF" w:rsidP="00194DEF">
                  <w:pPr>
                    <w:jc w:val="both"/>
                    <w:rPr>
                      <w:noProof w:val="0"/>
                    </w:rPr>
                  </w:pPr>
                </w:p>
              </w:tc>
              <w:tc>
                <w:tcPr>
                  <w:tcW w:w="13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0297B6" w14:textId="77777777" w:rsidR="00194DEF" w:rsidRPr="00FF430B" w:rsidRDefault="00194DEF" w:rsidP="00CE54F5">
                  <w:pPr>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832B36" w14:textId="77777777" w:rsidR="00194DEF" w:rsidRPr="00FF430B" w:rsidRDefault="00194DEF" w:rsidP="00194DEF">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D8777" w14:textId="77777777" w:rsidR="00194DEF" w:rsidRPr="00FF430B" w:rsidRDefault="00194DEF" w:rsidP="00194DEF">
                  <w:pPr>
                    <w:jc w:val="both"/>
                    <w:rPr>
                      <w:noProof w:val="0"/>
                    </w:rPr>
                  </w:pPr>
                </w:p>
              </w:tc>
            </w:tr>
            <w:tr w:rsidR="00194DEF" w:rsidRPr="00EC30C2" w14:paraId="1DA97E24" w14:textId="77777777" w:rsidTr="00194DE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AB6DB" w14:textId="77777777" w:rsidR="00194DEF" w:rsidRPr="00FF430B" w:rsidRDefault="00194DEF" w:rsidP="00194DEF">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5DD8E" w14:textId="77777777" w:rsidR="00194DEF" w:rsidRPr="00FF430B" w:rsidRDefault="00194DEF" w:rsidP="00194DEF">
                  <w:pPr>
                    <w:jc w:val="both"/>
                    <w:rPr>
                      <w:noProof w:val="0"/>
                    </w:rPr>
                  </w:pPr>
                  <w:r w:rsidRPr="00FF430B">
                    <w:rPr>
                      <w:b/>
                      <w:bCs/>
                      <w:noProof w:val="0"/>
                    </w:rPr>
                    <w:t>TOTAL</w:t>
                  </w:r>
                </w:p>
              </w:tc>
              <w:tc>
                <w:tcPr>
                  <w:tcW w:w="11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515CF1" w14:textId="77777777" w:rsidR="00194DEF" w:rsidRPr="00FF430B" w:rsidRDefault="00194DEF" w:rsidP="00194DEF">
                  <w:pPr>
                    <w:jc w:val="both"/>
                    <w:rPr>
                      <w:noProof w:val="0"/>
                    </w:rPr>
                  </w:pPr>
                </w:p>
              </w:tc>
              <w:tc>
                <w:tcPr>
                  <w:tcW w:w="13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67408B" w14:textId="77777777" w:rsidR="00194DEF" w:rsidRPr="00FF430B" w:rsidRDefault="00194DEF" w:rsidP="00194DE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242122" w14:textId="77777777" w:rsidR="00194DEF" w:rsidRPr="00FF430B" w:rsidRDefault="00194DEF" w:rsidP="00194DEF">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18134F" w14:textId="77777777" w:rsidR="00194DEF" w:rsidRPr="00FF430B" w:rsidRDefault="00194DEF" w:rsidP="00194DEF">
                  <w:pPr>
                    <w:jc w:val="both"/>
                    <w:rPr>
                      <w:noProof w:val="0"/>
                    </w:rPr>
                  </w:pPr>
                </w:p>
              </w:tc>
            </w:tr>
            <w:tr w:rsidR="00194DEF" w:rsidRPr="00EC30C2" w14:paraId="0AF3BC9F" w14:textId="77777777" w:rsidTr="004D7C86">
              <w:tc>
                <w:tcPr>
                  <w:tcW w:w="2261" w:type="dxa"/>
                  <w:gridSpan w:val="2"/>
                  <w:tcBorders>
                    <w:top w:val="single" w:sz="6" w:space="0" w:color="000000"/>
                    <w:left w:val="nil"/>
                    <w:bottom w:val="nil"/>
                    <w:right w:val="nil"/>
                  </w:tcBorders>
                </w:tcPr>
                <w:p w14:paraId="0A58E6A6" w14:textId="77777777" w:rsidR="00194DEF" w:rsidRPr="00FF430B" w:rsidRDefault="00194DEF" w:rsidP="00194DEF">
                  <w:pPr>
                    <w:jc w:val="both"/>
                    <w:rPr>
                      <w:noProof w:val="0"/>
                    </w:rPr>
                  </w:pPr>
                </w:p>
                <w:p w14:paraId="0F95314B" w14:textId="77777777" w:rsidR="00194DEF" w:rsidRPr="00FF430B" w:rsidRDefault="00194DEF" w:rsidP="00194DEF">
                  <w:pPr>
                    <w:jc w:val="both"/>
                    <w:rPr>
                      <w:noProof w:val="0"/>
                    </w:rPr>
                  </w:pPr>
                </w:p>
                <w:p w14:paraId="6990CC8E" w14:textId="77777777" w:rsidR="00194DEF" w:rsidRPr="00FF430B" w:rsidRDefault="00194DEF" w:rsidP="00194DEF">
                  <w:pPr>
                    <w:jc w:val="both"/>
                    <w:rPr>
                      <w:noProof w:val="0"/>
                    </w:rPr>
                  </w:pPr>
                </w:p>
                <w:p w14:paraId="73045A45" w14:textId="77777777" w:rsidR="00194DEF" w:rsidRPr="00FF430B" w:rsidRDefault="00194DEF" w:rsidP="00194DEF">
                  <w:pPr>
                    <w:jc w:val="both"/>
                    <w:rPr>
                      <w:noProof w:val="0"/>
                    </w:rPr>
                  </w:pPr>
                </w:p>
                <w:p w14:paraId="0907FE7C" w14:textId="77777777" w:rsidR="00194DEF" w:rsidRPr="00FF430B" w:rsidRDefault="00194DEF" w:rsidP="00194DEF">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12BA8070" w14:textId="77777777" w:rsidR="00194DEF" w:rsidRPr="00FF430B" w:rsidRDefault="00194DEF" w:rsidP="00194DEF">
                  <w:pPr>
                    <w:jc w:val="both"/>
                    <w:rPr>
                      <w:noProof w:val="0"/>
                    </w:rPr>
                  </w:pPr>
                  <w:r w:rsidRPr="00FF430B">
                    <w:rPr>
                      <w:noProof w:val="0"/>
                    </w:rPr>
                    <w:t> </w:t>
                  </w:r>
                </w:p>
                <w:p w14:paraId="17DE14AB" w14:textId="77777777" w:rsidR="00194DEF" w:rsidRPr="00FF430B" w:rsidRDefault="00194DEF" w:rsidP="00194DEF">
                  <w:pPr>
                    <w:jc w:val="center"/>
                    <w:rPr>
                      <w:b/>
                      <w:bCs/>
                      <w:noProof w:val="0"/>
                    </w:rPr>
                  </w:pPr>
                </w:p>
                <w:p w14:paraId="3DCB9EA4" w14:textId="77777777" w:rsidR="00194DEF" w:rsidRPr="00FF430B" w:rsidRDefault="00194DEF" w:rsidP="00194DEF">
                  <w:pPr>
                    <w:jc w:val="center"/>
                    <w:rPr>
                      <w:b/>
                      <w:bCs/>
                      <w:noProof w:val="0"/>
                    </w:rPr>
                  </w:pPr>
                </w:p>
                <w:p w14:paraId="4791CE19" w14:textId="77777777" w:rsidR="00194DEF" w:rsidRPr="00FF430B" w:rsidRDefault="00194DEF" w:rsidP="00194DEF">
                  <w:pPr>
                    <w:jc w:val="center"/>
                    <w:rPr>
                      <w:b/>
                      <w:bCs/>
                      <w:noProof w:val="0"/>
                    </w:rPr>
                  </w:pPr>
                </w:p>
                <w:p w14:paraId="3F9C6ABA" w14:textId="77777777" w:rsidR="00194DEF" w:rsidRPr="00FF430B" w:rsidRDefault="00194DEF" w:rsidP="00194DEF">
                  <w:pPr>
                    <w:jc w:val="center"/>
                    <w:rPr>
                      <w:b/>
                      <w:bCs/>
                      <w:noProof w:val="0"/>
                    </w:rPr>
                  </w:pPr>
                </w:p>
                <w:p w14:paraId="6EB72CA5" w14:textId="77777777" w:rsidR="00194DEF" w:rsidRPr="00FF430B" w:rsidRDefault="00194DEF" w:rsidP="00194DEF">
                  <w:pPr>
                    <w:jc w:val="center"/>
                    <w:rPr>
                      <w:b/>
                      <w:bCs/>
                      <w:noProof w:val="0"/>
                    </w:rPr>
                  </w:pPr>
                </w:p>
                <w:p w14:paraId="0438B64C" w14:textId="77777777" w:rsidR="00194DEF" w:rsidRPr="00FF430B" w:rsidRDefault="00194DEF" w:rsidP="00194DEF">
                  <w:pPr>
                    <w:jc w:val="center"/>
                    <w:rPr>
                      <w:b/>
                      <w:bCs/>
                      <w:noProof w:val="0"/>
                    </w:rPr>
                  </w:pPr>
                </w:p>
                <w:p w14:paraId="0EB63AEF" w14:textId="77777777" w:rsidR="00194DEF" w:rsidRPr="00FF430B" w:rsidRDefault="00194DEF" w:rsidP="00194DEF">
                  <w:pPr>
                    <w:rPr>
                      <w:b/>
                      <w:bCs/>
                      <w:noProof w:val="0"/>
                    </w:rPr>
                  </w:pPr>
                  <w:r w:rsidRPr="00FF430B">
                    <w:rPr>
                      <w:b/>
                      <w:bCs/>
                      <w:noProof w:val="0"/>
                    </w:rPr>
                    <w:t xml:space="preserve">                 SEMNĂTURILE PĂRŢILOR</w:t>
                  </w:r>
                </w:p>
                <w:p w14:paraId="7FFF9493" w14:textId="77777777" w:rsidR="00194DEF" w:rsidRPr="00FF430B" w:rsidRDefault="00194DEF" w:rsidP="00194DEF">
                  <w:pPr>
                    <w:rPr>
                      <w:noProof w:val="0"/>
                    </w:rPr>
                  </w:pPr>
                </w:p>
              </w:tc>
            </w:tr>
            <w:tr w:rsidR="00194DEF" w:rsidRPr="00EC30C2" w14:paraId="79AC31A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4397E4EC" w14:textId="77777777" w:rsidR="00194DEF" w:rsidRPr="00FF430B" w:rsidRDefault="00194DEF" w:rsidP="00194DEF">
                  <w:pPr>
                    <w:jc w:val="center"/>
                    <w:rPr>
                      <w:noProof w:val="0"/>
                    </w:rPr>
                  </w:pPr>
                  <w:r w:rsidRPr="006A7C1C">
                    <w:rPr>
                      <w:b/>
                      <w:bCs/>
                      <w:noProof w:val="0"/>
                    </w:rPr>
                    <w:t>ANTREPRENORU</w:t>
                  </w:r>
                  <w:r>
                    <w:rPr>
                      <w:b/>
                      <w:bCs/>
                      <w:noProof w:val="0"/>
                    </w:rPr>
                    <w:t>L</w:t>
                  </w:r>
                </w:p>
                <w:p w14:paraId="3535FE50" w14:textId="77777777" w:rsidR="00194DEF" w:rsidRPr="00FF430B" w:rsidRDefault="00194DEF" w:rsidP="00194DEF">
                  <w:pPr>
                    <w:ind w:firstLine="567"/>
                    <w:jc w:val="both"/>
                    <w:rPr>
                      <w:noProof w:val="0"/>
                    </w:rPr>
                  </w:pPr>
                  <w:r w:rsidRPr="00FF430B">
                    <w:rPr>
                      <w:noProof w:val="0"/>
                    </w:rPr>
                    <w:t> </w:t>
                  </w:r>
                </w:p>
                <w:p w14:paraId="736A0EF6" w14:textId="77777777" w:rsidR="00194DEF" w:rsidRPr="00FF430B" w:rsidRDefault="00194DEF" w:rsidP="00194DEF">
                  <w:pPr>
                    <w:ind w:firstLine="567"/>
                    <w:rPr>
                      <w:noProof w:val="0"/>
                    </w:rPr>
                  </w:pPr>
                </w:p>
                <w:p w14:paraId="46CCF3A5" w14:textId="77777777" w:rsidR="00194DEF" w:rsidRPr="00FF430B" w:rsidRDefault="00194DEF" w:rsidP="00194DEF">
                  <w:pPr>
                    <w:ind w:firstLine="567"/>
                    <w:rPr>
                      <w:noProof w:val="0"/>
                    </w:rPr>
                  </w:pPr>
                </w:p>
              </w:tc>
              <w:tc>
                <w:tcPr>
                  <w:tcW w:w="50" w:type="dxa"/>
                  <w:tcBorders>
                    <w:top w:val="nil"/>
                    <w:left w:val="nil"/>
                    <w:bottom w:val="nil"/>
                    <w:right w:val="nil"/>
                  </w:tcBorders>
                </w:tcPr>
                <w:p w14:paraId="3FABD995" w14:textId="77777777" w:rsidR="00194DEF" w:rsidRPr="00FF430B" w:rsidRDefault="00194DEF" w:rsidP="00194DEF">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3EC6FE66" w14:textId="77777777" w:rsidR="00194DEF" w:rsidRPr="00FF430B" w:rsidRDefault="00194DEF" w:rsidP="00194DEF">
                  <w:pPr>
                    <w:rPr>
                      <w:noProof w:val="0"/>
                    </w:rPr>
                  </w:pPr>
                  <w:r w:rsidRPr="00FF430B">
                    <w:rPr>
                      <w:b/>
                      <w:bCs/>
                      <w:noProof w:val="0"/>
                    </w:rPr>
                    <w:t xml:space="preserve">                               BENEFICIAR</w:t>
                  </w:r>
                </w:p>
                <w:p w14:paraId="731A5DA7" w14:textId="77777777" w:rsidR="00194DEF" w:rsidRPr="00FF430B" w:rsidRDefault="00194DEF" w:rsidP="00194DEF">
                  <w:pPr>
                    <w:ind w:firstLine="567"/>
                    <w:jc w:val="both"/>
                    <w:rPr>
                      <w:noProof w:val="0"/>
                    </w:rPr>
                  </w:pPr>
                  <w:r w:rsidRPr="00FF430B">
                    <w:rPr>
                      <w:noProof w:val="0"/>
                    </w:rPr>
                    <w:t> </w:t>
                  </w:r>
                </w:p>
                <w:p w14:paraId="5587BE43" w14:textId="77777777" w:rsidR="00194DEF" w:rsidRPr="00FF430B" w:rsidRDefault="00194DEF" w:rsidP="00194DEF">
                  <w:pPr>
                    <w:rPr>
                      <w:noProof w:val="0"/>
                    </w:rPr>
                  </w:pPr>
                </w:p>
                <w:p w14:paraId="539AEE13" w14:textId="77777777" w:rsidR="00194DEF" w:rsidRPr="00FF430B" w:rsidRDefault="00194DEF" w:rsidP="00194DEF">
                  <w:pPr>
                    <w:jc w:val="both"/>
                    <w:rPr>
                      <w:noProof w:val="0"/>
                    </w:rPr>
                  </w:pPr>
                </w:p>
              </w:tc>
            </w:tr>
          </w:tbl>
          <w:p w14:paraId="5DF9E34E" w14:textId="77777777" w:rsidR="00385C85" w:rsidRPr="00FF430B" w:rsidRDefault="00385C85" w:rsidP="00196AB4">
            <w:pPr>
              <w:tabs>
                <w:tab w:val="left" w:pos="2295"/>
              </w:tabs>
              <w:jc w:val="both"/>
            </w:pPr>
          </w:p>
          <w:p w14:paraId="5692091E" w14:textId="77777777" w:rsidR="00385C85" w:rsidRPr="00FF430B" w:rsidRDefault="00385C85" w:rsidP="00196AB4">
            <w:pPr>
              <w:tabs>
                <w:tab w:val="left" w:pos="2295"/>
              </w:tabs>
              <w:jc w:val="both"/>
            </w:pPr>
          </w:p>
          <w:p w14:paraId="3B749F50" w14:textId="77777777" w:rsidR="004D7C86" w:rsidRPr="00FF430B" w:rsidRDefault="004D7C86" w:rsidP="00196AB4">
            <w:pPr>
              <w:tabs>
                <w:tab w:val="left" w:pos="2295"/>
              </w:tabs>
              <w:jc w:val="both"/>
            </w:pPr>
          </w:p>
          <w:p w14:paraId="04108A9F" w14:textId="77777777" w:rsidR="004D7C86" w:rsidRPr="00FF430B" w:rsidRDefault="004D7C86" w:rsidP="00196AB4">
            <w:pPr>
              <w:tabs>
                <w:tab w:val="left" w:pos="2295"/>
              </w:tabs>
              <w:jc w:val="both"/>
            </w:pPr>
          </w:p>
          <w:p w14:paraId="09A29EFA" w14:textId="77777777" w:rsidR="004D7C86" w:rsidRPr="00FF430B" w:rsidRDefault="004D7C86" w:rsidP="00196AB4">
            <w:pPr>
              <w:tabs>
                <w:tab w:val="left" w:pos="2295"/>
              </w:tabs>
              <w:jc w:val="both"/>
            </w:pPr>
          </w:p>
          <w:p w14:paraId="3EB98C8D" w14:textId="77777777" w:rsidR="004D7C86" w:rsidRPr="00FF430B" w:rsidRDefault="004D7C86" w:rsidP="00196AB4">
            <w:pPr>
              <w:tabs>
                <w:tab w:val="left" w:pos="2295"/>
              </w:tabs>
              <w:jc w:val="both"/>
            </w:pPr>
          </w:p>
          <w:p w14:paraId="6F51CBBF" w14:textId="77777777" w:rsidR="00BE49DD" w:rsidRPr="00FF430B" w:rsidRDefault="00BE49DD" w:rsidP="00196AB4">
            <w:pPr>
              <w:tabs>
                <w:tab w:val="left" w:pos="2295"/>
              </w:tabs>
              <w:jc w:val="both"/>
            </w:pPr>
          </w:p>
          <w:p w14:paraId="30024604" w14:textId="77777777" w:rsidR="004D7C86" w:rsidRDefault="004D7C86" w:rsidP="00196AB4">
            <w:pPr>
              <w:tabs>
                <w:tab w:val="left" w:pos="2295"/>
              </w:tabs>
              <w:jc w:val="both"/>
            </w:pPr>
          </w:p>
          <w:p w14:paraId="6244C305" w14:textId="77777777" w:rsidR="00006D6D" w:rsidRDefault="00006D6D" w:rsidP="00196AB4">
            <w:pPr>
              <w:tabs>
                <w:tab w:val="left" w:pos="2295"/>
              </w:tabs>
              <w:jc w:val="both"/>
            </w:pPr>
          </w:p>
          <w:p w14:paraId="02FA802B" w14:textId="77777777" w:rsidR="00A14C96" w:rsidRDefault="00A14C96" w:rsidP="00196AB4">
            <w:pPr>
              <w:tabs>
                <w:tab w:val="left" w:pos="2295"/>
              </w:tabs>
              <w:jc w:val="both"/>
            </w:pPr>
          </w:p>
          <w:p w14:paraId="5F13B3EE" w14:textId="77777777" w:rsidR="00A14C96" w:rsidRPr="00FF430B" w:rsidRDefault="00A14C96" w:rsidP="00196AB4">
            <w:pPr>
              <w:tabs>
                <w:tab w:val="left" w:pos="2295"/>
              </w:tabs>
              <w:jc w:val="both"/>
            </w:pPr>
          </w:p>
          <w:p w14:paraId="11EAA827"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72419FDB"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5A9E7D88" w14:textId="77777777" w:rsidR="00803E7E" w:rsidRPr="00FF430B" w:rsidRDefault="00803E7E" w:rsidP="004D7C86">
            <w:pPr>
              <w:jc w:val="right"/>
              <w:rPr>
                <w:noProof w:val="0"/>
              </w:rPr>
            </w:pPr>
            <w:r w:rsidRPr="00FF430B">
              <w:rPr>
                <w:noProof w:val="0"/>
              </w:rPr>
              <w:t>din “____” ________ 20___</w:t>
            </w:r>
          </w:p>
          <w:p w14:paraId="0D42B6AE" w14:textId="77777777" w:rsidR="004D7C86" w:rsidRDefault="004D7C86" w:rsidP="006A7C1C">
            <w:pPr>
              <w:keepNext/>
              <w:keepLines/>
              <w:spacing w:before="200"/>
              <w:jc w:val="both"/>
              <w:outlineLvl w:val="2"/>
              <w:rPr>
                <w:noProof w:val="0"/>
              </w:rPr>
            </w:pPr>
          </w:p>
          <w:p w14:paraId="5366F6BE" w14:textId="77777777" w:rsidR="006A7C1C" w:rsidRPr="00FF430B" w:rsidRDefault="006A7C1C" w:rsidP="006A7C1C">
            <w:pPr>
              <w:keepNext/>
              <w:keepLines/>
              <w:spacing w:before="200"/>
              <w:jc w:val="both"/>
              <w:outlineLvl w:val="2"/>
              <w:rPr>
                <w:noProof w:val="0"/>
              </w:rPr>
            </w:pPr>
          </w:p>
          <w:p w14:paraId="3014C671" w14:textId="77777777" w:rsidR="00803E7E" w:rsidRPr="00FF430B" w:rsidRDefault="00803E7E" w:rsidP="00803E7E">
            <w:pPr>
              <w:ind w:firstLine="567"/>
              <w:jc w:val="both"/>
              <w:rPr>
                <w:b/>
                <w:noProof w:val="0"/>
              </w:rPr>
            </w:pPr>
            <w:r w:rsidRPr="00FF430B">
              <w:rPr>
                <w:b/>
                <w:noProof w:val="0"/>
              </w:rPr>
              <w:t>SPECIFICAŢII DE PREŢ</w:t>
            </w:r>
          </w:p>
          <w:p w14:paraId="280DBAB7"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134"/>
              <w:gridCol w:w="733"/>
              <w:gridCol w:w="1176"/>
              <w:gridCol w:w="1380"/>
              <w:gridCol w:w="1461"/>
              <w:gridCol w:w="1366"/>
            </w:tblGrid>
            <w:tr w:rsidR="00803E7E" w:rsidRPr="00EC30C2" w14:paraId="58055E39" w14:textId="77777777" w:rsidTr="00CE54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C0B3E8"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C29250"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6B73E864" w14:textId="324512CD" w:rsidR="00E13118" w:rsidRDefault="00C33344" w:rsidP="00C33344">
                  <w:pPr>
                    <w:tabs>
                      <w:tab w:val="left" w:pos="235"/>
                      <w:tab w:val="left" w:pos="378"/>
                    </w:tabs>
                    <w:ind w:left="-923"/>
                    <w:jc w:val="center"/>
                    <w:rPr>
                      <w:b/>
                      <w:bCs/>
                      <w:noProof w:val="0"/>
                    </w:rPr>
                  </w:pPr>
                  <w:r w:rsidRPr="00FF430B">
                    <w:rPr>
                      <w:b/>
                      <w:bCs/>
                      <w:noProof w:val="0"/>
                    </w:rPr>
                    <w:t xml:space="preserve">          </w:t>
                  </w:r>
                  <w:r w:rsidR="00284340" w:rsidRPr="00FF430B">
                    <w:rPr>
                      <w:b/>
                      <w:bCs/>
                      <w:noProof w:val="0"/>
                    </w:rPr>
                    <w:t>L</w:t>
                  </w:r>
                  <w:r w:rsidR="00803E7E" w:rsidRPr="00FF430B">
                    <w:rPr>
                      <w:b/>
                      <w:bCs/>
                      <w:noProof w:val="0"/>
                    </w:rPr>
                    <w:t>ucrărilor</w:t>
                  </w:r>
                </w:p>
                <w:p w14:paraId="16A9B564" w14:textId="77777777" w:rsidR="00284340" w:rsidRPr="00FF430B" w:rsidRDefault="00284340" w:rsidP="00C33344">
                  <w:pPr>
                    <w:tabs>
                      <w:tab w:val="left" w:pos="235"/>
                      <w:tab w:val="left" w:pos="378"/>
                    </w:tabs>
                    <w:ind w:left="-923"/>
                    <w:jc w:val="center"/>
                    <w:rPr>
                      <w:b/>
                      <w:bCs/>
                      <w:noProof w:val="0"/>
                    </w:rPr>
                  </w:pPr>
                </w:p>
                <w:p w14:paraId="58A742A8" w14:textId="77777777" w:rsidR="00803E7E" w:rsidRPr="00FF430B" w:rsidRDefault="00803E7E" w:rsidP="004D7C86">
                  <w:pPr>
                    <w:tabs>
                      <w:tab w:val="left" w:pos="369"/>
                    </w:tabs>
                    <w:ind w:left="-923"/>
                    <w:jc w:val="center"/>
                    <w:rPr>
                      <w:b/>
                      <w:bCs/>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B50A77" w14:textId="77777777" w:rsidR="00803E7E" w:rsidRPr="00FF430B" w:rsidRDefault="00803E7E" w:rsidP="004D7C86">
                  <w:pPr>
                    <w:jc w:val="both"/>
                    <w:rPr>
                      <w:b/>
                      <w:bCs/>
                      <w:noProof w:val="0"/>
                    </w:rPr>
                  </w:pPr>
                  <w:r w:rsidRPr="00FF430B">
                    <w:rPr>
                      <w:b/>
                      <w:bCs/>
                      <w:noProof w:val="0"/>
                    </w:rPr>
                    <w:t>Cod CPV</w:t>
                  </w:r>
                </w:p>
              </w:tc>
              <w:tc>
                <w:tcPr>
                  <w:tcW w:w="7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5F2C2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2CD0F8"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5991FC"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424CDB"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8B655F" w14:textId="77777777" w:rsidR="00E13118" w:rsidRPr="00FF430B" w:rsidRDefault="00EA64B0" w:rsidP="00E13118">
                  <w:pPr>
                    <w:jc w:val="center"/>
                    <w:rPr>
                      <w:b/>
                      <w:bCs/>
                      <w:noProof w:val="0"/>
                    </w:rPr>
                  </w:pPr>
                  <w:r w:rsidRPr="00FF430B">
                    <w:rPr>
                      <w:b/>
                      <w:bCs/>
                      <w:noProof w:val="0"/>
                    </w:rPr>
                    <w:t>Termenii de executare</w:t>
                  </w:r>
                </w:p>
                <w:p w14:paraId="6EBCB1FE" w14:textId="77777777" w:rsidR="00803E7E" w:rsidRPr="00FF430B" w:rsidRDefault="00803E7E" w:rsidP="003E7B03">
                  <w:pPr>
                    <w:tabs>
                      <w:tab w:val="left" w:pos="1134"/>
                    </w:tabs>
                    <w:ind w:left="720"/>
                    <w:outlineLvl w:val="0"/>
                    <w:rPr>
                      <w:b/>
                      <w:bCs/>
                      <w:noProof w:val="0"/>
                    </w:rPr>
                  </w:pPr>
                </w:p>
              </w:tc>
            </w:tr>
            <w:tr w:rsidR="00CE54F5" w:rsidRPr="00EC30C2" w14:paraId="20F12BBF" w14:textId="77777777" w:rsidTr="007744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CA1C6" w14:textId="77777777" w:rsidR="00CE54F5" w:rsidRPr="00FF430B" w:rsidRDefault="00CE54F5" w:rsidP="00CE54F5">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D70670" w14:textId="77777777" w:rsidR="00CE54F5" w:rsidRPr="00FF430B" w:rsidRDefault="00CE54F5" w:rsidP="00CE54F5">
                  <w:pPr>
                    <w:keepNext/>
                    <w:keepLines/>
                    <w:spacing w:before="200"/>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21EEAE8" w14:textId="77777777" w:rsidR="00CE54F5" w:rsidRPr="00FF430B" w:rsidRDefault="00CE54F5" w:rsidP="00774421">
                  <w:pPr>
                    <w:keepNext/>
                    <w:keepLines/>
                    <w:spacing w:before="200"/>
                    <w:jc w:val="center"/>
                    <w:outlineLvl w:val="2"/>
                    <w:rPr>
                      <w:noProof w:val="0"/>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7266F31" w14:textId="77777777" w:rsidR="00CE54F5" w:rsidRPr="00FF430B" w:rsidRDefault="00CE54F5" w:rsidP="00774421">
                  <w:pPr>
                    <w:keepNext/>
                    <w:keepLines/>
                    <w:spacing w:before="200"/>
                    <w:jc w:val="center"/>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8848B63" w14:textId="77777777" w:rsidR="00CE54F5" w:rsidRPr="00FF430B" w:rsidRDefault="00CE54F5" w:rsidP="00774421">
                  <w:pPr>
                    <w:keepNext/>
                    <w:keepLines/>
                    <w:spacing w:before="200"/>
                    <w:jc w:val="center"/>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40D9B" w14:textId="77777777" w:rsidR="00CE54F5" w:rsidRPr="00FF430B" w:rsidRDefault="00CE54F5" w:rsidP="00CE54F5">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AFFCC" w14:textId="77777777" w:rsidR="00CE54F5" w:rsidRPr="00FF430B" w:rsidRDefault="00CE54F5" w:rsidP="00CE54F5">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42520" w14:textId="77777777" w:rsidR="00CE54F5" w:rsidRPr="00FF430B" w:rsidRDefault="00CE54F5" w:rsidP="00CE54F5">
                  <w:pPr>
                    <w:keepNext/>
                    <w:keepLines/>
                    <w:spacing w:before="200"/>
                    <w:jc w:val="both"/>
                    <w:outlineLvl w:val="2"/>
                    <w:rPr>
                      <w:noProof w:val="0"/>
                    </w:rPr>
                  </w:pPr>
                </w:p>
              </w:tc>
            </w:tr>
            <w:tr w:rsidR="00CE54F5" w:rsidRPr="00EC30C2" w14:paraId="0060CBCD" w14:textId="77777777" w:rsidTr="00CE54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28002C" w14:textId="77777777" w:rsidR="00CE54F5" w:rsidRPr="00FF430B" w:rsidRDefault="00CE54F5" w:rsidP="00CE54F5">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9B8442" w14:textId="773490FD" w:rsidR="00CE54F5" w:rsidRPr="00FF430B" w:rsidRDefault="00412785" w:rsidP="00CE54F5">
                  <w:pPr>
                    <w:jc w:val="both"/>
                    <w:rPr>
                      <w:noProof w:val="0"/>
                    </w:rPr>
                  </w:pPr>
                  <w:r w:rsidRPr="00412785">
                    <w:rPr>
                      <w:noProof w:val="0"/>
                    </w:rPr>
                    <w:t>Lucrari de reparatii la gradinita nr 2 “Floricica” or.Cupcini r-nul Edinet</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D9D83" w14:textId="77777777" w:rsidR="00CE54F5" w:rsidRPr="00FF430B" w:rsidRDefault="00CE54F5" w:rsidP="00CE54F5">
                  <w:pPr>
                    <w:keepNext/>
                    <w:keepLines/>
                    <w:spacing w:before="200"/>
                    <w:jc w:val="both"/>
                    <w:outlineLvl w:val="2"/>
                    <w:rPr>
                      <w:noProof w:val="0"/>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073A6" w14:textId="77777777" w:rsidR="00CE54F5" w:rsidRPr="00FF430B" w:rsidRDefault="00CE54F5" w:rsidP="00CE54F5">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615E9A" w14:textId="77777777" w:rsidR="00CE54F5" w:rsidRPr="00FF430B" w:rsidRDefault="00CE54F5" w:rsidP="00CE54F5">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7715BB" w14:textId="77777777" w:rsidR="00CE54F5" w:rsidRPr="00FF430B" w:rsidRDefault="00CE54F5" w:rsidP="00CE54F5">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99455" w14:textId="77777777" w:rsidR="00CE54F5" w:rsidRPr="00FF430B" w:rsidRDefault="00CE54F5" w:rsidP="00CE54F5">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0C3BD9" w14:textId="77777777" w:rsidR="00CE54F5" w:rsidRPr="00FF430B" w:rsidRDefault="00CE54F5" w:rsidP="00CE54F5">
                  <w:pPr>
                    <w:keepNext/>
                    <w:keepLines/>
                    <w:spacing w:before="200"/>
                    <w:jc w:val="both"/>
                    <w:outlineLvl w:val="2"/>
                    <w:rPr>
                      <w:noProof w:val="0"/>
                    </w:rPr>
                  </w:pPr>
                </w:p>
              </w:tc>
            </w:tr>
            <w:tr w:rsidR="00284340" w:rsidRPr="00EC30C2" w14:paraId="2B43AF8C" w14:textId="77777777" w:rsidTr="00CE54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A7A7A2" w14:textId="77777777" w:rsidR="00284340" w:rsidRPr="00FF430B" w:rsidRDefault="00284340" w:rsidP="00CE54F5">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6C10C" w14:textId="77777777" w:rsidR="00284340" w:rsidRPr="00FF430B" w:rsidRDefault="00284340" w:rsidP="00CE54F5">
                  <w:pPr>
                    <w:jc w:val="both"/>
                    <w:rPr>
                      <w:b/>
                      <w:bCs/>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B8E956" w14:textId="77777777" w:rsidR="00284340" w:rsidRPr="00FF430B" w:rsidRDefault="00284340" w:rsidP="00CE54F5">
                  <w:pPr>
                    <w:keepNext/>
                    <w:keepLines/>
                    <w:spacing w:before="200"/>
                    <w:jc w:val="both"/>
                    <w:outlineLvl w:val="2"/>
                    <w:rPr>
                      <w:noProof w:val="0"/>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DC6B5F" w14:textId="77777777" w:rsidR="00284340" w:rsidRPr="00FF430B" w:rsidRDefault="00284340" w:rsidP="00CE54F5">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100145" w14:textId="77777777" w:rsidR="00284340" w:rsidRPr="00FF430B" w:rsidRDefault="00284340" w:rsidP="00CE54F5">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0D5AF4" w14:textId="77777777" w:rsidR="00284340" w:rsidRPr="00FF430B" w:rsidRDefault="00284340" w:rsidP="00CE54F5">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726E7" w14:textId="77777777" w:rsidR="00284340" w:rsidRPr="00FF430B" w:rsidRDefault="00284340" w:rsidP="00CE54F5">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4C1162" w14:textId="77777777" w:rsidR="00284340" w:rsidRPr="00FF430B" w:rsidRDefault="00284340" w:rsidP="00CE54F5">
                  <w:pPr>
                    <w:keepNext/>
                    <w:keepLines/>
                    <w:spacing w:before="200"/>
                    <w:jc w:val="both"/>
                    <w:outlineLvl w:val="2"/>
                    <w:rPr>
                      <w:noProof w:val="0"/>
                    </w:rPr>
                  </w:pPr>
                </w:p>
              </w:tc>
            </w:tr>
            <w:tr w:rsidR="00CE54F5" w:rsidRPr="00EC30C2" w14:paraId="716FEA77"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C773464" w14:textId="77777777" w:rsidR="00CE54F5" w:rsidRPr="00FF430B" w:rsidRDefault="00CE54F5" w:rsidP="00CE54F5">
                  <w:pPr>
                    <w:jc w:val="both"/>
                    <w:rPr>
                      <w:noProof w:val="0"/>
                    </w:rPr>
                  </w:pPr>
                  <w:r w:rsidRPr="00FF430B">
                    <w:rPr>
                      <w:noProof w:val="0"/>
                    </w:rPr>
                    <w:t> </w:t>
                  </w:r>
                </w:p>
                <w:p w14:paraId="2421ADA8" w14:textId="77777777" w:rsidR="00CE54F5" w:rsidRPr="00FF430B" w:rsidRDefault="00CE54F5" w:rsidP="00CE54F5">
                  <w:pPr>
                    <w:keepNext/>
                    <w:keepLines/>
                    <w:spacing w:before="200"/>
                    <w:jc w:val="both"/>
                    <w:outlineLvl w:val="2"/>
                    <w:rPr>
                      <w:noProof w:val="0"/>
                    </w:rPr>
                  </w:pPr>
                </w:p>
                <w:p w14:paraId="3B0FD947" w14:textId="77777777" w:rsidR="00CE54F5" w:rsidRPr="00FF430B" w:rsidRDefault="00CE54F5" w:rsidP="00CE54F5">
                  <w:pPr>
                    <w:keepNext/>
                    <w:keepLines/>
                    <w:spacing w:before="200"/>
                    <w:jc w:val="both"/>
                    <w:outlineLvl w:val="2"/>
                    <w:rPr>
                      <w:noProof w:val="0"/>
                    </w:rPr>
                  </w:pPr>
                </w:p>
                <w:p w14:paraId="6A0F4B10" w14:textId="77777777" w:rsidR="00CE54F5" w:rsidRPr="00FF430B" w:rsidRDefault="00CE54F5" w:rsidP="00CE54F5">
                  <w:pPr>
                    <w:keepNext/>
                    <w:keepLines/>
                    <w:spacing w:before="200"/>
                    <w:jc w:val="both"/>
                    <w:outlineLvl w:val="2"/>
                    <w:rPr>
                      <w:noProof w:val="0"/>
                    </w:rPr>
                  </w:pPr>
                </w:p>
                <w:p w14:paraId="67BF8F95" w14:textId="77777777" w:rsidR="00CE54F5" w:rsidRPr="00FF430B" w:rsidRDefault="00CE54F5" w:rsidP="00CE54F5">
                  <w:pPr>
                    <w:keepNext/>
                    <w:keepLines/>
                    <w:spacing w:before="200"/>
                    <w:jc w:val="both"/>
                    <w:outlineLvl w:val="2"/>
                    <w:rPr>
                      <w:noProof w:val="0"/>
                    </w:rPr>
                  </w:pPr>
                </w:p>
                <w:p w14:paraId="3AF4411D" w14:textId="77777777" w:rsidR="00CE54F5" w:rsidRPr="00FF430B" w:rsidRDefault="00CE54F5" w:rsidP="00CE54F5">
                  <w:pPr>
                    <w:keepNext/>
                    <w:keepLines/>
                    <w:spacing w:before="200"/>
                    <w:jc w:val="both"/>
                    <w:outlineLvl w:val="2"/>
                    <w:rPr>
                      <w:noProof w:val="0"/>
                    </w:rPr>
                  </w:pPr>
                </w:p>
                <w:p w14:paraId="4772C449" w14:textId="77777777" w:rsidR="00CE54F5" w:rsidRPr="00FF430B" w:rsidRDefault="00CE54F5" w:rsidP="00CE54F5">
                  <w:pPr>
                    <w:keepNext/>
                    <w:keepLines/>
                    <w:spacing w:before="200"/>
                    <w:jc w:val="both"/>
                    <w:outlineLvl w:val="2"/>
                    <w:rPr>
                      <w:noProof w:val="0"/>
                    </w:rPr>
                  </w:pPr>
                </w:p>
                <w:p w14:paraId="18E0FAB1" w14:textId="77777777" w:rsidR="00CE54F5" w:rsidRDefault="00CE54F5" w:rsidP="00CE54F5">
                  <w:pPr>
                    <w:jc w:val="center"/>
                    <w:rPr>
                      <w:b/>
                      <w:bCs/>
                      <w:noProof w:val="0"/>
                    </w:rPr>
                  </w:pPr>
                  <w:r w:rsidRPr="00FF430B">
                    <w:rPr>
                      <w:b/>
                      <w:bCs/>
                      <w:noProof w:val="0"/>
                    </w:rPr>
                    <w:t>SEMNĂTURILE PĂRŢILOR</w:t>
                  </w:r>
                </w:p>
                <w:p w14:paraId="09FE076F" w14:textId="77777777" w:rsidR="00CE54F5" w:rsidRPr="00FF430B" w:rsidRDefault="00CE54F5" w:rsidP="00CE54F5">
                  <w:pPr>
                    <w:jc w:val="center"/>
                    <w:rPr>
                      <w:noProof w:val="0"/>
                    </w:rPr>
                  </w:pPr>
                </w:p>
              </w:tc>
            </w:tr>
            <w:tr w:rsidR="00CE54F5" w:rsidRPr="00EC30C2" w14:paraId="2FA3EC5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D82B976" w14:textId="77777777" w:rsidR="00CE54F5" w:rsidRPr="00FF430B" w:rsidRDefault="00CE54F5" w:rsidP="00CE54F5">
                  <w:pPr>
                    <w:jc w:val="center"/>
                    <w:rPr>
                      <w:noProof w:val="0"/>
                    </w:rPr>
                  </w:pPr>
                  <w:r w:rsidRPr="00FF430B">
                    <w:rPr>
                      <w:b/>
                      <w:bCs/>
                      <w:noProof w:val="0"/>
                    </w:rPr>
                    <w:t>ANTREPRENOR</w:t>
                  </w:r>
                </w:p>
                <w:p w14:paraId="4B11C2CD" w14:textId="77777777" w:rsidR="00CE54F5" w:rsidRPr="00FF430B" w:rsidRDefault="00CE54F5" w:rsidP="00CE54F5">
                  <w:pPr>
                    <w:tabs>
                      <w:tab w:val="left" w:pos="1134"/>
                    </w:tabs>
                    <w:ind w:left="720"/>
                    <w:outlineLvl w:val="0"/>
                    <w:rPr>
                      <w:noProof w:val="0"/>
                    </w:rPr>
                  </w:pPr>
                </w:p>
                <w:p w14:paraId="036B11B6" w14:textId="77777777" w:rsidR="00CE54F5" w:rsidRPr="00FF430B" w:rsidRDefault="00CE54F5" w:rsidP="00CE54F5">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3D93216C" w14:textId="77777777" w:rsidR="00CE54F5" w:rsidRPr="00FF430B" w:rsidRDefault="00CE54F5" w:rsidP="00CE54F5">
                  <w:pPr>
                    <w:jc w:val="center"/>
                    <w:rPr>
                      <w:noProof w:val="0"/>
                    </w:rPr>
                  </w:pPr>
                  <w:r w:rsidRPr="00FF430B">
                    <w:rPr>
                      <w:b/>
                      <w:bCs/>
                      <w:noProof w:val="0"/>
                    </w:rPr>
                    <w:t>BENEFICIAR</w:t>
                  </w:r>
                </w:p>
                <w:p w14:paraId="50760FD0" w14:textId="77777777" w:rsidR="00CE54F5" w:rsidRPr="00FF430B" w:rsidRDefault="00CE54F5" w:rsidP="00CE54F5">
                  <w:pPr>
                    <w:ind w:firstLine="567"/>
                    <w:jc w:val="both"/>
                    <w:rPr>
                      <w:noProof w:val="0"/>
                    </w:rPr>
                  </w:pPr>
                  <w:r w:rsidRPr="00FF430B">
                    <w:rPr>
                      <w:noProof w:val="0"/>
                    </w:rPr>
                    <w:t> </w:t>
                  </w:r>
                </w:p>
                <w:p w14:paraId="5C4987C3" w14:textId="77777777" w:rsidR="00CE54F5" w:rsidRPr="00FF430B" w:rsidRDefault="00CE54F5" w:rsidP="00CE54F5">
                  <w:pPr>
                    <w:keepNext/>
                    <w:keepLines/>
                    <w:spacing w:before="200"/>
                    <w:ind w:firstLine="567"/>
                    <w:jc w:val="both"/>
                    <w:outlineLvl w:val="2"/>
                    <w:rPr>
                      <w:noProof w:val="0"/>
                    </w:rPr>
                  </w:pPr>
                </w:p>
                <w:p w14:paraId="0BEA1E95" w14:textId="77777777" w:rsidR="00CE54F5" w:rsidRPr="00FF430B" w:rsidRDefault="00CE54F5" w:rsidP="00CE54F5">
                  <w:pPr>
                    <w:ind w:firstLine="567"/>
                    <w:jc w:val="both"/>
                    <w:rPr>
                      <w:noProof w:val="0"/>
                    </w:rPr>
                  </w:pPr>
                </w:p>
              </w:tc>
            </w:tr>
          </w:tbl>
          <w:p w14:paraId="3EAE472E" w14:textId="77777777" w:rsidR="00385C85" w:rsidRPr="00FF430B" w:rsidRDefault="00385C85" w:rsidP="00196AB4">
            <w:pPr>
              <w:tabs>
                <w:tab w:val="left" w:pos="2295"/>
              </w:tabs>
              <w:jc w:val="both"/>
            </w:pPr>
          </w:p>
          <w:p w14:paraId="3EED826F" w14:textId="77777777" w:rsidR="00385C85" w:rsidRPr="00FF430B" w:rsidRDefault="00385C85" w:rsidP="00196AB4">
            <w:pPr>
              <w:tabs>
                <w:tab w:val="left" w:pos="2295"/>
              </w:tabs>
              <w:jc w:val="both"/>
            </w:pPr>
          </w:p>
          <w:p w14:paraId="38B1A42E" w14:textId="77777777" w:rsidR="00385C85" w:rsidRPr="00FF430B" w:rsidRDefault="00385C85" w:rsidP="00196AB4">
            <w:pPr>
              <w:tabs>
                <w:tab w:val="left" w:pos="2295"/>
              </w:tabs>
              <w:jc w:val="both"/>
            </w:pPr>
          </w:p>
          <w:p w14:paraId="11F459F9" w14:textId="77777777" w:rsidR="00385C85" w:rsidRPr="00FF430B" w:rsidRDefault="00385C85" w:rsidP="00196AB4">
            <w:pPr>
              <w:tabs>
                <w:tab w:val="left" w:pos="2295"/>
              </w:tabs>
              <w:jc w:val="both"/>
            </w:pPr>
          </w:p>
          <w:p w14:paraId="662C5017" w14:textId="77777777" w:rsidR="00385C85" w:rsidRPr="00FF430B" w:rsidRDefault="00385C85" w:rsidP="00196AB4">
            <w:pPr>
              <w:tabs>
                <w:tab w:val="left" w:pos="2295"/>
              </w:tabs>
              <w:jc w:val="both"/>
            </w:pPr>
          </w:p>
          <w:p w14:paraId="4D0969C2" w14:textId="77777777" w:rsidR="00385C85" w:rsidRPr="00FF430B" w:rsidRDefault="00385C85" w:rsidP="00196AB4">
            <w:pPr>
              <w:tabs>
                <w:tab w:val="left" w:pos="2295"/>
              </w:tabs>
              <w:jc w:val="both"/>
            </w:pPr>
          </w:p>
          <w:p w14:paraId="7D2B046D" w14:textId="77777777" w:rsidR="00385C85" w:rsidRPr="00FF430B" w:rsidRDefault="00385C85" w:rsidP="00196AB4">
            <w:pPr>
              <w:tabs>
                <w:tab w:val="left" w:pos="2295"/>
              </w:tabs>
              <w:jc w:val="both"/>
            </w:pPr>
          </w:p>
          <w:p w14:paraId="7655B857" w14:textId="77777777" w:rsidR="00385C85" w:rsidRPr="00FF430B" w:rsidRDefault="00385C85" w:rsidP="00196AB4">
            <w:pPr>
              <w:tabs>
                <w:tab w:val="left" w:pos="2295"/>
              </w:tabs>
              <w:jc w:val="both"/>
            </w:pPr>
          </w:p>
          <w:p w14:paraId="518DCD6D" w14:textId="77777777" w:rsidR="00385C85" w:rsidRPr="00FF430B" w:rsidRDefault="00385C85" w:rsidP="00196AB4">
            <w:pPr>
              <w:tabs>
                <w:tab w:val="left" w:pos="2295"/>
              </w:tabs>
              <w:jc w:val="both"/>
            </w:pPr>
          </w:p>
          <w:p w14:paraId="480EB71F" w14:textId="77777777" w:rsidR="00A14C96" w:rsidRDefault="00A14C96" w:rsidP="00196AB4">
            <w:pPr>
              <w:tabs>
                <w:tab w:val="left" w:pos="2295"/>
              </w:tabs>
              <w:jc w:val="both"/>
            </w:pPr>
          </w:p>
          <w:p w14:paraId="77940902" w14:textId="77777777" w:rsidR="00006D6D" w:rsidRDefault="00006D6D" w:rsidP="00196AB4">
            <w:pPr>
              <w:tabs>
                <w:tab w:val="left" w:pos="2295"/>
              </w:tabs>
              <w:jc w:val="both"/>
            </w:pPr>
          </w:p>
          <w:p w14:paraId="052A8F63" w14:textId="77777777" w:rsidR="00A14C96" w:rsidRDefault="00A14C96" w:rsidP="00196AB4">
            <w:pPr>
              <w:tabs>
                <w:tab w:val="left" w:pos="2295"/>
              </w:tabs>
              <w:jc w:val="both"/>
            </w:pPr>
          </w:p>
          <w:p w14:paraId="4CCB6D9B" w14:textId="77777777" w:rsidR="00A14C96" w:rsidRDefault="00A14C96" w:rsidP="00196AB4">
            <w:pPr>
              <w:tabs>
                <w:tab w:val="left" w:pos="2295"/>
              </w:tabs>
              <w:jc w:val="both"/>
            </w:pPr>
          </w:p>
          <w:p w14:paraId="3338A655" w14:textId="77777777" w:rsidR="00A14C96" w:rsidRDefault="00A14C96" w:rsidP="00196AB4">
            <w:pPr>
              <w:tabs>
                <w:tab w:val="left" w:pos="2295"/>
              </w:tabs>
              <w:jc w:val="both"/>
            </w:pPr>
          </w:p>
          <w:p w14:paraId="1F51C83F" w14:textId="77777777" w:rsidR="006A7C1C" w:rsidRPr="00FF430B" w:rsidRDefault="006A7C1C" w:rsidP="00196AB4">
            <w:pPr>
              <w:tabs>
                <w:tab w:val="left" w:pos="2295"/>
              </w:tabs>
              <w:jc w:val="both"/>
            </w:pPr>
          </w:p>
          <w:p w14:paraId="1F7BE9A9"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6FBFCAE3"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2BD76625" w14:textId="77777777" w:rsidR="000C5DFB" w:rsidRPr="00FF430B" w:rsidRDefault="000C5DFB" w:rsidP="000C5DFB">
            <w:pPr>
              <w:jc w:val="right"/>
              <w:rPr>
                <w:noProof w:val="0"/>
              </w:rPr>
            </w:pPr>
            <w:r w:rsidRPr="00FF430B">
              <w:rPr>
                <w:noProof w:val="0"/>
              </w:rPr>
              <w:t>din “____” ________ 20___</w:t>
            </w:r>
          </w:p>
          <w:p w14:paraId="017660B4" w14:textId="77777777" w:rsidR="00385C85" w:rsidRPr="00FF430B" w:rsidRDefault="00385C85" w:rsidP="00196AB4">
            <w:pPr>
              <w:tabs>
                <w:tab w:val="left" w:pos="2295"/>
              </w:tabs>
              <w:jc w:val="both"/>
            </w:pPr>
          </w:p>
          <w:p w14:paraId="356882E7" w14:textId="77777777" w:rsidR="00385C85" w:rsidRPr="00FF430B" w:rsidRDefault="00385C85" w:rsidP="00196AB4">
            <w:pPr>
              <w:tabs>
                <w:tab w:val="left" w:pos="2295"/>
              </w:tabs>
              <w:jc w:val="both"/>
            </w:pPr>
          </w:p>
          <w:p w14:paraId="0572A387" w14:textId="77777777" w:rsidR="00385C85" w:rsidRPr="00FF430B" w:rsidRDefault="00385C85" w:rsidP="00196AB4">
            <w:pPr>
              <w:tabs>
                <w:tab w:val="left" w:pos="2295"/>
              </w:tabs>
              <w:jc w:val="both"/>
            </w:pPr>
          </w:p>
          <w:p w14:paraId="19F81530" w14:textId="77777777" w:rsidR="00394DC7" w:rsidRPr="00FF430B" w:rsidRDefault="00394DC7" w:rsidP="00394DC7">
            <w:pPr>
              <w:jc w:val="center"/>
              <w:rPr>
                <w:b/>
                <w:noProof w:val="0"/>
              </w:rPr>
            </w:pPr>
            <w:r w:rsidRPr="00FF430B">
              <w:rPr>
                <w:b/>
                <w:noProof w:val="0"/>
              </w:rPr>
              <w:t>CONTRACT – MODEL</w:t>
            </w:r>
          </w:p>
          <w:p w14:paraId="5D518D2E" w14:textId="77777777" w:rsidR="009174E1" w:rsidRPr="00FF430B" w:rsidRDefault="009174E1" w:rsidP="009174E1">
            <w:pPr>
              <w:jc w:val="center"/>
              <w:rPr>
                <w:b/>
                <w:noProof w:val="0"/>
              </w:rPr>
            </w:pPr>
          </w:p>
          <w:p w14:paraId="1CA20723" w14:textId="77777777" w:rsidR="00EB080B" w:rsidRPr="00FF430B" w:rsidRDefault="00EB080B" w:rsidP="00196AB4">
            <w:pPr>
              <w:tabs>
                <w:tab w:val="left" w:pos="2295"/>
              </w:tabs>
              <w:jc w:val="both"/>
            </w:pPr>
          </w:p>
          <w:p w14:paraId="0EF892FF" w14:textId="77777777"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14:paraId="712C0CD6"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41F56388" w14:textId="77777777" w:rsidR="00EB080B" w:rsidRPr="00FF430B" w:rsidRDefault="00EB080B" w:rsidP="00196AB4">
            <w:pPr>
              <w:tabs>
                <w:tab w:val="left" w:pos="2295"/>
              </w:tabs>
              <w:jc w:val="both"/>
            </w:pPr>
          </w:p>
          <w:p w14:paraId="7DF8208F"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33060B15" w14:textId="77777777" w:rsidR="002D6E71" w:rsidRPr="00FF430B" w:rsidRDefault="002D6E71" w:rsidP="00196AB4">
            <w:pPr>
              <w:tabs>
                <w:tab w:val="left" w:pos="2295"/>
              </w:tabs>
              <w:jc w:val="both"/>
            </w:pPr>
          </w:p>
          <w:p w14:paraId="09E3E54C" w14:textId="77777777" w:rsidR="00AD32DD" w:rsidRPr="00FF430B" w:rsidRDefault="00394DC7" w:rsidP="00385C85">
            <w:pPr>
              <w:pStyle w:val="a"/>
              <w:numPr>
                <w:ilvl w:val="0"/>
                <w:numId w:val="45"/>
              </w:numPr>
              <w:jc w:val="center"/>
              <w:rPr>
                <w:b/>
                <w:kern w:val="28"/>
              </w:rPr>
            </w:pPr>
            <w:r w:rsidRPr="00FF430B">
              <w:rPr>
                <w:b/>
                <w:kern w:val="28"/>
              </w:rPr>
              <w:t>PARTEA GENERALĂ</w:t>
            </w:r>
          </w:p>
          <w:p w14:paraId="06E03EB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63D2F5D4"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5BA6D988" w14:textId="77777777" w:rsidTr="008A2F19">
              <w:tc>
                <w:tcPr>
                  <w:tcW w:w="2650" w:type="pct"/>
                </w:tcPr>
                <w:p w14:paraId="2F2DAFD1" w14:textId="77777777" w:rsidR="00394DC7" w:rsidRPr="00FF430B" w:rsidRDefault="00394DC7" w:rsidP="008A2F19">
                  <w:pPr>
                    <w:jc w:val="both"/>
                    <w:rPr>
                      <w:b/>
                    </w:rPr>
                  </w:pPr>
                  <w:r w:rsidRPr="00FF430B">
                    <w:rPr>
                      <w:b/>
                    </w:rPr>
                    <w:t>Beneficiar</w:t>
                  </w:r>
                </w:p>
              </w:tc>
              <w:tc>
                <w:tcPr>
                  <w:tcW w:w="2350" w:type="pct"/>
                </w:tcPr>
                <w:p w14:paraId="06BEAAB0" w14:textId="77777777" w:rsidR="00394DC7" w:rsidRPr="00FF430B" w:rsidRDefault="00394DC7" w:rsidP="008A2F19">
                  <w:pPr>
                    <w:jc w:val="both"/>
                    <w:rPr>
                      <w:b/>
                    </w:rPr>
                  </w:pPr>
                  <w:r w:rsidRPr="00FF430B">
                    <w:rPr>
                      <w:b/>
                    </w:rPr>
                    <w:t>Antreprenor</w:t>
                  </w:r>
                </w:p>
              </w:tc>
            </w:tr>
            <w:tr w:rsidR="00394DC7" w:rsidRPr="00EC30C2" w14:paraId="0AED71D4" w14:textId="77777777" w:rsidTr="008A2F19">
              <w:tc>
                <w:tcPr>
                  <w:tcW w:w="2650" w:type="pct"/>
                </w:tcPr>
                <w:p w14:paraId="2AF42E11"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4981F15"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5234759B"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1909FDD" w14:textId="77777777" w:rsidR="00394DC7" w:rsidRPr="00FF430B" w:rsidRDefault="00394DC7" w:rsidP="00394DC7">
            <w:pPr>
              <w:pStyle w:val="a"/>
              <w:numPr>
                <w:ilvl w:val="0"/>
                <w:numId w:val="0"/>
              </w:numPr>
              <w:ind w:left="3240"/>
              <w:rPr>
                <w:kern w:val="28"/>
                <w:sz w:val="20"/>
                <w:szCs w:val="20"/>
              </w:rPr>
            </w:pPr>
          </w:p>
          <w:p w14:paraId="6451B1FB"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2D25DC13" w14:textId="77777777" w:rsidR="00394DC7" w:rsidRPr="00FF430B" w:rsidRDefault="00394DC7" w:rsidP="00394DC7">
            <w:pPr>
              <w:pStyle w:val="a"/>
              <w:numPr>
                <w:ilvl w:val="0"/>
                <w:numId w:val="0"/>
              </w:numPr>
              <w:ind w:left="3240"/>
              <w:rPr>
                <w:kern w:val="28"/>
                <w:sz w:val="20"/>
                <w:szCs w:val="20"/>
              </w:rPr>
            </w:pPr>
          </w:p>
          <w:p w14:paraId="2078A257" w14:textId="77777777" w:rsidR="004C7DFB" w:rsidRPr="00FF430B" w:rsidRDefault="004C7DFB" w:rsidP="007C193B">
            <w:pPr>
              <w:jc w:val="both"/>
            </w:pPr>
            <w:r w:rsidRPr="00FF430B">
              <w:t>2. Următoarele documente vor fi considerate părţi componente ale Contractului:</w:t>
            </w:r>
          </w:p>
          <w:p w14:paraId="4EF8AA7D" w14:textId="77777777" w:rsidR="00AD32DD" w:rsidRPr="00FF430B" w:rsidRDefault="004C7DFB">
            <w:pPr>
              <w:numPr>
                <w:ilvl w:val="0"/>
                <w:numId w:val="33"/>
              </w:numPr>
              <w:suppressAutoHyphens/>
              <w:ind w:left="0" w:firstLine="720"/>
              <w:jc w:val="both"/>
            </w:pPr>
            <w:r w:rsidRPr="00FF430B">
              <w:t>Formularul Contractului;</w:t>
            </w:r>
          </w:p>
          <w:p w14:paraId="34B150CE" w14:textId="77777777" w:rsidR="00AD32DD" w:rsidRPr="00FF430B" w:rsidRDefault="004C7DFB">
            <w:pPr>
              <w:numPr>
                <w:ilvl w:val="0"/>
                <w:numId w:val="33"/>
              </w:numPr>
              <w:suppressAutoHyphens/>
              <w:ind w:left="0" w:firstLine="720"/>
              <w:jc w:val="both"/>
              <w:rPr>
                <w:i/>
              </w:rPr>
            </w:pPr>
            <w:r w:rsidRPr="00FF430B">
              <w:t>Formularul ofertei;</w:t>
            </w:r>
          </w:p>
          <w:p w14:paraId="1175CF0C" w14:textId="77777777" w:rsidR="00AD32DD" w:rsidRPr="00FF430B" w:rsidRDefault="004C7DFB">
            <w:pPr>
              <w:numPr>
                <w:ilvl w:val="0"/>
                <w:numId w:val="33"/>
              </w:numPr>
              <w:suppressAutoHyphens/>
              <w:ind w:left="0" w:firstLine="720"/>
              <w:jc w:val="both"/>
              <w:rPr>
                <w:i/>
              </w:rPr>
            </w:pPr>
            <w:r w:rsidRPr="00FF430B">
              <w:t>Caietul de sarcini;</w:t>
            </w:r>
          </w:p>
          <w:p w14:paraId="6F94BB86" w14:textId="77777777" w:rsidR="00AD32DD" w:rsidRPr="00FF430B" w:rsidRDefault="004C7DFB">
            <w:pPr>
              <w:numPr>
                <w:ilvl w:val="0"/>
                <w:numId w:val="33"/>
              </w:numPr>
              <w:suppressAutoHyphens/>
              <w:ind w:left="0" w:firstLine="720"/>
              <w:jc w:val="both"/>
              <w:rPr>
                <w:i/>
              </w:rPr>
            </w:pPr>
            <w:r w:rsidRPr="00FF430B">
              <w:t>Garanția de bună execuție.</w:t>
            </w:r>
          </w:p>
          <w:p w14:paraId="37EAFE6A"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4D2EF05D"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1CC8010B"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3FDCD3FE" w14:textId="77777777" w:rsidR="00394DC7" w:rsidRPr="00FF430B" w:rsidRDefault="00394DC7" w:rsidP="004C7DFB">
            <w:pPr>
              <w:pStyle w:val="a"/>
              <w:numPr>
                <w:ilvl w:val="0"/>
                <w:numId w:val="0"/>
              </w:numPr>
              <w:ind w:left="710"/>
              <w:jc w:val="left"/>
              <w:rPr>
                <w:kern w:val="28"/>
                <w:sz w:val="20"/>
                <w:szCs w:val="20"/>
              </w:rPr>
            </w:pPr>
          </w:p>
          <w:p w14:paraId="15BD9EAD" w14:textId="77777777" w:rsidR="004C7DFB" w:rsidRPr="00FF430B" w:rsidRDefault="007C193B" w:rsidP="007C193B">
            <w:pPr>
              <w:rPr>
                <w:b/>
              </w:rPr>
            </w:pPr>
            <w:r w:rsidRPr="00FF430B">
              <w:rPr>
                <w:b/>
              </w:rPr>
              <w:t>1. OBIECTUL CONTRACTULUI</w:t>
            </w:r>
          </w:p>
          <w:p w14:paraId="267D1FCD"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2939C3DB"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281B6DDE"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3F52B82A" w14:textId="77777777" w:rsidR="00394DC7" w:rsidRPr="00FF430B" w:rsidRDefault="00394DC7" w:rsidP="00394DC7">
            <w:pPr>
              <w:pStyle w:val="a"/>
              <w:numPr>
                <w:ilvl w:val="0"/>
                <w:numId w:val="0"/>
              </w:numPr>
              <w:ind w:left="3240"/>
              <w:rPr>
                <w:kern w:val="28"/>
                <w:sz w:val="20"/>
                <w:szCs w:val="20"/>
              </w:rPr>
            </w:pPr>
          </w:p>
          <w:p w14:paraId="636FE6EB" w14:textId="77777777" w:rsidR="004C7DFB" w:rsidRPr="00FF430B" w:rsidRDefault="007C193B" w:rsidP="007C193B">
            <w:pPr>
              <w:rPr>
                <w:b/>
              </w:rPr>
            </w:pPr>
            <w:r w:rsidRPr="00FF430B">
              <w:rPr>
                <w:b/>
              </w:rPr>
              <w:t>2.TERMENII ŞI CONDIŢIILE DE PRESTARE</w:t>
            </w:r>
          </w:p>
          <w:p w14:paraId="56FAA009"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67DA4AD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3C76F912"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14:paraId="3B3DF9E3"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53A844D8"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7965E1F7" w14:textId="77777777" w:rsidR="002B1EFF" w:rsidRPr="00FF430B" w:rsidRDefault="002B1EFF" w:rsidP="004C7DFB">
            <w:pPr>
              <w:ind w:firstLine="720"/>
              <w:jc w:val="both"/>
            </w:pPr>
          </w:p>
          <w:p w14:paraId="549AB638" w14:textId="77777777" w:rsidR="005212EA" w:rsidRPr="00FF430B" w:rsidRDefault="007C193B" w:rsidP="007C193B">
            <w:pPr>
              <w:rPr>
                <w:b/>
              </w:rPr>
            </w:pPr>
            <w:r w:rsidRPr="00FF430B">
              <w:rPr>
                <w:b/>
              </w:rPr>
              <w:t>3. PREŢUL ŞI CONDIŢIILE DE PLATĂ</w:t>
            </w:r>
          </w:p>
          <w:p w14:paraId="4E4D54FD" w14:textId="77777777" w:rsidR="005212EA" w:rsidRPr="00FF430B" w:rsidRDefault="005212EA" w:rsidP="007C193B">
            <w:pPr>
              <w:jc w:val="both"/>
            </w:pPr>
            <w:r w:rsidRPr="00FF430B">
              <w:t>3.1. Preţul Lucrărilor conform prezentului Contract este stabilit în lei moldoveneşti.</w:t>
            </w:r>
          </w:p>
          <w:p w14:paraId="07C2552A"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4549EB46" w14:textId="77777777" w:rsidR="005212EA" w:rsidRPr="00FF430B" w:rsidRDefault="005212EA" w:rsidP="007C193B">
            <w:pPr>
              <w:jc w:val="both"/>
            </w:pPr>
            <w:r w:rsidRPr="00FF430B">
              <w:t>3.3. Beneficiarul va achita Antreprenorului în două etape suma totală pentru Lucrările executate, după cum urmează:</w:t>
            </w:r>
          </w:p>
          <w:p w14:paraId="3FD3AD0E"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36A2B6A5"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1B45B980"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5CEA2A02" w14:textId="77777777" w:rsidR="005212EA" w:rsidRPr="00FF430B" w:rsidRDefault="005212EA" w:rsidP="007C193B">
            <w:pPr>
              <w:jc w:val="both"/>
            </w:pPr>
            <w:r w:rsidRPr="00FF430B">
              <w:t>3.5. Plăţile se vor efectua prin ……………, indicat în prezentul Contract.</w:t>
            </w:r>
          </w:p>
          <w:p w14:paraId="1E5A65A5" w14:textId="77777777" w:rsidR="00394DC7" w:rsidRPr="00FF430B" w:rsidRDefault="00394DC7" w:rsidP="00394DC7">
            <w:pPr>
              <w:pStyle w:val="a"/>
              <w:numPr>
                <w:ilvl w:val="0"/>
                <w:numId w:val="0"/>
              </w:numPr>
              <w:ind w:left="3240"/>
              <w:rPr>
                <w:kern w:val="28"/>
                <w:sz w:val="20"/>
                <w:szCs w:val="20"/>
              </w:rPr>
            </w:pPr>
          </w:p>
          <w:p w14:paraId="0CFA3965" w14:textId="77777777" w:rsidR="009A30D6" w:rsidRPr="00FF430B" w:rsidRDefault="007C193B" w:rsidP="007C193B">
            <w:pPr>
              <w:rPr>
                <w:b/>
              </w:rPr>
            </w:pPr>
            <w:r w:rsidRPr="00FF430B">
              <w:rPr>
                <w:b/>
              </w:rPr>
              <w:t>4. CONDIŢIILE DE PREDARE-PRIMIRE</w:t>
            </w:r>
          </w:p>
          <w:p w14:paraId="767891FC" w14:textId="77777777" w:rsidR="009A30D6" w:rsidRPr="00FF430B" w:rsidRDefault="009A30D6" w:rsidP="007C193B">
            <w:pPr>
              <w:jc w:val="both"/>
            </w:pPr>
            <w:r w:rsidRPr="00FF430B">
              <w:t>4.1. Lucrările se consideră predate de către Antreprenor şi recepţionate de către Beneficiar dacă:</w:t>
            </w:r>
          </w:p>
          <w:p w14:paraId="0A855687"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385534C3"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37D5EDC3" w14:textId="77777777" w:rsidR="001C3DC4" w:rsidRPr="00FF430B" w:rsidRDefault="001C3DC4" w:rsidP="001C3DC4">
            <w:pPr>
              <w:ind w:firstLine="720"/>
              <w:jc w:val="center"/>
              <w:rPr>
                <w:b/>
              </w:rPr>
            </w:pPr>
          </w:p>
          <w:p w14:paraId="250F3246" w14:textId="77777777" w:rsidR="001C3DC4" w:rsidRPr="00FF430B" w:rsidRDefault="007C193B" w:rsidP="007C193B">
            <w:pPr>
              <w:rPr>
                <w:b/>
              </w:rPr>
            </w:pPr>
            <w:r w:rsidRPr="00FF430B">
              <w:rPr>
                <w:b/>
              </w:rPr>
              <w:t>5. STANDARDE</w:t>
            </w:r>
          </w:p>
          <w:p w14:paraId="53087880"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0703B4E0"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343E97D8" w14:textId="77777777" w:rsidR="001C3DC4" w:rsidRPr="00FF430B" w:rsidRDefault="001C3DC4" w:rsidP="001C3DC4">
            <w:pPr>
              <w:ind w:firstLine="720"/>
              <w:jc w:val="both"/>
            </w:pPr>
          </w:p>
          <w:p w14:paraId="60540239" w14:textId="77777777" w:rsidR="001C3DC4" w:rsidRPr="00FF430B" w:rsidRDefault="007C193B" w:rsidP="007C193B">
            <w:pPr>
              <w:rPr>
                <w:b/>
              </w:rPr>
            </w:pPr>
            <w:r w:rsidRPr="00FF430B">
              <w:rPr>
                <w:b/>
              </w:rPr>
              <w:t>6. OBLIGAŢIILE PĂRŢILOR</w:t>
            </w:r>
          </w:p>
          <w:p w14:paraId="11E62CDC" w14:textId="77777777" w:rsidR="001C3DC4" w:rsidRPr="00FF430B" w:rsidRDefault="001C3DC4" w:rsidP="007C193B">
            <w:pPr>
              <w:jc w:val="both"/>
            </w:pPr>
            <w:r w:rsidRPr="00FF430B">
              <w:t>6.1. În baza prezentului Contract, Antreprenorul se obligă:</w:t>
            </w:r>
          </w:p>
          <w:p w14:paraId="4653B9D4"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150CE5E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ADD0B11"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7CFE427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148F7B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2755217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7F2C714"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07CBF7C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36EC3E0B"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2014F5CE" w14:textId="77777777" w:rsidR="001C3DC4" w:rsidRPr="00FF430B" w:rsidRDefault="001C3DC4" w:rsidP="00FF5CB2">
            <w:pPr>
              <w:jc w:val="both"/>
            </w:pPr>
            <w:r w:rsidRPr="00FF430B">
              <w:t>6.2.  În baza prezentului Contract, Beneficiarul se obligă:</w:t>
            </w:r>
          </w:p>
          <w:p w14:paraId="5F269017"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65729B4B"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78BC7D62"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72232371" w14:textId="77777777" w:rsidR="00A93011" w:rsidRPr="00FF430B" w:rsidRDefault="00A93011" w:rsidP="00A93011">
            <w:pPr>
              <w:ind w:firstLine="720"/>
              <w:jc w:val="center"/>
              <w:rPr>
                <w:b/>
              </w:rPr>
            </w:pPr>
          </w:p>
          <w:p w14:paraId="49139638" w14:textId="77777777" w:rsidR="00A93011" w:rsidRPr="00FF430B" w:rsidRDefault="007C193B" w:rsidP="007C193B">
            <w:pPr>
              <w:rPr>
                <w:b/>
              </w:rPr>
            </w:pPr>
            <w:r w:rsidRPr="00FF430B">
              <w:rPr>
                <w:b/>
              </w:rPr>
              <w:t>7. JUSTIFICAREA DATORITĂ UNUI IMPEDIMENT</w:t>
            </w:r>
          </w:p>
          <w:p w14:paraId="0F76B90A"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58A56E2D"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5D80A15E"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ABB7801" w14:textId="77777777" w:rsidR="001C3DC4" w:rsidRPr="00FF430B" w:rsidRDefault="001C3DC4" w:rsidP="001C3DC4">
            <w:pPr>
              <w:ind w:firstLine="720"/>
              <w:jc w:val="both"/>
            </w:pPr>
          </w:p>
          <w:p w14:paraId="74F78491" w14:textId="77777777" w:rsidR="00A93011" w:rsidRPr="00FF430B" w:rsidRDefault="007C193B" w:rsidP="007C193B">
            <w:pPr>
              <w:rPr>
                <w:b/>
              </w:rPr>
            </w:pPr>
            <w:r w:rsidRPr="00FF430B">
              <w:rPr>
                <w:b/>
              </w:rPr>
              <w:t>8. REZOLUȚIUNEA CONTRACTULUI</w:t>
            </w:r>
          </w:p>
          <w:p w14:paraId="56A5B672" w14:textId="77777777" w:rsidR="00A93011" w:rsidRPr="00FF430B" w:rsidRDefault="00A93011" w:rsidP="007C193B">
            <w:pPr>
              <w:jc w:val="both"/>
            </w:pPr>
            <w:r w:rsidRPr="00FF430B">
              <w:t>8.1.Rezoluțiunea Contractului se poate realiza cu acordul comun al Părţilor.</w:t>
            </w:r>
          </w:p>
          <w:p w14:paraId="2E55125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10ADBF7F"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4981279"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090993A9"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4F727CDB"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762CBBD1"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2D2E2E19" w14:textId="77777777" w:rsidR="00AD32DD" w:rsidRPr="00D24084"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D24084">
              <w:rPr>
                <w:lang w:val="en-US"/>
              </w:rPr>
              <w:t>contractul</w:t>
            </w:r>
            <w:proofErr w:type="spellEnd"/>
            <w:r w:rsidRPr="00D24084">
              <w:rPr>
                <w:lang w:val="en-US"/>
              </w:rPr>
              <w:t xml:space="preserve"> a </w:t>
            </w:r>
            <w:proofErr w:type="spellStart"/>
            <w:r w:rsidRPr="00D24084">
              <w:rPr>
                <w:lang w:val="en-US"/>
              </w:rPr>
              <w:t>făcut</w:t>
            </w:r>
            <w:proofErr w:type="spellEnd"/>
            <w:r w:rsidRPr="00D24084">
              <w:rPr>
                <w:lang w:val="en-US"/>
              </w:rPr>
              <w:t xml:space="preserve"> </w:t>
            </w:r>
            <w:proofErr w:type="spellStart"/>
            <w:r w:rsidRPr="00D24084">
              <w:rPr>
                <w:lang w:val="en-US"/>
              </w:rPr>
              <w:t>obiectul</w:t>
            </w:r>
            <w:proofErr w:type="spellEnd"/>
            <w:r w:rsidRPr="00D24084">
              <w:rPr>
                <w:lang w:val="en-US"/>
              </w:rPr>
              <w:t xml:space="preserve"> </w:t>
            </w:r>
            <w:proofErr w:type="spellStart"/>
            <w:r w:rsidRPr="00D24084">
              <w:rPr>
                <w:lang w:val="en-US"/>
              </w:rPr>
              <w:t>unei</w:t>
            </w:r>
            <w:proofErr w:type="spellEnd"/>
            <w:r w:rsidRPr="00D24084">
              <w:rPr>
                <w:lang w:val="en-US"/>
              </w:rPr>
              <w:t xml:space="preserve"> </w:t>
            </w:r>
            <w:proofErr w:type="spellStart"/>
            <w:r w:rsidRPr="00D24084">
              <w:rPr>
                <w:lang w:val="en-US"/>
              </w:rPr>
              <w:t>modificări</w:t>
            </w:r>
            <w:proofErr w:type="spellEnd"/>
            <w:r w:rsidRPr="00D24084">
              <w:rPr>
                <w:lang w:val="en-US"/>
              </w:rPr>
              <w:t xml:space="preserve"> </w:t>
            </w:r>
            <w:proofErr w:type="spellStart"/>
            <w:r w:rsidRPr="00D24084">
              <w:rPr>
                <w:lang w:val="en-US"/>
              </w:rPr>
              <w:t>substanțiale</w:t>
            </w:r>
            <w:proofErr w:type="spellEnd"/>
            <w:r w:rsidRPr="00D24084">
              <w:rPr>
                <w:lang w:val="en-US"/>
              </w:rPr>
              <w:t xml:space="preserve"> care </w:t>
            </w:r>
            <w:proofErr w:type="spellStart"/>
            <w:r w:rsidRPr="00D24084">
              <w:rPr>
                <w:lang w:val="en-US"/>
              </w:rPr>
              <w:t>necesita</w:t>
            </w:r>
            <w:proofErr w:type="spellEnd"/>
            <w:r w:rsidRPr="00D24084">
              <w:rPr>
                <w:lang w:val="en-US"/>
              </w:rPr>
              <w:t xml:space="preserve"> o </w:t>
            </w:r>
            <w:proofErr w:type="spellStart"/>
            <w:r w:rsidRPr="00D24084">
              <w:rPr>
                <w:lang w:val="en-US"/>
              </w:rPr>
              <w:t>nouă</w:t>
            </w:r>
            <w:proofErr w:type="spellEnd"/>
            <w:r w:rsidRPr="00D24084">
              <w:rPr>
                <w:lang w:val="en-US"/>
              </w:rPr>
              <w:t xml:space="preserve"> </w:t>
            </w:r>
            <w:proofErr w:type="spellStart"/>
            <w:r w:rsidRPr="00D24084">
              <w:rPr>
                <w:lang w:val="en-US"/>
              </w:rPr>
              <w:t>procedură</w:t>
            </w:r>
            <w:proofErr w:type="spellEnd"/>
            <w:r w:rsidRPr="00D24084">
              <w:rPr>
                <w:lang w:val="en-US"/>
              </w:rPr>
              <w:t xml:space="preserve"> de </w:t>
            </w:r>
            <w:proofErr w:type="spellStart"/>
            <w:r w:rsidRPr="00D24084">
              <w:rPr>
                <w:lang w:val="en-US"/>
              </w:rPr>
              <w:t>achiziție</w:t>
            </w:r>
            <w:proofErr w:type="spellEnd"/>
            <w:r w:rsidRPr="00D24084">
              <w:rPr>
                <w:lang w:val="en-US"/>
              </w:rPr>
              <w:t xml:space="preserve"> </w:t>
            </w:r>
            <w:proofErr w:type="spellStart"/>
            <w:r w:rsidRPr="00D24084">
              <w:rPr>
                <w:lang w:val="en-US"/>
              </w:rPr>
              <w:t>publi</w:t>
            </w:r>
            <w:r w:rsidR="00283820" w:rsidRPr="00D24084">
              <w:rPr>
                <w:lang w:val="en-US"/>
              </w:rPr>
              <w:t>că</w:t>
            </w:r>
            <w:proofErr w:type="spellEnd"/>
            <w:r w:rsidR="00283820" w:rsidRPr="00D24084">
              <w:rPr>
                <w:lang w:val="en-US"/>
              </w:rPr>
              <w:t xml:space="preserve"> </w:t>
            </w:r>
            <w:proofErr w:type="spellStart"/>
            <w:r w:rsidR="00283820" w:rsidRPr="00D24084">
              <w:rPr>
                <w:lang w:val="en-US"/>
              </w:rPr>
              <w:t>în</w:t>
            </w:r>
            <w:proofErr w:type="spellEnd"/>
            <w:r w:rsidR="00283820" w:rsidRPr="00D24084">
              <w:rPr>
                <w:lang w:val="en-US"/>
              </w:rPr>
              <w:t xml:space="preserve"> </w:t>
            </w:r>
            <w:proofErr w:type="spellStart"/>
            <w:r w:rsidR="00283820" w:rsidRPr="00D24084">
              <w:rPr>
                <w:lang w:val="en-US"/>
              </w:rPr>
              <w:t>conformitate</w:t>
            </w:r>
            <w:proofErr w:type="spellEnd"/>
            <w:r w:rsidR="00283820" w:rsidRPr="00D24084">
              <w:rPr>
                <w:lang w:val="en-US"/>
              </w:rPr>
              <w:t xml:space="preserve"> cu art.</w:t>
            </w:r>
            <w:r w:rsidR="003B210E" w:rsidRPr="00D24084">
              <w:rPr>
                <w:lang w:val="en-US"/>
              </w:rPr>
              <w:t xml:space="preserve"> </w:t>
            </w:r>
            <w:r w:rsidRPr="00D24084">
              <w:rPr>
                <w:lang w:val="en-US"/>
              </w:rPr>
              <w:t xml:space="preserve">76 al </w:t>
            </w:r>
            <w:proofErr w:type="spellStart"/>
            <w:r w:rsidRPr="00D24084">
              <w:rPr>
                <w:lang w:val="en-US"/>
              </w:rPr>
              <w:t>Legii</w:t>
            </w:r>
            <w:proofErr w:type="spellEnd"/>
            <w:r w:rsidRPr="00D24084">
              <w:rPr>
                <w:lang w:val="en-US"/>
              </w:rPr>
              <w:t xml:space="preserve"> </w:t>
            </w:r>
            <w:r w:rsidR="00E10240" w:rsidRPr="00D24084">
              <w:rPr>
                <w:lang w:val="en-US"/>
              </w:rPr>
              <w:t>nr.</w:t>
            </w:r>
            <w:r w:rsidR="003B210E" w:rsidRPr="00D24084">
              <w:rPr>
                <w:lang w:val="en-US"/>
              </w:rPr>
              <w:t xml:space="preserve"> </w:t>
            </w:r>
            <w:r w:rsidRPr="00D24084">
              <w:rPr>
                <w:lang w:val="en-US"/>
              </w:rPr>
              <w:t xml:space="preserve">131/2015 </w:t>
            </w:r>
            <w:proofErr w:type="spellStart"/>
            <w:r w:rsidRPr="00D24084">
              <w:rPr>
                <w:lang w:val="en-US"/>
              </w:rPr>
              <w:t>privind</w:t>
            </w:r>
            <w:proofErr w:type="spellEnd"/>
            <w:r w:rsidRPr="00D24084">
              <w:rPr>
                <w:lang w:val="en-US"/>
              </w:rPr>
              <w:t xml:space="preserve"> </w:t>
            </w:r>
            <w:proofErr w:type="spellStart"/>
            <w:r w:rsidRPr="00D24084">
              <w:rPr>
                <w:lang w:val="en-US"/>
              </w:rPr>
              <w:t>achizițiile</w:t>
            </w:r>
            <w:proofErr w:type="spellEnd"/>
            <w:r w:rsidRPr="00D24084">
              <w:rPr>
                <w:lang w:val="en-US"/>
              </w:rPr>
              <w:t xml:space="preserve"> </w:t>
            </w:r>
            <w:proofErr w:type="spellStart"/>
            <w:r w:rsidRPr="00D24084">
              <w:rPr>
                <w:lang w:val="en-US"/>
              </w:rPr>
              <w:t>publice</w:t>
            </w:r>
            <w:proofErr w:type="spellEnd"/>
            <w:r w:rsidRPr="00D24084">
              <w:rPr>
                <w:lang w:val="en-US"/>
              </w:rPr>
              <w:t>;</w:t>
            </w:r>
          </w:p>
          <w:p w14:paraId="5FAB4195" w14:textId="77777777" w:rsidR="00AD32DD" w:rsidRPr="00D24084"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D24084">
              <w:rPr>
                <w:lang w:val="en-US"/>
              </w:rPr>
              <w:t>contractul</w:t>
            </w:r>
            <w:proofErr w:type="spellEnd"/>
            <w:r w:rsidRPr="00D24084">
              <w:rPr>
                <w:lang w:val="en-US"/>
              </w:rPr>
              <w:t xml:space="preserve"> nu </w:t>
            </w:r>
            <w:proofErr w:type="spellStart"/>
            <w:r w:rsidR="00073EB7" w:rsidRPr="00D24084">
              <w:rPr>
                <w:lang w:val="en-US"/>
              </w:rPr>
              <w:t>urma</w:t>
            </w:r>
            <w:proofErr w:type="spellEnd"/>
            <w:r w:rsidRPr="00D24084">
              <w:rPr>
                <w:lang w:val="en-US"/>
              </w:rPr>
              <w:t xml:space="preserve"> </w:t>
            </w:r>
            <w:proofErr w:type="spellStart"/>
            <w:r w:rsidRPr="00D24084">
              <w:rPr>
                <w:lang w:val="en-US"/>
              </w:rPr>
              <w:t>să</w:t>
            </w:r>
            <w:proofErr w:type="spellEnd"/>
            <w:r w:rsidRPr="00D24084">
              <w:rPr>
                <w:lang w:val="en-US"/>
              </w:rPr>
              <w:t xml:space="preserve"> fie </w:t>
            </w:r>
            <w:proofErr w:type="spellStart"/>
            <w:r w:rsidRPr="00D24084">
              <w:rPr>
                <w:lang w:val="en-US"/>
              </w:rPr>
              <w:t>atribuit</w:t>
            </w:r>
            <w:proofErr w:type="spellEnd"/>
            <w:r w:rsidRPr="00D24084">
              <w:rPr>
                <w:lang w:val="en-US"/>
              </w:rPr>
              <w:t xml:space="preserve"> </w:t>
            </w:r>
            <w:proofErr w:type="spellStart"/>
            <w:r w:rsidRPr="00D24084">
              <w:rPr>
                <w:lang w:val="en-US"/>
              </w:rPr>
              <w:t>contractantului</w:t>
            </w:r>
            <w:proofErr w:type="spellEnd"/>
            <w:r w:rsidRPr="00D24084">
              <w:rPr>
                <w:lang w:val="en-US"/>
              </w:rPr>
              <w:t xml:space="preserve"> </w:t>
            </w:r>
            <w:proofErr w:type="spellStart"/>
            <w:r w:rsidRPr="00D24084">
              <w:rPr>
                <w:lang w:val="en-US"/>
              </w:rPr>
              <w:t>respectiv</w:t>
            </w:r>
            <w:proofErr w:type="spellEnd"/>
            <w:r w:rsidRPr="00D24084">
              <w:rPr>
                <w:lang w:val="en-US"/>
              </w:rPr>
              <w:t xml:space="preserve">, </w:t>
            </w:r>
            <w:proofErr w:type="spellStart"/>
            <w:r w:rsidRPr="00D24084">
              <w:rPr>
                <w:lang w:val="en-US"/>
              </w:rPr>
              <w:t>avînd</w:t>
            </w:r>
            <w:proofErr w:type="spellEnd"/>
            <w:r w:rsidRPr="00D24084">
              <w:rPr>
                <w:lang w:val="en-US"/>
              </w:rPr>
              <w:t xml:space="preserve"> </w:t>
            </w:r>
            <w:proofErr w:type="spellStart"/>
            <w:r w:rsidRPr="00D24084">
              <w:rPr>
                <w:lang w:val="en-US"/>
              </w:rPr>
              <w:t>în</w:t>
            </w:r>
            <w:proofErr w:type="spellEnd"/>
            <w:r w:rsidRPr="00D24084">
              <w:rPr>
                <w:lang w:val="en-US"/>
              </w:rPr>
              <w:t xml:space="preserve"> </w:t>
            </w:r>
            <w:proofErr w:type="spellStart"/>
            <w:r w:rsidRPr="00D24084">
              <w:rPr>
                <w:lang w:val="en-US"/>
              </w:rPr>
              <w:t>vedere</w:t>
            </w:r>
            <w:proofErr w:type="spellEnd"/>
            <w:r w:rsidRPr="00D24084">
              <w:rPr>
                <w:lang w:val="en-US"/>
              </w:rPr>
              <w:t xml:space="preserve"> o </w:t>
            </w:r>
            <w:proofErr w:type="spellStart"/>
            <w:r w:rsidRPr="00D24084">
              <w:rPr>
                <w:lang w:val="en-US"/>
              </w:rPr>
              <w:t>încălcare</w:t>
            </w:r>
            <w:proofErr w:type="spellEnd"/>
            <w:r w:rsidRPr="00D24084">
              <w:rPr>
                <w:lang w:val="en-US"/>
              </w:rPr>
              <w:t xml:space="preserve"> </w:t>
            </w:r>
            <w:proofErr w:type="spellStart"/>
            <w:r w:rsidRPr="00D24084">
              <w:rPr>
                <w:lang w:val="en-US"/>
              </w:rPr>
              <w:t>gravă</w:t>
            </w:r>
            <w:proofErr w:type="spellEnd"/>
            <w:r w:rsidRPr="00D24084">
              <w:rPr>
                <w:lang w:val="en-US"/>
              </w:rPr>
              <w:t xml:space="preserve"> a </w:t>
            </w:r>
            <w:proofErr w:type="spellStart"/>
            <w:r w:rsidRPr="00D24084">
              <w:rPr>
                <w:lang w:val="en-US"/>
              </w:rPr>
              <w:t>obligaţiilor</w:t>
            </w:r>
            <w:proofErr w:type="spellEnd"/>
            <w:r w:rsidRPr="00D24084">
              <w:rPr>
                <w:lang w:val="en-US"/>
              </w:rPr>
              <w:t xml:space="preserve"> </w:t>
            </w:r>
            <w:proofErr w:type="spellStart"/>
            <w:r w:rsidRPr="00D24084">
              <w:rPr>
                <w:lang w:val="en-US"/>
              </w:rPr>
              <w:t>ce</w:t>
            </w:r>
            <w:proofErr w:type="spellEnd"/>
            <w:r w:rsidRPr="00D24084">
              <w:rPr>
                <w:lang w:val="en-US"/>
              </w:rPr>
              <w:t xml:space="preserve"> </w:t>
            </w:r>
            <w:proofErr w:type="spellStart"/>
            <w:r w:rsidRPr="00D24084">
              <w:rPr>
                <w:lang w:val="en-US"/>
              </w:rPr>
              <w:t>rezultă</w:t>
            </w:r>
            <w:proofErr w:type="spellEnd"/>
            <w:r w:rsidRPr="00D24084">
              <w:rPr>
                <w:lang w:val="en-US"/>
              </w:rPr>
              <w:t xml:space="preserve"> din </w:t>
            </w:r>
            <w:proofErr w:type="spellStart"/>
            <w:r w:rsidRPr="00D24084">
              <w:rPr>
                <w:lang w:val="en-US"/>
              </w:rPr>
              <w:t>Legea</w:t>
            </w:r>
            <w:proofErr w:type="spellEnd"/>
            <w:r w:rsidRPr="00D24084">
              <w:rPr>
                <w:lang w:val="en-US"/>
              </w:rPr>
              <w:t xml:space="preserve"> </w:t>
            </w:r>
            <w:r w:rsidR="00E10240" w:rsidRPr="00D24084">
              <w:rPr>
                <w:lang w:val="en-US"/>
              </w:rPr>
              <w:t>nr.</w:t>
            </w:r>
            <w:r w:rsidR="00FF5CB2" w:rsidRPr="00D24084">
              <w:rPr>
                <w:lang w:val="en-US"/>
              </w:rPr>
              <w:t xml:space="preserve"> </w:t>
            </w:r>
            <w:r w:rsidRPr="00D24084">
              <w:rPr>
                <w:lang w:val="en-US"/>
              </w:rPr>
              <w:t xml:space="preserve">131/2015 </w:t>
            </w:r>
            <w:proofErr w:type="spellStart"/>
            <w:r w:rsidRPr="00D24084">
              <w:rPr>
                <w:lang w:val="en-US"/>
              </w:rPr>
              <w:t>priviind</w:t>
            </w:r>
            <w:proofErr w:type="spellEnd"/>
            <w:r w:rsidRPr="00D24084">
              <w:rPr>
                <w:lang w:val="en-US"/>
              </w:rPr>
              <w:t xml:space="preserve"> </w:t>
            </w:r>
            <w:proofErr w:type="spellStart"/>
            <w:r w:rsidRPr="00D24084">
              <w:rPr>
                <w:lang w:val="en-US"/>
              </w:rPr>
              <w:t>achizițiile</w:t>
            </w:r>
            <w:proofErr w:type="spellEnd"/>
            <w:r w:rsidRPr="00D24084">
              <w:rPr>
                <w:lang w:val="en-US"/>
              </w:rPr>
              <w:t xml:space="preserve"> </w:t>
            </w:r>
            <w:proofErr w:type="spellStart"/>
            <w:r w:rsidRPr="00D24084">
              <w:rPr>
                <w:lang w:val="en-US"/>
              </w:rPr>
              <w:t>publice</w:t>
            </w:r>
            <w:proofErr w:type="spellEnd"/>
            <w:r w:rsidRPr="00D24084">
              <w:rPr>
                <w:lang w:val="en-US"/>
              </w:rPr>
              <w:t xml:space="preserve"> </w:t>
            </w:r>
            <w:proofErr w:type="spellStart"/>
            <w:r w:rsidRPr="00D24084">
              <w:rPr>
                <w:lang w:val="en-US"/>
              </w:rPr>
              <w:t>și</w:t>
            </w:r>
            <w:proofErr w:type="spellEnd"/>
            <w:r w:rsidRPr="00D24084">
              <w:rPr>
                <w:lang w:val="en-US"/>
              </w:rPr>
              <w:t>/</w:t>
            </w:r>
            <w:proofErr w:type="spellStart"/>
            <w:r w:rsidRPr="00D24084">
              <w:rPr>
                <w:lang w:val="en-US"/>
              </w:rPr>
              <w:t>sau</w:t>
            </w:r>
            <w:proofErr w:type="spellEnd"/>
            <w:r w:rsidRPr="00D24084">
              <w:rPr>
                <w:lang w:val="en-US"/>
              </w:rPr>
              <w:t xml:space="preserve"> </w:t>
            </w:r>
            <w:proofErr w:type="spellStart"/>
            <w:r w:rsidRPr="00D24084">
              <w:rPr>
                <w:lang w:val="en-US"/>
              </w:rPr>
              <w:t>tratatele</w:t>
            </w:r>
            <w:proofErr w:type="spellEnd"/>
            <w:r w:rsidRPr="00D24084">
              <w:rPr>
                <w:lang w:val="en-US"/>
              </w:rPr>
              <w:t xml:space="preserve"> </w:t>
            </w:r>
            <w:proofErr w:type="spellStart"/>
            <w:r w:rsidRPr="00D24084">
              <w:rPr>
                <w:lang w:val="en-US"/>
              </w:rPr>
              <w:t>internaţionale</w:t>
            </w:r>
            <w:proofErr w:type="spellEnd"/>
            <w:r w:rsidRPr="00D24084">
              <w:rPr>
                <w:lang w:val="en-US"/>
              </w:rPr>
              <w:t xml:space="preserve"> la care Republica Moldova </w:t>
            </w:r>
            <w:proofErr w:type="spellStart"/>
            <w:r w:rsidRPr="00D24084">
              <w:rPr>
                <w:lang w:val="en-US"/>
              </w:rPr>
              <w:t>este</w:t>
            </w:r>
            <w:proofErr w:type="spellEnd"/>
            <w:r w:rsidRPr="00D24084">
              <w:rPr>
                <w:lang w:val="en-US"/>
              </w:rPr>
              <w:t xml:space="preserve"> </w:t>
            </w:r>
            <w:proofErr w:type="spellStart"/>
            <w:r w:rsidRPr="00D24084">
              <w:rPr>
                <w:lang w:val="en-US"/>
              </w:rPr>
              <w:t>parte</w:t>
            </w:r>
            <w:proofErr w:type="spellEnd"/>
            <w:r w:rsidRPr="00D24084">
              <w:rPr>
                <w:lang w:val="en-US"/>
              </w:rPr>
              <w:t xml:space="preserve">, care a </w:t>
            </w:r>
            <w:proofErr w:type="spellStart"/>
            <w:r w:rsidRPr="00D24084">
              <w:rPr>
                <w:lang w:val="en-US"/>
              </w:rPr>
              <w:t>fost</w:t>
            </w:r>
            <w:proofErr w:type="spellEnd"/>
            <w:r w:rsidRPr="00D24084">
              <w:rPr>
                <w:lang w:val="en-US"/>
              </w:rPr>
              <w:t xml:space="preserve"> </w:t>
            </w:r>
            <w:proofErr w:type="spellStart"/>
            <w:r w:rsidRPr="00D24084">
              <w:rPr>
                <w:lang w:val="en-US"/>
              </w:rPr>
              <w:t>constatată</w:t>
            </w:r>
            <w:proofErr w:type="spellEnd"/>
            <w:r w:rsidRPr="00D24084">
              <w:rPr>
                <w:lang w:val="en-US"/>
              </w:rPr>
              <w:t xml:space="preserve"> </w:t>
            </w:r>
            <w:proofErr w:type="spellStart"/>
            <w:r w:rsidRPr="00D24084">
              <w:rPr>
                <w:lang w:val="en-US"/>
              </w:rPr>
              <w:t>printr</w:t>
            </w:r>
            <w:proofErr w:type="spellEnd"/>
            <w:r w:rsidRPr="00D24084">
              <w:rPr>
                <w:lang w:val="en-US"/>
              </w:rPr>
              <w:t xml:space="preserve">-o </w:t>
            </w:r>
            <w:proofErr w:type="spellStart"/>
            <w:r w:rsidRPr="00D24084">
              <w:rPr>
                <w:lang w:val="en-US"/>
              </w:rPr>
              <w:t>decizie</w:t>
            </w:r>
            <w:proofErr w:type="spellEnd"/>
            <w:r w:rsidRPr="00D24084">
              <w:rPr>
                <w:lang w:val="en-US"/>
              </w:rPr>
              <w:t xml:space="preserve"> a </w:t>
            </w:r>
            <w:proofErr w:type="spellStart"/>
            <w:r w:rsidRPr="00D24084">
              <w:rPr>
                <w:lang w:val="en-US"/>
              </w:rPr>
              <w:t>unei</w:t>
            </w:r>
            <w:proofErr w:type="spellEnd"/>
            <w:r w:rsidRPr="00D24084">
              <w:rPr>
                <w:lang w:val="en-US"/>
              </w:rPr>
              <w:t xml:space="preserve"> </w:t>
            </w:r>
            <w:proofErr w:type="spellStart"/>
            <w:r w:rsidRPr="00D24084">
              <w:rPr>
                <w:lang w:val="en-US"/>
              </w:rPr>
              <w:t>instanțe</w:t>
            </w:r>
            <w:proofErr w:type="spellEnd"/>
            <w:r w:rsidRPr="00D24084">
              <w:rPr>
                <w:lang w:val="en-US"/>
              </w:rPr>
              <w:t xml:space="preserve"> </w:t>
            </w:r>
            <w:proofErr w:type="spellStart"/>
            <w:r w:rsidRPr="00D24084">
              <w:rPr>
                <w:lang w:val="en-US"/>
              </w:rPr>
              <w:t>judecătorești</w:t>
            </w:r>
            <w:proofErr w:type="spellEnd"/>
            <w:r w:rsidRPr="00D24084">
              <w:rPr>
                <w:lang w:val="en-US"/>
              </w:rPr>
              <w:t xml:space="preserve"> </w:t>
            </w:r>
            <w:proofErr w:type="spellStart"/>
            <w:r w:rsidRPr="00D24084">
              <w:rPr>
                <w:lang w:val="en-US"/>
              </w:rPr>
              <w:t>naționale</w:t>
            </w:r>
            <w:proofErr w:type="spellEnd"/>
            <w:r w:rsidRPr="00D24084">
              <w:rPr>
                <w:lang w:val="en-US"/>
              </w:rPr>
              <w:t xml:space="preserve"> </w:t>
            </w:r>
            <w:proofErr w:type="spellStart"/>
            <w:r w:rsidRPr="00D24084">
              <w:rPr>
                <w:lang w:val="en-US"/>
              </w:rPr>
              <w:t>sau</w:t>
            </w:r>
            <w:proofErr w:type="spellEnd"/>
            <w:r w:rsidRPr="00D24084">
              <w:rPr>
                <w:lang w:val="en-US"/>
              </w:rPr>
              <w:t xml:space="preserve">, </w:t>
            </w:r>
            <w:proofErr w:type="spellStart"/>
            <w:r w:rsidRPr="00D24084">
              <w:rPr>
                <w:lang w:val="en-US"/>
              </w:rPr>
              <w:t>după</w:t>
            </w:r>
            <w:proofErr w:type="spellEnd"/>
            <w:r w:rsidRPr="00D24084">
              <w:rPr>
                <w:lang w:val="en-US"/>
              </w:rPr>
              <w:t xml:space="preserve"> </w:t>
            </w:r>
            <w:proofErr w:type="spellStart"/>
            <w:r w:rsidRPr="00D24084">
              <w:rPr>
                <w:lang w:val="en-US"/>
              </w:rPr>
              <w:t>caz</w:t>
            </w:r>
            <w:proofErr w:type="spellEnd"/>
            <w:r w:rsidRPr="00D24084">
              <w:rPr>
                <w:lang w:val="en-US"/>
              </w:rPr>
              <w:t xml:space="preserve">, </w:t>
            </w:r>
            <w:proofErr w:type="spellStart"/>
            <w:r w:rsidRPr="00D24084">
              <w:rPr>
                <w:lang w:val="en-US"/>
              </w:rPr>
              <w:t>internaționale</w:t>
            </w:r>
            <w:proofErr w:type="spellEnd"/>
            <w:r w:rsidRPr="00D24084">
              <w:rPr>
                <w:lang w:val="en-US"/>
              </w:rPr>
              <w:t>.</w:t>
            </w:r>
          </w:p>
          <w:p w14:paraId="47FFDC6D"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DB81FA2"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BA2621E" w14:textId="77777777" w:rsidR="00AB7AE2" w:rsidRPr="00FF430B" w:rsidRDefault="00AB7AE2" w:rsidP="007C193B">
            <w:pPr>
              <w:jc w:val="both"/>
            </w:pPr>
          </w:p>
          <w:p w14:paraId="7F9AF1AF" w14:textId="77777777" w:rsidR="008A2F19" w:rsidRPr="00FF430B" w:rsidRDefault="007C193B" w:rsidP="007C193B">
            <w:pPr>
              <w:rPr>
                <w:b/>
              </w:rPr>
            </w:pPr>
            <w:r w:rsidRPr="00FF430B">
              <w:rPr>
                <w:b/>
              </w:rPr>
              <w:t>9. RECLAMAŢII ŞI SANCŢIUNI</w:t>
            </w:r>
          </w:p>
          <w:p w14:paraId="7636D024"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2FDBE1CD"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21723E88"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36D59EB4"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3C363B2E"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7891ABF"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31D3CC5B"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5539707"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12D5A476" w14:textId="77777777" w:rsidR="00A93011" w:rsidRPr="00FF430B" w:rsidRDefault="00A93011" w:rsidP="00A93011">
            <w:pPr>
              <w:rPr>
                <w:b/>
              </w:rPr>
            </w:pPr>
          </w:p>
          <w:p w14:paraId="29131032" w14:textId="77777777" w:rsidR="00AE27C8" w:rsidRPr="00FF430B" w:rsidRDefault="007C193B" w:rsidP="007C193B">
            <w:pPr>
              <w:rPr>
                <w:b/>
              </w:rPr>
            </w:pPr>
            <w:r w:rsidRPr="00FF430B">
              <w:rPr>
                <w:b/>
              </w:rPr>
              <w:t>10. DREPTURI DE PROPRIETATE INTELECTUALĂ</w:t>
            </w:r>
          </w:p>
          <w:p w14:paraId="5B611306" w14:textId="77777777" w:rsidR="00AE27C8" w:rsidRPr="00FF430B" w:rsidRDefault="00AE27C8" w:rsidP="007C193B">
            <w:pPr>
              <w:jc w:val="both"/>
            </w:pPr>
            <w:r w:rsidRPr="00FF430B">
              <w:t>10.1. Antreprenorul are obligaţia să despăgubească Beneficiarul împotriva oricăror:</w:t>
            </w:r>
          </w:p>
          <w:p w14:paraId="3623A43F"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060E147"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6FAF12D8" w14:textId="77777777" w:rsidR="00AE27C8" w:rsidRPr="00FF430B" w:rsidRDefault="00AE27C8" w:rsidP="00AE27C8">
            <w:pPr>
              <w:ind w:firstLine="720"/>
              <w:jc w:val="both"/>
            </w:pPr>
          </w:p>
          <w:p w14:paraId="2A72CF32" w14:textId="77777777" w:rsidR="00AE27C8" w:rsidRPr="00FF430B" w:rsidRDefault="007C193B" w:rsidP="007C193B">
            <w:pPr>
              <w:rPr>
                <w:b/>
              </w:rPr>
            </w:pPr>
            <w:r w:rsidRPr="00FF430B">
              <w:rPr>
                <w:b/>
              </w:rPr>
              <w:t>11. DISPOZIŢII FINALE</w:t>
            </w:r>
          </w:p>
          <w:p w14:paraId="11838C35"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7EA674F6"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52E20BE9"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4EFBDF0"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3C56874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5E90F953"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7AB9BE04"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42BB89A0" w14:textId="77777777" w:rsidR="00283820" w:rsidRPr="00FF430B" w:rsidRDefault="00283820" w:rsidP="004D7C86">
            <w:pPr>
              <w:spacing w:line="276" w:lineRule="auto"/>
              <w:contextualSpacing/>
            </w:pPr>
          </w:p>
          <w:p w14:paraId="2F9BA7CD" w14:textId="77777777" w:rsidR="004D7C86" w:rsidRPr="00FF430B" w:rsidRDefault="004D7C86" w:rsidP="004D7C86">
            <w:pPr>
              <w:spacing w:line="276" w:lineRule="auto"/>
              <w:contextualSpacing/>
            </w:pPr>
          </w:p>
          <w:p w14:paraId="018133CD" w14:textId="77777777" w:rsidR="00B262BA" w:rsidRPr="00FF430B" w:rsidRDefault="00B262BA" w:rsidP="004D7C86">
            <w:pPr>
              <w:spacing w:line="276" w:lineRule="auto"/>
              <w:contextualSpacing/>
            </w:pPr>
          </w:p>
          <w:p w14:paraId="54ACE828" w14:textId="77777777" w:rsidR="000960C1" w:rsidRPr="00FF430B" w:rsidRDefault="000960C1" w:rsidP="004D7C86">
            <w:pPr>
              <w:spacing w:line="276" w:lineRule="auto"/>
              <w:contextualSpacing/>
            </w:pPr>
          </w:p>
          <w:p w14:paraId="08533894" w14:textId="77777777" w:rsidR="000960C1" w:rsidRPr="00FF430B" w:rsidRDefault="000960C1" w:rsidP="004D7C86">
            <w:pPr>
              <w:spacing w:line="276" w:lineRule="auto"/>
              <w:contextualSpacing/>
            </w:pPr>
          </w:p>
          <w:p w14:paraId="7BAE2FDF" w14:textId="77777777" w:rsidR="000960C1" w:rsidRPr="00FF430B" w:rsidRDefault="000960C1" w:rsidP="004D7C86">
            <w:pPr>
              <w:spacing w:line="276" w:lineRule="auto"/>
              <w:contextualSpacing/>
            </w:pPr>
          </w:p>
          <w:p w14:paraId="646F815C" w14:textId="77777777" w:rsidR="000960C1" w:rsidRPr="00FF430B" w:rsidRDefault="000960C1" w:rsidP="004D7C86">
            <w:pPr>
              <w:spacing w:line="276" w:lineRule="auto"/>
              <w:contextualSpacing/>
            </w:pPr>
          </w:p>
          <w:p w14:paraId="24C2904C" w14:textId="77777777" w:rsidR="004D7C86" w:rsidRPr="00FF430B" w:rsidRDefault="004D7C86" w:rsidP="004D7C86">
            <w:pPr>
              <w:spacing w:line="276" w:lineRule="auto"/>
              <w:contextualSpacing/>
            </w:pPr>
          </w:p>
          <w:p w14:paraId="57268056" w14:textId="77777777" w:rsidR="004A5F0C" w:rsidRPr="00FF430B" w:rsidRDefault="004A5F0C" w:rsidP="004D7C86">
            <w:pPr>
              <w:spacing w:line="276" w:lineRule="auto"/>
              <w:contextualSpacing/>
            </w:pPr>
          </w:p>
          <w:p w14:paraId="7B163D14"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1F32204E"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610E0383" w14:textId="77777777" w:rsidR="004D7C86" w:rsidRPr="00FF430B" w:rsidRDefault="004D7C86" w:rsidP="004D7C86">
            <w:pPr>
              <w:jc w:val="center"/>
            </w:pPr>
            <w:r w:rsidRPr="00FF430B">
              <w:t>(</w:t>
            </w:r>
            <w:r w:rsidRPr="00FF430B">
              <w:rPr>
                <w:sz w:val="20"/>
                <w:szCs w:val="20"/>
              </w:rPr>
              <w:t>LA NECESITATE)</w:t>
            </w:r>
          </w:p>
          <w:p w14:paraId="71A994C0" w14:textId="77777777" w:rsidR="004D7C86" w:rsidRPr="00FF430B" w:rsidRDefault="004D7C86" w:rsidP="004D7C86">
            <w:pPr>
              <w:jc w:val="both"/>
              <w:rPr>
                <w:sz w:val="28"/>
                <w:szCs w:val="28"/>
              </w:rPr>
            </w:pPr>
          </w:p>
          <w:p w14:paraId="11BC73A0" w14:textId="77777777" w:rsidR="004D7C86" w:rsidRPr="00FF430B" w:rsidRDefault="004D7C86" w:rsidP="004D7C86">
            <w:pPr>
              <w:spacing w:line="276" w:lineRule="auto"/>
              <w:contextualSpacing/>
            </w:pPr>
          </w:p>
          <w:p w14:paraId="05AC8DEE" w14:textId="77777777" w:rsidR="004D7C86" w:rsidRPr="00FF430B" w:rsidRDefault="004D7C86" w:rsidP="004D7C86">
            <w:pPr>
              <w:spacing w:line="276" w:lineRule="auto"/>
              <w:contextualSpacing/>
            </w:pPr>
          </w:p>
          <w:p w14:paraId="47CD9DE8" w14:textId="77777777" w:rsidR="004D7C86" w:rsidRPr="00FF430B" w:rsidRDefault="004D7C86" w:rsidP="004D7C86">
            <w:pPr>
              <w:spacing w:line="276" w:lineRule="auto"/>
              <w:contextualSpacing/>
            </w:pPr>
          </w:p>
          <w:p w14:paraId="362F9AD5" w14:textId="77777777" w:rsidR="004D7C86" w:rsidRPr="00FF430B" w:rsidRDefault="004D7C86" w:rsidP="004D7C86">
            <w:pPr>
              <w:spacing w:line="276" w:lineRule="auto"/>
              <w:contextualSpacing/>
            </w:pPr>
          </w:p>
          <w:p w14:paraId="5B53B724" w14:textId="77777777" w:rsidR="004D7C86" w:rsidRPr="00FF430B" w:rsidRDefault="004D7C86" w:rsidP="004D7C86">
            <w:pPr>
              <w:spacing w:line="276" w:lineRule="auto"/>
              <w:contextualSpacing/>
            </w:pPr>
          </w:p>
          <w:p w14:paraId="35A5D125" w14:textId="77777777" w:rsidR="004D7C86" w:rsidRPr="00FF430B" w:rsidRDefault="004D7C86" w:rsidP="004D7C86">
            <w:pPr>
              <w:spacing w:line="276" w:lineRule="auto"/>
              <w:contextualSpacing/>
            </w:pPr>
          </w:p>
          <w:p w14:paraId="355555F4"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25CF3F7E"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70E0AC8F" w14:textId="77777777" w:rsidTr="00AD32DD">
              <w:trPr>
                <w:jc w:val="center"/>
              </w:trPr>
              <w:tc>
                <w:tcPr>
                  <w:tcW w:w="5163" w:type="dxa"/>
                  <w:tcBorders>
                    <w:top w:val="nil"/>
                    <w:left w:val="nil"/>
                    <w:bottom w:val="nil"/>
                    <w:right w:val="nil"/>
                  </w:tcBorders>
                </w:tcPr>
                <w:p w14:paraId="1AC3940D"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5C1370F1" w14:textId="77777777" w:rsidR="00DF4A99" w:rsidRPr="00FF430B" w:rsidRDefault="00DF4A99" w:rsidP="003305D5">
                  <w:pPr>
                    <w:tabs>
                      <w:tab w:val="left" w:pos="3295"/>
                    </w:tabs>
                    <w:jc w:val="center"/>
                  </w:pPr>
                  <w:r w:rsidRPr="00FF430B">
                    <w:rPr>
                      <w:b/>
                      <w:iCs/>
                    </w:rPr>
                    <w:t>BENEFICIARUL</w:t>
                  </w:r>
                </w:p>
              </w:tc>
            </w:tr>
            <w:tr w:rsidR="00DF4A99" w:rsidRPr="00EC30C2" w14:paraId="18571E7E" w14:textId="77777777" w:rsidTr="00AD32DD">
              <w:trPr>
                <w:jc w:val="center"/>
              </w:trPr>
              <w:tc>
                <w:tcPr>
                  <w:tcW w:w="5163" w:type="dxa"/>
                  <w:tcBorders>
                    <w:top w:val="nil"/>
                    <w:left w:val="nil"/>
                    <w:bottom w:val="nil"/>
                    <w:right w:val="nil"/>
                  </w:tcBorders>
                  <w:vAlign w:val="center"/>
                </w:tcPr>
                <w:p w14:paraId="7648D013"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26358EB"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173D933E" w14:textId="77777777" w:rsidTr="00AD32DD">
              <w:trPr>
                <w:jc w:val="center"/>
              </w:trPr>
              <w:tc>
                <w:tcPr>
                  <w:tcW w:w="5163" w:type="dxa"/>
                  <w:tcBorders>
                    <w:top w:val="nil"/>
                    <w:left w:val="nil"/>
                    <w:bottom w:val="nil"/>
                    <w:right w:val="nil"/>
                  </w:tcBorders>
                  <w:vAlign w:val="center"/>
                </w:tcPr>
                <w:p w14:paraId="6139898F"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75F1F38"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1FE1FA63" w14:textId="77777777" w:rsidTr="00AD32DD">
              <w:trPr>
                <w:jc w:val="center"/>
              </w:trPr>
              <w:tc>
                <w:tcPr>
                  <w:tcW w:w="5163" w:type="dxa"/>
                  <w:tcBorders>
                    <w:top w:val="nil"/>
                    <w:left w:val="nil"/>
                    <w:bottom w:val="nil"/>
                    <w:right w:val="nil"/>
                  </w:tcBorders>
                  <w:vAlign w:val="center"/>
                </w:tcPr>
                <w:p w14:paraId="30467A94"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AD95D6E"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59BEBB0F" w14:textId="77777777" w:rsidTr="00AD32DD">
              <w:trPr>
                <w:jc w:val="center"/>
              </w:trPr>
              <w:tc>
                <w:tcPr>
                  <w:tcW w:w="5163" w:type="dxa"/>
                  <w:tcBorders>
                    <w:top w:val="nil"/>
                    <w:left w:val="nil"/>
                    <w:bottom w:val="nil"/>
                    <w:right w:val="nil"/>
                  </w:tcBorders>
                  <w:vAlign w:val="center"/>
                </w:tcPr>
                <w:p w14:paraId="3B4F6EFF"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620DF7"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1197A2FC" w14:textId="77777777" w:rsidTr="00AD32DD">
              <w:trPr>
                <w:jc w:val="center"/>
              </w:trPr>
              <w:tc>
                <w:tcPr>
                  <w:tcW w:w="5163" w:type="dxa"/>
                  <w:tcBorders>
                    <w:top w:val="nil"/>
                    <w:left w:val="nil"/>
                    <w:bottom w:val="nil"/>
                    <w:right w:val="nil"/>
                  </w:tcBorders>
                  <w:vAlign w:val="center"/>
                </w:tcPr>
                <w:p w14:paraId="051B11E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A89BFFF"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7F2CD76D" w14:textId="77777777" w:rsidTr="00AD32DD">
              <w:trPr>
                <w:jc w:val="center"/>
              </w:trPr>
              <w:tc>
                <w:tcPr>
                  <w:tcW w:w="5163" w:type="dxa"/>
                  <w:tcBorders>
                    <w:top w:val="nil"/>
                    <w:left w:val="nil"/>
                    <w:bottom w:val="nil"/>
                    <w:right w:val="nil"/>
                  </w:tcBorders>
                  <w:vAlign w:val="center"/>
                </w:tcPr>
                <w:p w14:paraId="01544F14"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A6A6837"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4D99E0ED" w14:textId="77777777" w:rsidTr="00283820">
              <w:trPr>
                <w:trHeight w:val="749"/>
                <w:jc w:val="center"/>
              </w:trPr>
              <w:tc>
                <w:tcPr>
                  <w:tcW w:w="5163" w:type="dxa"/>
                  <w:tcBorders>
                    <w:top w:val="nil"/>
                    <w:left w:val="nil"/>
                    <w:bottom w:val="nil"/>
                    <w:right w:val="nil"/>
                  </w:tcBorders>
                  <w:vAlign w:val="center"/>
                </w:tcPr>
                <w:p w14:paraId="765166F2"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E73B31" w14:textId="77777777" w:rsidR="00DF4A99" w:rsidRPr="00FF430B" w:rsidRDefault="00DF4A99" w:rsidP="006A7C1C">
                  <w:pPr>
                    <w:tabs>
                      <w:tab w:val="left" w:pos="1134"/>
                      <w:tab w:val="left" w:pos="4680"/>
                      <w:tab w:val="left" w:pos="7020"/>
                    </w:tabs>
                    <w:suppressAutoHyphens/>
                    <w:ind w:firstLine="567"/>
                    <w:jc w:val="both"/>
                  </w:pPr>
                </w:p>
                <w:p w14:paraId="60D68238" w14:textId="77777777" w:rsidR="00DF4A99" w:rsidRPr="00FF430B" w:rsidRDefault="00DF4A99" w:rsidP="006A7C1C">
                  <w:pPr>
                    <w:tabs>
                      <w:tab w:val="left" w:pos="1134"/>
                      <w:tab w:val="left" w:pos="4680"/>
                      <w:tab w:val="left" w:pos="7020"/>
                    </w:tabs>
                    <w:suppressAutoHyphens/>
                    <w:ind w:firstLine="567"/>
                    <w:jc w:val="both"/>
                  </w:pPr>
                </w:p>
                <w:p w14:paraId="204E79C2" w14:textId="77777777" w:rsidR="00DF4A99" w:rsidRPr="00FF430B" w:rsidRDefault="00DF4A99" w:rsidP="006A7C1C">
                  <w:pPr>
                    <w:tabs>
                      <w:tab w:val="left" w:pos="1134"/>
                      <w:tab w:val="left" w:pos="4680"/>
                      <w:tab w:val="left" w:pos="7020"/>
                    </w:tabs>
                    <w:suppressAutoHyphens/>
                    <w:ind w:firstLine="567"/>
                    <w:jc w:val="both"/>
                  </w:pPr>
                </w:p>
                <w:p w14:paraId="7DA1D207" w14:textId="77777777" w:rsidR="00DF4A99" w:rsidRPr="00FF430B" w:rsidRDefault="00DF4A99" w:rsidP="006A7C1C">
                  <w:pPr>
                    <w:tabs>
                      <w:tab w:val="left" w:pos="1134"/>
                      <w:tab w:val="left" w:pos="4680"/>
                      <w:tab w:val="left" w:pos="7020"/>
                    </w:tabs>
                    <w:suppressAutoHyphens/>
                    <w:ind w:firstLine="567"/>
                    <w:jc w:val="both"/>
                  </w:pPr>
                </w:p>
                <w:p w14:paraId="44034C7B" w14:textId="77777777" w:rsidR="00DF4A99" w:rsidRPr="00FF430B" w:rsidRDefault="00DF4A99" w:rsidP="006A7C1C">
                  <w:pPr>
                    <w:tabs>
                      <w:tab w:val="left" w:pos="1134"/>
                      <w:tab w:val="left" w:pos="4680"/>
                      <w:tab w:val="left" w:pos="7020"/>
                    </w:tabs>
                    <w:suppressAutoHyphens/>
                    <w:ind w:firstLine="567"/>
                    <w:jc w:val="both"/>
                  </w:pPr>
                </w:p>
              </w:tc>
            </w:tr>
          </w:tbl>
          <w:p w14:paraId="2356C090" w14:textId="77777777"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52260D55"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7E8E618C" w14:textId="77777777" w:rsidTr="00AD32DD">
              <w:trPr>
                <w:trHeight w:val="357"/>
                <w:jc w:val="center"/>
              </w:trPr>
              <w:tc>
                <w:tcPr>
                  <w:tcW w:w="5188" w:type="dxa"/>
                  <w:vAlign w:val="center"/>
                </w:tcPr>
                <w:p w14:paraId="18DA587D" w14:textId="77777777" w:rsidR="00DF4A99" w:rsidRPr="00FF430B" w:rsidRDefault="00DF4A99" w:rsidP="006A7C1C">
                  <w:pPr>
                    <w:jc w:val="center"/>
                    <w:rPr>
                      <w:b/>
                    </w:rPr>
                  </w:pPr>
                  <w:r w:rsidRPr="00FF430B">
                    <w:rPr>
                      <w:b/>
                    </w:rPr>
                    <w:t>ANTREPRENOR</w:t>
                  </w:r>
                </w:p>
              </w:tc>
              <w:tc>
                <w:tcPr>
                  <w:tcW w:w="4559" w:type="dxa"/>
                  <w:vAlign w:val="center"/>
                </w:tcPr>
                <w:p w14:paraId="0B816863" w14:textId="77777777" w:rsidR="00DF4A99" w:rsidRPr="00FF430B" w:rsidRDefault="00DF4A99" w:rsidP="006A7C1C">
                  <w:pPr>
                    <w:jc w:val="center"/>
                    <w:rPr>
                      <w:b/>
                    </w:rPr>
                  </w:pPr>
                  <w:r w:rsidRPr="00FF430B">
                    <w:rPr>
                      <w:b/>
                    </w:rPr>
                    <w:t>BENEFICIAR</w:t>
                  </w:r>
                </w:p>
              </w:tc>
            </w:tr>
            <w:tr w:rsidR="00DF4A99" w:rsidRPr="00EC30C2" w14:paraId="2FD25646" w14:textId="77777777" w:rsidTr="00AD32DD">
              <w:trPr>
                <w:trHeight w:val="357"/>
                <w:jc w:val="center"/>
              </w:trPr>
              <w:tc>
                <w:tcPr>
                  <w:tcW w:w="5188" w:type="dxa"/>
                  <w:vAlign w:val="center"/>
                </w:tcPr>
                <w:p w14:paraId="374131EB" w14:textId="77777777" w:rsidR="00DF4A99" w:rsidRPr="00FF430B" w:rsidRDefault="00DF4A99" w:rsidP="00AD32DD">
                  <w:pPr>
                    <w:jc w:val="both"/>
                    <w:rPr>
                      <w:b/>
                    </w:rPr>
                  </w:pPr>
                </w:p>
              </w:tc>
              <w:tc>
                <w:tcPr>
                  <w:tcW w:w="4559" w:type="dxa"/>
                  <w:vAlign w:val="center"/>
                </w:tcPr>
                <w:p w14:paraId="5B24DA2A" w14:textId="77777777" w:rsidR="00DF4A99" w:rsidRPr="00FF430B" w:rsidRDefault="00DF4A99" w:rsidP="00AD32DD">
                  <w:pPr>
                    <w:jc w:val="both"/>
                    <w:rPr>
                      <w:b/>
                    </w:rPr>
                  </w:pPr>
                </w:p>
              </w:tc>
            </w:tr>
          </w:tbl>
          <w:p w14:paraId="33448D2D" w14:textId="77777777" w:rsidR="00DF4A99" w:rsidRPr="00FF430B" w:rsidRDefault="00DF4A99" w:rsidP="00DF4A99">
            <w:pPr>
              <w:tabs>
                <w:tab w:val="left" w:pos="2295"/>
              </w:tabs>
              <w:jc w:val="both"/>
            </w:pPr>
          </w:p>
          <w:p w14:paraId="67E8D7B4" w14:textId="77777777" w:rsidR="00DF4A99" w:rsidRPr="00FF430B" w:rsidRDefault="00DF4A99" w:rsidP="00DF4A99">
            <w:pPr>
              <w:tabs>
                <w:tab w:val="left" w:pos="2295"/>
              </w:tabs>
              <w:jc w:val="both"/>
            </w:pPr>
          </w:p>
          <w:p w14:paraId="6AA804DB" w14:textId="77777777" w:rsidR="00DF4A99" w:rsidRPr="00FF430B" w:rsidRDefault="00DF4A99" w:rsidP="00DF4A99">
            <w:pPr>
              <w:tabs>
                <w:tab w:val="left" w:pos="2295"/>
              </w:tabs>
              <w:jc w:val="center"/>
            </w:pPr>
          </w:p>
          <w:p w14:paraId="4ACF380C" w14:textId="77777777" w:rsidR="00234775" w:rsidRPr="00FF430B" w:rsidRDefault="00234775" w:rsidP="00DF4A99">
            <w:pPr>
              <w:tabs>
                <w:tab w:val="left" w:pos="2295"/>
              </w:tabs>
              <w:jc w:val="center"/>
            </w:pPr>
          </w:p>
          <w:p w14:paraId="0AA6132F" w14:textId="77777777" w:rsidR="00283820" w:rsidRPr="00FF430B" w:rsidRDefault="00283820" w:rsidP="00DF4A99">
            <w:pPr>
              <w:tabs>
                <w:tab w:val="left" w:pos="2295"/>
              </w:tabs>
              <w:jc w:val="center"/>
            </w:pPr>
          </w:p>
          <w:p w14:paraId="203A97FD" w14:textId="77777777" w:rsidR="00DF4A99" w:rsidRPr="00FF430B" w:rsidRDefault="00DF4A99" w:rsidP="00DF4A99">
            <w:pPr>
              <w:tabs>
                <w:tab w:val="left" w:pos="2295"/>
              </w:tabs>
              <w:jc w:val="both"/>
            </w:pPr>
          </w:p>
          <w:p w14:paraId="02E59B4E" w14:textId="77777777" w:rsidR="00DB5DCF" w:rsidRPr="00FF430B" w:rsidRDefault="00DB5DCF" w:rsidP="00196AB4">
            <w:pPr>
              <w:tabs>
                <w:tab w:val="left" w:pos="2295"/>
              </w:tabs>
              <w:jc w:val="both"/>
            </w:pPr>
          </w:p>
          <w:p w14:paraId="3D83C35F" w14:textId="77777777" w:rsidR="00F53F69" w:rsidRPr="00FF430B" w:rsidRDefault="00F53F69" w:rsidP="00196AB4">
            <w:pPr>
              <w:tabs>
                <w:tab w:val="left" w:pos="2295"/>
              </w:tabs>
              <w:jc w:val="both"/>
            </w:pPr>
          </w:p>
          <w:p w14:paraId="02EAEAA9" w14:textId="77777777" w:rsidR="002D6E71" w:rsidRPr="00FF430B" w:rsidRDefault="002D6E71" w:rsidP="00196AB4">
            <w:pPr>
              <w:jc w:val="both"/>
              <w:rPr>
                <w:sz w:val="28"/>
                <w:szCs w:val="28"/>
              </w:rPr>
            </w:pPr>
          </w:p>
          <w:p w14:paraId="09390308" w14:textId="77777777" w:rsidR="004D7C86" w:rsidRPr="00FF430B" w:rsidRDefault="004D7C86" w:rsidP="00196AB4">
            <w:pPr>
              <w:jc w:val="both"/>
              <w:rPr>
                <w:sz w:val="28"/>
                <w:szCs w:val="28"/>
              </w:rPr>
            </w:pPr>
          </w:p>
          <w:p w14:paraId="6B35EEC5" w14:textId="77777777" w:rsidR="004D7C86" w:rsidRPr="00FF430B" w:rsidRDefault="004D7C86" w:rsidP="00196AB4">
            <w:pPr>
              <w:jc w:val="both"/>
              <w:rPr>
                <w:sz w:val="28"/>
                <w:szCs w:val="28"/>
              </w:rPr>
            </w:pPr>
          </w:p>
          <w:p w14:paraId="0F15FA7D" w14:textId="77777777" w:rsidR="004D7C86" w:rsidRPr="00FF430B" w:rsidRDefault="004D7C86" w:rsidP="00196AB4">
            <w:pPr>
              <w:jc w:val="both"/>
              <w:rPr>
                <w:sz w:val="28"/>
                <w:szCs w:val="28"/>
              </w:rPr>
            </w:pPr>
          </w:p>
          <w:p w14:paraId="59374C93" w14:textId="77777777" w:rsidR="004D7C86" w:rsidRPr="00FF430B" w:rsidRDefault="004D7C86" w:rsidP="00196AB4">
            <w:pPr>
              <w:jc w:val="both"/>
              <w:rPr>
                <w:sz w:val="28"/>
                <w:szCs w:val="28"/>
              </w:rPr>
            </w:pPr>
          </w:p>
          <w:p w14:paraId="398181F6" w14:textId="77777777" w:rsidR="004D7C86" w:rsidRPr="00FF430B" w:rsidRDefault="004D7C86" w:rsidP="00196AB4">
            <w:pPr>
              <w:jc w:val="both"/>
              <w:rPr>
                <w:sz w:val="28"/>
                <w:szCs w:val="28"/>
              </w:rPr>
            </w:pPr>
          </w:p>
          <w:p w14:paraId="38639D0C" w14:textId="77777777" w:rsidR="004D7C86" w:rsidRPr="00FF430B" w:rsidRDefault="004D7C86" w:rsidP="00196AB4">
            <w:pPr>
              <w:jc w:val="both"/>
              <w:rPr>
                <w:sz w:val="28"/>
                <w:szCs w:val="28"/>
              </w:rPr>
            </w:pPr>
          </w:p>
          <w:p w14:paraId="608CB7AA" w14:textId="77777777" w:rsidR="004D7C86" w:rsidRPr="00FF430B" w:rsidRDefault="004D7C86" w:rsidP="00196AB4">
            <w:pPr>
              <w:jc w:val="both"/>
              <w:rPr>
                <w:sz w:val="28"/>
                <w:szCs w:val="28"/>
              </w:rPr>
            </w:pPr>
          </w:p>
          <w:p w14:paraId="116EDA97" w14:textId="77777777" w:rsidR="004D7C86" w:rsidRPr="00FF430B" w:rsidRDefault="004D7C86" w:rsidP="00196AB4">
            <w:pPr>
              <w:jc w:val="both"/>
              <w:rPr>
                <w:sz w:val="28"/>
                <w:szCs w:val="28"/>
              </w:rPr>
            </w:pPr>
          </w:p>
          <w:p w14:paraId="64C4808F" w14:textId="77777777" w:rsidR="00AD17E8" w:rsidRDefault="00AD17E8" w:rsidP="00196AB4">
            <w:pPr>
              <w:jc w:val="both"/>
              <w:rPr>
                <w:sz w:val="28"/>
                <w:szCs w:val="28"/>
              </w:rPr>
            </w:pPr>
          </w:p>
          <w:p w14:paraId="6184E682" w14:textId="77777777" w:rsidR="006537B3" w:rsidRPr="00FF430B" w:rsidRDefault="006537B3" w:rsidP="00196AB4">
            <w:pPr>
              <w:jc w:val="both"/>
              <w:rPr>
                <w:sz w:val="28"/>
                <w:szCs w:val="28"/>
              </w:rPr>
            </w:pPr>
          </w:p>
          <w:p w14:paraId="428BED08" w14:textId="77777777" w:rsidR="00BE49DD" w:rsidRPr="00FF430B" w:rsidRDefault="00BE49DD" w:rsidP="004D7C86">
            <w:pPr>
              <w:tabs>
                <w:tab w:val="left" w:pos="2295"/>
              </w:tabs>
              <w:jc w:val="right"/>
            </w:pPr>
          </w:p>
          <w:p w14:paraId="0D1123A7" w14:textId="77777777" w:rsidR="00461DAC" w:rsidRPr="00FF430B" w:rsidRDefault="00461DAC" w:rsidP="004D7C86">
            <w:pPr>
              <w:tabs>
                <w:tab w:val="left" w:pos="2295"/>
              </w:tabs>
              <w:jc w:val="right"/>
            </w:pPr>
            <w:r w:rsidRPr="00FF430B">
              <w:t xml:space="preserve">Anexa nr. </w:t>
            </w:r>
            <w:r w:rsidR="004D7C86" w:rsidRPr="00FF430B">
              <w:t>1</w:t>
            </w:r>
          </w:p>
          <w:p w14:paraId="659165AD" w14:textId="77777777" w:rsidR="00461DAC" w:rsidRPr="00FF430B" w:rsidRDefault="00AB7AE2" w:rsidP="004D7C86">
            <w:pPr>
              <w:tabs>
                <w:tab w:val="left" w:pos="2295"/>
              </w:tabs>
              <w:jc w:val="right"/>
            </w:pPr>
            <w:r w:rsidRPr="00FF430B">
              <w:t>la C</w:t>
            </w:r>
            <w:r w:rsidR="00461DAC" w:rsidRPr="00FF430B">
              <w:t>ontractul nr. ___________</w:t>
            </w:r>
          </w:p>
          <w:p w14:paraId="15F69DE7"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31146AA8" w14:textId="77777777" w:rsidR="007323B6" w:rsidRPr="00FF430B" w:rsidRDefault="007323B6" w:rsidP="00196AB4">
            <w:pPr>
              <w:tabs>
                <w:tab w:val="left" w:pos="2295"/>
              </w:tabs>
              <w:jc w:val="both"/>
            </w:pPr>
          </w:p>
          <w:p w14:paraId="774C6A4C" w14:textId="77777777" w:rsidR="004D7C86" w:rsidRPr="00FF430B" w:rsidRDefault="004D7C86" w:rsidP="00196AB4">
            <w:pPr>
              <w:tabs>
                <w:tab w:val="left" w:pos="2295"/>
              </w:tabs>
              <w:jc w:val="both"/>
            </w:pPr>
          </w:p>
          <w:p w14:paraId="4996D973" w14:textId="77777777" w:rsidR="004D7C86" w:rsidRPr="00FF430B" w:rsidRDefault="004D7C86" w:rsidP="00196AB4">
            <w:pPr>
              <w:tabs>
                <w:tab w:val="left" w:pos="2295"/>
              </w:tabs>
              <w:jc w:val="both"/>
            </w:pPr>
          </w:p>
          <w:p w14:paraId="3B20E3B9" w14:textId="77777777" w:rsidR="004D7C86" w:rsidRPr="00FF430B" w:rsidRDefault="004D7C86" w:rsidP="00196AB4">
            <w:pPr>
              <w:tabs>
                <w:tab w:val="left" w:pos="2295"/>
              </w:tabs>
              <w:jc w:val="both"/>
            </w:pPr>
          </w:p>
          <w:p w14:paraId="77CD0CF7" w14:textId="77777777" w:rsidR="004D7C86" w:rsidRPr="00FF430B" w:rsidRDefault="004D7C86" w:rsidP="00196AB4">
            <w:pPr>
              <w:tabs>
                <w:tab w:val="left" w:pos="2295"/>
              </w:tabs>
              <w:jc w:val="both"/>
            </w:pPr>
          </w:p>
          <w:p w14:paraId="10775AFE" w14:textId="77777777" w:rsidR="002B4D12" w:rsidRPr="00FF430B" w:rsidRDefault="002B4D12" w:rsidP="00196AB4">
            <w:pPr>
              <w:tabs>
                <w:tab w:val="left" w:pos="2295"/>
              </w:tabs>
              <w:jc w:val="both"/>
            </w:pPr>
          </w:p>
          <w:p w14:paraId="4DEA6E1B"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358EE59D"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60F731BD"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0B8FC7"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9793AB"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08E0D0"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DA54F4D" w14:textId="77777777" w:rsidR="004001DE" w:rsidRPr="00FF430B" w:rsidRDefault="004001DE" w:rsidP="004001DE">
                  <w:pPr>
                    <w:jc w:val="center"/>
                    <w:rPr>
                      <w:b/>
                    </w:rPr>
                  </w:pPr>
                  <w:r w:rsidRPr="00FF430B">
                    <w:rPr>
                      <w:b/>
                    </w:rPr>
                    <w:t>Specificarea tehnică deplină solicitată de către autoritatea contractantă</w:t>
                  </w:r>
                </w:p>
                <w:p w14:paraId="69DFF83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433000"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3C9542CC"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5305AEF" w14:textId="77777777" w:rsidR="00BB27F9" w:rsidRPr="00FF430B" w:rsidRDefault="004001DE" w:rsidP="00B262BA">
                  <w:pPr>
                    <w:ind w:left="378" w:right="377"/>
                    <w:jc w:val="center"/>
                    <w:rPr>
                      <w:b/>
                      <w:bCs/>
                      <w:noProof w:val="0"/>
                    </w:rPr>
                  </w:pPr>
                  <w:r w:rsidRPr="00FF430B">
                    <w:rPr>
                      <w:b/>
                      <w:bCs/>
                      <w:noProof w:val="0"/>
                    </w:rPr>
                    <w:t>Standarde de</w:t>
                  </w:r>
                </w:p>
                <w:p w14:paraId="6B1D5FF5"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04EC7AC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3C03B1"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66395"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73381"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4FB6AD"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FEA61"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6F7BC8" w14:textId="77777777" w:rsidR="004001DE" w:rsidRPr="00FF430B" w:rsidRDefault="004001DE" w:rsidP="00196AB4">
                  <w:pPr>
                    <w:jc w:val="both"/>
                    <w:rPr>
                      <w:noProof w:val="0"/>
                    </w:rPr>
                  </w:pPr>
                </w:p>
              </w:tc>
            </w:tr>
            <w:tr w:rsidR="004001DE" w:rsidRPr="00EC30C2" w14:paraId="76EB0A1C"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2E0272"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0C26E"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FC8E8"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5B490B"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0DFFE3"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91E9FF4" w14:textId="77777777" w:rsidR="004001DE" w:rsidRPr="00FF430B" w:rsidRDefault="004001DE" w:rsidP="00196AB4">
                  <w:pPr>
                    <w:jc w:val="both"/>
                    <w:rPr>
                      <w:noProof w:val="0"/>
                    </w:rPr>
                  </w:pPr>
                </w:p>
              </w:tc>
            </w:tr>
            <w:tr w:rsidR="004001DE" w:rsidRPr="00EC30C2" w14:paraId="72150C34" w14:textId="77777777" w:rsidTr="00B262BA">
              <w:tc>
                <w:tcPr>
                  <w:tcW w:w="2261" w:type="dxa"/>
                  <w:gridSpan w:val="2"/>
                  <w:tcBorders>
                    <w:top w:val="single" w:sz="6" w:space="0" w:color="000000"/>
                    <w:left w:val="nil"/>
                    <w:bottom w:val="nil"/>
                    <w:right w:val="nil"/>
                  </w:tcBorders>
                </w:tcPr>
                <w:p w14:paraId="31EFD666" w14:textId="77777777" w:rsidR="004001DE" w:rsidRPr="00FF430B" w:rsidRDefault="004001DE" w:rsidP="00196AB4">
                  <w:pPr>
                    <w:jc w:val="both"/>
                    <w:rPr>
                      <w:noProof w:val="0"/>
                    </w:rPr>
                  </w:pPr>
                </w:p>
                <w:p w14:paraId="5900D534" w14:textId="77777777" w:rsidR="005C3D95" w:rsidRPr="00FF430B" w:rsidRDefault="005C3D95" w:rsidP="00196AB4">
                  <w:pPr>
                    <w:jc w:val="both"/>
                    <w:rPr>
                      <w:noProof w:val="0"/>
                    </w:rPr>
                  </w:pPr>
                </w:p>
                <w:p w14:paraId="1000170B" w14:textId="77777777" w:rsidR="005C3D95" w:rsidRPr="00FF430B" w:rsidRDefault="005C3D95" w:rsidP="00196AB4">
                  <w:pPr>
                    <w:jc w:val="both"/>
                    <w:rPr>
                      <w:noProof w:val="0"/>
                    </w:rPr>
                  </w:pPr>
                </w:p>
                <w:p w14:paraId="6E80AABB" w14:textId="77777777" w:rsidR="005C3D95" w:rsidRPr="00FF430B" w:rsidRDefault="005C3D95" w:rsidP="00196AB4">
                  <w:pPr>
                    <w:jc w:val="both"/>
                    <w:rPr>
                      <w:noProof w:val="0"/>
                    </w:rPr>
                  </w:pPr>
                </w:p>
                <w:p w14:paraId="5922A871"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21A4CF18" w14:textId="77777777" w:rsidR="004001DE" w:rsidRPr="00FF430B" w:rsidRDefault="004001DE" w:rsidP="00196AB4">
                  <w:pPr>
                    <w:jc w:val="both"/>
                    <w:rPr>
                      <w:noProof w:val="0"/>
                    </w:rPr>
                  </w:pPr>
                  <w:r w:rsidRPr="00FF430B">
                    <w:rPr>
                      <w:noProof w:val="0"/>
                    </w:rPr>
                    <w:t> </w:t>
                  </w:r>
                </w:p>
                <w:p w14:paraId="4AA98F9A" w14:textId="77777777" w:rsidR="005C3D95" w:rsidRPr="00FF430B" w:rsidRDefault="005C3D95" w:rsidP="002B4D12">
                  <w:pPr>
                    <w:jc w:val="center"/>
                    <w:rPr>
                      <w:b/>
                      <w:bCs/>
                      <w:noProof w:val="0"/>
                    </w:rPr>
                  </w:pPr>
                </w:p>
                <w:p w14:paraId="65F6F683" w14:textId="77777777" w:rsidR="004D7C86" w:rsidRPr="00FF430B" w:rsidRDefault="004D7C86" w:rsidP="002B4D12">
                  <w:pPr>
                    <w:jc w:val="center"/>
                    <w:rPr>
                      <w:b/>
                      <w:bCs/>
                      <w:noProof w:val="0"/>
                    </w:rPr>
                  </w:pPr>
                </w:p>
                <w:p w14:paraId="4E5BEB30" w14:textId="77777777" w:rsidR="004D7C86" w:rsidRPr="00FF430B" w:rsidRDefault="004D7C86" w:rsidP="002B4D12">
                  <w:pPr>
                    <w:jc w:val="center"/>
                    <w:rPr>
                      <w:b/>
                      <w:bCs/>
                      <w:noProof w:val="0"/>
                    </w:rPr>
                  </w:pPr>
                </w:p>
                <w:p w14:paraId="375A63FC" w14:textId="77777777" w:rsidR="004D7C86" w:rsidRPr="00FF430B" w:rsidRDefault="004D7C86" w:rsidP="002B4D12">
                  <w:pPr>
                    <w:jc w:val="center"/>
                    <w:rPr>
                      <w:b/>
                      <w:bCs/>
                      <w:noProof w:val="0"/>
                    </w:rPr>
                  </w:pPr>
                </w:p>
                <w:p w14:paraId="21BA8255" w14:textId="77777777" w:rsidR="004D7C86" w:rsidRPr="00FF430B" w:rsidRDefault="004D7C86" w:rsidP="002B4D12">
                  <w:pPr>
                    <w:jc w:val="center"/>
                    <w:rPr>
                      <w:b/>
                      <w:bCs/>
                      <w:noProof w:val="0"/>
                    </w:rPr>
                  </w:pPr>
                </w:p>
                <w:p w14:paraId="0B26AACF" w14:textId="77777777" w:rsidR="004D7C86" w:rsidRPr="00FF430B" w:rsidRDefault="004D7C86" w:rsidP="002B4D12">
                  <w:pPr>
                    <w:jc w:val="center"/>
                    <w:rPr>
                      <w:b/>
                      <w:bCs/>
                      <w:noProof w:val="0"/>
                    </w:rPr>
                  </w:pPr>
                </w:p>
                <w:p w14:paraId="657375F4" w14:textId="77777777" w:rsidR="005C3D95" w:rsidRPr="00FF430B" w:rsidRDefault="005C3D95" w:rsidP="002B4D12">
                  <w:pPr>
                    <w:jc w:val="center"/>
                    <w:rPr>
                      <w:b/>
                      <w:bCs/>
                      <w:noProof w:val="0"/>
                    </w:rPr>
                  </w:pPr>
                </w:p>
                <w:p w14:paraId="1980F8AB"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3D08899" w14:textId="77777777" w:rsidR="006A7C1C" w:rsidRPr="00FF430B" w:rsidRDefault="006A7C1C" w:rsidP="00D51F0A">
                  <w:pPr>
                    <w:rPr>
                      <w:noProof w:val="0"/>
                    </w:rPr>
                  </w:pPr>
                </w:p>
              </w:tc>
            </w:tr>
            <w:tr w:rsidR="004001DE" w:rsidRPr="00EC30C2" w14:paraId="47B9350B"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2C8210B1"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14C71C10" w14:textId="77777777" w:rsidR="004001DE" w:rsidRPr="00FF430B" w:rsidRDefault="004001DE" w:rsidP="00196AB4">
                  <w:pPr>
                    <w:ind w:firstLine="567"/>
                    <w:jc w:val="both"/>
                    <w:rPr>
                      <w:noProof w:val="0"/>
                    </w:rPr>
                  </w:pPr>
                  <w:r w:rsidRPr="00FF430B">
                    <w:rPr>
                      <w:noProof w:val="0"/>
                    </w:rPr>
                    <w:t> </w:t>
                  </w:r>
                </w:p>
                <w:p w14:paraId="358C4969"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61E91271"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57555F6" w14:textId="77777777" w:rsidR="004001DE" w:rsidRPr="00FF430B" w:rsidRDefault="00A30B00" w:rsidP="00D51F0A">
                  <w:pPr>
                    <w:rPr>
                      <w:noProof w:val="0"/>
                    </w:rPr>
                  </w:pPr>
                  <w:r w:rsidRPr="00FF430B">
                    <w:rPr>
                      <w:b/>
                      <w:bCs/>
                      <w:noProof w:val="0"/>
                    </w:rPr>
                    <w:t xml:space="preserve">                                  Beneficiar</w:t>
                  </w:r>
                </w:p>
                <w:p w14:paraId="416FA133" w14:textId="77777777" w:rsidR="00D51F0A" w:rsidRPr="00FF430B" w:rsidRDefault="00D51F0A" w:rsidP="00196AB4">
                  <w:pPr>
                    <w:ind w:firstLine="567"/>
                    <w:jc w:val="both"/>
                    <w:rPr>
                      <w:noProof w:val="0"/>
                    </w:rPr>
                  </w:pPr>
                </w:p>
                <w:p w14:paraId="7287EB67" w14:textId="77777777" w:rsidR="004001DE" w:rsidRPr="00FF430B" w:rsidRDefault="00A30B00" w:rsidP="00196AB4">
                  <w:pPr>
                    <w:ind w:firstLine="567"/>
                    <w:jc w:val="both"/>
                    <w:rPr>
                      <w:noProof w:val="0"/>
                    </w:rPr>
                  </w:pPr>
                  <w:r w:rsidRPr="00FF430B">
                    <w:rPr>
                      <w:noProof w:val="0"/>
                    </w:rPr>
                    <w:t> </w:t>
                  </w:r>
                </w:p>
                <w:p w14:paraId="635ED25D" w14:textId="77777777" w:rsidR="004001DE" w:rsidRPr="00FF430B" w:rsidRDefault="004001DE" w:rsidP="00196AB4">
                  <w:pPr>
                    <w:ind w:firstLine="567"/>
                    <w:jc w:val="both"/>
                    <w:rPr>
                      <w:noProof w:val="0"/>
                    </w:rPr>
                  </w:pPr>
                </w:p>
              </w:tc>
            </w:tr>
          </w:tbl>
          <w:p w14:paraId="2734B91F" w14:textId="77777777" w:rsidR="004D7C86" w:rsidRPr="00FF430B" w:rsidRDefault="004D7C86" w:rsidP="00196AB4">
            <w:pPr>
              <w:ind w:firstLine="567"/>
              <w:jc w:val="both"/>
              <w:rPr>
                <w:noProof w:val="0"/>
              </w:rPr>
            </w:pPr>
          </w:p>
          <w:p w14:paraId="2CAE90BC" w14:textId="77777777" w:rsidR="004D7C86" w:rsidRPr="00FF430B" w:rsidRDefault="004D7C86" w:rsidP="00196AB4">
            <w:pPr>
              <w:ind w:firstLine="567"/>
              <w:jc w:val="both"/>
              <w:rPr>
                <w:noProof w:val="0"/>
              </w:rPr>
            </w:pPr>
          </w:p>
          <w:p w14:paraId="3FF35829" w14:textId="77777777" w:rsidR="004D7C86" w:rsidRPr="00FF430B" w:rsidRDefault="004D7C86" w:rsidP="00196AB4">
            <w:pPr>
              <w:ind w:firstLine="567"/>
              <w:jc w:val="both"/>
              <w:rPr>
                <w:noProof w:val="0"/>
              </w:rPr>
            </w:pPr>
          </w:p>
          <w:p w14:paraId="7589EAE4" w14:textId="77777777" w:rsidR="004D7C86" w:rsidRPr="00FF430B" w:rsidRDefault="004D7C86" w:rsidP="00196AB4">
            <w:pPr>
              <w:ind w:firstLine="567"/>
              <w:jc w:val="both"/>
              <w:rPr>
                <w:noProof w:val="0"/>
              </w:rPr>
            </w:pPr>
          </w:p>
          <w:p w14:paraId="47053067" w14:textId="77777777" w:rsidR="004D7C86" w:rsidRPr="00FF430B" w:rsidRDefault="004D7C86" w:rsidP="00196AB4">
            <w:pPr>
              <w:ind w:firstLine="567"/>
              <w:jc w:val="both"/>
              <w:rPr>
                <w:noProof w:val="0"/>
              </w:rPr>
            </w:pPr>
          </w:p>
          <w:p w14:paraId="2D1EB7C3" w14:textId="77777777" w:rsidR="004D7C86" w:rsidRPr="00FF430B" w:rsidRDefault="004D7C86" w:rsidP="00196AB4">
            <w:pPr>
              <w:ind w:firstLine="567"/>
              <w:jc w:val="both"/>
              <w:rPr>
                <w:noProof w:val="0"/>
              </w:rPr>
            </w:pPr>
          </w:p>
          <w:p w14:paraId="0E7C6D3D" w14:textId="77777777" w:rsidR="004D7C86" w:rsidRPr="00FF430B" w:rsidRDefault="004D7C86" w:rsidP="00196AB4">
            <w:pPr>
              <w:ind w:firstLine="567"/>
              <w:jc w:val="both"/>
              <w:rPr>
                <w:noProof w:val="0"/>
              </w:rPr>
            </w:pPr>
          </w:p>
          <w:p w14:paraId="567775E1" w14:textId="77777777" w:rsidR="004D7C86" w:rsidRPr="00FF430B" w:rsidRDefault="004D7C86" w:rsidP="00196AB4">
            <w:pPr>
              <w:ind w:firstLine="567"/>
              <w:jc w:val="both"/>
              <w:rPr>
                <w:noProof w:val="0"/>
              </w:rPr>
            </w:pPr>
          </w:p>
          <w:p w14:paraId="3FF225D6" w14:textId="77777777" w:rsidR="004D7C86" w:rsidRPr="00FF430B" w:rsidRDefault="004D7C86" w:rsidP="00196AB4">
            <w:pPr>
              <w:ind w:firstLine="567"/>
              <w:jc w:val="both"/>
              <w:rPr>
                <w:noProof w:val="0"/>
              </w:rPr>
            </w:pPr>
          </w:p>
          <w:p w14:paraId="47A24833" w14:textId="77777777" w:rsidR="004D7C86" w:rsidRPr="00FF430B" w:rsidRDefault="004D7C86" w:rsidP="00196AB4">
            <w:pPr>
              <w:ind w:firstLine="567"/>
              <w:jc w:val="both"/>
              <w:rPr>
                <w:noProof w:val="0"/>
              </w:rPr>
            </w:pPr>
          </w:p>
          <w:p w14:paraId="37B8B4FA" w14:textId="77777777" w:rsidR="004D7C86" w:rsidRPr="00FF430B" w:rsidRDefault="004D7C86" w:rsidP="00196AB4">
            <w:pPr>
              <w:ind w:firstLine="567"/>
              <w:jc w:val="both"/>
              <w:rPr>
                <w:noProof w:val="0"/>
              </w:rPr>
            </w:pPr>
          </w:p>
          <w:p w14:paraId="4403BC9A" w14:textId="77777777" w:rsidR="004D7C86" w:rsidRPr="00FF430B" w:rsidRDefault="004D7C86" w:rsidP="00196AB4">
            <w:pPr>
              <w:ind w:firstLine="567"/>
              <w:jc w:val="both"/>
              <w:rPr>
                <w:noProof w:val="0"/>
              </w:rPr>
            </w:pPr>
          </w:p>
          <w:p w14:paraId="5E673B5B" w14:textId="77777777" w:rsidR="004D7C86" w:rsidRPr="00FF430B" w:rsidRDefault="004D7C86" w:rsidP="00196AB4">
            <w:pPr>
              <w:ind w:firstLine="567"/>
              <w:jc w:val="both"/>
              <w:rPr>
                <w:noProof w:val="0"/>
              </w:rPr>
            </w:pPr>
          </w:p>
          <w:p w14:paraId="395D02FA" w14:textId="77777777" w:rsidR="004D7C86" w:rsidRPr="00FF430B" w:rsidRDefault="004D7C86" w:rsidP="00196AB4">
            <w:pPr>
              <w:ind w:firstLine="567"/>
              <w:jc w:val="both"/>
              <w:rPr>
                <w:noProof w:val="0"/>
              </w:rPr>
            </w:pPr>
          </w:p>
          <w:p w14:paraId="40480065" w14:textId="77777777" w:rsidR="004D7C86" w:rsidRPr="00FF430B" w:rsidRDefault="004D7C86" w:rsidP="00196AB4">
            <w:pPr>
              <w:ind w:firstLine="567"/>
              <w:jc w:val="both"/>
              <w:rPr>
                <w:noProof w:val="0"/>
              </w:rPr>
            </w:pPr>
          </w:p>
          <w:p w14:paraId="2543F8C9" w14:textId="77777777" w:rsidR="004D7C86" w:rsidRPr="00FF430B" w:rsidRDefault="004D7C86" w:rsidP="00196AB4">
            <w:pPr>
              <w:ind w:firstLine="567"/>
              <w:jc w:val="both"/>
              <w:rPr>
                <w:noProof w:val="0"/>
              </w:rPr>
            </w:pPr>
          </w:p>
          <w:p w14:paraId="3BAC058C" w14:textId="77777777" w:rsidR="004D7C86" w:rsidRDefault="004D7C86" w:rsidP="006537B3">
            <w:pPr>
              <w:jc w:val="both"/>
              <w:rPr>
                <w:noProof w:val="0"/>
              </w:rPr>
            </w:pPr>
          </w:p>
          <w:p w14:paraId="515D8D1F" w14:textId="77777777" w:rsidR="00A14C96" w:rsidRDefault="00A14C96" w:rsidP="006537B3">
            <w:pPr>
              <w:jc w:val="both"/>
              <w:rPr>
                <w:noProof w:val="0"/>
              </w:rPr>
            </w:pPr>
          </w:p>
          <w:p w14:paraId="0CFBC01F" w14:textId="77777777" w:rsidR="006537B3" w:rsidRPr="00FF430B" w:rsidRDefault="006537B3" w:rsidP="006537B3">
            <w:pPr>
              <w:jc w:val="both"/>
              <w:rPr>
                <w:noProof w:val="0"/>
              </w:rPr>
            </w:pPr>
          </w:p>
          <w:p w14:paraId="31062148" w14:textId="77777777" w:rsidR="00425938" w:rsidRPr="00FF430B" w:rsidRDefault="00A30B00" w:rsidP="00196AB4">
            <w:pPr>
              <w:ind w:firstLine="567"/>
              <w:jc w:val="both"/>
              <w:rPr>
                <w:noProof w:val="0"/>
              </w:rPr>
            </w:pPr>
            <w:r w:rsidRPr="00FF430B">
              <w:rPr>
                <w:noProof w:val="0"/>
              </w:rPr>
              <w:t> </w:t>
            </w:r>
          </w:p>
          <w:p w14:paraId="53378D97"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153FA9CF"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46621668" w14:textId="77777777" w:rsidR="002B4D12" w:rsidRPr="00FF430B" w:rsidRDefault="0003591A" w:rsidP="004D7C86">
            <w:pPr>
              <w:jc w:val="right"/>
              <w:rPr>
                <w:noProof w:val="0"/>
              </w:rPr>
            </w:pPr>
            <w:r w:rsidRPr="00FF430B">
              <w:rPr>
                <w:noProof w:val="0"/>
              </w:rPr>
              <w:t>din “____” ________ 20___</w:t>
            </w:r>
          </w:p>
          <w:p w14:paraId="3C027411" w14:textId="77777777" w:rsidR="002B4D12" w:rsidRPr="00FF430B" w:rsidRDefault="002B4D12" w:rsidP="002B4D12">
            <w:pPr>
              <w:keepNext/>
              <w:keepLines/>
              <w:spacing w:before="200"/>
              <w:ind w:firstLine="567"/>
              <w:jc w:val="both"/>
              <w:outlineLvl w:val="2"/>
              <w:rPr>
                <w:noProof w:val="0"/>
              </w:rPr>
            </w:pPr>
          </w:p>
          <w:p w14:paraId="452B7350" w14:textId="77777777" w:rsidR="004D7C86" w:rsidRPr="00FF430B" w:rsidRDefault="004D7C86" w:rsidP="002B4D12">
            <w:pPr>
              <w:keepNext/>
              <w:keepLines/>
              <w:spacing w:before="200"/>
              <w:ind w:firstLine="567"/>
              <w:jc w:val="both"/>
              <w:outlineLvl w:val="2"/>
              <w:rPr>
                <w:noProof w:val="0"/>
              </w:rPr>
            </w:pPr>
          </w:p>
          <w:p w14:paraId="2EF39450" w14:textId="77777777" w:rsidR="004D7C86" w:rsidRPr="00FF430B" w:rsidRDefault="004D7C86" w:rsidP="002B4D12">
            <w:pPr>
              <w:keepNext/>
              <w:keepLines/>
              <w:spacing w:before="200"/>
              <w:ind w:firstLine="567"/>
              <w:jc w:val="both"/>
              <w:outlineLvl w:val="2"/>
              <w:rPr>
                <w:noProof w:val="0"/>
              </w:rPr>
            </w:pPr>
          </w:p>
          <w:p w14:paraId="518D8925" w14:textId="77777777" w:rsidR="004D7C86" w:rsidRPr="00FF430B" w:rsidRDefault="004D7C86" w:rsidP="002B4D12">
            <w:pPr>
              <w:keepNext/>
              <w:keepLines/>
              <w:spacing w:before="200"/>
              <w:ind w:firstLine="567"/>
              <w:jc w:val="both"/>
              <w:outlineLvl w:val="2"/>
              <w:rPr>
                <w:noProof w:val="0"/>
              </w:rPr>
            </w:pPr>
          </w:p>
          <w:p w14:paraId="3DD3203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6788AF28"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0058DA2F"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47A0F"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BB53D7"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448C1009"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4C500B31"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35CA30DE"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174DD"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AD0F50"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313F6A"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5A86B2"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31EE358E"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8948BA"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B7CDA1" w14:textId="77777777" w:rsidR="00283820" w:rsidRPr="00FF430B" w:rsidRDefault="006D2A20" w:rsidP="00D51F0A">
                  <w:pPr>
                    <w:jc w:val="center"/>
                    <w:rPr>
                      <w:b/>
                      <w:bCs/>
                      <w:noProof w:val="0"/>
                    </w:rPr>
                  </w:pPr>
                  <w:r w:rsidRPr="00FF430B">
                    <w:rPr>
                      <w:b/>
                      <w:bCs/>
                      <w:noProof w:val="0"/>
                    </w:rPr>
                    <w:t>Termenii de executare/</w:t>
                  </w:r>
                </w:p>
                <w:p w14:paraId="69586CF5" w14:textId="77777777" w:rsidR="006D2A20" w:rsidRPr="00FF430B" w:rsidRDefault="006D2A20" w:rsidP="00D51F0A">
                  <w:pPr>
                    <w:jc w:val="center"/>
                    <w:rPr>
                      <w:b/>
                      <w:bCs/>
                      <w:noProof w:val="0"/>
                    </w:rPr>
                  </w:pPr>
                  <w:r w:rsidRPr="00FF430B">
                    <w:rPr>
                      <w:b/>
                      <w:bCs/>
                      <w:noProof w:val="0"/>
                    </w:rPr>
                    <w:t>prestare</w:t>
                  </w:r>
                </w:p>
              </w:tc>
            </w:tr>
            <w:tr w:rsidR="006D2A20" w:rsidRPr="00EC30C2" w14:paraId="3DAD06F8"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B6F51E"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67B01"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9CE5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EF9C4"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00935D"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225BB4"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251195"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207171" w14:textId="77777777" w:rsidR="006D2A20" w:rsidRPr="00FF430B" w:rsidRDefault="006D2A20" w:rsidP="00101CBC">
                  <w:pPr>
                    <w:jc w:val="both"/>
                    <w:rPr>
                      <w:noProof w:val="0"/>
                    </w:rPr>
                  </w:pPr>
                </w:p>
              </w:tc>
            </w:tr>
            <w:tr w:rsidR="006D2A20" w:rsidRPr="00EC30C2" w14:paraId="16F4EFC7"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28F1"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C7F05"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6191A5"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1D54F0"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50478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5567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40634"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EB7FA" w14:textId="77777777" w:rsidR="006D2A20" w:rsidRPr="00FF430B" w:rsidRDefault="006D2A20" w:rsidP="00101CBC">
                  <w:pPr>
                    <w:jc w:val="both"/>
                    <w:rPr>
                      <w:noProof w:val="0"/>
                    </w:rPr>
                  </w:pPr>
                </w:p>
              </w:tc>
            </w:tr>
            <w:tr w:rsidR="006D2A20" w:rsidRPr="00EC30C2" w14:paraId="1DF14B95"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D9F65CE" w14:textId="77777777" w:rsidR="006D2A20" w:rsidRPr="00FF430B" w:rsidRDefault="006D2A20" w:rsidP="00101CBC">
                  <w:pPr>
                    <w:jc w:val="both"/>
                    <w:rPr>
                      <w:noProof w:val="0"/>
                    </w:rPr>
                  </w:pPr>
                  <w:r w:rsidRPr="00FF430B">
                    <w:rPr>
                      <w:noProof w:val="0"/>
                    </w:rPr>
                    <w:t> </w:t>
                  </w:r>
                </w:p>
                <w:p w14:paraId="771178BC" w14:textId="77777777" w:rsidR="005C3D95" w:rsidRPr="00FF430B" w:rsidRDefault="005C3D95" w:rsidP="00101CBC">
                  <w:pPr>
                    <w:jc w:val="both"/>
                    <w:rPr>
                      <w:noProof w:val="0"/>
                    </w:rPr>
                  </w:pPr>
                </w:p>
                <w:p w14:paraId="7451A986" w14:textId="77777777" w:rsidR="005C3D95" w:rsidRPr="00FF430B" w:rsidRDefault="005C3D95" w:rsidP="00101CBC">
                  <w:pPr>
                    <w:jc w:val="both"/>
                    <w:rPr>
                      <w:noProof w:val="0"/>
                    </w:rPr>
                  </w:pPr>
                </w:p>
                <w:p w14:paraId="7BE162CD" w14:textId="77777777" w:rsidR="00753976" w:rsidRPr="00FF430B" w:rsidRDefault="00753976" w:rsidP="00101CBC">
                  <w:pPr>
                    <w:jc w:val="both"/>
                    <w:rPr>
                      <w:noProof w:val="0"/>
                    </w:rPr>
                  </w:pPr>
                </w:p>
                <w:p w14:paraId="10984CAF" w14:textId="77777777" w:rsidR="00753976" w:rsidRPr="00FF430B" w:rsidRDefault="00753976" w:rsidP="00101CBC">
                  <w:pPr>
                    <w:jc w:val="both"/>
                    <w:rPr>
                      <w:noProof w:val="0"/>
                    </w:rPr>
                  </w:pPr>
                </w:p>
                <w:p w14:paraId="3DC292F1" w14:textId="77777777" w:rsidR="00753976" w:rsidRPr="00FF430B" w:rsidRDefault="00753976" w:rsidP="00101CBC">
                  <w:pPr>
                    <w:jc w:val="both"/>
                    <w:rPr>
                      <w:noProof w:val="0"/>
                    </w:rPr>
                  </w:pPr>
                </w:p>
                <w:p w14:paraId="6C8BF852" w14:textId="77777777" w:rsidR="00753976" w:rsidRPr="00FF430B" w:rsidRDefault="00753976" w:rsidP="00101CBC">
                  <w:pPr>
                    <w:jc w:val="both"/>
                    <w:rPr>
                      <w:noProof w:val="0"/>
                    </w:rPr>
                  </w:pPr>
                </w:p>
                <w:p w14:paraId="50C25AA6" w14:textId="77777777" w:rsidR="00753976" w:rsidRPr="00FF430B" w:rsidRDefault="00753976" w:rsidP="00101CBC">
                  <w:pPr>
                    <w:jc w:val="both"/>
                    <w:rPr>
                      <w:noProof w:val="0"/>
                    </w:rPr>
                  </w:pPr>
                </w:p>
                <w:p w14:paraId="4B1C6BB2" w14:textId="77777777" w:rsidR="005C3D95" w:rsidRPr="00FF430B" w:rsidRDefault="005C3D95" w:rsidP="00101CBC">
                  <w:pPr>
                    <w:jc w:val="both"/>
                    <w:rPr>
                      <w:noProof w:val="0"/>
                    </w:rPr>
                  </w:pPr>
                </w:p>
                <w:p w14:paraId="1C5C59E4" w14:textId="77777777" w:rsidR="006D2A20" w:rsidRPr="00FF430B" w:rsidRDefault="006D2A20" w:rsidP="00101CBC">
                  <w:pPr>
                    <w:jc w:val="center"/>
                    <w:rPr>
                      <w:noProof w:val="0"/>
                    </w:rPr>
                  </w:pPr>
                  <w:r w:rsidRPr="00FF430B">
                    <w:rPr>
                      <w:b/>
                      <w:bCs/>
                      <w:noProof w:val="0"/>
                    </w:rPr>
                    <w:t>SEMNĂTURILE PĂRŢILOR</w:t>
                  </w:r>
                </w:p>
              </w:tc>
            </w:tr>
            <w:tr w:rsidR="006D2A20" w:rsidRPr="00EC30C2" w14:paraId="79045329"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4CED5F1B" w14:textId="77777777" w:rsidR="006B515C" w:rsidRPr="00FF430B" w:rsidRDefault="006D2A20" w:rsidP="005E1BB7">
                  <w:pPr>
                    <w:jc w:val="center"/>
                    <w:rPr>
                      <w:b/>
                      <w:bCs/>
                      <w:noProof w:val="0"/>
                    </w:rPr>
                  </w:pPr>
                  <w:r w:rsidRPr="00FF430B">
                    <w:rPr>
                      <w:b/>
                      <w:bCs/>
                      <w:noProof w:val="0"/>
                    </w:rPr>
                    <w:t>Antreprenorul/Prestatorul de lucrări/</w:t>
                  </w:r>
                </w:p>
                <w:p w14:paraId="49666FB1"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79D7ADD1" w14:textId="77777777" w:rsidR="006D2A20" w:rsidRPr="00FF430B" w:rsidRDefault="006D2A20" w:rsidP="00101CBC">
                  <w:pPr>
                    <w:ind w:firstLine="567"/>
                    <w:jc w:val="both"/>
                    <w:rPr>
                      <w:noProof w:val="0"/>
                    </w:rPr>
                  </w:pPr>
                  <w:r w:rsidRPr="00FF430B">
                    <w:rPr>
                      <w:noProof w:val="0"/>
                    </w:rPr>
                    <w:t> </w:t>
                  </w:r>
                </w:p>
                <w:p w14:paraId="623426EE"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5C669FB" w14:textId="77777777" w:rsidR="006D2A20" w:rsidRPr="00FF430B" w:rsidRDefault="006D2A20" w:rsidP="005E1BB7">
                  <w:pPr>
                    <w:jc w:val="center"/>
                    <w:rPr>
                      <w:noProof w:val="0"/>
                    </w:rPr>
                  </w:pPr>
                  <w:r w:rsidRPr="00FF430B">
                    <w:rPr>
                      <w:b/>
                      <w:bCs/>
                      <w:noProof w:val="0"/>
                    </w:rPr>
                    <w:t>Beneficiar</w:t>
                  </w:r>
                </w:p>
                <w:p w14:paraId="27DC7CC8" w14:textId="77777777" w:rsidR="006D2A20" w:rsidRPr="00FF430B" w:rsidRDefault="006D2A20" w:rsidP="00101CBC">
                  <w:pPr>
                    <w:ind w:firstLine="567"/>
                    <w:jc w:val="both"/>
                    <w:rPr>
                      <w:noProof w:val="0"/>
                    </w:rPr>
                  </w:pPr>
                  <w:r w:rsidRPr="00FF430B">
                    <w:rPr>
                      <w:noProof w:val="0"/>
                    </w:rPr>
                    <w:t> </w:t>
                  </w:r>
                </w:p>
                <w:p w14:paraId="50ABB9C8" w14:textId="77777777" w:rsidR="005E1BB7" w:rsidRPr="00FF430B" w:rsidRDefault="005E1BB7" w:rsidP="00101CBC">
                  <w:pPr>
                    <w:ind w:firstLine="567"/>
                    <w:jc w:val="both"/>
                    <w:rPr>
                      <w:noProof w:val="0"/>
                    </w:rPr>
                  </w:pPr>
                </w:p>
                <w:p w14:paraId="6702FF2D" w14:textId="77777777" w:rsidR="006D2A20" w:rsidRPr="00FF430B" w:rsidRDefault="006D2A20" w:rsidP="00101CBC">
                  <w:pPr>
                    <w:ind w:firstLine="567"/>
                    <w:jc w:val="both"/>
                    <w:rPr>
                      <w:noProof w:val="0"/>
                    </w:rPr>
                  </w:pPr>
                </w:p>
              </w:tc>
            </w:tr>
          </w:tbl>
          <w:p w14:paraId="35F748BA" w14:textId="77777777" w:rsidR="002B4D12" w:rsidRPr="00FF430B" w:rsidRDefault="002B4D12" w:rsidP="00196AB4">
            <w:pPr>
              <w:keepNext/>
              <w:keepLines/>
              <w:spacing w:before="200"/>
              <w:ind w:firstLine="567"/>
              <w:jc w:val="both"/>
              <w:outlineLvl w:val="2"/>
              <w:rPr>
                <w:noProof w:val="0"/>
              </w:rPr>
            </w:pPr>
          </w:p>
          <w:p w14:paraId="6AADD2B9" w14:textId="77777777" w:rsidR="007323B6" w:rsidRPr="00FF430B" w:rsidRDefault="007323B6" w:rsidP="002B4D12">
            <w:pPr>
              <w:tabs>
                <w:tab w:val="left" w:pos="2295"/>
              </w:tabs>
              <w:jc w:val="both"/>
            </w:pPr>
          </w:p>
          <w:p w14:paraId="2979E42A" w14:textId="77777777" w:rsidR="00F94BAD" w:rsidRPr="00FF430B" w:rsidRDefault="00F94BAD" w:rsidP="007D2982">
            <w:pPr>
              <w:autoSpaceDE w:val="0"/>
              <w:autoSpaceDN w:val="0"/>
              <w:adjustRightInd w:val="0"/>
              <w:ind w:right="23"/>
              <w:jc w:val="center"/>
              <w:rPr>
                <w:b/>
                <w:bCs/>
              </w:rPr>
            </w:pPr>
          </w:p>
          <w:p w14:paraId="4432FABF" w14:textId="77777777" w:rsidR="00C6170E" w:rsidRPr="00FF430B" w:rsidRDefault="00C6170E" w:rsidP="007D2982">
            <w:pPr>
              <w:autoSpaceDE w:val="0"/>
              <w:autoSpaceDN w:val="0"/>
              <w:adjustRightInd w:val="0"/>
              <w:ind w:right="23"/>
              <w:jc w:val="center"/>
              <w:rPr>
                <w:b/>
                <w:bCs/>
              </w:rPr>
            </w:pPr>
          </w:p>
          <w:p w14:paraId="72CA42E8" w14:textId="77777777" w:rsidR="00C6170E" w:rsidRPr="00FF430B" w:rsidRDefault="00C6170E" w:rsidP="007D2982">
            <w:pPr>
              <w:autoSpaceDE w:val="0"/>
              <w:autoSpaceDN w:val="0"/>
              <w:adjustRightInd w:val="0"/>
              <w:ind w:right="23"/>
              <w:jc w:val="center"/>
              <w:rPr>
                <w:b/>
                <w:bCs/>
              </w:rPr>
            </w:pPr>
          </w:p>
          <w:p w14:paraId="5475B019" w14:textId="77777777" w:rsidR="00C6170E" w:rsidRPr="00FF430B" w:rsidRDefault="00C6170E" w:rsidP="007D2982">
            <w:pPr>
              <w:autoSpaceDE w:val="0"/>
              <w:autoSpaceDN w:val="0"/>
              <w:adjustRightInd w:val="0"/>
              <w:ind w:right="23"/>
              <w:jc w:val="center"/>
              <w:rPr>
                <w:b/>
                <w:bCs/>
              </w:rPr>
            </w:pPr>
          </w:p>
          <w:p w14:paraId="41F185A0" w14:textId="77777777" w:rsidR="00C6170E" w:rsidRPr="00FF430B" w:rsidRDefault="00C6170E" w:rsidP="007D2982">
            <w:pPr>
              <w:autoSpaceDE w:val="0"/>
              <w:autoSpaceDN w:val="0"/>
              <w:adjustRightInd w:val="0"/>
              <w:ind w:right="23"/>
              <w:jc w:val="center"/>
              <w:rPr>
                <w:b/>
                <w:bCs/>
              </w:rPr>
            </w:pPr>
          </w:p>
          <w:p w14:paraId="69A01D18" w14:textId="77777777" w:rsidR="00C6170E" w:rsidRPr="00FF430B" w:rsidRDefault="00C6170E" w:rsidP="007D2982">
            <w:pPr>
              <w:autoSpaceDE w:val="0"/>
              <w:autoSpaceDN w:val="0"/>
              <w:adjustRightInd w:val="0"/>
              <w:ind w:right="23"/>
              <w:jc w:val="center"/>
              <w:rPr>
                <w:b/>
                <w:bCs/>
              </w:rPr>
            </w:pPr>
          </w:p>
          <w:p w14:paraId="3E8916FB" w14:textId="77777777" w:rsidR="00C6170E" w:rsidRPr="00FF430B" w:rsidRDefault="00C6170E" w:rsidP="007D2982">
            <w:pPr>
              <w:autoSpaceDE w:val="0"/>
              <w:autoSpaceDN w:val="0"/>
              <w:adjustRightInd w:val="0"/>
              <w:ind w:right="23"/>
              <w:jc w:val="center"/>
              <w:rPr>
                <w:b/>
                <w:bCs/>
              </w:rPr>
            </w:pPr>
          </w:p>
          <w:p w14:paraId="2C437F4A" w14:textId="77777777" w:rsidR="00C6170E" w:rsidRPr="00FF430B" w:rsidRDefault="00C6170E" w:rsidP="007D2982">
            <w:pPr>
              <w:autoSpaceDE w:val="0"/>
              <w:autoSpaceDN w:val="0"/>
              <w:adjustRightInd w:val="0"/>
              <w:ind w:right="23"/>
              <w:jc w:val="center"/>
              <w:rPr>
                <w:b/>
                <w:bCs/>
              </w:rPr>
            </w:pPr>
          </w:p>
          <w:p w14:paraId="34770723" w14:textId="77777777" w:rsidR="00C6170E" w:rsidRPr="00FF430B" w:rsidRDefault="00C6170E" w:rsidP="007D2982">
            <w:pPr>
              <w:autoSpaceDE w:val="0"/>
              <w:autoSpaceDN w:val="0"/>
              <w:adjustRightInd w:val="0"/>
              <w:ind w:right="23"/>
              <w:jc w:val="center"/>
              <w:rPr>
                <w:b/>
                <w:bCs/>
              </w:rPr>
            </w:pPr>
          </w:p>
          <w:p w14:paraId="5559879B" w14:textId="77777777" w:rsidR="00C6170E" w:rsidRPr="00FF430B" w:rsidRDefault="00C6170E" w:rsidP="007D2982">
            <w:pPr>
              <w:autoSpaceDE w:val="0"/>
              <w:autoSpaceDN w:val="0"/>
              <w:adjustRightInd w:val="0"/>
              <w:ind w:right="23"/>
              <w:jc w:val="center"/>
              <w:rPr>
                <w:b/>
                <w:bCs/>
              </w:rPr>
            </w:pPr>
          </w:p>
          <w:p w14:paraId="66B4207F" w14:textId="77777777" w:rsidR="001F7AEE" w:rsidRDefault="001F7AEE" w:rsidP="00006D6D">
            <w:pPr>
              <w:autoSpaceDE w:val="0"/>
              <w:autoSpaceDN w:val="0"/>
              <w:adjustRightInd w:val="0"/>
              <w:ind w:right="23"/>
              <w:rPr>
                <w:b/>
                <w:bCs/>
              </w:rPr>
            </w:pPr>
          </w:p>
          <w:p w14:paraId="274F8427" w14:textId="77777777" w:rsidR="00006D6D" w:rsidRDefault="00006D6D" w:rsidP="00006D6D">
            <w:pPr>
              <w:autoSpaceDE w:val="0"/>
              <w:autoSpaceDN w:val="0"/>
              <w:adjustRightInd w:val="0"/>
              <w:ind w:right="23"/>
              <w:rPr>
                <w:b/>
                <w:bCs/>
              </w:rPr>
            </w:pPr>
          </w:p>
          <w:p w14:paraId="308D81BE" w14:textId="77777777" w:rsidR="00A14C96" w:rsidRDefault="00A14C96" w:rsidP="007D2982">
            <w:pPr>
              <w:autoSpaceDE w:val="0"/>
              <w:autoSpaceDN w:val="0"/>
              <w:adjustRightInd w:val="0"/>
              <w:ind w:right="23"/>
              <w:jc w:val="center"/>
              <w:rPr>
                <w:b/>
                <w:bCs/>
              </w:rPr>
            </w:pPr>
          </w:p>
          <w:p w14:paraId="3FB72AFE" w14:textId="77777777" w:rsidR="001F7AEE" w:rsidRPr="00FF430B" w:rsidRDefault="001F7AEE" w:rsidP="007D2982">
            <w:pPr>
              <w:autoSpaceDE w:val="0"/>
              <w:autoSpaceDN w:val="0"/>
              <w:adjustRightInd w:val="0"/>
              <w:ind w:right="23"/>
              <w:jc w:val="center"/>
              <w:rPr>
                <w:b/>
                <w:bCs/>
              </w:rPr>
            </w:pPr>
          </w:p>
          <w:p w14:paraId="70F92B5C"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22016781"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2AEC75BD" w14:textId="77777777" w:rsidR="000C5DFB" w:rsidRPr="00FF430B" w:rsidRDefault="000C5DFB" w:rsidP="000C5DFB">
            <w:pPr>
              <w:jc w:val="right"/>
              <w:rPr>
                <w:noProof w:val="0"/>
              </w:rPr>
            </w:pPr>
            <w:r w:rsidRPr="00FF430B">
              <w:rPr>
                <w:noProof w:val="0"/>
              </w:rPr>
              <w:t>din “____” ________ 20___</w:t>
            </w:r>
          </w:p>
          <w:p w14:paraId="4C6D9E23" w14:textId="77777777" w:rsidR="004D7C86" w:rsidRPr="00FF430B" w:rsidRDefault="004D7C86" w:rsidP="000C5DFB">
            <w:pPr>
              <w:autoSpaceDE w:val="0"/>
              <w:autoSpaceDN w:val="0"/>
              <w:adjustRightInd w:val="0"/>
              <w:ind w:right="23"/>
              <w:jc w:val="right"/>
              <w:rPr>
                <w:b/>
                <w:bCs/>
              </w:rPr>
            </w:pPr>
          </w:p>
          <w:p w14:paraId="245893B0" w14:textId="77777777" w:rsidR="00C6170E" w:rsidRPr="00FF430B" w:rsidRDefault="00C6170E" w:rsidP="007D2982">
            <w:pPr>
              <w:autoSpaceDE w:val="0"/>
              <w:autoSpaceDN w:val="0"/>
              <w:adjustRightInd w:val="0"/>
              <w:ind w:right="23"/>
              <w:jc w:val="center"/>
              <w:rPr>
                <w:b/>
                <w:bCs/>
              </w:rPr>
            </w:pPr>
          </w:p>
          <w:p w14:paraId="75267AC9"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5F25B4BD" w14:textId="77777777" w:rsidTr="00411C62">
              <w:tc>
                <w:tcPr>
                  <w:tcW w:w="9640" w:type="dxa"/>
                  <w:gridSpan w:val="2"/>
                </w:tcPr>
                <w:p w14:paraId="60416588" w14:textId="77777777" w:rsidR="00F94BAD" w:rsidRPr="00FF430B" w:rsidRDefault="00F94BAD" w:rsidP="00F94BAD">
                  <w:pPr>
                    <w:jc w:val="center"/>
                    <w:rPr>
                      <w:b/>
                    </w:rPr>
                  </w:pPr>
                  <w:r w:rsidRPr="00FF430B">
                    <w:rPr>
                      <w:b/>
                      <w:caps/>
                    </w:rPr>
                    <w:t>ACORD ADIȚIONAL</w:t>
                  </w:r>
                  <w:r w:rsidRPr="00FF430B">
                    <w:rPr>
                      <w:b/>
                    </w:rPr>
                    <w:t xml:space="preserve"> Nr.______</w:t>
                  </w:r>
                </w:p>
                <w:p w14:paraId="47E0FDA1" w14:textId="77777777" w:rsidR="00F94BAD" w:rsidRPr="00FF430B" w:rsidRDefault="00F94BAD" w:rsidP="00F94BAD">
                  <w:pPr>
                    <w:jc w:val="center"/>
                    <w:rPr>
                      <w:b/>
                    </w:rPr>
                  </w:pPr>
                </w:p>
                <w:p w14:paraId="1D6EE08F"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41A983F9" w14:textId="77777777" w:rsidR="00F94BAD" w:rsidRPr="00FF430B" w:rsidRDefault="00F94BAD" w:rsidP="00F94BAD"/>
                <w:p w14:paraId="1F38BFE0" w14:textId="77777777" w:rsidR="00F94BAD" w:rsidRPr="00FF430B" w:rsidRDefault="00F94BAD" w:rsidP="00F94BAD"/>
              </w:tc>
            </w:tr>
            <w:tr w:rsidR="00F94BAD" w:rsidRPr="00EC30C2" w14:paraId="07FC9B08" w14:textId="77777777" w:rsidTr="00411C62">
              <w:tc>
                <w:tcPr>
                  <w:tcW w:w="9640" w:type="dxa"/>
                  <w:gridSpan w:val="2"/>
                </w:tcPr>
                <w:p w14:paraId="449391A0" w14:textId="77777777" w:rsidR="00F94BAD" w:rsidRPr="00FF430B" w:rsidRDefault="00F94BAD" w:rsidP="0067769C">
                  <w:pPr>
                    <w:pStyle w:val="ad"/>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6C466E3B" w14:textId="77777777" w:rsidR="00F94BAD" w:rsidRPr="00FF430B" w:rsidRDefault="00F94BAD" w:rsidP="00F94BAD">
                  <w:pPr>
                    <w:pStyle w:val="ad"/>
                    <w:ind w:firstLine="0"/>
                    <w:rPr>
                      <w:sz w:val="24"/>
                      <w:szCs w:val="24"/>
                    </w:rPr>
                  </w:pPr>
                </w:p>
                <w:p w14:paraId="64FFB5BB"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0EBC124" w14:textId="77777777" w:rsidR="00F94BAD" w:rsidRPr="00FF430B" w:rsidRDefault="00F94BAD" w:rsidP="00F94BAD">
                  <w:pPr>
                    <w:pStyle w:val="ad"/>
                    <w:ind w:firstLine="0"/>
                    <w:rPr>
                      <w:sz w:val="24"/>
                      <w:szCs w:val="24"/>
                    </w:rPr>
                  </w:pPr>
                </w:p>
                <w:p w14:paraId="2F5D65BC"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2D14A71A" w14:textId="77777777" w:rsidR="00F94BAD" w:rsidRPr="00D24084" w:rsidRDefault="00F94BAD" w:rsidP="00F94BAD">
                  <w:pPr>
                    <w:pStyle w:val="af2"/>
                    <w:tabs>
                      <w:tab w:val="right" w:pos="10205"/>
                    </w:tabs>
                    <w:ind w:firstLine="0"/>
                    <w:jc w:val="left"/>
                    <w:rPr>
                      <w:lang w:val="en-US"/>
                    </w:rPr>
                  </w:pPr>
                </w:p>
                <w:p w14:paraId="0C5B6711"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98DA9C1"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3AB61BE4" w14:textId="77777777" w:rsidR="00F94BAD" w:rsidRPr="00FF430B" w:rsidRDefault="00F94BAD" w:rsidP="00F94BAD">
                  <w:pPr>
                    <w:tabs>
                      <w:tab w:val="right" w:pos="10205"/>
                    </w:tabs>
                    <w:ind w:left="1134" w:right="-1"/>
                  </w:pPr>
                </w:p>
                <w:p w14:paraId="7758DE4E"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2755466E" w14:textId="77777777" w:rsidR="00F94BAD" w:rsidRPr="00FF430B" w:rsidRDefault="00F94BAD" w:rsidP="00F94BAD">
                  <w:pPr>
                    <w:pStyle w:val="2"/>
                    <w:rPr>
                      <w:szCs w:val="24"/>
                    </w:rPr>
                  </w:pPr>
                </w:p>
                <w:p w14:paraId="0D7BB99D" w14:textId="77777777" w:rsidR="00F94BAD" w:rsidRPr="00FF430B" w:rsidRDefault="00F94BAD" w:rsidP="00F94BAD"/>
                <w:p w14:paraId="5E8C72BB" w14:textId="77777777" w:rsidR="00F94BAD" w:rsidRPr="00FF430B" w:rsidRDefault="009429D7" w:rsidP="00FD0E2B">
                  <w:pPr>
                    <w:jc w:val="center"/>
                  </w:pPr>
                  <w:r w:rsidRPr="00FF430B">
                    <w:rPr>
                      <w:b/>
                      <w:bCs/>
                      <w:noProof w:val="0"/>
                    </w:rPr>
                    <w:t>SEMNĂTURILE PĂRŢILOR</w:t>
                  </w:r>
                </w:p>
                <w:p w14:paraId="4D1A60B3" w14:textId="77777777" w:rsidR="00F94BAD" w:rsidRPr="00FF430B" w:rsidRDefault="00F94BAD" w:rsidP="00F94BAD"/>
              </w:tc>
            </w:tr>
            <w:tr w:rsidR="00F94BAD" w:rsidRPr="00EC30C2" w14:paraId="3E7AA243" w14:textId="77777777" w:rsidTr="00411C62">
              <w:trPr>
                <w:trHeight w:val="357"/>
              </w:trPr>
              <w:tc>
                <w:tcPr>
                  <w:tcW w:w="5179" w:type="dxa"/>
                  <w:vAlign w:val="center"/>
                </w:tcPr>
                <w:p w14:paraId="00D439E2"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68BD3A83" w14:textId="77777777" w:rsidR="00F94BAD" w:rsidRPr="00FF430B" w:rsidRDefault="006A7C1C" w:rsidP="0067769C">
                  <w:pPr>
                    <w:jc w:val="center"/>
                    <w:rPr>
                      <w:noProof w:val="0"/>
                    </w:rPr>
                  </w:pPr>
                  <w:r w:rsidRPr="00FF430B">
                    <w:rPr>
                      <w:b/>
                      <w:bCs/>
                      <w:noProof w:val="0"/>
                    </w:rPr>
                    <w:t>BENEFICIAR</w:t>
                  </w:r>
                </w:p>
              </w:tc>
            </w:tr>
            <w:tr w:rsidR="00F94BAD" w:rsidRPr="00EC30C2" w14:paraId="03AE506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1AFAE26" w14:textId="77777777" w:rsidR="00F94BAD" w:rsidRPr="00FF430B" w:rsidRDefault="00F94BAD" w:rsidP="0067769C"/>
              </w:tc>
              <w:tc>
                <w:tcPr>
                  <w:tcW w:w="4461" w:type="dxa"/>
                  <w:tcBorders>
                    <w:top w:val="nil"/>
                    <w:left w:val="nil"/>
                    <w:bottom w:val="nil"/>
                    <w:right w:val="nil"/>
                  </w:tcBorders>
                  <w:vAlign w:val="center"/>
                </w:tcPr>
                <w:p w14:paraId="4BB8980F" w14:textId="77777777" w:rsidR="00F94BAD" w:rsidRPr="00FF430B" w:rsidRDefault="00F94BAD" w:rsidP="0067769C"/>
              </w:tc>
            </w:tr>
          </w:tbl>
          <w:p w14:paraId="514EEE1C" w14:textId="77777777" w:rsidR="00F94BAD" w:rsidRPr="00FF430B" w:rsidRDefault="00F94BAD" w:rsidP="007D2982">
            <w:pPr>
              <w:autoSpaceDE w:val="0"/>
              <w:autoSpaceDN w:val="0"/>
              <w:adjustRightInd w:val="0"/>
              <w:ind w:right="23"/>
              <w:jc w:val="center"/>
              <w:rPr>
                <w:b/>
                <w:color w:val="000000"/>
                <w:w w:val="90"/>
              </w:rPr>
            </w:pPr>
          </w:p>
          <w:p w14:paraId="5C118395" w14:textId="77777777" w:rsidR="002217B0" w:rsidRPr="00FF430B" w:rsidRDefault="002217B0" w:rsidP="007D2982">
            <w:pPr>
              <w:autoSpaceDE w:val="0"/>
              <w:autoSpaceDN w:val="0"/>
              <w:adjustRightInd w:val="0"/>
              <w:ind w:right="23"/>
              <w:jc w:val="center"/>
              <w:rPr>
                <w:b/>
                <w:color w:val="000000"/>
                <w:w w:val="90"/>
              </w:rPr>
            </w:pPr>
          </w:p>
          <w:p w14:paraId="26F1DC0C" w14:textId="77777777" w:rsidR="003A40C2" w:rsidRPr="00FF430B" w:rsidRDefault="003A40C2" w:rsidP="007D2982">
            <w:pPr>
              <w:autoSpaceDE w:val="0"/>
              <w:autoSpaceDN w:val="0"/>
              <w:adjustRightInd w:val="0"/>
              <w:ind w:right="23"/>
              <w:jc w:val="center"/>
              <w:rPr>
                <w:b/>
                <w:color w:val="000000"/>
                <w:w w:val="90"/>
              </w:rPr>
            </w:pPr>
          </w:p>
          <w:p w14:paraId="279387EF" w14:textId="77777777" w:rsidR="003A40C2" w:rsidRPr="00FF430B" w:rsidRDefault="003A40C2" w:rsidP="007D2982">
            <w:pPr>
              <w:autoSpaceDE w:val="0"/>
              <w:autoSpaceDN w:val="0"/>
              <w:adjustRightInd w:val="0"/>
              <w:ind w:right="23"/>
              <w:jc w:val="center"/>
              <w:rPr>
                <w:b/>
                <w:color w:val="000000"/>
                <w:w w:val="90"/>
              </w:rPr>
            </w:pPr>
          </w:p>
          <w:p w14:paraId="61D2B1EA" w14:textId="77777777" w:rsidR="003A40C2" w:rsidRPr="00FF430B" w:rsidRDefault="003A40C2" w:rsidP="007D2982">
            <w:pPr>
              <w:autoSpaceDE w:val="0"/>
              <w:autoSpaceDN w:val="0"/>
              <w:adjustRightInd w:val="0"/>
              <w:ind w:right="23"/>
              <w:jc w:val="center"/>
              <w:rPr>
                <w:b/>
                <w:color w:val="000000"/>
                <w:w w:val="90"/>
              </w:rPr>
            </w:pPr>
          </w:p>
          <w:p w14:paraId="6B0052E5" w14:textId="77777777" w:rsidR="003A40C2" w:rsidRPr="00FF430B" w:rsidRDefault="003A40C2" w:rsidP="007D2982">
            <w:pPr>
              <w:autoSpaceDE w:val="0"/>
              <w:autoSpaceDN w:val="0"/>
              <w:adjustRightInd w:val="0"/>
              <w:ind w:right="23"/>
              <w:jc w:val="center"/>
              <w:rPr>
                <w:b/>
                <w:color w:val="000000"/>
                <w:w w:val="90"/>
              </w:rPr>
            </w:pPr>
          </w:p>
          <w:p w14:paraId="067902D2" w14:textId="77777777" w:rsidR="003A40C2" w:rsidRPr="00FF430B" w:rsidRDefault="003A40C2" w:rsidP="007D2982">
            <w:pPr>
              <w:autoSpaceDE w:val="0"/>
              <w:autoSpaceDN w:val="0"/>
              <w:adjustRightInd w:val="0"/>
              <w:ind w:right="23"/>
              <w:jc w:val="center"/>
              <w:rPr>
                <w:b/>
                <w:color w:val="000000"/>
                <w:w w:val="90"/>
              </w:rPr>
            </w:pPr>
          </w:p>
          <w:p w14:paraId="6B6DEDDB" w14:textId="77777777" w:rsidR="00C6170E" w:rsidRPr="00FF430B" w:rsidRDefault="00C6170E" w:rsidP="007D2982">
            <w:pPr>
              <w:autoSpaceDE w:val="0"/>
              <w:autoSpaceDN w:val="0"/>
              <w:adjustRightInd w:val="0"/>
              <w:ind w:right="23"/>
              <w:jc w:val="center"/>
              <w:rPr>
                <w:b/>
                <w:color w:val="000000"/>
                <w:w w:val="90"/>
              </w:rPr>
            </w:pPr>
          </w:p>
          <w:p w14:paraId="734AD3E8" w14:textId="77777777" w:rsidR="003A40C2" w:rsidRPr="00FF430B" w:rsidRDefault="003A40C2" w:rsidP="007D2982">
            <w:pPr>
              <w:autoSpaceDE w:val="0"/>
              <w:autoSpaceDN w:val="0"/>
              <w:adjustRightInd w:val="0"/>
              <w:ind w:right="23"/>
              <w:jc w:val="center"/>
              <w:rPr>
                <w:b/>
                <w:color w:val="000000"/>
                <w:w w:val="90"/>
              </w:rPr>
            </w:pPr>
          </w:p>
          <w:p w14:paraId="18B0541C" w14:textId="77777777" w:rsidR="00BE49DD" w:rsidRPr="00FF430B" w:rsidRDefault="00BE49DD" w:rsidP="007D2982">
            <w:pPr>
              <w:autoSpaceDE w:val="0"/>
              <w:autoSpaceDN w:val="0"/>
              <w:adjustRightInd w:val="0"/>
              <w:ind w:right="23"/>
              <w:jc w:val="center"/>
              <w:rPr>
                <w:b/>
                <w:color w:val="000000"/>
                <w:w w:val="90"/>
              </w:rPr>
            </w:pPr>
          </w:p>
          <w:p w14:paraId="3F976E25" w14:textId="77777777" w:rsidR="004A5F0C" w:rsidRPr="00FF430B" w:rsidRDefault="004A5F0C" w:rsidP="007D2982">
            <w:pPr>
              <w:autoSpaceDE w:val="0"/>
              <w:autoSpaceDN w:val="0"/>
              <w:adjustRightInd w:val="0"/>
              <w:ind w:right="23"/>
              <w:jc w:val="center"/>
              <w:rPr>
                <w:b/>
                <w:color w:val="000000"/>
                <w:w w:val="90"/>
              </w:rPr>
            </w:pPr>
          </w:p>
          <w:p w14:paraId="2F694F38" w14:textId="77777777" w:rsidR="00BE49DD" w:rsidRPr="00FF430B" w:rsidRDefault="00BE49DD" w:rsidP="007D2982">
            <w:pPr>
              <w:autoSpaceDE w:val="0"/>
              <w:autoSpaceDN w:val="0"/>
              <w:adjustRightInd w:val="0"/>
              <w:ind w:right="23"/>
              <w:jc w:val="center"/>
              <w:rPr>
                <w:b/>
                <w:color w:val="000000"/>
                <w:w w:val="90"/>
              </w:rPr>
            </w:pPr>
          </w:p>
          <w:p w14:paraId="7610DFA6" w14:textId="77777777" w:rsidR="003A40C2" w:rsidRPr="00FF430B" w:rsidRDefault="003A40C2" w:rsidP="007D2982">
            <w:pPr>
              <w:autoSpaceDE w:val="0"/>
              <w:autoSpaceDN w:val="0"/>
              <w:adjustRightInd w:val="0"/>
              <w:ind w:right="23"/>
              <w:jc w:val="center"/>
              <w:rPr>
                <w:b/>
                <w:color w:val="000000"/>
                <w:w w:val="90"/>
              </w:rPr>
            </w:pPr>
          </w:p>
          <w:p w14:paraId="0060C803" w14:textId="77777777" w:rsidR="003A40C2" w:rsidRPr="00FF430B" w:rsidRDefault="003A40C2" w:rsidP="007D2982">
            <w:pPr>
              <w:autoSpaceDE w:val="0"/>
              <w:autoSpaceDN w:val="0"/>
              <w:adjustRightInd w:val="0"/>
              <w:ind w:right="23"/>
              <w:jc w:val="center"/>
              <w:rPr>
                <w:b/>
                <w:color w:val="000000"/>
                <w:w w:val="90"/>
              </w:rPr>
            </w:pPr>
          </w:p>
          <w:p w14:paraId="1BE5D35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5AEA5A12"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6B8E511C" w14:textId="77777777" w:rsidR="000C5DFB" w:rsidRPr="00FF430B" w:rsidRDefault="000C5DFB" w:rsidP="000C5DFB">
            <w:pPr>
              <w:jc w:val="right"/>
              <w:rPr>
                <w:noProof w:val="0"/>
              </w:rPr>
            </w:pPr>
            <w:r w:rsidRPr="00FF430B">
              <w:rPr>
                <w:noProof w:val="0"/>
              </w:rPr>
              <w:t>din “____” ________ 20___</w:t>
            </w:r>
          </w:p>
          <w:p w14:paraId="4DCA8094" w14:textId="77777777" w:rsidR="003A40C2" w:rsidRPr="00FF430B" w:rsidRDefault="003A40C2" w:rsidP="007D2982">
            <w:pPr>
              <w:autoSpaceDE w:val="0"/>
              <w:autoSpaceDN w:val="0"/>
              <w:adjustRightInd w:val="0"/>
              <w:ind w:right="23"/>
              <w:jc w:val="center"/>
              <w:rPr>
                <w:b/>
                <w:color w:val="000000"/>
                <w:w w:val="90"/>
              </w:rPr>
            </w:pPr>
          </w:p>
          <w:p w14:paraId="6CB38CB3" w14:textId="77777777" w:rsidR="00FD0E2B" w:rsidRPr="00FF430B" w:rsidRDefault="00FD0E2B" w:rsidP="007D2982">
            <w:pPr>
              <w:autoSpaceDE w:val="0"/>
              <w:autoSpaceDN w:val="0"/>
              <w:adjustRightInd w:val="0"/>
              <w:ind w:right="23"/>
              <w:jc w:val="center"/>
              <w:rPr>
                <w:b/>
                <w:color w:val="000000"/>
                <w:w w:val="90"/>
              </w:rPr>
            </w:pPr>
          </w:p>
          <w:p w14:paraId="3F298E30" w14:textId="77777777" w:rsidR="00F94BAD" w:rsidRPr="00FF430B" w:rsidRDefault="00F94BAD" w:rsidP="007D2982">
            <w:pPr>
              <w:autoSpaceDE w:val="0"/>
              <w:autoSpaceDN w:val="0"/>
              <w:adjustRightInd w:val="0"/>
              <w:ind w:right="23"/>
              <w:jc w:val="center"/>
              <w:rPr>
                <w:b/>
                <w:bCs/>
              </w:rPr>
            </w:pPr>
          </w:p>
          <w:p w14:paraId="3840954A"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20AC0729" w14:textId="77777777" w:rsidR="007D2982" w:rsidRPr="00FF430B" w:rsidRDefault="007D2982" w:rsidP="007D2982">
            <w:pPr>
              <w:autoSpaceDE w:val="0"/>
              <w:autoSpaceDN w:val="0"/>
              <w:adjustRightInd w:val="0"/>
              <w:ind w:right="23"/>
              <w:jc w:val="center"/>
            </w:pPr>
            <w:r w:rsidRPr="00FF430B">
              <w:lastRenderedPageBreak/>
              <w:t>nr. ________ data ___________</w:t>
            </w:r>
          </w:p>
          <w:p w14:paraId="029B6A1E" w14:textId="77777777" w:rsidR="007D2982" w:rsidRPr="00FF430B" w:rsidRDefault="007D2982" w:rsidP="007D2982">
            <w:pPr>
              <w:autoSpaceDE w:val="0"/>
              <w:autoSpaceDN w:val="0"/>
              <w:adjustRightInd w:val="0"/>
              <w:ind w:right="23"/>
              <w:jc w:val="center"/>
            </w:pPr>
          </w:p>
          <w:p w14:paraId="1F42B98C"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5DD4EFA0" w14:textId="77777777" w:rsidR="007D2982" w:rsidRPr="00FF430B" w:rsidRDefault="007D2982" w:rsidP="007D2982">
            <w:pPr>
              <w:autoSpaceDE w:val="0"/>
              <w:autoSpaceDN w:val="0"/>
              <w:adjustRightInd w:val="0"/>
              <w:ind w:left="1140" w:right="-540"/>
              <w:jc w:val="both"/>
              <w:rPr>
                <w:b/>
                <w:bCs/>
              </w:rPr>
            </w:pPr>
          </w:p>
          <w:p w14:paraId="4CF9ADB5" w14:textId="77777777"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2189D7C4" w14:textId="77777777" w:rsidR="005B3BAD" w:rsidRPr="00FF430B" w:rsidRDefault="005B3BAD" w:rsidP="007D2982">
            <w:pPr>
              <w:autoSpaceDE w:val="0"/>
              <w:autoSpaceDN w:val="0"/>
              <w:adjustRightInd w:val="0"/>
              <w:jc w:val="both"/>
            </w:pPr>
          </w:p>
          <w:p w14:paraId="402739F8" w14:textId="77777777" w:rsidR="007D2982" w:rsidRPr="00FF430B" w:rsidRDefault="007D2982" w:rsidP="007D2982">
            <w:pPr>
              <w:autoSpaceDE w:val="0"/>
              <w:autoSpaceDN w:val="0"/>
              <w:adjustRightInd w:val="0"/>
              <w:jc w:val="both"/>
            </w:pPr>
            <w:r w:rsidRPr="00FF430B">
              <w:t xml:space="preserve">    între</w:t>
            </w:r>
          </w:p>
          <w:p w14:paraId="3BE7A8AD" w14:textId="77777777" w:rsidR="007D2982" w:rsidRPr="00FF430B" w:rsidRDefault="007D2982" w:rsidP="007D2982">
            <w:pPr>
              <w:autoSpaceDE w:val="0"/>
              <w:autoSpaceDN w:val="0"/>
              <w:adjustRightInd w:val="0"/>
              <w:jc w:val="both"/>
            </w:pPr>
          </w:p>
          <w:p w14:paraId="413EB68F"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1DEE7141" w14:textId="77777777" w:rsidR="007D2982" w:rsidRPr="00FF430B" w:rsidRDefault="007D2982" w:rsidP="007D2982">
            <w:pPr>
              <w:autoSpaceDE w:val="0"/>
              <w:autoSpaceDN w:val="0"/>
              <w:adjustRightInd w:val="0"/>
              <w:jc w:val="both"/>
            </w:pPr>
          </w:p>
          <w:p w14:paraId="5F7B9444"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22F3E3C0" w14:textId="77777777" w:rsidR="007D2982" w:rsidRPr="00FF430B" w:rsidRDefault="007D2982" w:rsidP="007D2982">
            <w:pPr>
              <w:autoSpaceDE w:val="0"/>
              <w:autoSpaceDN w:val="0"/>
              <w:adjustRightInd w:val="0"/>
              <w:jc w:val="both"/>
              <w:rPr>
                <w:b/>
                <w:bCs/>
              </w:rPr>
            </w:pPr>
          </w:p>
          <w:p w14:paraId="0174F793"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F4A6611" w14:textId="77777777" w:rsidR="007D2982" w:rsidRPr="00FF430B" w:rsidRDefault="007D2982" w:rsidP="007D2982">
            <w:pPr>
              <w:autoSpaceDE w:val="0"/>
              <w:autoSpaceDN w:val="0"/>
              <w:adjustRightInd w:val="0"/>
              <w:jc w:val="both"/>
            </w:pPr>
          </w:p>
          <w:p w14:paraId="643A85B2"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3427FC38" w14:textId="77777777" w:rsidR="007D2982" w:rsidRPr="00FF430B" w:rsidRDefault="007D2982" w:rsidP="007D2982">
            <w:pPr>
              <w:autoSpaceDE w:val="0"/>
              <w:autoSpaceDN w:val="0"/>
              <w:adjustRightInd w:val="0"/>
              <w:jc w:val="both"/>
            </w:pPr>
          </w:p>
          <w:p w14:paraId="7D03C229"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43CAC96" w14:textId="77777777" w:rsidR="007D2982" w:rsidRPr="00FF430B" w:rsidRDefault="007D2982" w:rsidP="007D2982">
            <w:pPr>
              <w:autoSpaceDE w:val="0"/>
              <w:autoSpaceDN w:val="0"/>
              <w:adjustRightInd w:val="0"/>
              <w:jc w:val="both"/>
              <w:rPr>
                <w:b/>
                <w:bCs/>
              </w:rPr>
            </w:pPr>
          </w:p>
          <w:p w14:paraId="76B5BC8C"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350F40B2" w14:textId="77777777" w:rsidR="007D2982" w:rsidRPr="00FF430B" w:rsidRDefault="007D2982" w:rsidP="007D2982">
            <w:pPr>
              <w:autoSpaceDE w:val="0"/>
              <w:autoSpaceDN w:val="0"/>
              <w:adjustRightInd w:val="0"/>
              <w:jc w:val="both"/>
            </w:pPr>
          </w:p>
          <w:p w14:paraId="2531ADA1" w14:textId="77777777"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DDEBF78" w14:textId="77777777" w:rsidR="007D2982" w:rsidRPr="00FF430B" w:rsidRDefault="007D2982" w:rsidP="007D2982">
            <w:pPr>
              <w:autoSpaceDE w:val="0"/>
              <w:autoSpaceDN w:val="0"/>
              <w:adjustRightInd w:val="0"/>
              <w:jc w:val="both"/>
              <w:rPr>
                <w:b/>
                <w:bCs/>
                <w:i/>
                <w:iCs/>
              </w:rPr>
            </w:pPr>
          </w:p>
          <w:p w14:paraId="65645175"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5495E0E0"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4E0D662" w14:textId="77777777" w:rsidR="007D2982" w:rsidRPr="00FF430B" w:rsidRDefault="007D2982" w:rsidP="007D2982">
            <w:pPr>
              <w:autoSpaceDE w:val="0"/>
              <w:autoSpaceDN w:val="0"/>
              <w:adjustRightInd w:val="0"/>
              <w:jc w:val="both"/>
              <w:rPr>
                <w:i/>
                <w:iCs/>
              </w:rPr>
            </w:pPr>
          </w:p>
          <w:p w14:paraId="108D1B63" w14:textId="77777777"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106057C5" w14:textId="77777777" w:rsidR="00634DB7" w:rsidRPr="00FF430B" w:rsidRDefault="00634DB7" w:rsidP="007D2982">
            <w:pPr>
              <w:autoSpaceDE w:val="0"/>
              <w:autoSpaceDN w:val="0"/>
              <w:adjustRightInd w:val="0"/>
              <w:jc w:val="both"/>
              <w:rPr>
                <w:b/>
                <w:bCs/>
              </w:rPr>
            </w:pPr>
          </w:p>
          <w:p w14:paraId="5B13D9E3"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de contracte subsecvente, în urma reluării competiției </w:t>
            </w:r>
            <w:r w:rsidRPr="00FF430B">
              <w:lastRenderedPageBreak/>
              <w:t>potrivit prevederilor documentației de atribuire.</w:t>
            </w:r>
          </w:p>
          <w:p w14:paraId="239AB195" w14:textId="77777777" w:rsidR="007D2982" w:rsidRPr="00FF430B" w:rsidRDefault="007D2982" w:rsidP="007D2982">
            <w:pPr>
              <w:autoSpaceDE w:val="0"/>
              <w:autoSpaceDN w:val="0"/>
              <w:adjustRightInd w:val="0"/>
              <w:jc w:val="both"/>
              <w:rPr>
                <w:b/>
                <w:bCs/>
              </w:rPr>
            </w:pPr>
          </w:p>
          <w:p w14:paraId="009B6BFD" w14:textId="77777777"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658A67A1" w14:textId="77777777" w:rsidR="007D2982" w:rsidRPr="00FF430B" w:rsidRDefault="007D2982" w:rsidP="007D2982">
            <w:pPr>
              <w:ind w:left="660"/>
              <w:jc w:val="both"/>
              <w:rPr>
                <w:b/>
                <w:bCs/>
              </w:rPr>
            </w:pPr>
          </w:p>
          <w:p w14:paraId="09B67777"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3811C55B"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1CCD0595" w14:textId="77777777" w:rsidR="007D2982" w:rsidRPr="00FF430B" w:rsidRDefault="007D2982" w:rsidP="007D2982">
            <w:pPr>
              <w:autoSpaceDE w:val="0"/>
              <w:autoSpaceDN w:val="0"/>
              <w:adjustRightInd w:val="0"/>
              <w:ind w:firstLine="720"/>
              <w:jc w:val="both"/>
            </w:pPr>
          </w:p>
          <w:p w14:paraId="005BF096"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62295A98" w14:textId="77777777" w:rsidR="007D2982" w:rsidRPr="00FF430B" w:rsidRDefault="007D2982" w:rsidP="007D2982">
            <w:pPr>
              <w:autoSpaceDE w:val="0"/>
              <w:autoSpaceDN w:val="0"/>
              <w:adjustRightInd w:val="0"/>
              <w:ind w:left="660"/>
              <w:jc w:val="both"/>
              <w:rPr>
                <w:b/>
                <w:bCs/>
              </w:rPr>
            </w:pPr>
          </w:p>
          <w:p w14:paraId="67856A96"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0456DDE7" w14:textId="77777777" w:rsidR="0063773E" w:rsidRPr="00FF430B" w:rsidRDefault="0063773E" w:rsidP="0063773E">
            <w:pPr>
              <w:jc w:val="both"/>
            </w:pPr>
            <w:r w:rsidRPr="00FF430B">
              <w:t>b) propunerea financiară;</w:t>
            </w:r>
          </w:p>
          <w:p w14:paraId="138B9F7E" w14:textId="77777777" w:rsidR="0063773E" w:rsidRPr="00FF430B" w:rsidRDefault="0063773E" w:rsidP="0063773E">
            <w:pPr>
              <w:jc w:val="both"/>
            </w:pPr>
            <w:r w:rsidRPr="00FF430B">
              <w:t>c) caietul de sarcini;</w:t>
            </w:r>
          </w:p>
          <w:p w14:paraId="6E725D91" w14:textId="77777777" w:rsidR="007D2982" w:rsidRPr="00FF430B" w:rsidRDefault="0063773E" w:rsidP="0063773E">
            <w:pPr>
              <w:autoSpaceDE w:val="0"/>
              <w:autoSpaceDN w:val="0"/>
              <w:adjustRightInd w:val="0"/>
              <w:jc w:val="both"/>
            </w:pPr>
            <w:r w:rsidRPr="00FF430B">
              <w:t>d) alte anexe, după caz.</w:t>
            </w:r>
          </w:p>
          <w:p w14:paraId="347C77BE" w14:textId="77777777" w:rsidR="007D2982" w:rsidRPr="00FF430B" w:rsidRDefault="007D2982" w:rsidP="007D2982">
            <w:pPr>
              <w:autoSpaceDE w:val="0"/>
              <w:autoSpaceDN w:val="0"/>
              <w:adjustRightInd w:val="0"/>
              <w:jc w:val="both"/>
            </w:pPr>
          </w:p>
          <w:p w14:paraId="260A7570"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7A48131D" w14:textId="77777777" w:rsidR="00C6170E" w:rsidRPr="00FF430B" w:rsidRDefault="00C6170E" w:rsidP="00C6170E">
            <w:pPr>
              <w:pStyle w:val="a"/>
              <w:numPr>
                <w:ilvl w:val="0"/>
                <w:numId w:val="0"/>
              </w:numPr>
              <w:autoSpaceDE w:val="0"/>
              <w:autoSpaceDN w:val="0"/>
              <w:adjustRightInd w:val="0"/>
              <w:ind w:left="660"/>
              <w:rPr>
                <w:b/>
                <w:bCs/>
              </w:rPr>
            </w:pPr>
          </w:p>
          <w:p w14:paraId="3A12400A"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692F86E3"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5F56A8B3"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1A92CCFF"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0CCF10AE" w14:textId="77777777" w:rsidR="007D2982" w:rsidRPr="00FF430B" w:rsidRDefault="007D2982" w:rsidP="007D2982">
            <w:pPr>
              <w:autoSpaceDE w:val="0"/>
              <w:autoSpaceDN w:val="0"/>
              <w:adjustRightInd w:val="0"/>
              <w:jc w:val="both"/>
            </w:pPr>
          </w:p>
          <w:p w14:paraId="7EBFA5F8" w14:textId="77777777" w:rsidR="00C20F59" w:rsidRPr="00FF430B" w:rsidRDefault="0003591A" w:rsidP="00196AB4">
            <w:pPr>
              <w:jc w:val="both"/>
              <w:rPr>
                <w:i/>
              </w:rPr>
            </w:pPr>
            <w:r w:rsidRPr="00FF430B">
              <w:rPr>
                <w:i/>
              </w:rPr>
              <w:t>CLAUZE APLICABILE CONTRACTELOR SUBSECVENTE</w:t>
            </w:r>
          </w:p>
          <w:p w14:paraId="194F153B" w14:textId="77777777" w:rsidR="00C20F59" w:rsidRPr="00FF430B" w:rsidRDefault="00C20F59" w:rsidP="00196AB4">
            <w:pPr>
              <w:jc w:val="both"/>
            </w:pPr>
          </w:p>
          <w:p w14:paraId="09EE2EE9"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118A5626" w14:textId="77777777" w:rsidR="00C6170E" w:rsidRPr="00FF430B" w:rsidRDefault="00C6170E" w:rsidP="00C6170E">
            <w:pPr>
              <w:pStyle w:val="a"/>
              <w:numPr>
                <w:ilvl w:val="0"/>
                <w:numId w:val="0"/>
              </w:numPr>
              <w:ind w:left="660"/>
              <w:rPr>
                <w:b/>
              </w:rPr>
            </w:pPr>
          </w:p>
          <w:p w14:paraId="03179772" w14:textId="77777777" w:rsidR="00C20F59" w:rsidRPr="00FF430B" w:rsidRDefault="00C20F59" w:rsidP="00CD31E8">
            <w:pPr>
              <w:jc w:val="both"/>
            </w:pPr>
            <w:r w:rsidRPr="00FF430B">
              <w:t>9.1 Executarea contractelor subsecvente va începe din momentul încheierii acestora.</w:t>
            </w:r>
          </w:p>
          <w:p w14:paraId="3B19A743"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2328DAE" w14:textId="77777777" w:rsidR="00C20F59" w:rsidRPr="00FF430B" w:rsidRDefault="00C20F59" w:rsidP="00CD31E8">
            <w:pPr>
              <w:jc w:val="both"/>
            </w:pPr>
          </w:p>
          <w:p w14:paraId="487242F9" w14:textId="77777777"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62802079" w14:textId="77777777" w:rsidR="00C6170E" w:rsidRPr="00FF430B" w:rsidRDefault="00C6170E" w:rsidP="00CD31E8">
            <w:pPr>
              <w:jc w:val="both"/>
            </w:pPr>
          </w:p>
          <w:p w14:paraId="686AAFE0"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FEA101F" w14:textId="77777777" w:rsidR="00411C62" w:rsidRPr="00FF430B" w:rsidRDefault="00411C62" w:rsidP="006A7C1C">
            <w:pPr>
              <w:jc w:val="both"/>
              <w:rPr>
                <w:b/>
              </w:rPr>
            </w:pPr>
          </w:p>
          <w:p w14:paraId="317956BF" w14:textId="77777777" w:rsidR="00C20F59" w:rsidRPr="00FF430B" w:rsidRDefault="006A7C1C" w:rsidP="006A7C1C">
            <w:pPr>
              <w:tabs>
                <w:tab w:val="left" w:pos="600"/>
              </w:tabs>
              <w:jc w:val="both"/>
              <w:rPr>
                <w:b/>
              </w:rPr>
            </w:pPr>
            <w:r>
              <w:rPr>
                <w:b/>
              </w:rPr>
              <w:t xml:space="preserve">          </w:t>
            </w:r>
            <w:r w:rsidR="00C20F59" w:rsidRPr="00FF430B">
              <w:rPr>
                <w:b/>
              </w:rPr>
              <w:t>11. Litigii</w:t>
            </w:r>
          </w:p>
          <w:p w14:paraId="17019CEE" w14:textId="77777777" w:rsidR="00C6170E" w:rsidRPr="00FF430B" w:rsidRDefault="00C6170E" w:rsidP="00CD31E8">
            <w:pPr>
              <w:jc w:val="both"/>
            </w:pPr>
          </w:p>
          <w:p w14:paraId="33EE0B23"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4E2E0BCA"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57872890"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772BF087"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BB77189" w14:textId="77777777" w:rsidR="00C20F59" w:rsidRPr="00FF430B" w:rsidRDefault="00C20F59" w:rsidP="00CD31E8">
            <w:pPr>
              <w:jc w:val="both"/>
            </w:pPr>
          </w:p>
          <w:p w14:paraId="778B96C4" w14:textId="77777777" w:rsidR="00C6170E" w:rsidRPr="00FF430B" w:rsidRDefault="00C6170E" w:rsidP="00CD31E8">
            <w:pPr>
              <w:jc w:val="both"/>
            </w:pPr>
          </w:p>
          <w:p w14:paraId="4123E31A" w14:textId="77777777" w:rsidR="00C6170E" w:rsidRPr="00FF430B" w:rsidRDefault="00C6170E" w:rsidP="00CD31E8">
            <w:pPr>
              <w:jc w:val="both"/>
            </w:pPr>
          </w:p>
          <w:p w14:paraId="18CC26B4" w14:textId="77777777" w:rsidR="00C6170E" w:rsidRPr="00FF430B" w:rsidRDefault="00C6170E" w:rsidP="00CD31E8">
            <w:pPr>
              <w:jc w:val="both"/>
            </w:pPr>
          </w:p>
          <w:p w14:paraId="6AF57B17" w14:textId="77777777" w:rsidR="00C6170E" w:rsidRPr="00FF430B" w:rsidRDefault="00C6170E" w:rsidP="00CD31E8">
            <w:pPr>
              <w:jc w:val="both"/>
            </w:pPr>
          </w:p>
          <w:p w14:paraId="668007EE"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8BD28ED" w14:textId="77777777" w:rsidR="004A5F0C" w:rsidRPr="00FF430B" w:rsidRDefault="00C20F59" w:rsidP="00CD31E8">
            <w:pPr>
              <w:jc w:val="both"/>
            </w:pPr>
            <w:r w:rsidRPr="00FF430B">
              <w:t>...........................                                                     ...........</w:t>
            </w:r>
            <w:r w:rsidR="00CD31E8" w:rsidRPr="00FF430B">
              <w:t>..............</w:t>
            </w:r>
            <w:r w:rsidR="007747EC" w:rsidRPr="00FF430B">
              <w:t>..........</w:t>
            </w:r>
          </w:p>
          <w:p w14:paraId="6BD7E26A"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5415DFF0" w14:textId="77777777" w:rsidR="00C20F59" w:rsidRPr="00FF430B" w:rsidRDefault="00C20F59" w:rsidP="00CD31E8">
            <w:pPr>
              <w:jc w:val="both"/>
            </w:pPr>
          </w:p>
          <w:p w14:paraId="663CD586"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46D85FA1" w14:textId="77777777" w:rsidR="00C20F59" w:rsidRPr="00FF430B" w:rsidRDefault="00C20F59" w:rsidP="00CD31E8">
            <w:pPr>
              <w:jc w:val="both"/>
            </w:pPr>
            <w:r w:rsidRPr="00FF430B">
              <w:t xml:space="preserve">  ...........................                                                     .........................</w:t>
            </w:r>
            <w:r w:rsidR="007747EC" w:rsidRPr="00FF430B">
              <w:t>.......</w:t>
            </w:r>
            <w:r w:rsidRPr="00FF430B">
              <w:t>..</w:t>
            </w:r>
          </w:p>
          <w:p w14:paraId="75D9772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32BE1BCB" w14:textId="77777777" w:rsidR="00C20F59" w:rsidRPr="00FF430B" w:rsidRDefault="00C20F59" w:rsidP="00CD31E8">
            <w:pPr>
              <w:jc w:val="both"/>
            </w:pPr>
          </w:p>
          <w:p w14:paraId="423D0CCB" w14:textId="77777777" w:rsidR="00C20F59" w:rsidRPr="00FF430B" w:rsidRDefault="00C20F59" w:rsidP="00CD31E8">
            <w:pPr>
              <w:jc w:val="both"/>
            </w:pPr>
          </w:p>
          <w:p w14:paraId="3B209D9D"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6D4B7004" w14:textId="77777777" w:rsidR="00D82B8E" w:rsidRPr="00FF430B" w:rsidRDefault="00C20F59" w:rsidP="00196AB4">
            <w:pPr>
              <w:jc w:val="both"/>
            </w:pPr>
            <w:r w:rsidRPr="00FF430B">
              <w:t>...........................                                                     .........................</w:t>
            </w:r>
            <w:r w:rsidR="007747EC" w:rsidRPr="00FF430B">
              <w:t>.......</w:t>
            </w:r>
            <w:r w:rsidRPr="00FF430B">
              <w:t>..</w:t>
            </w:r>
          </w:p>
          <w:p w14:paraId="02153D72"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03E2F8CA" w14:textId="77777777" w:rsidR="00C20F59" w:rsidRPr="00FF430B" w:rsidRDefault="00C20F59" w:rsidP="00196AB4">
            <w:pPr>
              <w:jc w:val="both"/>
            </w:pPr>
          </w:p>
          <w:p w14:paraId="356EFD9B" w14:textId="77777777" w:rsidR="00C20F59" w:rsidRPr="00FF430B" w:rsidRDefault="00C20F59" w:rsidP="00196AB4">
            <w:pPr>
              <w:jc w:val="both"/>
              <w:rPr>
                <w:sz w:val="28"/>
                <w:szCs w:val="28"/>
              </w:rPr>
            </w:pPr>
          </w:p>
          <w:p w14:paraId="7E03F1D2" w14:textId="77777777" w:rsidR="00233538" w:rsidRPr="00FF430B" w:rsidRDefault="00233538" w:rsidP="00196AB4">
            <w:pPr>
              <w:jc w:val="both"/>
            </w:pPr>
          </w:p>
          <w:p w14:paraId="786103FD" w14:textId="77777777" w:rsidR="00233538" w:rsidRPr="00FF430B" w:rsidRDefault="00233538" w:rsidP="00196AB4">
            <w:pPr>
              <w:jc w:val="both"/>
            </w:pPr>
          </w:p>
          <w:p w14:paraId="3CE3071B" w14:textId="77777777" w:rsidR="00233538" w:rsidRPr="00FF430B" w:rsidRDefault="00233538" w:rsidP="00196AB4">
            <w:pPr>
              <w:jc w:val="both"/>
            </w:pPr>
          </w:p>
          <w:p w14:paraId="6C947CEF" w14:textId="77777777" w:rsidR="00233538" w:rsidRPr="00FF430B" w:rsidRDefault="00233538" w:rsidP="00196AB4">
            <w:pPr>
              <w:jc w:val="both"/>
            </w:pPr>
          </w:p>
        </w:tc>
      </w:tr>
    </w:tbl>
    <w:p w14:paraId="1C81636E" w14:textId="77777777" w:rsidR="001F6E5A" w:rsidRPr="00FF430B" w:rsidRDefault="001F6E5A" w:rsidP="00196AB4">
      <w:pPr>
        <w:jc w:val="both"/>
      </w:pPr>
    </w:p>
    <w:sectPr w:rsidR="001F6E5A" w:rsidRPr="00FF430B" w:rsidSect="00466F67">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2325" w14:textId="77777777" w:rsidR="00F905D6" w:rsidRDefault="00F905D6" w:rsidP="00A20ACF">
      <w:r>
        <w:separator/>
      </w:r>
    </w:p>
  </w:endnote>
  <w:endnote w:type="continuationSeparator" w:id="0">
    <w:p w14:paraId="6BD1D52A" w14:textId="77777777" w:rsidR="00F905D6" w:rsidRDefault="00F9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35E88"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34B2017" w14:textId="77777777" w:rsidR="008F1D40" w:rsidRDefault="009F2173">
        <w:pPr>
          <w:pStyle w:val="a4"/>
          <w:jc w:val="right"/>
        </w:pPr>
        <w:r>
          <w:fldChar w:fldCharType="begin"/>
        </w:r>
        <w:r w:rsidR="008F1D40">
          <w:instrText xml:space="preserve"> PAGE   \* MERGEFORMAT </w:instrText>
        </w:r>
        <w:r>
          <w:fldChar w:fldCharType="separate"/>
        </w:r>
        <w:r w:rsidR="00D24084">
          <w:t>54</w:t>
        </w:r>
        <w:r>
          <w:fldChar w:fldCharType="end"/>
        </w:r>
      </w:p>
    </w:sdtContent>
  </w:sdt>
  <w:p w14:paraId="241B02E6"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20D2C" w14:textId="77777777" w:rsidR="00F905D6" w:rsidRDefault="00F905D6" w:rsidP="00A20ACF">
      <w:r>
        <w:separator/>
      </w:r>
    </w:p>
  </w:footnote>
  <w:footnote w:type="continuationSeparator" w:id="0">
    <w:p w14:paraId="2FAC498C" w14:textId="77777777" w:rsidR="00F905D6" w:rsidRDefault="00F9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66584418">
    <w:abstractNumId w:val="35"/>
  </w:num>
  <w:num w:numId="2" w16cid:durableId="2016373560">
    <w:abstractNumId w:val="43"/>
  </w:num>
  <w:num w:numId="3" w16cid:durableId="900410940">
    <w:abstractNumId w:val="32"/>
  </w:num>
  <w:num w:numId="4" w16cid:durableId="2111773337">
    <w:abstractNumId w:val="31"/>
  </w:num>
  <w:num w:numId="5" w16cid:durableId="2032797148">
    <w:abstractNumId w:val="15"/>
  </w:num>
  <w:num w:numId="6" w16cid:durableId="733430496">
    <w:abstractNumId w:val="18"/>
  </w:num>
  <w:num w:numId="7" w16cid:durableId="1253276711">
    <w:abstractNumId w:val="16"/>
  </w:num>
  <w:num w:numId="8" w16cid:durableId="1455714028">
    <w:abstractNumId w:val="9"/>
  </w:num>
  <w:num w:numId="9" w16cid:durableId="152912571">
    <w:abstractNumId w:val="30"/>
  </w:num>
  <w:num w:numId="10" w16cid:durableId="2093501682">
    <w:abstractNumId w:val="13"/>
  </w:num>
  <w:num w:numId="11" w16cid:durableId="1479760854">
    <w:abstractNumId w:val="22"/>
  </w:num>
  <w:num w:numId="12" w16cid:durableId="2090419184">
    <w:abstractNumId w:val="23"/>
  </w:num>
  <w:num w:numId="13" w16cid:durableId="445276446">
    <w:abstractNumId w:val="38"/>
  </w:num>
  <w:num w:numId="14" w16cid:durableId="88817381">
    <w:abstractNumId w:val="29"/>
  </w:num>
  <w:num w:numId="15" w16cid:durableId="413282390">
    <w:abstractNumId w:val="8"/>
  </w:num>
  <w:num w:numId="16" w16cid:durableId="563877484">
    <w:abstractNumId w:val="24"/>
  </w:num>
  <w:num w:numId="17" w16cid:durableId="1140926862">
    <w:abstractNumId w:val="25"/>
  </w:num>
  <w:num w:numId="18" w16cid:durableId="940258062">
    <w:abstractNumId w:val="36"/>
  </w:num>
  <w:num w:numId="19" w16cid:durableId="348682859">
    <w:abstractNumId w:val="11"/>
  </w:num>
  <w:num w:numId="20" w16cid:durableId="234365737">
    <w:abstractNumId w:val="40"/>
  </w:num>
  <w:num w:numId="21" w16cid:durableId="964047994">
    <w:abstractNumId w:val="34"/>
  </w:num>
  <w:num w:numId="22" w16cid:durableId="959803706">
    <w:abstractNumId w:val="12"/>
  </w:num>
  <w:num w:numId="23" w16cid:durableId="702752577">
    <w:abstractNumId w:val="33"/>
  </w:num>
  <w:num w:numId="24" w16cid:durableId="749086758">
    <w:abstractNumId w:val="19"/>
  </w:num>
  <w:num w:numId="25" w16cid:durableId="1363094397">
    <w:abstractNumId w:val="27"/>
  </w:num>
  <w:num w:numId="26" w16cid:durableId="1590503418">
    <w:abstractNumId w:val="21"/>
  </w:num>
  <w:num w:numId="27" w16cid:durableId="2001304444">
    <w:abstractNumId w:val="39"/>
  </w:num>
  <w:num w:numId="28" w16cid:durableId="1274364725">
    <w:abstractNumId w:val="14"/>
  </w:num>
  <w:num w:numId="29" w16cid:durableId="1837303088">
    <w:abstractNumId w:val="10"/>
  </w:num>
  <w:num w:numId="30" w16cid:durableId="529025975">
    <w:abstractNumId w:val="20"/>
  </w:num>
  <w:num w:numId="31" w16cid:durableId="98186131">
    <w:abstractNumId w:val="7"/>
  </w:num>
  <w:num w:numId="32" w16cid:durableId="950280105">
    <w:abstractNumId w:val="5"/>
  </w:num>
  <w:num w:numId="33" w16cid:durableId="1493138416">
    <w:abstractNumId w:val="3"/>
  </w:num>
  <w:num w:numId="34" w16cid:durableId="1455713051">
    <w:abstractNumId w:val="0"/>
  </w:num>
  <w:num w:numId="35" w16cid:durableId="1868907995">
    <w:abstractNumId w:val="2"/>
  </w:num>
  <w:num w:numId="36" w16cid:durableId="313066165">
    <w:abstractNumId w:val="4"/>
  </w:num>
  <w:num w:numId="37" w16cid:durableId="528495942">
    <w:abstractNumId w:val="1"/>
  </w:num>
  <w:num w:numId="38" w16cid:durableId="988826426">
    <w:abstractNumId w:val="28"/>
  </w:num>
  <w:num w:numId="39" w16cid:durableId="20928951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977790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41554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566719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775438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18894738">
    <w:abstractNumId w:val="43"/>
  </w:num>
  <w:num w:numId="45" w16cid:durableId="1794901263">
    <w:abstractNumId w:val="37"/>
  </w:num>
  <w:num w:numId="46" w16cid:durableId="1784688682">
    <w:abstractNumId w:val="6"/>
  </w:num>
  <w:num w:numId="47" w16cid:durableId="1532918499">
    <w:abstractNumId w:val="42"/>
  </w:num>
  <w:num w:numId="48" w16cid:durableId="1825664857">
    <w:abstractNumId w:val="26"/>
  </w:num>
  <w:num w:numId="49" w16cid:durableId="1407919336">
    <w:abstractNumId w:val="17"/>
  </w:num>
  <w:num w:numId="50" w16cid:durableId="73020246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3A41"/>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8E2"/>
    <w:rsid w:val="00026A54"/>
    <w:rsid w:val="00027875"/>
    <w:rsid w:val="00030A1C"/>
    <w:rsid w:val="00031FB5"/>
    <w:rsid w:val="00032137"/>
    <w:rsid w:val="000323EB"/>
    <w:rsid w:val="00032ECE"/>
    <w:rsid w:val="00033577"/>
    <w:rsid w:val="000345E0"/>
    <w:rsid w:val="000347CA"/>
    <w:rsid w:val="00034B21"/>
    <w:rsid w:val="00034C2A"/>
    <w:rsid w:val="0003553C"/>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52F"/>
    <w:rsid w:val="000C1F66"/>
    <w:rsid w:val="000C3C74"/>
    <w:rsid w:val="000C470A"/>
    <w:rsid w:val="000C5DFB"/>
    <w:rsid w:val="000C6960"/>
    <w:rsid w:val="000D10B6"/>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18B"/>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1E2"/>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DE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E90"/>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2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34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7BB"/>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B0E"/>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785"/>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F67"/>
    <w:rsid w:val="00467A64"/>
    <w:rsid w:val="004702B5"/>
    <w:rsid w:val="004775A5"/>
    <w:rsid w:val="0047776F"/>
    <w:rsid w:val="00477FD2"/>
    <w:rsid w:val="00482E77"/>
    <w:rsid w:val="00483C4C"/>
    <w:rsid w:val="00484113"/>
    <w:rsid w:val="004856C0"/>
    <w:rsid w:val="00491A8B"/>
    <w:rsid w:val="004967CB"/>
    <w:rsid w:val="00496AFA"/>
    <w:rsid w:val="00497532"/>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8BA"/>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902"/>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F7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342"/>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68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421"/>
    <w:rsid w:val="007747EC"/>
    <w:rsid w:val="00774881"/>
    <w:rsid w:val="007759CB"/>
    <w:rsid w:val="0077604C"/>
    <w:rsid w:val="00776ADB"/>
    <w:rsid w:val="00777538"/>
    <w:rsid w:val="00781336"/>
    <w:rsid w:val="00782201"/>
    <w:rsid w:val="0078220C"/>
    <w:rsid w:val="00785412"/>
    <w:rsid w:val="00785E49"/>
    <w:rsid w:val="00792182"/>
    <w:rsid w:val="00792754"/>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0C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393"/>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7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F0F"/>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83"/>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4F5"/>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084"/>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7E"/>
    <w:rsid w:val="00E2154F"/>
    <w:rsid w:val="00E218E2"/>
    <w:rsid w:val="00E22640"/>
    <w:rsid w:val="00E26A0E"/>
    <w:rsid w:val="00E27B27"/>
    <w:rsid w:val="00E27E68"/>
    <w:rsid w:val="00E31263"/>
    <w:rsid w:val="00E319CD"/>
    <w:rsid w:val="00E31EDF"/>
    <w:rsid w:val="00E322C9"/>
    <w:rsid w:val="00E34F88"/>
    <w:rsid w:val="00E3509B"/>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D9A"/>
    <w:rsid w:val="00F70234"/>
    <w:rsid w:val="00F70979"/>
    <w:rsid w:val="00F7186F"/>
    <w:rsid w:val="00F72A90"/>
    <w:rsid w:val="00F72CAC"/>
    <w:rsid w:val="00F7506D"/>
    <w:rsid w:val="00F751A6"/>
    <w:rsid w:val="00F75F0C"/>
    <w:rsid w:val="00F76253"/>
    <w:rsid w:val="00F80BB0"/>
    <w:rsid w:val="00F81B18"/>
    <w:rsid w:val="00F81E7A"/>
    <w:rsid w:val="00F82072"/>
    <w:rsid w:val="00F85248"/>
    <w:rsid w:val="00F85D06"/>
    <w:rsid w:val="00F85D58"/>
    <w:rsid w:val="00F86700"/>
    <w:rsid w:val="00F8797B"/>
    <w:rsid w:val="00F902A7"/>
    <w:rsid w:val="00F90362"/>
    <w:rsid w:val="00F905D6"/>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ECABB"/>
  <w15:docId w15:val="{682D0ED0-3F00-43B9-8F14-B61833BC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578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4DA7B-E443-4B48-8A6E-4DABA0647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69</Pages>
  <Words>24591</Words>
  <Characters>140175</Characters>
  <Application>Microsoft Office Word</Application>
  <DocSecurity>0</DocSecurity>
  <Lines>1168</Lines>
  <Paragraphs>328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Cupcini</cp:lastModifiedBy>
  <cp:revision>25</cp:revision>
  <cp:lastPrinted>2021-06-01T11:52:00Z</cp:lastPrinted>
  <dcterms:created xsi:type="dcterms:W3CDTF">2021-06-14T10:00:00Z</dcterms:created>
  <dcterms:modified xsi:type="dcterms:W3CDTF">2026-07-28T11:42:00Z</dcterms:modified>
</cp:coreProperties>
</file>