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1C57C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7B5F9240"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1C7AAD38" w14:textId="77777777" w:rsidR="003961E7" w:rsidRPr="0095362A" w:rsidRDefault="003961E7" w:rsidP="003961E7">
      <w:pPr>
        <w:tabs>
          <w:tab w:val="left" w:pos="5103"/>
          <w:tab w:val="left" w:pos="10348"/>
        </w:tabs>
        <w:jc w:val="right"/>
        <w:rPr>
          <w:noProof w:val="0"/>
          <w:lang w:eastAsia="ru-RU"/>
        </w:rPr>
      </w:pPr>
      <w:r w:rsidRPr="00FF430B">
        <w:rPr>
          <w:noProof w:val="0"/>
          <w:lang w:eastAsia="ru-RU"/>
        </w:rPr>
        <w:t xml:space="preserve">                    </w:t>
      </w:r>
      <w:r w:rsidR="0095362A">
        <w:rPr>
          <w:noProof w:val="0"/>
          <w:lang w:eastAsia="ru-RU"/>
        </w:rPr>
        <w:t xml:space="preserve">                           nr. </w:t>
      </w:r>
      <w:r w:rsidR="008B1646" w:rsidRPr="0095362A">
        <w:rPr>
          <w:noProof w:val="0"/>
          <w:lang w:eastAsia="ru-RU"/>
        </w:rPr>
        <w:t>69</w:t>
      </w:r>
      <w:r w:rsidRPr="0095362A">
        <w:rPr>
          <w:noProof w:val="0"/>
          <w:lang w:eastAsia="ru-RU"/>
        </w:rPr>
        <w:t xml:space="preserve"> din </w:t>
      </w:r>
      <w:r w:rsidR="0095362A">
        <w:rPr>
          <w:noProof w:val="0"/>
          <w:lang w:eastAsia="ru-RU"/>
        </w:rPr>
        <w:t>0</w:t>
      </w:r>
      <w:r w:rsidR="008B1646" w:rsidRPr="0095362A">
        <w:rPr>
          <w:noProof w:val="0"/>
          <w:lang w:eastAsia="ru-RU"/>
        </w:rPr>
        <w:t>7.05.</w:t>
      </w:r>
      <w:r w:rsidRPr="0095362A">
        <w:rPr>
          <w:noProof w:val="0"/>
          <w:lang w:eastAsia="ru-RU"/>
        </w:rPr>
        <w:t>202</w:t>
      </w:r>
      <w:r w:rsidR="00AD32DD" w:rsidRPr="0095362A">
        <w:rPr>
          <w:noProof w:val="0"/>
          <w:lang w:eastAsia="ru-RU"/>
        </w:rPr>
        <w:t>1</w:t>
      </w:r>
    </w:p>
    <w:p w14:paraId="2953FC83" w14:textId="77777777" w:rsidR="008F1D40" w:rsidRPr="00FF430B" w:rsidRDefault="008F1D40" w:rsidP="003961E7">
      <w:pPr>
        <w:tabs>
          <w:tab w:val="left" w:pos="5103"/>
          <w:tab w:val="left" w:pos="10348"/>
        </w:tabs>
        <w:jc w:val="right"/>
        <w:rPr>
          <w:noProof w:val="0"/>
          <w:lang w:eastAsia="ru-RU"/>
        </w:rPr>
      </w:pPr>
    </w:p>
    <w:p w14:paraId="160AE5CA" w14:textId="77777777" w:rsidR="00DA6115" w:rsidRPr="00FF430B" w:rsidRDefault="00DA6115" w:rsidP="003961E7">
      <w:pPr>
        <w:tabs>
          <w:tab w:val="left" w:pos="5103"/>
          <w:tab w:val="left" w:pos="10348"/>
        </w:tabs>
        <w:jc w:val="center"/>
        <w:rPr>
          <w:b/>
          <w:noProof w:val="0"/>
          <w:lang w:eastAsia="ru-RU"/>
        </w:rPr>
      </w:pPr>
    </w:p>
    <w:p w14:paraId="3B1E32B3"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08BDF56"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6103A5B4" w14:textId="77777777" w:rsidR="00A20ACF" w:rsidRPr="00FF430B" w:rsidRDefault="00A20ACF" w:rsidP="00196AB4"/>
    <w:p w14:paraId="63F8E4D2"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5E6F44D9" w14:textId="77777777" w:rsidR="007D2250" w:rsidRPr="007D2250" w:rsidRDefault="007D2250" w:rsidP="007D2250"/>
    <w:p w14:paraId="6DB11CA2"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3EA470F5" w14:textId="77777777" w:rsidR="007D2250" w:rsidRPr="00A14C96" w:rsidRDefault="007D2250" w:rsidP="007D2250"/>
    <w:p w14:paraId="458E3574" w14:textId="7777777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BA583CB"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17BE0F17" w14:textId="77777777"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7155A112" w14:textId="77777777"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D1126D2" w14:textId="77777777"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160B4D17" w14:textId="77777777"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4A991624" w14:textId="77777777"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DF3320D" w14:textId="77777777"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25D407CC" w14:textId="77777777"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523BE650" w14:textId="77777777"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5EFF76A8" w14:textId="77777777"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97804F1"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5C625955"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4409EC2B"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4BB602BD"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093F3B0"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66F87769"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6509D421" w14:textId="7777777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451BDFC9"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59650E24"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14DC590B"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6450A5EE"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04FA7860"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17E8B758"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55CE74D9"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C65866A"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0DE28BB1"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4715D074"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AEAD319" w14:textId="7777777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14:paraId="0DB14193" w14:textId="77777777"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642D4F8F"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95212C4" w14:textId="7777777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1CA6BFAC"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4413F47D" w14:textId="77777777"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C97326E" w14:textId="77777777" w:rsidR="00D8130E" w:rsidRPr="00FF430B" w:rsidRDefault="00D8130E" w:rsidP="00D8130E">
      <w:pPr>
        <w:pStyle w:val="a"/>
        <w:numPr>
          <w:ilvl w:val="0"/>
          <w:numId w:val="0"/>
        </w:numPr>
        <w:ind w:left="360"/>
      </w:pPr>
    </w:p>
    <w:p w14:paraId="5F7689B0"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618D1C12" w14:textId="77777777" w:rsidR="00D8130E" w:rsidRPr="00FF430B" w:rsidRDefault="00D8130E" w:rsidP="00D8130E">
      <w:pPr>
        <w:pStyle w:val="a"/>
        <w:numPr>
          <w:ilvl w:val="0"/>
          <w:numId w:val="0"/>
        </w:numPr>
        <w:ind w:left="357"/>
      </w:pPr>
    </w:p>
    <w:p w14:paraId="7D7AD765"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6CA63D5E" w14:textId="77777777"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408D2CC5" w14:textId="77777777" w:rsidR="00352B05" w:rsidRPr="00FF430B" w:rsidRDefault="00B50638"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02FB5185" w14:textId="77777777"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7E730785" w14:textId="77777777"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1DF47FF8" w14:textId="77777777"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47DE00DE"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2AD43232" w14:textId="77777777"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9967112"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B7C8F44"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4490E15F"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0522BFCC"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2124B720" w14:textId="77777777"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1891FB14"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3359E770" w14:textId="77777777"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1B107DDE" w14:textId="77777777"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62B980B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018CE3BA"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1508FCDD"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14D956CC"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70E38B0A"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6459E64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E4C3CE"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E3899A4" w14:textId="77777777" w:rsidR="00B51DAA" w:rsidRPr="00FF430B" w:rsidRDefault="00B51DAA" w:rsidP="00B51DAA"/>
    <w:p w14:paraId="6C6B0051"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5FF8182A"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4BC3DD19"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5D9C1"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F7F9A80"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3D571517"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50D0DF1B"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780C0125"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7F94EFAF"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BC078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3B79C918"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A246BA5" w14:textId="77777777" w:rsidR="004C23A8" w:rsidRPr="00FF430B" w:rsidRDefault="004C23A8" w:rsidP="00A54239">
      <w:pPr>
        <w:spacing w:after="120"/>
        <w:ind w:left="142"/>
      </w:pPr>
      <w:r w:rsidRPr="00FF430B">
        <w:t>2) capacitatea de exercitare a activității profesionale;</w:t>
      </w:r>
    </w:p>
    <w:p w14:paraId="72426F2E"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79B03A88"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78C2794D"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57B46F97"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4029CDFF"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1ED076D2"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E6B1F3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2E9890E4"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FB387F"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9B3266C"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D5BF40"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B16AEB4"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038E891"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223EA67E"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88602DF"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2828F7BC"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46B4AF27"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1CB04C6D"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270C299"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AE6289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AB128B6"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973BCDC" w14:textId="77777777"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48212F98"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lastRenderedPageBreak/>
        <w:t xml:space="preserve">(confirmat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3C2BB4BC"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73C153F4" w14:textId="77777777"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5ABEB8AA" w14:textId="77777777"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1BF49DE" w14:textId="77777777"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0281AA03"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4363D8D5"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68822F82"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65656DA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7F2DBC25"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897D506"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3D40B25"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48BC3440"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772D62B9"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23314D7E"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35769F09"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2BFE1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364C24A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2226304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E16A39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58F314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1630F1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6046E7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B294D6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A8AB46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638447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7A749A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7C2070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6995671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23A0065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4D20FC0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5721F2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0622810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4BD8DAF"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26F17B1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90C1FC3"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012B3FB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73388BC6"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B57168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3708182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4C9270B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28FB2EAB"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473A183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1ABF8B0A"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4145B3AF"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2A0B0B21"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04B6C091"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72062A67" w14:textId="77777777" w:rsidR="00621CDF" w:rsidRPr="00FF430B" w:rsidRDefault="00377CE0" w:rsidP="003C2C26">
      <w:pPr>
        <w:tabs>
          <w:tab w:val="left" w:pos="-284"/>
          <w:tab w:val="left" w:pos="426"/>
          <w:tab w:val="left" w:pos="604"/>
        </w:tabs>
        <w:spacing w:after="120"/>
        <w:ind w:left="-284" w:firstLine="284"/>
        <w:jc w:val="both"/>
      </w:pPr>
      <w:r w:rsidRPr="00FF430B">
        <w:tab/>
      </w:r>
    </w:p>
    <w:p w14:paraId="7195A64E"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1519E5F7" w14:textId="77777777" w:rsidR="000E4D7D" w:rsidRPr="00FF430B" w:rsidRDefault="000E4D7D" w:rsidP="000E4D7D"/>
    <w:bookmarkEnd w:id="25"/>
    <w:bookmarkEnd w:id="26"/>
    <w:p w14:paraId="1D97F04D"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68EA7CF5" w14:textId="77777777" w:rsidR="006957AA" w:rsidRPr="00FF430B" w:rsidRDefault="006957AA" w:rsidP="009F1E2C">
      <w:pPr>
        <w:tabs>
          <w:tab w:val="left" w:pos="-284"/>
        </w:tabs>
        <w:ind w:left="-284" w:firstLine="284"/>
      </w:pPr>
    </w:p>
    <w:p w14:paraId="06C8ABAF"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B6F028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4CC110D2"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5AF13F8" w14:textId="77777777" w:rsidR="00A61C31" w:rsidRPr="00FF430B" w:rsidRDefault="00A61C31" w:rsidP="00A54239">
      <w:pPr>
        <w:tabs>
          <w:tab w:val="left" w:pos="0"/>
          <w:tab w:val="left" w:pos="426"/>
          <w:tab w:val="left" w:pos="960"/>
        </w:tabs>
        <w:spacing w:after="120"/>
      </w:pPr>
      <w:r w:rsidRPr="00FF430B">
        <w:t>2) Propunerea financiară;</w:t>
      </w:r>
    </w:p>
    <w:p w14:paraId="489DD61A"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6A2B8872"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231E77E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62EB71E6"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D7D643C"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E7B5046"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BC37EA5"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5DE6B63"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00CAA117"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892A6F3"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D1BAFF1"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1A3972B7"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28F298DE"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7DDF53F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BA40F7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FF2ADBC"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BFFED38"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243C7B13" w14:textId="77777777" w:rsidR="002E6BB0" w:rsidRPr="00FF430B" w:rsidRDefault="002E6BB0" w:rsidP="009F1E2C">
      <w:pPr>
        <w:tabs>
          <w:tab w:val="left" w:pos="-284"/>
        </w:tabs>
        <w:ind w:left="-284" w:firstLine="284"/>
        <w:jc w:val="center"/>
        <w:rPr>
          <w:b/>
          <w:sz w:val="26"/>
          <w:szCs w:val="26"/>
        </w:rPr>
      </w:pPr>
    </w:p>
    <w:p w14:paraId="3F4A59F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22699526" w14:textId="77777777" w:rsidR="000E4D7D" w:rsidRPr="00FF430B" w:rsidRDefault="000E4D7D" w:rsidP="009F1E2C">
      <w:pPr>
        <w:tabs>
          <w:tab w:val="left" w:pos="-284"/>
        </w:tabs>
        <w:ind w:left="-284" w:firstLine="284"/>
        <w:jc w:val="center"/>
        <w:rPr>
          <w:b/>
          <w:sz w:val="26"/>
          <w:szCs w:val="26"/>
        </w:rPr>
      </w:pPr>
    </w:p>
    <w:p w14:paraId="478B8C6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F96FF39" w14:textId="77777777" w:rsidR="0097083F" w:rsidRPr="00FF430B" w:rsidRDefault="0097083F" w:rsidP="009F1E2C">
      <w:pPr>
        <w:tabs>
          <w:tab w:val="left" w:pos="-284"/>
        </w:tabs>
        <w:ind w:left="-284" w:firstLine="284"/>
        <w:jc w:val="center"/>
        <w:rPr>
          <w:b/>
        </w:rPr>
      </w:pPr>
    </w:p>
    <w:p w14:paraId="6ECA0E70"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898CBA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78C8E3E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4DDB53BB"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722805DF"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04762D28"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4AF15CC"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0BE40AC7"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467E3BB3"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73C51FD6" w14:textId="77777777" w:rsidR="001034CC" w:rsidRPr="00FF430B" w:rsidRDefault="001034CC" w:rsidP="009F1E2C">
      <w:pPr>
        <w:tabs>
          <w:tab w:val="left" w:pos="-284"/>
          <w:tab w:val="left" w:pos="960"/>
        </w:tabs>
        <w:ind w:left="-284" w:firstLine="284"/>
        <w:jc w:val="both"/>
      </w:pPr>
    </w:p>
    <w:p w14:paraId="6C633E77"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36604076"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2595B1A1"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ACC4141"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08F05DAB"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84610C3"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02FDBFB1"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BAF9B47"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7AE4D28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376E614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097F7BB"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1078738"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8DB315C"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C014AE0"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8A2380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124CFD3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E99EDE9"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6248C475"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1CA59AE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834D7C1"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3E45CB4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169507B1"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6E54C60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453EB5C4"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11D0005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3A9BECD"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5209BD53"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5AB106E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5463698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04D4E339"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61DC07E"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E6EAA37"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2684F758"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5611AC1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7F03758C"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42C1667C" w14:textId="77777777" w:rsidR="004A4CB4" w:rsidRPr="00FF430B" w:rsidRDefault="004A4CB4" w:rsidP="009F1E2C">
      <w:pPr>
        <w:tabs>
          <w:tab w:val="left" w:pos="-284"/>
          <w:tab w:val="left" w:pos="462"/>
          <w:tab w:val="left" w:pos="1134"/>
        </w:tabs>
        <w:spacing w:after="120"/>
        <w:ind w:left="-284" w:firstLine="284"/>
        <w:jc w:val="both"/>
      </w:pPr>
    </w:p>
    <w:p w14:paraId="108568CF"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91284CB" w14:textId="77777777" w:rsidR="000E4D7D" w:rsidRPr="00FF430B" w:rsidRDefault="000E4D7D" w:rsidP="009F1E2C">
      <w:pPr>
        <w:tabs>
          <w:tab w:val="left" w:pos="-284"/>
        </w:tabs>
        <w:ind w:left="-284" w:firstLine="284"/>
        <w:jc w:val="center"/>
        <w:rPr>
          <w:rFonts w:eastAsiaTheme="majorEastAsia"/>
          <w:b/>
          <w:bCs/>
          <w:sz w:val="26"/>
          <w:szCs w:val="26"/>
        </w:rPr>
      </w:pPr>
    </w:p>
    <w:p w14:paraId="067D5769"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18F0DB2" w14:textId="77777777" w:rsidR="009A6869" w:rsidRPr="00FF430B" w:rsidRDefault="009A6869" w:rsidP="009F1E2C">
      <w:pPr>
        <w:tabs>
          <w:tab w:val="left" w:pos="-284"/>
        </w:tabs>
        <w:ind w:left="-284" w:firstLine="284"/>
        <w:jc w:val="center"/>
      </w:pPr>
    </w:p>
    <w:p w14:paraId="380D2222"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AE33C3B"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A8A8105"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E8471B6"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5A0B253D"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78A071FE" w14:textId="77777777" w:rsidR="00B00190" w:rsidRPr="00A620FC" w:rsidRDefault="000E4D7D" w:rsidP="009F1E2C">
      <w:pPr>
        <w:pStyle w:val="af2"/>
        <w:shd w:val="clear" w:color="auto" w:fill="FFFFFF"/>
        <w:tabs>
          <w:tab w:val="left" w:pos="-284"/>
        </w:tabs>
        <w:ind w:left="-284" w:firstLine="284"/>
        <w:rPr>
          <w:color w:val="000000" w:themeColor="text1"/>
          <w:lang w:val="en-US" w:eastAsia="it-IT"/>
        </w:rPr>
      </w:pPr>
      <w:r w:rsidRPr="00A620FC">
        <w:rPr>
          <w:b/>
          <w:color w:val="000000" w:themeColor="text1"/>
          <w:lang w:val="en-US"/>
        </w:rPr>
        <w:t>9</w:t>
      </w:r>
      <w:r w:rsidR="0024699C" w:rsidRPr="00A620FC">
        <w:rPr>
          <w:b/>
          <w:color w:val="000000" w:themeColor="text1"/>
          <w:lang w:val="en-US"/>
        </w:rPr>
        <w:t>8</w:t>
      </w:r>
      <w:r w:rsidR="00B00190" w:rsidRPr="00A620FC">
        <w:rPr>
          <w:b/>
          <w:color w:val="000000" w:themeColor="text1"/>
          <w:lang w:val="en-US"/>
        </w:rPr>
        <w:t xml:space="preserve">. </w:t>
      </w:r>
      <w:r w:rsidR="009C11B3" w:rsidRPr="00A620FC">
        <w:rPr>
          <w:b/>
          <w:color w:val="000000" w:themeColor="text1"/>
          <w:lang w:val="en-US"/>
        </w:rPr>
        <w:t xml:space="preserve"> </w:t>
      </w:r>
      <w:r w:rsidR="00B00190" w:rsidRPr="00A620FC">
        <w:rPr>
          <w:color w:val="000000" w:themeColor="text1"/>
          <w:lang w:val="en-US" w:eastAsia="it-IT"/>
        </w:rPr>
        <w:t>Garanția de bună execuție a contractului, dacă părțile agreează, se constituie din:</w:t>
      </w:r>
    </w:p>
    <w:p w14:paraId="3E421F80"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09BF3FA7"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08F9AE75"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6DA6683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23F9CCAB"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12D9429"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C99D325"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445FBA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0BD3D48B"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588D85AD"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484E2BFE"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79FA898F"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1B7C2E6F"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0E18FE"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65E17262" w14:textId="77777777"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4EDF697" w14:textId="77777777"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0819C24B"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5F3F7D01" w14:textId="77777777" w:rsidR="00964783" w:rsidRPr="00FF430B" w:rsidRDefault="00964783" w:rsidP="00964783">
      <w:pPr>
        <w:jc w:val="right"/>
        <w:rPr>
          <w:noProof w:val="0"/>
        </w:rPr>
      </w:pPr>
      <w:r w:rsidRPr="00FF430B">
        <w:rPr>
          <w:noProof w:val="0"/>
        </w:rPr>
        <w:t>din “____” ________ 20___</w:t>
      </w:r>
    </w:p>
    <w:p w14:paraId="21AB6D53"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488DDA73"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05024AB1"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43F824C5"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1A76373"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10D50172" w14:textId="77777777" w:rsidTr="00615E49">
        <w:tc>
          <w:tcPr>
            <w:tcW w:w="5949" w:type="dxa"/>
            <w:shd w:val="clear" w:color="auto" w:fill="F2F2F2"/>
          </w:tcPr>
          <w:p w14:paraId="2D9EEA00"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4483D6D2" w14:textId="77777777" w:rsidR="00615E49" w:rsidRPr="00FF430B" w:rsidRDefault="00615E49" w:rsidP="00615E49">
            <w:pPr>
              <w:spacing w:line="276" w:lineRule="auto"/>
              <w:jc w:val="both"/>
              <w:rPr>
                <w:rFonts w:eastAsia="Calibri"/>
                <w:noProof w:val="0"/>
              </w:rPr>
            </w:pPr>
          </w:p>
        </w:tc>
      </w:tr>
      <w:tr w:rsidR="00615E49" w:rsidRPr="00EC30C2" w14:paraId="6FB5EC80" w14:textId="77777777" w:rsidTr="00615E49">
        <w:tc>
          <w:tcPr>
            <w:tcW w:w="5949" w:type="dxa"/>
            <w:shd w:val="clear" w:color="auto" w:fill="F2F2F2"/>
          </w:tcPr>
          <w:p w14:paraId="56A52D02"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19BC8137" w14:textId="77777777" w:rsidR="00615E49" w:rsidRPr="00FF430B" w:rsidRDefault="00615E49" w:rsidP="00615E49">
            <w:pPr>
              <w:spacing w:line="276" w:lineRule="auto"/>
              <w:jc w:val="both"/>
              <w:rPr>
                <w:rFonts w:eastAsia="Calibri"/>
                <w:noProof w:val="0"/>
              </w:rPr>
            </w:pPr>
          </w:p>
        </w:tc>
      </w:tr>
      <w:tr w:rsidR="00615E49" w:rsidRPr="00EC30C2" w14:paraId="5F012D10" w14:textId="77777777" w:rsidTr="00615E49">
        <w:tc>
          <w:tcPr>
            <w:tcW w:w="5949" w:type="dxa"/>
            <w:shd w:val="clear" w:color="auto" w:fill="F2F2F2"/>
          </w:tcPr>
          <w:p w14:paraId="313EDC5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5396E5F8" w14:textId="77777777" w:rsidR="00615E49" w:rsidRPr="00FF430B" w:rsidRDefault="00615E49" w:rsidP="00615E49">
            <w:pPr>
              <w:spacing w:line="276" w:lineRule="auto"/>
              <w:jc w:val="both"/>
              <w:rPr>
                <w:rFonts w:eastAsia="Calibri"/>
                <w:noProof w:val="0"/>
              </w:rPr>
            </w:pPr>
          </w:p>
        </w:tc>
      </w:tr>
      <w:tr w:rsidR="00615E49" w:rsidRPr="00EC30C2" w14:paraId="1D3E16FB" w14:textId="77777777" w:rsidTr="00615E49">
        <w:tc>
          <w:tcPr>
            <w:tcW w:w="5949" w:type="dxa"/>
            <w:shd w:val="clear" w:color="auto" w:fill="F2F2F2"/>
          </w:tcPr>
          <w:p w14:paraId="4B2AB413"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404B2102" w14:textId="77777777" w:rsidR="00615E49" w:rsidRPr="00FF430B" w:rsidRDefault="00615E49" w:rsidP="00615E49">
            <w:pPr>
              <w:spacing w:line="276" w:lineRule="auto"/>
              <w:jc w:val="both"/>
              <w:rPr>
                <w:rFonts w:eastAsia="Calibri"/>
                <w:noProof w:val="0"/>
              </w:rPr>
            </w:pPr>
          </w:p>
        </w:tc>
      </w:tr>
      <w:tr w:rsidR="00615E49" w:rsidRPr="00EC30C2" w14:paraId="669B9371" w14:textId="77777777" w:rsidTr="00615E49">
        <w:tc>
          <w:tcPr>
            <w:tcW w:w="5949" w:type="dxa"/>
            <w:shd w:val="clear" w:color="auto" w:fill="F2F2F2"/>
          </w:tcPr>
          <w:p w14:paraId="72045912"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2BDA0917" w14:textId="77777777" w:rsidR="00615E49" w:rsidRPr="00FF430B" w:rsidRDefault="00615E49" w:rsidP="00615E49">
            <w:pPr>
              <w:spacing w:line="276" w:lineRule="auto"/>
              <w:jc w:val="both"/>
              <w:rPr>
                <w:rFonts w:eastAsia="Calibri"/>
                <w:noProof w:val="0"/>
              </w:rPr>
            </w:pPr>
          </w:p>
        </w:tc>
      </w:tr>
      <w:tr w:rsidR="00615E49" w:rsidRPr="00EC30C2" w14:paraId="47CD87BC" w14:textId="77777777" w:rsidTr="00615E49">
        <w:tc>
          <w:tcPr>
            <w:tcW w:w="5949" w:type="dxa"/>
            <w:shd w:val="clear" w:color="auto" w:fill="F2F2F2"/>
          </w:tcPr>
          <w:p w14:paraId="797438F4"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7AB9DFD9" w14:textId="77777777" w:rsidR="00615E49" w:rsidRPr="00FF430B" w:rsidRDefault="00615E49" w:rsidP="00615E49">
            <w:pPr>
              <w:spacing w:line="276" w:lineRule="auto"/>
              <w:jc w:val="both"/>
              <w:rPr>
                <w:rFonts w:eastAsia="Calibri"/>
                <w:noProof w:val="0"/>
              </w:rPr>
            </w:pPr>
          </w:p>
        </w:tc>
      </w:tr>
      <w:tr w:rsidR="00615E49" w:rsidRPr="00EC30C2" w14:paraId="3BF814DB" w14:textId="77777777" w:rsidTr="00615E49">
        <w:tc>
          <w:tcPr>
            <w:tcW w:w="5949" w:type="dxa"/>
            <w:shd w:val="clear" w:color="auto" w:fill="F2F2F2"/>
          </w:tcPr>
          <w:p w14:paraId="32DD1389"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6643393F" w14:textId="77777777" w:rsidR="00615E49" w:rsidRPr="00FF430B" w:rsidRDefault="00615E49" w:rsidP="00615E49">
            <w:pPr>
              <w:spacing w:line="276" w:lineRule="auto"/>
              <w:jc w:val="both"/>
              <w:rPr>
                <w:rFonts w:eastAsia="Calibri"/>
                <w:noProof w:val="0"/>
              </w:rPr>
            </w:pPr>
          </w:p>
        </w:tc>
      </w:tr>
      <w:tr w:rsidR="00615E49" w:rsidRPr="00EC30C2" w14:paraId="6F1D299B" w14:textId="77777777" w:rsidTr="00615E49">
        <w:tc>
          <w:tcPr>
            <w:tcW w:w="5949" w:type="dxa"/>
            <w:shd w:val="clear" w:color="auto" w:fill="F2F2F2"/>
          </w:tcPr>
          <w:p w14:paraId="3744EFC6"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6AAF4D14"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622CE369" w14:textId="77777777" w:rsidR="00615E49" w:rsidRPr="00FF430B" w:rsidRDefault="00615E49" w:rsidP="00615E49">
            <w:pPr>
              <w:spacing w:line="276" w:lineRule="auto"/>
              <w:jc w:val="both"/>
              <w:rPr>
                <w:rFonts w:eastAsia="Calibri"/>
                <w:noProof w:val="0"/>
              </w:rPr>
            </w:pPr>
          </w:p>
        </w:tc>
      </w:tr>
      <w:tr w:rsidR="00615E49" w:rsidRPr="00EC30C2" w14:paraId="28C6AB64" w14:textId="77777777" w:rsidTr="00615E49">
        <w:tc>
          <w:tcPr>
            <w:tcW w:w="5949" w:type="dxa"/>
            <w:shd w:val="clear" w:color="auto" w:fill="F2F2F2"/>
          </w:tcPr>
          <w:p w14:paraId="4CD1FFD1"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2F4FCCF8"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37709FB" w14:textId="77777777" w:rsidR="00615E49" w:rsidRPr="00FF430B" w:rsidRDefault="00615E49" w:rsidP="00615E49">
            <w:pPr>
              <w:spacing w:line="276" w:lineRule="auto"/>
              <w:jc w:val="both"/>
              <w:rPr>
                <w:rFonts w:eastAsia="Calibri"/>
                <w:noProof w:val="0"/>
              </w:rPr>
            </w:pPr>
          </w:p>
        </w:tc>
      </w:tr>
    </w:tbl>
    <w:p w14:paraId="68A9E08F"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3932CD1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818C7DB"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9B80A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47F75AE"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8D26955"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B1FA28A"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7AB7EF8"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D219505"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F26210"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A8EBF0"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700DDC"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D0892F"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C2BCF3A"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B9C75A" w14:textId="77777777" w:rsidR="00615E49" w:rsidRPr="00FF430B" w:rsidRDefault="00615E49" w:rsidP="00615E49">
            <w:pPr>
              <w:spacing w:line="276" w:lineRule="auto"/>
              <w:jc w:val="center"/>
              <w:rPr>
                <w:rFonts w:eastAsia="Calibri"/>
                <w:noProof w:val="0"/>
              </w:rPr>
            </w:pPr>
          </w:p>
        </w:tc>
      </w:tr>
      <w:tr w:rsidR="00615E49" w:rsidRPr="00EC30C2" w14:paraId="501E36B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5ECC0B"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C672B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2B196B"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7AD000"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18A5755"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452EB9" w14:textId="77777777" w:rsidR="00615E49" w:rsidRPr="00FF430B" w:rsidRDefault="00615E49" w:rsidP="00615E49">
            <w:pPr>
              <w:spacing w:line="276" w:lineRule="auto"/>
              <w:jc w:val="center"/>
              <w:rPr>
                <w:rFonts w:eastAsia="Calibri"/>
                <w:noProof w:val="0"/>
              </w:rPr>
            </w:pPr>
          </w:p>
        </w:tc>
      </w:tr>
    </w:tbl>
    <w:p w14:paraId="3224E2B8"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2F545D0A" w14:textId="77777777" w:rsidTr="00615E49">
        <w:tc>
          <w:tcPr>
            <w:tcW w:w="5954" w:type="dxa"/>
            <w:shd w:val="clear" w:color="auto" w:fill="F2F2F2"/>
          </w:tcPr>
          <w:p w14:paraId="4C1A6C1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2CB14729"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2803A81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0F706F10" w14:textId="77777777" w:rsidTr="00615E49">
        <w:tc>
          <w:tcPr>
            <w:tcW w:w="5954" w:type="dxa"/>
            <w:shd w:val="clear" w:color="auto" w:fill="F2F2F2"/>
          </w:tcPr>
          <w:p w14:paraId="5282049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0F6613A"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66FCE88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493F6143" w14:textId="77777777" w:rsidTr="00615E49">
        <w:tc>
          <w:tcPr>
            <w:tcW w:w="5954" w:type="dxa"/>
            <w:shd w:val="clear" w:color="auto" w:fill="F2F2F2"/>
          </w:tcPr>
          <w:p w14:paraId="6761764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2102735B" w14:textId="77777777" w:rsidR="00615E49" w:rsidRPr="00FF430B" w:rsidRDefault="00615E49" w:rsidP="00615E49">
            <w:pPr>
              <w:spacing w:line="276" w:lineRule="auto"/>
              <w:contextualSpacing/>
              <w:jc w:val="both"/>
              <w:rPr>
                <w:rFonts w:eastAsia="Calibri"/>
                <w:noProof w:val="0"/>
                <w:sz w:val="20"/>
                <w:szCs w:val="20"/>
              </w:rPr>
            </w:pPr>
          </w:p>
          <w:p w14:paraId="7610386E" w14:textId="77777777" w:rsidR="00615E49" w:rsidRPr="00FF430B" w:rsidRDefault="00615E49" w:rsidP="00615E49">
            <w:pPr>
              <w:spacing w:line="276" w:lineRule="auto"/>
              <w:contextualSpacing/>
              <w:jc w:val="both"/>
              <w:rPr>
                <w:rFonts w:eastAsia="Calibri"/>
                <w:noProof w:val="0"/>
              </w:rPr>
            </w:pPr>
          </w:p>
          <w:p w14:paraId="6751D403" w14:textId="77777777" w:rsidR="00615E49" w:rsidRPr="00FF430B" w:rsidRDefault="00615E49" w:rsidP="00615E49">
            <w:pPr>
              <w:spacing w:line="276" w:lineRule="auto"/>
              <w:contextualSpacing/>
              <w:jc w:val="both"/>
              <w:rPr>
                <w:rFonts w:eastAsia="Calibri"/>
                <w:noProof w:val="0"/>
              </w:rPr>
            </w:pPr>
          </w:p>
        </w:tc>
      </w:tr>
    </w:tbl>
    <w:p w14:paraId="1F832FF1" w14:textId="77777777" w:rsidR="00006D6D" w:rsidRDefault="00006D6D" w:rsidP="00006D6D">
      <w:pPr>
        <w:spacing w:before="240" w:after="160" w:line="276" w:lineRule="auto"/>
        <w:ind w:left="1080"/>
        <w:jc w:val="both"/>
        <w:rPr>
          <w:rFonts w:eastAsia="Calibri"/>
          <w:b/>
          <w:noProof w:val="0"/>
        </w:rPr>
      </w:pPr>
    </w:p>
    <w:p w14:paraId="06D2F9E9"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4341A2F2" w14:textId="77777777" w:rsidTr="00615E49">
        <w:tc>
          <w:tcPr>
            <w:tcW w:w="5812" w:type="dxa"/>
            <w:shd w:val="clear" w:color="auto" w:fill="F2F2F2"/>
          </w:tcPr>
          <w:p w14:paraId="66CA0C7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704C8971" w14:textId="77777777" w:rsidR="00615E49" w:rsidRPr="00FF430B" w:rsidRDefault="00615E49" w:rsidP="00615E49">
            <w:pPr>
              <w:spacing w:line="276" w:lineRule="auto"/>
              <w:contextualSpacing/>
              <w:jc w:val="both"/>
              <w:rPr>
                <w:rFonts w:eastAsia="Calibri"/>
                <w:noProof w:val="0"/>
              </w:rPr>
            </w:pPr>
          </w:p>
        </w:tc>
      </w:tr>
      <w:tr w:rsidR="00615E49" w:rsidRPr="00EC30C2" w14:paraId="3DFC4887" w14:textId="77777777" w:rsidTr="00615E49">
        <w:tc>
          <w:tcPr>
            <w:tcW w:w="5812" w:type="dxa"/>
            <w:shd w:val="clear" w:color="auto" w:fill="F2F2F2"/>
          </w:tcPr>
          <w:p w14:paraId="4814F129"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6674842A"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1EFF2A0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156F85AD" w14:textId="77777777" w:rsidTr="00615E49">
        <w:tc>
          <w:tcPr>
            <w:tcW w:w="5812" w:type="dxa"/>
            <w:shd w:val="clear" w:color="auto" w:fill="F2F2F2"/>
          </w:tcPr>
          <w:p w14:paraId="127731CC"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01BE0EEB"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734EFC80"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8399E02"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6F626BF" w14:textId="77777777" w:rsidTr="00615E49">
        <w:tc>
          <w:tcPr>
            <w:tcW w:w="5812" w:type="dxa"/>
            <w:shd w:val="clear" w:color="auto" w:fill="F2F2F2"/>
          </w:tcPr>
          <w:p w14:paraId="7267F43E"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1911E9C8" w14:textId="77777777" w:rsidR="00615E49" w:rsidRPr="00FF430B" w:rsidRDefault="00615E49" w:rsidP="00615E49">
            <w:pPr>
              <w:spacing w:line="276" w:lineRule="auto"/>
              <w:contextualSpacing/>
              <w:jc w:val="both"/>
              <w:rPr>
                <w:noProof w:val="0"/>
                <w:lang w:eastAsia="zh-CN"/>
              </w:rPr>
            </w:pPr>
          </w:p>
        </w:tc>
        <w:tc>
          <w:tcPr>
            <w:tcW w:w="4111" w:type="dxa"/>
          </w:tcPr>
          <w:p w14:paraId="5F426FDA"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12C9E201"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65EFF1BD"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4119D466"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22D163CA" w14:textId="77777777" w:rsidTr="00615E49">
        <w:tc>
          <w:tcPr>
            <w:tcW w:w="5812" w:type="dxa"/>
            <w:shd w:val="clear" w:color="auto" w:fill="F2F2F2"/>
          </w:tcPr>
          <w:p w14:paraId="7C39311E"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391E53E5" w14:textId="77777777" w:rsidR="00615E49" w:rsidRPr="00FF430B" w:rsidRDefault="00615E49" w:rsidP="00615E49">
            <w:pPr>
              <w:spacing w:line="276" w:lineRule="auto"/>
              <w:jc w:val="both"/>
              <w:rPr>
                <w:rFonts w:eastAsia="Calibri"/>
                <w:noProof w:val="0"/>
              </w:rPr>
            </w:pPr>
          </w:p>
          <w:p w14:paraId="5B8545BE" w14:textId="77777777" w:rsidR="00615E49" w:rsidRPr="00FF430B" w:rsidRDefault="00615E49" w:rsidP="00615E49">
            <w:pPr>
              <w:spacing w:line="276" w:lineRule="auto"/>
              <w:jc w:val="both"/>
              <w:rPr>
                <w:rFonts w:eastAsia="Calibri"/>
                <w:noProof w:val="0"/>
              </w:rPr>
            </w:pPr>
          </w:p>
        </w:tc>
      </w:tr>
    </w:tbl>
    <w:p w14:paraId="55EE0716" w14:textId="77777777" w:rsidR="00615E49" w:rsidRPr="00FF430B" w:rsidRDefault="00615E49" w:rsidP="00615E49">
      <w:pPr>
        <w:spacing w:after="160" w:line="276" w:lineRule="auto"/>
        <w:jc w:val="both"/>
        <w:rPr>
          <w:rFonts w:eastAsia="Calibri"/>
          <w:noProof w:val="0"/>
        </w:rPr>
      </w:pPr>
    </w:p>
    <w:p w14:paraId="2792B481"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422386B7" w14:textId="77777777" w:rsidR="00615E49" w:rsidRPr="00FF430B" w:rsidRDefault="00615E49" w:rsidP="00615E49">
      <w:pPr>
        <w:spacing w:after="160" w:line="276" w:lineRule="auto"/>
        <w:jc w:val="both"/>
        <w:rPr>
          <w:rFonts w:eastAsia="Calibri"/>
          <w:noProof w:val="0"/>
        </w:rPr>
      </w:pPr>
    </w:p>
    <w:p w14:paraId="67F3E9C1" w14:textId="77777777" w:rsidR="00615E49" w:rsidRPr="00FF430B" w:rsidRDefault="00615E49" w:rsidP="00615E49">
      <w:pPr>
        <w:spacing w:after="160" w:line="276" w:lineRule="auto"/>
        <w:jc w:val="both"/>
        <w:rPr>
          <w:rFonts w:eastAsia="Calibri"/>
          <w:noProof w:val="0"/>
        </w:rPr>
      </w:pPr>
    </w:p>
    <w:p w14:paraId="135B71B3" w14:textId="77777777"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362598AD" w14:textId="77777777" w:rsidR="00615E49" w:rsidRPr="00FF430B" w:rsidRDefault="00615E49" w:rsidP="00615E49">
      <w:pPr>
        <w:spacing w:after="160" w:line="276" w:lineRule="auto"/>
        <w:rPr>
          <w:rFonts w:ascii="Calibri" w:eastAsia="Calibri" w:hAnsi="Calibri"/>
          <w:noProof w:val="0"/>
          <w:sz w:val="22"/>
          <w:szCs w:val="22"/>
        </w:rPr>
      </w:pPr>
    </w:p>
    <w:p w14:paraId="5B5EE49C" w14:textId="77777777" w:rsidR="00B65C93" w:rsidRPr="00FF430B" w:rsidRDefault="00B65C93" w:rsidP="00615E49">
      <w:pPr>
        <w:spacing w:after="160" w:line="276" w:lineRule="auto"/>
        <w:rPr>
          <w:rFonts w:ascii="Calibri" w:eastAsia="Calibri" w:hAnsi="Calibri"/>
          <w:noProof w:val="0"/>
          <w:sz w:val="22"/>
          <w:szCs w:val="22"/>
        </w:rPr>
      </w:pPr>
    </w:p>
    <w:p w14:paraId="6275249D" w14:textId="77777777" w:rsidR="000E4D7D" w:rsidRPr="00FF430B" w:rsidRDefault="000E4D7D" w:rsidP="00615E49">
      <w:pPr>
        <w:spacing w:after="160" w:line="276" w:lineRule="auto"/>
        <w:rPr>
          <w:rFonts w:ascii="Calibri" w:eastAsia="Calibri" w:hAnsi="Calibri"/>
          <w:noProof w:val="0"/>
          <w:sz w:val="22"/>
          <w:szCs w:val="22"/>
        </w:rPr>
      </w:pPr>
    </w:p>
    <w:p w14:paraId="430A831C" w14:textId="77777777" w:rsidR="000E4D7D" w:rsidRPr="00FF430B" w:rsidRDefault="000E4D7D" w:rsidP="00615E49">
      <w:pPr>
        <w:spacing w:after="160" w:line="276" w:lineRule="auto"/>
        <w:rPr>
          <w:rFonts w:ascii="Calibri" w:eastAsia="Calibri" w:hAnsi="Calibri"/>
          <w:noProof w:val="0"/>
          <w:sz w:val="22"/>
          <w:szCs w:val="22"/>
        </w:rPr>
      </w:pPr>
    </w:p>
    <w:p w14:paraId="0554AE7B" w14:textId="77777777" w:rsidR="000E4D7D" w:rsidRPr="00FF430B" w:rsidRDefault="000E4D7D" w:rsidP="00615E49">
      <w:pPr>
        <w:spacing w:after="160" w:line="276" w:lineRule="auto"/>
        <w:rPr>
          <w:rFonts w:ascii="Calibri" w:eastAsia="Calibri" w:hAnsi="Calibri"/>
          <w:noProof w:val="0"/>
          <w:sz w:val="22"/>
          <w:szCs w:val="22"/>
        </w:rPr>
      </w:pPr>
    </w:p>
    <w:p w14:paraId="1CB647FA" w14:textId="77777777" w:rsidR="000E4D7D" w:rsidRPr="00FF430B" w:rsidRDefault="000E4D7D" w:rsidP="00615E49">
      <w:pPr>
        <w:spacing w:after="160" w:line="276" w:lineRule="auto"/>
        <w:rPr>
          <w:rFonts w:ascii="Calibri" w:eastAsia="Calibri" w:hAnsi="Calibri"/>
          <w:noProof w:val="0"/>
          <w:sz w:val="22"/>
          <w:szCs w:val="22"/>
        </w:rPr>
      </w:pPr>
    </w:p>
    <w:p w14:paraId="17F40A81" w14:textId="77777777" w:rsidR="000E4D7D" w:rsidRPr="00FF430B" w:rsidRDefault="000E4D7D" w:rsidP="00615E49">
      <w:pPr>
        <w:spacing w:after="160" w:line="276" w:lineRule="auto"/>
        <w:rPr>
          <w:rFonts w:ascii="Calibri" w:eastAsia="Calibri" w:hAnsi="Calibri"/>
          <w:noProof w:val="0"/>
          <w:sz w:val="22"/>
          <w:szCs w:val="22"/>
        </w:rPr>
      </w:pPr>
    </w:p>
    <w:p w14:paraId="0843B1B0" w14:textId="77777777" w:rsidR="000E4D7D" w:rsidRPr="00FF430B" w:rsidRDefault="000E4D7D" w:rsidP="00615E49">
      <w:pPr>
        <w:spacing w:after="160" w:line="276" w:lineRule="auto"/>
        <w:rPr>
          <w:rFonts w:ascii="Calibri" w:eastAsia="Calibri" w:hAnsi="Calibri"/>
          <w:noProof w:val="0"/>
          <w:sz w:val="22"/>
          <w:szCs w:val="22"/>
        </w:rPr>
      </w:pPr>
    </w:p>
    <w:p w14:paraId="2804509B" w14:textId="77777777" w:rsidR="000E4D7D" w:rsidRPr="00FF430B" w:rsidRDefault="000E4D7D" w:rsidP="00615E49">
      <w:pPr>
        <w:spacing w:after="160" w:line="276" w:lineRule="auto"/>
        <w:rPr>
          <w:rFonts w:ascii="Calibri" w:eastAsia="Calibri" w:hAnsi="Calibri"/>
          <w:noProof w:val="0"/>
          <w:sz w:val="22"/>
          <w:szCs w:val="22"/>
        </w:rPr>
      </w:pPr>
    </w:p>
    <w:p w14:paraId="48950F78" w14:textId="77777777" w:rsidR="000E4D7D" w:rsidRPr="00FF430B" w:rsidRDefault="000E4D7D" w:rsidP="00615E49">
      <w:pPr>
        <w:spacing w:after="160" w:line="276" w:lineRule="auto"/>
        <w:rPr>
          <w:rFonts w:ascii="Calibri" w:eastAsia="Calibri" w:hAnsi="Calibri"/>
          <w:noProof w:val="0"/>
          <w:sz w:val="22"/>
          <w:szCs w:val="22"/>
        </w:rPr>
      </w:pPr>
    </w:p>
    <w:p w14:paraId="197F3B2C" w14:textId="77777777" w:rsidR="000E4D7D" w:rsidRPr="00FF430B" w:rsidRDefault="000E4D7D" w:rsidP="00615E49">
      <w:pPr>
        <w:spacing w:after="160" w:line="276" w:lineRule="auto"/>
        <w:rPr>
          <w:rFonts w:ascii="Calibri" w:eastAsia="Calibri" w:hAnsi="Calibri"/>
          <w:noProof w:val="0"/>
          <w:sz w:val="22"/>
          <w:szCs w:val="22"/>
        </w:rPr>
      </w:pPr>
    </w:p>
    <w:p w14:paraId="410DD2E3" w14:textId="77777777" w:rsidR="000E4D7D" w:rsidRDefault="000E4D7D" w:rsidP="00615E49">
      <w:pPr>
        <w:spacing w:after="160" w:line="276" w:lineRule="auto"/>
        <w:rPr>
          <w:rFonts w:ascii="Calibri" w:eastAsia="Calibri" w:hAnsi="Calibri"/>
          <w:noProof w:val="0"/>
          <w:sz w:val="22"/>
          <w:szCs w:val="22"/>
        </w:rPr>
      </w:pPr>
    </w:p>
    <w:p w14:paraId="4A602861" w14:textId="77777777" w:rsidR="001D6345" w:rsidRDefault="001D6345" w:rsidP="00615E49">
      <w:pPr>
        <w:spacing w:after="160" w:line="276" w:lineRule="auto"/>
        <w:rPr>
          <w:rFonts w:ascii="Calibri" w:eastAsia="Calibri" w:hAnsi="Calibri"/>
          <w:noProof w:val="0"/>
          <w:sz w:val="22"/>
          <w:szCs w:val="22"/>
        </w:rPr>
      </w:pPr>
    </w:p>
    <w:p w14:paraId="65F9E9E0" w14:textId="77777777" w:rsidR="001D6345" w:rsidRDefault="001D6345" w:rsidP="00615E49">
      <w:pPr>
        <w:spacing w:after="160" w:line="276" w:lineRule="auto"/>
        <w:rPr>
          <w:rFonts w:ascii="Calibri" w:eastAsia="Calibri" w:hAnsi="Calibri"/>
          <w:noProof w:val="0"/>
          <w:sz w:val="22"/>
          <w:szCs w:val="22"/>
        </w:rPr>
      </w:pPr>
    </w:p>
    <w:p w14:paraId="3F8E3202" w14:textId="77777777" w:rsidR="001D6345" w:rsidRPr="00FF430B" w:rsidRDefault="001D6345" w:rsidP="00615E49">
      <w:pPr>
        <w:spacing w:after="160" w:line="276" w:lineRule="auto"/>
        <w:rPr>
          <w:rFonts w:ascii="Calibri" w:eastAsia="Calibri" w:hAnsi="Calibri"/>
          <w:noProof w:val="0"/>
          <w:sz w:val="22"/>
          <w:szCs w:val="22"/>
        </w:rPr>
      </w:pPr>
    </w:p>
    <w:p w14:paraId="4D214553" w14:textId="77777777" w:rsidR="000E4D7D" w:rsidRPr="00FF430B" w:rsidRDefault="000E4D7D" w:rsidP="00615E49">
      <w:pPr>
        <w:spacing w:after="160" w:line="276" w:lineRule="auto"/>
        <w:rPr>
          <w:rFonts w:ascii="Calibri" w:eastAsia="Calibri" w:hAnsi="Calibri"/>
          <w:noProof w:val="0"/>
          <w:sz w:val="22"/>
          <w:szCs w:val="22"/>
        </w:rPr>
      </w:pPr>
    </w:p>
    <w:p w14:paraId="106D6FC0" w14:textId="77777777" w:rsidR="000E4D7D" w:rsidRPr="00FF430B" w:rsidRDefault="000E4D7D" w:rsidP="00615E49">
      <w:pPr>
        <w:spacing w:after="160" w:line="276" w:lineRule="auto"/>
        <w:rPr>
          <w:rFonts w:ascii="Calibri" w:eastAsia="Calibri" w:hAnsi="Calibri"/>
          <w:noProof w:val="0"/>
          <w:sz w:val="22"/>
          <w:szCs w:val="22"/>
        </w:rPr>
      </w:pPr>
    </w:p>
    <w:p w14:paraId="5164D01F"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23911805"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10533ABB" w14:textId="77777777" w:rsidR="00502EFF" w:rsidRPr="00FF430B" w:rsidRDefault="00502EFF" w:rsidP="00502EFF">
      <w:pPr>
        <w:jc w:val="right"/>
        <w:rPr>
          <w:noProof w:val="0"/>
        </w:rPr>
      </w:pPr>
      <w:r w:rsidRPr="00FF430B">
        <w:rPr>
          <w:noProof w:val="0"/>
        </w:rPr>
        <w:t>din “____” ________ 20___</w:t>
      </w:r>
    </w:p>
    <w:p w14:paraId="6400D346" w14:textId="77777777" w:rsidR="000E4D7D" w:rsidRPr="00FF430B" w:rsidRDefault="000E4D7D" w:rsidP="00502EFF">
      <w:pPr>
        <w:jc w:val="right"/>
        <w:rPr>
          <w:noProof w:val="0"/>
        </w:rPr>
      </w:pPr>
    </w:p>
    <w:p w14:paraId="0EB61F3E" w14:textId="77777777" w:rsidR="000E4D7D" w:rsidRPr="00FF430B" w:rsidRDefault="000E4D7D" w:rsidP="00502EFF">
      <w:pPr>
        <w:jc w:val="right"/>
        <w:rPr>
          <w:noProof w:val="0"/>
        </w:rPr>
      </w:pPr>
    </w:p>
    <w:p w14:paraId="7BD935D5"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56F321F1" w14:textId="77777777" w:rsidR="00BE362C" w:rsidRPr="00FF430B" w:rsidRDefault="00BE362C" w:rsidP="00BE362C">
      <w:pPr>
        <w:rPr>
          <w:noProof w:val="0"/>
          <w:sz w:val="20"/>
          <w:szCs w:val="20"/>
          <w:lang w:eastAsia="ru-RU"/>
        </w:rPr>
      </w:pPr>
    </w:p>
    <w:p w14:paraId="4869F43D"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23CBB243"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58826F9B"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F00812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7167619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26181FC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0687A5B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1CECBBC4"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40EC0BB8"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3A8A708E"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6CE7404D"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0CC1D6"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752F2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9F6B58"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E6104D"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0BFAB8"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9E26C9"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42A600"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434A3C6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9ABA8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F22D3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BCCFE0"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7F8FC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BAAE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C98C2A"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12D38A"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27AEC3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FB60F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C44DCE"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E9C2C2"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E16E1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49F5A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561B41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471846"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2F0A311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C4584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77AE63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DED10E"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06D05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7373A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294DD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9C58DE"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3A40B5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09FD2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42553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CB8C07"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C79DB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FB5A8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ECC414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F1645D"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25AA5E4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53F45B"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D2022D"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13EE984A"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3551CF5"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3344C72F"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709A2A4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lastRenderedPageBreak/>
        <w:t>Pentru un singur lot;</w:t>
      </w:r>
    </w:p>
    <w:p w14:paraId="65555F61"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1738E7E1"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7D245BD5"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76E3E3F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1FACDEEF"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45F141D4"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53773509"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1F3A7E00"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220096C6"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0BA4FC6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5374BAE9"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40336A44"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6E231519" w14:textId="77777777" w:rsidTr="0015247E">
        <w:tc>
          <w:tcPr>
            <w:tcW w:w="576" w:type="dxa"/>
            <w:shd w:val="clear" w:color="auto" w:fill="auto"/>
          </w:tcPr>
          <w:p w14:paraId="0F808294"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501E335E"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31A5818E"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3567E75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5AA99185" w14:textId="77777777" w:rsidTr="0015247E">
        <w:tc>
          <w:tcPr>
            <w:tcW w:w="576" w:type="dxa"/>
            <w:shd w:val="clear" w:color="auto" w:fill="auto"/>
          </w:tcPr>
          <w:p w14:paraId="52ED632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800DD59"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438A2E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1BCE76A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311F030" w14:textId="77777777" w:rsidTr="0015247E">
        <w:tc>
          <w:tcPr>
            <w:tcW w:w="576" w:type="dxa"/>
            <w:shd w:val="clear" w:color="auto" w:fill="auto"/>
          </w:tcPr>
          <w:p w14:paraId="36407A6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2A48826"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D0805A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17CCB3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238167E" w14:textId="77777777"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3CC383F7"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33AA6A4F" w14:textId="77777777"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2BBD1F6F"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16BAAC9"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6A83A31B"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57152497"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3" w:name="_Hlk71621175"/>
      <w:r w:rsidRPr="00FF430B">
        <w:rPr>
          <w:b/>
          <w:noProof w:val="0"/>
          <w:lang w:eastAsia="ru-RU"/>
        </w:rPr>
        <w:t>Ofertele se prezintă în valuta________________</w:t>
      </w:r>
      <w:bookmarkEnd w:id="43"/>
      <w:r w:rsidRPr="00FF430B">
        <w:rPr>
          <w:b/>
          <w:noProof w:val="0"/>
          <w:lang w:eastAsia="ru-RU"/>
        </w:rPr>
        <w:t>_________________________________</w:t>
      </w:r>
    </w:p>
    <w:p w14:paraId="61299044"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129071A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74FF44D3" w14:textId="77777777" w:rsidTr="001A1A16">
        <w:tc>
          <w:tcPr>
            <w:tcW w:w="577" w:type="dxa"/>
            <w:shd w:val="clear" w:color="auto" w:fill="auto"/>
          </w:tcPr>
          <w:p w14:paraId="4A63B056"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6D70A955"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161D16C5"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62DD5924" w14:textId="77777777" w:rsidTr="001A1A16">
        <w:tc>
          <w:tcPr>
            <w:tcW w:w="577" w:type="dxa"/>
            <w:shd w:val="clear" w:color="auto" w:fill="auto"/>
          </w:tcPr>
          <w:p w14:paraId="00005AE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28AAFF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431A4BD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0D5A215A" w14:textId="77777777" w:rsidTr="001A1A16">
        <w:tc>
          <w:tcPr>
            <w:tcW w:w="577" w:type="dxa"/>
            <w:shd w:val="clear" w:color="auto" w:fill="auto"/>
          </w:tcPr>
          <w:p w14:paraId="60B19D9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8F73F5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60468B48"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5BE2527"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7AA4307E"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07E53E20"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008CF7EB"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14:paraId="3B0F9EE1"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614EF388"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2CE18CE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63E6AA31"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231C0FD1"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06977BA1"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7C6E7387"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452EA0B"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6BE98654"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78D338A7"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A314D7C"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307680C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4D36963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22D08C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B79E5A"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2342C28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2D9B18"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17A3D0B2"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12AC045B" w14:textId="77777777" w:rsidTr="001A1A16">
        <w:tc>
          <w:tcPr>
            <w:tcW w:w="5305" w:type="dxa"/>
            <w:shd w:val="clear" w:color="auto" w:fill="FFFFFF" w:themeFill="background1"/>
          </w:tcPr>
          <w:p w14:paraId="028A0280"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038EA712"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5A6849A1" w14:textId="77777777" w:rsidTr="001A1A16">
        <w:tc>
          <w:tcPr>
            <w:tcW w:w="5305" w:type="dxa"/>
            <w:shd w:val="clear" w:color="auto" w:fill="FFFFFF" w:themeFill="background1"/>
          </w:tcPr>
          <w:p w14:paraId="6C2FE4F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047011D2"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EE4CE8B" w14:textId="77777777" w:rsidTr="001A1A16">
        <w:tc>
          <w:tcPr>
            <w:tcW w:w="5305" w:type="dxa"/>
            <w:shd w:val="clear" w:color="auto" w:fill="FFFFFF" w:themeFill="background1"/>
          </w:tcPr>
          <w:p w14:paraId="6DDD82FF"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5F764D9"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7AE3A463" w14:textId="77777777" w:rsidTr="001A1A16">
        <w:tc>
          <w:tcPr>
            <w:tcW w:w="5305" w:type="dxa"/>
            <w:shd w:val="clear" w:color="auto" w:fill="FFFFFF" w:themeFill="background1"/>
          </w:tcPr>
          <w:p w14:paraId="0AD4920D"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7F3B14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7EDA545E" w14:textId="77777777" w:rsidTr="001A1A16">
        <w:trPr>
          <w:trHeight w:val="77"/>
        </w:trPr>
        <w:tc>
          <w:tcPr>
            <w:tcW w:w="5305" w:type="dxa"/>
            <w:shd w:val="clear" w:color="auto" w:fill="FFFFFF" w:themeFill="background1"/>
          </w:tcPr>
          <w:p w14:paraId="0A265664"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7BCCE782" w14:textId="77777777" w:rsidR="00BE362C" w:rsidRPr="00FF430B" w:rsidRDefault="00BE362C" w:rsidP="00BE362C">
            <w:pPr>
              <w:shd w:val="clear" w:color="auto" w:fill="FFFFFF" w:themeFill="background1"/>
              <w:tabs>
                <w:tab w:val="right" w:pos="426"/>
              </w:tabs>
              <w:rPr>
                <w:noProof w:val="0"/>
                <w:lang w:eastAsia="ru-RU"/>
              </w:rPr>
            </w:pPr>
          </w:p>
        </w:tc>
      </w:tr>
    </w:tbl>
    <w:p w14:paraId="18E39AF4"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6EBC3F68"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46D95E8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C0C7B06" w14:textId="77777777" w:rsidR="00BE362C" w:rsidRPr="00FF430B" w:rsidRDefault="00BE362C" w:rsidP="00BE362C">
      <w:pPr>
        <w:shd w:val="clear" w:color="auto" w:fill="FFFFFF" w:themeFill="background1"/>
        <w:spacing w:before="120" w:after="120"/>
        <w:rPr>
          <w:b/>
          <w:noProof w:val="0"/>
          <w:lang w:eastAsia="ru-RU"/>
        </w:rPr>
      </w:pPr>
    </w:p>
    <w:p w14:paraId="25D85313" w14:textId="77777777" w:rsidR="00BE362C" w:rsidRPr="00FF430B" w:rsidRDefault="00BE362C" w:rsidP="00BE362C">
      <w:pPr>
        <w:shd w:val="clear" w:color="auto" w:fill="FFFFFF" w:themeFill="background1"/>
        <w:spacing w:before="120" w:after="120"/>
        <w:rPr>
          <w:b/>
          <w:noProof w:val="0"/>
          <w:lang w:eastAsia="ru-RU"/>
        </w:rPr>
      </w:pPr>
    </w:p>
    <w:p w14:paraId="76F7B4B9"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7DD1F96" w14:textId="77777777" w:rsidR="00507348" w:rsidRPr="00FF430B" w:rsidRDefault="00507348" w:rsidP="00443BED">
      <w:pPr>
        <w:tabs>
          <w:tab w:val="decimal" w:pos="8364"/>
        </w:tabs>
        <w:spacing w:line="276" w:lineRule="auto"/>
        <w:ind w:right="-144"/>
        <w:jc w:val="center"/>
        <w:rPr>
          <w:b/>
          <w:bCs/>
          <w:color w:val="000000"/>
        </w:rPr>
      </w:pPr>
    </w:p>
    <w:p w14:paraId="19117312" w14:textId="77777777" w:rsidR="002A6E99" w:rsidRPr="00FF430B" w:rsidRDefault="002A6E99" w:rsidP="00443BED">
      <w:pPr>
        <w:tabs>
          <w:tab w:val="decimal" w:pos="8364"/>
        </w:tabs>
        <w:spacing w:line="276" w:lineRule="auto"/>
        <w:ind w:right="-144"/>
        <w:jc w:val="center"/>
        <w:rPr>
          <w:b/>
          <w:bCs/>
          <w:color w:val="000000"/>
        </w:rPr>
      </w:pPr>
    </w:p>
    <w:p w14:paraId="4D782825"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5A8EC8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C86F62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09CDF80"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0D36FBFB" w14:textId="77777777" w:rsidR="001D6345" w:rsidRPr="00FF430B" w:rsidRDefault="001D6345" w:rsidP="002A6E99">
      <w:pPr>
        <w:pStyle w:val="Style3"/>
        <w:tabs>
          <w:tab w:val="left" w:pos="567"/>
        </w:tabs>
        <w:spacing w:before="0" w:beforeAutospacing="0" w:after="0"/>
        <w:ind w:left="0" w:firstLine="0"/>
        <w:jc w:val="center"/>
        <w:rPr>
          <w:rFonts w:eastAsia="PMingLiU"/>
          <w:lang w:eastAsia="zh-CN"/>
        </w:rPr>
      </w:pPr>
    </w:p>
    <w:p w14:paraId="116D94C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3F1E39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1B532B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F681B1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E3C4BA"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57FEF427"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AE95B2D" w14:textId="77777777" w:rsidR="00502EFF" w:rsidRPr="00FF430B" w:rsidRDefault="00502EFF" w:rsidP="00502EFF">
      <w:pPr>
        <w:jc w:val="right"/>
        <w:rPr>
          <w:noProof w:val="0"/>
        </w:rPr>
      </w:pPr>
      <w:r w:rsidRPr="00FF430B">
        <w:rPr>
          <w:noProof w:val="0"/>
        </w:rPr>
        <w:t>din “____” ________ 20___</w:t>
      </w:r>
    </w:p>
    <w:p w14:paraId="155BB37A"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7A0118F9"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727F781"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34ECAD4" w14:textId="77777777" w:rsidR="00864A45" w:rsidRPr="00FF430B" w:rsidRDefault="00864A45" w:rsidP="00631A2C">
      <w:pPr>
        <w:shd w:val="clear" w:color="auto" w:fill="FFFFFF" w:themeFill="background1"/>
        <w:spacing w:before="120"/>
        <w:rPr>
          <w:b/>
          <w:noProof w:val="0"/>
          <w:lang w:eastAsia="ru-RU"/>
        </w:rPr>
      </w:pPr>
    </w:p>
    <w:p w14:paraId="30C82559"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94D8467" w14:textId="77777777" w:rsidR="00631A2C" w:rsidRPr="00FF430B" w:rsidRDefault="00631A2C" w:rsidP="00631A2C">
      <w:pPr>
        <w:shd w:val="clear" w:color="auto" w:fill="FFFFFF" w:themeFill="background1"/>
        <w:rPr>
          <w:noProof w:val="0"/>
          <w:sz w:val="20"/>
          <w:szCs w:val="20"/>
          <w:lang w:eastAsia="ru-RU"/>
        </w:rPr>
      </w:pPr>
    </w:p>
    <w:p w14:paraId="7DDD1850"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25FABE68"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1F6773A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5ECD69CB"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0960888F"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57639A6F"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23286EEA" w14:textId="77777777"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133D1A2"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1BFE30C2"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76E97764" w14:textId="77777777" w:rsidTr="007E79C1">
        <w:trPr>
          <w:jc w:val="center"/>
        </w:trPr>
        <w:tc>
          <w:tcPr>
            <w:tcW w:w="576" w:type="dxa"/>
            <w:shd w:val="clear" w:color="auto" w:fill="auto"/>
          </w:tcPr>
          <w:p w14:paraId="01A15474"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25318EAE"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793B66F3"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4C68B755" w14:textId="77777777" w:rsidTr="007E79C1">
        <w:trPr>
          <w:jc w:val="center"/>
        </w:trPr>
        <w:tc>
          <w:tcPr>
            <w:tcW w:w="576" w:type="dxa"/>
            <w:shd w:val="clear" w:color="auto" w:fill="auto"/>
          </w:tcPr>
          <w:p w14:paraId="75962A57"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1CE344EB"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5D7A1D8"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0F19D429" w14:textId="77777777" w:rsidTr="007E79C1">
        <w:trPr>
          <w:jc w:val="center"/>
        </w:trPr>
        <w:tc>
          <w:tcPr>
            <w:tcW w:w="576" w:type="dxa"/>
            <w:shd w:val="clear" w:color="auto" w:fill="auto"/>
          </w:tcPr>
          <w:p w14:paraId="684E05E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144465F4"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F07F39F"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6CECE19D"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6983121"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7A1AAD0" w14:textId="77777777"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0022AFA7"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4DB9551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A020868"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1B0956B9"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5050C1FC"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w:t>
      </w:r>
    </w:p>
    <w:p w14:paraId="452EC507"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2E496746"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510BB81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9A1B454"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5B8FC4EB"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3582535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63C541D8"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217BEF9C"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AA3FBFB"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70068A85"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5FD1550"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92787CA" w14:textId="77777777" w:rsidR="00631A2C" w:rsidRPr="00FF430B" w:rsidRDefault="00631A2C" w:rsidP="00631A2C">
      <w:pPr>
        <w:shd w:val="clear" w:color="auto" w:fill="FFFFFF" w:themeFill="background1"/>
        <w:spacing w:before="120" w:after="120"/>
        <w:rPr>
          <w:b/>
          <w:noProof w:val="0"/>
          <w:lang w:eastAsia="ru-RU"/>
        </w:rPr>
      </w:pPr>
    </w:p>
    <w:p w14:paraId="1C910F2D" w14:textId="77777777" w:rsidR="00631A2C" w:rsidRPr="00FF430B" w:rsidRDefault="00631A2C" w:rsidP="00631A2C">
      <w:pPr>
        <w:shd w:val="clear" w:color="auto" w:fill="FFFFFF" w:themeFill="background1"/>
        <w:spacing w:before="120" w:after="120"/>
        <w:rPr>
          <w:b/>
          <w:noProof w:val="0"/>
          <w:lang w:eastAsia="ru-RU"/>
        </w:rPr>
      </w:pPr>
    </w:p>
    <w:p w14:paraId="03FFED12"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0C36761A" w14:textId="77777777" w:rsidR="00631A2C" w:rsidRPr="00FF430B" w:rsidRDefault="00631A2C" w:rsidP="00631A2C">
      <w:pPr>
        <w:tabs>
          <w:tab w:val="decimal" w:pos="8364"/>
        </w:tabs>
        <w:spacing w:line="276" w:lineRule="auto"/>
        <w:ind w:right="-144"/>
        <w:jc w:val="center"/>
        <w:rPr>
          <w:b/>
          <w:bCs/>
          <w:color w:val="000000"/>
        </w:rPr>
      </w:pPr>
    </w:p>
    <w:p w14:paraId="205D7D84" w14:textId="77777777" w:rsidR="00631A2C" w:rsidRPr="00FF430B" w:rsidRDefault="00631A2C" w:rsidP="00631A2C">
      <w:pPr>
        <w:tabs>
          <w:tab w:val="decimal" w:pos="8364"/>
        </w:tabs>
        <w:spacing w:line="276" w:lineRule="auto"/>
        <w:ind w:right="-144"/>
        <w:jc w:val="center"/>
        <w:rPr>
          <w:b/>
          <w:bCs/>
          <w:color w:val="000000"/>
        </w:rPr>
      </w:pPr>
    </w:p>
    <w:p w14:paraId="3DA50207"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7E4B8E8C"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33A8800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24561D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AC75D4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5172E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8B133F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124AD0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70FCFC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A1AE5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A97B1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5E52D5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409AE6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274CE6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61E501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3F2FE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101E0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15C273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75A3A4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B7BB8F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4730A6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C641B1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70283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4C448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917CA1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B156D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E5E02B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9B5417"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CF5CADF"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7C74C90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7508FF9"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58AFFE2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2B4F414"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23049708"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222D9D0" w14:textId="77777777" w:rsidR="00502EFF" w:rsidRPr="00FF430B" w:rsidRDefault="00502EFF" w:rsidP="00502EFF">
      <w:pPr>
        <w:jc w:val="right"/>
        <w:rPr>
          <w:noProof w:val="0"/>
        </w:rPr>
      </w:pPr>
      <w:r w:rsidRPr="00FF430B">
        <w:rPr>
          <w:noProof w:val="0"/>
        </w:rPr>
        <w:t>din “____” ________ 20___</w:t>
      </w:r>
    </w:p>
    <w:p w14:paraId="0E0AB41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4BAC952D"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6E3CB9F"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5C07584B"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20D324AB"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0B11F16E" w14:textId="77777777" w:rsidTr="00657833">
        <w:tc>
          <w:tcPr>
            <w:tcW w:w="4248" w:type="dxa"/>
            <w:shd w:val="clear" w:color="auto" w:fill="FFFFFF" w:themeFill="background1"/>
          </w:tcPr>
          <w:p w14:paraId="5F326B6B"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2C4FC3A9" w14:textId="77777777" w:rsidR="009D62FF" w:rsidRPr="00FF430B" w:rsidRDefault="009D62FF" w:rsidP="009D62FF">
            <w:pPr>
              <w:ind w:right="-1"/>
              <w:jc w:val="both"/>
              <w:rPr>
                <w:rFonts w:eastAsia="Cambria"/>
                <w:noProof w:val="0"/>
              </w:rPr>
            </w:pPr>
          </w:p>
        </w:tc>
      </w:tr>
      <w:tr w:rsidR="009D62FF" w:rsidRPr="00EC30C2" w14:paraId="32778DE1" w14:textId="77777777" w:rsidTr="00657833">
        <w:tc>
          <w:tcPr>
            <w:tcW w:w="4248" w:type="dxa"/>
            <w:shd w:val="clear" w:color="auto" w:fill="FFFFFF" w:themeFill="background1"/>
          </w:tcPr>
          <w:p w14:paraId="4A67C3EE"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09D4596E" w14:textId="77777777" w:rsidR="009D62FF" w:rsidRPr="00FF430B" w:rsidRDefault="009D62FF" w:rsidP="009D62FF">
            <w:pPr>
              <w:ind w:right="-1"/>
              <w:jc w:val="both"/>
              <w:rPr>
                <w:rFonts w:eastAsia="Cambria"/>
                <w:noProof w:val="0"/>
              </w:rPr>
            </w:pPr>
          </w:p>
        </w:tc>
      </w:tr>
      <w:tr w:rsidR="009D62FF" w:rsidRPr="00EC30C2" w14:paraId="39D9CB56" w14:textId="77777777" w:rsidTr="00657833">
        <w:tc>
          <w:tcPr>
            <w:tcW w:w="4248" w:type="dxa"/>
            <w:shd w:val="clear" w:color="auto" w:fill="FFFFFF" w:themeFill="background1"/>
          </w:tcPr>
          <w:p w14:paraId="2F8ABE11"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78AA5708" w14:textId="77777777" w:rsidR="009D62FF" w:rsidRPr="00FF430B" w:rsidRDefault="009D62FF" w:rsidP="009D62FF">
            <w:pPr>
              <w:ind w:right="-1"/>
              <w:jc w:val="both"/>
              <w:rPr>
                <w:rFonts w:eastAsia="Cambria"/>
                <w:noProof w:val="0"/>
              </w:rPr>
            </w:pPr>
          </w:p>
        </w:tc>
      </w:tr>
      <w:tr w:rsidR="009D62FF" w:rsidRPr="00EC30C2" w14:paraId="340D5E94" w14:textId="77777777" w:rsidTr="00657833">
        <w:tc>
          <w:tcPr>
            <w:tcW w:w="4248" w:type="dxa"/>
            <w:shd w:val="clear" w:color="auto" w:fill="FFFFFF" w:themeFill="background1"/>
          </w:tcPr>
          <w:p w14:paraId="735A7EC7"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71BE7EA4" w14:textId="77777777" w:rsidR="009D62FF" w:rsidRPr="00FF430B" w:rsidRDefault="009D62FF" w:rsidP="009D62FF">
            <w:pPr>
              <w:ind w:right="-1"/>
              <w:jc w:val="both"/>
              <w:rPr>
                <w:rFonts w:eastAsia="Cambria"/>
                <w:noProof w:val="0"/>
              </w:rPr>
            </w:pPr>
          </w:p>
        </w:tc>
      </w:tr>
      <w:tr w:rsidR="009D62FF" w:rsidRPr="00EC30C2" w14:paraId="69C6B386" w14:textId="77777777" w:rsidTr="00657833">
        <w:tc>
          <w:tcPr>
            <w:tcW w:w="4248" w:type="dxa"/>
            <w:shd w:val="clear" w:color="auto" w:fill="FFFFFF" w:themeFill="background1"/>
          </w:tcPr>
          <w:p w14:paraId="7FF2171F"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056E0BC8" w14:textId="77777777" w:rsidR="009D62FF" w:rsidRPr="00FF430B" w:rsidRDefault="009D62FF" w:rsidP="009D62FF">
            <w:pPr>
              <w:ind w:right="-1"/>
              <w:jc w:val="both"/>
              <w:rPr>
                <w:rFonts w:eastAsia="Cambria"/>
                <w:noProof w:val="0"/>
              </w:rPr>
            </w:pPr>
          </w:p>
        </w:tc>
      </w:tr>
      <w:tr w:rsidR="009D62FF" w:rsidRPr="00EC30C2" w14:paraId="332A39FA" w14:textId="77777777" w:rsidTr="00657833">
        <w:tc>
          <w:tcPr>
            <w:tcW w:w="4248" w:type="dxa"/>
            <w:shd w:val="clear" w:color="auto" w:fill="FFFFFF" w:themeFill="background1"/>
          </w:tcPr>
          <w:p w14:paraId="06E1FA8B"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26555853" w14:textId="77777777" w:rsidR="009D62FF" w:rsidRPr="00FF430B" w:rsidRDefault="009D62FF" w:rsidP="009D62FF">
            <w:pPr>
              <w:ind w:right="-1"/>
              <w:jc w:val="both"/>
              <w:rPr>
                <w:rFonts w:eastAsia="Cambria"/>
                <w:noProof w:val="0"/>
              </w:rPr>
            </w:pPr>
          </w:p>
        </w:tc>
      </w:tr>
      <w:tr w:rsidR="009D62FF" w:rsidRPr="00EC30C2" w14:paraId="45037004" w14:textId="77777777" w:rsidTr="00657833">
        <w:tc>
          <w:tcPr>
            <w:tcW w:w="4248" w:type="dxa"/>
            <w:shd w:val="clear" w:color="auto" w:fill="FFFFFF" w:themeFill="background1"/>
          </w:tcPr>
          <w:p w14:paraId="75FEECC8"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4FCEA100" w14:textId="77777777" w:rsidR="009D62FF" w:rsidRPr="00FF430B" w:rsidRDefault="009D62FF" w:rsidP="009D62FF">
            <w:pPr>
              <w:ind w:right="-1"/>
              <w:jc w:val="both"/>
              <w:rPr>
                <w:rFonts w:eastAsia="Cambria"/>
                <w:noProof w:val="0"/>
              </w:rPr>
            </w:pPr>
          </w:p>
        </w:tc>
      </w:tr>
      <w:tr w:rsidR="009D62FF" w:rsidRPr="00EC30C2" w14:paraId="467429EE" w14:textId="77777777" w:rsidTr="00657833">
        <w:tc>
          <w:tcPr>
            <w:tcW w:w="4248" w:type="dxa"/>
            <w:shd w:val="clear" w:color="auto" w:fill="FFFFFF" w:themeFill="background1"/>
          </w:tcPr>
          <w:p w14:paraId="2FED1C53"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366471F2" w14:textId="77777777" w:rsidR="009D62FF" w:rsidRPr="00FF430B" w:rsidRDefault="009D62FF" w:rsidP="009D62FF">
            <w:pPr>
              <w:ind w:right="-1"/>
              <w:jc w:val="both"/>
              <w:rPr>
                <w:rFonts w:eastAsia="Cambria"/>
                <w:noProof w:val="0"/>
              </w:rPr>
            </w:pPr>
          </w:p>
        </w:tc>
      </w:tr>
      <w:tr w:rsidR="009D62FF" w:rsidRPr="00EC30C2" w14:paraId="6A1B5BF2" w14:textId="77777777" w:rsidTr="00657833">
        <w:tc>
          <w:tcPr>
            <w:tcW w:w="4248" w:type="dxa"/>
            <w:shd w:val="clear" w:color="auto" w:fill="FFFFFF" w:themeFill="background1"/>
          </w:tcPr>
          <w:p w14:paraId="71796134"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58930E9C"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CA4674B" w14:textId="77777777" w:rsidR="009D62FF" w:rsidRPr="00FF430B" w:rsidRDefault="009D62FF" w:rsidP="009D62FF">
            <w:pPr>
              <w:ind w:right="-1"/>
              <w:jc w:val="both"/>
              <w:rPr>
                <w:rFonts w:eastAsia="Cambria"/>
                <w:noProof w:val="0"/>
              </w:rPr>
            </w:pPr>
          </w:p>
        </w:tc>
      </w:tr>
    </w:tbl>
    <w:p w14:paraId="36A3397E"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021425D8" w14:textId="77777777" w:rsidTr="00657833">
        <w:tc>
          <w:tcPr>
            <w:tcW w:w="4248" w:type="dxa"/>
            <w:shd w:val="clear" w:color="auto" w:fill="FFFFFF" w:themeFill="background1"/>
          </w:tcPr>
          <w:p w14:paraId="2EE163CD"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17BE7ED3" w14:textId="77777777" w:rsidR="009D62FF" w:rsidRPr="00FF430B" w:rsidRDefault="009D62FF" w:rsidP="009D62FF">
            <w:pPr>
              <w:spacing w:after="160" w:line="259" w:lineRule="auto"/>
              <w:ind w:right="-1"/>
              <w:jc w:val="both"/>
              <w:rPr>
                <w:i/>
                <w:noProof w:val="0"/>
                <w:lang w:eastAsia="ro-RO"/>
              </w:rPr>
            </w:pPr>
          </w:p>
        </w:tc>
      </w:tr>
      <w:tr w:rsidR="009D62FF" w:rsidRPr="00EC30C2" w14:paraId="557DB576" w14:textId="77777777" w:rsidTr="00657833">
        <w:tc>
          <w:tcPr>
            <w:tcW w:w="4248" w:type="dxa"/>
            <w:shd w:val="clear" w:color="auto" w:fill="FFFFFF" w:themeFill="background1"/>
          </w:tcPr>
          <w:p w14:paraId="59FC83FE"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47608DC7"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5E2BE85A" w14:textId="77777777" w:rsidR="009D62FF" w:rsidRPr="00FF430B" w:rsidRDefault="009D62FF" w:rsidP="009D62FF">
            <w:pPr>
              <w:spacing w:after="160" w:line="259" w:lineRule="auto"/>
              <w:ind w:right="-1"/>
              <w:jc w:val="both"/>
              <w:rPr>
                <w:i/>
                <w:noProof w:val="0"/>
                <w:lang w:eastAsia="ro-RO"/>
              </w:rPr>
            </w:pPr>
          </w:p>
        </w:tc>
      </w:tr>
      <w:tr w:rsidR="009D62FF" w:rsidRPr="00EC30C2" w14:paraId="508D4A9B" w14:textId="77777777" w:rsidTr="00657833">
        <w:tc>
          <w:tcPr>
            <w:tcW w:w="4248" w:type="dxa"/>
            <w:shd w:val="clear" w:color="auto" w:fill="FFFFFF" w:themeFill="background1"/>
          </w:tcPr>
          <w:p w14:paraId="52A757DE"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78E2BDFB"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2D9F3A53"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15FFC886" w14:textId="77777777" w:rsidTr="00657833">
        <w:tc>
          <w:tcPr>
            <w:tcW w:w="4248" w:type="dxa"/>
            <w:shd w:val="clear" w:color="auto" w:fill="FFFFFF" w:themeFill="background1"/>
          </w:tcPr>
          <w:p w14:paraId="57740EF3"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A6E56AC" w14:textId="77777777" w:rsidR="009D62FF" w:rsidRPr="00FF430B" w:rsidRDefault="009D62FF" w:rsidP="009D62FF">
            <w:pPr>
              <w:spacing w:after="160" w:line="259" w:lineRule="auto"/>
              <w:ind w:right="-1"/>
              <w:jc w:val="both"/>
              <w:rPr>
                <w:noProof w:val="0"/>
                <w:lang w:eastAsia="ro-RO"/>
              </w:rPr>
            </w:pPr>
          </w:p>
        </w:tc>
      </w:tr>
      <w:tr w:rsidR="009D62FF" w:rsidRPr="00EC30C2" w14:paraId="3BB76515" w14:textId="77777777" w:rsidTr="00657833">
        <w:trPr>
          <w:trHeight w:val="255"/>
        </w:trPr>
        <w:tc>
          <w:tcPr>
            <w:tcW w:w="4248" w:type="dxa"/>
            <w:vMerge w:val="restart"/>
            <w:shd w:val="clear" w:color="auto" w:fill="FFFFFF" w:themeFill="background1"/>
          </w:tcPr>
          <w:p w14:paraId="10BC6D76"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27C004DC" w14:textId="77777777" w:rsidR="009D62FF" w:rsidRPr="00FF430B" w:rsidRDefault="009D62FF" w:rsidP="009D62FF">
            <w:pPr>
              <w:spacing w:after="160" w:line="259" w:lineRule="auto"/>
              <w:ind w:right="-1"/>
              <w:jc w:val="both"/>
              <w:rPr>
                <w:i/>
                <w:noProof w:val="0"/>
                <w:lang w:eastAsia="ro-RO"/>
              </w:rPr>
            </w:pPr>
          </w:p>
        </w:tc>
        <w:tc>
          <w:tcPr>
            <w:tcW w:w="5570" w:type="dxa"/>
          </w:tcPr>
          <w:p w14:paraId="0C874038"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3F377697" w14:textId="77777777" w:rsidTr="00657833">
        <w:trPr>
          <w:trHeight w:val="255"/>
        </w:trPr>
        <w:tc>
          <w:tcPr>
            <w:tcW w:w="4248" w:type="dxa"/>
            <w:vMerge/>
            <w:shd w:val="clear" w:color="auto" w:fill="FFFFFF" w:themeFill="background1"/>
          </w:tcPr>
          <w:p w14:paraId="05ADAE13" w14:textId="77777777" w:rsidR="009D62FF" w:rsidRPr="00FF430B" w:rsidRDefault="009D62FF" w:rsidP="009D62FF">
            <w:pPr>
              <w:spacing w:after="160" w:line="259" w:lineRule="auto"/>
              <w:ind w:right="-1"/>
              <w:jc w:val="both"/>
              <w:rPr>
                <w:noProof w:val="0"/>
                <w:lang w:eastAsia="ro-RO"/>
              </w:rPr>
            </w:pPr>
          </w:p>
        </w:tc>
        <w:tc>
          <w:tcPr>
            <w:tcW w:w="5570" w:type="dxa"/>
          </w:tcPr>
          <w:p w14:paraId="72FBC167"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77CE80FB" w14:textId="77777777" w:rsidTr="00657833">
        <w:trPr>
          <w:trHeight w:val="255"/>
        </w:trPr>
        <w:tc>
          <w:tcPr>
            <w:tcW w:w="4248" w:type="dxa"/>
            <w:vMerge/>
            <w:shd w:val="clear" w:color="auto" w:fill="FFFFFF" w:themeFill="background1"/>
          </w:tcPr>
          <w:p w14:paraId="4DCD6788" w14:textId="77777777" w:rsidR="009D62FF" w:rsidRPr="00FF430B" w:rsidRDefault="009D62FF" w:rsidP="009D62FF">
            <w:pPr>
              <w:spacing w:after="160" w:line="259" w:lineRule="auto"/>
              <w:ind w:right="-1"/>
              <w:jc w:val="both"/>
              <w:rPr>
                <w:noProof w:val="0"/>
                <w:lang w:eastAsia="ro-RO"/>
              </w:rPr>
            </w:pPr>
          </w:p>
        </w:tc>
        <w:tc>
          <w:tcPr>
            <w:tcW w:w="5570" w:type="dxa"/>
          </w:tcPr>
          <w:p w14:paraId="5C099CBA"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B759F5F" w14:textId="77777777" w:rsidTr="00657833">
        <w:trPr>
          <w:trHeight w:val="281"/>
        </w:trPr>
        <w:tc>
          <w:tcPr>
            <w:tcW w:w="4248" w:type="dxa"/>
            <w:shd w:val="clear" w:color="auto" w:fill="FFFFFF" w:themeFill="background1"/>
          </w:tcPr>
          <w:p w14:paraId="48370F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34FE93C"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2BB34903"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1804C3F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09DFD832"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77E8F3DA" w14:textId="77777777" w:rsidTr="00657833">
        <w:trPr>
          <w:trHeight w:val="281"/>
        </w:trPr>
        <w:tc>
          <w:tcPr>
            <w:tcW w:w="4248" w:type="dxa"/>
            <w:shd w:val="clear" w:color="auto" w:fill="FFFFFF" w:themeFill="background1"/>
          </w:tcPr>
          <w:p w14:paraId="1A6FFBF8"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52227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1A599FE6"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7B57F1EC"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6E1E4E11" w14:textId="77777777" w:rsidTr="00657833">
        <w:trPr>
          <w:trHeight w:val="281"/>
        </w:trPr>
        <w:tc>
          <w:tcPr>
            <w:tcW w:w="4248" w:type="dxa"/>
            <w:vMerge w:val="restart"/>
            <w:shd w:val="clear" w:color="auto" w:fill="FFFFFF" w:themeFill="background1"/>
          </w:tcPr>
          <w:p w14:paraId="3EDFDB9F"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2CF92C1E"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3D3A891E" w14:textId="77777777" w:rsidTr="00657833">
        <w:trPr>
          <w:trHeight w:val="281"/>
        </w:trPr>
        <w:tc>
          <w:tcPr>
            <w:tcW w:w="4248" w:type="dxa"/>
            <w:vMerge/>
            <w:shd w:val="clear" w:color="auto" w:fill="FFFFFF" w:themeFill="background1"/>
          </w:tcPr>
          <w:p w14:paraId="1BA5D3D8" w14:textId="77777777" w:rsidR="009D62FF" w:rsidRPr="00FF430B" w:rsidRDefault="009D62FF" w:rsidP="009D62FF">
            <w:pPr>
              <w:spacing w:after="160" w:line="259" w:lineRule="auto"/>
              <w:ind w:right="-1"/>
              <w:jc w:val="both"/>
              <w:rPr>
                <w:noProof w:val="0"/>
              </w:rPr>
            </w:pPr>
          </w:p>
        </w:tc>
        <w:tc>
          <w:tcPr>
            <w:tcW w:w="5570" w:type="dxa"/>
          </w:tcPr>
          <w:p w14:paraId="43BCCE13"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703DE853" w14:textId="77777777" w:rsidTr="00657833">
        <w:trPr>
          <w:trHeight w:val="281"/>
        </w:trPr>
        <w:tc>
          <w:tcPr>
            <w:tcW w:w="4248" w:type="dxa"/>
            <w:vMerge/>
            <w:shd w:val="clear" w:color="auto" w:fill="FFFFFF" w:themeFill="background1"/>
          </w:tcPr>
          <w:p w14:paraId="09AB120D" w14:textId="77777777" w:rsidR="009D62FF" w:rsidRPr="00FF430B" w:rsidRDefault="009D62FF" w:rsidP="009D62FF">
            <w:pPr>
              <w:spacing w:after="160" w:line="259" w:lineRule="auto"/>
              <w:ind w:right="-1"/>
              <w:jc w:val="both"/>
              <w:rPr>
                <w:noProof w:val="0"/>
              </w:rPr>
            </w:pPr>
          </w:p>
        </w:tc>
        <w:tc>
          <w:tcPr>
            <w:tcW w:w="5570" w:type="dxa"/>
          </w:tcPr>
          <w:p w14:paraId="02E04183"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1337DBBE" w14:textId="77777777" w:rsidTr="00657833">
        <w:trPr>
          <w:trHeight w:val="281"/>
        </w:trPr>
        <w:tc>
          <w:tcPr>
            <w:tcW w:w="4248" w:type="dxa"/>
            <w:vMerge/>
            <w:shd w:val="clear" w:color="auto" w:fill="FFFFFF" w:themeFill="background1"/>
          </w:tcPr>
          <w:p w14:paraId="120698AA" w14:textId="77777777" w:rsidR="009D62FF" w:rsidRPr="00FF430B" w:rsidRDefault="009D62FF" w:rsidP="009D62FF">
            <w:pPr>
              <w:spacing w:after="160" w:line="259" w:lineRule="auto"/>
              <w:ind w:right="-1"/>
              <w:jc w:val="both"/>
              <w:rPr>
                <w:noProof w:val="0"/>
              </w:rPr>
            </w:pPr>
          </w:p>
        </w:tc>
        <w:tc>
          <w:tcPr>
            <w:tcW w:w="5570" w:type="dxa"/>
          </w:tcPr>
          <w:p w14:paraId="221B7A84"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60F5CDEE"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0EA0F5B"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35F1D6F9" w14:textId="77777777" w:rsidTr="00657833">
        <w:trPr>
          <w:trHeight w:val="269"/>
        </w:trPr>
        <w:tc>
          <w:tcPr>
            <w:tcW w:w="4253" w:type="dxa"/>
            <w:shd w:val="clear" w:color="auto" w:fill="FFFFFF" w:themeFill="background1"/>
          </w:tcPr>
          <w:p w14:paraId="3E5C057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6B4AF6FA" w14:textId="77777777" w:rsidR="009D62FF" w:rsidRPr="00FF430B" w:rsidRDefault="009D62FF" w:rsidP="009D62FF">
            <w:pPr>
              <w:tabs>
                <w:tab w:val="left" w:pos="1134"/>
                <w:tab w:val="left" w:pos="2694"/>
              </w:tabs>
              <w:jc w:val="both"/>
              <w:rPr>
                <w:rFonts w:eastAsia="Calibri"/>
                <w:noProof w:val="0"/>
              </w:rPr>
            </w:pPr>
          </w:p>
        </w:tc>
      </w:tr>
      <w:tr w:rsidR="009D62FF" w:rsidRPr="00EC30C2" w14:paraId="724BA3E1" w14:textId="77777777" w:rsidTr="00657833">
        <w:trPr>
          <w:trHeight w:val="269"/>
        </w:trPr>
        <w:tc>
          <w:tcPr>
            <w:tcW w:w="4253" w:type="dxa"/>
            <w:shd w:val="clear" w:color="auto" w:fill="FFFFFF" w:themeFill="background1"/>
          </w:tcPr>
          <w:p w14:paraId="19D0D591"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7B9DDD9C" w14:textId="77777777" w:rsidR="009D62FF" w:rsidRPr="00FF430B" w:rsidRDefault="009D62FF" w:rsidP="009D62FF">
            <w:pPr>
              <w:tabs>
                <w:tab w:val="left" w:pos="1134"/>
                <w:tab w:val="left" w:pos="2694"/>
              </w:tabs>
              <w:jc w:val="both"/>
              <w:rPr>
                <w:rFonts w:eastAsia="Calibri"/>
                <w:noProof w:val="0"/>
              </w:rPr>
            </w:pPr>
          </w:p>
        </w:tc>
      </w:tr>
      <w:tr w:rsidR="009D62FF" w:rsidRPr="00EC30C2" w14:paraId="6CC28B25" w14:textId="77777777" w:rsidTr="00657833">
        <w:trPr>
          <w:trHeight w:val="269"/>
        </w:trPr>
        <w:tc>
          <w:tcPr>
            <w:tcW w:w="4253" w:type="dxa"/>
            <w:shd w:val="clear" w:color="auto" w:fill="FFFFFF" w:themeFill="background1"/>
          </w:tcPr>
          <w:p w14:paraId="5ADAD277"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17C91672"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186EC685" w14:textId="77777777" w:rsidR="009D62FF" w:rsidRPr="00FF430B" w:rsidRDefault="009D62FF" w:rsidP="009D62FF">
            <w:pPr>
              <w:tabs>
                <w:tab w:val="left" w:pos="1134"/>
                <w:tab w:val="left" w:pos="2694"/>
              </w:tabs>
              <w:jc w:val="both"/>
              <w:rPr>
                <w:rFonts w:eastAsia="Calibri"/>
                <w:noProof w:val="0"/>
              </w:rPr>
            </w:pPr>
          </w:p>
        </w:tc>
      </w:tr>
      <w:tr w:rsidR="009D62FF" w:rsidRPr="00EC30C2" w14:paraId="32263612" w14:textId="77777777" w:rsidTr="00657833">
        <w:trPr>
          <w:trHeight w:val="269"/>
        </w:trPr>
        <w:tc>
          <w:tcPr>
            <w:tcW w:w="4253" w:type="dxa"/>
            <w:shd w:val="clear" w:color="auto" w:fill="FFFFFF" w:themeFill="background1"/>
          </w:tcPr>
          <w:p w14:paraId="7E60F86F"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927AD0A"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607A806C" w14:textId="77777777" w:rsidTr="00657833">
        <w:trPr>
          <w:trHeight w:val="269"/>
        </w:trPr>
        <w:tc>
          <w:tcPr>
            <w:tcW w:w="4253" w:type="dxa"/>
            <w:shd w:val="clear" w:color="auto" w:fill="FFFFFF" w:themeFill="background1"/>
          </w:tcPr>
          <w:p w14:paraId="7EF5176B"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1B905DA2"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C64C9C6"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119D7412" w14:textId="77777777" w:rsidR="009D62FF" w:rsidRPr="00FF430B" w:rsidRDefault="009D62FF" w:rsidP="009D62FF">
            <w:pPr>
              <w:tabs>
                <w:tab w:val="left" w:pos="1134"/>
                <w:tab w:val="left" w:pos="2694"/>
              </w:tabs>
              <w:jc w:val="both"/>
              <w:rPr>
                <w:rFonts w:eastAsia="Calibri"/>
                <w:noProof w:val="0"/>
              </w:rPr>
            </w:pPr>
          </w:p>
        </w:tc>
      </w:tr>
      <w:tr w:rsidR="009D62FF" w:rsidRPr="00EC30C2" w14:paraId="4BBF36AF" w14:textId="77777777" w:rsidTr="00657833">
        <w:trPr>
          <w:trHeight w:val="604"/>
        </w:trPr>
        <w:tc>
          <w:tcPr>
            <w:tcW w:w="4253" w:type="dxa"/>
            <w:shd w:val="clear" w:color="auto" w:fill="FFFFFF" w:themeFill="background1"/>
          </w:tcPr>
          <w:p w14:paraId="569D9DAD"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77B6EC02"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3F88F3B9"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03FAE8BC" w14:textId="77777777" w:rsidR="009D62FF" w:rsidRPr="00FF430B" w:rsidRDefault="009D62FF" w:rsidP="009D62FF">
            <w:pPr>
              <w:tabs>
                <w:tab w:val="left" w:pos="1134"/>
                <w:tab w:val="left" w:pos="2694"/>
              </w:tabs>
              <w:jc w:val="both"/>
              <w:rPr>
                <w:noProof w:val="0"/>
                <w:lang w:eastAsia="ro-RO"/>
              </w:rPr>
            </w:pPr>
          </w:p>
        </w:tc>
      </w:tr>
    </w:tbl>
    <w:p w14:paraId="01A1AEDF"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0AC54A0" w14:textId="77777777" w:rsidTr="009D62FF">
        <w:tc>
          <w:tcPr>
            <w:tcW w:w="562" w:type="dxa"/>
            <w:shd w:val="clear" w:color="auto" w:fill="F2F2F2"/>
          </w:tcPr>
          <w:p w14:paraId="32BE4594"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48800AD2"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732BE746"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6546DC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005379A"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0332D89B"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51C7C615" w14:textId="77777777" w:rsidTr="00130A49">
        <w:tc>
          <w:tcPr>
            <w:tcW w:w="562" w:type="dxa"/>
          </w:tcPr>
          <w:p w14:paraId="7E375F4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2D503ABC"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9E9FA7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03A7B9A"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EA48ACC"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96DBBBC"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54A9B9F0" w14:textId="77777777" w:rsidTr="00130A49">
        <w:tc>
          <w:tcPr>
            <w:tcW w:w="562" w:type="dxa"/>
          </w:tcPr>
          <w:p w14:paraId="7806E29A"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3B301905"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3F3C9E0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1387116B"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FB3E30E"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731A57DD" w14:textId="77777777" w:rsidR="009D62FF" w:rsidRPr="00FF430B" w:rsidRDefault="009D62FF" w:rsidP="009D62FF">
            <w:pPr>
              <w:tabs>
                <w:tab w:val="left" w:pos="1134"/>
                <w:tab w:val="left" w:pos="2694"/>
              </w:tabs>
              <w:spacing w:before="240"/>
              <w:jc w:val="center"/>
              <w:rPr>
                <w:rFonts w:eastAsia="Calibri"/>
                <w:noProof w:val="0"/>
              </w:rPr>
            </w:pPr>
          </w:p>
        </w:tc>
      </w:tr>
    </w:tbl>
    <w:p w14:paraId="0E4F016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07F4D43D"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7BEF7948" w14:textId="77777777" w:rsidTr="00657833">
        <w:tc>
          <w:tcPr>
            <w:tcW w:w="5524" w:type="dxa"/>
            <w:shd w:val="clear" w:color="auto" w:fill="FFFFFF" w:themeFill="background1"/>
          </w:tcPr>
          <w:p w14:paraId="567ECE26"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59B7652A" w14:textId="77777777" w:rsidR="009D62FF" w:rsidRPr="00FF430B" w:rsidRDefault="009D62FF" w:rsidP="009D62FF">
            <w:pPr>
              <w:ind w:right="-1"/>
              <w:jc w:val="both"/>
              <w:rPr>
                <w:noProof w:val="0"/>
                <w:lang w:eastAsia="ro-RO"/>
              </w:rPr>
            </w:pPr>
            <w:r w:rsidRPr="00FF430B">
              <w:rPr>
                <w:noProof w:val="0"/>
                <w:lang w:eastAsia="ro-RO"/>
              </w:rPr>
              <w:t xml:space="preserve">Nu □        </w:t>
            </w:r>
          </w:p>
          <w:p w14:paraId="6BB0E288"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25C5AF3C" w14:textId="77777777" w:rsidTr="00657833">
        <w:tc>
          <w:tcPr>
            <w:tcW w:w="5524" w:type="dxa"/>
            <w:vMerge w:val="restart"/>
            <w:shd w:val="clear" w:color="auto" w:fill="FFFFFF" w:themeFill="background1"/>
          </w:tcPr>
          <w:p w14:paraId="2D0CC55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5DFBF3D2"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01CE6D11" w14:textId="77777777" w:rsidTr="00657833">
        <w:tc>
          <w:tcPr>
            <w:tcW w:w="5524" w:type="dxa"/>
            <w:vMerge/>
            <w:shd w:val="clear" w:color="auto" w:fill="FFFFFF" w:themeFill="background1"/>
          </w:tcPr>
          <w:p w14:paraId="2BE05283" w14:textId="77777777" w:rsidR="009D62FF" w:rsidRPr="00FF430B" w:rsidRDefault="009D62FF" w:rsidP="009D62FF">
            <w:pPr>
              <w:jc w:val="both"/>
              <w:rPr>
                <w:rFonts w:eastAsia="Calibri"/>
                <w:noProof w:val="0"/>
              </w:rPr>
            </w:pPr>
          </w:p>
        </w:tc>
        <w:tc>
          <w:tcPr>
            <w:tcW w:w="4394" w:type="dxa"/>
          </w:tcPr>
          <w:p w14:paraId="57CA2A87"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0CAF4378" w14:textId="77777777" w:rsidTr="00657833">
        <w:tc>
          <w:tcPr>
            <w:tcW w:w="5524" w:type="dxa"/>
            <w:shd w:val="clear" w:color="auto" w:fill="FFFFFF" w:themeFill="background1"/>
          </w:tcPr>
          <w:p w14:paraId="673AC7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55040DF5" w14:textId="77777777" w:rsidR="009D62FF" w:rsidRPr="00FF430B" w:rsidRDefault="009D62FF" w:rsidP="009D62FF">
            <w:pPr>
              <w:contextualSpacing/>
              <w:jc w:val="both"/>
              <w:rPr>
                <w:noProof w:val="0"/>
                <w:lang w:eastAsia="zh-CN"/>
              </w:rPr>
            </w:pPr>
          </w:p>
        </w:tc>
        <w:tc>
          <w:tcPr>
            <w:tcW w:w="4394" w:type="dxa"/>
          </w:tcPr>
          <w:p w14:paraId="1798510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4969A8BA"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757AB4F8"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7F7D8048"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605F26A2" w14:textId="77777777" w:rsidTr="00657833">
        <w:tc>
          <w:tcPr>
            <w:tcW w:w="5524" w:type="dxa"/>
            <w:shd w:val="clear" w:color="auto" w:fill="FFFFFF" w:themeFill="background1"/>
          </w:tcPr>
          <w:p w14:paraId="3ABC0911"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5AB4AD09" w14:textId="77777777" w:rsidR="009D62FF" w:rsidRPr="00FF430B" w:rsidRDefault="009D62FF" w:rsidP="009D62FF">
            <w:pPr>
              <w:jc w:val="both"/>
              <w:rPr>
                <w:rFonts w:eastAsia="Calibri"/>
                <w:noProof w:val="0"/>
              </w:rPr>
            </w:pPr>
          </w:p>
        </w:tc>
      </w:tr>
    </w:tbl>
    <w:p w14:paraId="3D59F210" w14:textId="77777777" w:rsidR="009D62FF" w:rsidRPr="00FF430B" w:rsidRDefault="009D62FF" w:rsidP="009D62FF">
      <w:pPr>
        <w:jc w:val="both"/>
        <w:rPr>
          <w:rFonts w:eastAsia="Calibri"/>
          <w:noProof w:val="0"/>
        </w:rPr>
      </w:pPr>
    </w:p>
    <w:p w14:paraId="3EA82827"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54193FED" w14:textId="77777777" w:rsidR="009D62FF" w:rsidRPr="00FF430B" w:rsidRDefault="009D62FF" w:rsidP="009D62FF">
      <w:pPr>
        <w:jc w:val="both"/>
        <w:rPr>
          <w:rFonts w:eastAsia="Calibri"/>
          <w:noProof w:val="0"/>
        </w:rPr>
      </w:pPr>
    </w:p>
    <w:p w14:paraId="67B6462E" w14:textId="77777777"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w:t>
      </w:r>
      <w:r w:rsidRPr="00FF430B">
        <w:rPr>
          <w:i/>
          <w:noProof w:val="0"/>
          <w:bdr w:val="none" w:sz="0" w:space="0" w:color="auto" w:frame="1"/>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6AF3FCE" w14:textId="77777777" w:rsidR="001D6345" w:rsidRDefault="001D6345" w:rsidP="009D62FF">
      <w:pPr>
        <w:jc w:val="both"/>
        <w:rPr>
          <w:rFonts w:eastAsia="Calibri"/>
          <w:i/>
          <w:noProof w:val="0"/>
          <w:bdr w:val="none" w:sz="0" w:space="0" w:color="auto" w:frame="1"/>
          <w:shd w:val="clear" w:color="auto" w:fill="FFFFFF"/>
        </w:rPr>
      </w:pPr>
    </w:p>
    <w:p w14:paraId="1C2FADA9" w14:textId="77777777" w:rsidR="001D6345" w:rsidRDefault="001D6345" w:rsidP="009D62FF">
      <w:pPr>
        <w:jc w:val="both"/>
        <w:rPr>
          <w:rFonts w:eastAsia="Calibri"/>
          <w:i/>
          <w:noProof w:val="0"/>
          <w:bdr w:val="none" w:sz="0" w:space="0" w:color="auto" w:frame="1"/>
          <w:shd w:val="clear" w:color="auto" w:fill="FFFFFF"/>
        </w:rPr>
      </w:pPr>
    </w:p>
    <w:p w14:paraId="6C25EE7B" w14:textId="77777777" w:rsidR="001D6345" w:rsidRDefault="001D6345" w:rsidP="009D62FF">
      <w:pPr>
        <w:jc w:val="both"/>
        <w:rPr>
          <w:rFonts w:eastAsia="Calibri"/>
          <w:i/>
          <w:noProof w:val="0"/>
          <w:bdr w:val="none" w:sz="0" w:space="0" w:color="auto" w:frame="1"/>
          <w:shd w:val="clear" w:color="auto" w:fill="FFFFFF"/>
        </w:rPr>
      </w:pPr>
    </w:p>
    <w:p w14:paraId="063AC678" w14:textId="77777777" w:rsidR="001D6345" w:rsidRDefault="001D6345" w:rsidP="009D62FF">
      <w:pPr>
        <w:jc w:val="both"/>
        <w:rPr>
          <w:rFonts w:eastAsia="Calibri"/>
          <w:i/>
          <w:noProof w:val="0"/>
          <w:bdr w:val="none" w:sz="0" w:space="0" w:color="auto" w:frame="1"/>
          <w:shd w:val="clear" w:color="auto" w:fill="FFFFFF"/>
        </w:rPr>
      </w:pPr>
    </w:p>
    <w:p w14:paraId="17DC9EB8" w14:textId="77777777" w:rsidR="001D6345" w:rsidRDefault="001D6345" w:rsidP="009D62FF">
      <w:pPr>
        <w:jc w:val="both"/>
        <w:rPr>
          <w:rFonts w:eastAsia="Calibri"/>
          <w:i/>
          <w:noProof w:val="0"/>
          <w:bdr w:val="none" w:sz="0" w:space="0" w:color="auto" w:frame="1"/>
          <w:shd w:val="clear" w:color="auto" w:fill="FFFFFF"/>
        </w:rPr>
      </w:pPr>
    </w:p>
    <w:p w14:paraId="05C1CA5F" w14:textId="77777777" w:rsidR="001D6345" w:rsidRPr="00FF430B" w:rsidRDefault="001D6345" w:rsidP="009D62FF">
      <w:pPr>
        <w:jc w:val="both"/>
        <w:rPr>
          <w:rFonts w:eastAsia="Calibri"/>
          <w:noProof w:val="0"/>
        </w:rPr>
      </w:pPr>
    </w:p>
    <w:p w14:paraId="767D4399" w14:textId="77777777"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3E97416A"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BB54AA9" w14:textId="77777777" w:rsidR="00502EFF" w:rsidRPr="00FF430B" w:rsidRDefault="00502EFF" w:rsidP="00502EFF">
      <w:pPr>
        <w:jc w:val="right"/>
        <w:rPr>
          <w:noProof w:val="0"/>
        </w:rPr>
      </w:pPr>
      <w:r w:rsidRPr="00FF430B">
        <w:rPr>
          <w:noProof w:val="0"/>
        </w:rPr>
        <w:t>din “____” ________ 20___</w:t>
      </w:r>
    </w:p>
    <w:p w14:paraId="04FE165B" w14:textId="77777777" w:rsidR="002439D3" w:rsidRPr="00FF430B" w:rsidRDefault="002439D3" w:rsidP="00130A49">
      <w:pPr>
        <w:jc w:val="right"/>
        <w:rPr>
          <w:noProof w:val="0"/>
          <w:sz w:val="22"/>
          <w:szCs w:val="22"/>
        </w:rPr>
      </w:pPr>
    </w:p>
    <w:p w14:paraId="22AC562F" w14:textId="77777777" w:rsidR="00641038" w:rsidRPr="00FF430B" w:rsidRDefault="00641038" w:rsidP="00130A49">
      <w:pPr>
        <w:jc w:val="right"/>
        <w:rPr>
          <w:i/>
          <w:noProof w:val="0"/>
          <w:sz w:val="22"/>
          <w:szCs w:val="22"/>
        </w:rPr>
      </w:pPr>
    </w:p>
    <w:p w14:paraId="48731A99" w14:textId="77777777" w:rsidR="00130A49" w:rsidRPr="00FF430B" w:rsidRDefault="00130A49" w:rsidP="002A6E99">
      <w:pPr>
        <w:ind w:right="-1"/>
        <w:jc w:val="center"/>
        <w:rPr>
          <w:b/>
          <w:bCs/>
          <w:noProof w:val="0"/>
          <w:color w:val="000000"/>
          <w:sz w:val="22"/>
          <w:szCs w:val="22"/>
        </w:rPr>
      </w:pPr>
    </w:p>
    <w:p w14:paraId="02D02B0A"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070FCEBE"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047AF3AB"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E2AAC5"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5A7A2637" w14:textId="77777777" w:rsidTr="00657833">
        <w:tc>
          <w:tcPr>
            <w:tcW w:w="5353" w:type="dxa"/>
            <w:shd w:val="clear" w:color="auto" w:fill="FFFFFF" w:themeFill="background1"/>
          </w:tcPr>
          <w:p w14:paraId="41BE3956"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39AA6F3C" w14:textId="77777777" w:rsidR="00130A49" w:rsidRPr="00FF430B" w:rsidRDefault="00130A49" w:rsidP="00130A49">
            <w:pPr>
              <w:jc w:val="both"/>
              <w:rPr>
                <w:rFonts w:eastAsia="Cambria"/>
                <w:noProof w:val="0"/>
              </w:rPr>
            </w:pPr>
          </w:p>
        </w:tc>
      </w:tr>
      <w:tr w:rsidR="00130A49" w:rsidRPr="00EC30C2" w14:paraId="11A1ECD3" w14:textId="77777777" w:rsidTr="00657833">
        <w:tc>
          <w:tcPr>
            <w:tcW w:w="5353" w:type="dxa"/>
            <w:shd w:val="clear" w:color="auto" w:fill="FFFFFF" w:themeFill="background1"/>
          </w:tcPr>
          <w:p w14:paraId="1B18E885"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259CF64F" w14:textId="77777777" w:rsidR="00130A49" w:rsidRPr="00FF430B" w:rsidRDefault="00130A49" w:rsidP="00130A49">
            <w:pPr>
              <w:jc w:val="both"/>
              <w:rPr>
                <w:rFonts w:eastAsia="Cambria"/>
                <w:noProof w:val="0"/>
              </w:rPr>
            </w:pPr>
          </w:p>
        </w:tc>
      </w:tr>
      <w:tr w:rsidR="00130A49" w:rsidRPr="00EC30C2" w14:paraId="714C590C" w14:textId="77777777" w:rsidTr="00657833">
        <w:tc>
          <w:tcPr>
            <w:tcW w:w="5353" w:type="dxa"/>
            <w:shd w:val="clear" w:color="auto" w:fill="FFFFFF" w:themeFill="background1"/>
          </w:tcPr>
          <w:p w14:paraId="0C071001"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05FDB66E" w14:textId="77777777" w:rsidR="00130A49" w:rsidRPr="00FF430B" w:rsidRDefault="00130A49" w:rsidP="00130A49">
            <w:pPr>
              <w:jc w:val="both"/>
              <w:rPr>
                <w:rFonts w:eastAsia="Cambria"/>
                <w:noProof w:val="0"/>
              </w:rPr>
            </w:pPr>
          </w:p>
        </w:tc>
      </w:tr>
      <w:tr w:rsidR="00130A49" w:rsidRPr="00EC30C2" w14:paraId="3BB1AE16" w14:textId="77777777" w:rsidTr="00657833">
        <w:tc>
          <w:tcPr>
            <w:tcW w:w="5353" w:type="dxa"/>
            <w:shd w:val="clear" w:color="auto" w:fill="FFFFFF" w:themeFill="background1"/>
          </w:tcPr>
          <w:p w14:paraId="19011F51" w14:textId="77777777" w:rsidR="00130A49" w:rsidRPr="00FF430B" w:rsidRDefault="00130A49" w:rsidP="00130A49">
            <w:pPr>
              <w:jc w:val="both"/>
              <w:rPr>
                <w:b/>
                <w:noProof w:val="0"/>
              </w:rPr>
            </w:pPr>
            <w:r w:rsidRPr="00FF430B">
              <w:rPr>
                <w:b/>
                <w:noProof w:val="0"/>
              </w:rPr>
              <w:t>Adresa</w:t>
            </w:r>
          </w:p>
        </w:tc>
        <w:tc>
          <w:tcPr>
            <w:tcW w:w="4218" w:type="dxa"/>
          </w:tcPr>
          <w:p w14:paraId="5B1B26F0" w14:textId="77777777" w:rsidR="00130A49" w:rsidRPr="00FF430B" w:rsidRDefault="00130A49" w:rsidP="00130A49">
            <w:pPr>
              <w:jc w:val="both"/>
              <w:rPr>
                <w:rFonts w:eastAsia="Cambria"/>
                <w:noProof w:val="0"/>
              </w:rPr>
            </w:pPr>
          </w:p>
        </w:tc>
      </w:tr>
      <w:tr w:rsidR="00130A49" w:rsidRPr="00EC30C2" w14:paraId="4292C77E" w14:textId="77777777" w:rsidTr="00657833">
        <w:tc>
          <w:tcPr>
            <w:tcW w:w="5353" w:type="dxa"/>
            <w:shd w:val="clear" w:color="auto" w:fill="FFFFFF" w:themeFill="background1"/>
          </w:tcPr>
          <w:p w14:paraId="2A706739" w14:textId="77777777" w:rsidR="00130A49" w:rsidRPr="00FF430B" w:rsidRDefault="00130A49" w:rsidP="00130A49">
            <w:pPr>
              <w:jc w:val="both"/>
              <w:rPr>
                <w:b/>
                <w:noProof w:val="0"/>
              </w:rPr>
            </w:pPr>
            <w:r w:rsidRPr="00FF430B">
              <w:rPr>
                <w:b/>
                <w:noProof w:val="0"/>
              </w:rPr>
              <w:t>Număr de telefon</w:t>
            </w:r>
          </w:p>
        </w:tc>
        <w:tc>
          <w:tcPr>
            <w:tcW w:w="4218" w:type="dxa"/>
          </w:tcPr>
          <w:p w14:paraId="3534B865" w14:textId="77777777" w:rsidR="00130A49" w:rsidRPr="00FF430B" w:rsidRDefault="00130A49" w:rsidP="00130A49">
            <w:pPr>
              <w:jc w:val="both"/>
              <w:rPr>
                <w:rFonts w:eastAsia="Cambria"/>
                <w:noProof w:val="0"/>
              </w:rPr>
            </w:pPr>
          </w:p>
        </w:tc>
      </w:tr>
      <w:tr w:rsidR="00130A49" w:rsidRPr="00EC30C2" w14:paraId="274F1EFA" w14:textId="77777777" w:rsidTr="00657833">
        <w:tc>
          <w:tcPr>
            <w:tcW w:w="5353" w:type="dxa"/>
            <w:shd w:val="clear" w:color="auto" w:fill="FFFFFF" w:themeFill="background1"/>
          </w:tcPr>
          <w:p w14:paraId="13FC0D95" w14:textId="77777777" w:rsidR="00130A49" w:rsidRPr="00FF430B" w:rsidRDefault="00130A49" w:rsidP="00130A49">
            <w:pPr>
              <w:jc w:val="both"/>
              <w:rPr>
                <w:b/>
                <w:noProof w:val="0"/>
              </w:rPr>
            </w:pPr>
            <w:r w:rsidRPr="00FF430B">
              <w:rPr>
                <w:b/>
                <w:noProof w:val="0"/>
              </w:rPr>
              <w:t>Număr de fax</w:t>
            </w:r>
          </w:p>
        </w:tc>
        <w:tc>
          <w:tcPr>
            <w:tcW w:w="4218" w:type="dxa"/>
          </w:tcPr>
          <w:p w14:paraId="47A1DAAE" w14:textId="77777777" w:rsidR="00130A49" w:rsidRPr="00FF430B" w:rsidRDefault="00130A49" w:rsidP="00130A49">
            <w:pPr>
              <w:jc w:val="both"/>
              <w:rPr>
                <w:rFonts w:eastAsia="Cambria"/>
                <w:noProof w:val="0"/>
              </w:rPr>
            </w:pPr>
          </w:p>
        </w:tc>
      </w:tr>
      <w:tr w:rsidR="00130A49" w:rsidRPr="00EC30C2" w14:paraId="1B65AEA7" w14:textId="77777777" w:rsidTr="00657833">
        <w:tc>
          <w:tcPr>
            <w:tcW w:w="5353" w:type="dxa"/>
            <w:shd w:val="clear" w:color="auto" w:fill="FFFFFF" w:themeFill="background1"/>
          </w:tcPr>
          <w:p w14:paraId="21642787" w14:textId="77777777" w:rsidR="00130A49" w:rsidRPr="00FF430B" w:rsidRDefault="00130A49" w:rsidP="00F460DA">
            <w:pPr>
              <w:jc w:val="both"/>
              <w:rPr>
                <w:b/>
                <w:noProof w:val="0"/>
              </w:rPr>
            </w:pPr>
            <w:r w:rsidRPr="00FF430B">
              <w:rPr>
                <w:b/>
                <w:noProof w:val="0"/>
              </w:rPr>
              <w:t xml:space="preserve">E-mail </w:t>
            </w:r>
          </w:p>
        </w:tc>
        <w:tc>
          <w:tcPr>
            <w:tcW w:w="4218" w:type="dxa"/>
          </w:tcPr>
          <w:p w14:paraId="1A4D1D31" w14:textId="77777777" w:rsidR="00130A49" w:rsidRPr="00FF430B" w:rsidRDefault="00130A49" w:rsidP="00130A49">
            <w:pPr>
              <w:jc w:val="both"/>
              <w:rPr>
                <w:rFonts w:eastAsia="Cambria"/>
                <w:noProof w:val="0"/>
              </w:rPr>
            </w:pPr>
          </w:p>
        </w:tc>
      </w:tr>
      <w:tr w:rsidR="00130A49" w:rsidRPr="00EC30C2" w14:paraId="4E73E05C" w14:textId="77777777" w:rsidTr="00657833">
        <w:tc>
          <w:tcPr>
            <w:tcW w:w="5353" w:type="dxa"/>
            <w:shd w:val="clear" w:color="auto" w:fill="FFFFFF" w:themeFill="background1"/>
          </w:tcPr>
          <w:p w14:paraId="26EA0BF2" w14:textId="77777777" w:rsidR="00130A49" w:rsidRPr="00FF430B" w:rsidRDefault="001B1E45" w:rsidP="00130A49">
            <w:pPr>
              <w:jc w:val="both"/>
              <w:rPr>
                <w:b/>
                <w:noProof w:val="0"/>
              </w:rPr>
            </w:pPr>
            <w:r w:rsidRPr="00FF430B">
              <w:rPr>
                <w:b/>
                <w:noProof w:val="0"/>
              </w:rPr>
              <w:t>Pagina web oficială</w:t>
            </w:r>
          </w:p>
        </w:tc>
        <w:tc>
          <w:tcPr>
            <w:tcW w:w="4218" w:type="dxa"/>
          </w:tcPr>
          <w:p w14:paraId="7BD8FD21" w14:textId="77777777" w:rsidR="00130A49" w:rsidRPr="00FF430B" w:rsidRDefault="00130A49" w:rsidP="00130A49">
            <w:pPr>
              <w:jc w:val="both"/>
              <w:rPr>
                <w:rFonts w:eastAsia="Cambria"/>
                <w:noProof w:val="0"/>
              </w:rPr>
            </w:pPr>
          </w:p>
        </w:tc>
      </w:tr>
      <w:tr w:rsidR="00130A49" w:rsidRPr="00EC30C2" w14:paraId="2A15052A" w14:textId="77777777" w:rsidTr="00657833">
        <w:tc>
          <w:tcPr>
            <w:tcW w:w="5353" w:type="dxa"/>
            <w:shd w:val="clear" w:color="auto" w:fill="FFFFFF" w:themeFill="background1"/>
          </w:tcPr>
          <w:p w14:paraId="4E730F8C" w14:textId="77777777" w:rsidR="00130A49" w:rsidRPr="00FF430B" w:rsidRDefault="00130A49" w:rsidP="00130A49">
            <w:pPr>
              <w:jc w:val="both"/>
              <w:rPr>
                <w:b/>
                <w:noProof w:val="0"/>
              </w:rPr>
            </w:pPr>
            <w:r w:rsidRPr="00FF430B">
              <w:rPr>
                <w:b/>
                <w:noProof w:val="0"/>
              </w:rPr>
              <w:t xml:space="preserve">Persoana de contact </w:t>
            </w:r>
          </w:p>
          <w:p w14:paraId="2F285DCE" w14:textId="77777777" w:rsidR="00130A49" w:rsidRPr="00FF430B" w:rsidRDefault="00130A49" w:rsidP="00130A49">
            <w:pPr>
              <w:jc w:val="both"/>
              <w:rPr>
                <w:b/>
                <w:noProof w:val="0"/>
              </w:rPr>
            </w:pPr>
            <w:r w:rsidRPr="00FF430B">
              <w:rPr>
                <w:i/>
                <w:noProof w:val="0"/>
              </w:rPr>
              <w:t>(nume, prenume, telefon, e-mail)</w:t>
            </w:r>
          </w:p>
        </w:tc>
        <w:tc>
          <w:tcPr>
            <w:tcW w:w="4218" w:type="dxa"/>
          </w:tcPr>
          <w:p w14:paraId="3AA3698C" w14:textId="77777777" w:rsidR="00130A49" w:rsidRPr="00FF430B" w:rsidRDefault="00130A49" w:rsidP="00130A49">
            <w:pPr>
              <w:jc w:val="both"/>
              <w:rPr>
                <w:rFonts w:eastAsia="Cambria"/>
                <w:noProof w:val="0"/>
              </w:rPr>
            </w:pPr>
          </w:p>
        </w:tc>
      </w:tr>
    </w:tbl>
    <w:p w14:paraId="0373E5EB"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9EE9068" w14:textId="77777777" w:rsidTr="00657833">
        <w:tc>
          <w:tcPr>
            <w:tcW w:w="5353" w:type="dxa"/>
            <w:shd w:val="clear" w:color="auto" w:fill="FFFFFF" w:themeFill="background1"/>
          </w:tcPr>
          <w:p w14:paraId="10480AB1"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36CEE31F"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39EBE64B"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23AB2D11" w14:textId="77777777" w:rsidTr="00657833">
        <w:tc>
          <w:tcPr>
            <w:tcW w:w="5353" w:type="dxa"/>
            <w:shd w:val="clear" w:color="auto" w:fill="FFFFFF" w:themeFill="background1"/>
          </w:tcPr>
          <w:p w14:paraId="4026B25C"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27953F53" w14:textId="77777777" w:rsidR="00130A49" w:rsidRPr="00FF430B" w:rsidRDefault="00130A49" w:rsidP="00130A49">
            <w:pPr>
              <w:jc w:val="both"/>
              <w:rPr>
                <w:noProof w:val="0"/>
                <w:lang w:eastAsia="ro-RO"/>
              </w:rPr>
            </w:pPr>
          </w:p>
        </w:tc>
      </w:tr>
      <w:tr w:rsidR="00130A49" w:rsidRPr="00EC30C2" w14:paraId="4451DCEA" w14:textId="77777777" w:rsidTr="00657833">
        <w:tc>
          <w:tcPr>
            <w:tcW w:w="5353" w:type="dxa"/>
            <w:shd w:val="clear" w:color="auto" w:fill="FFFFFF" w:themeFill="background1"/>
          </w:tcPr>
          <w:p w14:paraId="78ECBDD0"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D3AD032" w14:textId="77777777" w:rsidR="00130A49" w:rsidRPr="00FF430B" w:rsidRDefault="00130A49" w:rsidP="00130A49">
            <w:pPr>
              <w:jc w:val="both"/>
              <w:rPr>
                <w:noProof w:val="0"/>
                <w:lang w:eastAsia="ro-RO"/>
              </w:rPr>
            </w:pPr>
          </w:p>
        </w:tc>
      </w:tr>
      <w:tr w:rsidR="00130A49" w:rsidRPr="00EC30C2" w14:paraId="05BC2D9D" w14:textId="77777777" w:rsidTr="00657833">
        <w:tc>
          <w:tcPr>
            <w:tcW w:w="5353" w:type="dxa"/>
            <w:shd w:val="clear" w:color="auto" w:fill="FFFFFF" w:themeFill="background1"/>
          </w:tcPr>
          <w:p w14:paraId="1394D32E"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F763AD7" w14:textId="77777777" w:rsidR="00130A49" w:rsidRPr="00FF430B" w:rsidRDefault="00130A49" w:rsidP="00130A49">
            <w:pPr>
              <w:jc w:val="both"/>
              <w:rPr>
                <w:rFonts w:eastAsia="Cambria"/>
                <w:noProof w:val="0"/>
              </w:rPr>
            </w:pPr>
          </w:p>
        </w:tc>
      </w:tr>
      <w:tr w:rsidR="00130A49" w:rsidRPr="00EC30C2" w14:paraId="10D9697D" w14:textId="77777777" w:rsidTr="00657833">
        <w:tc>
          <w:tcPr>
            <w:tcW w:w="5353" w:type="dxa"/>
            <w:vMerge w:val="restart"/>
            <w:shd w:val="clear" w:color="auto" w:fill="FFFFFF" w:themeFill="background1"/>
          </w:tcPr>
          <w:p w14:paraId="1F2E9BE8"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5A1FCBC7"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2295FEE1" w14:textId="77777777" w:rsidTr="00657833">
        <w:tc>
          <w:tcPr>
            <w:tcW w:w="5353" w:type="dxa"/>
            <w:vMerge/>
            <w:shd w:val="clear" w:color="auto" w:fill="FFFFFF" w:themeFill="background1"/>
          </w:tcPr>
          <w:p w14:paraId="7FB08BDD" w14:textId="77777777" w:rsidR="00130A49" w:rsidRPr="00FF430B" w:rsidRDefault="00130A49" w:rsidP="00130A49">
            <w:pPr>
              <w:jc w:val="both"/>
              <w:rPr>
                <w:b/>
                <w:noProof w:val="0"/>
                <w:lang w:eastAsia="ro-RO"/>
              </w:rPr>
            </w:pPr>
          </w:p>
        </w:tc>
        <w:tc>
          <w:tcPr>
            <w:tcW w:w="4218" w:type="dxa"/>
          </w:tcPr>
          <w:p w14:paraId="32F2AAFA"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2847EB73" w14:textId="77777777" w:rsidTr="00657833">
        <w:tc>
          <w:tcPr>
            <w:tcW w:w="5353" w:type="dxa"/>
            <w:shd w:val="clear" w:color="auto" w:fill="FFFFFF" w:themeFill="background1"/>
          </w:tcPr>
          <w:p w14:paraId="6F5FD135"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49E9C56E" w14:textId="77777777" w:rsidR="00130A49" w:rsidRPr="00FF430B" w:rsidRDefault="00130A49" w:rsidP="00130A49">
            <w:pPr>
              <w:jc w:val="both"/>
              <w:rPr>
                <w:rFonts w:eastAsia="Cambria"/>
                <w:noProof w:val="0"/>
              </w:rPr>
            </w:pPr>
          </w:p>
        </w:tc>
      </w:tr>
      <w:tr w:rsidR="00130A49" w:rsidRPr="00EC30C2" w14:paraId="6F57522C" w14:textId="77777777" w:rsidTr="00657833">
        <w:trPr>
          <w:trHeight w:val="1040"/>
        </w:trPr>
        <w:tc>
          <w:tcPr>
            <w:tcW w:w="5353" w:type="dxa"/>
            <w:shd w:val="clear" w:color="auto" w:fill="FFFFFF" w:themeFill="background1"/>
          </w:tcPr>
          <w:p w14:paraId="6A20502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74AEC20D" w14:textId="77777777" w:rsidR="00130A49" w:rsidRPr="00FF430B" w:rsidRDefault="00130A49" w:rsidP="00130A49">
            <w:pPr>
              <w:jc w:val="both"/>
              <w:rPr>
                <w:rFonts w:eastAsia="Cambria"/>
                <w:noProof w:val="0"/>
              </w:rPr>
            </w:pPr>
          </w:p>
        </w:tc>
      </w:tr>
    </w:tbl>
    <w:p w14:paraId="03F8601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363A4AC0" w14:textId="77777777" w:rsidTr="00657833">
        <w:trPr>
          <w:trHeight w:val="304"/>
        </w:trPr>
        <w:tc>
          <w:tcPr>
            <w:tcW w:w="5353" w:type="dxa"/>
            <w:shd w:val="clear" w:color="auto" w:fill="FFFFFF" w:themeFill="background1"/>
          </w:tcPr>
          <w:p w14:paraId="6A8B20C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76765F7E"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2334767" w14:textId="77777777" w:rsidTr="00657833">
        <w:trPr>
          <w:trHeight w:val="315"/>
        </w:trPr>
        <w:tc>
          <w:tcPr>
            <w:tcW w:w="5353" w:type="dxa"/>
            <w:shd w:val="clear" w:color="auto" w:fill="FFFFFF" w:themeFill="background1"/>
          </w:tcPr>
          <w:p w14:paraId="755289D4"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7A7E814C"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318F8CB4" w14:textId="77777777" w:rsidTr="00657833">
        <w:trPr>
          <w:trHeight w:val="525"/>
        </w:trPr>
        <w:tc>
          <w:tcPr>
            <w:tcW w:w="5353" w:type="dxa"/>
            <w:shd w:val="clear" w:color="auto" w:fill="FFFFFF" w:themeFill="background1"/>
          </w:tcPr>
          <w:p w14:paraId="644731ED" w14:textId="77777777" w:rsidR="00130A49" w:rsidRPr="00FF430B" w:rsidRDefault="00130A49" w:rsidP="00130A49">
            <w:pPr>
              <w:jc w:val="both"/>
              <w:rPr>
                <w:b/>
                <w:noProof w:val="0"/>
                <w:lang w:eastAsia="ro-RO"/>
              </w:rPr>
            </w:pPr>
            <w:r w:rsidRPr="00FF430B">
              <w:rPr>
                <w:b/>
                <w:noProof w:val="0"/>
                <w:lang w:eastAsia="ro-RO"/>
              </w:rPr>
              <w:lastRenderedPageBreak/>
              <w:t>Sursa de finanțare</w:t>
            </w:r>
          </w:p>
        </w:tc>
        <w:tc>
          <w:tcPr>
            <w:tcW w:w="4218" w:type="dxa"/>
          </w:tcPr>
          <w:p w14:paraId="1A534670"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07C1FB67"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37D6412F"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5244B271" w14:textId="77777777" w:rsidTr="00657833">
        <w:trPr>
          <w:trHeight w:val="353"/>
        </w:trPr>
        <w:tc>
          <w:tcPr>
            <w:tcW w:w="5353" w:type="dxa"/>
            <w:shd w:val="clear" w:color="auto" w:fill="FFFFFF" w:themeFill="background1"/>
          </w:tcPr>
          <w:p w14:paraId="6B15AD0E"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399CDFDB" w14:textId="77777777" w:rsidR="00130A49" w:rsidRPr="00FF430B" w:rsidRDefault="00130A49" w:rsidP="00130A49">
            <w:pPr>
              <w:jc w:val="both"/>
              <w:rPr>
                <w:noProof w:val="0"/>
                <w:lang w:eastAsia="ro-RO"/>
              </w:rPr>
            </w:pPr>
          </w:p>
        </w:tc>
      </w:tr>
      <w:tr w:rsidR="00130A49" w:rsidRPr="00EC30C2" w14:paraId="51EF3E8A" w14:textId="77777777" w:rsidTr="00657833">
        <w:trPr>
          <w:trHeight w:val="140"/>
        </w:trPr>
        <w:tc>
          <w:tcPr>
            <w:tcW w:w="5353" w:type="dxa"/>
            <w:shd w:val="clear" w:color="auto" w:fill="FFFFFF" w:themeFill="background1"/>
          </w:tcPr>
          <w:p w14:paraId="307E89BF"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1771F0F" w14:textId="77777777" w:rsidR="00130A49" w:rsidRPr="00FF430B" w:rsidRDefault="00130A49" w:rsidP="00130A49">
            <w:pPr>
              <w:jc w:val="both"/>
              <w:rPr>
                <w:i/>
                <w:noProof w:val="0"/>
                <w:lang w:eastAsia="ro-RO"/>
              </w:rPr>
            </w:pPr>
          </w:p>
        </w:tc>
      </w:tr>
      <w:tr w:rsidR="00130A49" w:rsidRPr="00EC30C2" w14:paraId="5D5144C2" w14:textId="77777777" w:rsidTr="00657833">
        <w:trPr>
          <w:trHeight w:val="188"/>
        </w:trPr>
        <w:tc>
          <w:tcPr>
            <w:tcW w:w="5353" w:type="dxa"/>
            <w:vMerge w:val="restart"/>
            <w:shd w:val="clear" w:color="auto" w:fill="FFFFFF" w:themeFill="background1"/>
          </w:tcPr>
          <w:p w14:paraId="623F27E5"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2BEA79D9"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2893E59C" w14:textId="77777777" w:rsidTr="00657833">
        <w:trPr>
          <w:trHeight w:val="219"/>
        </w:trPr>
        <w:tc>
          <w:tcPr>
            <w:tcW w:w="5353" w:type="dxa"/>
            <w:vMerge/>
            <w:shd w:val="clear" w:color="auto" w:fill="FFFFFF" w:themeFill="background1"/>
          </w:tcPr>
          <w:p w14:paraId="11C7B8E5" w14:textId="77777777" w:rsidR="00130A49" w:rsidRPr="00FF430B" w:rsidRDefault="00130A49" w:rsidP="00130A49">
            <w:pPr>
              <w:jc w:val="both"/>
              <w:rPr>
                <w:b/>
                <w:noProof w:val="0"/>
                <w:lang w:eastAsia="ro-RO"/>
              </w:rPr>
            </w:pPr>
          </w:p>
        </w:tc>
        <w:tc>
          <w:tcPr>
            <w:tcW w:w="4218" w:type="dxa"/>
          </w:tcPr>
          <w:p w14:paraId="360CEAAE"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37FA954E" w14:textId="77777777" w:rsidTr="00657833">
        <w:trPr>
          <w:trHeight w:val="207"/>
        </w:trPr>
        <w:tc>
          <w:tcPr>
            <w:tcW w:w="5353" w:type="dxa"/>
            <w:vMerge w:val="restart"/>
            <w:shd w:val="clear" w:color="auto" w:fill="FFFFFF" w:themeFill="background1"/>
          </w:tcPr>
          <w:p w14:paraId="4CDC67B0"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3E82B8DC"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4E0A5D0E" w14:textId="77777777" w:rsidTr="00657833">
        <w:trPr>
          <w:trHeight w:val="207"/>
        </w:trPr>
        <w:tc>
          <w:tcPr>
            <w:tcW w:w="5353" w:type="dxa"/>
            <w:vMerge/>
            <w:shd w:val="clear" w:color="auto" w:fill="FFFFFF" w:themeFill="background1"/>
          </w:tcPr>
          <w:p w14:paraId="233EB2D2" w14:textId="77777777" w:rsidR="00130A49" w:rsidRPr="00FF430B" w:rsidRDefault="00130A49" w:rsidP="00130A49">
            <w:pPr>
              <w:jc w:val="both"/>
              <w:rPr>
                <w:b/>
                <w:noProof w:val="0"/>
                <w:lang w:eastAsia="ro-RO"/>
              </w:rPr>
            </w:pPr>
          </w:p>
        </w:tc>
        <w:tc>
          <w:tcPr>
            <w:tcW w:w="4218" w:type="dxa"/>
          </w:tcPr>
          <w:p w14:paraId="375EE1D4"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226A2233" w14:textId="77777777" w:rsidTr="00657833">
        <w:trPr>
          <w:trHeight w:val="115"/>
        </w:trPr>
        <w:tc>
          <w:tcPr>
            <w:tcW w:w="5353" w:type="dxa"/>
            <w:shd w:val="clear" w:color="auto" w:fill="FFFFFF" w:themeFill="background1"/>
          </w:tcPr>
          <w:p w14:paraId="7EA0B028"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7592F912" w14:textId="77777777" w:rsidR="00130A49" w:rsidRPr="00FF430B" w:rsidRDefault="00130A49" w:rsidP="00130A49">
            <w:pPr>
              <w:jc w:val="both"/>
              <w:rPr>
                <w:noProof w:val="0"/>
                <w:lang w:eastAsia="ro-RO"/>
              </w:rPr>
            </w:pPr>
          </w:p>
        </w:tc>
      </w:tr>
      <w:tr w:rsidR="00130A49" w:rsidRPr="00EC30C2" w14:paraId="151DAD33" w14:textId="77777777" w:rsidTr="00657833">
        <w:trPr>
          <w:trHeight w:val="70"/>
        </w:trPr>
        <w:tc>
          <w:tcPr>
            <w:tcW w:w="5353" w:type="dxa"/>
            <w:shd w:val="clear" w:color="auto" w:fill="FFFFFF" w:themeFill="background1"/>
          </w:tcPr>
          <w:p w14:paraId="5CAEBF57"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36EF4B04" w14:textId="77777777" w:rsidR="00130A49" w:rsidRPr="00FF430B" w:rsidRDefault="00130A49" w:rsidP="00130A49">
            <w:pPr>
              <w:jc w:val="both"/>
              <w:rPr>
                <w:noProof w:val="0"/>
                <w:lang w:eastAsia="ro-RO"/>
              </w:rPr>
            </w:pPr>
          </w:p>
        </w:tc>
      </w:tr>
    </w:tbl>
    <w:p w14:paraId="2E8A41B7"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2D919B0C" w14:textId="77777777" w:rsidTr="00657833">
        <w:tc>
          <w:tcPr>
            <w:tcW w:w="4785" w:type="dxa"/>
            <w:shd w:val="clear" w:color="auto" w:fill="FFFFFF" w:themeFill="background1"/>
          </w:tcPr>
          <w:p w14:paraId="0907C833"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0A980148"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0475D5D7"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379952CD"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100A5712"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7BB03C9" w14:textId="77777777"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5C8D2357"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3906D173" w14:textId="77777777" w:rsidTr="00657833">
        <w:tc>
          <w:tcPr>
            <w:tcW w:w="4785" w:type="dxa"/>
            <w:shd w:val="clear" w:color="auto" w:fill="FFFFFF" w:themeFill="background1"/>
          </w:tcPr>
          <w:p w14:paraId="45F5D80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036E4983"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A67BE9D" w14:textId="77777777" w:rsidTr="00657833">
        <w:tc>
          <w:tcPr>
            <w:tcW w:w="4785" w:type="dxa"/>
            <w:shd w:val="clear" w:color="auto" w:fill="FFFFFF" w:themeFill="background1"/>
          </w:tcPr>
          <w:p w14:paraId="559DFEB8"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2941BFCC"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5B2ED224" w14:textId="77777777" w:rsidTr="00657833">
        <w:tc>
          <w:tcPr>
            <w:tcW w:w="4785" w:type="dxa"/>
            <w:shd w:val="clear" w:color="auto" w:fill="FFFFFF" w:themeFill="background1"/>
          </w:tcPr>
          <w:p w14:paraId="59086E24"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33764481"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0AF0C4E" w14:textId="77777777" w:rsidTr="00657833">
        <w:tc>
          <w:tcPr>
            <w:tcW w:w="4785" w:type="dxa"/>
            <w:shd w:val="clear" w:color="auto" w:fill="FFFFFF" w:themeFill="background1"/>
          </w:tcPr>
          <w:p w14:paraId="2E40A1A5"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0086065F" w14:textId="77777777" w:rsidR="00130A49" w:rsidRPr="00FF430B" w:rsidRDefault="00130A49" w:rsidP="00130A49">
            <w:pPr>
              <w:ind w:right="-1"/>
              <w:jc w:val="both"/>
              <w:rPr>
                <w:noProof w:val="0"/>
                <w:lang w:eastAsia="ro-RO"/>
              </w:rPr>
            </w:pPr>
          </w:p>
        </w:tc>
      </w:tr>
    </w:tbl>
    <w:p w14:paraId="4677E31B"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00504ED4"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23ECC5E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6FF852"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5B9630C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2BD993EA"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0C4123"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522BC058"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4F4BAEA2" w14:textId="77777777" w:rsidTr="00657833">
        <w:tc>
          <w:tcPr>
            <w:tcW w:w="2093" w:type="dxa"/>
            <w:vMerge w:val="restart"/>
            <w:shd w:val="clear" w:color="auto" w:fill="FFFFFF" w:themeFill="background1"/>
            <w:vAlign w:val="center"/>
          </w:tcPr>
          <w:p w14:paraId="737EC7A2"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61BD7F9F"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3DD5D4A6"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7D96EF7E" w14:textId="77777777" w:rsidTr="00657833">
        <w:tc>
          <w:tcPr>
            <w:tcW w:w="2093" w:type="dxa"/>
            <w:vMerge/>
            <w:shd w:val="clear" w:color="auto" w:fill="FFFFFF" w:themeFill="background1"/>
            <w:vAlign w:val="center"/>
          </w:tcPr>
          <w:p w14:paraId="25775DE3"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6F59898E"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58FF0059"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49BD4899" w14:textId="77777777" w:rsidR="00130A49" w:rsidRPr="00FF430B" w:rsidRDefault="00130A49" w:rsidP="00130A49">
            <w:pPr>
              <w:ind w:right="-1"/>
              <w:jc w:val="center"/>
              <w:rPr>
                <w:b/>
                <w:noProof w:val="0"/>
              </w:rPr>
            </w:pPr>
            <w:r w:rsidRPr="00FF430B">
              <w:rPr>
                <w:b/>
                <w:noProof w:val="0"/>
              </w:rPr>
              <w:t>Inclusiv TVA</w:t>
            </w:r>
          </w:p>
        </w:tc>
      </w:tr>
      <w:tr w:rsidR="00130A49" w:rsidRPr="00EC30C2" w14:paraId="06E9C152" w14:textId="77777777" w:rsidTr="00130A49">
        <w:tc>
          <w:tcPr>
            <w:tcW w:w="2093" w:type="dxa"/>
          </w:tcPr>
          <w:p w14:paraId="226EB3C7" w14:textId="77777777" w:rsidR="00130A49" w:rsidRPr="00FF430B" w:rsidRDefault="00130A49" w:rsidP="00130A49">
            <w:pPr>
              <w:jc w:val="both"/>
              <w:rPr>
                <w:noProof w:val="0"/>
              </w:rPr>
            </w:pPr>
          </w:p>
        </w:tc>
        <w:tc>
          <w:tcPr>
            <w:tcW w:w="1735" w:type="dxa"/>
          </w:tcPr>
          <w:p w14:paraId="0BF3AEA4" w14:textId="77777777" w:rsidR="00130A49" w:rsidRPr="00FF430B" w:rsidRDefault="00130A49" w:rsidP="00130A49">
            <w:pPr>
              <w:jc w:val="both"/>
              <w:rPr>
                <w:noProof w:val="0"/>
              </w:rPr>
            </w:pPr>
          </w:p>
        </w:tc>
        <w:tc>
          <w:tcPr>
            <w:tcW w:w="1667" w:type="dxa"/>
          </w:tcPr>
          <w:p w14:paraId="1E7F78C9" w14:textId="77777777" w:rsidR="00130A49" w:rsidRPr="00FF430B" w:rsidRDefault="00130A49" w:rsidP="00130A49">
            <w:pPr>
              <w:jc w:val="both"/>
              <w:rPr>
                <w:noProof w:val="0"/>
              </w:rPr>
            </w:pPr>
          </w:p>
        </w:tc>
        <w:tc>
          <w:tcPr>
            <w:tcW w:w="2161" w:type="dxa"/>
          </w:tcPr>
          <w:p w14:paraId="1B497B22" w14:textId="77777777" w:rsidR="00130A49" w:rsidRPr="00FF430B" w:rsidRDefault="00130A49" w:rsidP="00130A49">
            <w:pPr>
              <w:jc w:val="both"/>
              <w:rPr>
                <w:noProof w:val="0"/>
              </w:rPr>
            </w:pPr>
          </w:p>
        </w:tc>
        <w:tc>
          <w:tcPr>
            <w:tcW w:w="1915" w:type="dxa"/>
          </w:tcPr>
          <w:p w14:paraId="6D057F19" w14:textId="77777777" w:rsidR="00130A49" w:rsidRPr="00FF430B" w:rsidRDefault="00130A49" w:rsidP="00130A49">
            <w:pPr>
              <w:jc w:val="both"/>
              <w:rPr>
                <w:noProof w:val="0"/>
              </w:rPr>
            </w:pPr>
          </w:p>
        </w:tc>
      </w:tr>
    </w:tbl>
    <w:p w14:paraId="50AA152B"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27FAFD2C"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62CF3FB3"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43CB9124"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738BE71E"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592E7052" w14:textId="77777777" w:rsidR="00130A49" w:rsidRPr="00FF430B" w:rsidRDefault="00130A49" w:rsidP="00130A49">
      <w:pPr>
        <w:rPr>
          <w:noProof w:val="0"/>
          <w:lang w:eastAsia="zh-CN"/>
        </w:rPr>
      </w:pPr>
    </w:p>
    <w:p w14:paraId="6597CE88" w14:textId="77777777" w:rsidR="009D62FF" w:rsidRDefault="009D62FF" w:rsidP="00130A49">
      <w:pPr>
        <w:tabs>
          <w:tab w:val="decimal" w:pos="8364"/>
        </w:tabs>
        <w:spacing w:line="276" w:lineRule="auto"/>
        <w:ind w:right="-144"/>
        <w:jc w:val="center"/>
        <w:rPr>
          <w:b/>
          <w:bCs/>
          <w:color w:val="000000"/>
        </w:rPr>
      </w:pPr>
    </w:p>
    <w:p w14:paraId="0BDB21F5" w14:textId="77777777" w:rsidR="001D6345" w:rsidRDefault="001D6345" w:rsidP="00130A49">
      <w:pPr>
        <w:tabs>
          <w:tab w:val="decimal" w:pos="8364"/>
        </w:tabs>
        <w:spacing w:line="276" w:lineRule="auto"/>
        <w:ind w:right="-144"/>
        <w:jc w:val="center"/>
        <w:rPr>
          <w:b/>
          <w:bCs/>
          <w:color w:val="000000"/>
        </w:rPr>
      </w:pPr>
    </w:p>
    <w:p w14:paraId="70B272B7" w14:textId="77777777" w:rsidR="001D6345" w:rsidRDefault="001D6345" w:rsidP="00130A49">
      <w:pPr>
        <w:tabs>
          <w:tab w:val="decimal" w:pos="8364"/>
        </w:tabs>
        <w:spacing w:line="276" w:lineRule="auto"/>
        <w:ind w:right="-144"/>
        <w:jc w:val="center"/>
        <w:rPr>
          <w:b/>
          <w:bCs/>
          <w:color w:val="000000"/>
        </w:rPr>
      </w:pPr>
    </w:p>
    <w:p w14:paraId="08E7D7F6" w14:textId="77777777" w:rsidR="001D6345" w:rsidRDefault="001D6345" w:rsidP="00130A49">
      <w:pPr>
        <w:tabs>
          <w:tab w:val="decimal" w:pos="8364"/>
        </w:tabs>
        <w:spacing w:line="276" w:lineRule="auto"/>
        <w:ind w:right="-144"/>
        <w:jc w:val="center"/>
        <w:rPr>
          <w:b/>
          <w:bCs/>
          <w:color w:val="000000"/>
        </w:rPr>
      </w:pPr>
    </w:p>
    <w:p w14:paraId="4154A70C" w14:textId="77777777" w:rsidR="001D6345" w:rsidRDefault="001D6345" w:rsidP="00130A49">
      <w:pPr>
        <w:tabs>
          <w:tab w:val="decimal" w:pos="8364"/>
        </w:tabs>
        <w:spacing w:line="276" w:lineRule="auto"/>
        <w:ind w:right="-144"/>
        <w:jc w:val="center"/>
        <w:rPr>
          <w:b/>
          <w:bCs/>
          <w:color w:val="000000"/>
        </w:rPr>
      </w:pPr>
    </w:p>
    <w:p w14:paraId="6799576A" w14:textId="77777777" w:rsidR="001D6345" w:rsidRDefault="001D6345" w:rsidP="00130A49">
      <w:pPr>
        <w:tabs>
          <w:tab w:val="decimal" w:pos="8364"/>
        </w:tabs>
        <w:spacing w:line="276" w:lineRule="auto"/>
        <w:ind w:right="-144"/>
        <w:jc w:val="center"/>
        <w:rPr>
          <w:b/>
          <w:bCs/>
          <w:color w:val="000000"/>
        </w:rPr>
      </w:pPr>
    </w:p>
    <w:p w14:paraId="00BB7878" w14:textId="77777777" w:rsidR="001D6345" w:rsidRPr="00FF430B" w:rsidRDefault="001D6345" w:rsidP="00130A49">
      <w:pPr>
        <w:tabs>
          <w:tab w:val="decimal" w:pos="8364"/>
        </w:tabs>
        <w:spacing w:line="276" w:lineRule="auto"/>
        <w:ind w:right="-144"/>
        <w:jc w:val="center"/>
        <w:rPr>
          <w:b/>
          <w:bCs/>
          <w:color w:val="000000"/>
        </w:rPr>
      </w:pPr>
    </w:p>
    <w:p w14:paraId="330949D8" w14:textId="77777777" w:rsidR="00B65C93" w:rsidRPr="00FF430B" w:rsidRDefault="00B65C93" w:rsidP="00130A49">
      <w:pPr>
        <w:tabs>
          <w:tab w:val="decimal" w:pos="8364"/>
        </w:tabs>
        <w:spacing w:line="276" w:lineRule="auto"/>
        <w:ind w:right="-144"/>
        <w:jc w:val="center"/>
        <w:rPr>
          <w:b/>
          <w:bCs/>
          <w:color w:val="000000"/>
        </w:rPr>
      </w:pPr>
    </w:p>
    <w:p w14:paraId="0662AA6E" w14:textId="77777777" w:rsidR="00BA7FF4" w:rsidRPr="00FF430B" w:rsidRDefault="00BA7FF4" w:rsidP="00BA7FF4">
      <w:pPr>
        <w:jc w:val="right"/>
        <w:rPr>
          <w:noProof w:val="0"/>
          <w:sz w:val="22"/>
          <w:szCs w:val="22"/>
        </w:rPr>
      </w:pPr>
      <w:bookmarkStart w:id="44" w:name="_Toc449692095"/>
      <w:r w:rsidRPr="00FF430B">
        <w:rPr>
          <w:noProof w:val="0"/>
        </w:rPr>
        <w:t>Anexa nr.</w:t>
      </w:r>
      <w:r w:rsidR="00FF430B">
        <w:rPr>
          <w:noProof w:val="0"/>
        </w:rPr>
        <w:t xml:space="preserve"> </w:t>
      </w:r>
      <w:r w:rsidRPr="00FF430B">
        <w:rPr>
          <w:noProof w:val="0"/>
        </w:rPr>
        <w:t>7</w:t>
      </w:r>
    </w:p>
    <w:p w14:paraId="1230FD77"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C788299" w14:textId="77777777" w:rsidR="00BA7FF4" w:rsidRPr="00FF430B" w:rsidRDefault="00BA7FF4" w:rsidP="00BA7FF4">
      <w:pPr>
        <w:jc w:val="right"/>
        <w:rPr>
          <w:noProof w:val="0"/>
        </w:rPr>
      </w:pPr>
      <w:r w:rsidRPr="00FF430B">
        <w:rPr>
          <w:noProof w:val="0"/>
        </w:rPr>
        <w:t>din “____” ________ 20___</w:t>
      </w:r>
    </w:p>
    <w:p w14:paraId="36373144" w14:textId="77777777" w:rsidR="00101CBC" w:rsidRPr="00FF430B" w:rsidRDefault="00101CBC">
      <w:pPr>
        <w:pStyle w:val="Style3"/>
        <w:tabs>
          <w:tab w:val="left" w:pos="567"/>
        </w:tabs>
        <w:spacing w:before="0" w:beforeAutospacing="0" w:after="0"/>
        <w:ind w:left="0" w:firstLine="0"/>
        <w:rPr>
          <w:rFonts w:eastAsia="PMingLiU"/>
          <w:lang w:eastAsia="zh-CN"/>
        </w:rPr>
      </w:pPr>
    </w:p>
    <w:p w14:paraId="7E69BB5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945F1CC" w14:textId="77777777" w:rsidR="00F5261B" w:rsidRPr="00FF430B" w:rsidRDefault="00F5261B" w:rsidP="00F5261B">
      <w:pPr>
        <w:pStyle w:val="a7"/>
        <w:tabs>
          <w:tab w:val="left" w:pos="567"/>
        </w:tabs>
        <w:rPr>
          <w:rFonts w:asciiTheme="majorHAnsi" w:hAnsiTheme="majorHAnsi" w:cstheme="majorHAnsi"/>
          <w:b/>
          <w:szCs w:val="24"/>
        </w:rPr>
      </w:pPr>
      <w:bookmarkStart w:id="45" w:name="_Toc449692096"/>
      <w:bookmarkEnd w:id="44"/>
    </w:p>
    <w:p w14:paraId="4B59E145"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223FCD1"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49A6B538"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B82F046"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0948797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C694B89"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E83972B" w14:textId="77777777" w:rsidR="00E706C1" w:rsidRPr="00FF430B" w:rsidRDefault="00E706C1" w:rsidP="00F5261B">
      <w:pPr>
        <w:pStyle w:val="a7"/>
        <w:tabs>
          <w:tab w:val="left" w:pos="567"/>
        </w:tabs>
        <w:spacing w:line="360" w:lineRule="auto"/>
        <w:rPr>
          <w:rFonts w:ascii="Times New Roman" w:hAnsi="Times New Roman"/>
          <w:szCs w:val="24"/>
        </w:rPr>
      </w:pPr>
    </w:p>
    <w:p w14:paraId="094B22A4"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7CB523"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53DC5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DBF3190"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DD4737" w14:textId="77777777" w:rsidR="00227348" w:rsidRPr="00FF430B" w:rsidRDefault="00227348" w:rsidP="00950D18">
      <w:pPr>
        <w:pStyle w:val="a7"/>
        <w:tabs>
          <w:tab w:val="left" w:pos="567"/>
        </w:tabs>
        <w:spacing w:line="360" w:lineRule="auto"/>
        <w:rPr>
          <w:rFonts w:ascii="Times New Roman" w:hAnsi="Times New Roman"/>
          <w:szCs w:val="24"/>
        </w:rPr>
      </w:pPr>
    </w:p>
    <w:p w14:paraId="5601E404" w14:textId="77777777" w:rsidR="0033109C" w:rsidRPr="00FF430B" w:rsidRDefault="0033109C" w:rsidP="00950D18">
      <w:pPr>
        <w:pStyle w:val="a7"/>
        <w:tabs>
          <w:tab w:val="left" w:pos="567"/>
        </w:tabs>
        <w:spacing w:line="360" w:lineRule="auto"/>
        <w:rPr>
          <w:rFonts w:ascii="Times New Roman" w:hAnsi="Times New Roman"/>
          <w:szCs w:val="24"/>
        </w:rPr>
      </w:pPr>
    </w:p>
    <w:p w14:paraId="219561E5" w14:textId="77777777" w:rsidR="00B65C93" w:rsidRPr="00FF430B" w:rsidRDefault="00B65C93" w:rsidP="00950D18">
      <w:pPr>
        <w:pStyle w:val="a7"/>
        <w:tabs>
          <w:tab w:val="left" w:pos="567"/>
        </w:tabs>
        <w:spacing w:line="360" w:lineRule="auto"/>
        <w:rPr>
          <w:rFonts w:ascii="Times New Roman" w:hAnsi="Times New Roman"/>
          <w:szCs w:val="24"/>
        </w:rPr>
      </w:pPr>
    </w:p>
    <w:p w14:paraId="7AD94C01" w14:textId="77777777" w:rsidR="00B65C93" w:rsidRPr="00FF430B" w:rsidRDefault="00B65C93" w:rsidP="00950D18">
      <w:pPr>
        <w:pStyle w:val="a7"/>
        <w:tabs>
          <w:tab w:val="left" w:pos="567"/>
        </w:tabs>
        <w:spacing w:line="360" w:lineRule="auto"/>
        <w:rPr>
          <w:rFonts w:ascii="Times New Roman" w:hAnsi="Times New Roman"/>
          <w:szCs w:val="24"/>
        </w:rPr>
      </w:pPr>
    </w:p>
    <w:p w14:paraId="7D45BCF1" w14:textId="77777777" w:rsidR="00B65C93" w:rsidRPr="00FF430B" w:rsidRDefault="00B65C93" w:rsidP="00950D18">
      <w:pPr>
        <w:pStyle w:val="a7"/>
        <w:tabs>
          <w:tab w:val="left" w:pos="567"/>
        </w:tabs>
        <w:spacing w:line="360" w:lineRule="auto"/>
        <w:rPr>
          <w:rFonts w:ascii="Times New Roman" w:hAnsi="Times New Roman"/>
          <w:szCs w:val="24"/>
        </w:rPr>
      </w:pPr>
    </w:p>
    <w:p w14:paraId="776E700B" w14:textId="77777777" w:rsidR="00B65C93" w:rsidRPr="00FF430B" w:rsidRDefault="00B65C93" w:rsidP="00950D18">
      <w:pPr>
        <w:pStyle w:val="a7"/>
        <w:tabs>
          <w:tab w:val="left" w:pos="567"/>
        </w:tabs>
        <w:spacing w:line="360" w:lineRule="auto"/>
        <w:rPr>
          <w:rFonts w:ascii="Times New Roman" w:hAnsi="Times New Roman"/>
          <w:szCs w:val="24"/>
        </w:rPr>
      </w:pPr>
    </w:p>
    <w:p w14:paraId="62CD57FF" w14:textId="77777777" w:rsidR="00B65C93" w:rsidRPr="00FF430B" w:rsidRDefault="00B65C93" w:rsidP="00950D18">
      <w:pPr>
        <w:pStyle w:val="a7"/>
        <w:tabs>
          <w:tab w:val="left" w:pos="567"/>
        </w:tabs>
        <w:spacing w:line="360" w:lineRule="auto"/>
        <w:rPr>
          <w:rFonts w:ascii="Times New Roman" w:hAnsi="Times New Roman"/>
          <w:szCs w:val="24"/>
        </w:rPr>
      </w:pPr>
    </w:p>
    <w:p w14:paraId="7AB5B12B" w14:textId="77777777" w:rsidR="00B65C93" w:rsidRPr="00FF430B" w:rsidRDefault="00B65C93" w:rsidP="00950D18">
      <w:pPr>
        <w:pStyle w:val="a7"/>
        <w:tabs>
          <w:tab w:val="left" w:pos="567"/>
        </w:tabs>
        <w:spacing w:line="360" w:lineRule="auto"/>
        <w:rPr>
          <w:rFonts w:ascii="Times New Roman" w:hAnsi="Times New Roman"/>
          <w:szCs w:val="24"/>
        </w:rPr>
      </w:pPr>
    </w:p>
    <w:p w14:paraId="275AAF2A" w14:textId="77777777" w:rsidR="00B65C93" w:rsidRPr="00FF430B" w:rsidRDefault="00B65C93" w:rsidP="00950D18">
      <w:pPr>
        <w:pStyle w:val="a7"/>
        <w:tabs>
          <w:tab w:val="left" w:pos="567"/>
        </w:tabs>
        <w:spacing w:line="360" w:lineRule="auto"/>
        <w:rPr>
          <w:rFonts w:ascii="Times New Roman" w:hAnsi="Times New Roman"/>
          <w:szCs w:val="24"/>
        </w:rPr>
      </w:pPr>
    </w:p>
    <w:p w14:paraId="5CFEB180" w14:textId="77777777" w:rsidR="00B65C93" w:rsidRPr="00FF430B" w:rsidRDefault="00B65C93" w:rsidP="00950D18">
      <w:pPr>
        <w:pStyle w:val="a7"/>
        <w:tabs>
          <w:tab w:val="left" w:pos="567"/>
        </w:tabs>
        <w:spacing w:line="360" w:lineRule="auto"/>
        <w:rPr>
          <w:rFonts w:ascii="Times New Roman" w:hAnsi="Times New Roman"/>
          <w:szCs w:val="24"/>
        </w:rPr>
      </w:pPr>
    </w:p>
    <w:p w14:paraId="31EC7423" w14:textId="77777777" w:rsidR="00B65C93" w:rsidRPr="00FF430B" w:rsidRDefault="00B65C93" w:rsidP="00950D18">
      <w:pPr>
        <w:pStyle w:val="a7"/>
        <w:tabs>
          <w:tab w:val="left" w:pos="567"/>
        </w:tabs>
        <w:spacing w:line="360" w:lineRule="auto"/>
        <w:rPr>
          <w:rFonts w:ascii="Times New Roman" w:hAnsi="Times New Roman"/>
          <w:szCs w:val="24"/>
        </w:rPr>
      </w:pPr>
    </w:p>
    <w:p w14:paraId="57302720" w14:textId="77777777" w:rsidR="00B65C93" w:rsidRPr="00FF430B" w:rsidRDefault="00B65C93" w:rsidP="00950D18">
      <w:pPr>
        <w:pStyle w:val="a7"/>
        <w:tabs>
          <w:tab w:val="left" w:pos="567"/>
        </w:tabs>
        <w:spacing w:line="360" w:lineRule="auto"/>
        <w:rPr>
          <w:rFonts w:ascii="Times New Roman" w:hAnsi="Times New Roman"/>
          <w:szCs w:val="24"/>
        </w:rPr>
      </w:pPr>
    </w:p>
    <w:p w14:paraId="6D59CA3E" w14:textId="77777777" w:rsidR="00B65C93" w:rsidRPr="00FF430B" w:rsidRDefault="00B65C93" w:rsidP="00950D18">
      <w:pPr>
        <w:pStyle w:val="a7"/>
        <w:tabs>
          <w:tab w:val="left" w:pos="567"/>
        </w:tabs>
        <w:spacing w:line="360" w:lineRule="auto"/>
        <w:rPr>
          <w:rFonts w:ascii="Times New Roman" w:hAnsi="Times New Roman"/>
          <w:szCs w:val="24"/>
        </w:rPr>
      </w:pPr>
    </w:p>
    <w:p w14:paraId="28B0A1A3" w14:textId="77777777" w:rsidR="00B65C93" w:rsidRPr="00FF430B" w:rsidRDefault="00B65C93" w:rsidP="00950D18">
      <w:pPr>
        <w:pStyle w:val="a7"/>
        <w:tabs>
          <w:tab w:val="left" w:pos="567"/>
        </w:tabs>
        <w:spacing w:line="360" w:lineRule="auto"/>
        <w:rPr>
          <w:rFonts w:ascii="Times New Roman" w:hAnsi="Times New Roman"/>
          <w:szCs w:val="24"/>
        </w:rPr>
      </w:pPr>
    </w:p>
    <w:p w14:paraId="1B35C076" w14:textId="77777777" w:rsidR="00B65C93" w:rsidRPr="00FF430B" w:rsidRDefault="00B65C93" w:rsidP="00950D18">
      <w:pPr>
        <w:pStyle w:val="a7"/>
        <w:tabs>
          <w:tab w:val="left" w:pos="567"/>
        </w:tabs>
        <w:spacing w:line="360" w:lineRule="auto"/>
        <w:rPr>
          <w:rFonts w:ascii="Times New Roman" w:hAnsi="Times New Roman"/>
          <w:szCs w:val="24"/>
        </w:rPr>
      </w:pPr>
    </w:p>
    <w:p w14:paraId="782524F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4407F71D"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09FF638" w14:textId="77777777" w:rsidR="00BA7FF4" w:rsidRPr="00FF430B" w:rsidRDefault="00BA7FF4" w:rsidP="00BA7FF4">
      <w:pPr>
        <w:jc w:val="right"/>
        <w:rPr>
          <w:noProof w:val="0"/>
        </w:rPr>
      </w:pPr>
      <w:r w:rsidRPr="00FF430B">
        <w:rPr>
          <w:noProof w:val="0"/>
        </w:rPr>
        <w:t>din “____” ________ 20___</w:t>
      </w:r>
    </w:p>
    <w:p w14:paraId="13B57E4A" w14:textId="77777777" w:rsidR="00B65C93" w:rsidRPr="00FF430B" w:rsidRDefault="00B65C93" w:rsidP="00950D18">
      <w:pPr>
        <w:pStyle w:val="a7"/>
        <w:tabs>
          <w:tab w:val="left" w:pos="567"/>
        </w:tabs>
        <w:spacing w:line="360" w:lineRule="auto"/>
        <w:rPr>
          <w:rFonts w:ascii="Times New Roman" w:hAnsi="Times New Roman"/>
          <w:szCs w:val="24"/>
        </w:rPr>
      </w:pPr>
    </w:p>
    <w:p w14:paraId="34BA9C59" w14:textId="77777777" w:rsidR="00BE49DD" w:rsidRPr="00FF430B" w:rsidRDefault="00BE49DD" w:rsidP="00950D18">
      <w:pPr>
        <w:pStyle w:val="a7"/>
        <w:tabs>
          <w:tab w:val="left" w:pos="567"/>
        </w:tabs>
        <w:spacing w:line="360" w:lineRule="auto"/>
        <w:rPr>
          <w:rFonts w:ascii="Times New Roman" w:hAnsi="Times New Roman"/>
          <w:szCs w:val="24"/>
        </w:rPr>
      </w:pPr>
    </w:p>
    <w:p w14:paraId="760CE1E6"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67433BC3"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19588C2C" w14:textId="77777777" w:rsidR="00BB1EC7" w:rsidRPr="00FF430B" w:rsidRDefault="00BB1EC7" w:rsidP="00950D18">
      <w:pPr>
        <w:pStyle w:val="a7"/>
        <w:tabs>
          <w:tab w:val="left" w:pos="567"/>
        </w:tabs>
        <w:spacing w:line="360" w:lineRule="auto"/>
        <w:rPr>
          <w:rFonts w:ascii="Times New Roman" w:hAnsi="Times New Roman"/>
          <w:szCs w:val="24"/>
        </w:rPr>
      </w:pPr>
    </w:p>
    <w:p w14:paraId="75062FC6"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0963BD30"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25D9076"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6A7BD748"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BFECBE2" w14:textId="77777777" w:rsidR="00BB1EC7" w:rsidRPr="00FF430B" w:rsidRDefault="00BB1EC7" w:rsidP="00950D18">
      <w:pPr>
        <w:pStyle w:val="a7"/>
        <w:tabs>
          <w:tab w:val="left" w:pos="567"/>
        </w:tabs>
        <w:spacing w:line="360" w:lineRule="auto"/>
        <w:rPr>
          <w:rFonts w:ascii="Times New Roman" w:hAnsi="Times New Roman"/>
          <w:szCs w:val="24"/>
        </w:rPr>
      </w:pPr>
    </w:p>
    <w:p w14:paraId="68E07810"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66AEB49"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4ED11175" w14:textId="77777777" w:rsidR="00BB1EC7" w:rsidRPr="00FF430B" w:rsidRDefault="00BB1EC7" w:rsidP="00950D18">
      <w:pPr>
        <w:pStyle w:val="a7"/>
        <w:tabs>
          <w:tab w:val="left" w:pos="567"/>
        </w:tabs>
        <w:spacing w:line="360" w:lineRule="auto"/>
        <w:rPr>
          <w:rFonts w:ascii="Times New Roman" w:hAnsi="Times New Roman"/>
          <w:szCs w:val="24"/>
        </w:rPr>
      </w:pPr>
    </w:p>
    <w:p w14:paraId="45978959" w14:textId="77777777" w:rsidR="00BB1EC7" w:rsidRPr="00FF430B" w:rsidRDefault="00BB1EC7" w:rsidP="00950D18">
      <w:pPr>
        <w:pStyle w:val="a7"/>
        <w:tabs>
          <w:tab w:val="left" w:pos="567"/>
        </w:tabs>
        <w:spacing w:line="360" w:lineRule="auto"/>
        <w:rPr>
          <w:rFonts w:ascii="Times New Roman" w:hAnsi="Times New Roman"/>
          <w:szCs w:val="24"/>
        </w:rPr>
      </w:pPr>
    </w:p>
    <w:p w14:paraId="617CFEFC" w14:textId="77777777" w:rsidR="00BB1EC7" w:rsidRPr="00FF430B" w:rsidRDefault="00BB1EC7" w:rsidP="00950D18">
      <w:pPr>
        <w:pStyle w:val="a7"/>
        <w:tabs>
          <w:tab w:val="left" w:pos="567"/>
        </w:tabs>
        <w:spacing w:line="360" w:lineRule="auto"/>
        <w:rPr>
          <w:rFonts w:ascii="Times New Roman" w:hAnsi="Times New Roman"/>
          <w:szCs w:val="24"/>
        </w:rPr>
      </w:pPr>
    </w:p>
    <w:p w14:paraId="134EF9B8" w14:textId="77777777" w:rsidR="00BB1EC7" w:rsidRPr="00FF430B" w:rsidRDefault="00BB1EC7" w:rsidP="00950D18">
      <w:pPr>
        <w:pStyle w:val="a7"/>
        <w:tabs>
          <w:tab w:val="left" w:pos="567"/>
        </w:tabs>
        <w:spacing w:line="360" w:lineRule="auto"/>
        <w:rPr>
          <w:rFonts w:ascii="Times New Roman" w:hAnsi="Times New Roman"/>
          <w:szCs w:val="24"/>
        </w:rPr>
      </w:pPr>
    </w:p>
    <w:p w14:paraId="57CEB819" w14:textId="77777777" w:rsidR="00BE49DD" w:rsidRPr="00FF430B" w:rsidRDefault="00BE49DD" w:rsidP="00950D18">
      <w:pPr>
        <w:pStyle w:val="a7"/>
        <w:tabs>
          <w:tab w:val="left" w:pos="567"/>
        </w:tabs>
        <w:spacing w:line="360" w:lineRule="auto"/>
        <w:rPr>
          <w:rFonts w:ascii="Times New Roman" w:hAnsi="Times New Roman"/>
          <w:szCs w:val="24"/>
        </w:rPr>
      </w:pPr>
    </w:p>
    <w:p w14:paraId="30797006" w14:textId="77777777" w:rsidR="00BE49DD" w:rsidRPr="00FF430B" w:rsidRDefault="00BE49DD" w:rsidP="00950D18">
      <w:pPr>
        <w:pStyle w:val="a7"/>
        <w:tabs>
          <w:tab w:val="left" w:pos="567"/>
        </w:tabs>
        <w:spacing w:line="360" w:lineRule="auto"/>
        <w:rPr>
          <w:rFonts w:ascii="Times New Roman" w:hAnsi="Times New Roman"/>
          <w:szCs w:val="24"/>
        </w:rPr>
      </w:pPr>
    </w:p>
    <w:p w14:paraId="3DCB60F5"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E537B7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3B50DC7"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3DE5AF0"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14:paraId="3453AC9D" w14:textId="77777777" w:rsidR="00BE49DD" w:rsidRPr="00FF430B" w:rsidRDefault="00BE49DD" w:rsidP="00950D18">
      <w:pPr>
        <w:pStyle w:val="a7"/>
        <w:tabs>
          <w:tab w:val="left" w:pos="567"/>
        </w:tabs>
        <w:spacing w:line="360" w:lineRule="auto"/>
        <w:rPr>
          <w:rFonts w:ascii="Times New Roman" w:hAnsi="Times New Roman"/>
          <w:szCs w:val="24"/>
        </w:rPr>
      </w:pPr>
    </w:p>
    <w:p w14:paraId="0911CD98" w14:textId="77777777" w:rsidR="00BE49DD" w:rsidRPr="00FF430B" w:rsidRDefault="00BE49DD" w:rsidP="00950D18">
      <w:pPr>
        <w:pStyle w:val="a7"/>
        <w:tabs>
          <w:tab w:val="left" w:pos="567"/>
        </w:tabs>
        <w:spacing w:line="360" w:lineRule="auto"/>
        <w:rPr>
          <w:rFonts w:ascii="Times New Roman" w:hAnsi="Times New Roman"/>
          <w:szCs w:val="24"/>
        </w:rPr>
      </w:pPr>
    </w:p>
    <w:p w14:paraId="0B08E96F" w14:textId="77777777" w:rsidR="00BE49DD" w:rsidRPr="00FF430B" w:rsidRDefault="00BE49DD" w:rsidP="00950D18">
      <w:pPr>
        <w:pStyle w:val="a7"/>
        <w:tabs>
          <w:tab w:val="left" w:pos="567"/>
        </w:tabs>
        <w:spacing w:line="360" w:lineRule="auto"/>
        <w:rPr>
          <w:rFonts w:ascii="Times New Roman" w:hAnsi="Times New Roman"/>
          <w:szCs w:val="24"/>
        </w:rPr>
      </w:pPr>
    </w:p>
    <w:p w14:paraId="6FEFF70D" w14:textId="77777777" w:rsidR="00BE49DD" w:rsidRPr="00FF430B" w:rsidRDefault="00BE49DD" w:rsidP="00950D18">
      <w:pPr>
        <w:pStyle w:val="a7"/>
        <w:tabs>
          <w:tab w:val="left" w:pos="567"/>
        </w:tabs>
        <w:spacing w:line="360" w:lineRule="auto"/>
        <w:rPr>
          <w:rFonts w:ascii="Times New Roman" w:hAnsi="Times New Roman"/>
          <w:szCs w:val="24"/>
        </w:rPr>
      </w:pPr>
    </w:p>
    <w:p w14:paraId="63E5A29C" w14:textId="77777777" w:rsidR="00BE49DD" w:rsidRPr="00FF430B" w:rsidRDefault="00BE49DD" w:rsidP="00950D18">
      <w:pPr>
        <w:pStyle w:val="a7"/>
        <w:tabs>
          <w:tab w:val="left" w:pos="567"/>
        </w:tabs>
        <w:spacing w:line="360" w:lineRule="auto"/>
        <w:rPr>
          <w:rFonts w:ascii="Times New Roman" w:hAnsi="Times New Roman"/>
          <w:szCs w:val="24"/>
        </w:rPr>
      </w:pPr>
    </w:p>
    <w:p w14:paraId="7B9C224B" w14:textId="77777777" w:rsidR="00BE49DD" w:rsidRPr="00FF430B" w:rsidRDefault="00BE49DD" w:rsidP="00950D18">
      <w:pPr>
        <w:pStyle w:val="a7"/>
        <w:tabs>
          <w:tab w:val="left" w:pos="567"/>
        </w:tabs>
        <w:spacing w:line="360" w:lineRule="auto"/>
        <w:rPr>
          <w:rFonts w:ascii="Times New Roman" w:hAnsi="Times New Roman"/>
          <w:szCs w:val="24"/>
        </w:rPr>
      </w:pPr>
    </w:p>
    <w:p w14:paraId="2FDC9F78" w14:textId="77777777" w:rsidR="00BE49DD" w:rsidRPr="00FF430B" w:rsidRDefault="00BE49DD" w:rsidP="00950D18">
      <w:pPr>
        <w:pStyle w:val="a7"/>
        <w:tabs>
          <w:tab w:val="left" w:pos="567"/>
        </w:tabs>
        <w:spacing w:line="360" w:lineRule="auto"/>
        <w:rPr>
          <w:rFonts w:ascii="Times New Roman" w:hAnsi="Times New Roman"/>
          <w:szCs w:val="24"/>
        </w:rPr>
      </w:pPr>
    </w:p>
    <w:p w14:paraId="3DDE7AC3" w14:textId="77777777" w:rsidR="00BE49DD" w:rsidRPr="00FF430B" w:rsidRDefault="00BE49DD" w:rsidP="00950D18">
      <w:pPr>
        <w:pStyle w:val="a7"/>
        <w:tabs>
          <w:tab w:val="left" w:pos="567"/>
        </w:tabs>
        <w:spacing w:line="360" w:lineRule="auto"/>
        <w:rPr>
          <w:rFonts w:ascii="Times New Roman" w:hAnsi="Times New Roman"/>
          <w:szCs w:val="24"/>
        </w:rPr>
      </w:pPr>
    </w:p>
    <w:p w14:paraId="1B185F36" w14:textId="77777777" w:rsidR="00BE49DD" w:rsidRPr="00FF430B" w:rsidRDefault="00BE49DD" w:rsidP="00950D18">
      <w:pPr>
        <w:pStyle w:val="a7"/>
        <w:tabs>
          <w:tab w:val="left" w:pos="567"/>
        </w:tabs>
        <w:spacing w:line="360" w:lineRule="auto"/>
        <w:rPr>
          <w:rFonts w:ascii="Times New Roman" w:hAnsi="Times New Roman"/>
          <w:szCs w:val="24"/>
        </w:rPr>
      </w:pPr>
    </w:p>
    <w:p w14:paraId="11096254" w14:textId="77777777" w:rsidR="00BE49DD" w:rsidRPr="00FF430B" w:rsidRDefault="00BE49DD" w:rsidP="00950D18">
      <w:pPr>
        <w:pStyle w:val="a7"/>
        <w:tabs>
          <w:tab w:val="left" w:pos="567"/>
        </w:tabs>
        <w:spacing w:line="360" w:lineRule="auto"/>
        <w:rPr>
          <w:rFonts w:ascii="Times New Roman" w:hAnsi="Times New Roman"/>
          <w:szCs w:val="24"/>
        </w:rPr>
      </w:pPr>
    </w:p>
    <w:p w14:paraId="300DDD79"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1EF6443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8A318D0" w14:textId="77777777" w:rsidR="00BE49DD" w:rsidRPr="00FF430B" w:rsidRDefault="00BE49DD" w:rsidP="00BE49DD">
      <w:pPr>
        <w:jc w:val="right"/>
        <w:rPr>
          <w:noProof w:val="0"/>
        </w:rPr>
      </w:pPr>
      <w:r w:rsidRPr="00FF430B">
        <w:rPr>
          <w:noProof w:val="0"/>
        </w:rPr>
        <w:t>din “____” ________ 20___</w:t>
      </w:r>
    </w:p>
    <w:p w14:paraId="53FBDDEB" w14:textId="77777777" w:rsidR="00BB1EC7" w:rsidRPr="00FF430B" w:rsidRDefault="00BB1EC7" w:rsidP="00950D18">
      <w:pPr>
        <w:pStyle w:val="a7"/>
        <w:tabs>
          <w:tab w:val="left" w:pos="567"/>
        </w:tabs>
        <w:spacing w:line="360" w:lineRule="auto"/>
        <w:rPr>
          <w:rFonts w:ascii="Times New Roman" w:hAnsi="Times New Roman"/>
          <w:szCs w:val="24"/>
        </w:rPr>
      </w:pPr>
    </w:p>
    <w:bookmarkEnd w:id="45"/>
    <w:p w14:paraId="007D71F7" w14:textId="77777777" w:rsidR="00AA1372" w:rsidRPr="00FF430B" w:rsidRDefault="00AA1372" w:rsidP="00950D18">
      <w:pPr>
        <w:pStyle w:val="a7"/>
        <w:tabs>
          <w:tab w:val="left" w:pos="567"/>
        </w:tabs>
        <w:rPr>
          <w:rFonts w:ascii="Times New Roman" w:hAnsi="Times New Roman"/>
          <w:b/>
          <w:szCs w:val="24"/>
        </w:rPr>
      </w:pPr>
    </w:p>
    <w:p w14:paraId="6789D24A"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D555E9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F1B8A6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1E992AF9" w14:textId="77777777" w:rsidR="00AA1372" w:rsidRPr="00FF430B" w:rsidRDefault="00AA1372" w:rsidP="00950D18">
      <w:pPr>
        <w:pStyle w:val="a7"/>
        <w:tabs>
          <w:tab w:val="left" w:pos="567"/>
        </w:tabs>
        <w:rPr>
          <w:rFonts w:ascii="Times New Roman" w:hAnsi="Times New Roman"/>
          <w:b/>
          <w:szCs w:val="24"/>
        </w:rPr>
      </w:pPr>
    </w:p>
    <w:p w14:paraId="7512439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8B8978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3C9915FE" w14:textId="77777777" w:rsidR="00AA1372" w:rsidRPr="00FF430B" w:rsidRDefault="00AA1372" w:rsidP="00950D18">
      <w:pPr>
        <w:pStyle w:val="a7"/>
        <w:tabs>
          <w:tab w:val="left" w:pos="567"/>
        </w:tabs>
        <w:rPr>
          <w:rFonts w:ascii="Times New Roman" w:hAnsi="Times New Roman"/>
          <w:szCs w:val="24"/>
        </w:rPr>
      </w:pPr>
    </w:p>
    <w:p w14:paraId="57ED7ADA" w14:textId="77777777" w:rsidR="00AA1372" w:rsidRPr="00FF430B" w:rsidRDefault="00AA1372" w:rsidP="00950D18">
      <w:pPr>
        <w:pStyle w:val="a7"/>
        <w:tabs>
          <w:tab w:val="left" w:pos="567"/>
        </w:tabs>
        <w:rPr>
          <w:rFonts w:ascii="Times New Roman" w:hAnsi="Times New Roman"/>
          <w:szCs w:val="24"/>
        </w:rPr>
      </w:pPr>
    </w:p>
    <w:p w14:paraId="4C8EE54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20FE6D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5BB69F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804FD4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276542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50874C8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190F57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125EF8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76326D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01D52E25"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6A57EB7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9F17D57"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06251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6D09AF0"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BD4CB7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D8F8699"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62B9616"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129C985"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2B24D300"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3EBF7F1E"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(denumirea ofertantului)</w:t>
      </w:r>
    </w:p>
    <w:p w14:paraId="537C6CC0"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764ED32"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5EC832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7D6FA5BC"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F361D33" w14:textId="77777777" w:rsidR="00AA1372" w:rsidRPr="00FF430B" w:rsidRDefault="00AA1372" w:rsidP="00950D18">
      <w:pPr>
        <w:pStyle w:val="a7"/>
        <w:tabs>
          <w:tab w:val="left" w:pos="567"/>
        </w:tabs>
        <w:ind w:hanging="502"/>
        <w:rPr>
          <w:rFonts w:ascii="Times New Roman" w:hAnsi="Times New Roman"/>
          <w:szCs w:val="24"/>
        </w:rPr>
      </w:pPr>
    </w:p>
    <w:p w14:paraId="1A0B09C4"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4826EA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ADCF8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A29D6EC"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2271040" w14:textId="77777777" w:rsidR="00950D18" w:rsidRPr="00FF430B" w:rsidRDefault="00950D18" w:rsidP="00196AB4">
      <w:pPr>
        <w:spacing w:after="200" w:line="276" w:lineRule="auto"/>
        <w:jc w:val="center"/>
        <w:rPr>
          <w:lang w:eastAsia="zh-CN"/>
        </w:rPr>
      </w:pPr>
      <w:bookmarkStart w:id="46" w:name="_Toc449692097"/>
    </w:p>
    <w:p w14:paraId="7FA72C08" w14:textId="77777777" w:rsidR="008726D2" w:rsidRPr="00FF430B" w:rsidRDefault="008726D2" w:rsidP="00196AB4">
      <w:pPr>
        <w:spacing w:after="200" w:line="276" w:lineRule="auto"/>
        <w:jc w:val="center"/>
        <w:rPr>
          <w:lang w:eastAsia="zh-CN"/>
        </w:rPr>
      </w:pPr>
    </w:p>
    <w:p w14:paraId="4B51255E" w14:textId="77777777" w:rsidR="002927B7" w:rsidRPr="00FF430B" w:rsidRDefault="002927B7" w:rsidP="00196AB4">
      <w:pPr>
        <w:spacing w:after="200" w:line="276" w:lineRule="auto"/>
        <w:jc w:val="center"/>
        <w:rPr>
          <w:lang w:eastAsia="zh-CN"/>
        </w:rPr>
      </w:pPr>
    </w:p>
    <w:p w14:paraId="031367B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1A7F4FF2"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212AB6AF" w14:textId="77777777" w:rsidR="00BA7FF4" w:rsidRPr="00FF430B" w:rsidRDefault="00BA7FF4" w:rsidP="00BA7FF4">
      <w:pPr>
        <w:jc w:val="right"/>
        <w:rPr>
          <w:noProof w:val="0"/>
        </w:rPr>
      </w:pPr>
      <w:r w:rsidRPr="00FF430B">
        <w:rPr>
          <w:noProof w:val="0"/>
        </w:rPr>
        <w:t>din “____” ________ 20___</w:t>
      </w:r>
    </w:p>
    <w:p w14:paraId="7EAF11CA" w14:textId="77777777" w:rsidR="00B65C93" w:rsidRPr="00FF430B" w:rsidRDefault="00B65C93" w:rsidP="00196AB4">
      <w:pPr>
        <w:spacing w:after="200" w:line="276" w:lineRule="auto"/>
        <w:jc w:val="center"/>
        <w:rPr>
          <w:lang w:eastAsia="zh-CN"/>
        </w:rPr>
      </w:pPr>
    </w:p>
    <w:p w14:paraId="1D4A77C2" w14:textId="77777777" w:rsidR="00950D18" w:rsidRPr="00FF430B" w:rsidRDefault="00950D18" w:rsidP="00950D18">
      <w:pPr>
        <w:rPr>
          <w:lang w:eastAsia="zh-CN"/>
        </w:rPr>
      </w:pPr>
    </w:p>
    <w:bookmarkEnd w:id="46"/>
    <w:p w14:paraId="4CE10D3D" w14:textId="77777777" w:rsidR="008B330F" w:rsidRPr="00FF430B" w:rsidRDefault="008B330F" w:rsidP="00950D18">
      <w:pPr>
        <w:jc w:val="center"/>
        <w:rPr>
          <w:b/>
        </w:rPr>
      </w:pPr>
    </w:p>
    <w:p w14:paraId="70C5CD1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F5A46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55041B1"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F51A5D"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D201D64" w14:textId="77777777" w:rsidTr="00233538">
        <w:trPr>
          <w:cantSplit/>
          <w:trHeight w:val="300"/>
        </w:trPr>
        <w:tc>
          <w:tcPr>
            <w:tcW w:w="709" w:type="dxa"/>
            <w:vMerge w:val="restart"/>
          </w:tcPr>
          <w:p w14:paraId="30012D6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3837135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3EEE64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F04DF3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8F3843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2123FFF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E4E3D18" w14:textId="77777777" w:rsidTr="00233538">
        <w:trPr>
          <w:cantSplit/>
          <w:trHeight w:val="240"/>
        </w:trPr>
        <w:tc>
          <w:tcPr>
            <w:tcW w:w="709" w:type="dxa"/>
            <w:vMerge/>
          </w:tcPr>
          <w:p w14:paraId="54148408"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321A06BE"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2B8166B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304B59B" w14:textId="77777777" w:rsidTr="00233538">
        <w:trPr>
          <w:cantSplit/>
          <w:trHeight w:val="120"/>
        </w:trPr>
        <w:tc>
          <w:tcPr>
            <w:tcW w:w="709" w:type="dxa"/>
            <w:vMerge/>
          </w:tcPr>
          <w:p w14:paraId="3A8A878D"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6F7F1126"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C1D25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EAF576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67B8F7B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E04E80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D460A44"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ACC2D60" w14:textId="77777777" w:rsidTr="00233538">
        <w:trPr>
          <w:cantSplit/>
          <w:trHeight w:val="180"/>
        </w:trPr>
        <w:tc>
          <w:tcPr>
            <w:tcW w:w="709" w:type="dxa"/>
          </w:tcPr>
          <w:p w14:paraId="46B7F2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19DFB1C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5B41ADA" w14:textId="77777777" w:rsidR="00AA1372" w:rsidRPr="00FF430B" w:rsidRDefault="00AA1372" w:rsidP="00950D18">
            <w:pPr>
              <w:pStyle w:val="a7"/>
              <w:tabs>
                <w:tab w:val="left" w:pos="567"/>
              </w:tabs>
              <w:rPr>
                <w:rFonts w:ascii="Times New Roman" w:hAnsi="Times New Roman"/>
                <w:szCs w:val="24"/>
              </w:rPr>
            </w:pPr>
          </w:p>
        </w:tc>
        <w:tc>
          <w:tcPr>
            <w:tcW w:w="1215" w:type="dxa"/>
          </w:tcPr>
          <w:p w14:paraId="5976E4D3"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135655E"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387EA483" w14:textId="77777777" w:rsidR="00AA1372" w:rsidRPr="00FF430B" w:rsidRDefault="00AA1372" w:rsidP="00950D18">
            <w:pPr>
              <w:pStyle w:val="a7"/>
              <w:tabs>
                <w:tab w:val="left" w:pos="567"/>
              </w:tabs>
              <w:rPr>
                <w:rFonts w:ascii="Times New Roman" w:hAnsi="Times New Roman"/>
                <w:szCs w:val="24"/>
              </w:rPr>
            </w:pPr>
          </w:p>
        </w:tc>
        <w:tc>
          <w:tcPr>
            <w:tcW w:w="1245" w:type="dxa"/>
          </w:tcPr>
          <w:p w14:paraId="6D79F580" w14:textId="77777777" w:rsidR="00AA1372" w:rsidRPr="00FF430B" w:rsidRDefault="00AA1372" w:rsidP="00950D18">
            <w:pPr>
              <w:pStyle w:val="a7"/>
              <w:tabs>
                <w:tab w:val="left" w:pos="567"/>
              </w:tabs>
              <w:rPr>
                <w:rFonts w:ascii="Times New Roman" w:hAnsi="Times New Roman"/>
                <w:szCs w:val="24"/>
              </w:rPr>
            </w:pPr>
          </w:p>
        </w:tc>
      </w:tr>
      <w:tr w:rsidR="00AA1372" w:rsidRPr="00EC30C2" w14:paraId="28985FA6" w14:textId="77777777" w:rsidTr="00233538">
        <w:trPr>
          <w:cantSplit/>
          <w:trHeight w:val="1372"/>
        </w:trPr>
        <w:tc>
          <w:tcPr>
            <w:tcW w:w="709" w:type="dxa"/>
          </w:tcPr>
          <w:p w14:paraId="05F5C21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402312AB" w14:textId="77777777" w:rsidR="00AA1372" w:rsidRPr="00FF430B" w:rsidRDefault="00AA1372" w:rsidP="00950D18">
            <w:pPr>
              <w:pStyle w:val="a7"/>
              <w:tabs>
                <w:tab w:val="left" w:pos="567"/>
              </w:tabs>
              <w:rPr>
                <w:rFonts w:ascii="Times New Roman" w:hAnsi="Times New Roman"/>
                <w:szCs w:val="24"/>
              </w:rPr>
            </w:pPr>
          </w:p>
          <w:p w14:paraId="1C8FF3B4" w14:textId="77777777" w:rsidR="00AA1372" w:rsidRPr="00FF430B" w:rsidRDefault="00AA1372" w:rsidP="00950D18">
            <w:pPr>
              <w:pStyle w:val="a7"/>
              <w:tabs>
                <w:tab w:val="left" w:pos="567"/>
              </w:tabs>
              <w:rPr>
                <w:rFonts w:ascii="Times New Roman" w:hAnsi="Times New Roman"/>
                <w:szCs w:val="24"/>
              </w:rPr>
            </w:pPr>
          </w:p>
          <w:p w14:paraId="5985021A" w14:textId="77777777" w:rsidR="00AA1372" w:rsidRPr="00FF430B" w:rsidRDefault="00AA1372" w:rsidP="00950D18">
            <w:pPr>
              <w:pStyle w:val="a7"/>
              <w:tabs>
                <w:tab w:val="left" w:pos="567"/>
              </w:tabs>
              <w:rPr>
                <w:rFonts w:ascii="Times New Roman" w:hAnsi="Times New Roman"/>
                <w:szCs w:val="24"/>
              </w:rPr>
            </w:pPr>
          </w:p>
          <w:p w14:paraId="5EAE84BF" w14:textId="77777777" w:rsidR="00AA1372" w:rsidRPr="00FF430B" w:rsidRDefault="00AA1372" w:rsidP="00950D18">
            <w:pPr>
              <w:pStyle w:val="a7"/>
              <w:tabs>
                <w:tab w:val="left" w:pos="567"/>
              </w:tabs>
              <w:rPr>
                <w:rFonts w:ascii="Times New Roman" w:hAnsi="Times New Roman"/>
                <w:szCs w:val="24"/>
              </w:rPr>
            </w:pPr>
          </w:p>
        </w:tc>
        <w:tc>
          <w:tcPr>
            <w:tcW w:w="2825" w:type="dxa"/>
          </w:tcPr>
          <w:p w14:paraId="6827836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EE8F57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A1D910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B5269C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3AFD645" w14:textId="77777777" w:rsidR="00AA1372" w:rsidRPr="00FF430B" w:rsidRDefault="00AA1372" w:rsidP="00950D18">
            <w:pPr>
              <w:pStyle w:val="a7"/>
              <w:tabs>
                <w:tab w:val="left" w:pos="567"/>
              </w:tabs>
              <w:rPr>
                <w:rFonts w:ascii="Times New Roman" w:hAnsi="Times New Roman"/>
                <w:szCs w:val="24"/>
              </w:rPr>
            </w:pPr>
          </w:p>
        </w:tc>
        <w:tc>
          <w:tcPr>
            <w:tcW w:w="1035" w:type="dxa"/>
          </w:tcPr>
          <w:p w14:paraId="6BBC0801" w14:textId="77777777" w:rsidR="00AA1372" w:rsidRPr="00FF430B" w:rsidRDefault="00AA1372" w:rsidP="00950D18">
            <w:pPr>
              <w:pStyle w:val="a7"/>
              <w:tabs>
                <w:tab w:val="left" w:pos="567"/>
              </w:tabs>
              <w:rPr>
                <w:rFonts w:ascii="Times New Roman" w:hAnsi="Times New Roman"/>
                <w:szCs w:val="24"/>
              </w:rPr>
            </w:pPr>
          </w:p>
        </w:tc>
        <w:tc>
          <w:tcPr>
            <w:tcW w:w="1215" w:type="dxa"/>
          </w:tcPr>
          <w:p w14:paraId="278C00A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4100FA7A"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95F9ED" w14:textId="77777777" w:rsidR="00AA1372" w:rsidRPr="00FF430B" w:rsidRDefault="00AA1372" w:rsidP="00950D18">
            <w:pPr>
              <w:pStyle w:val="a7"/>
              <w:tabs>
                <w:tab w:val="left" w:pos="567"/>
              </w:tabs>
              <w:rPr>
                <w:rFonts w:ascii="Times New Roman" w:hAnsi="Times New Roman"/>
                <w:szCs w:val="24"/>
              </w:rPr>
            </w:pPr>
          </w:p>
        </w:tc>
        <w:tc>
          <w:tcPr>
            <w:tcW w:w="1245" w:type="dxa"/>
          </w:tcPr>
          <w:p w14:paraId="5DA1F09B" w14:textId="77777777" w:rsidR="00AA1372" w:rsidRPr="00FF430B" w:rsidRDefault="00AA1372" w:rsidP="00950D18">
            <w:pPr>
              <w:pStyle w:val="a7"/>
              <w:tabs>
                <w:tab w:val="left" w:pos="567"/>
              </w:tabs>
              <w:rPr>
                <w:rFonts w:ascii="Times New Roman" w:hAnsi="Times New Roman"/>
                <w:szCs w:val="24"/>
              </w:rPr>
            </w:pPr>
          </w:p>
        </w:tc>
      </w:tr>
      <w:tr w:rsidR="00AA1372" w:rsidRPr="00EC30C2" w14:paraId="7C80796D" w14:textId="77777777" w:rsidTr="00233538">
        <w:trPr>
          <w:cantSplit/>
          <w:trHeight w:val="1412"/>
        </w:trPr>
        <w:tc>
          <w:tcPr>
            <w:tcW w:w="709" w:type="dxa"/>
          </w:tcPr>
          <w:p w14:paraId="789A280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4CFDEA95" w14:textId="77777777" w:rsidR="00AA1372" w:rsidRPr="00FF430B" w:rsidRDefault="00AA1372" w:rsidP="00950D18">
            <w:pPr>
              <w:pStyle w:val="a7"/>
              <w:tabs>
                <w:tab w:val="left" w:pos="567"/>
              </w:tabs>
              <w:rPr>
                <w:rFonts w:ascii="Times New Roman" w:hAnsi="Times New Roman"/>
                <w:szCs w:val="24"/>
              </w:rPr>
            </w:pPr>
          </w:p>
          <w:p w14:paraId="441D3AC2" w14:textId="77777777" w:rsidR="00AA1372" w:rsidRPr="00FF430B" w:rsidRDefault="00AA1372" w:rsidP="00950D18">
            <w:pPr>
              <w:pStyle w:val="a7"/>
              <w:tabs>
                <w:tab w:val="left" w:pos="567"/>
              </w:tabs>
              <w:rPr>
                <w:rFonts w:ascii="Times New Roman" w:hAnsi="Times New Roman"/>
                <w:szCs w:val="24"/>
              </w:rPr>
            </w:pPr>
          </w:p>
          <w:p w14:paraId="3063FC25" w14:textId="77777777" w:rsidR="00AA1372" w:rsidRPr="00FF430B" w:rsidRDefault="00AA1372" w:rsidP="00950D18">
            <w:pPr>
              <w:pStyle w:val="a7"/>
              <w:tabs>
                <w:tab w:val="left" w:pos="567"/>
              </w:tabs>
              <w:rPr>
                <w:rFonts w:ascii="Times New Roman" w:hAnsi="Times New Roman"/>
                <w:szCs w:val="24"/>
              </w:rPr>
            </w:pPr>
          </w:p>
          <w:p w14:paraId="06CCDEDA" w14:textId="77777777" w:rsidR="00AA1372" w:rsidRPr="00FF430B" w:rsidRDefault="00AA1372" w:rsidP="00950D18">
            <w:pPr>
              <w:pStyle w:val="a7"/>
              <w:tabs>
                <w:tab w:val="left" w:pos="567"/>
              </w:tabs>
              <w:rPr>
                <w:rFonts w:ascii="Times New Roman" w:hAnsi="Times New Roman"/>
                <w:szCs w:val="24"/>
              </w:rPr>
            </w:pPr>
          </w:p>
        </w:tc>
        <w:tc>
          <w:tcPr>
            <w:tcW w:w="2825" w:type="dxa"/>
          </w:tcPr>
          <w:p w14:paraId="7C8E08A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6FEE654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7B1203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12D2DA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D3D3370" w14:textId="77777777" w:rsidR="00AA1372" w:rsidRPr="00FF430B" w:rsidRDefault="00AA1372" w:rsidP="00950D18">
            <w:pPr>
              <w:pStyle w:val="a7"/>
              <w:tabs>
                <w:tab w:val="left" w:pos="567"/>
              </w:tabs>
              <w:rPr>
                <w:rFonts w:ascii="Times New Roman" w:hAnsi="Times New Roman"/>
                <w:szCs w:val="24"/>
              </w:rPr>
            </w:pPr>
          </w:p>
        </w:tc>
        <w:tc>
          <w:tcPr>
            <w:tcW w:w="1035" w:type="dxa"/>
          </w:tcPr>
          <w:p w14:paraId="3FEB2C60" w14:textId="77777777" w:rsidR="00AA1372" w:rsidRPr="00FF430B" w:rsidRDefault="00AA1372" w:rsidP="00950D18">
            <w:pPr>
              <w:pStyle w:val="a7"/>
              <w:tabs>
                <w:tab w:val="left" w:pos="567"/>
              </w:tabs>
              <w:rPr>
                <w:rFonts w:ascii="Times New Roman" w:hAnsi="Times New Roman"/>
                <w:szCs w:val="24"/>
              </w:rPr>
            </w:pPr>
          </w:p>
        </w:tc>
        <w:tc>
          <w:tcPr>
            <w:tcW w:w="1215" w:type="dxa"/>
          </w:tcPr>
          <w:p w14:paraId="3C122CC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04D8AB8"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9CF6AF1" w14:textId="77777777" w:rsidR="00AA1372" w:rsidRPr="00FF430B" w:rsidRDefault="00AA1372" w:rsidP="00950D18">
            <w:pPr>
              <w:pStyle w:val="a7"/>
              <w:tabs>
                <w:tab w:val="left" w:pos="567"/>
              </w:tabs>
              <w:rPr>
                <w:rFonts w:ascii="Times New Roman" w:hAnsi="Times New Roman"/>
                <w:szCs w:val="24"/>
              </w:rPr>
            </w:pPr>
          </w:p>
        </w:tc>
        <w:tc>
          <w:tcPr>
            <w:tcW w:w="1245" w:type="dxa"/>
          </w:tcPr>
          <w:p w14:paraId="05467EF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4B158F" w14:textId="77777777" w:rsidTr="00233538">
        <w:trPr>
          <w:cantSplit/>
          <w:trHeight w:val="1593"/>
        </w:trPr>
        <w:tc>
          <w:tcPr>
            <w:tcW w:w="709" w:type="dxa"/>
          </w:tcPr>
          <w:p w14:paraId="67BF4C4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30DEE9A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2B5C68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428D878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A95FEB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759B228" w14:textId="77777777" w:rsidR="00AA1372" w:rsidRPr="00FF430B" w:rsidRDefault="00AA1372" w:rsidP="00950D18">
            <w:pPr>
              <w:pStyle w:val="a7"/>
              <w:tabs>
                <w:tab w:val="left" w:pos="567"/>
              </w:tabs>
              <w:rPr>
                <w:rFonts w:ascii="Times New Roman" w:hAnsi="Times New Roman"/>
                <w:szCs w:val="24"/>
              </w:rPr>
            </w:pPr>
          </w:p>
        </w:tc>
        <w:tc>
          <w:tcPr>
            <w:tcW w:w="1035" w:type="dxa"/>
          </w:tcPr>
          <w:p w14:paraId="47149627" w14:textId="77777777" w:rsidR="00AA1372" w:rsidRPr="00FF430B" w:rsidRDefault="00AA1372" w:rsidP="00950D18">
            <w:pPr>
              <w:pStyle w:val="a7"/>
              <w:tabs>
                <w:tab w:val="left" w:pos="567"/>
              </w:tabs>
              <w:rPr>
                <w:rFonts w:ascii="Times New Roman" w:hAnsi="Times New Roman"/>
                <w:szCs w:val="24"/>
              </w:rPr>
            </w:pPr>
          </w:p>
        </w:tc>
        <w:tc>
          <w:tcPr>
            <w:tcW w:w="1215" w:type="dxa"/>
          </w:tcPr>
          <w:p w14:paraId="7BD1261D"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1B01F79"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CB41F06" w14:textId="77777777" w:rsidR="00AA1372" w:rsidRPr="00FF430B" w:rsidRDefault="00AA1372" w:rsidP="00950D18">
            <w:pPr>
              <w:pStyle w:val="a7"/>
              <w:tabs>
                <w:tab w:val="left" w:pos="567"/>
              </w:tabs>
              <w:rPr>
                <w:rFonts w:ascii="Times New Roman" w:hAnsi="Times New Roman"/>
                <w:szCs w:val="24"/>
              </w:rPr>
            </w:pPr>
          </w:p>
        </w:tc>
        <w:tc>
          <w:tcPr>
            <w:tcW w:w="1245" w:type="dxa"/>
          </w:tcPr>
          <w:p w14:paraId="2517209E" w14:textId="77777777" w:rsidR="00AA1372" w:rsidRPr="00FF430B" w:rsidRDefault="00AA1372" w:rsidP="00950D18">
            <w:pPr>
              <w:pStyle w:val="a7"/>
              <w:tabs>
                <w:tab w:val="left" w:pos="567"/>
              </w:tabs>
              <w:rPr>
                <w:rFonts w:ascii="Times New Roman" w:hAnsi="Times New Roman"/>
                <w:szCs w:val="24"/>
              </w:rPr>
            </w:pPr>
          </w:p>
        </w:tc>
      </w:tr>
    </w:tbl>
    <w:p w14:paraId="7286BF5A" w14:textId="77777777" w:rsidR="00AA1372" w:rsidRPr="00FF430B" w:rsidRDefault="00AA1372" w:rsidP="00950D18">
      <w:pPr>
        <w:jc w:val="both"/>
      </w:pPr>
    </w:p>
    <w:p w14:paraId="3667C693" w14:textId="77777777" w:rsidR="00E706C1" w:rsidRPr="00FF430B" w:rsidRDefault="00E706C1" w:rsidP="00950D18">
      <w:pPr>
        <w:jc w:val="both"/>
      </w:pPr>
    </w:p>
    <w:p w14:paraId="4639CEF1"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2C4CFB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36162FE"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A1F7701"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742514D6" w14:textId="77777777" w:rsidR="00F43D02" w:rsidRPr="00FF430B" w:rsidRDefault="00F43D02" w:rsidP="00F43D02">
      <w:pPr>
        <w:jc w:val="both"/>
        <w:rPr>
          <w:rFonts w:eastAsia="PMingLiU"/>
          <w:lang w:eastAsia="zh-CN"/>
        </w:rPr>
      </w:pPr>
    </w:p>
    <w:p w14:paraId="4D9D4DC7" w14:textId="77777777" w:rsidR="00B65C93" w:rsidRPr="00FF430B" w:rsidRDefault="00B65C93" w:rsidP="00F43D02">
      <w:pPr>
        <w:jc w:val="both"/>
        <w:rPr>
          <w:rFonts w:eastAsia="PMingLiU"/>
          <w:lang w:eastAsia="zh-CN"/>
        </w:rPr>
      </w:pPr>
    </w:p>
    <w:p w14:paraId="26BDA4D6" w14:textId="77777777" w:rsidR="00B65C93" w:rsidRPr="00FF430B" w:rsidRDefault="00B65C93" w:rsidP="00F43D02">
      <w:pPr>
        <w:jc w:val="both"/>
        <w:rPr>
          <w:rFonts w:eastAsia="PMingLiU"/>
          <w:lang w:eastAsia="zh-CN"/>
        </w:rPr>
      </w:pPr>
    </w:p>
    <w:p w14:paraId="54695B8A" w14:textId="77777777" w:rsidR="00B65C93" w:rsidRPr="00FF430B" w:rsidRDefault="00B65C93" w:rsidP="00F43D02">
      <w:pPr>
        <w:jc w:val="both"/>
        <w:rPr>
          <w:rFonts w:eastAsia="PMingLiU"/>
          <w:lang w:eastAsia="zh-CN"/>
        </w:rPr>
      </w:pPr>
    </w:p>
    <w:p w14:paraId="68E9A701" w14:textId="77777777" w:rsidR="00B65C93" w:rsidRPr="00FF430B" w:rsidRDefault="00B65C93" w:rsidP="00F43D02">
      <w:pPr>
        <w:jc w:val="both"/>
        <w:rPr>
          <w:rFonts w:eastAsia="PMingLiU"/>
          <w:lang w:eastAsia="zh-CN"/>
        </w:rPr>
      </w:pPr>
    </w:p>
    <w:p w14:paraId="66B8C473" w14:textId="77777777" w:rsidR="00B65C93" w:rsidRPr="00FF430B" w:rsidRDefault="00B65C93" w:rsidP="00F43D02">
      <w:pPr>
        <w:jc w:val="both"/>
        <w:rPr>
          <w:rFonts w:eastAsia="PMingLiU"/>
          <w:lang w:eastAsia="zh-CN"/>
        </w:rPr>
      </w:pPr>
    </w:p>
    <w:p w14:paraId="59556FFA" w14:textId="77777777" w:rsidR="00B65C93" w:rsidRPr="00FF430B" w:rsidRDefault="00B65C93" w:rsidP="00F43D02">
      <w:pPr>
        <w:jc w:val="both"/>
        <w:rPr>
          <w:rFonts w:eastAsia="PMingLiU"/>
          <w:lang w:eastAsia="zh-CN"/>
        </w:rPr>
      </w:pPr>
    </w:p>
    <w:p w14:paraId="3DB5C1DB" w14:textId="77777777" w:rsidR="00B65C93" w:rsidRPr="00FF430B" w:rsidRDefault="00B65C93" w:rsidP="00F43D02">
      <w:pPr>
        <w:jc w:val="both"/>
        <w:rPr>
          <w:rFonts w:eastAsia="PMingLiU"/>
          <w:lang w:eastAsia="zh-CN"/>
        </w:rPr>
      </w:pPr>
    </w:p>
    <w:p w14:paraId="00DAC7F4" w14:textId="77777777" w:rsidR="00B65C93" w:rsidRPr="00FF430B" w:rsidRDefault="00B65C93" w:rsidP="00F43D02">
      <w:pPr>
        <w:jc w:val="both"/>
        <w:rPr>
          <w:rFonts w:eastAsia="PMingLiU"/>
          <w:lang w:eastAsia="zh-CN"/>
        </w:rPr>
      </w:pPr>
    </w:p>
    <w:p w14:paraId="64358380" w14:textId="77777777" w:rsidR="00B65C93" w:rsidRPr="00FF430B" w:rsidRDefault="00B65C93" w:rsidP="00F43D02">
      <w:pPr>
        <w:jc w:val="both"/>
        <w:rPr>
          <w:rFonts w:eastAsia="PMingLiU"/>
          <w:lang w:eastAsia="zh-CN"/>
        </w:rPr>
      </w:pPr>
    </w:p>
    <w:p w14:paraId="7402B79D" w14:textId="77777777" w:rsidR="00B65C93" w:rsidRPr="00FF430B" w:rsidRDefault="00B65C93" w:rsidP="00F43D02">
      <w:pPr>
        <w:jc w:val="both"/>
        <w:rPr>
          <w:rFonts w:eastAsia="PMingLiU"/>
          <w:lang w:eastAsia="zh-CN"/>
        </w:rPr>
      </w:pPr>
    </w:p>
    <w:p w14:paraId="274AFFD7" w14:textId="77777777" w:rsidR="00B65C93" w:rsidRPr="00FF430B" w:rsidRDefault="00B65C93" w:rsidP="00F43D02">
      <w:pPr>
        <w:jc w:val="both"/>
        <w:rPr>
          <w:rFonts w:eastAsia="PMingLiU"/>
          <w:lang w:eastAsia="zh-CN"/>
        </w:rPr>
      </w:pPr>
    </w:p>
    <w:p w14:paraId="0345B40D" w14:textId="77777777" w:rsidR="00B65C93" w:rsidRPr="00FF430B" w:rsidRDefault="00B65C93" w:rsidP="00F43D02">
      <w:pPr>
        <w:jc w:val="both"/>
        <w:rPr>
          <w:rFonts w:eastAsia="PMingLiU"/>
          <w:lang w:eastAsia="zh-CN"/>
        </w:rPr>
      </w:pPr>
    </w:p>
    <w:p w14:paraId="2418FB24" w14:textId="77777777" w:rsidR="00B65C93" w:rsidRPr="00FF430B" w:rsidRDefault="00B65C93" w:rsidP="00F43D02">
      <w:pPr>
        <w:jc w:val="both"/>
        <w:rPr>
          <w:rFonts w:eastAsia="PMingLiU"/>
          <w:lang w:eastAsia="zh-CN"/>
        </w:rPr>
      </w:pPr>
    </w:p>
    <w:p w14:paraId="6D675232" w14:textId="77777777" w:rsidR="00B65C93" w:rsidRPr="00FF430B" w:rsidRDefault="00B65C93" w:rsidP="00F43D02">
      <w:pPr>
        <w:jc w:val="both"/>
        <w:rPr>
          <w:rFonts w:eastAsia="PMingLiU"/>
          <w:lang w:eastAsia="zh-CN"/>
        </w:rPr>
      </w:pPr>
    </w:p>
    <w:p w14:paraId="2FC928E6" w14:textId="77777777" w:rsidR="00B65C93" w:rsidRPr="00FF430B" w:rsidRDefault="00B65C93" w:rsidP="00F43D02">
      <w:pPr>
        <w:jc w:val="both"/>
        <w:rPr>
          <w:rFonts w:eastAsia="PMingLiU"/>
          <w:lang w:eastAsia="zh-CN"/>
        </w:rPr>
      </w:pPr>
    </w:p>
    <w:p w14:paraId="5332C636" w14:textId="77777777" w:rsidR="00B65C93" w:rsidRPr="00FF430B" w:rsidRDefault="00B65C93" w:rsidP="00F43D02">
      <w:pPr>
        <w:jc w:val="both"/>
        <w:rPr>
          <w:rFonts w:eastAsia="PMingLiU"/>
          <w:lang w:eastAsia="zh-CN"/>
        </w:rPr>
      </w:pPr>
    </w:p>
    <w:p w14:paraId="5DEAEA78" w14:textId="77777777" w:rsidR="00B65C93" w:rsidRPr="00FF430B" w:rsidRDefault="00B65C93" w:rsidP="00F43D02">
      <w:pPr>
        <w:jc w:val="both"/>
        <w:rPr>
          <w:rFonts w:eastAsia="PMingLiU"/>
          <w:lang w:eastAsia="zh-CN"/>
        </w:rPr>
      </w:pPr>
    </w:p>
    <w:p w14:paraId="1831EA2B" w14:textId="77777777" w:rsidR="00B65C93" w:rsidRPr="00FF430B" w:rsidRDefault="00B65C93" w:rsidP="00F43D02">
      <w:pPr>
        <w:jc w:val="both"/>
        <w:rPr>
          <w:rFonts w:eastAsia="PMingLiU"/>
          <w:lang w:eastAsia="zh-CN"/>
        </w:rPr>
      </w:pPr>
    </w:p>
    <w:p w14:paraId="4DF12EA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38980EB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C787B76" w14:textId="77777777" w:rsidR="00BA7FF4" w:rsidRPr="00FF430B" w:rsidRDefault="00BA7FF4" w:rsidP="00BA7FF4">
      <w:pPr>
        <w:jc w:val="right"/>
        <w:rPr>
          <w:noProof w:val="0"/>
        </w:rPr>
      </w:pPr>
      <w:r w:rsidRPr="00FF430B">
        <w:rPr>
          <w:noProof w:val="0"/>
        </w:rPr>
        <w:t>din “____” ________ 20___</w:t>
      </w:r>
    </w:p>
    <w:p w14:paraId="75252B91" w14:textId="77777777" w:rsidR="00B65C93" w:rsidRPr="00FF430B" w:rsidRDefault="00B65C93" w:rsidP="00F43D02">
      <w:pPr>
        <w:jc w:val="both"/>
        <w:rPr>
          <w:rFonts w:eastAsia="PMingLiU"/>
          <w:lang w:eastAsia="zh-CN"/>
        </w:rPr>
      </w:pPr>
    </w:p>
    <w:p w14:paraId="2E054161" w14:textId="77777777" w:rsidR="00B65C93" w:rsidRPr="00FF430B" w:rsidRDefault="00B65C93" w:rsidP="00F43D02">
      <w:pPr>
        <w:jc w:val="both"/>
        <w:rPr>
          <w:rFonts w:eastAsia="PMingLiU"/>
          <w:lang w:eastAsia="zh-CN"/>
        </w:rPr>
      </w:pPr>
    </w:p>
    <w:p w14:paraId="1AA9E8B4" w14:textId="77777777" w:rsidR="00B65C93" w:rsidRPr="00FF430B" w:rsidRDefault="00B65C93" w:rsidP="00F43D02">
      <w:pPr>
        <w:jc w:val="both"/>
        <w:rPr>
          <w:rFonts w:eastAsia="PMingLiU"/>
          <w:lang w:eastAsia="zh-CN"/>
        </w:rPr>
      </w:pPr>
    </w:p>
    <w:p w14:paraId="0350F94B" w14:textId="77777777" w:rsidR="008B330F" w:rsidRPr="00FF430B" w:rsidRDefault="008B330F" w:rsidP="00F43D02">
      <w:pPr>
        <w:jc w:val="center"/>
        <w:rPr>
          <w:rFonts w:eastAsia="PMingLiU"/>
          <w:lang w:eastAsia="zh-CN"/>
        </w:rPr>
      </w:pPr>
    </w:p>
    <w:p w14:paraId="547852B0"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27091CB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3A006E8"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4D35A502"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1E0E317" w14:textId="77777777" w:rsidTr="00233538">
        <w:trPr>
          <w:cantSplit/>
          <w:trHeight w:val="300"/>
        </w:trPr>
        <w:tc>
          <w:tcPr>
            <w:tcW w:w="709" w:type="dxa"/>
            <w:vMerge w:val="restart"/>
          </w:tcPr>
          <w:p w14:paraId="1E08167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3751C94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7A3E65C"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5C946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59E448A"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3B856A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3569614B" w14:textId="77777777" w:rsidTr="00233538">
        <w:trPr>
          <w:cantSplit/>
          <w:trHeight w:val="240"/>
        </w:trPr>
        <w:tc>
          <w:tcPr>
            <w:tcW w:w="709" w:type="dxa"/>
            <w:vMerge/>
          </w:tcPr>
          <w:p w14:paraId="6B74B974"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77FB77A5"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0529F359"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7A41BA21" w14:textId="77777777" w:rsidTr="00233538">
        <w:trPr>
          <w:cantSplit/>
          <w:trHeight w:val="120"/>
        </w:trPr>
        <w:tc>
          <w:tcPr>
            <w:tcW w:w="709" w:type="dxa"/>
            <w:vMerge/>
          </w:tcPr>
          <w:p w14:paraId="26C64A6C"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2021D259"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4C8F7440"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66BA5E0"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AC7480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A243E71"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4B7C4A78"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8CCC035" w14:textId="77777777" w:rsidTr="00233538">
        <w:trPr>
          <w:cantSplit/>
          <w:trHeight w:val="180"/>
        </w:trPr>
        <w:tc>
          <w:tcPr>
            <w:tcW w:w="709" w:type="dxa"/>
          </w:tcPr>
          <w:p w14:paraId="468E6A5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0926A3D"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6C028FC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3953D663" w14:textId="77777777" w:rsidR="00D01642" w:rsidRPr="00FF430B" w:rsidRDefault="00D01642" w:rsidP="00F43D02">
            <w:pPr>
              <w:pStyle w:val="a7"/>
              <w:tabs>
                <w:tab w:val="left" w:pos="567"/>
              </w:tabs>
              <w:rPr>
                <w:rFonts w:ascii="Times New Roman" w:hAnsi="Times New Roman"/>
                <w:szCs w:val="24"/>
              </w:rPr>
            </w:pPr>
          </w:p>
        </w:tc>
        <w:tc>
          <w:tcPr>
            <w:tcW w:w="1215" w:type="dxa"/>
          </w:tcPr>
          <w:p w14:paraId="605453E1"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1E22B64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4B6BB73"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41EA77" w14:textId="77777777" w:rsidR="00D01642" w:rsidRPr="00FF430B" w:rsidRDefault="00D01642" w:rsidP="00F43D02">
            <w:pPr>
              <w:pStyle w:val="a7"/>
              <w:tabs>
                <w:tab w:val="left" w:pos="567"/>
              </w:tabs>
              <w:rPr>
                <w:rFonts w:ascii="Times New Roman" w:hAnsi="Times New Roman"/>
                <w:szCs w:val="24"/>
              </w:rPr>
            </w:pPr>
          </w:p>
        </w:tc>
      </w:tr>
      <w:tr w:rsidR="00D01642" w:rsidRPr="00EC30C2" w14:paraId="70AC6149" w14:textId="77777777" w:rsidTr="00233538">
        <w:trPr>
          <w:cantSplit/>
          <w:trHeight w:val="1372"/>
        </w:trPr>
        <w:tc>
          <w:tcPr>
            <w:tcW w:w="709" w:type="dxa"/>
          </w:tcPr>
          <w:p w14:paraId="21F6771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07436BED" w14:textId="77777777" w:rsidR="00D01642" w:rsidRPr="00FF430B" w:rsidRDefault="00D01642" w:rsidP="00F43D02">
            <w:pPr>
              <w:pStyle w:val="a7"/>
              <w:tabs>
                <w:tab w:val="left" w:pos="567"/>
              </w:tabs>
              <w:rPr>
                <w:rFonts w:ascii="Times New Roman" w:hAnsi="Times New Roman"/>
                <w:szCs w:val="24"/>
              </w:rPr>
            </w:pPr>
          </w:p>
          <w:p w14:paraId="409009E9" w14:textId="77777777" w:rsidR="00D01642" w:rsidRPr="00FF430B" w:rsidRDefault="00D01642" w:rsidP="00F43D02">
            <w:pPr>
              <w:pStyle w:val="a7"/>
              <w:tabs>
                <w:tab w:val="left" w:pos="567"/>
              </w:tabs>
              <w:rPr>
                <w:rFonts w:ascii="Times New Roman" w:hAnsi="Times New Roman"/>
                <w:szCs w:val="24"/>
              </w:rPr>
            </w:pPr>
          </w:p>
          <w:p w14:paraId="70D90CED" w14:textId="77777777" w:rsidR="00D01642" w:rsidRPr="00FF430B" w:rsidRDefault="00D01642" w:rsidP="00F43D02">
            <w:pPr>
              <w:pStyle w:val="a7"/>
              <w:tabs>
                <w:tab w:val="left" w:pos="567"/>
              </w:tabs>
              <w:rPr>
                <w:rFonts w:ascii="Times New Roman" w:hAnsi="Times New Roman"/>
                <w:szCs w:val="24"/>
              </w:rPr>
            </w:pPr>
          </w:p>
          <w:p w14:paraId="51D1E5C5" w14:textId="77777777" w:rsidR="00D01642" w:rsidRPr="00FF430B" w:rsidRDefault="00D01642" w:rsidP="00F43D02">
            <w:pPr>
              <w:pStyle w:val="a7"/>
              <w:tabs>
                <w:tab w:val="left" w:pos="567"/>
              </w:tabs>
              <w:rPr>
                <w:rFonts w:ascii="Times New Roman" w:hAnsi="Times New Roman"/>
                <w:szCs w:val="24"/>
              </w:rPr>
            </w:pPr>
          </w:p>
        </w:tc>
        <w:tc>
          <w:tcPr>
            <w:tcW w:w="2825" w:type="dxa"/>
          </w:tcPr>
          <w:p w14:paraId="7C68923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52BDB45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52BCA40E" w14:textId="77777777" w:rsidR="00D01642" w:rsidRPr="00FF430B" w:rsidRDefault="00D01642" w:rsidP="00F43D02">
            <w:pPr>
              <w:pStyle w:val="a7"/>
              <w:tabs>
                <w:tab w:val="left" w:pos="567"/>
              </w:tabs>
              <w:rPr>
                <w:rFonts w:ascii="Times New Roman" w:hAnsi="Times New Roman"/>
                <w:szCs w:val="24"/>
              </w:rPr>
            </w:pPr>
          </w:p>
        </w:tc>
        <w:tc>
          <w:tcPr>
            <w:tcW w:w="1035" w:type="dxa"/>
          </w:tcPr>
          <w:p w14:paraId="29EE923E" w14:textId="77777777" w:rsidR="00D01642" w:rsidRPr="00FF430B" w:rsidRDefault="00D01642" w:rsidP="00F43D02">
            <w:pPr>
              <w:pStyle w:val="a7"/>
              <w:tabs>
                <w:tab w:val="left" w:pos="567"/>
              </w:tabs>
              <w:rPr>
                <w:rFonts w:ascii="Times New Roman" w:hAnsi="Times New Roman"/>
                <w:szCs w:val="24"/>
              </w:rPr>
            </w:pPr>
          </w:p>
        </w:tc>
        <w:tc>
          <w:tcPr>
            <w:tcW w:w="1215" w:type="dxa"/>
          </w:tcPr>
          <w:p w14:paraId="406D103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3314EB7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449954D9" w14:textId="77777777" w:rsidR="00D01642" w:rsidRPr="00FF430B" w:rsidRDefault="00D01642" w:rsidP="00F43D02">
            <w:pPr>
              <w:pStyle w:val="a7"/>
              <w:tabs>
                <w:tab w:val="left" w:pos="567"/>
              </w:tabs>
              <w:rPr>
                <w:rFonts w:ascii="Times New Roman" w:hAnsi="Times New Roman"/>
                <w:szCs w:val="24"/>
              </w:rPr>
            </w:pPr>
          </w:p>
        </w:tc>
        <w:tc>
          <w:tcPr>
            <w:tcW w:w="1245" w:type="dxa"/>
          </w:tcPr>
          <w:p w14:paraId="4958D9E7" w14:textId="77777777" w:rsidR="00D01642" w:rsidRPr="00FF430B" w:rsidRDefault="00D01642" w:rsidP="00F43D02">
            <w:pPr>
              <w:pStyle w:val="a7"/>
              <w:tabs>
                <w:tab w:val="left" w:pos="567"/>
              </w:tabs>
              <w:rPr>
                <w:rFonts w:ascii="Times New Roman" w:hAnsi="Times New Roman"/>
                <w:szCs w:val="24"/>
              </w:rPr>
            </w:pPr>
          </w:p>
        </w:tc>
      </w:tr>
      <w:tr w:rsidR="00D01642" w:rsidRPr="00EC30C2" w14:paraId="45BF056C" w14:textId="77777777" w:rsidTr="00233538">
        <w:trPr>
          <w:cantSplit/>
          <w:trHeight w:val="1412"/>
        </w:trPr>
        <w:tc>
          <w:tcPr>
            <w:tcW w:w="709" w:type="dxa"/>
          </w:tcPr>
          <w:p w14:paraId="201D1CB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17E3613D" w14:textId="77777777" w:rsidR="00D01642" w:rsidRPr="00FF430B" w:rsidRDefault="00D01642" w:rsidP="00F43D02">
            <w:pPr>
              <w:pStyle w:val="a7"/>
              <w:tabs>
                <w:tab w:val="left" w:pos="567"/>
              </w:tabs>
              <w:rPr>
                <w:rFonts w:ascii="Times New Roman" w:hAnsi="Times New Roman"/>
                <w:szCs w:val="24"/>
              </w:rPr>
            </w:pPr>
          </w:p>
          <w:p w14:paraId="091622F3" w14:textId="77777777" w:rsidR="00D01642" w:rsidRPr="00FF430B" w:rsidRDefault="00D01642" w:rsidP="00F43D02">
            <w:pPr>
              <w:pStyle w:val="a7"/>
              <w:tabs>
                <w:tab w:val="left" w:pos="567"/>
              </w:tabs>
              <w:rPr>
                <w:rFonts w:ascii="Times New Roman" w:hAnsi="Times New Roman"/>
                <w:szCs w:val="24"/>
              </w:rPr>
            </w:pPr>
          </w:p>
          <w:p w14:paraId="31478A30" w14:textId="77777777" w:rsidR="00D01642" w:rsidRPr="00FF430B" w:rsidRDefault="00D01642" w:rsidP="00F43D02">
            <w:pPr>
              <w:pStyle w:val="a7"/>
              <w:tabs>
                <w:tab w:val="left" w:pos="567"/>
              </w:tabs>
              <w:rPr>
                <w:rFonts w:ascii="Times New Roman" w:hAnsi="Times New Roman"/>
                <w:szCs w:val="24"/>
              </w:rPr>
            </w:pPr>
          </w:p>
          <w:p w14:paraId="208D18F9" w14:textId="77777777" w:rsidR="00D01642" w:rsidRPr="00FF430B" w:rsidRDefault="00D01642" w:rsidP="00F43D02">
            <w:pPr>
              <w:pStyle w:val="a7"/>
              <w:tabs>
                <w:tab w:val="left" w:pos="567"/>
              </w:tabs>
              <w:rPr>
                <w:rFonts w:ascii="Times New Roman" w:hAnsi="Times New Roman"/>
                <w:szCs w:val="24"/>
              </w:rPr>
            </w:pPr>
          </w:p>
        </w:tc>
        <w:tc>
          <w:tcPr>
            <w:tcW w:w="2825" w:type="dxa"/>
          </w:tcPr>
          <w:p w14:paraId="6003D18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0D896C41"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6C0AAF09"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0E9D9A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6503017"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5D51BA65" w14:textId="77777777" w:rsidR="00D01642" w:rsidRPr="00FF430B" w:rsidRDefault="00D01642" w:rsidP="00F43D02">
            <w:pPr>
              <w:pStyle w:val="a7"/>
              <w:tabs>
                <w:tab w:val="left" w:pos="567"/>
              </w:tabs>
              <w:rPr>
                <w:rFonts w:ascii="Times New Roman" w:hAnsi="Times New Roman"/>
                <w:szCs w:val="24"/>
              </w:rPr>
            </w:pPr>
          </w:p>
        </w:tc>
        <w:tc>
          <w:tcPr>
            <w:tcW w:w="1035" w:type="dxa"/>
          </w:tcPr>
          <w:p w14:paraId="23689EF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FA64CC1"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9DB73B6"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F2E0A9"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A1A18B" w14:textId="77777777" w:rsidR="00D01642" w:rsidRPr="00FF430B" w:rsidRDefault="00D01642" w:rsidP="00F43D02">
            <w:pPr>
              <w:pStyle w:val="a7"/>
              <w:tabs>
                <w:tab w:val="left" w:pos="567"/>
              </w:tabs>
              <w:rPr>
                <w:rFonts w:ascii="Times New Roman" w:hAnsi="Times New Roman"/>
                <w:szCs w:val="24"/>
              </w:rPr>
            </w:pPr>
          </w:p>
        </w:tc>
      </w:tr>
      <w:tr w:rsidR="00D01642" w:rsidRPr="00EC30C2" w14:paraId="1CF2CE1D" w14:textId="77777777" w:rsidTr="00233538">
        <w:trPr>
          <w:cantSplit/>
          <w:trHeight w:val="1593"/>
        </w:trPr>
        <w:tc>
          <w:tcPr>
            <w:tcW w:w="709" w:type="dxa"/>
          </w:tcPr>
          <w:p w14:paraId="4C3FD55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7E8C4B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47CFBDA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07AC993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7DFCF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35E557E" w14:textId="77777777" w:rsidR="00D01642" w:rsidRPr="00FF430B" w:rsidRDefault="00D01642" w:rsidP="00F43D02">
            <w:pPr>
              <w:pStyle w:val="a7"/>
              <w:tabs>
                <w:tab w:val="left" w:pos="567"/>
              </w:tabs>
              <w:rPr>
                <w:rFonts w:ascii="Times New Roman" w:hAnsi="Times New Roman"/>
                <w:szCs w:val="24"/>
              </w:rPr>
            </w:pPr>
          </w:p>
        </w:tc>
        <w:tc>
          <w:tcPr>
            <w:tcW w:w="1035" w:type="dxa"/>
          </w:tcPr>
          <w:p w14:paraId="25027A5F" w14:textId="77777777" w:rsidR="00D01642" w:rsidRPr="00FF430B" w:rsidRDefault="00D01642" w:rsidP="00F43D02">
            <w:pPr>
              <w:pStyle w:val="a7"/>
              <w:tabs>
                <w:tab w:val="left" w:pos="567"/>
              </w:tabs>
              <w:rPr>
                <w:rFonts w:ascii="Times New Roman" w:hAnsi="Times New Roman"/>
                <w:szCs w:val="24"/>
              </w:rPr>
            </w:pPr>
          </w:p>
        </w:tc>
        <w:tc>
          <w:tcPr>
            <w:tcW w:w="1215" w:type="dxa"/>
          </w:tcPr>
          <w:p w14:paraId="6B1D5FC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60F1651C"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27C0C601" w14:textId="77777777" w:rsidR="00D01642" w:rsidRPr="00FF430B" w:rsidRDefault="00D01642" w:rsidP="00F43D02">
            <w:pPr>
              <w:pStyle w:val="a7"/>
              <w:tabs>
                <w:tab w:val="left" w:pos="567"/>
              </w:tabs>
              <w:rPr>
                <w:rFonts w:ascii="Times New Roman" w:hAnsi="Times New Roman"/>
                <w:szCs w:val="24"/>
              </w:rPr>
            </w:pPr>
          </w:p>
        </w:tc>
        <w:tc>
          <w:tcPr>
            <w:tcW w:w="1245" w:type="dxa"/>
          </w:tcPr>
          <w:p w14:paraId="2978DE3F" w14:textId="77777777" w:rsidR="00D01642" w:rsidRPr="00FF430B" w:rsidRDefault="00D01642" w:rsidP="00F43D02">
            <w:pPr>
              <w:pStyle w:val="a7"/>
              <w:tabs>
                <w:tab w:val="left" w:pos="567"/>
              </w:tabs>
              <w:rPr>
                <w:rFonts w:ascii="Times New Roman" w:hAnsi="Times New Roman"/>
                <w:szCs w:val="24"/>
              </w:rPr>
            </w:pPr>
          </w:p>
        </w:tc>
      </w:tr>
    </w:tbl>
    <w:p w14:paraId="29D9DCFE" w14:textId="77777777" w:rsidR="003207B4" w:rsidRPr="00FF430B" w:rsidRDefault="003207B4" w:rsidP="00F43D02">
      <w:pPr>
        <w:jc w:val="both"/>
        <w:rPr>
          <w:rFonts w:eastAsia="PMingLiU"/>
          <w:lang w:eastAsia="zh-CN"/>
        </w:rPr>
      </w:pPr>
    </w:p>
    <w:p w14:paraId="25FFC76E"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6092818E"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F810012" w14:textId="77777777" w:rsidR="00D01642" w:rsidRPr="00FF430B" w:rsidRDefault="00A227F2" w:rsidP="00F43D02">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2ECAA6D"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0C52E30E"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62DD4030" w14:textId="77777777" w:rsidR="003B4ACE" w:rsidRPr="00FF430B" w:rsidRDefault="003B4ACE" w:rsidP="00196AB4">
      <w:pPr>
        <w:pStyle w:val="Style3"/>
        <w:tabs>
          <w:tab w:val="left" w:pos="567"/>
        </w:tabs>
        <w:ind w:left="0" w:firstLine="0"/>
        <w:rPr>
          <w:rFonts w:eastAsia="PMingLiU"/>
          <w:lang w:eastAsia="zh-CN"/>
        </w:rPr>
      </w:pPr>
    </w:p>
    <w:p w14:paraId="5CF462CD" w14:textId="77777777" w:rsidR="008B330F" w:rsidRPr="00FF430B" w:rsidRDefault="008B330F" w:rsidP="00196AB4">
      <w:pPr>
        <w:pStyle w:val="Style3"/>
        <w:tabs>
          <w:tab w:val="left" w:pos="567"/>
        </w:tabs>
        <w:ind w:left="0" w:firstLine="0"/>
        <w:rPr>
          <w:rFonts w:eastAsia="PMingLiU"/>
          <w:lang w:eastAsia="zh-CN"/>
        </w:rPr>
      </w:pPr>
    </w:p>
    <w:p w14:paraId="267F4BDC" w14:textId="77777777" w:rsidR="008B330F" w:rsidRPr="00FF430B" w:rsidRDefault="008B330F" w:rsidP="00196AB4">
      <w:pPr>
        <w:pStyle w:val="Style3"/>
        <w:tabs>
          <w:tab w:val="left" w:pos="567"/>
        </w:tabs>
        <w:ind w:left="0" w:firstLine="0"/>
        <w:rPr>
          <w:rFonts w:eastAsia="PMingLiU"/>
          <w:lang w:eastAsia="zh-CN"/>
        </w:rPr>
      </w:pPr>
    </w:p>
    <w:p w14:paraId="7C8DF449" w14:textId="77777777" w:rsidR="00B65C93" w:rsidRPr="00FF430B" w:rsidRDefault="00B65C93" w:rsidP="00196AB4">
      <w:pPr>
        <w:pStyle w:val="Style3"/>
        <w:tabs>
          <w:tab w:val="left" w:pos="567"/>
        </w:tabs>
        <w:ind w:left="0" w:firstLine="0"/>
        <w:rPr>
          <w:rFonts w:eastAsia="PMingLiU"/>
          <w:lang w:eastAsia="zh-CN"/>
        </w:rPr>
      </w:pPr>
    </w:p>
    <w:p w14:paraId="6CE18BA7" w14:textId="77777777" w:rsidR="00B65C93" w:rsidRPr="00FF430B" w:rsidRDefault="00B65C93" w:rsidP="00196AB4">
      <w:pPr>
        <w:pStyle w:val="Style3"/>
        <w:tabs>
          <w:tab w:val="left" w:pos="567"/>
        </w:tabs>
        <w:ind w:left="0" w:firstLine="0"/>
        <w:rPr>
          <w:rFonts w:eastAsia="PMingLiU"/>
          <w:lang w:eastAsia="zh-CN"/>
        </w:rPr>
      </w:pPr>
    </w:p>
    <w:p w14:paraId="23B77EAE" w14:textId="77777777" w:rsidR="00B65C93" w:rsidRPr="00FF430B" w:rsidRDefault="00B65C93" w:rsidP="00196AB4">
      <w:pPr>
        <w:pStyle w:val="Style3"/>
        <w:tabs>
          <w:tab w:val="left" w:pos="567"/>
        </w:tabs>
        <w:ind w:left="0" w:firstLine="0"/>
        <w:rPr>
          <w:rFonts w:eastAsia="PMingLiU"/>
          <w:lang w:eastAsia="zh-CN"/>
        </w:rPr>
      </w:pPr>
    </w:p>
    <w:p w14:paraId="51839A2C" w14:textId="77777777" w:rsidR="00B65C93" w:rsidRPr="00FF430B" w:rsidRDefault="00B65C93" w:rsidP="00196AB4">
      <w:pPr>
        <w:pStyle w:val="Style3"/>
        <w:tabs>
          <w:tab w:val="left" w:pos="567"/>
        </w:tabs>
        <w:ind w:left="0" w:firstLine="0"/>
        <w:rPr>
          <w:rFonts w:eastAsia="PMingLiU"/>
          <w:lang w:eastAsia="zh-CN"/>
        </w:rPr>
      </w:pPr>
    </w:p>
    <w:p w14:paraId="40BE765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65CE676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60DF89" w14:textId="77777777" w:rsidR="00BA7FF4" w:rsidRPr="00FF430B" w:rsidRDefault="00BA7FF4" w:rsidP="00BA7FF4">
      <w:pPr>
        <w:jc w:val="right"/>
        <w:rPr>
          <w:noProof w:val="0"/>
        </w:rPr>
      </w:pPr>
      <w:r w:rsidRPr="00FF430B">
        <w:rPr>
          <w:noProof w:val="0"/>
        </w:rPr>
        <w:t>din “____” ________ 20___</w:t>
      </w:r>
    </w:p>
    <w:bookmarkEnd w:id="47"/>
    <w:p w14:paraId="316C68CE" w14:textId="77777777" w:rsidR="002242A0" w:rsidRPr="00FF430B" w:rsidRDefault="002242A0" w:rsidP="00773FE9">
      <w:pPr>
        <w:rPr>
          <w:rFonts w:eastAsia="PMingLiU"/>
          <w:b/>
          <w:lang w:eastAsia="zh-CN"/>
        </w:rPr>
      </w:pPr>
    </w:p>
    <w:p w14:paraId="26FD7F1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601E13C"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12A9E00" w14:textId="77777777" w:rsidR="00FB2FFC" w:rsidRPr="00FF430B" w:rsidRDefault="00FB2FFC">
      <w:pPr>
        <w:pStyle w:val="a7"/>
        <w:tabs>
          <w:tab w:val="left" w:pos="567"/>
        </w:tabs>
        <w:jc w:val="center"/>
        <w:rPr>
          <w:rFonts w:ascii="Times New Roman" w:hAnsi="Times New Roman"/>
          <w:b/>
          <w:szCs w:val="24"/>
        </w:rPr>
      </w:pPr>
    </w:p>
    <w:p w14:paraId="0AFC52B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0CFE4C4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2C0840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E94CFC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DF43F6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0E31A6D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1DA5E13"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157BBD1"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DCD349E"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4685642"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21C1F90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97BF76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13CE4305"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AEDD72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4164DAAD"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525E61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29F969A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60582A2D"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3156E4C1"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D9282DF"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8B39F2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DED2B4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5EA21EA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C7EE109"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7A8BCD1D" w14:textId="77777777" w:rsidR="0019071C" w:rsidRPr="00FF430B" w:rsidRDefault="0019071C" w:rsidP="00773FE9">
      <w:pPr>
        <w:rPr>
          <w:rFonts w:eastAsia="MS Mincho"/>
          <w:lang w:eastAsia="zh-CN"/>
        </w:rPr>
      </w:pPr>
    </w:p>
    <w:p w14:paraId="6048D03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646993FE" w14:textId="77777777" w:rsidR="00AA1372" w:rsidRPr="00FF430B" w:rsidRDefault="00A227F2" w:rsidP="00773FE9">
      <w:pPr>
        <w:jc w:val="both"/>
        <w:rPr>
          <w:rFonts w:eastAsia="PMingLiU"/>
          <w:lang w:eastAsia="zh-CN"/>
        </w:rPr>
      </w:pPr>
      <w:r w:rsidRPr="00FF430B">
        <w:rPr>
          <w:rFonts w:eastAsia="PMingLiU"/>
          <w:lang w:eastAsia="zh-CN"/>
        </w:rPr>
        <w:lastRenderedPageBreak/>
        <w:t>Semnat: _____________________________</w:t>
      </w:r>
    </w:p>
    <w:p w14:paraId="415F5D53"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28C2222"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50611D2"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64E68A38" w14:textId="77777777" w:rsidR="009A7C84" w:rsidRPr="00FF430B" w:rsidRDefault="009A7C84" w:rsidP="009A7C84">
      <w:pPr>
        <w:spacing w:after="200" w:line="276" w:lineRule="auto"/>
        <w:rPr>
          <w:rFonts w:eastAsia="PMingLiU"/>
          <w:lang w:eastAsia="zh-CN"/>
        </w:rPr>
      </w:pPr>
      <w:bookmarkStart w:id="48" w:name="_Toc449692109"/>
    </w:p>
    <w:p w14:paraId="7B516A85" w14:textId="77777777" w:rsidR="002D6E71" w:rsidRPr="00FF430B" w:rsidRDefault="002D6E71" w:rsidP="009A7C84">
      <w:pPr>
        <w:jc w:val="center"/>
        <w:rPr>
          <w:rFonts w:eastAsia="PMingLiU"/>
          <w:b/>
          <w:lang w:eastAsia="zh-CN"/>
        </w:rPr>
      </w:pPr>
    </w:p>
    <w:p w14:paraId="7D706AE5" w14:textId="77777777" w:rsidR="002D6E71" w:rsidRPr="00FF430B" w:rsidRDefault="002D6E71" w:rsidP="009A7C84">
      <w:pPr>
        <w:jc w:val="center"/>
        <w:rPr>
          <w:rFonts w:eastAsia="PMingLiU"/>
          <w:b/>
          <w:lang w:eastAsia="zh-CN"/>
        </w:rPr>
      </w:pPr>
    </w:p>
    <w:p w14:paraId="5CC1D9B0" w14:textId="77777777" w:rsidR="002D6E71" w:rsidRPr="00FF430B" w:rsidRDefault="002D6E71" w:rsidP="009A7C84">
      <w:pPr>
        <w:jc w:val="center"/>
        <w:rPr>
          <w:rFonts w:eastAsia="PMingLiU"/>
          <w:b/>
          <w:lang w:eastAsia="zh-CN"/>
        </w:rPr>
      </w:pPr>
    </w:p>
    <w:p w14:paraId="13C91094" w14:textId="77777777" w:rsidR="002D6E71" w:rsidRPr="00FF430B" w:rsidRDefault="002D6E71" w:rsidP="009A7C84">
      <w:pPr>
        <w:jc w:val="center"/>
        <w:rPr>
          <w:rFonts w:eastAsia="PMingLiU"/>
          <w:b/>
          <w:lang w:eastAsia="zh-CN"/>
        </w:rPr>
      </w:pPr>
    </w:p>
    <w:p w14:paraId="238DB6DD" w14:textId="77777777" w:rsidR="002D6E71" w:rsidRPr="00FF430B" w:rsidRDefault="002D6E71" w:rsidP="009A7C84">
      <w:pPr>
        <w:jc w:val="center"/>
        <w:rPr>
          <w:rFonts w:eastAsia="PMingLiU"/>
          <w:b/>
          <w:lang w:eastAsia="zh-CN"/>
        </w:rPr>
      </w:pPr>
    </w:p>
    <w:p w14:paraId="0EACFF80" w14:textId="77777777" w:rsidR="002D6E71" w:rsidRPr="00FF430B" w:rsidRDefault="002D6E71" w:rsidP="009A7C84">
      <w:pPr>
        <w:jc w:val="center"/>
        <w:rPr>
          <w:rFonts w:eastAsia="PMingLiU"/>
          <w:b/>
          <w:lang w:eastAsia="zh-CN"/>
        </w:rPr>
      </w:pPr>
    </w:p>
    <w:p w14:paraId="1DD2825B" w14:textId="77777777" w:rsidR="00EF4276" w:rsidRPr="00FF430B" w:rsidRDefault="00EF4276" w:rsidP="009A7C84">
      <w:pPr>
        <w:jc w:val="center"/>
        <w:rPr>
          <w:rFonts w:eastAsia="PMingLiU"/>
          <w:b/>
          <w:lang w:eastAsia="zh-CN"/>
        </w:rPr>
      </w:pPr>
    </w:p>
    <w:p w14:paraId="2FDFA105" w14:textId="77777777" w:rsidR="00EF4276" w:rsidRPr="00FF430B" w:rsidRDefault="00EF4276" w:rsidP="009A7C84">
      <w:pPr>
        <w:jc w:val="center"/>
        <w:rPr>
          <w:rFonts w:eastAsia="PMingLiU"/>
          <w:b/>
          <w:lang w:eastAsia="zh-CN"/>
        </w:rPr>
      </w:pPr>
    </w:p>
    <w:p w14:paraId="31310CFE" w14:textId="77777777" w:rsidR="0019071C" w:rsidRPr="00FF430B" w:rsidRDefault="0019071C" w:rsidP="009A7C84">
      <w:pPr>
        <w:jc w:val="center"/>
        <w:rPr>
          <w:rFonts w:eastAsia="PMingLiU"/>
          <w:b/>
          <w:lang w:eastAsia="zh-CN"/>
        </w:rPr>
      </w:pPr>
    </w:p>
    <w:p w14:paraId="41CC2D63" w14:textId="77777777" w:rsidR="0019071C" w:rsidRPr="00FF430B" w:rsidRDefault="0019071C" w:rsidP="009A7C84">
      <w:pPr>
        <w:jc w:val="center"/>
        <w:rPr>
          <w:rFonts w:eastAsia="PMingLiU"/>
          <w:b/>
          <w:lang w:eastAsia="zh-CN"/>
        </w:rPr>
      </w:pPr>
    </w:p>
    <w:p w14:paraId="50F602E2" w14:textId="77777777" w:rsidR="002D6E71" w:rsidRPr="00FF430B" w:rsidRDefault="002D6E71" w:rsidP="009A7C84">
      <w:pPr>
        <w:jc w:val="center"/>
        <w:rPr>
          <w:rFonts w:eastAsia="PMingLiU"/>
          <w:b/>
          <w:lang w:eastAsia="zh-CN"/>
        </w:rPr>
      </w:pPr>
    </w:p>
    <w:p w14:paraId="08D982BA" w14:textId="77777777" w:rsidR="002D6E71" w:rsidRPr="00FF430B" w:rsidRDefault="002D6E71" w:rsidP="009A7C84">
      <w:pPr>
        <w:jc w:val="center"/>
        <w:rPr>
          <w:rFonts w:eastAsia="PMingLiU"/>
          <w:b/>
          <w:lang w:eastAsia="zh-CN"/>
        </w:rPr>
      </w:pPr>
    </w:p>
    <w:p w14:paraId="1B78DF42"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0719979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BD9EAB9" w14:textId="77777777" w:rsidR="00BA7FF4" w:rsidRPr="00FF430B" w:rsidRDefault="00BA7FF4" w:rsidP="00BA7FF4">
      <w:pPr>
        <w:jc w:val="right"/>
        <w:rPr>
          <w:noProof w:val="0"/>
        </w:rPr>
      </w:pPr>
      <w:r w:rsidRPr="00FF430B">
        <w:rPr>
          <w:noProof w:val="0"/>
        </w:rPr>
        <w:t>din “____” ________ 20___</w:t>
      </w:r>
    </w:p>
    <w:p w14:paraId="720EBE1B" w14:textId="77777777" w:rsidR="002D6E71" w:rsidRPr="00FF430B" w:rsidRDefault="002D6E71" w:rsidP="009A7C84">
      <w:pPr>
        <w:jc w:val="center"/>
        <w:rPr>
          <w:rFonts w:eastAsia="PMingLiU"/>
          <w:b/>
          <w:lang w:eastAsia="zh-CN"/>
        </w:rPr>
      </w:pPr>
    </w:p>
    <w:p w14:paraId="3A9FF83C" w14:textId="77777777" w:rsidR="002D6E71" w:rsidRPr="00FF430B" w:rsidRDefault="002D6E71" w:rsidP="009A7C84">
      <w:pPr>
        <w:jc w:val="center"/>
        <w:rPr>
          <w:rFonts w:eastAsia="PMingLiU"/>
          <w:b/>
          <w:lang w:eastAsia="zh-CN"/>
        </w:rPr>
      </w:pPr>
    </w:p>
    <w:bookmarkEnd w:id="48"/>
    <w:p w14:paraId="2602FB54" w14:textId="77777777" w:rsidR="00B14173" w:rsidRPr="00FF430B" w:rsidRDefault="00B14173" w:rsidP="009A7C84">
      <w:pPr>
        <w:jc w:val="center"/>
        <w:rPr>
          <w:b/>
        </w:rPr>
      </w:pPr>
    </w:p>
    <w:p w14:paraId="5B707DB6"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059391CD"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94D216B"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2D738D82"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07C555" w14:textId="77777777" w:rsidR="00AA1372" w:rsidRPr="00FF430B" w:rsidRDefault="00A227F2" w:rsidP="00196AB4">
            <w:pPr>
              <w:jc w:val="center"/>
              <w:rPr>
                <w:b/>
                <w:bCs/>
              </w:rPr>
            </w:pPr>
            <w:r w:rsidRPr="00FF430B">
              <w:rPr>
                <w:b/>
                <w:bCs/>
              </w:rPr>
              <w:t>Nr</w:t>
            </w:r>
          </w:p>
          <w:p w14:paraId="182A4851"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924F769"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A344287"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1E8DE2F"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2DA059D6"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BA33963"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3FDD7237"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61D981D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50892C9"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74F40BB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171B4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22006B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1AE21D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0546DD9"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20701B7" w14:textId="77777777" w:rsidR="00AA1372" w:rsidRPr="00FF430B" w:rsidRDefault="00A227F2" w:rsidP="00196AB4">
            <w:pPr>
              <w:jc w:val="center"/>
            </w:pPr>
            <w:r w:rsidRPr="00FF430B">
              <w:t> </w:t>
            </w:r>
          </w:p>
        </w:tc>
      </w:tr>
      <w:tr w:rsidR="00AA1372" w:rsidRPr="00EC30C2" w14:paraId="2ABF95FD"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0566C4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E848422"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CCDE9E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94710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3C024E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D53ACB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E151B28" w14:textId="77777777" w:rsidR="00AA1372" w:rsidRPr="00FF430B" w:rsidRDefault="00A227F2" w:rsidP="00196AB4">
            <w:pPr>
              <w:jc w:val="center"/>
            </w:pPr>
            <w:r w:rsidRPr="00FF430B">
              <w:t> </w:t>
            </w:r>
          </w:p>
        </w:tc>
      </w:tr>
      <w:tr w:rsidR="00AA1372" w:rsidRPr="00EC30C2" w14:paraId="22A4CDF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2E9D731"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FF122D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0D2096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4BFFEA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49909A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E146CB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09A831D" w14:textId="77777777" w:rsidR="00AA1372" w:rsidRPr="00FF430B" w:rsidRDefault="00A227F2" w:rsidP="00196AB4">
            <w:pPr>
              <w:jc w:val="center"/>
            </w:pPr>
            <w:r w:rsidRPr="00FF430B">
              <w:t> </w:t>
            </w:r>
          </w:p>
        </w:tc>
      </w:tr>
    </w:tbl>
    <w:p w14:paraId="277D91A9" w14:textId="77777777" w:rsidR="00AB1EC3" w:rsidRPr="00FF430B" w:rsidRDefault="00AB1EC3" w:rsidP="009A7C84">
      <w:pPr>
        <w:jc w:val="both"/>
      </w:pPr>
    </w:p>
    <w:p w14:paraId="1749C495"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040746D9" w14:textId="77777777" w:rsidR="00AB1EC3" w:rsidRPr="00FF430B" w:rsidRDefault="00AB1EC3" w:rsidP="00196AB4">
      <w:pPr>
        <w:jc w:val="both"/>
        <w:rPr>
          <w:rFonts w:eastAsia="PMingLiU"/>
          <w:lang w:eastAsia="zh-CN"/>
        </w:rPr>
      </w:pPr>
    </w:p>
    <w:p w14:paraId="2635A795"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736AD42B"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45A7C0A"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E5586BD"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321EEB36" w14:textId="77777777" w:rsidR="00284ED0" w:rsidRPr="00FF430B" w:rsidRDefault="00284ED0" w:rsidP="00284ED0">
      <w:pPr>
        <w:spacing w:after="200" w:line="276" w:lineRule="auto"/>
        <w:rPr>
          <w:rFonts w:eastAsia="PMingLiU"/>
          <w:lang w:eastAsia="zh-CN"/>
        </w:rPr>
      </w:pPr>
      <w:bookmarkStart w:id="49" w:name="_Toc449692110"/>
    </w:p>
    <w:p w14:paraId="6732357B" w14:textId="77777777" w:rsidR="002D6E71" w:rsidRPr="00FF430B" w:rsidRDefault="002D6E71" w:rsidP="00284ED0">
      <w:pPr>
        <w:spacing w:line="276" w:lineRule="auto"/>
        <w:jc w:val="center"/>
        <w:rPr>
          <w:rFonts w:eastAsia="PMingLiU"/>
          <w:b/>
          <w:lang w:eastAsia="zh-CN"/>
        </w:rPr>
      </w:pPr>
    </w:p>
    <w:p w14:paraId="0C3A98BD" w14:textId="77777777" w:rsidR="002D6E71" w:rsidRPr="00FF430B" w:rsidRDefault="002D6E71" w:rsidP="00284ED0">
      <w:pPr>
        <w:spacing w:line="276" w:lineRule="auto"/>
        <w:jc w:val="center"/>
        <w:rPr>
          <w:rFonts w:eastAsia="PMingLiU"/>
          <w:b/>
          <w:lang w:eastAsia="zh-CN"/>
        </w:rPr>
      </w:pPr>
    </w:p>
    <w:p w14:paraId="3F023119" w14:textId="77777777" w:rsidR="002D6E71" w:rsidRPr="00FF430B" w:rsidRDefault="002D6E71" w:rsidP="00284ED0">
      <w:pPr>
        <w:spacing w:line="276" w:lineRule="auto"/>
        <w:jc w:val="center"/>
        <w:rPr>
          <w:rFonts w:eastAsia="PMingLiU"/>
          <w:b/>
          <w:lang w:eastAsia="zh-CN"/>
        </w:rPr>
      </w:pPr>
    </w:p>
    <w:p w14:paraId="52226CE3" w14:textId="77777777" w:rsidR="002D6E71" w:rsidRPr="00FF430B" w:rsidRDefault="002D6E71" w:rsidP="00284ED0">
      <w:pPr>
        <w:spacing w:line="276" w:lineRule="auto"/>
        <w:jc w:val="center"/>
        <w:rPr>
          <w:rFonts w:eastAsia="PMingLiU"/>
          <w:b/>
          <w:lang w:eastAsia="zh-CN"/>
        </w:rPr>
      </w:pPr>
    </w:p>
    <w:p w14:paraId="0DB83462" w14:textId="77777777" w:rsidR="002D6E71" w:rsidRPr="00FF430B" w:rsidRDefault="002D6E71" w:rsidP="00284ED0">
      <w:pPr>
        <w:spacing w:line="276" w:lineRule="auto"/>
        <w:jc w:val="center"/>
        <w:rPr>
          <w:rFonts w:eastAsia="PMingLiU"/>
          <w:b/>
          <w:lang w:eastAsia="zh-CN"/>
        </w:rPr>
      </w:pPr>
    </w:p>
    <w:p w14:paraId="6EBE4700" w14:textId="77777777" w:rsidR="002D6E71" w:rsidRPr="00FF430B" w:rsidRDefault="002D6E71" w:rsidP="00284ED0">
      <w:pPr>
        <w:spacing w:line="276" w:lineRule="auto"/>
        <w:jc w:val="center"/>
        <w:rPr>
          <w:rFonts w:eastAsia="PMingLiU"/>
          <w:b/>
          <w:lang w:eastAsia="zh-CN"/>
        </w:rPr>
      </w:pPr>
    </w:p>
    <w:p w14:paraId="14B6BC12" w14:textId="77777777" w:rsidR="002D6E71" w:rsidRPr="00FF430B" w:rsidRDefault="002D6E71" w:rsidP="00284ED0">
      <w:pPr>
        <w:spacing w:line="276" w:lineRule="auto"/>
        <w:jc w:val="center"/>
        <w:rPr>
          <w:rFonts w:eastAsia="PMingLiU"/>
          <w:b/>
          <w:lang w:eastAsia="zh-CN"/>
        </w:rPr>
      </w:pPr>
    </w:p>
    <w:p w14:paraId="4159B5C3" w14:textId="77777777" w:rsidR="002D6E71" w:rsidRPr="00FF430B" w:rsidRDefault="002D6E71" w:rsidP="00284ED0">
      <w:pPr>
        <w:spacing w:line="276" w:lineRule="auto"/>
        <w:jc w:val="center"/>
        <w:rPr>
          <w:rFonts w:eastAsia="PMingLiU"/>
          <w:b/>
          <w:lang w:eastAsia="zh-CN"/>
        </w:rPr>
      </w:pPr>
    </w:p>
    <w:p w14:paraId="299ECEA9" w14:textId="77777777" w:rsidR="002D6E71" w:rsidRPr="00FF430B" w:rsidRDefault="002D6E71" w:rsidP="00284ED0">
      <w:pPr>
        <w:spacing w:line="276" w:lineRule="auto"/>
        <w:jc w:val="center"/>
        <w:rPr>
          <w:rFonts w:eastAsia="PMingLiU"/>
          <w:b/>
          <w:lang w:eastAsia="zh-CN"/>
        </w:rPr>
      </w:pPr>
    </w:p>
    <w:p w14:paraId="4C6AF48C" w14:textId="77777777" w:rsidR="002D6E71" w:rsidRPr="00FF430B" w:rsidRDefault="002D6E71" w:rsidP="00284ED0">
      <w:pPr>
        <w:spacing w:line="276" w:lineRule="auto"/>
        <w:jc w:val="center"/>
        <w:rPr>
          <w:rFonts w:eastAsia="PMingLiU"/>
          <w:b/>
          <w:lang w:eastAsia="zh-CN"/>
        </w:rPr>
      </w:pPr>
    </w:p>
    <w:p w14:paraId="3E347FD1" w14:textId="77777777" w:rsidR="002D6E71" w:rsidRPr="00FF430B" w:rsidRDefault="002D6E71" w:rsidP="00284ED0">
      <w:pPr>
        <w:spacing w:line="276" w:lineRule="auto"/>
        <w:jc w:val="center"/>
        <w:rPr>
          <w:rFonts w:eastAsia="PMingLiU"/>
          <w:b/>
          <w:lang w:eastAsia="zh-CN"/>
        </w:rPr>
      </w:pPr>
    </w:p>
    <w:p w14:paraId="7F185069" w14:textId="77777777" w:rsidR="002D6E71" w:rsidRPr="00FF430B" w:rsidRDefault="002D6E71" w:rsidP="00284ED0">
      <w:pPr>
        <w:spacing w:line="276" w:lineRule="auto"/>
        <w:jc w:val="center"/>
        <w:rPr>
          <w:rFonts w:eastAsia="PMingLiU"/>
          <w:b/>
          <w:lang w:eastAsia="zh-CN"/>
        </w:rPr>
      </w:pPr>
    </w:p>
    <w:p w14:paraId="62D1C407" w14:textId="77777777" w:rsidR="002D6E71" w:rsidRPr="00FF430B" w:rsidRDefault="002D6E71" w:rsidP="00284ED0">
      <w:pPr>
        <w:spacing w:line="276" w:lineRule="auto"/>
        <w:jc w:val="center"/>
        <w:rPr>
          <w:rFonts w:eastAsia="PMingLiU"/>
          <w:b/>
          <w:lang w:eastAsia="zh-CN"/>
        </w:rPr>
      </w:pPr>
    </w:p>
    <w:p w14:paraId="245A325C" w14:textId="77777777" w:rsidR="002D6E71" w:rsidRPr="00FF430B" w:rsidRDefault="002D6E71" w:rsidP="00284ED0">
      <w:pPr>
        <w:spacing w:line="276" w:lineRule="auto"/>
        <w:jc w:val="center"/>
        <w:rPr>
          <w:rFonts w:eastAsia="PMingLiU"/>
          <w:b/>
          <w:lang w:eastAsia="zh-CN"/>
        </w:rPr>
      </w:pPr>
    </w:p>
    <w:p w14:paraId="334AC9E4" w14:textId="77777777" w:rsidR="002D6E71" w:rsidRPr="00FF430B" w:rsidRDefault="002D6E71" w:rsidP="00284ED0">
      <w:pPr>
        <w:spacing w:line="276" w:lineRule="auto"/>
        <w:jc w:val="center"/>
        <w:rPr>
          <w:rFonts w:eastAsia="PMingLiU"/>
          <w:b/>
          <w:lang w:eastAsia="zh-CN"/>
        </w:rPr>
      </w:pPr>
    </w:p>
    <w:p w14:paraId="572FFAD5" w14:textId="77777777" w:rsidR="002D6E71" w:rsidRPr="00FF430B" w:rsidRDefault="002D6E71" w:rsidP="00284ED0">
      <w:pPr>
        <w:spacing w:line="276" w:lineRule="auto"/>
        <w:jc w:val="center"/>
        <w:rPr>
          <w:rFonts w:eastAsia="PMingLiU"/>
          <w:b/>
          <w:lang w:eastAsia="zh-CN"/>
        </w:rPr>
      </w:pPr>
    </w:p>
    <w:p w14:paraId="66B69066" w14:textId="77777777" w:rsidR="002D6E71" w:rsidRPr="00FF430B" w:rsidRDefault="002D6E71" w:rsidP="00284ED0">
      <w:pPr>
        <w:spacing w:line="276" w:lineRule="auto"/>
        <w:jc w:val="center"/>
        <w:rPr>
          <w:rFonts w:eastAsia="PMingLiU"/>
          <w:b/>
          <w:lang w:eastAsia="zh-CN"/>
        </w:rPr>
      </w:pPr>
    </w:p>
    <w:p w14:paraId="04CE7CCA" w14:textId="77777777" w:rsidR="002D6E71" w:rsidRPr="00FF430B" w:rsidRDefault="002D6E71" w:rsidP="00284ED0">
      <w:pPr>
        <w:spacing w:line="276" w:lineRule="auto"/>
        <w:jc w:val="center"/>
        <w:rPr>
          <w:rFonts w:eastAsia="PMingLiU"/>
          <w:b/>
          <w:lang w:eastAsia="zh-CN"/>
        </w:rPr>
      </w:pPr>
    </w:p>
    <w:p w14:paraId="0095FBCC" w14:textId="77777777" w:rsidR="002D6E71" w:rsidRPr="00FF430B" w:rsidRDefault="002D6E71" w:rsidP="00284ED0">
      <w:pPr>
        <w:spacing w:line="276" w:lineRule="auto"/>
        <w:jc w:val="center"/>
        <w:rPr>
          <w:rFonts w:eastAsia="PMingLiU"/>
          <w:b/>
          <w:lang w:eastAsia="zh-CN"/>
        </w:rPr>
      </w:pPr>
    </w:p>
    <w:p w14:paraId="14E96D3F" w14:textId="77777777" w:rsidR="002D6E71" w:rsidRPr="00FF430B" w:rsidRDefault="002D6E71" w:rsidP="00284ED0">
      <w:pPr>
        <w:spacing w:line="276" w:lineRule="auto"/>
        <w:jc w:val="center"/>
        <w:rPr>
          <w:rFonts w:eastAsia="PMingLiU"/>
          <w:b/>
          <w:lang w:eastAsia="zh-CN"/>
        </w:rPr>
      </w:pPr>
    </w:p>
    <w:p w14:paraId="5A10BCD6" w14:textId="77777777" w:rsidR="002D6E71" w:rsidRPr="00FF430B" w:rsidRDefault="002D6E71" w:rsidP="00284ED0">
      <w:pPr>
        <w:spacing w:line="276" w:lineRule="auto"/>
        <w:jc w:val="center"/>
        <w:rPr>
          <w:rFonts w:eastAsia="PMingLiU"/>
          <w:b/>
          <w:lang w:eastAsia="zh-CN"/>
        </w:rPr>
      </w:pPr>
    </w:p>
    <w:p w14:paraId="4F2956DD" w14:textId="77777777" w:rsidR="002D6E71" w:rsidRPr="00FF430B" w:rsidRDefault="002D6E71" w:rsidP="00284ED0">
      <w:pPr>
        <w:spacing w:line="276" w:lineRule="auto"/>
        <w:jc w:val="center"/>
        <w:rPr>
          <w:rFonts w:eastAsia="PMingLiU"/>
          <w:b/>
          <w:lang w:eastAsia="zh-CN"/>
        </w:rPr>
      </w:pPr>
    </w:p>
    <w:p w14:paraId="7FF63AD7" w14:textId="77777777" w:rsidR="002D6E71" w:rsidRPr="00FF430B" w:rsidRDefault="002D6E71" w:rsidP="00284ED0">
      <w:pPr>
        <w:spacing w:line="276" w:lineRule="auto"/>
        <w:jc w:val="center"/>
        <w:rPr>
          <w:rFonts w:eastAsia="PMingLiU"/>
          <w:b/>
          <w:lang w:eastAsia="zh-CN"/>
        </w:rPr>
      </w:pPr>
    </w:p>
    <w:p w14:paraId="243C532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94EBB3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C6FE6DF" w14:textId="77777777" w:rsidR="00BA7FF4" w:rsidRPr="00FF430B" w:rsidRDefault="00BA7FF4" w:rsidP="00BA7FF4">
      <w:pPr>
        <w:jc w:val="right"/>
        <w:rPr>
          <w:noProof w:val="0"/>
        </w:rPr>
      </w:pPr>
      <w:r w:rsidRPr="00FF430B">
        <w:rPr>
          <w:noProof w:val="0"/>
        </w:rPr>
        <w:t>din “____” ________ 20___</w:t>
      </w:r>
    </w:p>
    <w:p w14:paraId="0BF8C8F7" w14:textId="77777777" w:rsidR="002D6E71" w:rsidRPr="00FF430B" w:rsidRDefault="002D6E71" w:rsidP="00284ED0">
      <w:pPr>
        <w:spacing w:line="276" w:lineRule="auto"/>
        <w:jc w:val="center"/>
        <w:rPr>
          <w:rFonts w:eastAsia="PMingLiU"/>
          <w:b/>
          <w:lang w:eastAsia="zh-CN"/>
        </w:rPr>
      </w:pPr>
    </w:p>
    <w:p w14:paraId="624257F0" w14:textId="77777777" w:rsidR="002D6E71" w:rsidRPr="00FF430B" w:rsidRDefault="002D6E71" w:rsidP="00284ED0">
      <w:pPr>
        <w:spacing w:line="276" w:lineRule="auto"/>
        <w:jc w:val="center"/>
        <w:rPr>
          <w:rFonts w:eastAsia="PMingLiU"/>
          <w:b/>
          <w:lang w:eastAsia="zh-CN"/>
        </w:rPr>
      </w:pPr>
    </w:p>
    <w:bookmarkEnd w:id="49"/>
    <w:p w14:paraId="26347279" w14:textId="77777777" w:rsidR="00B14173" w:rsidRPr="00FF430B" w:rsidRDefault="00B14173" w:rsidP="00284ED0">
      <w:pPr>
        <w:spacing w:line="276" w:lineRule="auto"/>
        <w:jc w:val="center"/>
        <w:rPr>
          <w:rFonts w:eastAsia="PMingLiU"/>
          <w:b/>
          <w:noProof w:val="0"/>
          <w:lang w:eastAsia="zh-CN"/>
        </w:rPr>
      </w:pPr>
    </w:p>
    <w:p w14:paraId="45184F18"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509F1BF7"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0300C12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98BB8B9" w14:textId="77777777" w:rsidTr="00233538">
        <w:trPr>
          <w:trHeight w:val="700"/>
        </w:trPr>
        <w:tc>
          <w:tcPr>
            <w:tcW w:w="720" w:type="dxa"/>
          </w:tcPr>
          <w:p w14:paraId="4EFFAB25" w14:textId="77777777" w:rsidR="00AA1372" w:rsidRPr="00FF430B" w:rsidRDefault="00AA1372" w:rsidP="008A6911">
            <w:pPr>
              <w:tabs>
                <w:tab w:val="left" w:pos="567"/>
                <w:tab w:val="left" w:pos="1134"/>
              </w:tabs>
              <w:ind w:left="360"/>
              <w:jc w:val="both"/>
              <w:outlineLvl w:val="0"/>
              <w:rPr>
                <w:b/>
              </w:rPr>
            </w:pPr>
          </w:p>
          <w:p w14:paraId="41559571" w14:textId="77777777" w:rsidR="00AA1372" w:rsidRPr="00FF430B" w:rsidRDefault="00A227F2" w:rsidP="00196AB4">
            <w:pPr>
              <w:tabs>
                <w:tab w:val="left" w:pos="567"/>
              </w:tabs>
              <w:jc w:val="both"/>
              <w:rPr>
                <w:b/>
              </w:rPr>
            </w:pPr>
            <w:r w:rsidRPr="00FF430B">
              <w:rPr>
                <w:b/>
              </w:rPr>
              <w:t>Nr.</w:t>
            </w:r>
          </w:p>
          <w:p w14:paraId="0B52E938" w14:textId="77777777" w:rsidR="00AA1372" w:rsidRPr="00FF430B" w:rsidRDefault="00A227F2" w:rsidP="00196AB4">
            <w:pPr>
              <w:tabs>
                <w:tab w:val="left" w:pos="567"/>
              </w:tabs>
              <w:jc w:val="both"/>
              <w:rPr>
                <w:b/>
              </w:rPr>
            </w:pPr>
            <w:r w:rsidRPr="00FF430B">
              <w:rPr>
                <w:b/>
              </w:rPr>
              <w:t>d/o</w:t>
            </w:r>
          </w:p>
        </w:tc>
        <w:tc>
          <w:tcPr>
            <w:tcW w:w="4680" w:type="dxa"/>
            <w:vAlign w:val="center"/>
          </w:tcPr>
          <w:p w14:paraId="06C9C2AB"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3DCBE1" w14:textId="77777777" w:rsidR="00AA1372" w:rsidRPr="00FF430B" w:rsidRDefault="00AA1372" w:rsidP="008A6911">
            <w:pPr>
              <w:tabs>
                <w:tab w:val="left" w:pos="567"/>
                <w:tab w:val="left" w:pos="1134"/>
              </w:tabs>
              <w:ind w:left="360"/>
              <w:jc w:val="center"/>
              <w:outlineLvl w:val="0"/>
              <w:rPr>
                <w:b/>
              </w:rPr>
            </w:pPr>
          </w:p>
          <w:p w14:paraId="2EC31B3B" w14:textId="77777777" w:rsidR="00AA1372" w:rsidRPr="00FF430B" w:rsidRDefault="00A227F2" w:rsidP="00196AB4">
            <w:pPr>
              <w:tabs>
                <w:tab w:val="left" w:pos="567"/>
              </w:tabs>
              <w:jc w:val="center"/>
              <w:rPr>
                <w:b/>
              </w:rPr>
            </w:pPr>
            <w:r w:rsidRPr="00FF430B">
              <w:rPr>
                <w:b/>
              </w:rPr>
              <w:t>Unitatea de măsură</w:t>
            </w:r>
          </w:p>
          <w:p w14:paraId="0DF86B85"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0E4192EE" w14:textId="77777777" w:rsidR="00AA1372" w:rsidRPr="00FF430B" w:rsidRDefault="00AA1372" w:rsidP="008A6911">
            <w:pPr>
              <w:tabs>
                <w:tab w:val="left" w:pos="567"/>
                <w:tab w:val="left" w:pos="1134"/>
              </w:tabs>
              <w:ind w:left="360"/>
              <w:jc w:val="center"/>
              <w:outlineLvl w:val="0"/>
              <w:rPr>
                <w:b/>
              </w:rPr>
            </w:pPr>
          </w:p>
          <w:p w14:paraId="04AE5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05DA4CD" w14:textId="77777777" w:rsidR="00AA1372" w:rsidRPr="00FF430B" w:rsidRDefault="00AA1372" w:rsidP="008A6911">
            <w:pPr>
              <w:tabs>
                <w:tab w:val="left" w:pos="567"/>
                <w:tab w:val="left" w:pos="1134"/>
              </w:tabs>
              <w:ind w:left="360"/>
              <w:jc w:val="center"/>
              <w:outlineLvl w:val="0"/>
              <w:rPr>
                <w:b/>
              </w:rPr>
            </w:pPr>
          </w:p>
          <w:p w14:paraId="138828A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06D3F297" w14:textId="77777777" w:rsidTr="00233538">
        <w:trPr>
          <w:trHeight w:val="240"/>
        </w:trPr>
        <w:tc>
          <w:tcPr>
            <w:tcW w:w="720" w:type="dxa"/>
          </w:tcPr>
          <w:p w14:paraId="303A844C" w14:textId="77777777" w:rsidR="00AA1372" w:rsidRPr="00FF430B" w:rsidRDefault="00D7570D" w:rsidP="00196AB4">
            <w:pPr>
              <w:tabs>
                <w:tab w:val="left" w:pos="567"/>
              </w:tabs>
              <w:jc w:val="both"/>
              <w:rPr>
                <w:b/>
              </w:rPr>
            </w:pPr>
            <w:r w:rsidRPr="00FF430B">
              <w:rPr>
                <w:b/>
              </w:rPr>
              <w:t>0</w:t>
            </w:r>
          </w:p>
        </w:tc>
        <w:tc>
          <w:tcPr>
            <w:tcW w:w="4680" w:type="dxa"/>
          </w:tcPr>
          <w:p w14:paraId="4FF23173" w14:textId="77777777" w:rsidR="00AA1372" w:rsidRPr="00FF430B" w:rsidRDefault="00D7570D" w:rsidP="00196AB4">
            <w:pPr>
              <w:tabs>
                <w:tab w:val="left" w:pos="567"/>
              </w:tabs>
              <w:jc w:val="both"/>
              <w:rPr>
                <w:b/>
              </w:rPr>
            </w:pPr>
            <w:r w:rsidRPr="00FF430B">
              <w:rPr>
                <w:b/>
              </w:rPr>
              <w:t xml:space="preserve">                             1</w:t>
            </w:r>
          </w:p>
        </w:tc>
        <w:tc>
          <w:tcPr>
            <w:tcW w:w="1260" w:type="dxa"/>
          </w:tcPr>
          <w:p w14:paraId="195FDA74" w14:textId="77777777" w:rsidR="00AA1372" w:rsidRPr="00FF430B" w:rsidRDefault="0003591A" w:rsidP="00196AB4">
            <w:pPr>
              <w:tabs>
                <w:tab w:val="left" w:pos="567"/>
              </w:tabs>
              <w:jc w:val="both"/>
              <w:rPr>
                <w:b/>
              </w:rPr>
            </w:pPr>
            <w:r w:rsidRPr="00FF430B">
              <w:rPr>
                <w:b/>
              </w:rPr>
              <w:t>2</w:t>
            </w:r>
          </w:p>
        </w:tc>
        <w:tc>
          <w:tcPr>
            <w:tcW w:w="1289" w:type="dxa"/>
          </w:tcPr>
          <w:p w14:paraId="0D4C472C" w14:textId="77777777" w:rsidR="00AA1372" w:rsidRPr="00FF430B" w:rsidRDefault="0003591A" w:rsidP="00196AB4">
            <w:pPr>
              <w:tabs>
                <w:tab w:val="left" w:pos="567"/>
              </w:tabs>
              <w:jc w:val="both"/>
              <w:rPr>
                <w:b/>
              </w:rPr>
            </w:pPr>
            <w:r w:rsidRPr="00FF430B">
              <w:rPr>
                <w:b/>
              </w:rPr>
              <w:t>3</w:t>
            </w:r>
          </w:p>
        </w:tc>
        <w:tc>
          <w:tcPr>
            <w:tcW w:w="1544" w:type="dxa"/>
          </w:tcPr>
          <w:p w14:paraId="42530AD9" w14:textId="77777777" w:rsidR="00AA1372" w:rsidRPr="00FF430B" w:rsidRDefault="0003591A" w:rsidP="00196AB4">
            <w:pPr>
              <w:tabs>
                <w:tab w:val="left" w:pos="567"/>
              </w:tabs>
              <w:jc w:val="both"/>
              <w:rPr>
                <w:b/>
              </w:rPr>
            </w:pPr>
            <w:r w:rsidRPr="00FF430B">
              <w:rPr>
                <w:b/>
              </w:rPr>
              <w:t>4</w:t>
            </w:r>
          </w:p>
        </w:tc>
      </w:tr>
      <w:tr w:rsidR="00AA1372" w:rsidRPr="00EC30C2" w14:paraId="1D31BC02" w14:textId="77777777" w:rsidTr="00233538">
        <w:trPr>
          <w:trHeight w:val="240"/>
        </w:trPr>
        <w:tc>
          <w:tcPr>
            <w:tcW w:w="720" w:type="dxa"/>
          </w:tcPr>
          <w:p w14:paraId="0C0E3079" w14:textId="77777777" w:rsidR="00AA1372" w:rsidRPr="00FF430B" w:rsidRDefault="0003591A" w:rsidP="00196AB4">
            <w:pPr>
              <w:tabs>
                <w:tab w:val="left" w:pos="567"/>
              </w:tabs>
              <w:jc w:val="both"/>
            </w:pPr>
            <w:r w:rsidRPr="00FF430B">
              <w:t>1.</w:t>
            </w:r>
          </w:p>
        </w:tc>
        <w:tc>
          <w:tcPr>
            <w:tcW w:w="4680" w:type="dxa"/>
          </w:tcPr>
          <w:p w14:paraId="17664C7B" w14:textId="77777777" w:rsidR="00AA1372" w:rsidRPr="00FF430B" w:rsidRDefault="00AA1372" w:rsidP="00196AB4">
            <w:pPr>
              <w:keepNext/>
              <w:keepLines/>
              <w:tabs>
                <w:tab w:val="left" w:pos="567"/>
              </w:tabs>
              <w:spacing w:before="200"/>
              <w:jc w:val="both"/>
              <w:outlineLvl w:val="2"/>
            </w:pPr>
          </w:p>
        </w:tc>
        <w:tc>
          <w:tcPr>
            <w:tcW w:w="1260" w:type="dxa"/>
          </w:tcPr>
          <w:p w14:paraId="4A90B8D7" w14:textId="77777777" w:rsidR="00AA1372" w:rsidRPr="00FF430B" w:rsidRDefault="00AA1372" w:rsidP="00196AB4">
            <w:pPr>
              <w:keepNext/>
              <w:keepLines/>
              <w:tabs>
                <w:tab w:val="left" w:pos="567"/>
              </w:tabs>
              <w:spacing w:before="200"/>
              <w:jc w:val="both"/>
              <w:outlineLvl w:val="2"/>
            </w:pPr>
          </w:p>
        </w:tc>
        <w:tc>
          <w:tcPr>
            <w:tcW w:w="1289" w:type="dxa"/>
          </w:tcPr>
          <w:p w14:paraId="2D0FE5C0" w14:textId="77777777" w:rsidR="00AA1372" w:rsidRPr="00FF430B" w:rsidRDefault="00AA1372" w:rsidP="00196AB4">
            <w:pPr>
              <w:keepNext/>
              <w:keepLines/>
              <w:tabs>
                <w:tab w:val="left" w:pos="567"/>
              </w:tabs>
              <w:spacing w:before="200"/>
              <w:jc w:val="both"/>
              <w:outlineLvl w:val="2"/>
            </w:pPr>
          </w:p>
        </w:tc>
        <w:tc>
          <w:tcPr>
            <w:tcW w:w="1544" w:type="dxa"/>
          </w:tcPr>
          <w:p w14:paraId="55EDC1D4" w14:textId="77777777" w:rsidR="00AA1372" w:rsidRPr="00FF430B" w:rsidRDefault="00AA1372" w:rsidP="00196AB4">
            <w:pPr>
              <w:keepNext/>
              <w:keepLines/>
              <w:tabs>
                <w:tab w:val="left" w:pos="567"/>
              </w:tabs>
              <w:spacing w:before="200"/>
              <w:jc w:val="both"/>
              <w:outlineLvl w:val="2"/>
            </w:pPr>
          </w:p>
        </w:tc>
      </w:tr>
      <w:tr w:rsidR="00AA1372" w:rsidRPr="00EC30C2" w14:paraId="0140D0F2" w14:textId="77777777" w:rsidTr="00233538">
        <w:trPr>
          <w:trHeight w:val="240"/>
        </w:trPr>
        <w:tc>
          <w:tcPr>
            <w:tcW w:w="720" w:type="dxa"/>
          </w:tcPr>
          <w:p w14:paraId="180651F9" w14:textId="77777777" w:rsidR="00AA1372" w:rsidRPr="00FF430B" w:rsidRDefault="0003591A" w:rsidP="00196AB4">
            <w:pPr>
              <w:tabs>
                <w:tab w:val="left" w:pos="567"/>
              </w:tabs>
              <w:jc w:val="both"/>
            </w:pPr>
            <w:r w:rsidRPr="00FF430B">
              <w:t>2.</w:t>
            </w:r>
          </w:p>
        </w:tc>
        <w:tc>
          <w:tcPr>
            <w:tcW w:w="4680" w:type="dxa"/>
          </w:tcPr>
          <w:p w14:paraId="45838E9B" w14:textId="77777777" w:rsidR="00AA1372" w:rsidRPr="00FF430B" w:rsidRDefault="00AA1372" w:rsidP="00196AB4">
            <w:pPr>
              <w:keepNext/>
              <w:keepLines/>
              <w:tabs>
                <w:tab w:val="left" w:pos="567"/>
              </w:tabs>
              <w:spacing w:before="200"/>
              <w:jc w:val="both"/>
              <w:outlineLvl w:val="2"/>
            </w:pPr>
          </w:p>
        </w:tc>
        <w:tc>
          <w:tcPr>
            <w:tcW w:w="1260" w:type="dxa"/>
          </w:tcPr>
          <w:p w14:paraId="63029F48" w14:textId="77777777" w:rsidR="00AA1372" w:rsidRPr="00FF430B" w:rsidRDefault="00AA1372" w:rsidP="00196AB4">
            <w:pPr>
              <w:keepNext/>
              <w:keepLines/>
              <w:tabs>
                <w:tab w:val="left" w:pos="567"/>
              </w:tabs>
              <w:spacing w:before="200"/>
              <w:jc w:val="both"/>
              <w:outlineLvl w:val="2"/>
            </w:pPr>
          </w:p>
        </w:tc>
        <w:tc>
          <w:tcPr>
            <w:tcW w:w="1289" w:type="dxa"/>
          </w:tcPr>
          <w:p w14:paraId="76A5783A" w14:textId="77777777" w:rsidR="00AA1372" w:rsidRPr="00FF430B" w:rsidRDefault="00AA1372" w:rsidP="00196AB4">
            <w:pPr>
              <w:keepNext/>
              <w:keepLines/>
              <w:tabs>
                <w:tab w:val="left" w:pos="567"/>
              </w:tabs>
              <w:spacing w:before="200"/>
              <w:jc w:val="both"/>
              <w:outlineLvl w:val="2"/>
            </w:pPr>
          </w:p>
        </w:tc>
        <w:tc>
          <w:tcPr>
            <w:tcW w:w="1544" w:type="dxa"/>
          </w:tcPr>
          <w:p w14:paraId="45023890" w14:textId="77777777" w:rsidR="00AA1372" w:rsidRPr="00FF430B" w:rsidRDefault="00AA1372" w:rsidP="00196AB4">
            <w:pPr>
              <w:keepNext/>
              <w:keepLines/>
              <w:tabs>
                <w:tab w:val="left" w:pos="567"/>
              </w:tabs>
              <w:spacing w:before="200"/>
              <w:jc w:val="both"/>
              <w:outlineLvl w:val="2"/>
            </w:pPr>
          </w:p>
        </w:tc>
      </w:tr>
      <w:tr w:rsidR="00AA1372" w:rsidRPr="00EC30C2" w14:paraId="3139CA4B" w14:textId="77777777" w:rsidTr="00233538">
        <w:trPr>
          <w:trHeight w:val="240"/>
        </w:trPr>
        <w:tc>
          <w:tcPr>
            <w:tcW w:w="720" w:type="dxa"/>
          </w:tcPr>
          <w:p w14:paraId="2E9C8538" w14:textId="77777777" w:rsidR="00AA1372" w:rsidRPr="00FF430B" w:rsidRDefault="0003591A" w:rsidP="00196AB4">
            <w:pPr>
              <w:tabs>
                <w:tab w:val="left" w:pos="567"/>
              </w:tabs>
              <w:jc w:val="both"/>
            </w:pPr>
            <w:r w:rsidRPr="00FF430B">
              <w:t>3.</w:t>
            </w:r>
          </w:p>
        </w:tc>
        <w:tc>
          <w:tcPr>
            <w:tcW w:w="4680" w:type="dxa"/>
          </w:tcPr>
          <w:p w14:paraId="45AF7CC0" w14:textId="77777777" w:rsidR="00AA1372" w:rsidRPr="00FF430B" w:rsidRDefault="00AA1372" w:rsidP="00196AB4">
            <w:pPr>
              <w:keepNext/>
              <w:keepLines/>
              <w:tabs>
                <w:tab w:val="left" w:pos="567"/>
              </w:tabs>
              <w:spacing w:before="200"/>
              <w:jc w:val="both"/>
              <w:outlineLvl w:val="2"/>
            </w:pPr>
          </w:p>
        </w:tc>
        <w:tc>
          <w:tcPr>
            <w:tcW w:w="1260" w:type="dxa"/>
          </w:tcPr>
          <w:p w14:paraId="7851BB0F" w14:textId="77777777" w:rsidR="00AA1372" w:rsidRPr="00FF430B" w:rsidRDefault="00AA1372" w:rsidP="00196AB4">
            <w:pPr>
              <w:keepNext/>
              <w:keepLines/>
              <w:tabs>
                <w:tab w:val="left" w:pos="567"/>
              </w:tabs>
              <w:spacing w:before="200"/>
              <w:jc w:val="both"/>
              <w:outlineLvl w:val="2"/>
            </w:pPr>
          </w:p>
        </w:tc>
        <w:tc>
          <w:tcPr>
            <w:tcW w:w="1289" w:type="dxa"/>
          </w:tcPr>
          <w:p w14:paraId="728226C8" w14:textId="77777777" w:rsidR="00AA1372" w:rsidRPr="00FF430B" w:rsidRDefault="00AA1372" w:rsidP="00196AB4">
            <w:pPr>
              <w:keepNext/>
              <w:keepLines/>
              <w:tabs>
                <w:tab w:val="left" w:pos="567"/>
              </w:tabs>
              <w:spacing w:before="200"/>
              <w:jc w:val="both"/>
              <w:outlineLvl w:val="2"/>
            </w:pPr>
          </w:p>
        </w:tc>
        <w:tc>
          <w:tcPr>
            <w:tcW w:w="1544" w:type="dxa"/>
          </w:tcPr>
          <w:p w14:paraId="0616BC13" w14:textId="77777777" w:rsidR="00AA1372" w:rsidRPr="00FF430B" w:rsidRDefault="00AA1372" w:rsidP="00196AB4">
            <w:pPr>
              <w:keepNext/>
              <w:keepLines/>
              <w:tabs>
                <w:tab w:val="left" w:pos="567"/>
              </w:tabs>
              <w:spacing w:before="200"/>
              <w:jc w:val="both"/>
              <w:outlineLvl w:val="2"/>
            </w:pPr>
          </w:p>
        </w:tc>
      </w:tr>
      <w:tr w:rsidR="00AA1372" w:rsidRPr="00EC30C2" w14:paraId="4D72BC8D" w14:textId="77777777" w:rsidTr="00233538">
        <w:trPr>
          <w:trHeight w:val="240"/>
        </w:trPr>
        <w:tc>
          <w:tcPr>
            <w:tcW w:w="720" w:type="dxa"/>
          </w:tcPr>
          <w:p w14:paraId="11126B3A" w14:textId="77777777" w:rsidR="00AA1372" w:rsidRPr="00FF430B" w:rsidRDefault="0003591A" w:rsidP="00196AB4">
            <w:pPr>
              <w:tabs>
                <w:tab w:val="left" w:pos="567"/>
              </w:tabs>
              <w:jc w:val="both"/>
            </w:pPr>
            <w:r w:rsidRPr="00FF430B">
              <w:t>.</w:t>
            </w:r>
          </w:p>
        </w:tc>
        <w:tc>
          <w:tcPr>
            <w:tcW w:w="4680" w:type="dxa"/>
          </w:tcPr>
          <w:p w14:paraId="0AA84A98" w14:textId="77777777" w:rsidR="00AA1372" w:rsidRPr="00FF430B" w:rsidRDefault="00AA1372" w:rsidP="00196AB4">
            <w:pPr>
              <w:keepNext/>
              <w:keepLines/>
              <w:tabs>
                <w:tab w:val="left" w:pos="567"/>
              </w:tabs>
              <w:spacing w:before="200"/>
              <w:jc w:val="both"/>
              <w:outlineLvl w:val="2"/>
            </w:pPr>
          </w:p>
        </w:tc>
        <w:tc>
          <w:tcPr>
            <w:tcW w:w="1260" w:type="dxa"/>
          </w:tcPr>
          <w:p w14:paraId="7542575F" w14:textId="77777777" w:rsidR="00AA1372" w:rsidRPr="00FF430B" w:rsidRDefault="00AA1372" w:rsidP="00196AB4">
            <w:pPr>
              <w:keepNext/>
              <w:keepLines/>
              <w:tabs>
                <w:tab w:val="left" w:pos="567"/>
              </w:tabs>
              <w:spacing w:before="200"/>
              <w:jc w:val="both"/>
              <w:outlineLvl w:val="2"/>
            </w:pPr>
          </w:p>
        </w:tc>
        <w:tc>
          <w:tcPr>
            <w:tcW w:w="1289" w:type="dxa"/>
          </w:tcPr>
          <w:p w14:paraId="0D1ED385" w14:textId="77777777" w:rsidR="00AA1372" w:rsidRPr="00FF430B" w:rsidRDefault="00AA1372" w:rsidP="00196AB4">
            <w:pPr>
              <w:keepNext/>
              <w:keepLines/>
              <w:tabs>
                <w:tab w:val="left" w:pos="567"/>
              </w:tabs>
              <w:spacing w:before="200"/>
              <w:jc w:val="both"/>
              <w:outlineLvl w:val="2"/>
            </w:pPr>
          </w:p>
        </w:tc>
        <w:tc>
          <w:tcPr>
            <w:tcW w:w="1544" w:type="dxa"/>
          </w:tcPr>
          <w:p w14:paraId="72A56077" w14:textId="77777777" w:rsidR="00AA1372" w:rsidRPr="00FF430B" w:rsidRDefault="00AA1372" w:rsidP="00196AB4">
            <w:pPr>
              <w:keepNext/>
              <w:keepLines/>
              <w:tabs>
                <w:tab w:val="left" w:pos="567"/>
              </w:tabs>
              <w:spacing w:before="200"/>
              <w:jc w:val="both"/>
              <w:outlineLvl w:val="2"/>
            </w:pPr>
          </w:p>
        </w:tc>
      </w:tr>
      <w:tr w:rsidR="00AA1372" w:rsidRPr="00EC30C2" w14:paraId="639BC492" w14:textId="77777777" w:rsidTr="00233538">
        <w:trPr>
          <w:trHeight w:val="240"/>
        </w:trPr>
        <w:tc>
          <w:tcPr>
            <w:tcW w:w="720" w:type="dxa"/>
          </w:tcPr>
          <w:p w14:paraId="45B848DC" w14:textId="77777777" w:rsidR="00AA1372" w:rsidRPr="00FF430B" w:rsidRDefault="00AA1372" w:rsidP="00196AB4">
            <w:pPr>
              <w:keepNext/>
              <w:keepLines/>
              <w:tabs>
                <w:tab w:val="left" w:pos="567"/>
              </w:tabs>
              <w:spacing w:before="200"/>
              <w:jc w:val="both"/>
              <w:outlineLvl w:val="2"/>
            </w:pPr>
          </w:p>
        </w:tc>
        <w:tc>
          <w:tcPr>
            <w:tcW w:w="4680" w:type="dxa"/>
          </w:tcPr>
          <w:p w14:paraId="49CFFF61" w14:textId="77777777" w:rsidR="00AA1372" w:rsidRPr="00FF430B" w:rsidRDefault="00AA1372" w:rsidP="00196AB4">
            <w:pPr>
              <w:keepNext/>
              <w:keepLines/>
              <w:tabs>
                <w:tab w:val="left" w:pos="567"/>
              </w:tabs>
              <w:spacing w:before="200"/>
              <w:jc w:val="both"/>
              <w:outlineLvl w:val="2"/>
            </w:pPr>
          </w:p>
        </w:tc>
        <w:tc>
          <w:tcPr>
            <w:tcW w:w="1260" w:type="dxa"/>
          </w:tcPr>
          <w:p w14:paraId="4B8515D0" w14:textId="77777777" w:rsidR="00AA1372" w:rsidRPr="00FF430B" w:rsidRDefault="00AA1372" w:rsidP="00196AB4">
            <w:pPr>
              <w:keepNext/>
              <w:keepLines/>
              <w:tabs>
                <w:tab w:val="left" w:pos="567"/>
              </w:tabs>
              <w:spacing w:before="200"/>
              <w:jc w:val="both"/>
              <w:outlineLvl w:val="2"/>
            </w:pPr>
          </w:p>
        </w:tc>
        <w:tc>
          <w:tcPr>
            <w:tcW w:w="1289" w:type="dxa"/>
          </w:tcPr>
          <w:p w14:paraId="4BA2A3C7" w14:textId="77777777" w:rsidR="00AA1372" w:rsidRPr="00FF430B" w:rsidRDefault="00AA1372" w:rsidP="00196AB4">
            <w:pPr>
              <w:keepNext/>
              <w:keepLines/>
              <w:tabs>
                <w:tab w:val="left" w:pos="567"/>
              </w:tabs>
              <w:spacing w:before="200"/>
              <w:jc w:val="both"/>
              <w:outlineLvl w:val="2"/>
            </w:pPr>
          </w:p>
        </w:tc>
        <w:tc>
          <w:tcPr>
            <w:tcW w:w="1544" w:type="dxa"/>
          </w:tcPr>
          <w:p w14:paraId="3971F39E" w14:textId="77777777" w:rsidR="00AA1372" w:rsidRPr="00FF430B" w:rsidRDefault="00AA1372" w:rsidP="00196AB4">
            <w:pPr>
              <w:keepNext/>
              <w:keepLines/>
              <w:tabs>
                <w:tab w:val="left" w:pos="567"/>
              </w:tabs>
              <w:spacing w:before="200"/>
              <w:jc w:val="both"/>
              <w:outlineLvl w:val="2"/>
            </w:pPr>
          </w:p>
        </w:tc>
      </w:tr>
      <w:tr w:rsidR="00AA1372" w:rsidRPr="00EC30C2" w14:paraId="39D7E847" w14:textId="77777777" w:rsidTr="00233538">
        <w:trPr>
          <w:trHeight w:val="240"/>
        </w:trPr>
        <w:tc>
          <w:tcPr>
            <w:tcW w:w="720" w:type="dxa"/>
          </w:tcPr>
          <w:p w14:paraId="69D0FC83" w14:textId="77777777" w:rsidR="00AA1372" w:rsidRPr="00FF430B" w:rsidRDefault="0003591A" w:rsidP="00196AB4">
            <w:pPr>
              <w:tabs>
                <w:tab w:val="left" w:pos="567"/>
              </w:tabs>
              <w:jc w:val="both"/>
            </w:pPr>
            <w:r w:rsidRPr="00FF430B">
              <w:t>n</w:t>
            </w:r>
          </w:p>
        </w:tc>
        <w:tc>
          <w:tcPr>
            <w:tcW w:w="4680" w:type="dxa"/>
          </w:tcPr>
          <w:p w14:paraId="117427E0" w14:textId="77777777" w:rsidR="00AA1372" w:rsidRPr="00FF430B" w:rsidRDefault="00AA1372" w:rsidP="00196AB4">
            <w:pPr>
              <w:keepNext/>
              <w:keepLines/>
              <w:tabs>
                <w:tab w:val="left" w:pos="567"/>
              </w:tabs>
              <w:spacing w:before="200"/>
              <w:jc w:val="both"/>
              <w:outlineLvl w:val="2"/>
            </w:pPr>
          </w:p>
        </w:tc>
        <w:tc>
          <w:tcPr>
            <w:tcW w:w="1260" w:type="dxa"/>
          </w:tcPr>
          <w:p w14:paraId="302A80A3" w14:textId="77777777" w:rsidR="00AA1372" w:rsidRPr="00FF430B" w:rsidRDefault="00AA1372" w:rsidP="00196AB4">
            <w:pPr>
              <w:keepNext/>
              <w:keepLines/>
              <w:tabs>
                <w:tab w:val="left" w:pos="567"/>
              </w:tabs>
              <w:spacing w:before="200"/>
              <w:jc w:val="both"/>
              <w:outlineLvl w:val="2"/>
            </w:pPr>
          </w:p>
        </w:tc>
        <w:tc>
          <w:tcPr>
            <w:tcW w:w="1289" w:type="dxa"/>
          </w:tcPr>
          <w:p w14:paraId="6995B2E5" w14:textId="77777777" w:rsidR="00AA1372" w:rsidRPr="00FF430B" w:rsidRDefault="00AA1372" w:rsidP="00196AB4">
            <w:pPr>
              <w:keepNext/>
              <w:keepLines/>
              <w:tabs>
                <w:tab w:val="left" w:pos="567"/>
              </w:tabs>
              <w:spacing w:before="200"/>
              <w:jc w:val="both"/>
              <w:outlineLvl w:val="2"/>
            </w:pPr>
          </w:p>
        </w:tc>
        <w:tc>
          <w:tcPr>
            <w:tcW w:w="1544" w:type="dxa"/>
          </w:tcPr>
          <w:p w14:paraId="2EFCF88C" w14:textId="77777777" w:rsidR="00AA1372" w:rsidRPr="00FF430B" w:rsidRDefault="00AA1372" w:rsidP="00196AB4">
            <w:pPr>
              <w:keepNext/>
              <w:keepLines/>
              <w:tabs>
                <w:tab w:val="left" w:pos="567"/>
              </w:tabs>
              <w:spacing w:before="200"/>
              <w:jc w:val="both"/>
              <w:outlineLvl w:val="2"/>
            </w:pPr>
          </w:p>
        </w:tc>
      </w:tr>
    </w:tbl>
    <w:p w14:paraId="2AF6C855" w14:textId="77777777" w:rsidR="008A6911" w:rsidRPr="00FF430B" w:rsidRDefault="008A6911" w:rsidP="00196AB4">
      <w:pPr>
        <w:jc w:val="both"/>
        <w:rPr>
          <w:rFonts w:eastAsia="PMingLiU"/>
          <w:lang w:eastAsia="zh-CN"/>
        </w:rPr>
      </w:pPr>
    </w:p>
    <w:p w14:paraId="587024DE" w14:textId="77777777" w:rsidR="0019071C" w:rsidRPr="00FF430B" w:rsidRDefault="0019071C" w:rsidP="00196AB4">
      <w:pPr>
        <w:jc w:val="both"/>
        <w:rPr>
          <w:rFonts w:eastAsia="PMingLiU"/>
          <w:lang w:eastAsia="zh-CN"/>
        </w:rPr>
      </w:pPr>
    </w:p>
    <w:p w14:paraId="6143372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AA6EF1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12E1F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1714C9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294FAA0" w14:textId="77777777" w:rsidR="00B322B4" w:rsidRPr="00FF430B" w:rsidRDefault="00B322B4" w:rsidP="00B322B4">
      <w:pPr>
        <w:spacing w:after="200" w:line="276" w:lineRule="auto"/>
        <w:jc w:val="center"/>
        <w:rPr>
          <w:rFonts w:eastAsia="PMingLiU"/>
          <w:lang w:eastAsia="zh-CN"/>
        </w:rPr>
      </w:pPr>
      <w:bookmarkStart w:id="56" w:name="_Toc449692113"/>
    </w:p>
    <w:p w14:paraId="585FB2ED" w14:textId="77777777" w:rsidR="002D6E71" w:rsidRPr="00FF430B" w:rsidRDefault="002D6E71" w:rsidP="00B322B4">
      <w:pPr>
        <w:spacing w:line="276" w:lineRule="auto"/>
        <w:jc w:val="center"/>
        <w:rPr>
          <w:rFonts w:eastAsia="PMingLiU"/>
          <w:b/>
          <w:lang w:eastAsia="zh-CN"/>
        </w:rPr>
      </w:pPr>
    </w:p>
    <w:p w14:paraId="6A601B91" w14:textId="77777777" w:rsidR="002D6E71" w:rsidRPr="00FF430B" w:rsidRDefault="002D6E71" w:rsidP="00B322B4">
      <w:pPr>
        <w:spacing w:line="276" w:lineRule="auto"/>
        <w:jc w:val="center"/>
        <w:rPr>
          <w:rFonts w:eastAsia="PMingLiU"/>
          <w:b/>
          <w:lang w:eastAsia="zh-CN"/>
        </w:rPr>
      </w:pPr>
    </w:p>
    <w:p w14:paraId="040E71FB" w14:textId="77777777" w:rsidR="002D6E71" w:rsidRPr="00FF430B" w:rsidRDefault="002D6E71" w:rsidP="00B322B4">
      <w:pPr>
        <w:spacing w:line="276" w:lineRule="auto"/>
        <w:jc w:val="center"/>
        <w:rPr>
          <w:rFonts w:eastAsia="PMingLiU"/>
          <w:b/>
          <w:lang w:eastAsia="zh-CN"/>
        </w:rPr>
      </w:pPr>
    </w:p>
    <w:p w14:paraId="393757AA" w14:textId="77777777" w:rsidR="002D6E71" w:rsidRPr="00FF430B" w:rsidRDefault="002D6E71" w:rsidP="00B322B4">
      <w:pPr>
        <w:spacing w:line="276" w:lineRule="auto"/>
        <w:jc w:val="center"/>
        <w:rPr>
          <w:rFonts w:eastAsia="PMingLiU"/>
          <w:b/>
          <w:lang w:eastAsia="zh-CN"/>
        </w:rPr>
      </w:pPr>
    </w:p>
    <w:p w14:paraId="1B2AF86A" w14:textId="77777777" w:rsidR="002D6E71" w:rsidRPr="00FF430B" w:rsidRDefault="002D6E71" w:rsidP="00B322B4">
      <w:pPr>
        <w:spacing w:line="276" w:lineRule="auto"/>
        <w:jc w:val="center"/>
        <w:rPr>
          <w:rFonts w:eastAsia="PMingLiU"/>
          <w:b/>
          <w:lang w:eastAsia="zh-CN"/>
        </w:rPr>
      </w:pPr>
    </w:p>
    <w:p w14:paraId="5A88C450" w14:textId="77777777" w:rsidR="002D6E71" w:rsidRPr="00FF430B" w:rsidRDefault="002D6E71" w:rsidP="00B322B4">
      <w:pPr>
        <w:spacing w:line="276" w:lineRule="auto"/>
        <w:jc w:val="center"/>
        <w:rPr>
          <w:rFonts w:eastAsia="PMingLiU"/>
          <w:b/>
          <w:lang w:eastAsia="zh-CN"/>
        </w:rPr>
      </w:pPr>
    </w:p>
    <w:p w14:paraId="4BE007AE" w14:textId="77777777" w:rsidR="002D6E71" w:rsidRPr="00FF430B" w:rsidRDefault="002D6E71" w:rsidP="00B322B4">
      <w:pPr>
        <w:spacing w:line="276" w:lineRule="auto"/>
        <w:jc w:val="center"/>
        <w:rPr>
          <w:rFonts w:eastAsia="PMingLiU"/>
          <w:b/>
          <w:lang w:eastAsia="zh-CN"/>
        </w:rPr>
      </w:pPr>
    </w:p>
    <w:p w14:paraId="6C937726" w14:textId="77777777" w:rsidR="002D6E71" w:rsidRPr="00FF430B" w:rsidRDefault="002D6E71" w:rsidP="00B322B4">
      <w:pPr>
        <w:spacing w:line="276" w:lineRule="auto"/>
        <w:jc w:val="center"/>
        <w:rPr>
          <w:rFonts w:eastAsia="PMingLiU"/>
          <w:b/>
          <w:lang w:eastAsia="zh-CN"/>
        </w:rPr>
      </w:pPr>
    </w:p>
    <w:p w14:paraId="704EDDF2" w14:textId="77777777" w:rsidR="002D6E71" w:rsidRPr="00FF430B" w:rsidRDefault="002D6E71" w:rsidP="00B322B4">
      <w:pPr>
        <w:spacing w:line="276" w:lineRule="auto"/>
        <w:jc w:val="center"/>
        <w:rPr>
          <w:rFonts w:eastAsia="PMingLiU"/>
          <w:b/>
          <w:lang w:eastAsia="zh-CN"/>
        </w:rPr>
      </w:pPr>
    </w:p>
    <w:p w14:paraId="1CA5718C" w14:textId="77777777" w:rsidR="002D6E71" w:rsidRPr="00FF430B" w:rsidRDefault="002D6E71" w:rsidP="00B322B4">
      <w:pPr>
        <w:spacing w:line="276" w:lineRule="auto"/>
        <w:jc w:val="center"/>
        <w:rPr>
          <w:rFonts w:eastAsia="PMingLiU"/>
          <w:b/>
          <w:lang w:eastAsia="zh-CN"/>
        </w:rPr>
      </w:pPr>
    </w:p>
    <w:p w14:paraId="1201B93E" w14:textId="77777777" w:rsidR="002D6E71" w:rsidRPr="00FF430B" w:rsidRDefault="002D6E71" w:rsidP="00B322B4">
      <w:pPr>
        <w:spacing w:line="276" w:lineRule="auto"/>
        <w:jc w:val="center"/>
        <w:rPr>
          <w:rFonts w:eastAsia="PMingLiU"/>
          <w:b/>
          <w:lang w:eastAsia="zh-CN"/>
        </w:rPr>
      </w:pPr>
    </w:p>
    <w:p w14:paraId="672C2788" w14:textId="77777777" w:rsidR="002D6E71" w:rsidRPr="00FF430B" w:rsidRDefault="002D6E71" w:rsidP="00B322B4">
      <w:pPr>
        <w:spacing w:line="276" w:lineRule="auto"/>
        <w:jc w:val="center"/>
        <w:rPr>
          <w:rFonts w:eastAsia="PMingLiU"/>
          <w:b/>
          <w:lang w:eastAsia="zh-CN"/>
        </w:rPr>
      </w:pPr>
    </w:p>
    <w:p w14:paraId="23F58C76" w14:textId="77777777" w:rsidR="002D6E71" w:rsidRPr="00FF430B" w:rsidRDefault="002D6E71" w:rsidP="00B322B4">
      <w:pPr>
        <w:spacing w:line="276" w:lineRule="auto"/>
        <w:jc w:val="center"/>
        <w:rPr>
          <w:rFonts w:eastAsia="PMingLiU"/>
          <w:b/>
          <w:lang w:eastAsia="zh-CN"/>
        </w:rPr>
      </w:pPr>
    </w:p>
    <w:p w14:paraId="1E1A4E9B" w14:textId="77777777" w:rsidR="002D6E71" w:rsidRPr="00FF430B" w:rsidRDefault="002D6E71" w:rsidP="00B322B4">
      <w:pPr>
        <w:spacing w:line="276" w:lineRule="auto"/>
        <w:jc w:val="center"/>
        <w:rPr>
          <w:rFonts w:eastAsia="PMingLiU"/>
          <w:b/>
          <w:lang w:eastAsia="zh-CN"/>
        </w:rPr>
      </w:pPr>
    </w:p>
    <w:p w14:paraId="72464B93" w14:textId="77777777" w:rsidR="000E4D7D" w:rsidRPr="00FF430B" w:rsidRDefault="000E4D7D" w:rsidP="00B322B4">
      <w:pPr>
        <w:spacing w:line="276" w:lineRule="auto"/>
        <w:jc w:val="center"/>
        <w:rPr>
          <w:rFonts w:eastAsia="PMingLiU"/>
          <w:b/>
          <w:lang w:eastAsia="zh-CN"/>
        </w:rPr>
      </w:pPr>
    </w:p>
    <w:p w14:paraId="0DCE3A3F" w14:textId="77777777" w:rsidR="000E4D7D" w:rsidRPr="00FF430B" w:rsidRDefault="000E4D7D" w:rsidP="00B322B4">
      <w:pPr>
        <w:spacing w:line="276" w:lineRule="auto"/>
        <w:jc w:val="center"/>
        <w:rPr>
          <w:rFonts w:eastAsia="PMingLiU"/>
          <w:b/>
          <w:lang w:eastAsia="zh-CN"/>
        </w:rPr>
      </w:pPr>
    </w:p>
    <w:p w14:paraId="3B9D2F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832EB5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47BD6F3" w14:textId="77777777" w:rsidR="00BA7FF4" w:rsidRPr="00FF430B" w:rsidRDefault="00BA7FF4" w:rsidP="00BA7FF4">
      <w:pPr>
        <w:jc w:val="right"/>
        <w:rPr>
          <w:noProof w:val="0"/>
        </w:rPr>
      </w:pPr>
      <w:r w:rsidRPr="00FF430B">
        <w:rPr>
          <w:noProof w:val="0"/>
        </w:rPr>
        <w:t>din “____” ________ 20___</w:t>
      </w:r>
    </w:p>
    <w:p w14:paraId="4DF220C3" w14:textId="77777777" w:rsidR="002D6E71" w:rsidRPr="00FF430B" w:rsidRDefault="002D6E71" w:rsidP="00B322B4">
      <w:pPr>
        <w:spacing w:line="276" w:lineRule="auto"/>
        <w:jc w:val="center"/>
        <w:rPr>
          <w:rFonts w:eastAsia="PMingLiU"/>
          <w:b/>
          <w:lang w:eastAsia="zh-CN"/>
        </w:rPr>
      </w:pPr>
    </w:p>
    <w:p w14:paraId="5CDFB5AD" w14:textId="77777777" w:rsidR="002D6E71" w:rsidRPr="00FF430B" w:rsidRDefault="002D6E71" w:rsidP="00B322B4">
      <w:pPr>
        <w:spacing w:line="276" w:lineRule="auto"/>
        <w:jc w:val="center"/>
        <w:rPr>
          <w:rFonts w:eastAsia="PMingLiU"/>
          <w:b/>
          <w:lang w:eastAsia="zh-CN"/>
        </w:rPr>
      </w:pPr>
    </w:p>
    <w:bookmarkEnd w:id="56"/>
    <w:p w14:paraId="0D4989B7" w14:textId="77777777" w:rsidR="00316C81" w:rsidRPr="00FF430B" w:rsidRDefault="00316C81" w:rsidP="00B322B4">
      <w:pPr>
        <w:spacing w:line="276" w:lineRule="auto"/>
        <w:jc w:val="center"/>
        <w:rPr>
          <w:rFonts w:eastAsia="PMingLiU"/>
          <w:b/>
          <w:noProof w:val="0"/>
          <w:lang w:eastAsia="zh-CN"/>
        </w:rPr>
      </w:pPr>
    </w:p>
    <w:p w14:paraId="5934D91E"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B7A311C"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79BAD782"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6435D8C" w14:textId="77777777" w:rsidTr="00233538">
        <w:trPr>
          <w:cantSplit/>
          <w:trHeight w:val="1942"/>
        </w:trPr>
        <w:tc>
          <w:tcPr>
            <w:tcW w:w="273" w:type="pct"/>
            <w:vAlign w:val="center"/>
          </w:tcPr>
          <w:p w14:paraId="0FEA9C5A" w14:textId="77777777" w:rsidR="00AA1372" w:rsidRPr="00FF430B" w:rsidRDefault="00AA1372" w:rsidP="00196AB4">
            <w:pPr>
              <w:tabs>
                <w:tab w:val="left" w:pos="567"/>
              </w:tabs>
              <w:jc w:val="center"/>
              <w:rPr>
                <w:b/>
                <w:bCs/>
              </w:rPr>
            </w:pPr>
          </w:p>
          <w:p w14:paraId="367CE191" w14:textId="77777777" w:rsidR="00AA1372" w:rsidRPr="00FF430B" w:rsidRDefault="0003591A" w:rsidP="00196AB4">
            <w:pPr>
              <w:tabs>
                <w:tab w:val="left" w:pos="567"/>
              </w:tabs>
              <w:jc w:val="center"/>
              <w:rPr>
                <w:b/>
                <w:bCs/>
              </w:rPr>
            </w:pPr>
            <w:r w:rsidRPr="00FF430B">
              <w:rPr>
                <w:b/>
                <w:bCs/>
              </w:rPr>
              <w:t>Nr.</w:t>
            </w:r>
          </w:p>
          <w:p w14:paraId="6FE64C58"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0BAF8C" w14:textId="77777777" w:rsidR="00AA1372" w:rsidRPr="00FF430B" w:rsidRDefault="00AA1372" w:rsidP="008A6911">
            <w:pPr>
              <w:tabs>
                <w:tab w:val="left" w:pos="567"/>
                <w:tab w:val="left" w:pos="1134"/>
              </w:tabs>
              <w:ind w:left="360"/>
              <w:jc w:val="center"/>
              <w:outlineLvl w:val="0"/>
              <w:rPr>
                <w:b/>
                <w:bCs/>
              </w:rPr>
            </w:pPr>
          </w:p>
          <w:p w14:paraId="685A772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1993521" w14:textId="77777777" w:rsidR="00AA1372" w:rsidRPr="00FF430B" w:rsidRDefault="00AA1372" w:rsidP="008A6911">
            <w:pPr>
              <w:tabs>
                <w:tab w:val="left" w:pos="567"/>
                <w:tab w:val="left" w:pos="1134"/>
              </w:tabs>
              <w:ind w:left="360"/>
              <w:jc w:val="center"/>
              <w:outlineLvl w:val="0"/>
              <w:rPr>
                <w:b/>
                <w:bCs/>
              </w:rPr>
            </w:pPr>
          </w:p>
          <w:p w14:paraId="1D9834C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732D0DC1"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22759B0D"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4CA17F8" w14:textId="77777777" w:rsidR="00AA1372" w:rsidRPr="00FF430B" w:rsidRDefault="0003591A" w:rsidP="00196AB4">
            <w:pPr>
              <w:tabs>
                <w:tab w:val="left" w:pos="567"/>
              </w:tabs>
              <w:jc w:val="center"/>
              <w:rPr>
                <w:b/>
                <w:bCs/>
              </w:rPr>
            </w:pPr>
            <w:r w:rsidRPr="00FF430B">
              <w:rPr>
                <w:b/>
                <w:bCs/>
              </w:rPr>
              <w:t>Numărul certificatului de atestare</w:t>
            </w:r>
          </w:p>
          <w:p w14:paraId="28063B3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219A630" w14:textId="77777777" w:rsidR="00AA1372" w:rsidRPr="00FF430B" w:rsidRDefault="00AA1372" w:rsidP="008A6911">
            <w:pPr>
              <w:tabs>
                <w:tab w:val="left" w:pos="567"/>
                <w:tab w:val="left" w:pos="1134"/>
              </w:tabs>
              <w:ind w:left="360"/>
              <w:jc w:val="center"/>
              <w:outlineLvl w:val="0"/>
              <w:rPr>
                <w:b/>
                <w:bCs/>
              </w:rPr>
            </w:pPr>
          </w:p>
          <w:p w14:paraId="7D093BAD" w14:textId="77777777" w:rsidR="00AA1372" w:rsidRPr="00FF430B" w:rsidRDefault="00AA1372" w:rsidP="008A6911">
            <w:pPr>
              <w:tabs>
                <w:tab w:val="left" w:pos="567"/>
                <w:tab w:val="left" w:pos="1134"/>
              </w:tabs>
              <w:ind w:left="360"/>
              <w:jc w:val="center"/>
              <w:outlineLvl w:val="0"/>
              <w:rPr>
                <w:b/>
                <w:bCs/>
              </w:rPr>
            </w:pPr>
          </w:p>
        </w:tc>
      </w:tr>
      <w:tr w:rsidR="00AA1372" w:rsidRPr="00EC30C2" w14:paraId="7AAFDFF5" w14:textId="77777777" w:rsidTr="00233538">
        <w:trPr>
          <w:cantSplit/>
          <w:trHeight w:val="320"/>
        </w:trPr>
        <w:tc>
          <w:tcPr>
            <w:tcW w:w="273" w:type="pct"/>
          </w:tcPr>
          <w:p w14:paraId="4168ADE2" w14:textId="77777777" w:rsidR="00AA1372" w:rsidRPr="00FF430B" w:rsidRDefault="00AA1372" w:rsidP="008A6911">
            <w:pPr>
              <w:tabs>
                <w:tab w:val="left" w:pos="567"/>
                <w:tab w:val="left" w:pos="1134"/>
              </w:tabs>
              <w:ind w:left="360"/>
              <w:jc w:val="both"/>
              <w:outlineLvl w:val="0"/>
              <w:rPr>
                <w:b/>
                <w:bCs/>
              </w:rPr>
            </w:pPr>
          </w:p>
        </w:tc>
        <w:tc>
          <w:tcPr>
            <w:tcW w:w="727" w:type="pct"/>
          </w:tcPr>
          <w:p w14:paraId="67E391C3" w14:textId="77777777" w:rsidR="00AA1372" w:rsidRPr="00FF430B" w:rsidRDefault="0003591A" w:rsidP="00196AB4">
            <w:pPr>
              <w:tabs>
                <w:tab w:val="left" w:pos="567"/>
              </w:tabs>
              <w:jc w:val="both"/>
              <w:rPr>
                <w:b/>
                <w:bCs/>
              </w:rPr>
            </w:pPr>
            <w:r w:rsidRPr="00FF430B">
              <w:rPr>
                <w:b/>
                <w:bCs/>
              </w:rPr>
              <w:t>1</w:t>
            </w:r>
          </w:p>
        </w:tc>
        <w:tc>
          <w:tcPr>
            <w:tcW w:w="1000" w:type="pct"/>
          </w:tcPr>
          <w:p w14:paraId="205BDDCD" w14:textId="77777777" w:rsidR="00AA1372" w:rsidRPr="00FF430B" w:rsidRDefault="0003591A" w:rsidP="00196AB4">
            <w:pPr>
              <w:tabs>
                <w:tab w:val="left" w:pos="567"/>
              </w:tabs>
              <w:jc w:val="both"/>
              <w:rPr>
                <w:b/>
                <w:bCs/>
              </w:rPr>
            </w:pPr>
            <w:r w:rsidRPr="00FF430B">
              <w:rPr>
                <w:b/>
                <w:bCs/>
              </w:rPr>
              <w:t>2</w:t>
            </w:r>
          </w:p>
        </w:tc>
        <w:tc>
          <w:tcPr>
            <w:tcW w:w="1036" w:type="pct"/>
          </w:tcPr>
          <w:p w14:paraId="7F58D3E4" w14:textId="77777777" w:rsidR="00AA1372" w:rsidRPr="00FF430B" w:rsidRDefault="0003591A" w:rsidP="00196AB4">
            <w:pPr>
              <w:tabs>
                <w:tab w:val="left" w:pos="567"/>
              </w:tabs>
              <w:jc w:val="both"/>
              <w:rPr>
                <w:b/>
                <w:bCs/>
              </w:rPr>
            </w:pPr>
            <w:r w:rsidRPr="00FF430B">
              <w:rPr>
                <w:b/>
                <w:bCs/>
              </w:rPr>
              <w:t>3</w:t>
            </w:r>
          </w:p>
        </w:tc>
        <w:tc>
          <w:tcPr>
            <w:tcW w:w="1056" w:type="pct"/>
          </w:tcPr>
          <w:p w14:paraId="0DC5CA8A" w14:textId="77777777" w:rsidR="00AA1372" w:rsidRPr="00FF430B" w:rsidRDefault="0003591A" w:rsidP="00196AB4">
            <w:pPr>
              <w:tabs>
                <w:tab w:val="left" w:pos="567"/>
              </w:tabs>
              <w:jc w:val="both"/>
              <w:rPr>
                <w:b/>
                <w:bCs/>
              </w:rPr>
            </w:pPr>
            <w:r w:rsidRPr="00FF430B">
              <w:rPr>
                <w:b/>
                <w:bCs/>
              </w:rPr>
              <w:t>4</w:t>
            </w:r>
          </w:p>
        </w:tc>
        <w:tc>
          <w:tcPr>
            <w:tcW w:w="908" w:type="pct"/>
          </w:tcPr>
          <w:p w14:paraId="77F7DB95" w14:textId="77777777" w:rsidR="00AA1372" w:rsidRPr="00FF430B" w:rsidRDefault="008A6911" w:rsidP="008A6911">
            <w:pPr>
              <w:tabs>
                <w:tab w:val="left" w:pos="567"/>
              </w:tabs>
              <w:jc w:val="both"/>
              <w:rPr>
                <w:b/>
                <w:bCs/>
              </w:rPr>
            </w:pPr>
            <w:r w:rsidRPr="00FF430B">
              <w:rPr>
                <w:b/>
                <w:bCs/>
              </w:rPr>
              <w:t>5</w:t>
            </w:r>
          </w:p>
        </w:tc>
      </w:tr>
      <w:tr w:rsidR="00AA1372" w:rsidRPr="00EC30C2" w14:paraId="05D36C0F" w14:textId="77777777" w:rsidTr="00233538">
        <w:trPr>
          <w:cantSplit/>
          <w:trHeight w:val="140"/>
        </w:trPr>
        <w:tc>
          <w:tcPr>
            <w:tcW w:w="273" w:type="pct"/>
          </w:tcPr>
          <w:p w14:paraId="482FAB85" w14:textId="77777777" w:rsidR="00AA1372" w:rsidRPr="00FF430B" w:rsidRDefault="00AA1372" w:rsidP="00196AB4">
            <w:pPr>
              <w:keepNext/>
              <w:keepLines/>
              <w:tabs>
                <w:tab w:val="left" w:pos="567"/>
              </w:tabs>
              <w:spacing w:before="200"/>
              <w:jc w:val="both"/>
              <w:outlineLvl w:val="2"/>
              <w:rPr>
                <w:bCs/>
              </w:rPr>
            </w:pPr>
          </w:p>
        </w:tc>
        <w:tc>
          <w:tcPr>
            <w:tcW w:w="727" w:type="pct"/>
          </w:tcPr>
          <w:p w14:paraId="67D3EE59"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486BAECA" w14:textId="77777777" w:rsidR="00AA1372" w:rsidRPr="00FF430B" w:rsidRDefault="00AA1372" w:rsidP="00196AB4">
            <w:pPr>
              <w:keepNext/>
              <w:keepLines/>
              <w:tabs>
                <w:tab w:val="left" w:pos="567"/>
              </w:tabs>
              <w:spacing w:before="200"/>
              <w:jc w:val="both"/>
              <w:outlineLvl w:val="2"/>
              <w:rPr>
                <w:bCs/>
              </w:rPr>
            </w:pPr>
          </w:p>
        </w:tc>
        <w:tc>
          <w:tcPr>
            <w:tcW w:w="1036" w:type="pct"/>
          </w:tcPr>
          <w:p w14:paraId="661D48C8" w14:textId="77777777" w:rsidR="00AA1372" w:rsidRPr="00FF430B" w:rsidRDefault="00AA1372" w:rsidP="00196AB4">
            <w:pPr>
              <w:keepNext/>
              <w:keepLines/>
              <w:tabs>
                <w:tab w:val="left" w:pos="567"/>
              </w:tabs>
              <w:spacing w:before="200"/>
              <w:jc w:val="both"/>
              <w:outlineLvl w:val="2"/>
              <w:rPr>
                <w:bCs/>
              </w:rPr>
            </w:pPr>
          </w:p>
        </w:tc>
        <w:tc>
          <w:tcPr>
            <w:tcW w:w="1056" w:type="pct"/>
          </w:tcPr>
          <w:p w14:paraId="0C7E12DA" w14:textId="77777777" w:rsidR="00AA1372" w:rsidRPr="00FF430B" w:rsidRDefault="00AA1372" w:rsidP="00196AB4">
            <w:pPr>
              <w:keepNext/>
              <w:keepLines/>
              <w:tabs>
                <w:tab w:val="left" w:pos="567"/>
              </w:tabs>
              <w:spacing w:before="200"/>
              <w:jc w:val="both"/>
              <w:outlineLvl w:val="2"/>
              <w:rPr>
                <w:bCs/>
              </w:rPr>
            </w:pPr>
          </w:p>
        </w:tc>
        <w:tc>
          <w:tcPr>
            <w:tcW w:w="908" w:type="pct"/>
          </w:tcPr>
          <w:p w14:paraId="5BA5E1C7" w14:textId="77777777" w:rsidR="00AA1372" w:rsidRPr="00FF430B" w:rsidRDefault="00AA1372" w:rsidP="00196AB4">
            <w:pPr>
              <w:keepNext/>
              <w:keepLines/>
              <w:tabs>
                <w:tab w:val="left" w:pos="567"/>
              </w:tabs>
              <w:spacing w:before="200"/>
              <w:jc w:val="both"/>
              <w:outlineLvl w:val="2"/>
              <w:rPr>
                <w:bCs/>
              </w:rPr>
            </w:pPr>
          </w:p>
        </w:tc>
      </w:tr>
      <w:tr w:rsidR="009451E2" w:rsidRPr="00EC30C2" w14:paraId="041CA333" w14:textId="77777777" w:rsidTr="00233538">
        <w:trPr>
          <w:cantSplit/>
          <w:trHeight w:val="140"/>
        </w:trPr>
        <w:tc>
          <w:tcPr>
            <w:tcW w:w="273" w:type="pct"/>
          </w:tcPr>
          <w:p w14:paraId="1AE529FB" w14:textId="77777777" w:rsidR="009451E2" w:rsidRPr="00FF430B" w:rsidRDefault="009451E2" w:rsidP="00196AB4">
            <w:pPr>
              <w:keepNext/>
              <w:keepLines/>
              <w:tabs>
                <w:tab w:val="left" w:pos="567"/>
              </w:tabs>
              <w:spacing w:before="200"/>
              <w:jc w:val="both"/>
              <w:outlineLvl w:val="2"/>
              <w:rPr>
                <w:bCs/>
              </w:rPr>
            </w:pPr>
          </w:p>
        </w:tc>
        <w:tc>
          <w:tcPr>
            <w:tcW w:w="727" w:type="pct"/>
          </w:tcPr>
          <w:p w14:paraId="6488544E"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5D17112C" w14:textId="77777777" w:rsidR="009451E2" w:rsidRPr="00FF430B" w:rsidRDefault="009451E2" w:rsidP="00196AB4">
            <w:pPr>
              <w:keepNext/>
              <w:keepLines/>
              <w:tabs>
                <w:tab w:val="left" w:pos="567"/>
              </w:tabs>
              <w:spacing w:before="200"/>
              <w:jc w:val="both"/>
              <w:outlineLvl w:val="2"/>
              <w:rPr>
                <w:bCs/>
              </w:rPr>
            </w:pPr>
          </w:p>
        </w:tc>
        <w:tc>
          <w:tcPr>
            <w:tcW w:w="1036" w:type="pct"/>
          </w:tcPr>
          <w:p w14:paraId="58FAA0D8" w14:textId="77777777" w:rsidR="009451E2" w:rsidRPr="00FF430B" w:rsidRDefault="009451E2" w:rsidP="00196AB4">
            <w:pPr>
              <w:keepNext/>
              <w:keepLines/>
              <w:tabs>
                <w:tab w:val="left" w:pos="567"/>
              </w:tabs>
              <w:spacing w:before="200"/>
              <w:jc w:val="both"/>
              <w:outlineLvl w:val="2"/>
              <w:rPr>
                <w:bCs/>
              </w:rPr>
            </w:pPr>
          </w:p>
        </w:tc>
        <w:tc>
          <w:tcPr>
            <w:tcW w:w="1056" w:type="pct"/>
          </w:tcPr>
          <w:p w14:paraId="21F972D6" w14:textId="77777777" w:rsidR="009451E2" w:rsidRPr="00FF430B" w:rsidRDefault="009451E2" w:rsidP="00196AB4">
            <w:pPr>
              <w:keepNext/>
              <w:keepLines/>
              <w:tabs>
                <w:tab w:val="left" w:pos="567"/>
              </w:tabs>
              <w:spacing w:before="200"/>
              <w:jc w:val="both"/>
              <w:outlineLvl w:val="2"/>
              <w:rPr>
                <w:bCs/>
              </w:rPr>
            </w:pPr>
          </w:p>
        </w:tc>
        <w:tc>
          <w:tcPr>
            <w:tcW w:w="908" w:type="pct"/>
          </w:tcPr>
          <w:p w14:paraId="79B73296" w14:textId="77777777" w:rsidR="009451E2" w:rsidRPr="00FF430B" w:rsidRDefault="009451E2" w:rsidP="00196AB4">
            <w:pPr>
              <w:keepNext/>
              <w:keepLines/>
              <w:tabs>
                <w:tab w:val="left" w:pos="567"/>
              </w:tabs>
              <w:spacing w:before="200"/>
              <w:jc w:val="both"/>
              <w:outlineLvl w:val="2"/>
              <w:rPr>
                <w:bCs/>
              </w:rPr>
            </w:pPr>
          </w:p>
        </w:tc>
      </w:tr>
      <w:tr w:rsidR="009451E2" w:rsidRPr="00EC30C2" w14:paraId="03442BE8" w14:textId="77777777" w:rsidTr="00233538">
        <w:trPr>
          <w:cantSplit/>
          <w:trHeight w:val="140"/>
        </w:trPr>
        <w:tc>
          <w:tcPr>
            <w:tcW w:w="273" w:type="pct"/>
          </w:tcPr>
          <w:p w14:paraId="59AD94FF" w14:textId="77777777" w:rsidR="009451E2" w:rsidRPr="00FF430B" w:rsidRDefault="009451E2" w:rsidP="00196AB4">
            <w:pPr>
              <w:keepNext/>
              <w:keepLines/>
              <w:tabs>
                <w:tab w:val="left" w:pos="567"/>
              </w:tabs>
              <w:spacing w:before="200"/>
              <w:jc w:val="both"/>
              <w:outlineLvl w:val="2"/>
              <w:rPr>
                <w:bCs/>
              </w:rPr>
            </w:pPr>
          </w:p>
        </w:tc>
        <w:tc>
          <w:tcPr>
            <w:tcW w:w="727" w:type="pct"/>
          </w:tcPr>
          <w:p w14:paraId="7339E0B0"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E6DA8EA" w14:textId="77777777" w:rsidR="009451E2" w:rsidRPr="00FF430B" w:rsidRDefault="009451E2" w:rsidP="00196AB4">
            <w:pPr>
              <w:keepNext/>
              <w:keepLines/>
              <w:tabs>
                <w:tab w:val="left" w:pos="567"/>
              </w:tabs>
              <w:spacing w:before="200"/>
              <w:jc w:val="both"/>
              <w:outlineLvl w:val="2"/>
              <w:rPr>
                <w:bCs/>
              </w:rPr>
            </w:pPr>
          </w:p>
        </w:tc>
        <w:tc>
          <w:tcPr>
            <w:tcW w:w="1036" w:type="pct"/>
          </w:tcPr>
          <w:p w14:paraId="1FF5DEEB" w14:textId="77777777" w:rsidR="009451E2" w:rsidRPr="00FF430B" w:rsidRDefault="009451E2" w:rsidP="00196AB4">
            <w:pPr>
              <w:keepNext/>
              <w:keepLines/>
              <w:tabs>
                <w:tab w:val="left" w:pos="567"/>
              </w:tabs>
              <w:spacing w:before="200"/>
              <w:jc w:val="both"/>
              <w:outlineLvl w:val="2"/>
              <w:rPr>
                <w:bCs/>
              </w:rPr>
            </w:pPr>
          </w:p>
        </w:tc>
        <w:tc>
          <w:tcPr>
            <w:tcW w:w="1056" w:type="pct"/>
          </w:tcPr>
          <w:p w14:paraId="3675A2E8" w14:textId="77777777" w:rsidR="009451E2" w:rsidRPr="00FF430B" w:rsidRDefault="009451E2" w:rsidP="00196AB4">
            <w:pPr>
              <w:keepNext/>
              <w:keepLines/>
              <w:tabs>
                <w:tab w:val="left" w:pos="567"/>
              </w:tabs>
              <w:spacing w:before="200"/>
              <w:jc w:val="both"/>
              <w:outlineLvl w:val="2"/>
              <w:rPr>
                <w:bCs/>
              </w:rPr>
            </w:pPr>
          </w:p>
        </w:tc>
        <w:tc>
          <w:tcPr>
            <w:tcW w:w="908" w:type="pct"/>
          </w:tcPr>
          <w:p w14:paraId="59F76756" w14:textId="77777777" w:rsidR="009451E2" w:rsidRPr="00FF430B" w:rsidRDefault="009451E2" w:rsidP="00196AB4">
            <w:pPr>
              <w:keepNext/>
              <w:keepLines/>
              <w:tabs>
                <w:tab w:val="left" w:pos="567"/>
              </w:tabs>
              <w:spacing w:before="200"/>
              <w:jc w:val="both"/>
              <w:outlineLvl w:val="2"/>
              <w:rPr>
                <w:bCs/>
              </w:rPr>
            </w:pPr>
          </w:p>
        </w:tc>
      </w:tr>
      <w:tr w:rsidR="00AA1372" w:rsidRPr="00EC30C2" w14:paraId="5D7CF4C2" w14:textId="77777777" w:rsidTr="00233538">
        <w:trPr>
          <w:cantSplit/>
          <w:trHeight w:val="140"/>
        </w:trPr>
        <w:tc>
          <w:tcPr>
            <w:tcW w:w="273" w:type="pct"/>
          </w:tcPr>
          <w:p w14:paraId="695518B4" w14:textId="77777777" w:rsidR="00AA1372" w:rsidRPr="00FF430B" w:rsidRDefault="00AA1372" w:rsidP="00196AB4">
            <w:pPr>
              <w:keepNext/>
              <w:keepLines/>
              <w:tabs>
                <w:tab w:val="left" w:pos="567"/>
              </w:tabs>
              <w:spacing w:before="200"/>
              <w:jc w:val="both"/>
              <w:outlineLvl w:val="2"/>
              <w:rPr>
                <w:bCs/>
              </w:rPr>
            </w:pPr>
          </w:p>
        </w:tc>
        <w:tc>
          <w:tcPr>
            <w:tcW w:w="727" w:type="pct"/>
          </w:tcPr>
          <w:p w14:paraId="00A19ECB" w14:textId="77777777" w:rsidR="00AA1372" w:rsidRPr="00FF430B" w:rsidRDefault="0003591A" w:rsidP="00196AB4">
            <w:pPr>
              <w:tabs>
                <w:tab w:val="left" w:pos="567"/>
              </w:tabs>
              <w:jc w:val="both"/>
              <w:rPr>
                <w:bCs/>
              </w:rPr>
            </w:pPr>
            <w:r w:rsidRPr="00FF430B">
              <w:rPr>
                <w:bCs/>
              </w:rPr>
              <w:t>Maiştri</w:t>
            </w:r>
          </w:p>
        </w:tc>
        <w:tc>
          <w:tcPr>
            <w:tcW w:w="1000" w:type="pct"/>
          </w:tcPr>
          <w:p w14:paraId="53557D5A" w14:textId="77777777" w:rsidR="00AA1372" w:rsidRPr="00FF430B" w:rsidRDefault="00AA1372" w:rsidP="00196AB4">
            <w:pPr>
              <w:keepNext/>
              <w:keepLines/>
              <w:tabs>
                <w:tab w:val="left" w:pos="567"/>
              </w:tabs>
              <w:spacing w:before="200"/>
              <w:jc w:val="both"/>
              <w:outlineLvl w:val="2"/>
              <w:rPr>
                <w:bCs/>
              </w:rPr>
            </w:pPr>
          </w:p>
        </w:tc>
        <w:tc>
          <w:tcPr>
            <w:tcW w:w="1036" w:type="pct"/>
          </w:tcPr>
          <w:p w14:paraId="11B6DAF6" w14:textId="77777777" w:rsidR="00AA1372" w:rsidRPr="00FF430B" w:rsidRDefault="00AA1372" w:rsidP="00196AB4">
            <w:pPr>
              <w:keepNext/>
              <w:keepLines/>
              <w:tabs>
                <w:tab w:val="left" w:pos="567"/>
              </w:tabs>
              <w:spacing w:before="200"/>
              <w:jc w:val="both"/>
              <w:outlineLvl w:val="2"/>
              <w:rPr>
                <w:bCs/>
              </w:rPr>
            </w:pPr>
          </w:p>
        </w:tc>
        <w:tc>
          <w:tcPr>
            <w:tcW w:w="1056" w:type="pct"/>
          </w:tcPr>
          <w:p w14:paraId="2EFAD893" w14:textId="77777777" w:rsidR="00AA1372" w:rsidRPr="00FF430B" w:rsidRDefault="00AA1372" w:rsidP="00196AB4">
            <w:pPr>
              <w:keepNext/>
              <w:keepLines/>
              <w:tabs>
                <w:tab w:val="left" w:pos="567"/>
              </w:tabs>
              <w:spacing w:before="200"/>
              <w:jc w:val="both"/>
              <w:outlineLvl w:val="2"/>
              <w:rPr>
                <w:bCs/>
              </w:rPr>
            </w:pPr>
          </w:p>
        </w:tc>
        <w:tc>
          <w:tcPr>
            <w:tcW w:w="908" w:type="pct"/>
          </w:tcPr>
          <w:p w14:paraId="685344A2" w14:textId="77777777" w:rsidR="00AA1372" w:rsidRPr="00FF430B" w:rsidRDefault="00AA1372" w:rsidP="00196AB4">
            <w:pPr>
              <w:keepNext/>
              <w:keepLines/>
              <w:tabs>
                <w:tab w:val="left" w:pos="567"/>
              </w:tabs>
              <w:spacing w:before="200"/>
              <w:jc w:val="both"/>
              <w:outlineLvl w:val="2"/>
              <w:rPr>
                <w:bCs/>
              </w:rPr>
            </w:pPr>
          </w:p>
        </w:tc>
      </w:tr>
      <w:tr w:rsidR="00AA1372" w:rsidRPr="00EC30C2" w14:paraId="0CAB5911" w14:textId="77777777" w:rsidTr="00233538">
        <w:trPr>
          <w:cantSplit/>
          <w:trHeight w:val="1270"/>
        </w:trPr>
        <w:tc>
          <w:tcPr>
            <w:tcW w:w="273" w:type="pct"/>
          </w:tcPr>
          <w:p w14:paraId="1DC6A4A0" w14:textId="77777777" w:rsidR="00AA1372" w:rsidRPr="00FF430B" w:rsidRDefault="00AA1372" w:rsidP="00196AB4">
            <w:pPr>
              <w:keepNext/>
              <w:keepLines/>
              <w:tabs>
                <w:tab w:val="left" w:pos="567"/>
              </w:tabs>
              <w:spacing w:before="200"/>
              <w:jc w:val="both"/>
              <w:outlineLvl w:val="2"/>
              <w:rPr>
                <w:bCs/>
              </w:rPr>
            </w:pPr>
          </w:p>
        </w:tc>
        <w:tc>
          <w:tcPr>
            <w:tcW w:w="727" w:type="pct"/>
          </w:tcPr>
          <w:p w14:paraId="68A6420C" w14:textId="77777777" w:rsidR="00AA1372" w:rsidRPr="00FF430B" w:rsidRDefault="0003591A" w:rsidP="00196AB4">
            <w:pPr>
              <w:tabs>
                <w:tab w:val="left" w:pos="567"/>
              </w:tabs>
              <w:jc w:val="both"/>
              <w:rPr>
                <w:bCs/>
              </w:rPr>
            </w:pPr>
            <w:r w:rsidRPr="00FF430B">
              <w:rPr>
                <w:bCs/>
              </w:rPr>
              <w:t>Specialişti</w:t>
            </w:r>
          </w:p>
          <w:p w14:paraId="4D40C1D7" w14:textId="77777777" w:rsidR="00AA1372" w:rsidRPr="00FF430B" w:rsidRDefault="0003591A" w:rsidP="00196AB4">
            <w:pPr>
              <w:tabs>
                <w:tab w:val="left" w:pos="567"/>
              </w:tabs>
              <w:jc w:val="both"/>
              <w:rPr>
                <w:bCs/>
              </w:rPr>
            </w:pPr>
            <w:r w:rsidRPr="00FF430B">
              <w:rPr>
                <w:bCs/>
              </w:rPr>
              <w:t>……………</w:t>
            </w:r>
          </w:p>
          <w:p w14:paraId="48593C22" w14:textId="77777777" w:rsidR="00AA1372" w:rsidRPr="00FF430B" w:rsidRDefault="0003591A" w:rsidP="00196AB4">
            <w:pPr>
              <w:tabs>
                <w:tab w:val="left" w:pos="567"/>
              </w:tabs>
              <w:jc w:val="both"/>
              <w:rPr>
                <w:bCs/>
              </w:rPr>
            </w:pPr>
            <w:r w:rsidRPr="00FF430B">
              <w:rPr>
                <w:bCs/>
              </w:rPr>
              <w:t>……………</w:t>
            </w:r>
          </w:p>
          <w:p w14:paraId="2264B4D4" w14:textId="77777777" w:rsidR="00AA1372" w:rsidRPr="00FF430B" w:rsidRDefault="0003591A" w:rsidP="00196AB4">
            <w:pPr>
              <w:tabs>
                <w:tab w:val="left" w:pos="567"/>
              </w:tabs>
              <w:jc w:val="both"/>
              <w:rPr>
                <w:bCs/>
              </w:rPr>
            </w:pPr>
            <w:r w:rsidRPr="00FF430B">
              <w:rPr>
                <w:bCs/>
              </w:rPr>
              <w:t>…………….</w:t>
            </w:r>
          </w:p>
        </w:tc>
        <w:tc>
          <w:tcPr>
            <w:tcW w:w="1000" w:type="pct"/>
          </w:tcPr>
          <w:p w14:paraId="0C79DFA4" w14:textId="77777777" w:rsidR="00AA1372" w:rsidRPr="00FF430B" w:rsidRDefault="00AA1372" w:rsidP="00196AB4">
            <w:pPr>
              <w:keepNext/>
              <w:keepLines/>
              <w:tabs>
                <w:tab w:val="left" w:pos="567"/>
              </w:tabs>
              <w:spacing w:before="200"/>
              <w:jc w:val="both"/>
              <w:outlineLvl w:val="2"/>
              <w:rPr>
                <w:bCs/>
              </w:rPr>
            </w:pPr>
          </w:p>
        </w:tc>
        <w:tc>
          <w:tcPr>
            <w:tcW w:w="1036" w:type="pct"/>
          </w:tcPr>
          <w:p w14:paraId="3A855A04" w14:textId="77777777" w:rsidR="00AA1372" w:rsidRPr="00FF430B" w:rsidRDefault="00AA1372" w:rsidP="00196AB4">
            <w:pPr>
              <w:keepNext/>
              <w:keepLines/>
              <w:tabs>
                <w:tab w:val="left" w:pos="567"/>
              </w:tabs>
              <w:spacing w:before="200"/>
              <w:jc w:val="both"/>
              <w:outlineLvl w:val="2"/>
              <w:rPr>
                <w:bCs/>
              </w:rPr>
            </w:pPr>
          </w:p>
        </w:tc>
        <w:tc>
          <w:tcPr>
            <w:tcW w:w="1056" w:type="pct"/>
          </w:tcPr>
          <w:p w14:paraId="28DB1137" w14:textId="77777777" w:rsidR="00AA1372" w:rsidRPr="00FF430B" w:rsidRDefault="00AA1372" w:rsidP="00196AB4">
            <w:pPr>
              <w:keepNext/>
              <w:keepLines/>
              <w:tabs>
                <w:tab w:val="left" w:pos="567"/>
              </w:tabs>
              <w:spacing w:before="200"/>
              <w:jc w:val="both"/>
              <w:outlineLvl w:val="2"/>
              <w:rPr>
                <w:bCs/>
              </w:rPr>
            </w:pPr>
          </w:p>
        </w:tc>
        <w:tc>
          <w:tcPr>
            <w:tcW w:w="908" w:type="pct"/>
          </w:tcPr>
          <w:p w14:paraId="77302293" w14:textId="77777777" w:rsidR="00AA1372" w:rsidRPr="00FF430B" w:rsidRDefault="00AA1372" w:rsidP="00196AB4">
            <w:pPr>
              <w:keepNext/>
              <w:keepLines/>
              <w:tabs>
                <w:tab w:val="left" w:pos="567"/>
              </w:tabs>
              <w:spacing w:before="200"/>
              <w:jc w:val="both"/>
              <w:outlineLvl w:val="2"/>
              <w:rPr>
                <w:bCs/>
              </w:rPr>
            </w:pPr>
          </w:p>
        </w:tc>
      </w:tr>
    </w:tbl>
    <w:p w14:paraId="248497CD" w14:textId="77777777" w:rsidR="008A6911" w:rsidRPr="00FF430B" w:rsidRDefault="008A6911" w:rsidP="00196AB4">
      <w:pPr>
        <w:jc w:val="both"/>
        <w:rPr>
          <w:rFonts w:eastAsia="PMingLiU"/>
          <w:lang w:eastAsia="zh-CN"/>
        </w:rPr>
      </w:pPr>
    </w:p>
    <w:p w14:paraId="0DC056E9"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26D2EE6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0510C362"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F243188"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A8D31AE" w14:textId="77777777" w:rsidR="004F77F1" w:rsidRPr="00FF430B" w:rsidRDefault="004F77F1" w:rsidP="004F77F1">
      <w:pPr>
        <w:spacing w:after="200" w:line="276" w:lineRule="auto"/>
        <w:rPr>
          <w:rFonts w:eastAsia="PMingLiU"/>
          <w:lang w:eastAsia="zh-CN"/>
        </w:rPr>
      </w:pPr>
      <w:bookmarkStart w:id="57" w:name="_Toc449692114"/>
    </w:p>
    <w:p w14:paraId="75B7C30A" w14:textId="77777777" w:rsidR="002D6E71" w:rsidRPr="00FF430B" w:rsidRDefault="002D6E71" w:rsidP="004F77F1">
      <w:pPr>
        <w:spacing w:line="276" w:lineRule="auto"/>
        <w:jc w:val="center"/>
        <w:rPr>
          <w:rFonts w:eastAsia="PMingLiU"/>
          <w:b/>
          <w:lang w:eastAsia="zh-CN"/>
        </w:rPr>
      </w:pPr>
    </w:p>
    <w:p w14:paraId="25C246E1" w14:textId="77777777" w:rsidR="002D6E71" w:rsidRPr="00FF430B" w:rsidRDefault="002D6E71" w:rsidP="004F77F1">
      <w:pPr>
        <w:spacing w:line="276" w:lineRule="auto"/>
        <w:jc w:val="center"/>
        <w:rPr>
          <w:rFonts w:eastAsia="PMingLiU"/>
          <w:b/>
          <w:lang w:eastAsia="zh-CN"/>
        </w:rPr>
      </w:pPr>
    </w:p>
    <w:p w14:paraId="2925DD1D" w14:textId="77777777" w:rsidR="002D6E71" w:rsidRPr="00FF430B" w:rsidRDefault="002D6E71" w:rsidP="004F77F1">
      <w:pPr>
        <w:spacing w:line="276" w:lineRule="auto"/>
        <w:jc w:val="center"/>
        <w:rPr>
          <w:rFonts w:eastAsia="PMingLiU"/>
          <w:b/>
          <w:lang w:eastAsia="zh-CN"/>
        </w:rPr>
      </w:pPr>
    </w:p>
    <w:p w14:paraId="2CA05DEE" w14:textId="77777777" w:rsidR="002D6E71" w:rsidRPr="00FF430B" w:rsidRDefault="002D6E71" w:rsidP="004F77F1">
      <w:pPr>
        <w:spacing w:line="276" w:lineRule="auto"/>
        <w:jc w:val="center"/>
        <w:rPr>
          <w:rFonts w:eastAsia="PMingLiU"/>
          <w:b/>
          <w:lang w:eastAsia="zh-CN"/>
        </w:rPr>
      </w:pPr>
    </w:p>
    <w:p w14:paraId="1F403660" w14:textId="77777777" w:rsidR="002D6E71" w:rsidRPr="00FF430B" w:rsidRDefault="002D6E71" w:rsidP="004F77F1">
      <w:pPr>
        <w:spacing w:line="276" w:lineRule="auto"/>
        <w:jc w:val="center"/>
        <w:rPr>
          <w:rFonts w:eastAsia="PMingLiU"/>
          <w:b/>
          <w:lang w:eastAsia="zh-CN"/>
        </w:rPr>
      </w:pPr>
    </w:p>
    <w:p w14:paraId="7D72BC37" w14:textId="77777777" w:rsidR="002D6E71" w:rsidRPr="00FF430B" w:rsidRDefault="002D6E71" w:rsidP="004F77F1">
      <w:pPr>
        <w:spacing w:line="276" w:lineRule="auto"/>
        <w:jc w:val="center"/>
        <w:rPr>
          <w:rFonts w:eastAsia="PMingLiU"/>
          <w:b/>
          <w:lang w:eastAsia="zh-CN"/>
        </w:rPr>
      </w:pPr>
    </w:p>
    <w:p w14:paraId="35AB84CA" w14:textId="77777777" w:rsidR="002D6E71" w:rsidRPr="00FF430B" w:rsidRDefault="002D6E71" w:rsidP="004F77F1">
      <w:pPr>
        <w:spacing w:line="276" w:lineRule="auto"/>
        <w:jc w:val="center"/>
        <w:rPr>
          <w:rFonts w:eastAsia="PMingLiU"/>
          <w:b/>
          <w:lang w:eastAsia="zh-CN"/>
        </w:rPr>
      </w:pPr>
    </w:p>
    <w:p w14:paraId="10120823" w14:textId="77777777" w:rsidR="002D6E71" w:rsidRPr="00FF430B" w:rsidRDefault="002D6E71" w:rsidP="004F77F1">
      <w:pPr>
        <w:spacing w:line="276" w:lineRule="auto"/>
        <w:jc w:val="center"/>
        <w:rPr>
          <w:rFonts w:eastAsia="PMingLiU"/>
          <w:b/>
          <w:lang w:eastAsia="zh-CN"/>
        </w:rPr>
      </w:pPr>
    </w:p>
    <w:p w14:paraId="1ECED685" w14:textId="77777777" w:rsidR="002D6E71" w:rsidRPr="00FF430B" w:rsidRDefault="002D6E71" w:rsidP="004F77F1">
      <w:pPr>
        <w:spacing w:line="276" w:lineRule="auto"/>
        <w:jc w:val="center"/>
        <w:rPr>
          <w:rFonts w:eastAsia="PMingLiU"/>
          <w:b/>
          <w:lang w:eastAsia="zh-CN"/>
        </w:rPr>
      </w:pPr>
    </w:p>
    <w:p w14:paraId="000881D0" w14:textId="77777777" w:rsidR="002D6E71" w:rsidRPr="00FF430B" w:rsidRDefault="002D6E71" w:rsidP="004F77F1">
      <w:pPr>
        <w:spacing w:line="276" w:lineRule="auto"/>
        <w:jc w:val="center"/>
        <w:rPr>
          <w:rFonts w:eastAsia="PMingLiU"/>
          <w:b/>
          <w:lang w:eastAsia="zh-CN"/>
        </w:rPr>
      </w:pPr>
    </w:p>
    <w:p w14:paraId="6168C5B4" w14:textId="77777777" w:rsidR="002D6E71" w:rsidRPr="00FF430B" w:rsidRDefault="002D6E71" w:rsidP="004F77F1">
      <w:pPr>
        <w:spacing w:line="276" w:lineRule="auto"/>
        <w:jc w:val="center"/>
        <w:rPr>
          <w:rFonts w:eastAsia="PMingLiU"/>
          <w:b/>
          <w:lang w:eastAsia="zh-CN"/>
        </w:rPr>
      </w:pPr>
    </w:p>
    <w:p w14:paraId="0B756CA0" w14:textId="77777777" w:rsidR="000E4D7D" w:rsidRPr="00FF430B" w:rsidRDefault="000E4D7D" w:rsidP="004F77F1">
      <w:pPr>
        <w:spacing w:line="276" w:lineRule="auto"/>
        <w:jc w:val="center"/>
        <w:rPr>
          <w:rFonts w:eastAsia="PMingLiU"/>
          <w:b/>
          <w:lang w:eastAsia="zh-CN"/>
        </w:rPr>
      </w:pPr>
    </w:p>
    <w:p w14:paraId="32D4FC42" w14:textId="77777777" w:rsidR="000E4D7D" w:rsidRPr="00FF430B" w:rsidRDefault="000E4D7D" w:rsidP="004F77F1">
      <w:pPr>
        <w:spacing w:line="276" w:lineRule="auto"/>
        <w:jc w:val="center"/>
        <w:rPr>
          <w:rFonts w:eastAsia="PMingLiU"/>
          <w:b/>
          <w:lang w:eastAsia="zh-CN"/>
        </w:rPr>
      </w:pPr>
    </w:p>
    <w:p w14:paraId="2FDE4A6B" w14:textId="77777777" w:rsidR="000E4D7D" w:rsidRPr="00FF430B" w:rsidRDefault="000E4D7D" w:rsidP="004F77F1">
      <w:pPr>
        <w:spacing w:line="276" w:lineRule="auto"/>
        <w:jc w:val="center"/>
        <w:rPr>
          <w:rFonts w:eastAsia="PMingLiU"/>
          <w:b/>
          <w:lang w:eastAsia="zh-CN"/>
        </w:rPr>
      </w:pPr>
    </w:p>
    <w:p w14:paraId="7DD9A78F" w14:textId="77777777" w:rsidR="000E4D7D" w:rsidRPr="00FF430B" w:rsidRDefault="000E4D7D" w:rsidP="004F77F1">
      <w:pPr>
        <w:spacing w:line="276" w:lineRule="auto"/>
        <w:jc w:val="center"/>
        <w:rPr>
          <w:rFonts w:eastAsia="PMingLiU"/>
          <w:b/>
          <w:lang w:eastAsia="zh-CN"/>
        </w:rPr>
      </w:pPr>
    </w:p>
    <w:p w14:paraId="21FE1E19" w14:textId="77777777" w:rsidR="000E4D7D" w:rsidRPr="00FF430B" w:rsidRDefault="000E4D7D" w:rsidP="004F77F1">
      <w:pPr>
        <w:spacing w:line="276" w:lineRule="auto"/>
        <w:jc w:val="center"/>
        <w:rPr>
          <w:rFonts w:eastAsia="PMingLiU"/>
          <w:b/>
          <w:lang w:eastAsia="zh-CN"/>
        </w:rPr>
      </w:pPr>
    </w:p>
    <w:p w14:paraId="2CD57661" w14:textId="77777777" w:rsidR="00211C74" w:rsidRPr="00FF430B" w:rsidRDefault="00211C74" w:rsidP="00BA7FF4">
      <w:pPr>
        <w:jc w:val="right"/>
        <w:rPr>
          <w:noProof w:val="0"/>
        </w:rPr>
      </w:pPr>
    </w:p>
    <w:p w14:paraId="142B442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AE248A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6095F18" w14:textId="77777777" w:rsidR="00BA7FF4" w:rsidRPr="00FF430B" w:rsidRDefault="00BA7FF4" w:rsidP="00BA7FF4">
      <w:pPr>
        <w:jc w:val="right"/>
        <w:rPr>
          <w:noProof w:val="0"/>
        </w:rPr>
      </w:pPr>
      <w:r w:rsidRPr="00FF430B">
        <w:rPr>
          <w:noProof w:val="0"/>
        </w:rPr>
        <w:t>din “____” ________ 20___</w:t>
      </w:r>
    </w:p>
    <w:p w14:paraId="2091F94E" w14:textId="77777777" w:rsidR="002D6E71" w:rsidRPr="00FF430B" w:rsidRDefault="002D6E71" w:rsidP="004F77F1">
      <w:pPr>
        <w:spacing w:line="276" w:lineRule="auto"/>
        <w:jc w:val="center"/>
        <w:rPr>
          <w:rFonts w:eastAsia="PMingLiU"/>
          <w:b/>
          <w:lang w:eastAsia="zh-CN"/>
        </w:rPr>
      </w:pPr>
    </w:p>
    <w:p w14:paraId="1B15FA28" w14:textId="77777777" w:rsidR="002D6E71" w:rsidRPr="00FF430B" w:rsidRDefault="002D6E71" w:rsidP="004F77F1">
      <w:pPr>
        <w:spacing w:line="276" w:lineRule="auto"/>
        <w:jc w:val="center"/>
        <w:rPr>
          <w:rFonts w:eastAsia="PMingLiU"/>
          <w:b/>
          <w:lang w:eastAsia="zh-CN"/>
        </w:rPr>
      </w:pPr>
    </w:p>
    <w:p w14:paraId="352A9BAF" w14:textId="77777777" w:rsidR="002D6E71" w:rsidRPr="00FF430B" w:rsidRDefault="002D6E71" w:rsidP="004F77F1">
      <w:pPr>
        <w:spacing w:line="276" w:lineRule="auto"/>
        <w:jc w:val="center"/>
        <w:rPr>
          <w:rFonts w:eastAsia="PMingLiU"/>
          <w:b/>
          <w:lang w:eastAsia="zh-CN"/>
        </w:rPr>
      </w:pPr>
    </w:p>
    <w:bookmarkEnd w:id="57"/>
    <w:p w14:paraId="3EA36988" w14:textId="77777777" w:rsidR="00316C81" w:rsidRPr="00FF430B" w:rsidRDefault="00316C81" w:rsidP="004F77F1">
      <w:pPr>
        <w:spacing w:line="276" w:lineRule="auto"/>
        <w:jc w:val="center"/>
        <w:rPr>
          <w:rFonts w:eastAsia="PMingLiU"/>
          <w:b/>
          <w:noProof w:val="0"/>
          <w:lang w:eastAsia="zh-CN"/>
        </w:rPr>
      </w:pPr>
    </w:p>
    <w:p w14:paraId="1E1461E5"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EFC5FB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02F0BAF0"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6840394A"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1662909D" w14:textId="77777777" w:rsidTr="00233538">
        <w:trPr>
          <w:cantSplit/>
          <w:trHeight w:val="920"/>
        </w:trPr>
        <w:tc>
          <w:tcPr>
            <w:tcW w:w="0" w:type="auto"/>
            <w:vAlign w:val="center"/>
          </w:tcPr>
          <w:p w14:paraId="02E2BD41" w14:textId="77777777" w:rsidR="00AA1372" w:rsidRPr="00FF430B" w:rsidRDefault="0003591A" w:rsidP="00196AB4">
            <w:pPr>
              <w:tabs>
                <w:tab w:val="left" w:pos="567"/>
              </w:tabs>
              <w:jc w:val="both"/>
              <w:rPr>
                <w:b/>
              </w:rPr>
            </w:pPr>
            <w:r w:rsidRPr="00FF430B">
              <w:rPr>
                <w:b/>
              </w:rPr>
              <w:t>Nr. d/o</w:t>
            </w:r>
          </w:p>
        </w:tc>
        <w:tc>
          <w:tcPr>
            <w:tcW w:w="3126" w:type="dxa"/>
            <w:vAlign w:val="center"/>
          </w:tcPr>
          <w:p w14:paraId="4F832A46" w14:textId="77777777" w:rsidR="00AA1372" w:rsidRPr="00FF430B" w:rsidRDefault="0003591A" w:rsidP="00196AB4">
            <w:pPr>
              <w:jc w:val="center"/>
              <w:rPr>
                <w:b/>
              </w:rPr>
            </w:pPr>
            <w:r w:rsidRPr="00FF430B">
              <w:rPr>
                <w:b/>
              </w:rPr>
              <w:t>Numele şi adresa subantreprenorilor</w:t>
            </w:r>
          </w:p>
        </w:tc>
        <w:tc>
          <w:tcPr>
            <w:tcW w:w="1984" w:type="dxa"/>
            <w:vAlign w:val="center"/>
          </w:tcPr>
          <w:p w14:paraId="75F99A18"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03997353"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0E9DA25"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248F8088" w14:textId="77777777" w:rsidTr="00233538">
        <w:trPr>
          <w:trHeight w:val="175"/>
        </w:trPr>
        <w:tc>
          <w:tcPr>
            <w:tcW w:w="0" w:type="auto"/>
          </w:tcPr>
          <w:p w14:paraId="5E52A256" w14:textId="77777777" w:rsidR="00AA1372" w:rsidRPr="00FF430B" w:rsidRDefault="0003591A" w:rsidP="00196AB4">
            <w:pPr>
              <w:tabs>
                <w:tab w:val="left" w:pos="567"/>
              </w:tabs>
              <w:jc w:val="both"/>
            </w:pPr>
            <w:r w:rsidRPr="00FF430B">
              <w:t>1.</w:t>
            </w:r>
          </w:p>
        </w:tc>
        <w:tc>
          <w:tcPr>
            <w:tcW w:w="3126" w:type="dxa"/>
          </w:tcPr>
          <w:p w14:paraId="232AAC23" w14:textId="77777777" w:rsidR="00AA1372" w:rsidRPr="00FF430B" w:rsidRDefault="00AA1372" w:rsidP="00196AB4">
            <w:pPr>
              <w:keepNext/>
              <w:keepLines/>
              <w:tabs>
                <w:tab w:val="left" w:pos="567"/>
              </w:tabs>
              <w:spacing w:before="200"/>
              <w:jc w:val="both"/>
              <w:outlineLvl w:val="2"/>
            </w:pPr>
          </w:p>
        </w:tc>
        <w:tc>
          <w:tcPr>
            <w:tcW w:w="1984" w:type="dxa"/>
          </w:tcPr>
          <w:p w14:paraId="371A8DF6" w14:textId="77777777" w:rsidR="00AA1372" w:rsidRPr="00FF430B" w:rsidRDefault="00AA1372" w:rsidP="00196AB4">
            <w:pPr>
              <w:keepNext/>
              <w:keepLines/>
              <w:tabs>
                <w:tab w:val="left" w:pos="567"/>
              </w:tabs>
              <w:spacing w:before="200"/>
              <w:jc w:val="both"/>
              <w:outlineLvl w:val="2"/>
            </w:pPr>
          </w:p>
        </w:tc>
        <w:tc>
          <w:tcPr>
            <w:tcW w:w="1443" w:type="dxa"/>
          </w:tcPr>
          <w:p w14:paraId="10C4E8A4" w14:textId="77777777" w:rsidR="00AA1372" w:rsidRPr="00FF430B" w:rsidRDefault="00AA1372" w:rsidP="00196AB4">
            <w:pPr>
              <w:keepNext/>
              <w:keepLines/>
              <w:tabs>
                <w:tab w:val="left" w:pos="567"/>
              </w:tabs>
              <w:spacing w:before="200"/>
              <w:jc w:val="both"/>
              <w:outlineLvl w:val="2"/>
            </w:pPr>
          </w:p>
        </w:tc>
        <w:tc>
          <w:tcPr>
            <w:tcW w:w="0" w:type="auto"/>
          </w:tcPr>
          <w:p w14:paraId="6D1D9FFC" w14:textId="77777777" w:rsidR="00AA1372" w:rsidRPr="00FF430B" w:rsidRDefault="00AA1372" w:rsidP="00196AB4">
            <w:pPr>
              <w:keepNext/>
              <w:keepLines/>
              <w:tabs>
                <w:tab w:val="left" w:pos="567"/>
              </w:tabs>
              <w:spacing w:before="200"/>
              <w:jc w:val="both"/>
              <w:outlineLvl w:val="2"/>
            </w:pPr>
          </w:p>
        </w:tc>
      </w:tr>
      <w:tr w:rsidR="00AA1372" w:rsidRPr="00EC30C2" w14:paraId="7558E42C" w14:textId="77777777" w:rsidTr="00233538">
        <w:trPr>
          <w:trHeight w:val="337"/>
        </w:trPr>
        <w:tc>
          <w:tcPr>
            <w:tcW w:w="0" w:type="auto"/>
          </w:tcPr>
          <w:p w14:paraId="3042B028" w14:textId="77777777" w:rsidR="00AA1372" w:rsidRPr="00FF430B" w:rsidRDefault="0003591A" w:rsidP="00196AB4">
            <w:pPr>
              <w:tabs>
                <w:tab w:val="left" w:pos="567"/>
              </w:tabs>
              <w:jc w:val="both"/>
            </w:pPr>
            <w:r w:rsidRPr="00FF430B">
              <w:t>2.</w:t>
            </w:r>
          </w:p>
        </w:tc>
        <w:tc>
          <w:tcPr>
            <w:tcW w:w="3126" w:type="dxa"/>
          </w:tcPr>
          <w:p w14:paraId="096CC4B4" w14:textId="77777777" w:rsidR="00AA1372" w:rsidRPr="00FF430B" w:rsidRDefault="00AA1372" w:rsidP="00196AB4">
            <w:pPr>
              <w:keepNext/>
              <w:keepLines/>
              <w:tabs>
                <w:tab w:val="left" w:pos="567"/>
              </w:tabs>
              <w:spacing w:before="200"/>
              <w:jc w:val="both"/>
              <w:outlineLvl w:val="2"/>
            </w:pPr>
          </w:p>
        </w:tc>
        <w:tc>
          <w:tcPr>
            <w:tcW w:w="1984" w:type="dxa"/>
          </w:tcPr>
          <w:p w14:paraId="2CC2DC86" w14:textId="77777777" w:rsidR="00AA1372" w:rsidRPr="00FF430B" w:rsidRDefault="00AA1372" w:rsidP="00196AB4">
            <w:pPr>
              <w:keepNext/>
              <w:keepLines/>
              <w:tabs>
                <w:tab w:val="left" w:pos="567"/>
              </w:tabs>
              <w:spacing w:before="200"/>
              <w:jc w:val="both"/>
              <w:outlineLvl w:val="2"/>
            </w:pPr>
          </w:p>
        </w:tc>
        <w:tc>
          <w:tcPr>
            <w:tcW w:w="1443" w:type="dxa"/>
          </w:tcPr>
          <w:p w14:paraId="4A92BDD2" w14:textId="77777777" w:rsidR="00AA1372" w:rsidRPr="00FF430B" w:rsidRDefault="00AA1372" w:rsidP="00196AB4">
            <w:pPr>
              <w:keepNext/>
              <w:keepLines/>
              <w:tabs>
                <w:tab w:val="left" w:pos="567"/>
              </w:tabs>
              <w:spacing w:before="200"/>
              <w:jc w:val="both"/>
              <w:outlineLvl w:val="2"/>
            </w:pPr>
          </w:p>
        </w:tc>
        <w:tc>
          <w:tcPr>
            <w:tcW w:w="0" w:type="auto"/>
          </w:tcPr>
          <w:p w14:paraId="7A890384" w14:textId="77777777" w:rsidR="00AA1372" w:rsidRPr="00FF430B" w:rsidRDefault="00AA1372" w:rsidP="00196AB4">
            <w:pPr>
              <w:keepNext/>
              <w:keepLines/>
              <w:tabs>
                <w:tab w:val="left" w:pos="567"/>
              </w:tabs>
              <w:spacing w:before="200"/>
              <w:jc w:val="both"/>
              <w:outlineLvl w:val="2"/>
            </w:pPr>
          </w:p>
        </w:tc>
      </w:tr>
      <w:tr w:rsidR="00AA1372" w:rsidRPr="00EC30C2" w14:paraId="77C14AE2" w14:textId="77777777" w:rsidTr="00233538">
        <w:trPr>
          <w:trHeight w:val="181"/>
        </w:trPr>
        <w:tc>
          <w:tcPr>
            <w:tcW w:w="0" w:type="auto"/>
          </w:tcPr>
          <w:p w14:paraId="6E366AB0" w14:textId="77777777" w:rsidR="00AA1372" w:rsidRPr="00FF430B" w:rsidRDefault="0003591A" w:rsidP="00196AB4">
            <w:pPr>
              <w:tabs>
                <w:tab w:val="left" w:pos="567"/>
              </w:tabs>
              <w:jc w:val="both"/>
            </w:pPr>
            <w:r w:rsidRPr="00FF430B">
              <w:t>3.</w:t>
            </w:r>
          </w:p>
        </w:tc>
        <w:tc>
          <w:tcPr>
            <w:tcW w:w="3126" w:type="dxa"/>
          </w:tcPr>
          <w:p w14:paraId="38A7C1C6" w14:textId="77777777" w:rsidR="00AA1372" w:rsidRPr="00FF430B" w:rsidRDefault="00AA1372" w:rsidP="00196AB4">
            <w:pPr>
              <w:keepNext/>
              <w:keepLines/>
              <w:tabs>
                <w:tab w:val="left" w:pos="567"/>
              </w:tabs>
              <w:spacing w:before="200"/>
              <w:jc w:val="both"/>
              <w:outlineLvl w:val="2"/>
            </w:pPr>
          </w:p>
        </w:tc>
        <w:tc>
          <w:tcPr>
            <w:tcW w:w="1984" w:type="dxa"/>
          </w:tcPr>
          <w:p w14:paraId="16C188B2" w14:textId="77777777" w:rsidR="00AA1372" w:rsidRPr="00FF430B" w:rsidRDefault="00AA1372" w:rsidP="00196AB4">
            <w:pPr>
              <w:keepNext/>
              <w:keepLines/>
              <w:tabs>
                <w:tab w:val="left" w:pos="567"/>
              </w:tabs>
              <w:spacing w:before="200"/>
              <w:jc w:val="both"/>
              <w:outlineLvl w:val="2"/>
            </w:pPr>
          </w:p>
        </w:tc>
        <w:tc>
          <w:tcPr>
            <w:tcW w:w="1443" w:type="dxa"/>
          </w:tcPr>
          <w:p w14:paraId="19A5DE3F" w14:textId="77777777" w:rsidR="00AA1372" w:rsidRPr="00FF430B" w:rsidRDefault="00AA1372" w:rsidP="00196AB4">
            <w:pPr>
              <w:keepNext/>
              <w:keepLines/>
              <w:tabs>
                <w:tab w:val="left" w:pos="567"/>
              </w:tabs>
              <w:spacing w:before="200"/>
              <w:jc w:val="both"/>
              <w:outlineLvl w:val="2"/>
            </w:pPr>
          </w:p>
        </w:tc>
        <w:tc>
          <w:tcPr>
            <w:tcW w:w="0" w:type="auto"/>
          </w:tcPr>
          <w:p w14:paraId="0B4BD89A" w14:textId="77777777" w:rsidR="00AA1372" w:rsidRPr="00FF430B" w:rsidRDefault="00AA1372" w:rsidP="00196AB4">
            <w:pPr>
              <w:keepNext/>
              <w:keepLines/>
              <w:tabs>
                <w:tab w:val="left" w:pos="567"/>
              </w:tabs>
              <w:spacing w:before="200"/>
              <w:jc w:val="both"/>
              <w:outlineLvl w:val="2"/>
            </w:pPr>
          </w:p>
        </w:tc>
      </w:tr>
      <w:tr w:rsidR="00AA1372" w:rsidRPr="00EC30C2" w14:paraId="7A6088A9" w14:textId="77777777" w:rsidTr="00233538">
        <w:trPr>
          <w:trHeight w:val="181"/>
        </w:trPr>
        <w:tc>
          <w:tcPr>
            <w:tcW w:w="0" w:type="auto"/>
          </w:tcPr>
          <w:p w14:paraId="4D62B01E" w14:textId="77777777" w:rsidR="00AA1372" w:rsidRPr="00FF430B" w:rsidRDefault="0003591A" w:rsidP="00196AB4">
            <w:pPr>
              <w:tabs>
                <w:tab w:val="left" w:pos="567"/>
              </w:tabs>
              <w:jc w:val="both"/>
            </w:pPr>
            <w:r w:rsidRPr="00FF430B">
              <w:t>4.</w:t>
            </w:r>
          </w:p>
        </w:tc>
        <w:tc>
          <w:tcPr>
            <w:tcW w:w="3126" w:type="dxa"/>
          </w:tcPr>
          <w:p w14:paraId="5E0B5E04" w14:textId="77777777" w:rsidR="00AA1372" w:rsidRPr="00FF430B" w:rsidRDefault="00AA1372" w:rsidP="00196AB4">
            <w:pPr>
              <w:keepNext/>
              <w:keepLines/>
              <w:tabs>
                <w:tab w:val="left" w:pos="567"/>
              </w:tabs>
              <w:spacing w:before="200"/>
              <w:jc w:val="both"/>
              <w:outlineLvl w:val="2"/>
            </w:pPr>
          </w:p>
        </w:tc>
        <w:tc>
          <w:tcPr>
            <w:tcW w:w="1984" w:type="dxa"/>
          </w:tcPr>
          <w:p w14:paraId="7522A79A" w14:textId="77777777" w:rsidR="00AA1372" w:rsidRPr="00FF430B" w:rsidRDefault="00AA1372" w:rsidP="00196AB4">
            <w:pPr>
              <w:keepNext/>
              <w:keepLines/>
              <w:tabs>
                <w:tab w:val="left" w:pos="567"/>
              </w:tabs>
              <w:spacing w:before="200"/>
              <w:jc w:val="both"/>
              <w:outlineLvl w:val="2"/>
            </w:pPr>
          </w:p>
        </w:tc>
        <w:tc>
          <w:tcPr>
            <w:tcW w:w="1443" w:type="dxa"/>
          </w:tcPr>
          <w:p w14:paraId="4D84AB37" w14:textId="77777777" w:rsidR="00AA1372" w:rsidRPr="00FF430B" w:rsidRDefault="00AA1372" w:rsidP="00196AB4">
            <w:pPr>
              <w:keepNext/>
              <w:keepLines/>
              <w:tabs>
                <w:tab w:val="left" w:pos="567"/>
              </w:tabs>
              <w:spacing w:before="200"/>
              <w:jc w:val="both"/>
              <w:outlineLvl w:val="2"/>
            </w:pPr>
          </w:p>
        </w:tc>
        <w:tc>
          <w:tcPr>
            <w:tcW w:w="0" w:type="auto"/>
          </w:tcPr>
          <w:p w14:paraId="75A948F3" w14:textId="77777777" w:rsidR="00AA1372" w:rsidRPr="00FF430B" w:rsidRDefault="00AA1372" w:rsidP="00196AB4">
            <w:pPr>
              <w:keepNext/>
              <w:keepLines/>
              <w:tabs>
                <w:tab w:val="left" w:pos="567"/>
              </w:tabs>
              <w:spacing w:before="200"/>
              <w:jc w:val="both"/>
              <w:outlineLvl w:val="2"/>
            </w:pPr>
          </w:p>
        </w:tc>
      </w:tr>
      <w:tr w:rsidR="00AA1372" w:rsidRPr="00EC30C2" w14:paraId="1BBE7D0D" w14:textId="77777777" w:rsidTr="00233538">
        <w:trPr>
          <w:trHeight w:val="181"/>
        </w:trPr>
        <w:tc>
          <w:tcPr>
            <w:tcW w:w="0" w:type="auto"/>
          </w:tcPr>
          <w:p w14:paraId="6467BB4C" w14:textId="77777777" w:rsidR="00AA1372" w:rsidRPr="00FF430B" w:rsidRDefault="00AA1372" w:rsidP="00196AB4">
            <w:pPr>
              <w:keepNext/>
              <w:keepLines/>
              <w:tabs>
                <w:tab w:val="left" w:pos="567"/>
              </w:tabs>
              <w:spacing w:before="200"/>
              <w:jc w:val="both"/>
              <w:outlineLvl w:val="2"/>
            </w:pPr>
          </w:p>
        </w:tc>
        <w:tc>
          <w:tcPr>
            <w:tcW w:w="3126" w:type="dxa"/>
          </w:tcPr>
          <w:p w14:paraId="7A892ED8" w14:textId="77777777" w:rsidR="00AA1372" w:rsidRPr="00FF430B" w:rsidRDefault="00AA1372" w:rsidP="00196AB4">
            <w:pPr>
              <w:keepNext/>
              <w:keepLines/>
              <w:tabs>
                <w:tab w:val="left" w:pos="567"/>
              </w:tabs>
              <w:spacing w:before="200"/>
              <w:jc w:val="both"/>
              <w:outlineLvl w:val="2"/>
            </w:pPr>
          </w:p>
        </w:tc>
        <w:tc>
          <w:tcPr>
            <w:tcW w:w="1984" w:type="dxa"/>
          </w:tcPr>
          <w:p w14:paraId="7BD7054F" w14:textId="77777777" w:rsidR="00AA1372" w:rsidRPr="00FF430B" w:rsidRDefault="00AA1372" w:rsidP="00196AB4">
            <w:pPr>
              <w:keepNext/>
              <w:keepLines/>
              <w:tabs>
                <w:tab w:val="left" w:pos="567"/>
              </w:tabs>
              <w:spacing w:before="200"/>
              <w:jc w:val="both"/>
              <w:outlineLvl w:val="2"/>
            </w:pPr>
          </w:p>
        </w:tc>
        <w:tc>
          <w:tcPr>
            <w:tcW w:w="1443" w:type="dxa"/>
          </w:tcPr>
          <w:p w14:paraId="02F396D2" w14:textId="77777777" w:rsidR="00AA1372" w:rsidRPr="00FF430B" w:rsidRDefault="00AA1372" w:rsidP="00196AB4">
            <w:pPr>
              <w:keepNext/>
              <w:keepLines/>
              <w:tabs>
                <w:tab w:val="left" w:pos="567"/>
              </w:tabs>
              <w:spacing w:before="200"/>
              <w:jc w:val="both"/>
              <w:outlineLvl w:val="2"/>
            </w:pPr>
          </w:p>
        </w:tc>
        <w:tc>
          <w:tcPr>
            <w:tcW w:w="0" w:type="auto"/>
          </w:tcPr>
          <w:p w14:paraId="55EDB826" w14:textId="77777777" w:rsidR="00AA1372" w:rsidRPr="00FF430B" w:rsidRDefault="00AA1372" w:rsidP="00196AB4">
            <w:pPr>
              <w:keepNext/>
              <w:keepLines/>
              <w:tabs>
                <w:tab w:val="left" w:pos="567"/>
              </w:tabs>
              <w:spacing w:before="200"/>
              <w:jc w:val="both"/>
              <w:outlineLvl w:val="2"/>
            </w:pPr>
          </w:p>
        </w:tc>
      </w:tr>
    </w:tbl>
    <w:p w14:paraId="75D00DC6" w14:textId="77777777" w:rsidR="00B27D8B" w:rsidRPr="00FF430B" w:rsidRDefault="00B27D8B" w:rsidP="00196AB4">
      <w:pPr>
        <w:jc w:val="both"/>
        <w:rPr>
          <w:rFonts w:eastAsia="PMingLiU"/>
          <w:lang w:eastAsia="zh-CN"/>
        </w:rPr>
      </w:pPr>
    </w:p>
    <w:p w14:paraId="49AD4BA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183C471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5B7F4B9D"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3D84AA37"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582D434" w14:textId="77777777" w:rsidR="00AA1372" w:rsidRPr="00FF430B" w:rsidRDefault="00AA1372" w:rsidP="00196AB4">
      <w:pPr>
        <w:rPr>
          <w:rFonts w:eastAsia="PMingLiU"/>
          <w:lang w:eastAsia="zh-CN"/>
        </w:rPr>
      </w:pPr>
    </w:p>
    <w:p w14:paraId="271388AA" w14:textId="77777777" w:rsidR="00316C81" w:rsidRPr="00FF430B" w:rsidRDefault="00316C81" w:rsidP="00316C81">
      <w:pPr>
        <w:spacing w:after="200" w:line="276" w:lineRule="auto"/>
        <w:jc w:val="center"/>
        <w:rPr>
          <w:rFonts w:eastAsia="PMingLiU"/>
          <w:lang w:eastAsia="zh-CN"/>
        </w:rPr>
      </w:pPr>
      <w:bookmarkStart w:id="58" w:name="_Toc449692115"/>
    </w:p>
    <w:p w14:paraId="336E96F5" w14:textId="77777777" w:rsidR="002D6E71" w:rsidRPr="00FF430B" w:rsidRDefault="002D6E71" w:rsidP="00316C81">
      <w:pPr>
        <w:spacing w:after="200" w:line="276" w:lineRule="auto"/>
        <w:jc w:val="center"/>
        <w:rPr>
          <w:rFonts w:eastAsia="PMingLiU"/>
          <w:b/>
          <w:lang w:eastAsia="zh-CN"/>
        </w:rPr>
      </w:pPr>
    </w:p>
    <w:p w14:paraId="34A20D7F" w14:textId="77777777" w:rsidR="002D6E71" w:rsidRPr="00FF430B" w:rsidRDefault="002D6E71" w:rsidP="00316C81">
      <w:pPr>
        <w:spacing w:after="200" w:line="276" w:lineRule="auto"/>
        <w:jc w:val="center"/>
        <w:rPr>
          <w:rFonts w:eastAsia="PMingLiU"/>
          <w:b/>
          <w:lang w:eastAsia="zh-CN"/>
        </w:rPr>
      </w:pPr>
    </w:p>
    <w:p w14:paraId="47EC8878" w14:textId="77777777" w:rsidR="002D6E71" w:rsidRPr="00FF430B" w:rsidRDefault="002D6E71" w:rsidP="00316C81">
      <w:pPr>
        <w:spacing w:after="200" w:line="276" w:lineRule="auto"/>
        <w:jc w:val="center"/>
        <w:rPr>
          <w:rFonts w:eastAsia="PMingLiU"/>
          <w:b/>
          <w:lang w:eastAsia="zh-CN"/>
        </w:rPr>
      </w:pPr>
    </w:p>
    <w:p w14:paraId="583C3A6F" w14:textId="77777777" w:rsidR="002D6E71" w:rsidRPr="00FF430B" w:rsidRDefault="002D6E71" w:rsidP="00316C81">
      <w:pPr>
        <w:spacing w:after="200" w:line="276" w:lineRule="auto"/>
        <w:jc w:val="center"/>
        <w:rPr>
          <w:rFonts w:eastAsia="PMingLiU"/>
          <w:b/>
          <w:lang w:eastAsia="zh-CN"/>
        </w:rPr>
      </w:pPr>
    </w:p>
    <w:p w14:paraId="199AA22C" w14:textId="77777777" w:rsidR="002D6E71" w:rsidRPr="00FF430B" w:rsidRDefault="002D6E71" w:rsidP="00316C81">
      <w:pPr>
        <w:spacing w:after="200" w:line="276" w:lineRule="auto"/>
        <w:jc w:val="center"/>
        <w:rPr>
          <w:rFonts w:eastAsia="PMingLiU"/>
          <w:b/>
          <w:lang w:eastAsia="zh-CN"/>
        </w:rPr>
      </w:pPr>
    </w:p>
    <w:p w14:paraId="5C4C3066" w14:textId="77777777" w:rsidR="002D6E71" w:rsidRPr="00FF430B" w:rsidRDefault="002D6E71" w:rsidP="00316C81">
      <w:pPr>
        <w:spacing w:after="200" w:line="276" w:lineRule="auto"/>
        <w:jc w:val="center"/>
        <w:rPr>
          <w:rFonts w:eastAsia="PMingLiU"/>
          <w:b/>
          <w:lang w:eastAsia="zh-CN"/>
        </w:rPr>
      </w:pPr>
    </w:p>
    <w:p w14:paraId="71E99EA8" w14:textId="77777777" w:rsidR="002D6E71" w:rsidRPr="00FF430B" w:rsidRDefault="002D6E71" w:rsidP="00316C81">
      <w:pPr>
        <w:spacing w:after="200" w:line="276" w:lineRule="auto"/>
        <w:jc w:val="center"/>
        <w:rPr>
          <w:rFonts w:eastAsia="PMingLiU"/>
          <w:b/>
          <w:lang w:eastAsia="zh-CN"/>
        </w:rPr>
      </w:pPr>
    </w:p>
    <w:p w14:paraId="2A787890" w14:textId="77777777" w:rsidR="002D6E71" w:rsidRPr="00FF430B" w:rsidRDefault="002D6E71" w:rsidP="00316C81">
      <w:pPr>
        <w:spacing w:after="200" w:line="276" w:lineRule="auto"/>
        <w:jc w:val="center"/>
        <w:rPr>
          <w:rFonts w:eastAsia="PMingLiU"/>
          <w:b/>
          <w:lang w:eastAsia="zh-CN"/>
        </w:rPr>
      </w:pPr>
    </w:p>
    <w:p w14:paraId="6AB5E495" w14:textId="77777777" w:rsidR="002D6E71" w:rsidRPr="00FF430B" w:rsidRDefault="002D6E71" w:rsidP="00316C81">
      <w:pPr>
        <w:spacing w:after="200" w:line="276" w:lineRule="auto"/>
        <w:jc w:val="center"/>
        <w:rPr>
          <w:rFonts w:eastAsia="PMingLiU"/>
          <w:b/>
          <w:lang w:eastAsia="zh-CN"/>
        </w:rPr>
      </w:pPr>
    </w:p>
    <w:p w14:paraId="5F0F11C7" w14:textId="77777777" w:rsidR="000E4D7D" w:rsidRPr="00FF430B" w:rsidRDefault="000E4D7D" w:rsidP="00316C81">
      <w:pPr>
        <w:spacing w:after="200" w:line="276" w:lineRule="auto"/>
        <w:jc w:val="center"/>
        <w:rPr>
          <w:rFonts w:eastAsia="PMingLiU"/>
          <w:b/>
          <w:lang w:eastAsia="zh-CN"/>
        </w:rPr>
      </w:pPr>
    </w:p>
    <w:p w14:paraId="6029DD7A" w14:textId="77777777" w:rsidR="000E4D7D" w:rsidRPr="00FF430B" w:rsidRDefault="000E4D7D" w:rsidP="00316C81">
      <w:pPr>
        <w:spacing w:after="200" w:line="276" w:lineRule="auto"/>
        <w:jc w:val="center"/>
        <w:rPr>
          <w:rFonts w:eastAsia="PMingLiU"/>
          <w:b/>
          <w:lang w:eastAsia="zh-CN"/>
        </w:rPr>
      </w:pPr>
    </w:p>
    <w:p w14:paraId="41227786" w14:textId="77777777" w:rsidR="000E4D7D" w:rsidRPr="00FF430B" w:rsidRDefault="000E4D7D" w:rsidP="00316C81">
      <w:pPr>
        <w:spacing w:after="200" w:line="276" w:lineRule="auto"/>
        <w:jc w:val="center"/>
        <w:rPr>
          <w:rFonts w:eastAsia="PMingLiU"/>
          <w:b/>
          <w:lang w:eastAsia="zh-CN"/>
        </w:rPr>
      </w:pPr>
    </w:p>
    <w:p w14:paraId="6250203A" w14:textId="77777777" w:rsidR="002D6E71" w:rsidRPr="00FF430B" w:rsidRDefault="002D6E71" w:rsidP="00316C81">
      <w:pPr>
        <w:spacing w:after="200" w:line="276" w:lineRule="auto"/>
        <w:jc w:val="center"/>
        <w:rPr>
          <w:rFonts w:eastAsia="PMingLiU"/>
          <w:b/>
          <w:lang w:eastAsia="zh-CN"/>
        </w:rPr>
      </w:pPr>
    </w:p>
    <w:p w14:paraId="36F1350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5E8C0CD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DD61A0E" w14:textId="77777777" w:rsidR="00BA7FF4" w:rsidRPr="00FF430B" w:rsidRDefault="00BA7FF4" w:rsidP="00BA7FF4">
      <w:pPr>
        <w:jc w:val="right"/>
        <w:rPr>
          <w:noProof w:val="0"/>
        </w:rPr>
      </w:pPr>
      <w:r w:rsidRPr="00FF430B">
        <w:rPr>
          <w:noProof w:val="0"/>
        </w:rPr>
        <w:t>din “____” ________ 20___</w:t>
      </w:r>
    </w:p>
    <w:p w14:paraId="59B26586" w14:textId="77777777" w:rsidR="002D6E71" w:rsidRPr="00FF430B" w:rsidRDefault="002D6E71" w:rsidP="00316C81">
      <w:pPr>
        <w:spacing w:after="200" w:line="276" w:lineRule="auto"/>
        <w:jc w:val="center"/>
        <w:rPr>
          <w:rFonts w:eastAsia="PMingLiU"/>
          <w:b/>
          <w:lang w:eastAsia="zh-CN"/>
        </w:rPr>
      </w:pPr>
    </w:p>
    <w:p w14:paraId="2BEDA8BD" w14:textId="77777777" w:rsidR="002D6E71" w:rsidRPr="00FF430B" w:rsidRDefault="002D6E71" w:rsidP="00316C81">
      <w:pPr>
        <w:spacing w:after="200" w:line="276" w:lineRule="auto"/>
        <w:jc w:val="center"/>
        <w:rPr>
          <w:rFonts w:eastAsia="PMingLiU"/>
          <w:b/>
          <w:lang w:eastAsia="zh-CN"/>
        </w:rPr>
      </w:pPr>
    </w:p>
    <w:bookmarkEnd w:id="58"/>
    <w:p w14:paraId="576F1314"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B3BDDDA"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22BACA24" w14:textId="77777777" w:rsidR="00AA1372" w:rsidRPr="00FF430B" w:rsidRDefault="0003591A" w:rsidP="008C0290">
      <w:pPr>
        <w:tabs>
          <w:tab w:val="left" w:pos="567"/>
        </w:tabs>
        <w:jc w:val="both"/>
      </w:pPr>
      <w:r w:rsidRPr="00FF430B">
        <w:t>____________________________________________________________________________</w:t>
      </w:r>
    </w:p>
    <w:p w14:paraId="72E987AA" w14:textId="77777777" w:rsidR="00AA1372" w:rsidRPr="00FF430B" w:rsidRDefault="0003591A" w:rsidP="008C0290">
      <w:pPr>
        <w:tabs>
          <w:tab w:val="left" w:pos="567"/>
        </w:tabs>
        <w:jc w:val="center"/>
        <w:rPr>
          <w:b/>
        </w:rPr>
      </w:pPr>
      <w:r w:rsidRPr="00FF430B">
        <w:rPr>
          <w:b/>
        </w:rPr>
        <w:t>(denumirea)</w:t>
      </w:r>
    </w:p>
    <w:p w14:paraId="040674A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06B4FF5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68B343BA"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03A2218"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13ABF4C"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15C99284"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1068580"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23C7E81"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5CDF036" w14:textId="77777777" w:rsidR="00AA1372" w:rsidRPr="00FF430B" w:rsidRDefault="00A227F2" w:rsidP="008C0290">
      <w:pPr>
        <w:tabs>
          <w:tab w:val="left" w:pos="567"/>
        </w:tabs>
        <w:jc w:val="both"/>
      </w:pPr>
      <w:r w:rsidRPr="00FF430B">
        <w:rPr>
          <w:b/>
        </w:rPr>
        <w:t>3. Informaţii privind modul de asociere:</w:t>
      </w:r>
    </w:p>
    <w:p w14:paraId="4884F6D2"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FFDC0C3" w14:textId="77777777" w:rsidR="00AA1372" w:rsidRPr="00FF430B" w:rsidRDefault="00A227F2" w:rsidP="008C0290">
      <w:pPr>
        <w:tabs>
          <w:tab w:val="left" w:pos="567"/>
        </w:tabs>
        <w:jc w:val="both"/>
      </w:pPr>
      <w:r w:rsidRPr="00FF430B">
        <w:t>b) Locul şi data înregistrării asociaţiei______________________________________________</w:t>
      </w:r>
    </w:p>
    <w:p w14:paraId="34D8D6F3"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7DBB0782" w14:textId="77777777" w:rsidR="00AA1372" w:rsidRPr="00FF430B" w:rsidRDefault="00A227F2" w:rsidP="008C0290">
      <w:pPr>
        <w:tabs>
          <w:tab w:val="left" w:pos="567"/>
        </w:tabs>
        <w:jc w:val="both"/>
      </w:pPr>
      <w:r w:rsidRPr="00FF430B">
        <w:t>_____________________________________________________________________________</w:t>
      </w:r>
    </w:p>
    <w:p w14:paraId="0B1C0143"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4C6924B5"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8B20486" w14:textId="77777777" w:rsidR="00355106" w:rsidRPr="00FF430B" w:rsidRDefault="00A227F2" w:rsidP="008C0290">
      <w:pPr>
        <w:tabs>
          <w:tab w:val="left" w:pos="567"/>
        </w:tabs>
        <w:jc w:val="both"/>
      </w:pPr>
      <w:r w:rsidRPr="00FF430B">
        <w:t>_____________________________________________________________________________</w:t>
      </w:r>
    </w:p>
    <w:p w14:paraId="6064818A" w14:textId="77777777" w:rsidR="00355106" w:rsidRPr="00FF430B" w:rsidRDefault="00A227F2" w:rsidP="008C0290">
      <w:pPr>
        <w:tabs>
          <w:tab w:val="left" w:pos="567"/>
        </w:tabs>
        <w:jc w:val="both"/>
      </w:pPr>
      <w:r w:rsidRPr="00FF430B">
        <w:t>f) Condiţii de administrare a asociaţiei______________________________________________</w:t>
      </w:r>
    </w:p>
    <w:p w14:paraId="0ACA6487"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17F36E8"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586A2E08"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7C74DB3E" w14:textId="77777777" w:rsidR="00AA1372" w:rsidRPr="00FF430B" w:rsidRDefault="00A227F2" w:rsidP="008C0290">
      <w:pPr>
        <w:tabs>
          <w:tab w:val="left" w:pos="567"/>
        </w:tabs>
        <w:jc w:val="both"/>
      </w:pPr>
      <w:r w:rsidRPr="00FF430B">
        <w:t>j) Alte cauze__________________________________________________________________</w:t>
      </w:r>
    </w:p>
    <w:p w14:paraId="2A0BE0C5" w14:textId="77777777" w:rsidR="008C0290" w:rsidRPr="00FF430B" w:rsidRDefault="008C0290" w:rsidP="008C0290">
      <w:pPr>
        <w:jc w:val="both"/>
        <w:rPr>
          <w:rFonts w:eastAsia="PMingLiU"/>
          <w:lang w:eastAsia="zh-CN"/>
        </w:rPr>
      </w:pPr>
    </w:p>
    <w:p w14:paraId="24BABA2A" w14:textId="77777777" w:rsidR="00B27D8B" w:rsidRPr="00FF430B" w:rsidRDefault="00B27D8B" w:rsidP="008C0290">
      <w:pPr>
        <w:jc w:val="both"/>
        <w:rPr>
          <w:rFonts w:eastAsia="PMingLiU"/>
          <w:lang w:eastAsia="zh-CN"/>
        </w:rPr>
      </w:pPr>
    </w:p>
    <w:p w14:paraId="2A849382"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Data completării __________________________________                           </w:t>
      </w:r>
      <w:r w:rsidRPr="00FF430B">
        <w:rPr>
          <w:rFonts w:eastAsia="PMingLiU"/>
          <w:lang w:eastAsia="zh-CN"/>
        </w:rPr>
        <w:tab/>
      </w:r>
      <w:r w:rsidRPr="00FF430B">
        <w:rPr>
          <w:rFonts w:eastAsia="PMingLiU"/>
          <w:lang w:eastAsia="zh-CN"/>
        </w:rPr>
        <w:tab/>
      </w:r>
    </w:p>
    <w:p w14:paraId="3B1BA92F"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2F364A70"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0D286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7893CD6"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26EFAE97" w14:textId="77777777" w:rsidR="00AA1372" w:rsidRPr="00FF430B" w:rsidRDefault="00AA1372" w:rsidP="008C0290">
      <w:pPr>
        <w:jc w:val="both"/>
        <w:rPr>
          <w:rFonts w:eastAsia="PMingLiU"/>
          <w:lang w:eastAsia="zh-CN"/>
        </w:rPr>
      </w:pPr>
    </w:p>
    <w:p w14:paraId="5409B052"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12BE0EFC"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2051A12E"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6A12E0F"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070F92D" w14:textId="77777777" w:rsidR="00A1178E" w:rsidRPr="00FF430B" w:rsidRDefault="00A1178E" w:rsidP="00A1178E">
      <w:pPr>
        <w:tabs>
          <w:tab w:val="left" w:pos="567"/>
        </w:tabs>
        <w:jc w:val="both"/>
        <w:rPr>
          <w:rFonts w:eastAsia="PMingLiU"/>
          <w:lang w:eastAsia="zh-CN"/>
        </w:rPr>
      </w:pPr>
    </w:p>
    <w:p w14:paraId="2913F36A" w14:textId="77777777" w:rsidR="0036022B" w:rsidRPr="00FF430B" w:rsidRDefault="0036022B" w:rsidP="00A1178E">
      <w:pPr>
        <w:tabs>
          <w:tab w:val="left" w:pos="567"/>
        </w:tabs>
        <w:jc w:val="center"/>
        <w:rPr>
          <w:b/>
          <w:color w:val="000000"/>
          <w:w w:val="90"/>
          <w:sz w:val="28"/>
          <w:szCs w:val="28"/>
        </w:rPr>
      </w:pPr>
    </w:p>
    <w:p w14:paraId="7D6DE898" w14:textId="77777777" w:rsidR="002D6E71" w:rsidRPr="00FF430B" w:rsidRDefault="002D6E71" w:rsidP="00A1178E">
      <w:pPr>
        <w:tabs>
          <w:tab w:val="left" w:pos="567"/>
        </w:tabs>
        <w:jc w:val="center"/>
        <w:rPr>
          <w:b/>
          <w:color w:val="000000"/>
          <w:w w:val="90"/>
        </w:rPr>
      </w:pPr>
    </w:p>
    <w:p w14:paraId="7C810D2B" w14:textId="77777777" w:rsidR="00B27D8B" w:rsidRPr="00FF430B" w:rsidRDefault="00B27D8B" w:rsidP="00A1178E">
      <w:pPr>
        <w:tabs>
          <w:tab w:val="left" w:pos="567"/>
        </w:tabs>
        <w:jc w:val="center"/>
        <w:rPr>
          <w:b/>
          <w:color w:val="000000"/>
          <w:w w:val="90"/>
        </w:rPr>
      </w:pPr>
    </w:p>
    <w:p w14:paraId="7DE337DC" w14:textId="77777777" w:rsidR="00B27D8B" w:rsidRDefault="00B27D8B" w:rsidP="00A1178E">
      <w:pPr>
        <w:tabs>
          <w:tab w:val="left" w:pos="567"/>
        </w:tabs>
        <w:jc w:val="center"/>
        <w:rPr>
          <w:b/>
          <w:color w:val="000000"/>
          <w:w w:val="90"/>
        </w:rPr>
      </w:pPr>
    </w:p>
    <w:p w14:paraId="10E2DBE6" w14:textId="77777777" w:rsidR="00FF430B" w:rsidRDefault="00FF430B" w:rsidP="00A1178E">
      <w:pPr>
        <w:tabs>
          <w:tab w:val="left" w:pos="567"/>
        </w:tabs>
        <w:jc w:val="center"/>
        <w:rPr>
          <w:b/>
          <w:color w:val="000000"/>
          <w:w w:val="90"/>
        </w:rPr>
      </w:pPr>
    </w:p>
    <w:p w14:paraId="6A1ACC76" w14:textId="77777777" w:rsidR="00FF430B" w:rsidRPr="00FF430B" w:rsidRDefault="00FF430B" w:rsidP="00A1178E">
      <w:pPr>
        <w:tabs>
          <w:tab w:val="left" w:pos="567"/>
        </w:tabs>
        <w:jc w:val="center"/>
        <w:rPr>
          <w:b/>
          <w:color w:val="000000"/>
          <w:w w:val="90"/>
        </w:rPr>
      </w:pPr>
    </w:p>
    <w:p w14:paraId="2122B6C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4BCA464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9F62FA3" w14:textId="77777777" w:rsidR="00BA7FF4" w:rsidRPr="00FF430B" w:rsidRDefault="00A13EAE" w:rsidP="00BA7FF4">
      <w:pPr>
        <w:jc w:val="right"/>
        <w:rPr>
          <w:noProof w:val="0"/>
        </w:rPr>
      </w:pPr>
      <w:r w:rsidRPr="00FF430B">
        <w:rPr>
          <w:noProof w:val="0"/>
        </w:rPr>
        <w:t>din “____” ________ 20___</w:t>
      </w:r>
    </w:p>
    <w:p w14:paraId="648E5C00" w14:textId="77777777" w:rsidR="00B27D8B" w:rsidRPr="00FF430B" w:rsidRDefault="00B27D8B" w:rsidP="00A1178E">
      <w:pPr>
        <w:tabs>
          <w:tab w:val="left" w:pos="567"/>
        </w:tabs>
        <w:jc w:val="center"/>
        <w:rPr>
          <w:b/>
          <w:color w:val="000000"/>
          <w:w w:val="90"/>
        </w:rPr>
      </w:pPr>
    </w:p>
    <w:p w14:paraId="446C5965" w14:textId="77777777" w:rsidR="00B27D8B" w:rsidRPr="00FF430B" w:rsidRDefault="00B27D8B" w:rsidP="00A1178E">
      <w:pPr>
        <w:tabs>
          <w:tab w:val="left" w:pos="567"/>
        </w:tabs>
        <w:jc w:val="center"/>
        <w:rPr>
          <w:b/>
          <w:color w:val="000000"/>
          <w:w w:val="90"/>
        </w:rPr>
      </w:pPr>
    </w:p>
    <w:p w14:paraId="0BAE5907" w14:textId="77777777" w:rsidR="00653E70" w:rsidRPr="00FF430B" w:rsidRDefault="00653E70" w:rsidP="00B27D8B">
      <w:pPr>
        <w:tabs>
          <w:tab w:val="left" w:pos="567"/>
        </w:tabs>
        <w:jc w:val="center"/>
        <w:rPr>
          <w:b/>
          <w:color w:val="000000"/>
          <w:w w:val="90"/>
        </w:rPr>
      </w:pPr>
    </w:p>
    <w:p w14:paraId="3A9A1325" w14:textId="77777777" w:rsidR="00653E70" w:rsidRPr="00FF430B" w:rsidRDefault="00A13EAE" w:rsidP="00B27D8B">
      <w:pPr>
        <w:pStyle w:val="1"/>
        <w:numPr>
          <w:ilvl w:val="0"/>
          <w:numId w:val="0"/>
        </w:numPr>
        <w:ind w:left="720"/>
      </w:pPr>
      <w:r w:rsidRPr="00FF430B">
        <w:t>ANGAJAMENT TERŢ SUSŢINĂTOR FINANCIAR</w:t>
      </w:r>
    </w:p>
    <w:p w14:paraId="43DD55B9" w14:textId="77777777" w:rsidR="002D6E71" w:rsidRPr="00FF430B" w:rsidRDefault="002D6E71" w:rsidP="00B27D8B">
      <w:pPr>
        <w:tabs>
          <w:tab w:val="left" w:pos="567"/>
        </w:tabs>
        <w:jc w:val="center"/>
        <w:rPr>
          <w:b/>
          <w:color w:val="000000"/>
          <w:w w:val="90"/>
        </w:rPr>
      </w:pPr>
    </w:p>
    <w:p w14:paraId="1D2E6789" w14:textId="77777777" w:rsidR="00AC7DAC" w:rsidRPr="00FF430B" w:rsidRDefault="00AC7DAC" w:rsidP="00AC7DAC">
      <w:pPr>
        <w:shd w:val="clear" w:color="auto" w:fill="FFFFFF"/>
        <w:jc w:val="both"/>
        <w:rPr>
          <w:b/>
          <w:spacing w:val="-2"/>
        </w:rPr>
      </w:pPr>
      <w:r w:rsidRPr="00FF430B">
        <w:rPr>
          <w:b/>
          <w:spacing w:val="-2"/>
        </w:rPr>
        <w:t>Terţ susţinător financiar</w:t>
      </w:r>
    </w:p>
    <w:p w14:paraId="1846B7A2" w14:textId="77777777" w:rsidR="00AC7DAC" w:rsidRPr="00FF430B" w:rsidRDefault="00AC7DAC" w:rsidP="00AC7DAC">
      <w:pPr>
        <w:shd w:val="clear" w:color="auto" w:fill="FFFFFF"/>
        <w:jc w:val="both"/>
      </w:pPr>
      <w:r w:rsidRPr="00FF430B">
        <w:rPr>
          <w:b/>
          <w:spacing w:val="-2"/>
        </w:rPr>
        <w:t>..........................</w:t>
      </w:r>
      <w:r w:rsidRPr="00FF430B">
        <w:t xml:space="preserve">(denumirea)  </w:t>
      </w:r>
    </w:p>
    <w:p w14:paraId="6BFF728D" w14:textId="77777777" w:rsidR="00AC7DAC" w:rsidRPr="00FF430B" w:rsidRDefault="00AC7DAC" w:rsidP="00AC7DAC">
      <w:pPr>
        <w:shd w:val="clear" w:color="auto" w:fill="FFFFFF"/>
        <w:jc w:val="center"/>
        <w:rPr>
          <w:b/>
        </w:rPr>
      </w:pPr>
      <w:r w:rsidRPr="00FF430B">
        <w:rPr>
          <w:b/>
        </w:rPr>
        <w:t>ANGAJAMENT</w:t>
      </w:r>
    </w:p>
    <w:p w14:paraId="41DA8DF9"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88561F2"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300B6E9C"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19F2D84"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12A1E87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85ECF1A"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183BFE0D"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508DF7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716B9E06"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489A2EDC" w14:textId="77777777" w:rsidR="00AC7DAC" w:rsidRPr="00FF430B" w:rsidRDefault="00AC7DAC" w:rsidP="00AC7DAC">
      <w:pPr>
        <w:shd w:val="clear" w:color="auto" w:fill="FFFFFF"/>
        <w:jc w:val="both"/>
        <w:rPr>
          <w:spacing w:val="-1"/>
        </w:rPr>
      </w:pPr>
      <w:r w:rsidRPr="00FF430B">
        <w:rPr>
          <w:spacing w:val="-1"/>
        </w:rPr>
        <w:lastRenderedPageBreak/>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5E04904D"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020C6C4" w14:textId="77777777" w:rsidR="00AC7DAC" w:rsidRPr="00FF430B" w:rsidRDefault="00AC7DAC" w:rsidP="00AC7DAC">
      <w:pPr>
        <w:shd w:val="clear" w:color="auto" w:fill="FFFFFF"/>
        <w:jc w:val="both"/>
        <w:rPr>
          <w:spacing w:val="-1"/>
        </w:rPr>
      </w:pPr>
    </w:p>
    <w:p w14:paraId="34764384" w14:textId="77777777" w:rsidR="00B27D8B" w:rsidRPr="00FF430B" w:rsidRDefault="00B27D8B" w:rsidP="00AC7DAC">
      <w:pPr>
        <w:shd w:val="clear" w:color="auto" w:fill="FFFFFF"/>
        <w:jc w:val="both"/>
        <w:rPr>
          <w:spacing w:val="-1"/>
        </w:rPr>
      </w:pPr>
    </w:p>
    <w:p w14:paraId="3808F19A" w14:textId="77777777" w:rsidR="00B27D8B" w:rsidRPr="00FF430B" w:rsidRDefault="00B27D8B" w:rsidP="00AC7DAC">
      <w:pPr>
        <w:shd w:val="clear" w:color="auto" w:fill="FFFFFF"/>
        <w:jc w:val="both"/>
        <w:rPr>
          <w:spacing w:val="-1"/>
        </w:rPr>
      </w:pPr>
    </w:p>
    <w:p w14:paraId="4A2961D5" w14:textId="77777777" w:rsidR="00AC7DAC" w:rsidRPr="00FF430B" w:rsidRDefault="00AC7DAC" w:rsidP="00AC7DAC">
      <w:pPr>
        <w:shd w:val="clear" w:color="auto" w:fill="FFFFFF"/>
        <w:jc w:val="both"/>
        <w:rPr>
          <w:spacing w:val="-1"/>
        </w:rPr>
      </w:pPr>
    </w:p>
    <w:p w14:paraId="309B0DC2" w14:textId="77777777" w:rsidR="00AC7DAC" w:rsidRPr="00FF430B" w:rsidRDefault="00AC7DAC" w:rsidP="00AC7DAC">
      <w:pPr>
        <w:shd w:val="clear" w:color="auto" w:fill="FFFFFF"/>
        <w:jc w:val="both"/>
        <w:rPr>
          <w:spacing w:val="-1"/>
        </w:rPr>
      </w:pPr>
    </w:p>
    <w:p w14:paraId="476B9C19"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06505602" w14:textId="77777777" w:rsidR="00AC7DAC" w:rsidRPr="00FF430B" w:rsidRDefault="00AC7DAC" w:rsidP="00AC7DAC">
      <w:pPr>
        <w:ind w:left="5040" w:firstLine="720"/>
        <w:jc w:val="both"/>
        <w:rPr>
          <w:rStyle w:val="tax1"/>
          <w:rFonts w:eastAsiaTheme="majorEastAsia"/>
          <w:sz w:val="22"/>
          <w:szCs w:val="22"/>
        </w:rPr>
      </w:pPr>
    </w:p>
    <w:p w14:paraId="530045EB" w14:textId="77777777" w:rsidR="0019071C" w:rsidRPr="00FF430B" w:rsidRDefault="0019071C" w:rsidP="00BA7FF4">
      <w:pPr>
        <w:jc w:val="right"/>
        <w:rPr>
          <w:noProof w:val="0"/>
        </w:rPr>
      </w:pPr>
    </w:p>
    <w:p w14:paraId="4C87353E" w14:textId="77777777" w:rsidR="0019071C" w:rsidRPr="00FF430B" w:rsidRDefault="0019071C" w:rsidP="00BA7FF4">
      <w:pPr>
        <w:jc w:val="right"/>
        <w:rPr>
          <w:noProof w:val="0"/>
        </w:rPr>
      </w:pPr>
    </w:p>
    <w:p w14:paraId="7A12627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2E57578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7C4AA3B" w14:textId="77777777" w:rsidR="00BA7FF4" w:rsidRPr="00FF430B" w:rsidRDefault="00BA7FF4" w:rsidP="00BA7FF4">
      <w:pPr>
        <w:jc w:val="right"/>
        <w:rPr>
          <w:noProof w:val="0"/>
        </w:rPr>
      </w:pPr>
      <w:r w:rsidRPr="00FF430B">
        <w:rPr>
          <w:noProof w:val="0"/>
        </w:rPr>
        <w:t>din “____” ________ 20___</w:t>
      </w:r>
    </w:p>
    <w:p w14:paraId="7EC38660" w14:textId="77777777" w:rsidR="00B27D8B" w:rsidRPr="00FF430B" w:rsidRDefault="00B27D8B" w:rsidP="000D4488">
      <w:pPr>
        <w:tabs>
          <w:tab w:val="left" w:pos="567"/>
        </w:tabs>
        <w:jc w:val="center"/>
        <w:rPr>
          <w:b/>
          <w:color w:val="000000"/>
          <w:w w:val="90"/>
        </w:rPr>
      </w:pPr>
    </w:p>
    <w:p w14:paraId="2E071520" w14:textId="77777777" w:rsidR="00653E70" w:rsidRPr="00FF430B" w:rsidRDefault="00653E70" w:rsidP="00653E70">
      <w:pPr>
        <w:pStyle w:val="1"/>
        <w:numPr>
          <w:ilvl w:val="0"/>
          <w:numId w:val="0"/>
        </w:numPr>
        <w:ind w:left="720"/>
        <w:rPr>
          <w:sz w:val="22"/>
          <w:szCs w:val="22"/>
        </w:rPr>
      </w:pPr>
    </w:p>
    <w:p w14:paraId="60C23707"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15C5EF8C" w14:textId="77777777" w:rsidR="00AC7DAC" w:rsidRPr="00FF430B" w:rsidRDefault="00AC7DAC" w:rsidP="00AC7DAC">
      <w:pPr>
        <w:ind w:left="5040" w:firstLine="720"/>
        <w:jc w:val="both"/>
        <w:rPr>
          <w:rStyle w:val="tax1"/>
          <w:rFonts w:eastAsiaTheme="majorEastAsia"/>
          <w:sz w:val="24"/>
          <w:szCs w:val="24"/>
        </w:rPr>
      </w:pPr>
    </w:p>
    <w:p w14:paraId="658385D4" w14:textId="77777777" w:rsidR="006A6FDA" w:rsidRPr="00FF430B" w:rsidRDefault="006A6FDA" w:rsidP="00AC7DAC">
      <w:pPr>
        <w:ind w:left="5040" w:firstLine="720"/>
        <w:jc w:val="both"/>
        <w:rPr>
          <w:rStyle w:val="tax1"/>
          <w:rFonts w:eastAsiaTheme="majorEastAsia"/>
          <w:sz w:val="24"/>
          <w:szCs w:val="24"/>
        </w:rPr>
      </w:pPr>
    </w:p>
    <w:p w14:paraId="01B20A29" w14:textId="77777777" w:rsidR="006A6FDA" w:rsidRPr="00FF430B" w:rsidRDefault="006A6FDA" w:rsidP="006A6FDA">
      <w:pPr>
        <w:pStyle w:val="DefaultText"/>
        <w:rPr>
          <w:noProof w:val="0"/>
          <w:szCs w:val="24"/>
        </w:rPr>
      </w:pPr>
    </w:p>
    <w:p w14:paraId="263C68D7" w14:textId="77777777" w:rsidR="006A6FDA" w:rsidRPr="00FF430B" w:rsidRDefault="006A6FDA" w:rsidP="006A6FDA">
      <w:pPr>
        <w:shd w:val="clear" w:color="auto" w:fill="FFFFFF"/>
        <w:rPr>
          <w:b/>
        </w:rPr>
      </w:pPr>
      <w:r w:rsidRPr="00FF430B">
        <w:rPr>
          <w:b/>
          <w:spacing w:val="-2"/>
        </w:rPr>
        <w:t>..........................</w:t>
      </w:r>
    </w:p>
    <w:p w14:paraId="768EBE72" w14:textId="77777777" w:rsidR="006A6FDA" w:rsidRPr="00FF430B" w:rsidRDefault="006A6FDA" w:rsidP="006A6FDA">
      <w:pPr>
        <w:shd w:val="clear" w:color="auto" w:fill="FFFFFF"/>
      </w:pPr>
      <w:r w:rsidRPr="00FF430B">
        <w:t>(denumirea)</w:t>
      </w:r>
    </w:p>
    <w:p w14:paraId="5D2D110D" w14:textId="77777777" w:rsidR="006A6FDA" w:rsidRPr="00FF430B" w:rsidRDefault="006A6FDA" w:rsidP="006A6FDA">
      <w:pPr>
        <w:shd w:val="clear" w:color="auto" w:fill="FFFFFF"/>
        <w:jc w:val="center"/>
        <w:rPr>
          <w:b/>
        </w:rPr>
      </w:pPr>
      <w:r w:rsidRPr="00FF430B">
        <w:rPr>
          <w:b/>
        </w:rPr>
        <w:t>ANGAJAMENT</w:t>
      </w:r>
    </w:p>
    <w:p w14:paraId="24F40075"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3FC24F16" w14:textId="77777777" w:rsidR="006A6FDA" w:rsidRPr="00FF430B" w:rsidRDefault="006A6FDA" w:rsidP="006A6FDA">
      <w:pPr>
        <w:shd w:val="clear" w:color="auto" w:fill="FFFFFF"/>
        <w:jc w:val="center"/>
        <w:rPr>
          <w:b/>
        </w:rPr>
      </w:pPr>
      <w:r w:rsidRPr="00FF430B">
        <w:rPr>
          <w:b/>
        </w:rPr>
        <w:t>a ofertantului/candidatului</w:t>
      </w:r>
    </w:p>
    <w:p w14:paraId="1C60DCE1" w14:textId="77777777" w:rsidR="00FB2FFC" w:rsidRPr="00FF430B" w:rsidRDefault="00FB2FFC" w:rsidP="006A6FDA">
      <w:pPr>
        <w:shd w:val="clear" w:color="auto" w:fill="FFFFFF"/>
        <w:jc w:val="center"/>
      </w:pPr>
    </w:p>
    <w:p w14:paraId="4B066E11"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96335"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731FCAB5"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B07585"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7D993B37"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7A81AD41"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5BE0959E"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w:t>
      </w:r>
      <w:r w:rsidRPr="00FF430B">
        <w:lastRenderedPageBreak/>
        <w:t>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1D8A3BE"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7F0E8597"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B27DC54" w14:textId="77777777" w:rsidR="006A6FDA" w:rsidRPr="00FF430B" w:rsidRDefault="006A6FDA" w:rsidP="006A6FDA">
      <w:pPr>
        <w:shd w:val="clear" w:color="auto" w:fill="FFFFFF"/>
        <w:rPr>
          <w:spacing w:val="-1"/>
        </w:rPr>
      </w:pPr>
    </w:p>
    <w:p w14:paraId="733C60B3" w14:textId="77777777" w:rsidR="006A6FDA" w:rsidRPr="00FF430B" w:rsidRDefault="006A6FDA" w:rsidP="006A6FDA">
      <w:pPr>
        <w:shd w:val="clear" w:color="auto" w:fill="FFFFFF"/>
        <w:rPr>
          <w:spacing w:val="-1"/>
        </w:rPr>
      </w:pPr>
    </w:p>
    <w:p w14:paraId="6E56994D"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0B441CEE"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4F1696F9" w14:textId="77777777" w:rsidR="006A6FDA" w:rsidRPr="00FF430B" w:rsidRDefault="006A6FDA" w:rsidP="009E719D">
      <w:pPr>
        <w:shd w:val="clear" w:color="auto" w:fill="FFFFFF"/>
        <w:jc w:val="right"/>
        <w:rPr>
          <w:i/>
          <w:spacing w:val="-1"/>
        </w:rPr>
      </w:pPr>
      <w:r w:rsidRPr="00FF430B">
        <w:rPr>
          <w:i/>
          <w:spacing w:val="-1"/>
        </w:rPr>
        <w:t>(semnătură autorizată)</w:t>
      </w:r>
    </w:p>
    <w:p w14:paraId="30AAB75C" w14:textId="77777777" w:rsidR="00F85D58" w:rsidRPr="00FF430B" w:rsidRDefault="00F85D58" w:rsidP="00A1178E">
      <w:pPr>
        <w:tabs>
          <w:tab w:val="left" w:pos="567"/>
        </w:tabs>
        <w:jc w:val="center"/>
        <w:rPr>
          <w:b/>
          <w:color w:val="000000"/>
          <w:w w:val="90"/>
        </w:rPr>
      </w:pPr>
    </w:p>
    <w:p w14:paraId="2049034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2C0FF09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A8CDDD6" w14:textId="77777777" w:rsidR="00BA7FF4" w:rsidRPr="00FF430B" w:rsidRDefault="00BA7FF4" w:rsidP="00BA7FF4">
      <w:pPr>
        <w:jc w:val="right"/>
        <w:rPr>
          <w:noProof w:val="0"/>
        </w:rPr>
      </w:pPr>
      <w:r w:rsidRPr="00FF430B">
        <w:rPr>
          <w:noProof w:val="0"/>
        </w:rPr>
        <w:t>din “____” ________ 20___</w:t>
      </w:r>
    </w:p>
    <w:p w14:paraId="092761EB" w14:textId="77777777" w:rsidR="00B27D8B" w:rsidRPr="00FF430B" w:rsidRDefault="00B27D8B" w:rsidP="000D4488">
      <w:pPr>
        <w:tabs>
          <w:tab w:val="left" w:pos="567"/>
        </w:tabs>
        <w:jc w:val="center"/>
        <w:rPr>
          <w:b/>
          <w:color w:val="000000"/>
          <w:w w:val="90"/>
        </w:rPr>
      </w:pPr>
    </w:p>
    <w:p w14:paraId="46E41B8F" w14:textId="77777777" w:rsidR="00B27D8B" w:rsidRPr="00FF430B" w:rsidRDefault="00B27D8B" w:rsidP="000D4488">
      <w:pPr>
        <w:tabs>
          <w:tab w:val="left" w:pos="567"/>
        </w:tabs>
        <w:jc w:val="center"/>
        <w:rPr>
          <w:b/>
          <w:color w:val="000000"/>
          <w:w w:val="90"/>
        </w:rPr>
      </w:pPr>
    </w:p>
    <w:p w14:paraId="380216B7"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432E352F" w14:textId="77777777" w:rsidR="005C6BF4" w:rsidRPr="00FF430B" w:rsidRDefault="005C6BF4" w:rsidP="005C6BF4">
      <w:pPr>
        <w:shd w:val="clear" w:color="auto" w:fill="FFFFFF"/>
        <w:spacing w:after="200"/>
        <w:rPr>
          <w:rFonts w:eastAsia="Calibri"/>
          <w:b/>
          <w:i/>
        </w:rPr>
      </w:pPr>
    </w:p>
    <w:p w14:paraId="5EBB299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D372D58" w14:textId="77777777" w:rsidR="005C6BF4" w:rsidRPr="00FF430B" w:rsidRDefault="005C6BF4" w:rsidP="005C6BF4">
      <w:pPr>
        <w:shd w:val="clear" w:color="auto" w:fill="FFFFFF"/>
        <w:rPr>
          <w:rFonts w:eastAsia="Calibri"/>
          <w:b/>
        </w:rPr>
      </w:pPr>
      <w:r w:rsidRPr="00FF430B">
        <w:rPr>
          <w:rFonts w:eastAsia="Calibri"/>
          <w:b/>
          <w:spacing w:val="-2"/>
        </w:rPr>
        <w:t>..........................</w:t>
      </w:r>
    </w:p>
    <w:p w14:paraId="58D3583E" w14:textId="77777777" w:rsidR="005C6BF4" w:rsidRPr="00FF430B" w:rsidRDefault="005C6BF4" w:rsidP="005C6BF4">
      <w:pPr>
        <w:shd w:val="clear" w:color="auto" w:fill="FFFFFF"/>
        <w:rPr>
          <w:rFonts w:eastAsia="Calibri"/>
        </w:rPr>
      </w:pPr>
      <w:r w:rsidRPr="00FF430B">
        <w:rPr>
          <w:rFonts w:eastAsia="Calibri"/>
        </w:rPr>
        <w:t>(denumirea)</w:t>
      </w:r>
    </w:p>
    <w:p w14:paraId="3EED231B" w14:textId="77777777" w:rsidR="005C6BF4" w:rsidRPr="00FF430B" w:rsidRDefault="005C6BF4" w:rsidP="005C6BF4">
      <w:pPr>
        <w:shd w:val="clear" w:color="auto" w:fill="FFFFFF"/>
        <w:rPr>
          <w:rFonts w:eastAsia="Calibri"/>
        </w:rPr>
      </w:pPr>
    </w:p>
    <w:p w14:paraId="2A68A1D2" w14:textId="77777777" w:rsidR="005C6BF4" w:rsidRPr="00FF430B" w:rsidRDefault="005C6BF4" w:rsidP="005C6BF4">
      <w:pPr>
        <w:spacing w:after="200"/>
        <w:jc w:val="center"/>
        <w:rPr>
          <w:rFonts w:eastAsia="Calibri"/>
          <w:b/>
        </w:rPr>
      </w:pPr>
      <w:r w:rsidRPr="00FF430B">
        <w:rPr>
          <w:rFonts w:eastAsia="Calibri"/>
          <w:b/>
        </w:rPr>
        <w:t>Declaraţie</w:t>
      </w:r>
    </w:p>
    <w:p w14:paraId="0B14B5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472A3AB"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CFD98D6" w14:textId="77777777" w:rsidR="005C6BF4" w:rsidRPr="00FF430B" w:rsidRDefault="005C6BF4" w:rsidP="005C6BF4">
      <w:pPr>
        <w:shd w:val="clear" w:color="auto" w:fill="FFFFFF"/>
        <w:spacing w:after="200"/>
        <w:rPr>
          <w:rFonts w:eastAsia="Calibri"/>
        </w:rPr>
      </w:pPr>
    </w:p>
    <w:p w14:paraId="17DD08AF"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15A2EB3B"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196741A" w14:textId="77777777" w:rsidTr="008A2F19">
        <w:tc>
          <w:tcPr>
            <w:tcW w:w="609" w:type="dxa"/>
            <w:shd w:val="clear" w:color="auto" w:fill="auto"/>
          </w:tcPr>
          <w:p w14:paraId="2626FF1E"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4115DCB8"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7EC148DF"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58157E88"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4BA41A6C"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C7A861A" w14:textId="77777777" w:rsidTr="008A2F19">
        <w:tc>
          <w:tcPr>
            <w:tcW w:w="609" w:type="dxa"/>
            <w:shd w:val="clear" w:color="auto" w:fill="auto"/>
          </w:tcPr>
          <w:p w14:paraId="33F1059A" w14:textId="77777777" w:rsidR="005C6BF4" w:rsidRPr="00FF430B" w:rsidRDefault="005C6BF4" w:rsidP="008A2F19">
            <w:pPr>
              <w:jc w:val="center"/>
              <w:rPr>
                <w:rFonts w:eastAsia="Calibri"/>
                <w:lang w:eastAsia="ro-RO"/>
              </w:rPr>
            </w:pPr>
          </w:p>
        </w:tc>
        <w:tc>
          <w:tcPr>
            <w:tcW w:w="3477" w:type="dxa"/>
            <w:shd w:val="clear" w:color="auto" w:fill="auto"/>
          </w:tcPr>
          <w:p w14:paraId="4070BE09" w14:textId="77777777" w:rsidR="005C6BF4" w:rsidRPr="00FF430B" w:rsidRDefault="005C6BF4" w:rsidP="008A2F19">
            <w:pPr>
              <w:jc w:val="center"/>
              <w:rPr>
                <w:rFonts w:eastAsia="Calibri"/>
                <w:lang w:eastAsia="ro-RO"/>
              </w:rPr>
            </w:pPr>
          </w:p>
        </w:tc>
        <w:tc>
          <w:tcPr>
            <w:tcW w:w="1293" w:type="dxa"/>
            <w:shd w:val="clear" w:color="auto" w:fill="auto"/>
          </w:tcPr>
          <w:p w14:paraId="403737FC" w14:textId="77777777" w:rsidR="005C6BF4" w:rsidRPr="00FF430B" w:rsidRDefault="005C6BF4" w:rsidP="008A2F19">
            <w:pPr>
              <w:jc w:val="center"/>
              <w:rPr>
                <w:rFonts w:eastAsia="Calibri"/>
                <w:lang w:eastAsia="ro-RO"/>
              </w:rPr>
            </w:pPr>
          </w:p>
        </w:tc>
        <w:tc>
          <w:tcPr>
            <w:tcW w:w="1608" w:type="dxa"/>
            <w:shd w:val="clear" w:color="auto" w:fill="auto"/>
          </w:tcPr>
          <w:p w14:paraId="216B9AC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381DDB80"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50DC38" w14:textId="77777777" w:rsidTr="008A2F19">
        <w:tc>
          <w:tcPr>
            <w:tcW w:w="609" w:type="dxa"/>
            <w:shd w:val="clear" w:color="auto" w:fill="auto"/>
          </w:tcPr>
          <w:p w14:paraId="33779406" w14:textId="77777777" w:rsidR="005C6BF4" w:rsidRPr="00FF430B" w:rsidRDefault="005C6BF4" w:rsidP="008A2F19">
            <w:pPr>
              <w:jc w:val="center"/>
              <w:rPr>
                <w:rFonts w:eastAsia="Calibri"/>
                <w:lang w:eastAsia="ro-RO"/>
              </w:rPr>
            </w:pPr>
          </w:p>
        </w:tc>
        <w:tc>
          <w:tcPr>
            <w:tcW w:w="3477" w:type="dxa"/>
            <w:shd w:val="clear" w:color="auto" w:fill="auto"/>
          </w:tcPr>
          <w:p w14:paraId="0D767855" w14:textId="77777777" w:rsidR="005C6BF4" w:rsidRPr="00FF430B" w:rsidRDefault="005C6BF4" w:rsidP="008A2F19">
            <w:pPr>
              <w:jc w:val="center"/>
              <w:rPr>
                <w:rFonts w:eastAsia="Calibri"/>
                <w:lang w:eastAsia="ro-RO"/>
              </w:rPr>
            </w:pPr>
          </w:p>
        </w:tc>
        <w:tc>
          <w:tcPr>
            <w:tcW w:w="1293" w:type="dxa"/>
            <w:shd w:val="clear" w:color="auto" w:fill="auto"/>
          </w:tcPr>
          <w:p w14:paraId="14F319AB" w14:textId="77777777" w:rsidR="005C6BF4" w:rsidRPr="00FF430B" w:rsidRDefault="005C6BF4" w:rsidP="008A2F19">
            <w:pPr>
              <w:jc w:val="center"/>
              <w:rPr>
                <w:rFonts w:eastAsia="Calibri"/>
                <w:lang w:eastAsia="ro-RO"/>
              </w:rPr>
            </w:pPr>
          </w:p>
        </w:tc>
        <w:tc>
          <w:tcPr>
            <w:tcW w:w="1608" w:type="dxa"/>
            <w:shd w:val="clear" w:color="auto" w:fill="auto"/>
          </w:tcPr>
          <w:p w14:paraId="4D2C5EDB" w14:textId="77777777" w:rsidR="005C6BF4" w:rsidRPr="00FF430B" w:rsidRDefault="005C6BF4" w:rsidP="008A2F19">
            <w:pPr>
              <w:jc w:val="center"/>
              <w:rPr>
                <w:rFonts w:eastAsia="Calibri"/>
                <w:lang w:eastAsia="ro-RO"/>
              </w:rPr>
            </w:pPr>
          </w:p>
        </w:tc>
        <w:tc>
          <w:tcPr>
            <w:tcW w:w="1323" w:type="dxa"/>
            <w:shd w:val="clear" w:color="auto" w:fill="auto"/>
          </w:tcPr>
          <w:p w14:paraId="3A3FD811" w14:textId="77777777" w:rsidR="005C6BF4" w:rsidRPr="00FF430B" w:rsidRDefault="005C6BF4" w:rsidP="008A2F19">
            <w:pPr>
              <w:jc w:val="center"/>
              <w:rPr>
                <w:rFonts w:eastAsia="Calibri"/>
                <w:lang w:eastAsia="ro-RO"/>
              </w:rPr>
            </w:pPr>
          </w:p>
        </w:tc>
      </w:tr>
      <w:tr w:rsidR="005C6BF4" w:rsidRPr="00EC30C2" w14:paraId="743DF2ED" w14:textId="77777777" w:rsidTr="008A2F19">
        <w:tc>
          <w:tcPr>
            <w:tcW w:w="609" w:type="dxa"/>
            <w:shd w:val="clear" w:color="auto" w:fill="auto"/>
          </w:tcPr>
          <w:p w14:paraId="3F1D143B" w14:textId="77777777" w:rsidR="005C6BF4" w:rsidRPr="00FF430B" w:rsidRDefault="005C6BF4" w:rsidP="008A2F19">
            <w:pPr>
              <w:jc w:val="center"/>
              <w:rPr>
                <w:rFonts w:eastAsia="Calibri"/>
                <w:lang w:eastAsia="ro-RO"/>
              </w:rPr>
            </w:pPr>
          </w:p>
        </w:tc>
        <w:tc>
          <w:tcPr>
            <w:tcW w:w="3477" w:type="dxa"/>
            <w:shd w:val="clear" w:color="auto" w:fill="auto"/>
          </w:tcPr>
          <w:p w14:paraId="599DE4A3" w14:textId="77777777" w:rsidR="005C6BF4" w:rsidRPr="00FF430B" w:rsidRDefault="005C6BF4" w:rsidP="008A2F19">
            <w:pPr>
              <w:jc w:val="center"/>
              <w:rPr>
                <w:rFonts w:eastAsia="Calibri"/>
                <w:lang w:eastAsia="ro-RO"/>
              </w:rPr>
            </w:pPr>
          </w:p>
        </w:tc>
        <w:tc>
          <w:tcPr>
            <w:tcW w:w="1293" w:type="dxa"/>
            <w:shd w:val="clear" w:color="auto" w:fill="auto"/>
          </w:tcPr>
          <w:p w14:paraId="19592CD1" w14:textId="77777777" w:rsidR="005C6BF4" w:rsidRPr="00FF430B" w:rsidRDefault="005C6BF4" w:rsidP="008A2F19">
            <w:pPr>
              <w:jc w:val="center"/>
              <w:rPr>
                <w:rFonts w:eastAsia="Calibri"/>
                <w:lang w:eastAsia="ro-RO"/>
              </w:rPr>
            </w:pPr>
          </w:p>
        </w:tc>
        <w:tc>
          <w:tcPr>
            <w:tcW w:w="1608" w:type="dxa"/>
            <w:shd w:val="clear" w:color="auto" w:fill="auto"/>
          </w:tcPr>
          <w:p w14:paraId="0D18FB1C" w14:textId="77777777" w:rsidR="005C6BF4" w:rsidRPr="00FF430B" w:rsidRDefault="005C6BF4" w:rsidP="008A2F19">
            <w:pPr>
              <w:jc w:val="center"/>
              <w:rPr>
                <w:rFonts w:eastAsia="Calibri"/>
                <w:lang w:eastAsia="ro-RO"/>
              </w:rPr>
            </w:pPr>
          </w:p>
        </w:tc>
        <w:tc>
          <w:tcPr>
            <w:tcW w:w="1323" w:type="dxa"/>
            <w:shd w:val="clear" w:color="auto" w:fill="auto"/>
          </w:tcPr>
          <w:p w14:paraId="126628F5" w14:textId="77777777" w:rsidR="005C6BF4" w:rsidRPr="00FF430B" w:rsidRDefault="005C6BF4" w:rsidP="008A2F19">
            <w:pPr>
              <w:jc w:val="center"/>
              <w:rPr>
                <w:rFonts w:eastAsia="Calibri"/>
                <w:lang w:eastAsia="ro-RO"/>
              </w:rPr>
            </w:pPr>
          </w:p>
        </w:tc>
      </w:tr>
      <w:tr w:rsidR="005C6BF4" w:rsidRPr="00EC30C2" w14:paraId="3B47272F" w14:textId="77777777" w:rsidTr="008A2F19">
        <w:tc>
          <w:tcPr>
            <w:tcW w:w="609" w:type="dxa"/>
            <w:shd w:val="clear" w:color="auto" w:fill="auto"/>
          </w:tcPr>
          <w:p w14:paraId="079D6995" w14:textId="77777777" w:rsidR="005C6BF4" w:rsidRPr="00FF430B" w:rsidRDefault="005C6BF4" w:rsidP="008A2F19">
            <w:pPr>
              <w:jc w:val="center"/>
              <w:rPr>
                <w:rFonts w:eastAsia="Calibri"/>
                <w:lang w:eastAsia="ro-RO"/>
              </w:rPr>
            </w:pPr>
          </w:p>
        </w:tc>
        <w:tc>
          <w:tcPr>
            <w:tcW w:w="3477" w:type="dxa"/>
            <w:shd w:val="clear" w:color="auto" w:fill="auto"/>
          </w:tcPr>
          <w:p w14:paraId="3CE839CB" w14:textId="77777777" w:rsidR="005C6BF4" w:rsidRPr="00FF430B" w:rsidRDefault="005C6BF4" w:rsidP="008A2F19">
            <w:pPr>
              <w:jc w:val="center"/>
              <w:rPr>
                <w:rFonts w:eastAsia="Calibri"/>
                <w:lang w:eastAsia="ro-RO"/>
              </w:rPr>
            </w:pPr>
          </w:p>
        </w:tc>
        <w:tc>
          <w:tcPr>
            <w:tcW w:w="1293" w:type="dxa"/>
            <w:shd w:val="clear" w:color="auto" w:fill="auto"/>
          </w:tcPr>
          <w:p w14:paraId="33FDF138" w14:textId="77777777" w:rsidR="005C6BF4" w:rsidRPr="00FF430B" w:rsidRDefault="005C6BF4" w:rsidP="008A2F19">
            <w:pPr>
              <w:jc w:val="center"/>
              <w:rPr>
                <w:rFonts w:eastAsia="Calibri"/>
                <w:lang w:eastAsia="ro-RO"/>
              </w:rPr>
            </w:pPr>
          </w:p>
        </w:tc>
        <w:tc>
          <w:tcPr>
            <w:tcW w:w="1608" w:type="dxa"/>
            <w:shd w:val="clear" w:color="auto" w:fill="auto"/>
          </w:tcPr>
          <w:p w14:paraId="301BCE55" w14:textId="77777777" w:rsidR="005C6BF4" w:rsidRPr="00FF430B" w:rsidRDefault="005C6BF4" w:rsidP="008A2F19">
            <w:pPr>
              <w:jc w:val="center"/>
              <w:rPr>
                <w:rFonts w:eastAsia="Calibri"/>
                <w:lang w:eastAsia="ro-RO"/>
              </w:rPr>
            </w:pPr>
          </w:p>
        </w:tc>
        <w:tc>
          <w:tcPr>
            <w:tcW w:w="1323" w:type="dxa"/>
            <w:shd w:val="clear" w:color="auto" w:fill="auto"/>
          </w:tcPr>
          <w:p w14:paraId="35C75651" w14:textId="77777777" w:rsidR="005C6BF4" w:rsidRPr="00FF430B" w:rsidRDefault="005C6BF4" w:rsidP="008A2F19">
            <w:pPr>
              <w:jc w:val="center"/>
              <w:rPr>
                <w:rFonts w:eastAsia="Calibri"/>
                <w:lang w:eastAsia="ro-RO"/>
              </w:rPr>
            </w:pPr>
          </w:p>
        </w:tc>
      </w:tr>
    </w:tbl>
    <w:p w14:paraId="33B71409" w14:textId="77777777" w:rsidR="005C6BF4" w:rsidRPr="00FF430B" w:rsidRDefault="005C6BF4" w:rsidP="005C6BF4">
      <w:pPr>
        <w:spacing w:after="200"/>
        <w:ind w:left="28"/>
        <w:rPr>
          <w:rFonts w:eastAsia="Calibri"/>
        </w:rPr>
      </w:pPr>
    </w:p>
    <w:p w14:paraId="11886E92" w14:textId="77777777" w:rsidR="007A410B" w:rsidRPr="00FF430B" w:rsidRDefault="005C6BF4" w:rsidP="005C6BF4">
      <w:pPr>
        <w:spacing w:after="200"/>
        <w:ind w:left="28"/>
        <w:rPr>
          <w:rFonts w:eastAsia="Calibri"/>
        </w:rPr>
      </w:pPr>
      <w:r w:rsidRPr="00FF430B">
        <w:rPr>
          <w:rFonts w:eastAsia="Calibri"/>
        </w:rPr>
        <w:lastRenderedPageBreak/>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3A068D96"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28729653" w14:textId="77777777" w:rsidR="00B27D8B" w:rsidRPr="00FF430B" w:rsidRDefault="00B27D8B" w:rsidP="005C6BF4">
      <w:pPr>
        <w:shd w:val="clear" w:color="auto" w:fill="FFFFFF"/>
        <w:spacing w:after="200"/>
        <w:ind w:firstLine="993"/>
        <w:rPr>
          <w:rFonts w:eastAsia="Calibri"/>
          <w:spacing w:val="-1"/>
        </w:rPr>
      </w:pPr>
    </w:p>
    <w:p w14:paraId="4EFDB808" w14:textId="77777777" w:rsidR="00B27D8B" w:rsidRPr="00FF430B" w:rsidRDefault="00B27D8B" w:rsidP="005C6BF4">
      <w:pPr>
        <w:shd w:val="clear" w:color="auto" w:fill="FFFFFF"/>
        <w:spacing w:after="200"/>
        <w:ind w:firstLine="993"/>
        <w:rPr>
          <w:rFonts w:eastAsia="Calibri"/>
          <w:spacing w:val="-1"/>
        </w:rPr>
      </w:pPr>
    </w:p>
    <w:p w14:paraId="7689E87D" w14:textId="77777777" w:rsidR="00B27D8B" w:rsidRPr="00FF430B" w:rsidRDefault="00B27D8B" w:rsidP="005C6BF4">
      <w:pPr>
        <w:shd w:val="clear" w:color="auto" w:fill="FFFFFF"/>
        <w:spacing w:after="200"/>
        <w:ind w:firstLine="993"/>
        <w:rPr>
          <w:rFonts w:eastAsia="Calibri"/>
          <w:spacing w:val="-1"/>
        </w:rPr>
      </w:pPr>
    </w:p>
    <w:p w14:paraId="23A8FE98"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53BD860"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3E89579" w14:textId="77777777" w:rsidR="00B27D8B" w:rsidRPr="00FF430B" w:rsidRDefault="00B27D8B" w:rsidP="000D4488">
      <w:pPr>
        <w:tabs>
          <w:tab w:val="left" w:pos="567"/>
        </w:tabs>
        <w:jc w:val="center"/>
        <w:rPr>
          <w:b/>
          <w:color w:val="000000"/>
          <w:w w:val="90"/>
        </w:rPr>
      </w:pPr>
    </w:p>
    <w:p w14:paraId="0CBAF816" w14:textId="77777777" w:rsidR="00B27D8B" w:rsidRPr="00FF430B" w:rsidRDefault="00B27D8B" w:rsidP="000D4488">
      <w:pPr>
        <w:tabs>
          <w:tab w:val="left" w:pos="567"/>
        </w:tabs>
        <w:jc w:val="center"/>
        <w:rPr>
          <w:b/>
          <w:color w:val="000000"/>
          <w:w w:val="90"/>
        </w:rPr>
      </w:pPr>
    </w:p>
    <w:p w14:paraId="7BCC0F26" w14:textId="77777777" w:rsidR="00B27D8B" w:rsidRPr="00FF430B" w:rsidRDefault="00B27D8B" w:rsidP="000D4488">
      <w:pPr>
        <w:tabs>
          <w:tab w:val="left" w:pos="567"/>
        </w:tabs>
        <w:jc w:val="center"/>
        <w:rPr>
          <w:b/>
          <w:color w:val="000000"/>
          <w:w w:val="90"/>
        </w:rPr>
      </w:pPr>
    </w:p>
    <w:p w14:paraId="5E6E169F" w14:textId="77777777" w:rsidR="00B27D8B" w:rsidRPr="00FF430B" w:rsidRDefault="00B27D8B" w:rsidP="000D4488">
      <w:pPr>
        <w:tabs>
          <w:tab w:val="left" w:pos="567"/>
        </w:tabs>
        <w:jc w:val="center"/>
        <w:rPr>
          <w:b/>
          <w:color w:val="000000"/>
          <w:w w:val="90"/>
        </w:rPr>
      </w:pPr>
    </w:p>
    <w:p w14:paraId="4066A84E" w14:textId="77777777" w:rsidR="00B27D8B" w:rsidRPr="00FF430B" w:rsidRDefault="00B27D8B" w:rsidP="000D4488">
      <w:pPr>
        <w:tabs>
          <w:tab w:val="left" w:pos="567"/>
        </w:tabs>
        <w:jc w:val="center"/>
        <w:rPr>
          <w:b/>
          <w:color w:val="000000"/>
          <w:w w:val="90"/>
        </w:rPr>
      </w:pPr>
    </w:p>
    <w:p w14:paraId="3D538A4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48EDC799"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50F1CAF" w14:textId="77777777" w:rsidR="00BA7FF4" w:rsidRPr="00FF430B" w:rsidRDefault="00BA7FF4" w:rsidP="00BA7FF4">
      <w:pPr>
        <w:jc w:val="right"/>
        <w:rPr>
          <w:noProof w:val="0"/>
        </w:rPr>
      </w:pPr>
      <w:r w:rsidRPr="00FF430B">
        <w:rPr>
          <w:noProof w:val="0"/>
        </w:rPr>
        <w:t>din “____” ________ 20___</w:t>
      </w:r>
    </w:p>
    <w:p w14:paraId="0FCC5931" w14:textId="77777777" w:rsidR="00B27D8B" w:rsidRPr="00FF430B" w:rsidRDefault="00B27D8B" w:rsidP="000D4488">
      <w:pPr>
        <w:tabs>
          <w:tab w:val="left" w:pos="567"/>
        </w:tabs>
        <w:jc w:val="center"/>
        <w:rPr>
          <w:b/>
          <w:color w:val="000000"/>
          <w:w w:val="90"/>
        </w:rPr>
      </w:pPr>
    </w:p>
    <w:p w14:paraId="2D866AB1" w14:textId="77777777" w:rsidR="00B27D8B" w:rsidRPr="00FF430B" w:rsidRDefault="00B27D8B" w:rsidP="000D4488">
      <w:pPr>
        <w:tabs>
          <w:tab w:val="left" w:pos="567"/>
        </w:tabs>
        <w:jc w:val="center"/>
        <w:rPr>
          <w:b/>
          <w:color w:val="000000"/>
          <w:w w:val="90"/>
        </w:rPr>
      </w:pPr>
    </w:p>
    <w:p w14:paraId="18B7E37E" w14:textId="77777777" w:rsidR="00B27D8B" w:rsidRPr="00FF430B" w:rsidRDefault="00B27D8B" w:rsidP="000D4488">
      <w:pPr>
        <w:tabs>
          <w:tab w:val="left" w:pos="567"/>
        </w:tabs>
        <w:jc w:val="center"/>
        <w:rPr>
          <w:b/>
          <w:color w:val="000000"/>
          <w:w w:val="90"/>
        </w:rPr>
      </w:pPr>
    </w:p>
    <w:p w14:paraId="619F0E6C"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2DF9212C" w14:textId="77777777" w:rsidR="005C6BF4" w:rsidRPr="00FF430B" w:rsidRDefault="005C6BF4" w:rsidP="005C6BF4">
      <w:pPr>
        <w:spacing w:line="276" w:lineRule="auto"/>
        <w:rPr>
          <w:rFonts w:eastAsia="Calibri"/>
        </w:rPr>
      </w:pPr>
    </w:p>
    <w:p w14:paraId="497A69F4"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83F8EBA"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95374A6"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51AEE08A" w14:textId="77777777" w:rsidR="005C6BF4" w:rsidRPr="00FF430B" w:rsidRDefault="005C6BF4" w:rsidP="005C6BF4">
      <w:pPr>
        <w:shd w:val="clear" w:color="auto" w:fill="FFFFFF"/>
        <w:spacing w:line="276" w:lineRule="auto"/>
        <w:rPr>
          <w:rFonts w:eastAsia="Calibri"/>
        </w:rPr>
      </w:pPr>
    </w:p>
    <w:p w14:paraId="3CE8FEFA"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518A856D"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A2D80D0"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4EB379B6"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6512643"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235CECE"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68388448" w14:textId="77777777" w:rsidTr="008A2F19">
        <w:trPr>
          <w:jc w:val="center"/>
        </w:trPr>
        <w:tc>
          <w:tcPr>
            <w:tcW w:w="3023" w:type="dxa"/>
            <w:shd w:val="clear" w:color="auto" w:fill="auto"/>
          </w:tcPr>
          <w:p w14:paraId="654B6EFA" w14:textId="77777777" w:rsidR="005C6BF4" w:rsidRPr="00FF430B" w:rsidRDefault="005C6BF4" w:rsidP="008A2F19">
            <w:pPr>
              <w:rPr>
                <w:rFonts w:eastAsia="Calibri"/>
                <w:lang w:eastAsia="ro-RO"/>
              </w:rPr>
            </w:pPr>
          </w:p>
        </w:tc>
        <w:tc>
          <w:tcPr>
            <w:tcW w:w="1757" w:type="dxa"/>
            <w:shd w:val="clear" w:color="auto" w:fill="auto"/>
          </w:tcPr>
          <w:p w14:paraId="19ED6B3B"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44376AF5"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1D0F1F82"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C863971" w14:textId="77777777" w:rsidTr="008A2F19">
        <w:trPr>
          <w:jc w:val="center"/>
        </w:trPr>
        <w:tc>
          <w:tcPr>
            <w:tcW w:w="3023" w:type="dxa"/>
            <w:shd w:val="clear" w:color="auto" w:fill="auto"/>
          </w:tcPr>
          <w:p w14:paraId="5B37B7FD"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039A4C17" w14:textId="77777777" w:rsidR="005C6BF4" w:rsidRPr="00FF430B" w:rsidRDefault="005C6BF4" w:rsidP="008A2F19">
            <w:pPr>
              <w:rPr>
                <w:rFonts w:eastAsia="Calibri"/>
                <w:lang w:eastAsia="ro-RO"/>
              </w:rPr>
            </w:pPr>
          </w:p>
        </w:tc>
        <w:tc>
          <w:tcPr>
            <w:tcW w:w="1845" w:type="dxa"/>
            <w:shd w:val="clear" w:color="auto" w:fill="auto"/>
          </w:tcPr>
          <w:p w14:paraId="5165C667" w14:textId="77777777" w:rsidR="005C6BF4" w:rsidRPr="00FF430B" w:rsidRDefault="005C6BF4" w:rsidP="008A2F19">
            <w:pPr>
              <w:rPr>
                <w:rFonts w:eastAsia="Calibri"/>
                <w:lang w:eastAsia="ro-RO"/>
              </w:rPr>
            </w:pPr>
          </w:p>
        </w:tc>
        <w:tc>
          <w:tcPr>
            <w:tcW w:w="1757" w:type="dxa"/>
            <w:shd w:val="clear" w:color="auto" w:fill="auto"/>
          </w:tcPr>
          <w:p w14:paraId="48793229" w14:textId="77777777" w:rsidR="005C6BF4" w:rsidRPr="00FF430B" w:rsidRDefault="005C6BF4" w:rsidP="008A2F19">
            <w:pPr>
              <w:rPr>
                <w:rFonts w:eastAsia="Calibri"/>
                <w:lang w:eastAsia="ro-RO"/>
              </w:rPr>
            </w:pPr>
          </w:p>
        </w:tc>
      </w:tr>
      <w:tr w:rsidR="005C6BF4" w:rsidRPr="00EC30C2" w14:paraId="49E8BD48" w14:textId="77777777" w:rsidTr="008A2F19">
        <w:trPr>
          <w:jc w:val="center"/>
        </w:trPr>
        <w:tc>
          <w:tcPr>
            <w:tcW w:w="3023" w:type="dxa"/>
            <w:shd w:val="clear" w:color="auto" w:fill="auto"/>
          </w:tcPr>
          <w:p w14:paraId="74568920"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6D7922D" w14:textId="77777777" w:rsidR="005C6BF4" w:rsidRPr="00FF430B" w:rsidRDefault="005C6BF4" w:rsidP="008A2F19">
            <w:pPr>
              <w:rPr>
                <w:rFonts w:eastAsia="Calibri"/>
                <w:lang w:eastAsia="ro-RO"/>
              </w:rPr>
            </w:pPr>
          </w:p>
        </w:tc>
        <w:tc>
          <w:tcPr>
            <w:tcW w:w="1845" w:type="dxa"/>
            <w:shd w:val="clear" w:color="auto" w:fill="auto"/>
          </w:tcPr>
          <w:p w14:paraId="070FA470" w14:textId="77777777" w:rsidR="005C6BF4" w:rsidRPr="00FF430B" w:rsidRDefault="005C6BF4" w:rsidP="008A2F19">
            <w:pPr>
              <w:rPr>
                <w:rFonts w:eastAsia="Calibri"/>
                <w:lang w:eastAsia="ro-RO"/>
              </w:rPr>
            </w:pPr>
          </w:p>
        </w:tc>
        <w:tc>
          <w:tcPr>
            <w:tcW w:w="1757" w:type="dxa"/>
            <w:shd w:val="clear" w:color="auto" w:fill="auto"/>
          </w:tcPr>
          <w:p w14:paraId="7E24193A" w14:textId="77777777" w:rsidR="005C6BF4" w:rsidRPr="00FF430B" w:rsidRDefault="005C6BF4" w:rsidP="008A2F19">
            <w:pPr>
              <w:rPr>
                <w:rFonts w:eastAsia="Calibri"/>
                <w:lang w:eastAsia="ro-RO"/>
              </w:rPr>
            </w:pPr>
          </w:p>
        </w:tc>
      </w:tr>
      <w:tr w:rsidR="005C6BF4" w:rsidRPr="00EC30C2" w14:paraId="5D74329E" w14:textId="77777777" w:rsidTr="008A2F19">
        <w:trPr>
          <w:jc w:val="center"/>
        </w:trPr>
        <w:tc>
          <w:tcPr>
            <w:tcW w:w="3023" w:type="dxa"/>
            <w:shd w:val="clear" w:color="auto" w:fill="auto"/>
          </w:tcPr>
          <w:p w14:paraId="00B24CB3"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533524D3" w14:textId="77777777" w:rsidR="005C6BF4" w:rsidRPr="00FF430B" w:rsidRDefault="005C6BF4" w:rsidP="008A2F19">
            <w:pPr>
              <w:rPr>
                <w:rFonts w:eastAsia="Calibri"/>
                <w:lang w:eastAsia="ro-RO"/>
              </w:rPr>
            </w:pPr>
          </w:p>
        </w:tc>
        <w:tc>
          <w:tcPr>
            <w:tcW w:w="1845" w:type="dxa"/>
            <w:shd w:val="clear" w:color="auto" w:fill="auto"/>
          </w:tcPr>
          <w:p w14:paraId="38D29C87" w14:textId="77777777" w:rsidR="005C6BF4" w:rsidRPr="00FF430B" w:rsidRDefault="005C6BF4" w:rsidP="008A2F19">
            <w:pPr>
              <w:rPr>
                <w:rFonts w:eastAsia="Calibri"/>
                <w:lang w:eastAsia="ro-RO"/>
              </w:rPr>
            </w:pPr>
          </w:p>
        </w:tc>
        <w:tc>
          <w:tcPr>
            <w:tcW w:w="1757" w:type="dxa"/>
            <w:shd w:val="clear" w:color="auto" w:fill="auto"/>
          </w:tcPr>
          <w:p w14:paraId="02CBBF3D" w14:textId="77777777" w:rsidR="005C6BF4" w:rsidRPr="00FF430B" w:rsidRDefault="005C6BF4" w:rsidP="008A2F19">
            <w:pPr>
              <w:rPr>
                <w:rFonts w:eastAsia="Calibri"/>
                <w:lang w:eastAsia="ro-RO"/>
              </w:rPr>
            </w:pPr>
          </w:p>
        </w:tc>
      </w:tr>
      <w:tr w:rsidR="005C6BF4" w:rsidRPr="00EC30C2" w14:paraId="2C96292B" w14:textId="77777777" w:rsidTr="008A2F19">
        <w:trPr>
          <w:jc w:val="center"/>
        </w:trPr>
        <w:tc>
          <w:tcPr>
            <w:tcW w:w="3023" w:type="dxa"/>
            <w:shd w:val="clear" w:color="auto" w:fill="auto"/>
          </w:tcPr>
          <w:p w14:paraId="4DC6BEBA"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5C8FC28E" w14:textId="77777777" w:rsidR="005C6BF4" w:rsidRPr="00FF430B" w:rsidRDefault="005C6BF4" w:rsidP="008A2F19">
            <w:pPr>
              <w:rPr>
                <w:rFonts w:eastAsia="Calibri"/>
                <w:lang w:eastAsia="ro-RO"/>
              </w:rPr>
            </w:pPr>
          </w:p>
        </w:tc>
        <w:tc>
          <w:tcPr>
            <w:tcW w:w="1845" w:type="dxa"/>
            <w:shd w:val="clear" w:color="auto" w:fill="auto"/>
          </w:tcPr>
          <w:p w14:paraId="1227AB63" w14:textId="77777777" w:rsidR="005C6BF4" w:rsidRPr="00FF430B" w:rsidRDefault="005C6BF4" w:rsidP="008A2F19">
            <w:pPr>
              <w:rPr>
                <w:rFonts w:eastAsia="Calibri"/>
                <w:lang w:eastAsia="ro-RO"/>
              </w:rPr>
            </w:pPr>
          </w:p>
        </w:tc>
        <w:tc>
          <w:tcPr>
            <w:tcW w:w="1757" w:type="dxa"/>
            <w:shd w:val="clear" w:color="auto" w:fill="auto"/>
          </w:tcPr>
          <w:p w14:paraId="16E6BABA" w14:textId="77777777" w:rsidR="005C6BF4" w:rsidRPr="00FF430B" w:rsidRDefault="005C6BF4" w:rsidP="008A2F19">
            <w:pPr>
              <w:rPr>
                <w:rFonts w:eastAsia="Calibri"/>
                <w:lang w:eastAsia="ro-RO"/>
              </w:rPr>
            </w:pPr>
          </w:p>
        </w:tc>
      </w:tr>
    </w:tbl>
    <w:p w14:paraId="17B627EC" w14:textId="77777777" w:rsidR="00653E70" w:rsidRPr="00FF430B" w:rsidRDefault="00653E70" w:rsidP="005C6BF4">
      <w:pPr>
        <w:shd w:val="clear" w:color="auto" w:fill="FFFFFF"/>
        <w:spacing w:line="276" w:lineRule="auto"/>
        <w:ind w:firstLine="1080"/>
        <w:jc w:val="both"/>
        <w:rPr>
          <w:rFonts w:eastAsia="Calibri"/>
        </w:rPr>
      </w:pPr>
    </w:p>
    <w:p w14:paraId="42263F4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50568FFC"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w:t>
      </w:r>
      <w:r w:rsidRPr="00FF430B">
        <w:rPr>
          <w:rFonts w:eastAsia="Calibri"/>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14:paraId="23DEA6CB"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2FB170F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547AEEA"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6A0E1229" w14:textId="77777777" w:rsidR="00E26A0E" w:rsidRPr="00FF430B" w:rsidRDefault="00E26A0E" w:rsidP="005C6BF4">
      <w:pPr>
        <w:shd w:val="clear" w:color="auto" w:fill="FFFFFF"/>
        <w:spacing w:after="200" w:line="276" w:lineRule="auto"/>
        <w:ind w:firstLine="720"/>
        <w:rPr>
          <w:rFonts w:eastAsia="Calibri"/>
          <w:spacing w:val="-1"/>
        </w:rPr>
      </w:pPr>
    </w:p>
    <w:p w14:paraId="38DB8FDA" w14:textId="77777777" w:rsidR="002927B7" w:rsidRPr="00FF430B" w:rsidRDefault="002927B7" w:rsidP="005C6BF4">
      <w:pPr>
        <w:shd w:val="clear" w:color="auto" w:fill="FFFFFF"/>
        <w:spacing w:after="200" w:line="276" w:lineRule="auto"/>
        <w:ind w:firstLine="720"/>
        <w:rPr>
          <w:rFonts w:eastAsia="Calibri"/>
          <w:spacing w:val="-1"/>
        </w:rPr>
      </w:pPr>
    </w:p>
    <w:p w14:paraId="5A2A79AE"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A8B0019"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318F8A89"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6AC2803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2BE6F2A" w14:textId="77777777" w:rsidR="00BA7FF4" w:rsidRPr="00FF430B" w:rsidRDefault="00BA7FF4" w:rsidP="00BA7FF4">
      <w:pPr>
        <w:jc w:val="right"/>
        <w:rPr>
          <w:noProof w:val="0"/>
        </w:rPr>
      </w:pPr>
      <w:r w:rsidRPr="00FF430B">
        <w:rPr>
          <w:noProof w:val="0"/>
        </w:rPr>
        <w:t>din “____” ________ 20___</w:t>
      </w:r>
    </w:p>
    <w:p w14:paraId="1EBB7148" w14:textId="77777777" w:rsidR="00B27D8B" w:rsidRPr="00FF430B" w:rsidRDefault="00B27D8B" w:rsidP="00A1178E">
      <w:pPr>
        <w:tabs>
          <w:tab w:val="left" w:pos="567"/>
        </w:tabs>
        <w:jc w:val="center"/>
        <w:rPr>
          <w:b/>
          <w:color w:val="000000"/>
          <w:w w:val="90"/>
        </w:rPr>
      </w:pPr>
    </w:p>
    <w:p w14:paraId="17F5948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434FA974"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622499A3"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3126DB88"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3AC0B7AA"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E52C4A2"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E4675"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DF1B48C"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CA821A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91EA48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179AD21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C9278DA" w14:textId="77777777" w:rsidTr="00413218">
        <w:tc>
          <w:tcPr>
            <w:tcW w:w="471" w:type="dxa"/>
          </w:tcPr>
          <w:p w14:paraId="297AB0A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62D7802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005D678A"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1A59D22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02E004C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72409A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0C47BEAD" w14:textId="77777777" w:rsidTr="00413218">
        <w:trPr>
          <w:trHeight w:val="540"/>
        </w:trPr>
        <w:tc>
          <w:tcPr>
            <w:tcW w:w="471" w:type="dxa"/>
            <w:vMerge w:val="restart"/>
          </w:tcPr>
          <w:p w14:paraId="4A3346E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C348BC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76E3F68F"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276C9E8"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22C89C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41AF19A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577B42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7226FA9" w14:textId="77777777" w:rsidTr="00413218">
        <w:trPr>
          <w:trHeight w:val="1380"/>
        </w:trPr>
        <w:tc>
          <w:tcPr>
            <w:tcW w:w="471" w:type="dxa"/>
            <w:vMerge/>
          </w:tcPr>
          <w:p w14:paraId="376A997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0F8D2612"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4FA45D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056705A"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F20C9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F1EFE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8EAA2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1498BEB" w14:textId="77777777" w:rsidTr="00413218">
        <w:trPr>
          <w:trHeight w:val="420"/>
        </w:trPr>
        <w:tc>
          <w:tcPr>
            <w:tcW w:w="471" w:type="dxa"/>
            <w:vMerge w:val="restart"/>
          </w:tcPr>
          <w:p w14:paraId="5F2289E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4B111EC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AD6E3E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50F106E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A3AA5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6CB535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3F671E2" w14:textId="77777777" w:rsidTr="00413218">
        <w:trPr>
          <w:trHeight w:val="535"/>
        </w:trPr>
        <w:tc>
          <w:tcPr>
            <w:tcW w:w="471" w:type="dxa"/>
            <w:vMerge/>
          </w:tcPr>
          <w:p w14:paraId="5D89A99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53CAD74"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3D6DE36"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6517716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F65F6D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5BCB84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B105C7E" w14:textId="77777777" w:rsidTr="00DA5198">
        <w:trPr>
          <w:trHeight w:val="1770"/>
        </w:trPr>
        <w:tc>
          <w:tcPr>
            <w:tcW w:w="471" w:type="dxa"/>
            <w:vMerge w:val="restart"/>
          </w:tcPr>
          <w:p w14:paraId="207BA8C5"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30653D9"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64CB943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01901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400BBB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2DFF6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EAAB99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69E22F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BB0C44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766FAEA"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04B4A70C" w14:textId="77777777" w:rsidR="00F366C7" w:rsidRPr="00FF430B" w:rsidRDefault="000F650B" w:rsidP="00F366C7">
            <w:pPr>
              <w:tabs>
                <w:tab w:val="left" w:pos="567"/>
              </w:tabs>
            </w:pPr>
            <w:r w:rsidRPr="00FF430B">
              <w:t>A.Terasamente, lucrări la structura clădirilor;</w:t>
            </w:r>
          </w:p>
          <w:p w14:paraId="21792824"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005AA1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345A48D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6A8FA7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9E182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93359FC" w14:textId="77777777" w:rsidTr="00F40A1C">
        <w:trPr>
          <w:trHeight w:val="1260"/>
        </w:trPr>
        <w:tc>
          <w:tcPr>
            <w:tcW w:w="471" w:type="dxa"/>
            <w:vMerge/>
          </w:tcPr>
          <w:p w14:paraId="5DB9119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FE469B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8B8F44B"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A808E0F"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00D67A65" w14:textId="77777777" w:rsidR="0079357E" w:rsidRPr="00FF430B" w:rsidRDefault="00FD2140" w:rsidP="00DA5198">
            <w:pPr>
              <w:tabs>
                <w:tab w:val="left" w:leader="underscore" w:pos="6465"/>
                <w:tab w:val="right" w:leader="underscore" w:pos="9777"/>
              </w:tabs>
              <w:jc w:val="both"/>
            </w:pPr>
            <w:r w:rsidRPr="00FF430B">
              <w:t xml:space="preserve">B.poduri; </w:t>
            </w:r>
          </w:p>
          <w:p w14:paraId="3F2216DC"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19D3C92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D954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88609D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353ECE07" w14:textId="77777777" w:rsidTr="00F40A1C">
        <w:trPr>
          <w:trHeight w:val="1260"/>
        </w:trPr>
        <w:tc>
          <w:tcPr>
            <w:tcW w:w="471" w:type="dxa"/>
            <w:vMerge/>
          </w:tcPr>
          <w:p w14:paraId="4210083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C170C26"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B3A1188" w14:textId="77777777" w:rsidR="00F366C7" w:rsidRPr="00FF430B" w:rsidRDefault="00F366C7" w:rsidP="00F366C7">
            <w:pPr>
              <w:tabs>
                <w:tab w:val="left" w:pos="567"/>
              </w:tabs>
              <w:spacing w:line="276" w:lineRule="auto"/>
            </w:pPr>
            <w:r w:rsidRPr="00FF430B">
              <w:t>Construcții speciale:</w:t>
            </w:r>
          </w:p>
          <w:p w14:paraId="1DBF4E79" w14:textId="77777777" w:rsidR="00F366C7" w:rsidRPr="00FF430B" w:rsidRDefault="00F366C7" w:rsidP="00F366C7">
            <w:pPr>
              <w:tabs>
                <w:tab w:val="left" w:pos="567"/>
              </w:tabs>
              <w:spacing w:line="276" w:lineRule="auto"/>
            </w:pPr>
            <w:r w:rsidRPr="00FF430B">
              <w:t>A. hidrotehnice și pentru îmbunătățiri funciare;</w:t>
            </w:r>
          </w:p>
          <w:p w14:paraId="4F32370C"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54769EF3" w14:textId="77777777" w:rsidR="00F366C7" w:rsidRPr="00FF430B" w:rsidRDefault="00F366C7" w:rsidP="00F366C7">
            <w:pPr>
              <w:tabs>
                <w:tab w:val="left" w:pos="567"/>
              </w:tabs>
              <w:spacing w:line="276" w:lineRule="auto"/>
            </w:pPr>
            <w:r w:rsidRPr="00FF430B">
              <w:t>C. porturi și debarcadere;</w:t>
            </w:r>
          </w:p>
          <w:p w14:paraId="65BCB71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13C85C3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85D38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10314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75E78CA" w14:textId="77777777" w:rsidTr="00F40A1C">
        <w:trPr>
          <w:trHeight w:val="2055"/>
        </w:trPr>
        <w:tc>
          <w:tcPr>
            <w:tcW w:w="471" w:type="dxa"/>
            <w:vMerge/>
          </w:tcPr>
          <w:p w14:paraId="4572B1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C13DFE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1813F91"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6705C51" w14:textId="77777777" w:rsidR="00F366C7" w:rsidRPr="00FF430B" w:rsidRDefault="00F366C7" w:rsidP="00F366C7">
            <w:pPr>
              <w:tabs>
                <w:tab w:val="left" w:pos="567"/>
              </w:tabs>
              <w:spacing w:line="276" w:lineRule="auto"/>
            </w:pPr>
            <w:r w:rsidRPr="00FF430B">
              <w:t>A.de alimentare cu apă și canalizare;</w:t>
            </w:r>
          </w:p>
          <w:p w14:paraId="2F926393" w14:textId="77777777" w:rsidR="0079357E" w:rsidRPr="00FF430B" w:rsidRDefault="00F366C7" w:rsidP="00F366C7">
            <w:pPr>
              <w:tabs>
                <w:tab w:val="left" w:pos="567"/>
              </w:tabs>
              <w:spacing w:line="276" w:lineRule="auto"/>
            </w:pPr>
            <w:r w:rsidRPr="00FF430B">
              <w:t xml:space="preserve">B.de încălzire; </w:t>
            </w:r>
          </w:p>
          <w:p w14:paraId="1E02BCAC"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A0CC3C9"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06BFE3CB"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A929A32"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532338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1EF80D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C2E4D7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BBFC4B7" w14:textId="77777777" w:rsidTr="00413218">
        <w:trPr>
          <w:trHeight w:val="945"/>
        </w:trPr>
        <w:tc>
          <w:tcPr>
            <w:tcW w:w="471" w:type="dxa"/>
            <w:vMerge/>
          </w:tcPr>
          <w:p w14:paraId="5E4CBDD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11ACC0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C10E402"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F07E98E" w14:textId="77777777" w:rsidR="00F366C7" w:rsidRPr="00FF430B" w:rsidRDefault="00F366C7" w:rsidP="00F366C7">
            <w:pPr>
              <w:tabs>
                <w:tab w:val="left" w:pos="567"/>
              </w:tabs>
              <w:spacing w:line="276" w:lineRule="auto"/>
            </w:pPr>
            <w:r w:rsidRPr="00FF430B">
              <w:t>A. sub presiune, mecanisme de ridicat, cazane;</w:t>
            </w:r>
          </w:p>
          <w:p w14:paraId="1D97DBB5" w14:textId="77777777" w:rsidR="00F366C7" w:rsidRPr="00FF430B" w:rsidRDefault="00F366C7" w:rsidP="00F366C7">
            <w:pPr>
              <w:tabs>
                <w:tab w:val="left" w:pos="567"/>
              </w:tabs>
              <w:spacing w:line="276" w:lineRule="auto"/>
            </w:pPr>
            <w:r w:rsidRPr="00FF430B">
              <w:t>B. chimico-tehnologice; C. gazoducte magistrale;</w:t>
            </w:r>
          </w:p>
          <w:p w14:paraId="65D4709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21F12A4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BEFA73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EE65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6EA67BD"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099A8D8A"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9348C60"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9FC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4688621"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8EE9A1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49B741A"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7AC1BEF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5C717E9"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71ED494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721A1A1"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042802C"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23BD3E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C3E10E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41C282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73DCBD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8C0F4B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D7981A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970983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F8C9C8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05E7888"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0342D2CD" w14:textId="77777777" w:rsidR="002D6E71" w:rsidRDefault="002D6E71" w:rsidP="006C4C0E">
      <w:pPr>
        <w:tabs>
          <w:tab w:val="left" w:leader="underscore" w:pos="6465"/>
          <w:tab w:val="right" w:leader="underscore" w:pos="9777"/>
        </w:tabs>
        <w:spacing w:line="302" w:lineRule="auto"/>
        <w:rPr>
          <w:rFonts w:eastAsia="PMingLiU"/>
          <w:lang w:eastAsia="zh-CN"/>
        </w:rPr>
      </w:pPr>
    </w:p>
    <w:p w14:paraId="359DAA56"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7C9C70FE" w14:textId="77777777"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18A7C99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7EE8A49" w14:textId="77777777" w:rsidR="000C5DFB" w:rsidRPr="00FF430B" w:rsidRDefault="000C5DFB" w:rsidP="000C5DFB">
      <w:pPr>
        <w:jc w:val="right"/>
        <w:rPr>
          <w:noProof w:val="0"/>
        </w:rPr>
      </w:pPr>
      <w:r w:rsidRPr="00FF430B">
        <w:rPr>
          <w:noProof w:val="0"/>
        </w:rPr>
        <w:t>din “____” ________ 20___</w:t>
      </w:r>
    </w:p>
    <w:p w14:paraId="153C153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D05F09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7EC7B85"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364B77E8"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0843C9EA"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BA5C630" w14:textId="77777777" w:rsidR="006C4C0E" w:rsidRPr="00FF430B" w:rsidRDefault="006C4C0E" w:rsidP="006C4C0E">
      <w:pPr>
        <w:pStyle w:val="2"/>
        <w:spacing w:before="0"/>
        <w:jc w:val="center"/>
        <w:rPr>
          <w:rFonts w:ascii="Times New Roman" w:hAnsi="Times New Roman" w:cs="Times New Roman"/>
          <w:bCs w:val="0"/>
          <w:i/>
          <w:color w:val="auto"/>
        </w:rPr>
      </w:pPr>
    </w:p>
    <w:p w14:paraId="11B0F16A"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4C2A180B" w14:textId="77777777" w:rsidR="00E71F7B" w:rsidRPr="00FF430B" w:rsidRDefault="00E71F7B" w:rsidP="00196AB4">
      <w:pPr>
        <w:jc w:val="both"/>
      </w:pPr>
    </w:p>
    <w:p w14:paraId="05E9421B" w14:textId="77777777" w:rsidR="00E71F7B" w:rsidRPr="00FF430B" w:rsidRDefault="00E71F7B" w:rsidP="00196AB4">
      <w:pPr>
        <w:pStyle w:val="a"/>
        <w:numPr>
          <w:ilvl w:val="0"/>
          <w:numId w:val="0"/>
        </w:numPr>
      </w:pPr>
    </w:p>
    <w:p w14:paraId="6099ACB2" w14:textId="77777777" w:rsidR="00233538" w:rsidRPr="00FF430B" w:rsidRDefault="0003591A" w:rsidP="00196AB4">
      <w:pPr>
        <w:ind w:firstLine="709"/>
        <w:jc w:val="both"/>
      </w:pPr>
      <w:r w:rsidRPr="00FF430B">
        <w:t>Obiectul_______________________________________________________________</w:t>
      </w:r>
    </w:p>
    <w:p w14:paraId="02830CEC" w14:textId="77777777" w:rsidR="00233538" w:rsidRPr="00FF430B" w:rsidRDefault="0003591A" w:rsidP="00196AB4">
      <w:pPr>
        <w:ind w:firstLine="709"/>
        <w:jc w:val="center"/>
      </w:pPr>
      <w:r w:rsidRPr="00FF430B">
        <w:rPr>
          <w:i/>
        </w:rPr>
        <w:t>(denumirea, adresa)</w:t>
      </w:r>
    </w:p>
    <w:p w14:paraId="78936E8E" w14:textId="77777777" w:rsidR="00233538" w:rsidRPr="00FF430B" w:rsidRDefault="0003591A" w:rsidP="00196AB4">
      <w:pPr>
        <w:ind w:firstLine="709"/>
        <w:jc w:val="both"/>
      </w:pPr>
      <w:r w:rsidRPr="00FF430B">
        <w:t>Autoritatea contractantă__________________________________________________</w:t>
      </w:r>
    </w:p>
    <w:p w14:paraId="4B053FF7" w14:textId="77777777" w:rsidR="00233538" w:rsidRPr="00FF430B" w:rsidRDefault="0003591A" w:rsidP="00196AB4">
      <w:pPr>
        <w:ind w:firstLine="709"/>
        <w:jc w:val="center"/>
        <w:rPr>
          <w:i/>
        </w:rPr>
      </w:pPr>
      <w:r w:rsidRPr="00FF430B">
        <w:rPr>
          <w:i/>
        </w:rPr>
        <w:t>(denumirea, adresa)</w:t>
      </w:r>
    </w:p>
    <w:p w14:paraId="2373B362" w14:textId="77777777" w:rsidR="00233538" w:rsidRPr="00FF430B" w:rsidRDefault="0003591A" w:rsidP="00196AB4">
      <w:pPr>
        <w:pStyle w:val="cp"/>
        <w:ind w:firstLine="709"/>
        <w:jc w:val="both"/>
      </w:pPr>
      <w:r w:rsidRPr="00FF430B">
        <w:t>1 . Descriere generală</w:t>
      </w:r>
    </w:p>
    <w:p w14:paraId="28B58979"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5767BCC0" w14:textId="77777777" w:rsidR="00233538" w:rsidRPr="00FF430B" w:rsidRDefault="0003591A" w:rsidP="00196AB4">
      <w:pPr>
        <w:ind w:firstLine="709"/>
        <w:jc w:val="both"/>
        <w:rPr>
          <w:b/>
        </w:rPr>
      </w:pPr>
      <w:r w:rsidRPr="00FF430B">
        <w:rPr>
          <w:b/>
        </w:rPr>
        <w:t>2. Informaţii şi proiectare</w:t>
      </w:r>
    </w:p>
    <w:p w14:paraId="41C0EAC4"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20FB32F4" w14:textId="77777777" w:rsidR="00233538" w:rsidRPr="00FF430B" w:rsidRDefault="0003591A" w:rsidP="00196AB4">
      <w:pPr>
        <w:ind w:firstLine="709"/>
        <w:jc w:val="both"/>
        <w:rPr>
          <w:b/>
        </w:rPr>
      </w:pPr>
      <w:r w:rsidRPr="00FF430B">
        <w:rPr>
          <w:b/>
        </w:rPr>
        <w:t>3. Materiale, compatibilităţi, reglementări tehnice şi standarde utilizate</w:t>
      </w:r>
    </w:p>
    <w:p w14:paraId="5FDE74A2"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42D5B51" w14:textId="77777777" w:rsidR="00233538" w:rsidRPr="00FF430B" w:rsidRDefault="0003591A" w:rsidP="00196AB4">
      <w:pPr>
        <w:ind w:firstLine="709"/>
        <w:jc w:val="both"/>
        <w:rPr>
          <w:b/>
        </w:rPr>
      </w:pPr>
      <w:r w:rsidRPr="00FF430B">
        <w:rPr>
          <w:b/>
        </w:rPr>
        <w:t>4. Mostre</w:t>
      </w:r>
    </w:p>
    <w:p w14:paraId="0B1524EB" w14:textId="77777777" w:rsidR="00233538" w:rsidRPr="00FF430B" w:rsidRDefault="0003591A" w:rsidP="00196AB4">
      <w:pPr>
        <w:ind w:firstLine="709"/>
        <w:jc w:val="both"/>
      </w:pPr>
      <w:r w:rsidRPr="00FF430B">
        <w:t>Se precizează modul de prezentare a mostrelor la toate produsele utilizate.</w:t>
      </w:r>
    </w:p>
    <w:p w14:paraId="453613D4"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46A3784B"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084AABA4"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33A7769D"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A7E3C2D" w14:textId="77777777" w:rsidR="00233538" w:rsidRPr="00FF430B" w:rsidRDefault="0003591A" w:rsidP="00196AB4">
      <w:pPr>
        <w:ind w:firstLine="709"/>
        <w:jc w:val="both"/>
        <w:rPr>
          <w:b/>
        </w:rPr>
      </w:pPr>
      <w:r w:rsidRPr="00FF430B">
        <w:rPr>
          <w:b/>
        </w:rPr>
        <w:t>7. Remedierea viciilor ascunse şi a defectelor</w:t>
      </w:r>
    </w:p>
    <w:p w14:paraId="17D76DB5"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E9866AF" w14:textId="77777777" w:rsidR="00233538" w:rsidRPr="00FF430B" w:rsidRDefault="0003591A" w:rsidP="00196AB4">
      <w:pPr>
        <w:ind w:firstLine="709"/>
        <w:jc w:val="both"/>
        <w:rPr>
          <w:b/>
        </w:rPr>
      </w:pPr>
      <w:r w:rsidRPr="00FF430B">
        <w:rPr>
          <w:b/>
        </w:rPr>
        <w:t>8. Trasarea geodezică a lucrărilor, toleranţe de execuţie</w:t>
      </w:r>
    </w:p>
    <w:p w14:paraId="77A82EAC"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0A137A4B" w14:textId="77777777" w:rsidR="00233538" w:rsidRPr="00FF430B" w:rsidRDefault="0003591A" w:rsidP="00196AB4">
      <w:pPr>
        <w:ind w:firstLine="709"/>
        <w:jc w:val="both"/>
        <w:rPr>
          <w:b/>
        </w:rPr>
      </w:pPr>
      <w:r w:rsidRPr="00FF430B">
        <w:rPr>
          <w:b/>
        </w:rPr>
        <w:t>9. Parametrii de calcul ai elementelor constructive</w:t>
      </w:r>
    </w:p>
    <w:p w14:paraId="284741D3" w14:textId="77777777" w:rsidR="00233538" w:rsidRPr="00FF430B" w:rsidRDefault="0003591A" w:rsidP="00196AB4">
      <w:pPr>
        <w:ind w:firstLine="709"/>
        <w:jc w:val="both"/>
      </w:pPr>
      <w:r w:rsidRPr="00FF430B">
        <w:lastRenderedPageBreak/>
        <w:t>Se precizează sarcinile luate în calcul: seismicitatea, acţiunile, alţi parametri.</w:t>
      </w:r>
    </w:p>
    <w:p w14:paraId="50B5066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BC48E70"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4E994EC8" w14:textId="77777777" w:rsidR="00233538" w:rsidRPr="00FF430B" w:rsidRDefault="0003591A" w:rsidP="00196AB4">
      <w:pPr>
        <w:ind w:firstLine="709"/>
        <w:jc w:val="both"/>
        <w:rPr>
          <w:b/>
        </w:rPr>
      </w:pPr>
      <w:r w:rsidRPr="00FF430B">
        <w:rPr>
          <w:b/>
        </w:rPr>
        <w:t>11. Nivelul admis al zgomotului şi al vibraţiilor</w:t>
      </w:r>
    </w:p>
    <w:p w14:paraId="6A701E4E"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6A477365" w14:textId="77777777" w:rsidR="00233538" w:rsidRPr="00FF430B" w:rsidRDefault="0003591A" w:rsidP="00196AB4">
      <w:pPr>
        <w:ind w:firstLine="709"/>
        <w:jc w:val="both"/>
        <w:rPr>
          <w:b/>
        </w:rPr>
      </w:pPr>
      <w:r w:rsidRPr="00FF430B">
        <w:rPr>
          <w:b/>
        </w:rPr>
        <w:t>12. Cerinţe privind montarea utilajelor şi a instalaţiilor</w:t>
      </w:r>
    </w:p>
    <w:p w14:paraId="5222DA75"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1E23A282" w14:textId="77777777" w:rsidR="00233538" w:rsidRPr="00FF430B" w:rsidRDefault="0003591A" w:rsidP="00196AB4">
      <w:pPr>
        <w:ind w:firstLine="709"/>
        <w:jc w:val="both"/>
        <w:rPr>
          <w:b/>
        </w:rPr>
      </w:pPr>
      <w:r w:rsidRPr="00FF430B">
        <w:rPr>
          <w:b/>
        </w:rPr>
        <w:t>13. Lucrări de construcţii aferente montării instalaţiilor</w:t>
      </w:r>
    </w:p>
    <w:p w14:paraId="581E0D32"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3ED2B4E" w14:textId="77777777" w:rsidR="00233538" w:rsidRPr="00FF430B" w:rsidRDefault="0003591A" w:rsidP="00196AB4">
      <w:pPr>
        <w:ind w:firstLine="709"/>
        <w:jc w:val="both"/>
        <w:rPr>
          <w:b/>
        </w:rPr>
      </w:pPr>
      <w:r w:rsidRPr="00FF430B">
        <w:rPr>
          <w:b/>
        </w:rPr>
        <w:t>14. Articole, produse şi piese necesare instalaţiilor</w:t>
      </w:r>
    </w:p>
    <w:p w14:paraId="0CA317A5"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67CED348"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048C4FC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5DDE209" w14:textId="77777777" w:rsidR="00233538" w:rsidRPr="00FF430B" w:rsidRDefault="0003591A" w:rsidP="00196AB4">
      <w:pPr>
        <w:ind w:firstLine="709"/>
        <w:jc w:val="both"/>
        <w:rPr>
          <w:b/>
        </w:rPr>
      </w:pPr>
      <w:r w:rsidRPr="00FF430B">
        <w:rPr>
          <w:b/>
        </w:rPr>
        <w:t>16. Definiţii</w:t>
      </w:r>
    </w:p>
    <w:p w14:paraId="7C352B16" w14:textId="77777777" w:rsidR="00233538" w:rsidRPr="00FF430B" w:rsidRDefault="0003591A" w:rsidP="00196AB4">
      <w:pPr>
        <w:ind w:firstLine="709"/>
        <w:jc w:val="both"/>
      </w:pPr>
      <w:r w:rsidRPr="00FF430B">
        <w:t>Se precizează termenii şi definiţiile utilizate în caietul de sarcini şi unele caracteristici.</w:t>
      </w:r>
    </w:p>
    <w:p w14:paraId="1EC2F78F" w14:textId="77777777" w:rsidR="00233538" w:rsidRPr="00FF430B" w:rsidRDefault="0003591A" w:rsidP="00196AB4">
      <w:pPr>
        <w:ind w:firstLine="709"/>
        <w:jc w:val="both"/>
        <w:rPr>
          <w:b/>
        </w:rPr>
      </w:pPr>
      <w:r w:rsidRPr="00FF430B">
        <w:rPr>
          <w:b/>
        </w:rPr>
        <w:t>17. Cerinţe privind calculul costului</w:t>
      </w:r>
    </w:p>
    <w:p w14:paraId="389FF97F"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6C336117" w14:textId="77777777" w:rsidR="00F4030F" w:rsidRPr="00FF430B" w:rsidRDefault="00F4030F" w:rsidP="00196AB4">
      <w:pPr>
        <w:ind w:firstLine="709"/>
        <w:jc w:val="both"/>
        <w:rPr>
          <w:b/>
        </w:rPr>
      </w:pPr>
      <w:r w:rsidRPr="00FF430B">
        <w:rPr>
          <w:b/>
        </w:rPr>
        <w:t>18. Documente obligatorii la depunerea ofertei</w:t>
      </w:r>
    </w:p>
    <w:p w14:paraId="0A209509"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1F02407B" w14:textId="77777777" w:rsidR="00F4030F" w:rsidRPr="00FF430B" w:rsidRDefault="00F4030F" w:rsidP="00196AB4">
      <w:pPr>
        <w:ind w:firstLine="709"/>
        <w:jc w:val="both"/>
        <w:rPr>
          <w:b/>
        </w:rPr>
      </w:pPr>
      <w:r w:rsidRPr="00FF430B">
        <w:rPr>
          <w:b/>
        </w:rPr>
        <w:t>19. Documente obligatorii la evaluarea ofertelor</w:t>
      </w:r>
    </w:p>
    <w:p w14:paraId="347069BA"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5794E381" w14:textId="77777777" w:rsidR="00F4030F" w:rsidRPr="00FF430B" w:rsidRDefault="00F4030F" w:rsidP="00196AB4">
      <w:pPr>
        <w:ind w:firstLine="709"/>
        <w:jc w:val="both"/>
      </w:pPr>
    </w:p>
    <w:p w14:paraId="05E8AB07" w14:textId="77777777" w:rsidR="00B27D8B" w:rsidRPr="00FF430B" w:rsidRDefault="00B27D8B" w:rsidP="00196AB4">
      <w:pPr>
        <w:ind w:firstLine="709"/>
        <w:jc w:val="both"/>
      </w:pPr>
    </w:p>
    <w:p w14:paraId="49F5D2E1" w14:textId="77777777" w:rsidR="000E4D7D" w:rsidRPr="00FF430B" w:rsidRDefault="000E4D7D" w:rsidP="00196AB4">
      <w:pPr>
        <w:ind w:firstLine="709"/>
        <w:jc w:val="both"/>
      </w:pPr>
    </w:p>
    <w:p w14:paraId="76A7E970" w14:textId="77777777" w:rsidR="000E4D7D" w:rsidRPr="00FF430B" w:rsidRDefault="000E4D7D" w:rsidP="00196AB4">
      <w:pPr>
        <w:ind w:firstLine="709"/>
        <w:jc w:val="both"/>
      </w:pPr>
    </w:p>
    <w:p w14:paraId="22B35684" w14:textId="77777777" w:rsidR="000E4D7D" w:rsidRPr="00FF430B" w:rsidRDefault="000E4D7D" w:rsidP="00196AB4">
      <w:pPr>
        <w:ind w:firstLine="709"/>
        <w:jc w:val="both"/>
      </w:pPr>
    </w:p>
    <w:p w14:paraId="550ABDEC" w14:textId="77777777" w:rsidR="00233538" w:rsidRPr="00FF430B" w:rsidRDefault="0003591A" w:rsidP="00196AB4">
      <w:pPr>
        <w:ind w:firstLine="709"/>
        <w:jc w:val="both"/>
      </w:pPr>
      <w:r w:rsidRPr="00FF430B">
        <w:t>------------------------</w:t>
      </w:r>
    </w:p>
    <w:p w14:paraId="1824FAE0"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5DB92BAE" w14:textId="77777777" w:rsidR="00233538" w:rsidRPr="00FF430B" w:rsidRDefault="0003591A" w:rsidP="00196AB4">
      <w:pPr>
        <w:ind w:firstLine="709"/>
        <w:jc w:val="both"/>
      </w:pPr>
      <w:r w:rsidRPr="00FF430B">
        <w:t> </w:t>
      </w:r>
    </w:p>
    <w:p w14:paraId="23CD96EB" w14:textId="77777777" w:rsidR="0019071C" w:rsidRPr="00FF430B" w:rsidRDefault="0019071C" w:rsidP="00196AB4">
      <w:pPr>
        <w:ind w:firstLine="709"/>
        <w:jc w:val="both"/>
        <w:rPr>
          <w:bCs/>
        </w:rPr>
      </w:pPr>
      <w:r w:rsidRPr="00FF430B">
        <w:rPr>
          <w:bCs/>
        </w:rPr>
        <w:t xml:space="preserve"> </w:t>
      </w:r>
    </w:p>
    <w:p w14:paraId="21236DA5" w14:textId="77777777" w:rsidR="0019071C" w:rsidRPr="00FF430B" w:rsidRDefault="0019071C" w:rsidP="00196AB4">
      <w:pPr>
        <w:ind w:firstLine="709"/>
        <w:jc w:val="both"/>
        <w:rPr>
          <w:bCs/>
        </w:rPr>
      </w:pPr>
    </w:p>
    <w:p w14:paraId="6732163A"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078B8D42" w14:textId="77777777" w:rsidR="00F6496F" w:rsidRPr="00FF430B" w:rsidRDefault="00F6496F" w:rsidP="00196AB4">
      <w:pPr>
        <w:jc w:val="both"/>
      </w:pPr>
    </w:p>
    <w:p w14:paraId="0FB6DCD2" w14:textId="77777777" w:rsidR="00F6496F" w:rsidRPr="00FF430B" w:rsidRDefault="00F6496F" w:rsidP="00196AB4">
      <w:pPr>
        <w:jc w:val="both"/>
        <w:rPr>
          <w:b/>
        </w:rPr>
      </w:pPr>
    </w:p>
    <w:p w14:paraId="75420E79" w14:textId="77777777" w:rsidR="00B27D8B" w:rsidRPr="00FF430B" w:rsidRDefault="00B27D8B" w:rsidP="00196AB4">
      <w:pPr>
        <w:jc w:val="both"/>
        <w:rPr>
          <w:b/>
        </w:rPr>
      </w:pPr>
    </w:p>
    <w:p w14:paraId="02321BEA" w14:textId="77777777" w:rsidR="00B27D8B" w:rsidRPr="00FF430B" w:rsidRDefault="00B27D8B" w:rsidP="00196AB4">
      <w:pPr>
        <w:jc w:val="both"/>
        <w:rPr>
          <w:b/>
        </w:rPr>
      </w:pPr>
    </w:p>
    <w:p w14:paraId="57659F79" w14:textId="77777777" w:rsidR="000E4D7D" w:rsidRPr="00FF430B" w:rsidRDefault="000E4D7D" w:rsidP="00196AB4">
      <w:pPr>
        <w:jc w:val="both"/>
        <w:rPr>
          <w:b/>
        </w:rPr>
      </w:pPr>
    </w:p>
    <w:p w14:paraId="70A3B907" w14:textId="77777777" w:rsidR="000E4D7D" w:rsidRPr="00FF430B" w:rsidRDefault="000E4D7D" w:rsidP="00196AB4">
      <w:pPr>
        <w:jc w:val="both"/>
        <w:rPr>
          <w:b/>
        </w:rPr>
      </w:pPr>
    </w:p>
    <w:p w14:paraId="53FE2ABE" w14:textId="77777777" w:rsidR="000E4D7D" w:rsidRPr="00FF430B" w:rsidRDefault="000E4D7D" w:rsidP="00196AB4">
      <w:pPr>
        <w:jc w:val="both"/>
        <w:rPr>
          <w:b/>
        </w:rPr>
      </w:pPr>
    </w:p>
    <w:p w14:paraId="58BA95C3" w14:textId="77777777" w:rsidR="000E4D7D" w:rsidRPr="00FF430B" w:rsidRDefault="000E4D7D" w:rsidP="00196AB4">
      <w:pPr>
        <w:jc w:val="both"/>
        <w:rPr>
          <w:b/>
        </w:rPr>
      </w:pPr>
    </w:p>
    <w:p w14:paraId="09103269" w14:textId="77777777" w:rsidR="000E4D7D" w:rsidRPr="00FF430B" w:rsidRDefault="000E4D7D" w:rsidP="00196AB4">
      <w:pPr>
        <w:jc w:val="both"/>
        <w:rPr>
          <w:b/>
        </w:rPr>
      </w:pPr>
    </w:p>
    <w:p w14:paraId="4D6A8E15" w14:textId="77777777" w:rsidR="000E4D7D" w:rsidRPr="00FF430B" w:rsidRDefault="000E4D7D" w:rsidP="00196AB4">
      <w:pPr>
        <w:jc w:val="both"/>
        <w:rPr>
          <w:b/>
        </w:rPr>
      </w:pPr>
    </w:p>
    <w:p w14:paraId="0BD98E5A" w14:textId="77777777" w:rsidR="000E4D7D" w:rsidRPr="00FF430B" w:rsidRDefault="000E4D7D" w:rsidP="00196AB4">
      <w:pPr>
        <w:jc w:val="both"/>
        <w:rPr>
          <w:b/>
        </w:rPr>
      </w:pPr>
    </w:p>
    <w:p w14:paraId="3436DA8D" w14:textId="77777777" w:rsidR="000E4D7D" w:rsidRPr="00FF430B" w:rsidRDefault="000E4D7D" w:rsidP="00196AB4">
      <w:pPr>
        <w:jc w:val="both"/>
        <w:rPr>
          <w:b/>
        </w:rPr>
      </w:pPr>
    </w:p>
    <w:p w14:paraId="376B347B" w14:textId="77777777" w:rsidR="000E4D7D" w:rsidRPr="00FF430B" w:rsidRDefault="000E4D7D" w:rsidP="00196AB4">
      <w:pPr>
        <w:jc w:val="both"/>
        <w:rPr>
          <w:b/>
        </w:rPr>
      </w:pPr>
    </w:p>
    <w:p w14:paraId="26C923AF" w14:textId="77777777" w:rsidR="000E4D7D" w:rsidRPr="00FF430B" w:rsidRDefault="000E4D7D" w:rsidP="00196AB4">
      <w:pPr>
        <w:jc w:val="both"/>
        <w:rPr>
          <w:b/>
        </w:rPr>
      </w:pPr>
    </w:p>
    <w:p w14:paraId="0D6AB19E" w14:textId="77777777" w:rsidR="000E4D7D" w:rsidRPr="00FF430B" w:rsidRDefault="000E4D7D" w:rsidP="00196AB4">
      <w:pPr>
        <w:jc w:val="both"/>
        <w:rPr>
          <w:b/>
        </w:rPr>
      </w:pPr>
    </w:p>
    <w:p w14:paraId="512CA0FC" w14:textId="77777777" w:rsidR="000E4D7D" w:rsidRPr="00FF430B" w:rsidRDefault="000E4D7D" w:rsidP="00196AB4">
      <w:pPr>
        <w:jc w:val="both"/>
        <w:rPr>
          <w:b/>
        </w:rPr>
      </w:pPr>
    </w:p>
    <w:p w14:paraId="3828D24B" w14:textId="77777777" w:rsidR="000E4D7D" w:rsidRPr="00FF430B" w:rsidRDefault="000E4D7D" w:rsidP="00196AB4">
      <w:pPr>
        <w:jc w:val="both"/>
        <w:rPr>
          <w:b/>
        </w:rPr>
      </w:pPr>
    </w:p>
    <w:p w14:paraId="11184C8F"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C3DBE19" w14:textId="77777777" w:rsidR="00E71F7B" w:rsidRPr="00FF430B" w:rsidRDefault="00E71F7B" w:rsidP="00196AB4">
      <w:pPr>
        <w:ind w:firstLine="709"/>
        <w:jc w:val="both"/>
        <w:rPr>
          <w:b/>
        </w:rPr>
      </w:pPr>
    </w:p>
    <w:p w14:paraId="17B2AF1C" w14:textId="77777777" w:rsidR="00E71F7B" w:rsidRPr="00FF430B" w:rsidRDefault="0003591A" w:rsidP="009E2657">
      <w:pPr>
        <w:tabs>
          <w:tab w:val="left" w:pos="567"/>
        </w:tabs>
        <w:jc w:val="both"/>
      </w:pPr>
      <w:r w:rsidRPr="00FF430B">
        <w:t>Obiectul____________________________________________________________________</w:t>
      </w:r>
    </w:p>
    <w:p w14:paraId="3CF4798C" w14:textId="77777777" w:rsidR="00E71F7B" w:rsidRPr="00FF430B" w:rsidRDefault="0003591A" w:rsidP="009E2657">
      <w:pPr>
        <w:tabs>
          <w:tab w:val="left" w:pos="567"/>
        </w:tabs>
        <w:jc w:val="both"/>
      </w:pPr>
      <w:r w:rsidRPr="00FF430B">
        <w:t>Autoritatea contractantă________________________________________________________</w:t>
      </w:r>
    </w:p>
    <w:p w14:paraId="09E7C86E"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39A77A66"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00CBE6"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59B0946"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7BFB0A7"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FE8B18F"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7CF0B24E"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38F5681A"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E1673C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0F636F"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E668500"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090527"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B176CD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CB6DBAE" w14:textId="77777777" w:rsidR="00E71F7B" w:rsidRPr="00FF430B" w:rsidRDefault="00E71F7B" w:rsidP="00BC24BB">
            <w:pPr>
              <w:tabs>
                <w:tab w:val="left" w:pos="1134"/>
              </w:tabs>
              <w:ind w:left="720"/>
              <w:outlineLvl w:val="0"/>
              <w:rPr>
                <w:rFonts w:eastAsia="PMingLiU"/>
                <w:lang w:eastAsia="zh-CN"/>
              </w:rPr>
            </w:pPr>
          </w:p>
        </w:tc>
      </w:tr>
      <w:tr w:rsidR="00E71F7B" w:rsidRPr="00EC30C2" w14:paraId="5CA6248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659E9F"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0B830C1D"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D74598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39C45B9"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D2B9956" w14:textId="77777777" w:rsidR="00E71F7B" w:rsidRPr="00FF430B" w:rsidRDefault="00E71F7B" w:rsidP="00BC24BB">
            <w:pPr>
              <w:tabs>
                <w:tab w:val="left" w:pos="1134"/>
              </w:tabs>
              <w:ind w:left="720"/>
              <w:outlineLvl w:val="0"/>
              <w:rPr>
                <w:rFonts w:eastAsia="PMingLiU"/>
                <w:lang w:eastAsia="zh-CN"/>
              </w:rPr>
            </w:pPr>
          </w:p>
        </w:tc>
      </w:tr>
      <w:tr w:rsidR="00E71F7B" w:rsidRPr="00EC30C2" w14:paraId="6DAF0E9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D40FEE"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E7402D7"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39DC2C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647245D"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24AE138" w14:textId="77777777" w:rsidR="00E71F7B" w:rsidRPr="00FF430B" w:rsidRDefault="00E71F7B" w:rsidP="00BC24BB">
            <w:pPr>
              <w:tabs>
                <w:tab w:val="left" w:pos="1134"/>
              </w:tabs>
              <w:ind w:left="720"/>
              <w:outlineLvl w:val="0"/>
              <w:rPr>
                <w:rFonts w:eastAsia="PMingLiU"/>
                <w:lang w:eastAsia="zh-CN"/>
              </w:rPr>
            </w:pPr>
          </w:p>
        </w:tc>
      </w:tr>
      <w:tr w:rsidR="00E71F7B" w:rsidRPr="00EC30C2" w14:paraId="11564F6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FCF8A40"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7F79989"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0C9DFF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BA27767"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2CB6E61" w14:textId="77777777" w:rsidR="00E71F7B" w:rsidRPr="00FF430B" w:rsidRDefault="00E71F7B" w:rsidP="00BC24BB">
            <w:pPr>
              <w:tabs>
                <w:tab w:val="left" w:pos="1134"/>
              </w:tabs>
              <w:ind w:left="720"/>
              <w:outlineLvl w:val="0"/>
              <w:rPr>
                <w:rFonts w:eastAsia="PMingLiU"/>
                <w:lang w:eastAsia="zh-CN"/>
              </w:rPr>
            </w:pPr>
          </w:p>
        </w:tc>
      </w:tr>
      <w:tr w:rsidR="00E71F7B" w:rsidRPr="00EC30C2" w14:paraId="25D7912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31569F"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AD4E5AE"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47C2ED5"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B1D8D80"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7CA4575" w14:textId="77777777" w:rsidR="00E71F7B" w:rsidRPr="00FF430B" w:rsidRDefault="00E71F7B" w:rsidP="00BC24BB">
            <w:pPr>
              <w:tabs>
                <w:tab w:val="left" w:pos="1134"/>
              </w:tabs>
              <w:ind w:left="720"/>
              <w:outlineLvl w:val="0"/>
              <w:rPr>
                <w:rFonts w:eastAsia="PMingLiU"/>
                <w:lang w:eastAsia="zh-CN"/>
              </w:rPr>
            </w:pPr>
          </w:p>
        </w:tc>
      </w:tr>
      <w:tr w:rsidR="00E71F7B" w:rsidRPr="00EC30C2" w14:paraId="54499552"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9E8D53E" w14:textId="77777777" w:rsidR="00E71F7B" w:rsidRPr="00FF430B" w:rsidRDefault="0003591A" w:rsidP="009E2657">
            <w:pPr>
              <w:rPr>
                <w:rFonts w:eastAsia="PMingLiU"/>
                <w:b/>
                <w:lang w:eastAsia="zh-CN"/>
              </w:rPr>
            </w:pPr>
            <w:r w:rsidRPr="00FF430B">
              <w:rPr>
                <w:rFonts w:eastAsia="PMingLiU"/>
                <w:b/>
                <w:lang w:eastAsia="zh-CN"/>
              </w:rPr>
              <w:t>Total</w:t>
            </w:r>
          </w:p>
        </w:tc>
      </w:tr>
    </w:tbl>
    <w:p w14:paraId="25F256EA" w14:textId="77777777" w:rsidR="00E71F7B" w:rsidRPr="00FF430B" w:rsidRDefault="00E71F7B" w:rsidP="009E2657">
      <w:pPr>
        <w:tabs>
          <w:tab w:val="left" w:pos="567"/>
        </w:tabs>
        <w:jc w:val="both"/>
      </w:pPr>
    </w:p>
    <w:p w14:paraId="5CFD069A"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71F3399A"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AF5CC39"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A8632C" w14:textId="77777777" w:rsidR="00AA7E9A" w:rsidRPr="00FF430B" w:rsidRDefault="00AA7E9A" w:rsidP="009E2657">
      <w:pPr>
        <w:pStyle w:val="a7"/>
        <w:tabs>
          <w:tab w:val="left" w:pos="567"/>
        </w:tabs>
        <w:rPr>
          <w:rFonts w:ascii="Times New Roman" w:hAnsi="Times New Roman"/>
          <w:szCs w:val="24"/>
        </w:rPr>
      </w:pPr>
    </w:p>
    <w:p w14:paraId="70F17F39" w14:textId="77777777" w:rsidR="00AA7E9A" w:rsidRPr="00FF430B" w:rsidRDefault="00AA7E9A" w:rsidP="009E2657">
      <w:pPr>
        <w:pStyle w:val="a7"/>
        <w:tabs>
          <w:tab w:val="left" w:pos="567"/>
        </w:tabs>
        <w:rPr>
          <w:rFonts w:ascii="Times New Roman" w:hAnsi="Times New Roman"/>
          <w:szCs w:val="24"/>
        </w:rPr>
      </w:pPr>
    </w:p>
    <w:p w14:paraId="7BAAB1A7" w14:textId="77777777"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5E6E4EEC"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48D6AC4B"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6E9C9D0C"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941D378" w14:textId="77777777" w:rsidR="000C5DFB" w:rsidRPr="00FF430B" w:rsidRDefault="000C5DFB" w:rsidP="000C5DFB">
      <w:pPr>
        <w:jc w:val="right"/>
        <w:rPr>
          <w:noProof w:val="0"/>
        </w:rPr>
      </w:pPr>
      <w:r w:rsidRPr="00FF430B">
        <w:rPr>
          <w:noProof w:val="0"/>
        </w:rPr>
        <w:t>din “____” ________ 20___</w:t>
      </w:r>
    </w:p>
    <w:p w14:paraId="3D5A4AAE" w14:textId="77777777" w:rsidR="000C5DFB" w:rsidRDefault="000C5DFB" w:rsidP="005C7076">
      <w:pPr>
        <w:pStyle w:val="2"/>
        <w:spacing w:before="0"/>
        <w:jc w:val="center"/>
        <w:rPr>
          <w:rFonts w:ascii="Times New Roman" w:hAnsi="Times New Roman" w:cs="Times New Roman"/>
          <w:b w:val="0"/>
          <w:bCs w:val="0"/>
          <w:color w:val="auto"/>
        </w:rPr>
      </w:pPr>
    </w:p>
    <w:p w14:paraId="4BEFD5DE" w14:textId="77777777" w:rsidR="006F2895" w:rsidRPr="006F2895" w:rsidRDefault="006F2895" w:rsidP="006F2895">
      <w:pPr>
        <w:jc w:val="center"/>
        <w:rPr>
          <w:b/>
        </w:rPr>
      </w:pPr>
      <w:r w:rsidRPr="006F2895">
        <w:rPr>
          <w:b/>
        </w:rPr>
        <w:t>CAIET DE SARCINI</w:t>
      </w:r>
    </w:p>
    <w:p w14:paraId="4AEC8BA0" w14:textId="77777777" w:rsidR="000E4D7D" w:rsidRPr="00FF430B" w:rsidRDefault="000E4D7D" w:rsidP="000E4D7D"/>
    <w:p w14:paraId="6FB55B21"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B75F14F" w14:textId="77777777" w:rsidR="00E71F7B" w:rsidRPr="00FF430B" w:rsidRDefault="00E71F7B" w:rsidP="007B392A">
      <w:pPr>
        <w:pStyle w:val="a"/>
        <w:numPr>
          <w:ilvl w:val="0"/>
          <w:numId w:val="0"/>
        </w:numPr>
      </w:pPr>
    </w:p>
    <w:p w14:paraId="16B721F8"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0A9ED866"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0AE08877"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62DFF4AD" w14:textId="77777777" w:rsidR="00233538" w:rsidRPr="00FF430B" w:rsidRDefault="007B392A" w:rsidP="007B392A">
      <w:pPr>
        <w:pStyle w:val="a"/>
        <w:numPr>
          <w:ilvl w:val="0"/>
          <w:numId w:val="0"/>
        </w:numPr>
      </w:pPr>
      <w:r w:rsidRPr="00FF430B">
        <w:t>Se precizează adresa.</w:t>
      </w:r>
    </w:p>
    <w:p w14:paraId="44BA7A92"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40FD1831"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4895F1E2"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3B6D3C06" w14:textId="77777777" w:rsidR="00806E2B" w:rsidRPr="00FF430B" w:rsidRDefault="00233538" w:rsidP="007B392A">
      <w:pPr>
        <w:pStyle w:val="a"/>
        <w:numPr>
          <w:ilvl w:val="0"/>
          <w:numId w:val="0"/>
        </w:numPr>
      </w:pPr>
      <w:r w:rsidRPr="00FF430B">
        <w:t>Se precizează</w:t>
      </w:r>
      <w:r w:rsidR="002253A6" w:rsidRPr="00FF430B">
        <w:t xml:space="preserve"> după caz.</w:t>
      </w:r>
    </w:p>
    <w:p w14:paraId="68A4929C"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0C99621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355942D"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3522718B" w14:textId="77777777" w:rsidR="00233538" w:rsidRPr="00FF430B" w:rsidRDefault="00233538" w:rsidP="007B392A">
      <w:r w:rsidRPr="00FF430B">
        <w:t>Se precizează caracteristicile tehnice ale obiectului</w:t>
      </w:r>
      <w:r w:rsidR="002253A6" w:rsidRPr="00FF430B">
        <w:t>.</w:t>
      </w:r>
    </w:p>
    <w:p w14:paraId="056AAA41"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68124166" w14:textId="77777777" w:rsidR="002253A6" w:rsidRPr="00FF430B" w:rsidRDefault="002253A6" w:rsidP="007B392A">
      <w:r w:rsidRPr="00FF430B">
        <w:t>Se precizează neces</w:t>
      </w:r>
      <w:r w:rsidR="007B392A" w:rsidRPr="00FF430B">
        <w:t>itatea elaborării documentației</w:t>
      </w:r>
      <w:r w:rsidR="006D4EE2" w:rsidRPr="00FF430B">
        <w:t>.</w:t>
      </w:r>
    </w:p>
    <w:p w14:paraId="1F63D254"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5388A60C"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3C5709C7"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721EF4F3"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28A8106E"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528B1311"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675B7A"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642D2B2A"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3DDCDEA" w14:textId="77777777" w:rsidR="00806E2B" w:rsidRPr="00FF430B" w:rsidRDefault="00806E2B" w:rsidP="00C6589F">
      <w:pPr>
        <w:pStyle w:val="a"/>
        <w:numPr>
          <w:ilvl w:val="0"/>
          <w:numId w:val="0"/>
        </w:numPr>
        <w:ind w:left="360" w:right="-1"/>
      </w:pPr>
    </w:p>
    <w:p w14:paraId="5F3153D0" w14:textId="77777777" w:rsidR="009453D7" w:rsidRPr="00FF430B" w:rsidRDefault="009453D7" w:rsidP="007B392A">
      <w:pPr>
        <w:ind w:firstLine="142"/>
        <w:jc w:val="both"/>
        <w:rPr>
          <w:b/>
          <w:bCs/>
        </w:rPr>
      </w:pPr>
    </w:p>
    <w:p w14:paraId="0269292F"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175DA2A7" w14:textId="77777777" w:rsidR="00806E2B" w:rsidRPr="00FF430B" w:rsidRDefault="00806E2B" w:rsidP="00196AB4">
      <w:pPr>
        <w:pStyle w:val="a"/>
        <w:numPr>
          <w:ilvl w:val="0"/>
          <w:numId w:val="0"/>
        </w:numPr>
        <w:ind w:right="-1"/>
        <w:rPr>
          <w:i/>
        </w:rPr>
      </w:pPr>
    </w:p>
    <w:p w14:paraId="7E35AB72" w14:textId="77777777" w:rsidR="00806E2B" w:rsidRPr="00FF430B" w:rsidRDefault="00806E2B" w:rsidP="00196AB4">
      <w:pPr>
        <w:pStyle w:val="a"/>
        <w:numPr>
          <w:ilvl w:val="0"/>
          <w:numId w:val="0"/>
        </w:numPr>
        <w:ind w:right="-1"/>
        <w:rPr>
          <w:i/>
        </w:rPr>
      </w:pPr>
    </w:p>
    <w:p w14:paraId="6BFF2FE5" w14:textId="77777777" w:rsidR="00E57AFE" w:rsidRPr="00FF430B" w:rsidRDefault="00E57AFE" w:rsidP="008A652C">
      <w:pPr>
        <w:ind w:firstLine="709"/>
        <w:jc w:val="both"/>
        <w:rPr>
          <w:i/>
          <w:iCs/>
        </w:rPr>
      </w:pPr>
    </w:p>
    <w:p w14:paraId="37DD4B38" w14:textId="77777777" w:rsidR="00E57AFE" w:rsidRPr="00FF430B" w:rsidRDefault="00E57AFE" w:rsidP="008A652C">
      <w:pPr>
        <w:ind w:firstLine="709"/>
        <w:jc w:val="both"/>
        <w:rPr>
          <w:i/>
          <w:iCs/>
        </w:rPr>
      </w:pPr>
    </w:p>
    <w:p w14:paraId="3F9B73E4" w14:textId="77777777" w:rsidR="00E57AFE" w:rsidRPr="00FF430B" w:rsidRDefault="00E57AFE" w:rsidP="008A652C">
      <w:pPr>
        <w:ind w:firstLine="709"/>
        <w:jc w:val="both"/>
        <w:rPr>
          <w:i/>
          <w:iCs/>
        </w:rPr>
      </w:pPr>
    </w:p>
    <w:p w14:paraId="49B9D5C8" w14:textId="77777777" w:rsidR="00E57AFE" w:rsidRPr="00FF430B" w:rsidRDefault="00E57AFE" w:rsidP="008A652C">
      <w:pPr>
        <w:ind w:firstLine="709"/>
        <w:jc w:val="both"/>
        <w:rPr>
          <w:i/>
          <w:iCs/>
        </w:rPr>
      </w:pPr>
    </w:p>
    <w:p w14:paraId="794B3F55"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56C98C60" w14:textId="77777777" w:rsidR="00806E2B" w:rsidRPr="00FF430B" w:rsidRDefault="00806E2B" w:rsidP="00196AB4">
      <w:pPr>
        <w:pStyle w:val="a"/>
        <w:numPr>
          <w:ilvl w:val="0"/>
          <w:numId w:val="0"/>
        </w:numPr>
        <w:ind w:right="-1"/>
        <w:rPr>
          <w:i/>
        </w:rPr>
      </w:pPr>
    </w:p>
    <w:p w14:paraId="0D1B1951" w14:textId="77777777" w:rsidR="002D6E71" w:rsidRPr="00FF430B" w:rsidRDefault="002D6E71" w:rsidP="00196AB4">
      <w:pPr>
        <w:pStyle w:val="a"/>
        <w:numPr>
          <w:ilvl w:val="0"/>
          <w:numId w:val="0"/>
        </w:numPr>
        <w:ind w:right="-1"/>
        <w:rPr>
          <w:i/>
        </w:rPr>
      </w:pPr>
    </w:p>
    <w:p w14:paraId="63A6F51E" w14:textId="77777777" w:rsidR="001F7AEE" w:rsidRDefault="001F7AEE" w:rsidP="000C5DFB">
      <w:pPr>
        <w:jc w:val="right"/>
        <w:rPr>
          <w:noProof w:val="0"/>
        </w:rPr>
      </w:pPr>
    </w:p>
    <w:p w14:paraId="17165EB0" w14:textId="77777777" w:rsidR="001F7AEE" w:rsidRDefault="001F7AEE" w:rsidP="000C5DFB">
      <w:pPr>
        <w:jc w:val="right"/>
        <w:rPr>
          <w:noProof w:val="0"/>
        </w:rPr>
      </w:pPr>
    </w:p>
    <w:p w14:paraId="503B30CC"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9CBD80E"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C2C51AC" w14:textId="77777777" w:rsidR="000C5DFB" w:rsidRPr="00FF430B" w:rsidRDefault="000C5DFB" w:rsidP="000C5DFB">
      <w:pPr>
        <w:jc w:val="right"/>
        <w:rPr>
          <w:noProof w:val="0"/>
        </w:rPr>
      </w:pPr>
      <w:r w:rsidRPr="00FF430B">
        <w:rPr>
          <w:noProof w:val="0"/>
        </w:rPr>
        <w:t>din “____” ________ 20___</w:t>
      </w:r>
    </w:p>
    <w:p w14:paraId="7B462359" w14:textId="77777777" w:rsidR="002D6E71" w:rsidRPr="00FF430B" w:rsidRDefault="002D6E71" w:rsidP="00196AB4">
      <w:pPr>
        <w:pStyle w:val="a"/>
        <w:numPr>
          <w:ilvl w:val="0"/>
          <w:numId w:val="0"/>
        </w:numPr>
        <w:ind w:right="-1"/>
        <w:rPr>
          <w:i/>
        </w:rPr>
      </w:pPr>
    </w:p>
    <w:p w14:paraId="4CC714E0" w14:textId="77777777" w:rsidR="002D6E71" w:rsidRPr="00FF430B" w:rsidRDefault="002D6E71" w:rsidP="00196AB4">
      <w:pPr>
        <w:pStyle w:val="a"/>
        <w:numPr>
          <w:ilvl w:val="0"/>
          <w:numId w:val="0"/>
        </w:numPr>
        <w:ind w:right="-1"/>
        <w:rPr>
          <w:i/>
        </w:rPr>
      </w:pPr>
    </w:p>
    <w:p w14:paraId="0C78C5D9" w14:textId="77777777" w:rsidR="002D6E71" w:rsidRPr="00FF430B" w:rsidRDefault="002D6E71" w:rsidP="00196AB4">
      <w:pPr>
        <w:pStyle w:val="a"/>
        <w:numPr>
          <w:ilvl w:val="0"/>
          <w:numId w:val="0"/>
        </w:numPr>
        <w:ind w:right="-1"/>
        <w:rPr>
          <w:i/>
        </w:rPr>
      </w:pPr>
    </w:p>
    <w:p w14:paraId="104ABB99" w14:textId="77777777" w:rsidR="002D6E71" w:rsidRPr="00FF430B" w:rsidRDefault="002D6E71" w:rsidP="007B392A">
      <w:pPr>
        <w:jc w:val="center"/>
        <w:rPr>
          <w:b/>
          <w:noProof w:val="0"/>
        </w:rPr>
      </w:pPr>
    </w:p>
    <w:p w14:paraId="1E0BA50A"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3FC73CE9" w14:textId="77777777" w:rsidR="00806E2B" w:rsidRPr="00FF430B" w:rsidRDefault="00806E2B" w:rsidP="00196AB4">
      <w:pPr>
        <w:pStyle w:val="a"/>
        <w:numPr>
          <w:ilvl w:val="0"/>
          <w:numId w:val="0"/>
        </w:numPr>
        <w:ind w:right="-1"/>
      </w:pPr>
    </w:p>
    <w:p w14:paraId="59788D09"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03DB6E06" w14:textId="77777777" w:rsidTr="00283820">
        <w:trPr>
          <w:trHeight w:val="697"/>
        </w:trPr>
        <w:tc>
          <w:tcPr>
            <w:tcW w:w="9748" w:type="dxa"/>
            <w:vAlign w:val="center"/>
          </w:tcPr>
          <w:p w14:paraId="00C77CAC" w14:textId="77777777" w:rsidR="00233538" w:rsidRPr="00FF430B" w:rsidRDefault="00233538" w:rsidP="00196AB4">
            <w:pPr>
              <w:jc w:val="both"/>
            </w:pPr>
          </w:p>
          <w:p w14:paraId="00068344" w14:textId="77777777" w:rsidR="00460653" w:rsidRPr="00FF430B" w:rsidRDefault="00460653" w:rsidP="00196AB4">
            <w:pPr>
              <w:jc w:val="both"/>
              <w:rPr>
                <w:b/>
                <w:caps/>
                <w:sz w:val="28"/>
                <w:szCs w:val="28"/>
              </w:rPr>
            </w:pPr>
          </w:p>
          <w:p w14:paraId="14E684B3"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r w:rsidR="00C74D98">
              <w:rPr>
                <w:b/>
                <w:sz w:val="28"/>
                <w:szCs w:val="28"/>
              </w:rPr>
              <w:t xml:space="preserve"> ____</w:t>
            </w:r>
          </w:p>
          <w:p w14:paraId="6A7D8075" w14:textId="77777777" w:rsidR="00460653" w:rsidRPr="00FF430B" w:rsidRDefault="00460653" w:rsidP="00112F50">
            <w:pPr>
              <w:jc w:val="center"/>
              <w:rPr>
                <w:b/>
              </w:rPr>
            </w:pPr>
            <w:r w:rsidRPr="00FF430B">
              <w:rPr>
                <w:b/>
              </w:rPr>
              <w:t>privind achiziţia prin</w:t>
            </w:r>
            <w:r w:rsidR="00C74D98">
              <w:rPr>
                <w:b/>
              </w:rPr>
              <w:t xml:space="preserve"> </w:t>
            </w:r>
            <w:r w:rsidR="001C48F9">
              <w:rPr>
                <w:b/>
              </w:rPr>
              <w:t>Cerere a Ofertelor de Prețuri</w:t>
            </w:r>
          </w:p>
          <w:p w14:paraId="6BB5E967" w14:textId="77777777" w:rsidR="00460653" w:rsidRPr="00FF430B" w:rsidRDefault="00460653" w:rsidP="00196AB4">
            <w:pPr>
              <w:jc w:val="both"/>
              <w:rPr>
                <w:b/>
                <w:i/>
              </w:rPr>
            </w:pPr>
          </w:p>
          <w:p w14:paraId="3CC8076F" w14:textId="77777777" w:rsidR="00460653" w:rsidRPr="00FF430B" w:rsidRDefault="00460653" w:rsidP="00196AB4">
            <w:pPr>
              <w:jc w:val="both"/>
              <w:rPr>
                <w:b/>
                <w:i/>
              </w:rPr>
            </w:pPr>
          </w:p>
          <w:p w14:paraId="60D20045" w14:textId="27C30B14" w:rsidR="00460653" w:rsidRPr="00FF430B" w:rsidRDefault="007D5C2B" w:rsidP="00F26535">
            <w:pPr>
              <w:tabs>
                <w:tab w:val="center" w:pos="-6663"/>
                <w:tab w:val="left" w:pos="567"/>
                <w:tab w:val="right" w:pos="10206"/>
              </w:tabs>
            </w:pPr>
            <w:r w:rsidRPr="00FF430B">
              <w:t>„</w:t>
            </w:r>
            <w:r w:rsidR="007B392A" w:rsidRPr="00FF430B">
              <w:t>___”_________20</w:t>
            </w:r>
            <w:r w:rsidR="00C74D98">
              <w:t>2</w:t>
            </w:r>
            <w:r w:rsidR="006E0FCF">
              <w:t>3</w:t>
            </w:r>
            <w:r w:rsidR="007B392A" w:rsidRPr="00FF430B">
              <w:t xml:space="preserve">                                       </w:t>
            </w:r>
            <w:r w:rsidR="0019071C" w:rsidRPr="00FF430B">
              <w:t xml:space="preserve">                                         </w:t>
            </w:r>
            <w:r w:rsidR="007B392A" w:rsidRPr="00FF430B">
              <w:t xml:space="preserve">  </w:t>
            </w:r>
            <w:r w:rsidR="00C74D98" w:rsidRPr="00C74D98">
              <w:rPr>
                <w:u w:val="single"/>
              </w:rPr>
              <w:t>comuna Valea Mare</w:t>
            </w:r>
          </w:p>
          <w:p w14:paraId="736133D3"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730E20E8" w14:textId="77777777" w:rsidR="00460653" w:rsidRPr="00FF430B" w:rsidRDefault="00460653" w:rsidP="00196AB4">
            <w:pPr>
              <w:jc w:val="both"/>
            </w:pPr>
          </w:p>
          <w:p w14:paraId="00115CD8" w14:textId="77777777" w:rsidR="00460653" w:rsidRPr="00FF430B" w:rsidRDefault="00460653" w:rsidP="00196AB4">
            <w:pPr>
              <w:jc w:val="both"/>
            </w:pPr>
          </w:p>
          <w:p w14:paraId="352387FC" w14:textId="77777777" w:rsidR="004B0051" w:rsidRPr="00FF430B" w:rsidRDefault="00792182" w:rsidP="0019071C">
            <w:pPr>
              <w:pStyle w:val="a"/>
              <w:numPr>
                <w:ilvl w:val="3"/>
                <w:numId w:val="3"/>
              </w:numPr>
              <w:rPr>
                <w:b/>
                <w:kern w:val="28"/>
              </w:rPr>
            </w:pPr>
            <w:r w:rsidRPr="00FF430B">
              <w:rPr>
                <w:b/>
                <w:kern w:val="28"/>
              </w:rPr>
              <w:t>PARTEA GENERALĂ</w:t>
            </w:r>
          </w:p>
          <w:p w14:paraId="2F24AD42"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2D1794DE" w14:textId="77777777" w:rsidR="004B0051" w:rsidRPr="00FF430B" w:rsidRDefault="004B0051" w:rsidP="004B0051">
            <w:pPr>
              <w:rPr>
                <w:b/>
                <w:kern w:val="28"/>
              </w:rPr>
            </w:pPr>
          </w:p>
          <w:p w14:paraId="7CB6E4F5" w14:textId="77777777" w:rsidR="00460653" w:rsidRPr="00FF430B" w:rsidRDefault="00460653" w:rsidP="004B0051">
            <w:pPr>
              <w:rPr>
                <w:b/>
                <w:kern w:val="28"/>
              </w:rPr>
            </w:pPr>
            <w:r w:rsidRPr="00FF430B">
              <w:rPr>
                <w:b/>
                <w:kern w:val="28"/>
              </w:rPr>
              <w:t>PĂRŢILE CONTRACTANTE</w:t>
            </w:r>
          </w:p>
          <w:p w14:paraId="0F7A82D1" w14:textId="77777777" w:rsidR="004B0051" w:rsidRPr="00FF430B" w:rsidRDefault="004B0051" w:rsidP="004B0051">
            <w:pPr>
              <w:rPr>
                <w:b/>
                <w:kern w:val="28"/>
              </w:rPr>
            </w:pPr>
          </w:p>
          <w:p w14:paraId="69F9507C" w14:textId="77777777" w:rsidR="00460653" w:rsidRPr="00A620FC" w:rsidRDefault="00460653" w:rsidP="00385C85">
            <w:pPr>
              <w:pStyle w:val="af2"/>
              <w:tabs>
                <w:tab w:val="left" w:pos="567"/>
                <w:tab w:val="right" w:pos="9531"/>
              </w:tabs>
              <w:ind w:firstLine="0"/>
              <w:rPr>
                <w:lang w:val="en-US"/>
              </w:rPr>
            </w:pPr>
            <w:r w:rsidRPr="00A620FC">
              <w:rPr>
                <w:lang w:val="en-US"/>
              </w:rPr>
              <w:t>Prezentul contract este încheiat în urma procedurii de achiziție nr. ________________ din data___________________, între____________________________________________________</w:t>
            </w:r>
          </w:p>
          <w:p w14:paraId="1C91869B"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15E5AED2"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27705ED8"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1CF352EC" w14:textId="77777777" w:rsidR="00460653" w:rsidRPr="00A620FC" w:rsidRDefault="00460653" w:rsidP="00385C85">
            <w:pPr>
              <w:pStyle w:val="cn"/>
              <w:tabs>
                <w:tab w:val="left" w:pos="567"/>
              </w:tabs>
              <w:jc w:val="both"/>
              <w:rPr>
                <w:sz w:val="20"/>
                <w:szCs w:val="20"/>
                <w:lang w:val="en-US"/>
              </w:rPr>
            </w:pPr>
            <w:r w:rsidRPr="00A620FC">
              <w:rPr>
                <w:sz w:val="20"/>
                <w:szCs w:val="20"/>
                <w:lang w:val="en-US"/>
              </w:rPr>
              <w:t xml:space="preserve">                                                                   (localitatea) </w:t>
            </w:r>
          </w:p>
          <w:p w14:paraId="3DC0E20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2BAC0C86" w14:textId="77777777" w:rsidR="00460653" w:rsidRPr="00A620FC" w:rsidRDefault="009157BF" w:rsidP="00385C85">
            <w:pPr>
              <w:pStyle w:val="af2"/>
              <w:tabs>
                <w:tab w:val="left" w:pos="567"/>
                <w:tab w:val="right" w:pos="9531"/>
              </w:tabs>
              <w:ind w:firstLine="0"/>
              <w:rPr>
                <w:lang w:val="en-US"/>
              </w:rPr>
            </w:pPr>
            <w:r w:rsidRPr="00A620FC">
              <w:rPr>
                <w:lang w:val="en-US"/>
              </w:rPr>
              <w:t>IDNO</w:t>
            </w:r>
            <w:r w:rsidR="00460653" w:rsidRPr="00A620FC">
              <w:rPr>
                <w:lang w:val="en-US"/>
              </w:rPr>
              <w:t xml:space="preserve"> ___</w:t>
            </w:r>
            <w:r w:rsidR="00B51B6E" w:rsidRPr="00A620FC">
              <w:rPr>
                <w:lang w:val="en-US"/>
              </w:rPr>
              <w:t xml:space="preserve">_____________ reprezentat prin </w:t>
            </w:r>
            <w:r w:rsidR="00460653" w:rsidRPr="00A620FC">
              <w:rPr>
                <w:lang w:val="en-US"/>
              </w:rPr>
              <w:t>________________________________________</w:t>
            </w:r>
            <w:r w:rsidR="007B392A" w:rsidRPr="00A620FC">
              <w:rPr>
                <w:lang w:val="en-US"/>
              </w:rPr>
              <w:t>_____________________</w:t>
            </w:r>
            <w:r w:rsidR="00385C85" w:rsidRPr="00A620FC">
              <w:rPr>
                <w:lang w:val="en-US"/>
              </w:rPr>
              <w:t>____</w:t>
            </w:r>
            <w:r w:rsidR="007B392A" w:rsidRPr="00A620FC">
              <w:rPr>
                <w:lang w:val="en-US"/>
              </w:rPr>
              <w:t>_____________</w:t>
            </w:r>
            <w:r w:rsidR="00460653" w:rsidRPr="00A620FC">
              <w:rPr>
                <w:lang w:val="en-US"/>
              </w:rPr>
              <w:t xml:space="preserve">,    </w:t>
            </w:r>
          </w:p>
          <w:p w14:paraId="02692C54" w14:textId="77777777" w:rsidR="00460653" w:rsidRPr="00A620FC" w:rsidRDefault="005D4B79" w:rsidP="00385C85">
            <w:pPr>
              <w:pStyle w:val="af2"/>
              <w:tabs>
                <w:tab w:val="left" w:pos="567"/>
              </w:tabs>
              <w:ind w:firstLine="0"/>
              <w:rPr>
                <w:sz w:val="20"/>
                <w:szCs w:val="20"/>
                <w:lang w:val="en-US"/>
              </w:rPr>
            </w:pPr>
            <w:r w:rsidRPr="00A620FC">
              <w:rPr>
                <w:sz w:val="20"/>
                <w:szCs w:val="20"/>
                <w:lang w:val="en-US"/>
              </w:rPr>
              <w:t xml:space="preserve">                                                   </w:t>
            </w:r>
            <w:r w:rsidR="00460653" w:rsidRPr="00A620FC">
              <w:rPr>
                <w:sz w:val="20"/>
                <w:szCs w:val="20"/>
                <w:lang w:val="en-US"/>
              </w:rPr>
              <w:t xml:space="preserve"> (numele, prenumele şi</w:t>
            </w:r>
            <w:r w:rsidR="00DF4DCF" w:rsidRPr="00A620FC">
              <w:rPr>
                <w:sz w:val="20"/>
                <w:szCs w:val="20"/>
                <w:lang w:val="en-US"/>
              </w:rPr>
              <w:t xml:space="preserve"> </w:t>
            </w:r>
            <w:r w:rsidR="00460653" w:rsidRPr="00A620FC">
              <w:rPr>
                <w:sz w:val="20"/>
                <w:szCs w:val="20"/>
                <w:lang w:val="en-US"/>
              </w:rPr>
              <w:t xml:space="preserve">funcţia conducătorului) </w:t>
            </w:r>
          </w:p>
          <w:p w14:paraId="17D6361C"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FE68E5E"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1AF06D7D"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14A516E0"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1C6B4746" w14:textId="77777777" w:rsidR="00CD0EA7" w:rsidRPr="00A620FC" w:rsidRDefault="00460653" w:rsidP="00385C85">
            <w:pPr>
              <w:pStyle w:val="af2"/>
              <w:tabs>
                <w:tab w:val="left" w:pos="567"/>
              </w:tabs>
              <w:ind w:firstLine="0"/>
              <w:rPr>
                <w:sz w:val="20"/>
                <w:szCs w:val="20"/>
                <w:lang w:val="en-US"/>
              </w:rPr>
            </w:pPr>
            <w:r w:rsidRPr="00A620FC">
              <w:rPr>
                <w:lang w:val="en-US"/>
              </w:rPr>
              <w:t>telefon: ______________, fax: _____________,</w:t>
            </w:r>
            <w:r w:rsidR="00DF4DCF" w:rsidRPr="00A620FC">
              <w:rPr>
                <w:lang w:val="en-US"/>
              </w:rPr>
              <w:t xml:space="preserve"> </w:t>
            </w:r>
            <w:r w:rsidR="009157BF" w:rsidRPr="00A620FC">
              <w:rPr>
                <w:lang w:val="en-US"/>
              </w:rPr>
              <w:t>IDNO</w:t>
            </w:r>
            <w:r w:rsidRPr="00A620FC">
              <w:rPr>
                <w:lang w:val="en-US"/>
              </w:rPr>
              <w:t xml:space="preserve">________________ autorizat pentru activitatea în construcţii: autorizaţia nr. _______ </w:t>
            </w:r>
            <w:r w:rsidR="0016369C" w:rsidRPr="00A620FC">
              <w:rPr>
                <w:lang w:val="en-US"/>
              </w:rPr>
              <w:t>din „</w:t>
            </w:r>
            <w:r w:rsidRPr="00A620FC">
              <w:rPr>
                <w:lang w:val="en-US"/>
              </w:rPr>
              <w:t>__”______________20__, eliberată de __________________,pe un termen de ____</w:t>
            </w:r>
            <w:r w:rsidR="0016369C" w:rsidRPr="00A620FC">
              <w:rPr>
                <w:lang w:val="en-US"/>
              </w:rPr>
              <w:t xml:space="preserve"> ani, pentru genurile de </w:t>
            </w:r>
            <w:r w:rsidRPr="00A620FC">
              <w:rPr>
                <w:lang w:val="en-US"/>
              </w:rPr>
              <w:t>activitate___________________________________,</w:t>
            </w:r>
            <w:r w:rsidR="00CD0EA7" w:rsidRPr="00A620FC">
              <w:rPr>
                <w:lang w:val="en-US"/>
              </w:rPr>
              <w:t xml:space="preserve"> reprezentat prin </w:t>
            </w:r>
            <w:r w:rsidRPr="00A620FC">
              <w:rPr>
                <w:lang w:val="en-US"/>
              </w:rPr>
              <w:t>__________________</w:t>
            </w:r>
            <w:r w:rsidR="00CD0EA7" w:rsidRPr="00A620FC">
              <w:rPr>
                <w:lang w:val="en-US"/>
              </w:rPr>
              <w:t>__________________</w:t>
            </w:r>
            <w:r w:rsidRPr="00A620FC">
              <w:rPr>
                <w:lang w:val="en-US"/>
              </w:rPr>
              <w:t>_, în calitate</w:t>
            </w:r>
            <w:r w:rsidR="00CD0EA7" w:rsidRPr="00A620FC">
              <w:rPr>
                <w:lang w:val="en-US"/>
              </w:rPr>
              <w:t xml:space="preserve"> de Antreprenor, pe de altă parte.</w:t>
            </w:r>
          </w:p>
          <w:p w14:paraId="5A9A0F3C" w14:textId="77777777" w:rsidR="001A5517" w:rsidRPr="00A620FC" w:rsidRDefault="00460653" w:rsidP="00385C85">
            <w:pPr>
              <w:pStyle w:val="af2"/>
              <w:tabs>
                <w:tab w:val="left" w:pos="567"/>
              </w:tabs>
              <w:ind w:firstLine="0"/>
              <w:rPr>
                <w:sz w:val="20"/>
                <w:szCs w:val="20"/>
                <w:lang w:val="en-US"/>
              </w:rPr>
            </w:pPr>
            <w:r w:rsidRPr="00A620FC">
              <w:rPr>
                <w:sz w:val="20"/>
                <w:szCs w:val="20"/>
                <w:lang w:val="en-US"/>
              </w:rPr>
              <w:t xml:space="preserve"> (numele şi</w:t>
            </w:r>
            <w:r w:rsidR="005D4B79" w:rsidRPr="00A620FC">
              <w:rPr>
                <w:sz w:val="20"/>
                <w:szCs w:val="20"/>
                <w:lang w:val="en-US"/>
              </w:rPr>
              <w:t xml:space="preserve"> </w:t>
            </w:r>
            <w:r w:rsidRPr="00A620FC">
              <w:rPr>
                <w:sz w:val="20"/>
                <w:szCs w:val="20"/>
                <w:lang w:val="en-US"/>
              </w:rPr>
              <w:t>funcţia conducătorului)</w:t>
            </w:r>
          </w:p>
          <w:p w14:paraId="63476396"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44C455D2"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B1D3B72" w14:textId="32D5FD50" w:rsidR="00460653"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1D6345">
              <w:rPr>
                <w:i/>
              </w:rPr>
              <w:t xml:space="preserve">de </w:t>
            </w:r>
            <w:r w:rsidR="001C48F9" w:rsidRPr="001C48F9">
              <w:rPr>
                <w:i/>
                <w:shd w:val="clear" w:color="auto" w:fill="FFFFFF"/>
                <w:lang w:val="en-US" w:eastAsia="ru-RU"/>
              </w:rPr>
              <w:t xml:space="preserve">reparație </w:t>
            </w:r>
            <w:r w:rsidR="009222EE">
              <w:rPr>
                <w:i/>
                <w:shd w:val="clear" w:color="auto" w:fill="FFFFFF"/>
                <w:lang w:val="en-US" w:eastAsia="ru-RU"/>
              </w:rPr>
              <w:t>a trotuarelor</w:t>
            </w:r>
            <w:r w:rsidR="001C48F9" w:rsidRPr="001C48F9">
              <w:rPr>
                <w:i/>
                <w:shd w:val="clear" w:color="auto" w:fill="FFFFFF"/>
                <w:lang w:val="en-US" w:eastAsia="ru-RU"/>
              </w:rPr>
              <w:t xml:space="preserve"> pe str. </w:t>
            </w:r>
            <w:r w:rsidR="009222EE">
              <w:rPr>
                <w:i/>
                <w:shd w:val="clear" w:color="auto" w:fill="FFFFFF"/>
                <w:lang w:val="en-US" w:eastAsia="ru-RU"/>
              </w:rPr>
              <w:t>Ștefan Cel Mare</w:t>
            </w:r>
            <w:r w:rsidR="001C48F9" w:rsidRPr="001C48F9">
              <w:rPr>
                <w:i/>
                <w:shd w:val="clear" w:color="auto" w:fill="FFFFFF"/>
                <w:lang w:val="en-US" w:eastAsia="ru-RU"/>
              </w:rPr>
              <w:t xml:space="preserve">, din s. </w:t>
            </w:r>
            <w:r w:rsidR="009222EE">
              <w:rPr>
                <w:i/>
                <w:shd w:val="clear" w:color="auto" w:fill="FFFFFF"/>
                <w:lang w:val="en-US" w:eastAsia="ru-RU"/>
              </w:rPr>
              <w:t>Valea Mare, r-nul Ungheni</w:t>
            </w:r>
            <w:r w:rsidR="006E0FCF">
              <w:rPr>
                <w:i/>
                <w:shd w:val="clear" w:color="auto" w:fill="FFFFFF"/>
                <w:lang w:val="en-US" w:eastAsia="ru-RU"/>
              </w:rPr>
              <w:t>,</w:t>
            </w:r>
            <w:r w:rsidR="001D6345">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5663C2C0" w14:textId="77777777" w:rsidR="006E0FCF" w:rsidRPr="00FF430B" w:rsidRDefault="006E0FCF" w:rsidP="00684D44">
            <w:pPr>
              <w:spacing w:line="276" w:lineRule="auto"/>
              <w:contextualSpacing/>
              <w:jc w:val="both"/>
            </w:pPr>
          </w:p>
          <w:p w14:paraId="6B7E5C4D" w14:textId="77777777" w:rsidR="00460653" w:rsidRPr="00FF430B" w:rsidRDefault="00460653" w:rsidP="00196AB4">
            <w:pPr>
              <w:jc w:val="both"/>
            </w:pPr>
          </w:p>
          <w:p w14:paraId="69A7F8A5"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6BFAC9C0"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2.1. </w:t>
            </w:r>
            <w:r w:rsidR="00460653" w:rsidRPr="00A620FC">
              <w:rPr>
                <w:lang w:val="en-US"/>
              </w:rPr>
              <w:t xml:space="preserve">Durata de execuţie a lucrărilor contractate este </w:t>
            </w:r>
            <w:r w:rsidR="001D6345">
              <w:rPr>
                <w:lang w:val="en-US"/>
              </w:rPr>
              <w:t>de 1 lun</w:t>
            </w:r>
            <w:r w:rsidR="001C48F9">
              <w:rPr>
                <w:lang w:val="en-US"/>
              </w:rPr>
              <w:t>ă</w:t>
            </w:r>
            <w:r w:rsidR="001D6345">
              <w:rPr>
                <w:lang w:val="en-US"/>
              </w:rPr>
              <w:t xml:space="preserve"> de la semnarea prezentului contract și</w:t>
            </w:r>
            <w:r w:rsidR="00D01127" w:rsidRPr="00A620FC">
              <w:rPr>
                <w:lang w:val="en-US"/>
              </w:rPr>
              <w:t xml:space="preserve"> </w:t>
            </w:r>
            <w:r w:rsidR="00460653" w:rsidRPr="00A620FC">
              <w:rPr>
                <w:lang w:val="en-US"/>
              </w:rPr>
              <w:t>după primirea ordinului de începere a execuţiei</w:t>
            </w:r>
            <w:r w:rsidR="005D4B79" w:rsidRPr="00A620FC">
              <w:rPr>
                <w:lang w:val="en-US"/>
              </w:rPr>
              <w:t xml:space="preserve"> </w:t>
            </w:r>
            <w:r w:rsidR="00460653" w:rsidRPr="00A620FC">
              <w:rPr>
                <w:lang w:val="en-US"/>
              </w:rPr>
              <w:t>şi asigurării lucrului ritmic de către beneficiar</w:t>
            </w:r>
            <w:r w:rsidR="005D4B79" w:rsidRPr="00A620FC">
              <w:rPr>
                <w:lang w:val="en-US"/>
              </w:rPr>
              <w:t>-</w:t>
            </w:r>
            <w:r w:rsidR="00460653" w:rsidRPr="00A620FC">
              <w:rPr>
                <w:lang w:val="en-US"/>
              </w:rPr>
              <w:t>ordonatorul de credite.</w:t>
            </w:r>
          </w:p>
          <w:p w14:paraId="0F1AB59A"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2.2. </w:t>
            </w:r>
            <w:r w:rsidR="00460653" w:rsidRPr="00A620FC">
              <w:rPr>
                <w:lang w:val="en-US"/>
              </w:rPr>
              <w:t xml:space="preserve">Graficul de execuţie a lucrărilor se va efectua conform specificaţiei din anexa </w:t>
            </w:r>
            <w:r w:rsidR="009157BF" w:rsidRPr="00A620FC">
              <w:rPr>
                <w:lang w:val="en-US"/>
              </w:rPr>
              <w:t xml:space="preserve">la </w:t>
            </w:r>
            <w:r w:rsidR="00460653" w:rsidRPr="00A620FC">
              <w:rPr>
                <w:lang w:val="en-US"/>
              </w:rPr>
              <w:t xml:space="preserve">prezentul contract. </w:t>
            </w:r>
          </w:p>
          <w:p w14:paraId="0EB58953"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2.3. </w:t>
            </w:r>
            <w:r w:rsidR="00460653" w:rsidRPr="00A620FC">
              <w:rPr>
                <w:lang w:val="en-US"/>
              </w:rPr>
              <w:t xml:space="preserve">Perioada de execuţie poate fi prelungită </w:t>
            </w:r>
            <w:r w:rsidR="00EB65F6" w:rsidRPr="00A620FC">
              <w:rPr>
                <w:lang w:val="en-US"/>
              </w:rPr>
              <w:t xml:space="preserve">sau suspendată </w:t>
            </w:r>
            <w:r w:rsidR="00460653" w:rsidRPr="00A620FC">
              <w:rPr>
                <w:lang w:val="en-US"/>
              </w:rPr>
              <w:t>dacă constrângerea activităţii se datorează următoarelor cauze:</w:t>
            </w:r>
          </w:p>
          <w:p w14:paraId="6561E75A"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77F55C5B"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1AE50825"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F763B4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55CDB3DE"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2.4. </w:t>
            </w:r>
            <w:r w:rsidR="00460653" w:rsidRPr="00A620F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F7A1CA5"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2.5. </w:t>
            </w:r>
            <w:r w:rsidR="00460653" w:rsidRPr="00A620FC">
              <w:rPr>
                <w:lang w:val="en-US"/>
              </w:rPr>
              <w:t xml:space="preserve">La terminarea lucrărilor, Antreprenorul </w:t>
            </w:r>
            <w:r w:rsidR="00183D79" w:rsidRPr="00A620FC">
              <w:rPr>
                <w:lang w:val="en-US"/>
              </w:rPr>
              <w:t>va notifica Beneficiarul că su</w:t>
            </w:r>
            <w:r w:rsidR="00460653" w:rsidRPr="00A620FC">
              <w:rPr>
                <w:lang w:val="en-US"/>
              </w:rPr>
              <w:t>nt îndeplinite condiţiile de recepţie, solicitând convocarea comisiei. În baza acestei notificări, Beneficiarul va convoca comisia de  recepţie pentru terminarea lucrărilor.</w:t>
            </w:r>
          </w:p>
          <w:p w14:paraId="1AA9CD58"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EC38D0">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7F3775EB" w14:textId="63B13103"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A620FC">
              <w:rPr>
                <w:b/>
                <w:noProof w:val="0"/>
                <w:lang w:eastAsia="ru-RU"/>
              </w:rPr>
              <w:t xml:space="preserve">  </w:t>
            </w:r>
            <w:r w:rsidR="009222EE">
              <w:rPr>
                <w:b/>
                <w:noProof w:val="0"/>
                <w:lang w:eastAsia="ru-RU"/>
              </w:rPr>
              <w:t>5</w:t>
            </w:r>
            <w:r w:rsidR="001C48F9">
              <w:rPr>
                <w:b/>
                <w:noProof w:val="0"/>
                <w:lang w:eastAsia="ru-RU"/>
              </w:rPr>
              <w:t xml:space="preserve"> an</w:t>
            </w:r>
            <w:r w:rsidR="009222EE">
              <w:rPr>
                <w:b/>
                <w:noProof w:val="0"/>
                <w:lang w:eastAsia="ru-RU"/>
              </w:rPr>
              <w:t>i</w:t>
            </w:r>
            <w:r w:rsidR="00A620FC">
              <w:rPr>
                <w:b/>
                <w:noProof w:val="0"/>
                <w:lang w:eastAsia="ru-RU"/>
              </w:rPr>
              <w:t xml:space="preserve"> </w:t>
            </w:r>
            <w:r w:rsidRPr="00FF430B">
              <w:rPr>
                <w:b/>
                <w:noProof w:val="0"/>
                <w:lang w:eastAsia="ru-RU"/>
              </w:rPr>
              <w:t>.</w:t>
            </w:r>
          </w:p>
          <w:p w14:paraId="0DB3A71E" w14:textId="77777777" w:rsidR="007A2F41" w:rsidRPr="00FF430B" w:rsidRDefault="007A2F41" w:rsidP="00196AB4">
            <w:pPr>
              <w:pStyle w:val="a"/>
              <w:numPr>
                <w:ilvl w:val="0"/>
                <w:numId w:val="0"/>
              </w:numPr>
            </w:pPr>
          </w:p>
          <w:p w14:paraId="401EEF5B"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DD15E81"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4238302" w14:textId="77777777" w:rsidR="00995AF6" w:rsidRPr="00A620FC" w:rsidRDefault="00E503F9" w:rsidP="00196AB4">
            <w:pPr>
              <w:pStyle w:val="af2"/>
              <w:tabs>
                <w:tab w:val="left" w:pos="321"/>
              </w:tabs>
              <w:spacing w:line="276" w:lineRule="auto"/>
              <w:ind w:firstLine="0"/>
              <w:rPr>
                <w:lang w:val="en-US"/>
              </w:rPr>
            </w:pPr>
            <w:r w:rsidRPr="00A620FC">
              <w:rPr>
                <w:lang w:val="en-US"/>
              </w:rPr>
              <w:t>3.2</w:t>
            </w:r>
            <w:r w:rsidR="00A156C0" w:rsidRPr="00A620FC">
              <w:rPr>
                <w:lang w:val="en-US"/>
              </w:rPr>
              <w:t>.</w:t>
            </w:r>
            <w:r w:rsidR="00460653" w:rsidRPr="00A620FC">
              <w:rPr>
                <w:lang w:val="en-US"/>
              </w:rPr>
              <w:t xml:space="preserve">Achitările vor fi efectuate prin transfer în baza facturilor fiscale, după primirea proceselor </w:t>
            </w:r>
            <w:r w:rsidR="00A156C0" w:rsidRPr="00A620FC">
              <w:rPr>
                <w:lang w:val="en-US"/>
              </w:rPr>
              <w:t>–</w:t>
            </w:r>
            <w:r w:rsidR="00460653" w:rsidRPr="00A620FC">
              <w:rPr>
                <w:lang w:val="en-US"/>
              </w:rPr>
              <w:t xml:space="preserve"> verbale de recepţie a lucrărilor executate, semnate şi</w:t>
            </w:r>
            <w:r w:rsidR="00995AF6" w:rsidRPr="00A620FC">
              <w:rPr>
                <w:lang w:val="en-US"/>
              </w:rPr>
              <w:t xml:space="preserve"> acceptate de către Beneficiar.</w:t>
            </w:r>
          </w:p>
          <w:p w14:paraId="4165BF37" w14:textId="77777777" w:rsidR="00A946E0" w:rsidRPr="00A620FC" w:rsidRDefault="00A156C0" w:rsidP="00196AB4">
            <w:pPr>
              <w:pStyle w:val="af2"/>
              <w:tabs>
                <w:tab w:val="left" w:pos="37"/>
              </w:tabs>
              <w:spacing w:line="276" w:lineRule="auto"/>
              <w:ind w:firstLine="0"/>
              <w:rPr>
                <w:lang w:val="en-US"/>
              </w:rPr>
            </w:pPr>
            <w:r w:rsidRPr="00A620FC">
              <w:rPr>
                <w:lang w:val="en-US"/>
              </w:rPr>
              <w:t xml:space="preserve">3.3. </w:t>
            </w:r>
            <w:r w:rsidR="00460653" w:rsidRPr="00A620FC">
              <w:rPr>
                <w:lang w:val="en-US"/>
              </w:rPr>
              <w:t>Beneficiarul va verifica procesele</w:t>
            </w:r>
            <w:r w:rsidR="009E719D" w:rsidRPr="00A620FC">
              <w:rPr>
                <w:lang w:val="en-US"/>
              </w:rPr>
              <w:t>-</w:t>
            </w:r>
            <w:r w:rsidR="00460653" w:rsidRPr="00A620FC">
              <w:rPr>
                <w:lang w:val="en-US"/>
              </w:rPr>
              <w:t xml:space="preserve">verbale de recepție a lucrărilor executate în termen de </w:t>
            </w:r>
            <w:r w:rsidR="004B2167" w:rsidRPr="004B2167">
              <w:rPr>
                <w:u w:val="single"/>
                <w:lang w:val="en-US"/>
              </w:rPr>
              <w:t>15</w:t>
            </w:r>
            <w:r w:rsidR="00460653" w:rsidRPr="00A620FC">
              <w:rPr>
                <w:lang w:val="en-US"/>
              </w:rPr>
              <w:t xml:space="preserve"> zile calendaristice de la primirea acestora de la Antreprenor.</w:t>
            </w:r>
          </w:p>
          <w:p w14:paraId="77657280" w14:textId="77777777" w:rsidR="00A946E0" w:rsidRPr="00A620FC" w:rsidRDefault="00316769" w:rsidP="00196AB4">
            <w:pPr>
              <w:pStyle w:val="af2"/>
              <w:tabs>
                <w:tab w:val="left" w:pos="37"/>
              </w:tabs>
              <w:spacing w:line="276" w:lineRule="auto"/>
              <w:ind w:firstLine="0"/>
              <w:rPr>
                <w:lang w:val="en-US"/>
              </w:rPr>
            </w:pPr>
            <w:r w:rsidRPr="00A620FC">
              <w:rPr>
                <w:lang w:val="en-US"/>
              </w:rPr>
              <w:t>3.4</w:t>
            </w:r>
            <w:r w:rsidR="00A156C0" w:rsidRPr="00A620FC">
              <w:rPr>
                <w:lang w:val="en-US"/>
              </w:rPr>
              <w:t xml:space="preserve">. </w:t>
            </w:r>
            <w:r w:rsidR="00460653" w:rsidRPr="00A620F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620FC">
              <w:rPr>
                <w:lang w:val="en-US"/>
              </w:rPr>
              <w:t>u su</w:t>
            </w:r>
            <w:r w:rsidR="00460653" w:rsidRPr="00A620FC">
              <w:rPr>
                <w:lang w:val="en-US"/>
              </w:rPr>
              <w:t xml:space="preserve">nt în litigiu va fi plătită imediat. </w:t>
            </w:r>
          </w:p>
          <w:p w14:paraId="09E68A52" w14:textId="77777777" w:rsidR="00E503F9" w:rsidRPr="00A620FC" w:rsidRDefault="00316769" w:rsidP="00196AB4">
            <w:pPr>
              <w:pStyle w:val="af2"/>
              <w:tabs>
                <w:tab w:val="left" w:pos="37"/>
              </w:tabs>
              <w:spacing w:line="276" w:lineRule="auto"/>
              <w:ind w:firstLine="0"/>
              <w:rPr>
                <w:lang w:val="en-US"/>
              </w:rPr>
            </w:pPr>
            <w:r w:rsidRPr="00A620FC">
              <w:rPr>
                <w:lang w:val="en-US"/>
              </w:rPr>
              <w:lastRenderedPageBreak/>
              <w:t>3.5</w:t>
            </w:r>
            <w:r w:rsidR="00A156C0" w:rsidRPr="00A620FC">
              <w:rPr>
                <w:lang w:val="en-US"/>
              </w:rPr>
              <w:t>.</w:t>
            </w:r>
            <w:r w:rsidR="00460653" w:rsidRPr="00A620FC">
              <w:rPr>
                <w:lang w:val="en-US"/>
              </w:rPr>
              <w:t xml:space="preserve">Lucrările nu </w:t>
            </w:r>
            <w:r w:rsidR="00183D79" w:rsidRPr="00A620FC">
              <w:rPr>
                <w:lang w:val="en-US"/>
              </w:rPr>
              <w:t>vor fi considerate finalizate pâ</w:t>
            </w:r>
            <w:r w:rsidR="00460653" w:rsidRPr="00A620FC">
              <w:rPr>
                <w:lang w:val="en-US"/>
              </w:rPr>
              <w:t>nă</w:t>
            </w:r>
            <w:r w:rsidR="00183D79" w:rsidRPr="00A620FC">
              <w:rPr>
                <w:lang w:val="en-US"/>
              </w:rPr>
              <w:t xml:space="preserve"> câ</w:t>
            </w:r>
            <w:r w:rsidR="00460653" w:rsidRPr="00A620FC">
              <w:rPr>
                <w:lang w:val="en-US"/>
              </w:rPr>
              <w:t xml:space="preserve">nd procesul-verbal de recepţie la terminarea lucrărilor  nu va fi semnat de comisia de recepţie, care confirmă că lucrările au fost executate </w:t>
            </w:r>
            <w:r w:rsidR="00A946E0" w:rsidRPr="00A620FC">
              <w:rPr>
                <w:lang w:val="en-US"/>
              </w:rPr>
              <w:t>conform contractului.</w:t>
            </w:r>
          </w:p>
          <w:p w14:paraId="6C551BF7" w14:textId="77777777" w:rsidR="00267805" w:rsidRPr="00A620FC" w:rsidRDefault="00316769" w:rsidP="00A101F6">
            <w:pPr>
              <w:pStyle w:val="af2"/>
              <w:tabs>
                <w:tab w:val="left" w:pos="37"/>
              </w:tabs>
              <w:spacing w:line="276" w:lineRule="auto"/>
              <w:ind w:firstLine="0"/>
              <w:rPr>
                <w:lang w:val="en-US"/>
              </w:rPr>
            </w:pPr>
            <w:r w:rsidRPr="00A620FC">
              <w:rPr>
                <w:lang w:val="en-US"/>
              </w:rPr>
              <w:t>3.6</w:t>
            </w:r>
            <w:r w:rsidR="00A227F2" w:rsidRPr="00A620F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620FC">
              <w:rPr>
                <w:lang w:val="en-US"/>
              </w:rPr>
              <w:t xml:space="preserve"> </w:t>
            </w:r>
            <w:r w:rsidR="00EB65F6" w:rsidRPr="00A620FC">
              <w:rPr>
                <w:lang w:val="en-US"/>
              </w:rPr>
              <w:t>În cazul recepţiei cu obiecţii,</w:t>
            </w:r>
            <w:r w:rsidR="005D4B79" w:rsidRPr="00A620FC">
              <w:rPr>
                <w:lang w:val="en-US"/>
              </w:rPr>
              <w:t xml:space="preserve"> </w:t>
            </w:r>
            <w:r w:rsidR="00EB65F6" w:rsidRPr="00A620FC">
              <w:rPr>
                <w:lang w:val="en-US"/>
              </w:rPr>
              <w:t>garanţia se va restitui în cel mult 15 zile după înlăturarea acestora.</w:t>
            </w:r>
          </w:p>
          <w:p w14:paraId="181ECB11" w14:textId="77777777" w:rsidR="00A156C0" w:rsidRPr="00A620FC" w:rsidRDefault="00A156C0" w:rsidP="00196AB4">
            <w:pPr>
              <w:pStyle w:val="af2"/>
              <w:tabs>
                <w:tab w:val="left" w:pos="37"/>
              </w:tabs>
              <w:spacing w:line="276" w:lineRule="auto"/>
              <w:ind w:firstLine="0"/>
              <w:rPr>
                <w:lang w:val="en-US"/>
              </w:rPr>
            </w:pPr>
          </w:p>
          <w:p w14:paraId="70611A39"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5837EEBF"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4CF00E8"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4462B739" w14:textId="77777777" w:rsidR="00460653" w:rsidRPr="00A620FC" w:rsidRDefault="00A101F6" w:rsidP="00371806">
            <w:pPr>
              <w:pStyle w:val="af2"/>
              <w:tabs>
                <w:tab w:val="left" w:pos="567"/>
              </w:tabs>
              <w:spacing w:line="276" w:lineRule="auto"/>
              <w:ind w:firstLine="0"/>
              <w:rPr>
                <w:lang w:val="en-US"/>
              </w:rPr>
            </w:pPr>
            <w:r w:rsidRPr="00A620FC">
              <w:rPr>
                <w:lang w:val="en-US"/>
              </w:rPr>
              <w:t xml:space="preserve">4.3. </w:t>
            </w:r>
            <w:r w:rsidR="00D7570D" w:rsidRPr="00A620F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A1BD1C3"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4.4. </w:t>
            </w:r>
            <w:r w:rsidR="00460653" w:rsidRPr="00A620FC">
              <w:rPr>
                <w:lang w:val="en-US"/>
              </w:rPr>
              <w:t xml:space="preserve">Documentaţia pusă la dispoziţia Antreprenorului se repartizează astfel: </w:t>
            </w:r>
          </w:p>
          <w:p w14:paraId="384AE754"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2C9951EA" w14:textId="77777777" w:rsidR="00460653" w:rsidRPr="00A620FC" w:rsidRDefault="00A101F6" w:rsidP="00196AB4">
            <w:pPr>
              <w:pStyle w:val="af2"/>
              <w:tabs>
                <w:tab w:val="left" w:pos="567"/>
              </w:tabs>
              <w:spacing w:line="276" w:lineRule="auto"/>
              <w:ind w:firstLine="0"/>
              <w:rPr>
                <w:lang w:val="en-US"/>
              </w:rPr>
            </w:pPr>
            <w:r w:rsidRPr="00A620FC">
              <w:rPr>
                <w:lang w:val="en-US"/>
              </w:rPr>
              <w:t xml:space="preserve">4.5. </w:t>
            </w:r>
            <w:r w:rsidR="00460653" w:rsidRPr="00A620FC">
              <w:rPr>
                <w:lang w:val="en-US"/>
              </w:rPr>
              <w:t>Desenele, calculele, verificările calculelor, caietele de măsurări (ataşamentele) şi alte documente, pe care Beneficiarul sau Antreprenorul trebuie să le întocmească şi</w:t>
            </w:r>
            <w:r w:rsidR="005D4B79" w:rsidRPr="00A620FC">
              <w:rPr>
                <w:lang w:val="en-US"/>
              </w:rPr>
              <w:t xml:space="preserve"> </w:t>
            </w:r>
            <w:r w:rsidR="00460653" w:rsidRPr="00A620FC">
              <w:rPr>
                <w:lang w:val="en-US"/>
              </w:rPr>
              <w:t>s</w:t>
            </w:r>
            <w:r w:rsidR="00183D79" w:rsidRPr="00A620FC">
              <w:rPr>
                <w:lang w:val="en-US"/>
              </w:rPr>
              <w:t>u</w:t>
            </w:r>
            <w:r w:rsidR="00460653" w:rsidRPr="00A620FC">
              <w:rPr>
                <w:lang w:val="en-US"/>
              </w:rPr>
              <w:t xml:space="preserve">nt cerute de subantreprenorul proiectant, vor fi puse la dispoziţia acestuia de către Antreprenor. </w:t>
            </w:r>
          </w:p>
          <w:p w14:paraId="10E85407"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4.6. </w:t>
            </w:r>
            <w:r w:rsidR="00460653" w:rsidRPr="00A620FC">
              <w:rPr>
                <w:lang w:val="en-US"/>
              </w:rPr>
              <w:t>Oferta adjudecată face parte integrantă din contract. Ea trebuie să fie corectă şi completă. Preţurile stabilite vor acoperi toate obligaţiunile din contract şi toate operaţiunile pentru terminarea şi</w:t>
            </w:r>
            <w:r w:rsidR="005D4B79" w:rsidRPr="00A620FC">
              <w:rPr>
                <w:lang w:val="en-US"/>
              </w:rPr>
              <w:t xml:space="preserve"> </w:t>
            </w:r>
            <w:r w:rsidR="00460653" w:rsidRPr="00A620FC">
              <w:rPr>
                <w:lang w:val="en-US"/>
              </w:rPr>
              <w:t xml:space="preserve">întreţinerea corespunzătoare a lucrărilor. </w:t>
            </w:r>
          </w:p>
          <w:p w14:paraId="3BEC581A"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4.7. </w:t>
            </w:r>
            <w:r w:rsidR="00460653" w:rsidRPr="00A620FC">
              <w:rPr>
                <w:lang w:val="en-US"/>
              </w:rPr>
              <w:t>Dacă Beneficiarul nu emite în timp util dispoziţii suplimentare care să conţină</w:t>
            </w:r>
            <w:r w:rsidR="005D4B79" w:rsidRPr="00A620FC">
              <w:rPr>
                <w:lang w:val="en-US"/>
              </w:rPr>
              <w:t xml:space="preserve"> </w:t>
            </w:r>
            <w:r w:rsidR="00460653" w:rsidRPr="00A620FC">
              <w:rPr>
                <w:lang w:val="en-US"/>
              </w:rPr>
              <w:t>instrucţiuni sau aprobări, ordine, directive, sau detalii, Antreprenorul va notifica Beneficiarul prin scrisori, de c</w:t>
            </w:r>
            <w:r w:rsidR="00183D79" w:rsidRPr="00A620FC">
              <w:rPr>
                <w:lang w:val="en-US"/>
              </w:rPr>
              <w:t>â</w:t>
            </w:r>
            <w:r w:rsidR="00460653" w:rsidRPr="00A620FC">
              <w:rPr>
                <w:lang w:val="en-US"/>
              </w:rPr>
              <w:t>te ori este posibil, că acestea pot să provoace înt</w:t>
            </w:r>
            <w:r w:rsidR="00183D79" w:rsidRPr="00A620FC">
              <w:rPr>
                <w:lang w:val="en-US"/>
              </w:rPr>
              <w:t>â</w:t>
            </w:r>
            <w:r w:rsidR="00460653" w:rsidRPr="00A620F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4FCA2D3"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4.8. </w:t>
            </w:r>
            <w:r w:rsidR="00460653" w:rsidRPr="00A620F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AFF8080"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4.9. </w:t>
            </w:r>
            <w:r w:rsidR="00460653" w:rsidRPr="00A620F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620FC">
              <w:rPr>
                <w:lang w:val="en-US"/>
              </w:rPr>
              <w:t xml:space="preserve"> </w:t>
            </w:r>
            <w:r w:rsidR="00460653" w:rsidRPr="00A620FC">
              <w:rPr>
                <w:lang w:val="en-US"/>
              </w:rPr>
              <w:t xml:space="preserve">şi pentru procedeele de execuţie utilizate. </w:t>
            </w:r>
          </w:p>
          <w:p w14:paraId="56F16E1D" w14:textId="77777777" w:rsidR="00460653" w:rsidRPr="00A620FC" w:rsidRDefault="00A156C0" w:rsidP="00196AB4">
            <w:pPr>
              <w:pStyle w:val="af2"/>
              <w:tabs>
                <w:tab w:val="left" w:pos="567"/>
              </w:tabs>
              <w:spacing w:line="276" w:lineRule="auto"/>
              <w:ind w:firstLine="0"/>
              <w:rPr>
                <w:lang w:val="en-US"/>
              </w:rPr>
            </w:pPr>
            <w:r w:rsidRPr="00A620FC">
              <w:rPr>
                <w:lang w:val="en-US"/>
              </w:rPr>
              <w:t xml:space="preserve">4.10. </w:t>
            </w:r>
            <w:r w:rsidR="00460653" w:rsidRPr="00A620FC">
              <w:rPr>
                <w:lang w:val="en-US"/>
              </w:rPr>
              <w:t xml:space="preserve">Antreprenorul, prin </w:t>
            </w:r>
            <w:r w:rsidR="002F6A1E" w:rsidRPr="00A620FC">
              <w:rPr>
                <w:lang w:val="en-US"/>
              </w:rPr>
              <w:t xml:space="preserve">atribuirea </w:t>
            </w:r>
            <w:r w:rsidR="00460653" w:rsidRPr="00A620FC">
              <w:rPr>
                <w:lang w:val="en-US"/>
              </w:rPr>
              <w:t>ofertei în favoarea sa, se angajează să</w:t>
            </w:r>
            <w:r w:rsidR="00BC46B3" w:rsidRPr="00A620FC">
              <w:rPr>
                <w:lang w:val="en-US"/>
              </w:rPr>
              <w:t xml:space="preserve"> prezinte</w:t>
            </w:r>
            <w:r w:rsidR="005D4B79" w:rsidRPr="00A620FC">
              <w:rPr>
                <w:lang w:val="en-US"/>
              </w:rPr>
              <w:t xml:space="preserve"> </w:t>
            </w:r>
            <w:r w:rsidR="00EA64B0" w:rsidRPr="00A620FC">
              <w:rPr>
                <w:lang w:val="en-US"/>
              </w:rPr>
              <w:t>garanţia de bună execuţie a contractului, în cuantum de _</w:t>
            </w:r>
            <w:r w:rsidR="008058F4" w:rsidRPr="00A620FC">
              <w:rPr>
                <w:u w:val="single"/>
                <w:lang w:val="en-US"/>
              </w:rPr>
              <w:t>0</w:t>
            </w:r>
            <w:r w:rsidR="00EA64B0" w:rsidRPr="00A620FC">
              <w:rPr>
                <w:lang w:val="en-US"/>
              </w:rPr>
              <w:t>_% din valoarea contractului atribuit.</w:t>
            </w:r>
          </w:p>
          <w:p w14:paraId="071A308C" w14:textId="77777777" w:rsidR="00267805" w:rsidRPr="00A620FC" w:rsidRDefault="00A156C0" w:rsidP="00684D44">
            <w:pPr>
              <w:pStyle w:val="af2"/>
              <w:tabs>
                <w:tab w:val="left" w:pos="567"/>
              </w:tabs>
              <w:spacing w:line="276" w:lineRule="auto"/>
              <w:ind w:firstLine="0"/>
              <w:rPr>
                <w:lang w:val="en-US"/>
              </w:rPr>
            </w:pPr>
            <w:r w:rsidRPr="00A620FC">
              <w:rPr>
                <w:lang w:val="en-US"/>
              </w:rPr>
              <w:lastRenderedPageBreak/>
              <w:t>4.11.</w:t>
            </w:r>
            <w:r w:rsidR="00A109E6" w:rsidRPr="00A620FC">
              <w:rPr>
                <w:lang w:val="en-US"/>
              </w:rPr>
              <w:t xml:space="preserve"> Autoritatea contractantă eliberează/restituie</w:t>
            </w:r>
            <w:r w:rsidR="005D4B79" w:rsidRPr="00A620FC">
              <w:rPr>
                <w:lang w:val="en-US"/>
              </w:rPr>
              <w:t xml:space="preserve"> </w:t>
            </w:r>
            <w:r w:rsidR="00A109E6" w:rsidRPr="00A620FC">
              <w:rPr>
                <w:lang w:val="en-US"/>
              </w:rPr>
              <w:t>g</w:t>
            </w:r>
            <w:r w:rsidR="00460653" w:rsidRPr="00A620FC">
              <w:rPr>
                <w:lang w:val="en-US"/>
              </w:rPr>
              <w:t xml:space="preserve">aranţia de bună execuţie Antreprenorului după semnarea </w:t>
            </w:r>
            <w:r w:rsidR="00A109E6" w:rsidRPr="00A620FC">
              <w:rPr>
                <w:lang w:val="en-US"/>
              </w:rPr>
              <w:t>procesului-verbal la terminarea lucrărilor</w:t>
            </w:r>
            <w:r w:rsidR="00460653" w:rsidRPr="00A620FC">
              <w:rPr>
                <w:lang w:val="en-US"/>
              </w:rPr>
              <w:t xml:space="preserve"> în cel mult 15 zile</w:t>
            </w:r>
            <w:r w:rsidR="00E838F8" w:rsidRPr="00A620FC">
              <w:rPr>
                <w:lang w:val="en-US"/>
              </w:rPr>
              <w:t>.</w:t>
            </w:r>
            <w:r w:rsidR="005D4B79" w:rsidRPr="00A620FC">
              <w:rPr>
                <w:lang w:val="en-US"/>
              </w:rPr>
              <w:t xml:space="preserve"> </w:t>
            </w:r>
            <w:r w:rsidR="00EB65F6" w:rsidRPr="00A620FC">
              <w:rPr>
                <w:lang w:val="en-US"/>
              </w:rPr>
              <w:t>În cazul recepţiei cu obiecţii,</w:t>
            </w:r>
            <w:r w:rsidR="005D4B79" w:rsidRPr="00A620FC">
              <w:rPr>
                <w:lang w:val="en-US"/>
              </w:rPr>
              <w:t xml:space="preserve"> </w:t>
            </w:r>
            <w:r w:rsidR="00EB65F6" w:rsidRPr="00A620FC">
              <w:rPr>
                <w:lang w:val="en-US"/>
              </w:rPr>
              <w:t>garanţia se va restitui în cel mult 15 zile după înlăturarea acestora.</w:t>
            </w:r>
          </w:p>
          <w:p w14:paraId="12C50E74" w14:textId="77777777" w:rsidR="00460653" w:rsidRPr="00A620FC" w:rsidRDefault="00A156C0" w:rsidP="00196AB4">
            <w:pPr>
              <w:pStyle w:val="af2"/>
              <w:tabs>
                <w:tab w:val="left" w:pos="567"/>
              </w:tabs>
              <w:spacing w:line="276" w:lineRule="auto"/>
              <w:ind w:firstLine="0"/>
              <w:rPr>
                <w:lang w:val="en-US"/>
              </w:rPr>
            </w:pPr>
            <w:r w:rsidRPr="00A620FC">
              <w:rPr>
                <w:lang w:val="en-US"/>
              </w:rPr>
              <w:t>4.12.</w:t>
            </w:r>
            <w:r w:rsidR="00460653" w:rsidRPr="00A620FC">
              <w:rPr>
                <w:lang w:val="en-US"/>
              </w:rPr>
              <w:t>Antreprenorul trebuie să constituie garanţia de bună execuţie după primirea scris</w:t>
            </w:r>
            <w:r w:rsidR="00404C0D" w:rsidRPr="00A620FC">
              <w:rPr>
                <w:lang w:val="en-US"/>
              </w:rPr>
              <w:t>orii de acceptare, dar nu mai târ</w:t>
            </w:r>
            <w:r w:rsidR="00460653" w:rsidRPr="00A620FC">
              <w:rPr>
                <w:lang w:val="en-US"/>
              </w:rPr>
              <w:t>ziu de dat</w:t>
            </w:r>
            <w:r w:rsidR="00404C0D" w:rsidRPr="00A620FC">
              <w:rPr>
                <w:lang w:val="en-US"/>
              </w:rPr>
              <w:t>a încheierii contractului. Atât</w:t>
            </w:r>
            <w:r w:rsidR="00460653" w:rsidRPr="00A620FC">
              <w:rPr>
                <w:lang w:val="en-US"/>
              </w:rPr>
              <w:t xml:space="preserve"> timp c</w:t>
            </w:r>
            <w:r w:rsidR="00404C0D" w:rsidRPr="00A620FC">
              <w:rPr>
                <w:lang w:val="en-US"/>
              </w:rPr>
              <w:t>â</w:t>
            </w:r>
            <w:r w:rsidR="00460653" w:rsidRPr="00A620FC">
              <w:rPr>
                <w:lang w:val="en-US"/>
              </w:rPr>
              <w:t>t el nu şi-a îndeplinit această obligaţiune, Beneficiarul poate să reţină garanţia</w:t>
            </w:r>
            <w:r w:rsidR="005D4B79" w:rsidRPr="00A620FC">
              <w:rPr>
                <w:lang w:val="en-US"/>
              </w:rPr>
              <w:t xml:space="preserve"> </w:t>
            </w:r>
            <w:r w:rsidR="00E364D5" w:rsidRPr="00A620FC">
              <w:rPr>
                <w:lang w:val="en-US"/>
              </w:rPr>
              <w:t>Antreprenorului</w:t>
            </w:r>
            <w:r w:rsidR="00460653" w:rsidRPr="00A620FC">
              <w:rPr>
                <w:lang w:val="en-US"/>
              </w:rPr>
              <w:t xml:space="preserve"> pentru ofertă. </w:t>
            </w:r>
          </w:p>
          <w:p w14:paraId="2CC83655" w14:textId="77777777" w:rsidR="00460653" w:rsidRPr="00A620FC" w:rsidRDefault="00A156C0" w:rsidP="00196AB4">
            <w:pPr>
              <w:pStyle w:val="af2"/>
              <w:tabs>
                <w:tab w:val="left" w:pos="567"/>
              </w:tabs>
              <w:spacing w:line="276" w:lineRule="auto"/>
              <w:ind w:firstLine="0"/>
              <w:rPr>
                <w:lang w:val="en-US"/>
              </w:rPr>
            </w:pPr>
            <w:r w:rsidRPr="00A620FC">
              <w:rPr>
                <w:lang w:val="en-US"/>
              </w:rPr>
              <w:t>4.1</w:t>
            </w:r>
            <w:r w:rsidR="00893327" w:rsidRPr="00A620FC">
              <w:rPr>
                <w:lang w:val="en-US"/>
              </w:rPr>
              <w:t>3</w:t>
            </w:r>
            <w:r w:rsidRPr="00A620FC">
              <w:rPr>
                <w:lang w:val="en-US"/>
              </w:rPr>
              <w:t xml:space="preserve">. </w:t>
            </w:r>
            <w:r w:rsidR="00460653" w:rsidRPr="00A620F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7D92B94" w14:textId="77777777" w:rsidR="00460653" w:rsidRPr="00A620FC" w:rsidRDefault="00A156C0" w:rsidP="00196AB4">
            <w:pPr>
              <w:pStyle w:val="af2"/>
              <w:tabs>
                <w:tab w:val="left" w:pos="567"/>
              </w:tabs>
              <w:spacing w:line="276" w:lineRule="auto"/>
              <w:ind w:firstLine="0"/>
              <w:rPr>
                <w:lang w:val="en-US"/>
              </w:rPr>
            </w:pPr>
            <w:r w:rsidRPr="00A620FC">
              <w:rPr>
                <w:lang w:val="en-US"/>
              </w:rPr>
              <w:t>4.1</w:t>
            </w:r>
            <w:r w:rsidR="00893327" w:rsidRPr="00A620FC">
              <w:rPr>
                <w:lang w:val="en-US"/>
              </w:rPr>
              <w:t>4</w:t>
            </w:r>
            <w:r w:rsidRPr="00A620FC">
              <w:rPr>
                <w:lang w:val="en-US"/>
              </w:rPr>
              <w:t xml:space="preserve">. </w:t>
            </w:r>
            <w:r w:rsidR="00460653" w:rsidRPr="00A620FC">
              <w:rPr>
                <w:lang w:val="en-US"/>
              </w:rPr>
              <w:t>La lucrările la care se fac încercări, se consideră calitatea probei îndeplinită at</w:t>
            </w:r>
            <w:r w:rsidR="00E171D4" w:rsidRPr="00A620FC">
              <w:rPr>
                <w:lang w:val="en-US"/>
              </w:rPr>
              <w:t>â</w:t>
            </w:r>
            <w:r w:rsidR="00460653" w:rsidRPr="00A620FC">
              <w:rPr>
                <w:lang w:val="en-US"/>
              </w:rPr>
              <w:t>ta timp c</w:t>
            </w:r>
            <w:r w:rsidR="00E171D4" w:rsidRPr="00A620FC">
              <w:rPr>
                <w:lang w:val="en-US"/>
              </w:rPr>
              <w:t>â</w:t>
            </w:r>
            <w:r w:rsidR="00460653" w:rsidRPr="00A620FC">
              <w:rPr>
                <w:lang w:val="en-US"/>
              </w:rPr>
              <w:t xml:space="preserve">t rezultatele se înscriu în limitele admise prin reglementările tehnice. </w:t>
            </w:r>
          </w:p>
          <w:p w14:paraId="0169984C" w14:textId="77777777" w:rsidR="00460653" w:rsidRPr="00A620FC" w:rsidRDefault="00A156C0" w:rsidP="00196AB4">
            <w:pPr>
              <w:pStyle w:val="af2"/>
              <w:tabs>
                <w:tab w:val="left" w:pos="567"/>
              </w:tabs>
              <w:spacing w:line="276" w:lineRule="auto"/>
              <w:ind w:firstLine="0"/>
              <w:rPr>
                <w:lang w:val="en-US"/>
              </w:rPr>
            </w:pPr>
            <w:r w:rsidRPr="00A620FC">
              <w:rPr>
                <w:lang w:val="en-US"/>
              </w:rPr>
              <w:t>4.</w:t>
            </w:r>
            <w:r w:rsidR="00603AB4" w:rsidRPr="00A620F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B0452AE" w14:textId="77777777" w:rsidR="00460653" w:rsidRPr="00A620FC" w:rsidRDefault="00A156C0" w:rsidP="00196AB4">
            <w:pPr>
              <w:pStyle w:val="af2"/>
              <w:tabs>
                <w:tab w:val="left" w:pos="567"/>
              </w:tabs>
              <w:spacing w:line="276" w:lineRule="auto"/>
              <w:ind w:firstLine="0"/>
              <w:rPr>
                <w:lang w:val="en-US"/>
              </w:rPr>
            </w:pPr>
            <w:r w:rsidRPr="00A620FC">
              <w:rPr>
                <w:lang w:val="en-US"/>
              </w:rPr>
              <w:t>4.1</w:t>
            </w:r>
            <w:r w:rsidR="00040EA0" w:rsidRPr="00A620F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FE4CA74" w14:textId="77777777" w:rsidR="00460653" w:rsidRPr="00A620FC" w:rsidRDefault="00A156C0" w:rsidP="00196AB4">
            <w:pPr>
              <w:pStyle w:val="af2"/>
              <w:tabs>
                <w:tab w:val="left" w:pos="567"/>
              </w:tabs>
              <w:spacing w:line="276" w:lineRule="auto"/>
              <w:ind w:firstLine="0"/>
              <w:rPr>
                <w:lang w:val="en-US"/>
              </w:rPr>
            </w:pPr>
            <w:r w:rsidRPr="00A620FC">
              <w:rPr>
                <w:lang w:val="en-US"/>
              </w:rPr>
              <w:t>4.1</w:t>
            </w:r>
            <w:r w:rsidR="00893327" w:rsidRPr="00A620FC">
              <w:rPr>
                <w:lang w:val="en-US"/>
              </w:rPr>
              <w:t>7</w:t>
            </w:r>
            <w:r w:rsidRPr="00A620FC">
              <w:rPr>
                <w:lang w:val="en-US"/>
              </w:rPr>
              <w:t xml:space="preserve">. </w:t>
            </w:r>
            <w:r w:rsidR="00460653" w:rsidRPr="00A620FC">
              <w:rPr>
                <w:lang w:val="en-US"/>
              </w:rPr>
              <w:t>Dacă Antreprenorul consideră că dispoziţiile Beneficiarului s</w:t>
            </w:r>
            <w:r w:rsidR="00183D79" w:rsidRPr="00A620FC">
              <w:rPr>
                <w:lang w:val="en-US"/>
              </w:rPr>
              <w:t>u</w:t>
            </w:r>
            <w:r w:rsidR="00460653" w:rsidRPr="00A620FC">
              <w:rPr>
                <w:lang w:val="en-US"/>
              </w:rPr>
              <w:t xml:space="preserve">nt nejustificate sau inoportune, el poate </w:t>
            </w:r>
            <w:r w:rsidR="00E171D4" w:rsidRPr="00A620FC">
              <w:rPr>
                <w:lang w:val="en-US"/>
              </w:rPr>
              <w:t>înainta</w:t>
            </w:r>
            <w:r w:rsidR="005D4B79" w:rsidRPr="00A620FC">
              <w:rPr>
                <w:lang w:val="en-US"/>
              </w:rPr>
              <w:t xml:space="preserve"> </w:t>
            </w:r>
            <w:r w:rsidR="00460653" w:rsidRPr="00A620FC">
              <w:rPr>
                <w:lang w:val="en-US"/>
              </w:rPr>
              <w:t xml:space="preserve">obiecţii, dar acestea nu îl </w:t>
            </w:r>
            <w:r w:rsidR="00E171D4" w:rsidRPr="00A620FC">
              <w:rPr>
                <w:lang w:val="en-US"/>
              </w:rPr>
              <w:t>scutește</w:t>
            </w:r>
            <w:r w:rsidR="005D4B79" w:rsidRPr="00A620FC">
              <w:rPr>
                <w:lang w:val="en-US"/>
              </w:rPr>
              <w:t xml:space="preserve"> </w:t>
            </w:r>
            <w:r w:rsidR="00460653" w:rsidRPr="00A620FC">
              <w:rPr>
                <w:lang w:val="en-US"/>
              </w:rPr>
              <w:t xml:space="preserve">de </w:t>
            </w:r>
            <w:r w:rsidR="00E364D5" w:rsidRPr="00A620FC">
              <w:rPr>
                <w:lang w:val="en-US"/>
              </w:rPr>
              <w:t xml:space="preserve">obligația de </w:t>
            </w:r>
            <w:r w:rsidR="00460653" w:rsidRPr="00A620F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737C95E" w14:textId="77777777" w:rsidR="00460653" w:rsidRPr="00A620FC" w:rsidRDefault="00A156C0" w:rsidP="00196AB4">
            <w:pPr>
              <w:pStyle w:val="af2"/>
              <w:tabs>
                <w:tab w:val="left" w:pos="567"/>
              </w:tabs>
              <w:spacing w:line="276" w:lineRule="auto"/>
              <w:ind w:firstLine="0"/>
              <w:rPr>
                <w:lang w:val="en-US"/>
              </w:rPr>
            </w:pPr>
            <w:r w:rsidRPr="00A620FC">
              <w:rPr>
                <w:lang w:val="en-US"/>
              </w:rPr>
              <w:t>4.1</w:t>
            </w:r>
            <w:r w:rsidR="00893327" w:rsidRPr="00A620FC">
              <w:rPr>
                <w:lang w:val="en-US"/>
              </w:rPr>
              <w:t>8</w:t>
            </w:r>
            <w:r w:rsidRPr="00A620FC">
              <w:rPr>
                <w:lang w:val="en-US"/>
              </w:rPr>
              <w:t xml:space="preserve">. </w:t>
            </w:r>
            <w:r w:rsidR="00460653" w:rsidRPr="00A620FC">
              <w:rPr>
                <w:lang w:val="en-US"/>
              </w:rPr>
              <w:t>Trasarea axelor principale, bornelor de referinţă, căilor de circulaţieşi limitelor terenului pus la dispoziţia Antreprenorului, precum şi materializarea cotelor de nivel în i</w:t>
            </w:r>
            <w:r w:rsidR="00183D79" w:rsidRPr="00A620FC">
              <w:rPr>
                <w:lang w:val="en-US"/>
              </w:rPr>
              <w:t>mediata apropiere a terenului, su</w:t>
            </w:r>
            <w:r w:rsidR="00460653" w:rsidRPr="00A620FC">
              <w:rPr>
                <w:lang w:val="en-US"/>
              </w:rPr>
              <w:t>nt</w:t>
            </w:r>
            <w:r w:rsidR="005D4B79" w:rsidRPr="00A620FC">
              <w:rPr>
                <w:lang w:val="en-US"/>
              </w:rPr>
              <w:t xml:space="preserve"> </w:t>
            </w:r>
            <w:r w:rsidR="00460653" w:rsidRPr="00A620FC">
              <w:rPr>
                <w:lang w:val="en-US"/>
              </w:rPr>
              <w:t xml:space="preserve">obligaţiuni ale Antreprenorului. </w:t>
            </w:r>
          </w:p>
          <w:p w14:paraId="0234CD21" w14:textId="77777777" w:rsidR="00460653" w:rsidRPr="00A620FC" w:rsidRDefault="00A156C0" w:rsidP="00196AB4">
            <w:pPr>
              <w:pStyle w:val="af2"/>
              <w:tabs>
                <w:tab w:val="left" w:pos="567"/>
              </w:tabs>
              <w:spacing w:line="276" w:lineRule="auto"/>
              <w:ind w:firstLine="0"/>
              <w:rPr>
                <w:lang w:val="en-US"/>
              </w:rPr>
            </w:pPr>
            <w:r w:rsidRPr="00A620FC">
              <w:rPr>
                <w:lang w:val="en-US"/>
              </w:rPr>
              <w:t>4.</w:t>
            </w:r>
            <w:r w:rsidR="00893327" w:rsidRPr="00A620FC">
              <w:rPr>
                <w:lang w:val="en-US"/>
              </w:rPr>
              <w:t>19</w:t>
            </w:r>
            <w:r w:rsidRPr="00A620FC">
              <w:rPr>
                <w:lang w:val="en-US"/>
              </w:rPr>
              <w:t xml:space="preserve">. </w:t>
            </w:r>
            <w:r w:rsidR="00460653" w:rsidRPr="00A620FC">
              <w:rPr>
                <w:lang w:val="en-US"/>
              </w:rPr>
              <w:t xml:space="preserve">Pentru verificarea trasării de către Beneficiar sau proiectant, Antreprenorul este obligat să protejeze şi să păstreze toate reperele, bornele sau alte obiecte folosite la trasarea lucrărilor. </w:t>
            </w:r>
          </w:p>
          <w:p w14:paraId="3EAE2462" w14:textId="77777777" w:rsidR="00460653" w:rsidRPr="00A620FC" w:rsidRDefault="00A156C0" w:rsidP="00196AB4">
            <w:pPr>
              <w:pStyle w:val="af2"/>
              <w:tabs>
                <w:tab w:val="left" w:pos="567"/>
              </w:tabs>
              <w:spacing w:line="276" w:lineRule="auto"/>
              <w:ind w:firstLine="0"/>
              <w:rPr>
                <w:lang w:val="en-US"/>
              </w:rPr>
            </w:pPr>
            <w:r w:rsidRPr="00A620FC">
              <w:rPr>
                <w:lang w:val="en-US"/>
              </w:rPr>
              <w:t>4.2</w:t>
            </w:r>
            <w:r w:rsidR="00893327" w:rsidRPr="00A620FC">
              <w:rPr>
                <w:lang w:val="en-US"/>
              </w:rPr>
              <w:t>0</w:t>
            </w:r>
            <w:r w:rsidRPr="00A620FC">
              <w:rPr>
                <w:lang w:val="en-US"/>
              </w:rPr>
              <w:t xml:space="preserve">. </w:t>
            </w:r>
            <w:r w:rsidR="00460653" w:rsidRPr="00A620FC">
              <w:rPr>
                <w:lang w:val="en-US"/>
              </w:rPr>
              <w:t>Ridicările de teren, trasările şi cotele de nivel, precum şi alte documente puse la dispoziţia Antreprenorului de către Beneficiar pentru executarea contractului s</w:t>
            </w:r>
            <w:r w:rsidR="00E10C0A" w:rsidRPr="00A620FC">
              <w:rPr>
                <w:lang w:val="en-US"/>
              </w:rPr>
              <w:t>u</w:t>
            </w:r>
            <w:r w:rsidR="00460653" w:rsidRPr="00A620FC">
              <w:rPr>
                <w:lang w:val="en-US"/>
              </w:rPr>
              <w:t>nt hotărâtoare. Antreprenorul este obligat să verifice documentele primite şi să înştiinţeze Beneficiarul cu privire la erorile şi</w:t>
            </w:r>
            <w:r w:rsidR="005D4B79" w:rsidRPr="00A620FC">
              <w:rPr>
                <w:lang w:val="en-US"/>
              </w:rPr>
              <w:t xml:space="preserve"> </w:t>
            </w:r>
            <w:r w:rsidR="00460653" w:rsidRPr="00A620FC">
              <w:rPr>
                <w:lang w:val="en-US"/>
              </w:rPr>
              <w:t xml:space="preserve">inexactităţile constatate sau presupuse. </w:t>
            </w:r>
          </w:p>
          <w:p w14:paraId="39B6A2B0" w14:textId="77777777" w:rsidR="00460653" w:rsidRPr="00A620FC" w:rsidRDefault="00A156C0" w:rsidP="00196AB4">
            <w:pPr>
              <w:pStyle w:val="af2"/>
              <w:tabs>
                <w:tab w:val="left" w:pos="567"/>
              </w:tabs>
              <w:spacing w:line="276" w:lineRule="auto"/>
              <w:ind w:firstLine="0"/>
              <w:rPr>
                <w:lang w:val="en-US"/>
              </w:rPr>
            </w:pPr>
            <w:r w:rsidRPr="00A620FC">
              <w:rPr>
                <w:lang w:val="en-US"/>
              </w:rPr>
              <w:t>4.2</w:t>
            </w:r>
            <w:r w:rsidR="00893327" w:rsidRPr="00A620FC">
              <w:rPr>
                <w:lang w:val="en-US"/>
              </w:rPr>
              <w:t>1</w:t>
            </w:r>
            <w:r w:rsidRPr="00A620FC">
              <w:rPr>
                <w:lang w:val="en-US"/>
              </w:rPr>
              <w:t xml:space="preserve">. </w:t>
            </w:r>
            <w:r w:rsidR="00460653" w:rsidRPr="00A620F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620FC">
              <w:rPr>
                <w:lang w:val="en-US"/>
              </w:rPr>
              <w:t>prevederilor legale și obligațiunilor contractuale și profesionale</w:t>
            </w:r>
            <w:r w:rsidR="00460653" w:rsidRPr="00A620FC">
              <w:rPr>
                <w:lang w:val="en-US"/>
              </w:rPr>
              <w:t xml:space="preserve">. </w:t>
            </w:r>
          </w:p>
          <w:p w14:paraId="2E8C17AD" w14:textId="77777777" w:rsidR="00460653" w:rsidRPr="00A620FC" w:rsidRDefault="00A156C0" w:rsidP="00196AB4">
            <w:pPr>
              <w:pStyle w:val="af2"/>
              <w:tabs>
                <w:tab w:val="left" w:pos="567"/>
              </w:tabs>
              <w:spacing w:line="276" w:lineRule="auto"/>
              <w:ind w:firstLine="0"/>
              <w:rPr>
                <w:lang w:val="en-US"/>
              </w:rPr>
            </w:pPr>
            <w:r w:rsidRPr="00A620FC">
              <w:rPr>
                <w:lang w:val="en-US"/>
              </w:rPr>
              <w:t>4.2</w:t>
            </w:r>
            <w:r w:rsidR="00893327" w:rsidRPr="00A620FC">
              <w:rPr>
                <w:lang w:val="en-US"/>
              </w:rPr>
              <w:t>2</w:t>
            </w:r>
            <w:r w:rsidRPr="00A620FC">
              <w:rPr>
                <w:lang w:val="en-US"/>
              </w:rPr>
              <w:t xml:space="preserve">. </w:t>
            </w:r>
            <w:r w:rsidR="00460653" w:rsidRPr="00A620FC">
              <w:rPr>
                <w:lang w:val="en-US"/>
              </w:rPr>
              <w:t xml:space="preserve">Pe parcursul executării lucrărilor, Beneficiarul are dreptul să dispună în scris: </w:t>
            </w:r>
          </w:p>
          <w:p w14:paraId="4F75043D"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5730816F"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E26107"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59B14459" w14:textId="77777777" w:rsidR="00460653" w:rsidRPr="00A620FC" w:rsidRDefault="00A156C0" w:rsidP="00196AB4">
            <w:pPr>
              <w:pStyle w:val="af2"/>
              <w:tabs>
                <w:tab w:val="left" w:pos="567"/>
              </w:tabs>
              <w:spacing w:line="276" w:lineRule="auto"/>
              <w:ind w:firstLine="0"/>
              <w:rPr>
                <w:lang w:val="en-US"/>
              </w:rPr>
            </w:pPr>
            <w:r w:rsidRPr="00A620FC">
              <w:rPr>
                <w:lang w:val="en-US"/>
              </w:rPr>
              <w:lastRenderedPageBreak/>
              <w:t>4.2</w:t>
            </w:r>
            <w:r w:rsidR="00893327" w:rsidRPr="00A620FC">
              <w:rPr>
                <w:lang w:val="en-US"/>
              </w:rPr>
              <w:t>3</w:t>
            </w:r>
            <w:r w:rsidRPr="00A620FC">
              <w:rPr>
                <w:lang w:val="en-US"/>
              </w:rPr>
              <w:t xml:space="preserve">. </w:t>
            </w:r>
            <w:r w:rsidR="00460653" w:rsidRPr="00A620FC">
              <w:rPr>
                <w:lang w:val="en-US"/>
              </w:rPr>
              <w:t xml:space="preserve">În cazul neexecutării de către Antreprenor a dispoziţiilor din punctul 2.1., Beneficiarul poate opri lucrările, </w:t>
            </w:r>
            <w:r w:rsidR="00F53F69" w:rsidRPr="00A620FC">
              <w:rPr>
                <w:lang w:val="en-US"/>
              </w:rPr>
              <w:t xml:space="preserve">prin </w:t>
            </w:r>
            <w:r w:rsidR="00E364D5" w:rsidRPr="00A620FC">
              <w:rPr>
                <w:lang w:val="en-US"/>
              </w:rPr>
              <w:t xml:space="preserve">rezoluțiunea </w:t>
            </w:r>
            <w:r w:rsidR="00F53F69" w:rsidRPr="00A620FC">
              <w:rPr>
                <w:lang w:val="en-US"/>
              </w:rPr>
              <w:t>contractului</w:t>
            </w:r>
            <w:r w:rsidR="00460653" w:rsidRPr="00A620FC">
              <w:rPr>
                <w:lang w:val="en-US"/>
              </w:rPr>
              <w:t xml:space="preserve">, în condiţiile legii, </w:t>
            </w:r>
            <w:r w:rsidR="00F53F69" w:rsidRPr="00A620FC">
              <w:rPr>
                <w:lang w:val="en-US"/>
              </w:rPr>
              <w:t>totodată A</w:t>
            </w:r>
            <w:r w:rsidR="00316769" w:rsidRPr="00A620FC">
              <w:rPr>
                <w:lang w:val="en-US"/>
              </w:rPr>
              <w:t xml:space="preserve">ntreprenorul </w:t>
            </w:r>
            <w:r w:rsidR="00460653" w:rsidRPr="00A620FC">
              <w:rPr>
                <w:lang w:val="en-US"/>
              </w:rPr>
              <w:t>compense</w:t>
            </w:r>
            <w:r w:rsidR="00316769" w:rsidRPr="00A620FC">
              <w:rPr>
                <w:lang w:val="en-US"/>
              </w:rPr>
              <w:t>ază</w:t>
            </w:r>
            <w:r w:rsidR="00460653" w:rsidRPr="00A620FC">
              <w:rPr>
                <w:lang w:val="en-US"/>
              </w:rPr>
              <w:t xml:space="preserve"> cheltuielile aferente suportate de Beneficiar în legătură cu faptul neexecutării. </w:t>
            </w:r>
          </w:p>
          <w:p w14:paraId="0097FF73" w14:textId="77777777" w:rsidR="00460653" w:rsidRPr="00A620FC" w:rsidRDefault="00BE5A1E" w:rsidP="00196AB4">
            <w:pPr>
              <w:pStyle w:val="af2"/>
              <w:tabs>
                <w:tab w:val="left" w:pos="567"/>
              </w:tabs>
              <w:spacing w:line="276" w:lineRule="auto"/>
              <w:ind w:firstLine="0"/>
              <w:rPr>
                <w:lang w:val="en-US"/>
              </w:rPr>
            </w:pPr>
            <w:r w:rsidRPr="00A620FC">
              <w:rPr>
                <w:lang w:val="en-US"/>
              </w:rPr>
              <w:t>4.2</w:t>
            </w:r>
            <w:r w:rsidR="00893327" w:rsidRPr="00A620FC">
              <w:rPr>
                <w:lang w:val="en-US"/>
              </w:rPr>
              <w:t>4</w:t>
            </w:r>
            <w:r w:rsidRPr="00A620FC">
              <w:rPr>
                <w:lang w:val="en-US"/>
              </w:rPr>
              <w:t xml:space="preserve">. </w:t>
            </w:r>
            <w:r w:rsidR="00460653" w:rsidRPr="00A620F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622F8E94" w14:textId="77777777" w:rsidR="00460653" w:rsidRPr="00A620FC" w:rsidRDefault="00BE5A1E" w:rsidP="00196AB4">
            <w:pPr>
              <w:pStyle w:val="af2"/>
              <w:tabs>
                <w:tab w:val="left" w:pos="567"/>
              </w:tabs>
              <w:spacing w:line="276" w:lineRule="auto"/>
              <w:ind w:firstLine="0"/>
              <w:rPr>
                <w:lang w:val="en-US"/>
              </w:rPr>
            </w:pPr>
            <w:r w:rsidRPr="00A620FC">
              <w:rPr>
                <w:lang w:val="en-US"/>
              </w:rPr>
              <w:t>4.2</w:t>
            </w:r>
            <w:r w:rsidR="00893327" w:rsidRPr="00A620FC">
              <w:rPr>
                <w:lang w:val="en-US"/>
              </w:rPr>
              <w:t>5</w:t>
            </w:r>
            <w:r w:rsidRPr="00A620FC">
              <w:rPr>
                <w:lang w:val="en-US"/>
              </w:rPr>
              <w:t xml:space="preserve">. </w:t>
            </w:r>
            <w:r w:rsidR="00460653" w:rsidRPr="00A620FC">
              <w:rPr>
                <w:lang w:val="en-US"/>
              </w:rPr>
              <w:t>În timpul desfăşurării lucrărilor, Antreprenorul are obligaţia să menţină căile de acces libere, să retragă utilajele, să îndepărteze surplusurile de materiale, deşeuri</w:t>
            </w:r>
            <w:r w:rsidR="005D4B79" w:rsidRPr="00A620FC">
              <w:rPr>
                <w:lang w:val="en-US"/>
              </w:rPr>
              <w:t xml:space="preserve"> </w:t>
            </w:r>
            <w:r w:rsidR="00460653" w:rsidRPr="00A620FC">
              <w:rPr>
                <w:lang w:val="en-US"/>
              </w:rPr>
              <w:t>şi lucrări provizorii de orice fel, care nu s</w:t>
            </w:r>
            <w:r w:rsidR="00183D79" w:rsidRPr="00A620FC">
              <w:rPr>
                <w:lang w:val="en-US"/>
              </w:rPr>
              <w:t>u</w:t>
            </w:r>
            <w:r w:rsidR="00460653" w:rsidRPr="00A620FC">
              <w:rPr>
                <w:lang w:val="en-US"/>
              </w:rPr>
              <w:t>nt necesare, iar la terminarea lucrărilor, Antreprenorul va evacua de pe şantier toate utilajele de construcţie, surplusurile de materiale, deşeurile</w:t>
            </w:r>
            <w:r w:rsidR="005D4B79" w:rsidRPr="00A620FC">
              <w:rPr>
                <w:lang w:val="en-US"/>
              </w:rPr>
              <w:t xml:space="preserve"> </w:t>
            </w:r>
            <w:r w:rsidR="00460653" w:rsidRPr="00A620FC">
              <w:rPr>
                <w:lang w:val="en-US"/>
              </w:rPr>
              <w:t xml:space="preserve">şi lucrările provizorii. </w:t>
            </w:r>
          </w:p>
          <w:p w14:paraId="557DBF9F" w14:textId="77777777" w:rsidR="00B96242" w:rsidRPr="00A620FC" w:rsidRDefault="00BE5A1E" w:rsidP="00196AB4">
            <w:pPr>
              <w:pStyle w:val="af2"/>
              <w:tabs>
                <w:tab w:val="left" w:pos="426"/>
                <w:tab w:val="left" w:pos="3645"/>
              </w:tabs>
              <w:spacing w:line="276" w:lineRule="auto"/>
              <w:ind w:firstLine="0"/>
              <w:rPr>
                <w:lang w:val="en-US"/>
              </w:rPr>
            </w:pPr>
            <w:r w:rsidRPr="00A620FC">
              <w:rPr>
                <w:lang w:val="en-US"/>
              </w:rPr>
              <w:t>4.2</w:t>
            </w:r>
            <w:r w:rsidR="00893327" w:rsidRPr="00A620FC">
              <w:rPr>
                <w:lang w:val="en-US"/>
              </w:rPr>
              <w:t>6</w:t>
            </w:r>
            <w:r w:rsidRPr="00A620FC">
              <w:rPr>
                <w:lang w:val="en-US"/>
              </w:rPr>
              <w:t xml:space="preserve">. </w:t>
            </w:r>
            <w:r w:rsidR="00460653" w:rsidRPr="00A620FC">
              <w:rPr>
                <w:lang w:val="en-US"/>
              </w:rPr>
              <w:t>Beneficiarul trebuie să obţină, pe propria cheltuială, toate avizele, autorizaţiile</w:t>
            </w:r>
            <w:r w:rsidR="005D4B79" w:rsidRPr="00A620FC">
              <w:rPr>
                <w:lang w:val="en-US"/>
              </w:rPr>
              <w:t xml:space="preserve"> </w:t>
            </w:r>
            <w:r w:rsidR="00460653" w:rsidRPr="00A620FC">
              <w:rPr>
                <w:lang w:val="en-US"/>
              </w:rPr>
              <w:t xml:space="preserve">şi aprobările, să plătească toate taxele necesare legate de execuţia lucrărilor, precum şi pentru bunuri sau drepturi afectate sau care pot fi afectate de execuţia lucrărilor. </w:t>
            </w:r>
          </w:p>
          <w:p w14:paraId="542D25BB" w14:textId="77777777" w:rsidR="00460653" w:rsidRPr="00A620FC" w:rsidRDefault="00460653" w:rsidP="00196AB4">
            <w:pPr>
              <w:pStyle w:val="af2"/>
              <w:tabs>
                <w:tab w:val="left" w:pos="426"/>
                <w:tab w:val="left" w:pos="3645"/>
              </w:tabs>
              <w:spacing w:line="276" w:lineRule="auto"/>
              <w:ind w:firstLine="0"/>
              <w:rPr>
                <w:lang w:val="en-US"/>
              </w:rPr>
            </w:pPr>
          </w:p>
          <w:p w14:paraId="630D5125"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10EEECF5"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90537CA" w14:textId="77777777" w:rsidR="005B666D" w:rsidRPr="00FF430B" w:rsidRDefault="005B666D" w:rsidP="00196AB4">
            <w:pPr>
              <w:pStyle w:val="a"/>
              <w:numPr>
                <w:ilvl w:val="0"/>
                <w:numId w:val="0"/>
              </w:numPr>
              <w:tabs>
                <w:tab w:val="left" w:pos="1755"/>
              </w:tabs>
            </w:pPr>
          </w:p>
          <w:p w14:paraId="183A107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6971F32" w14:textId="77777777" w:rsidR="005B666D" w:rsidRPr="00A620FC" w:rsidRDefault="00BE5A1E" w:rsidP="00196AB4">
            <w:pPr>
              <w:pStyle w:val="af2"/>
              <w:tabs>
                <w:tab w:val="left" w:pos="567"/>
              </w:tabs>
              <w:spacing w:line="276" w:lineRule="auto"/>
              <w:ind w:firstLine="0"/>
              <w:rPr>
                <w:lang w:val="en-US"/>
              </w:rPr>
            </w:pPr>
            <w:r w:rsidRPr="00A620FC">
              <w:rPr>
                <w:lang w:val="en-US"/>
              </w:rPr>
              <w:t xml:space="preserve">6.1. </w:t>
            </w:r>
            <w:r w:rsidR="005B666D" w:rsidRPr="00A620FC">
              <w:rPr>
                <w:lang w:val="en-US"/>
              </w:rPr>
              <w:t>Antreprenorul este obligat să execute toate lucrările, prevăzute în contract, în termenele stabilite prin graficul general de realizare a lucrărilor şi graficul de execuţie</w:t>
            </w:r>
            <w:r w:rsidR="005D4B79" w:rsidRPr="00A620FC">
              <w:rPr>
                <w:lang w:val="en-US"/>
              </w:rPr>
              <w:t xml:space="preserve"> </w:t>
            </w:r>
            <w:r w:rsidR="005B666D" w:rsidRPr="00A620FC">
              <w:rPr>
                <w:lang w:val="en-US"/>
              </w:rPr>
              <w:t>şi de o calitate corespunzătoare prevederilor actelor normative şi  prezentului contract.</w:t>
            </w:r>
          </w:p>
          <w:p w14:paraId="6E9472D7" w14:textId="77777777" w:rsidR="005B666D" w:rsidRPr="00A620FC" w:rsidRDefault="00BE5A1E" w:rsidP="00196AB4">
            <w:pPr>
              <w:pStyle w:val="af2"/>
              <w:tabs>
                <w:tab w:val="left" w:pos="567"/>
              </w:tabs>
              <w:spacing w:line="276" w:lineRule="auto"/>
              <w:ind w:firstLine="0"/>
              <w:rPr>
                <w:lang w:val="en-US"/>
              </w:rPr>
            </w:pPr>
            <w:r w:rsidRPr="00A620FC">
              <w:rPr>
                <w:lang w:val="en-US"/>
              </w:rPr>
              <w:t xml:space="preserve">6.2. </w:t>
            </w:r>
            <w:r w:rsidR="005B666D" w:rsidRPr="00A620F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50068C5A" w14:textId="77777777" w:rsidR="005B666D" w:rsidRPr="00A620FC" w:rsidRDefault="00BE5A1E" w:rsidP="00196AB4">
            <w:pPr>
              <w:pStyle w:val="af2"/>
              <w:tabs>
                <w:tab w:val="left" w:pos="567"/>
              </w:tabs>
              <w:spacing w:line="276" w:lineRule="auto"/>
              <w:ind w:firstLine="0"/>
              <w:rPr>
                <w:lang w:val="en-US"/>
              </w:rPr>
            </w:pPr>
            <w:r w:rsidRPr="00A620FC">
              <w:rPr>
                <w:lang w:val="en-US"/>
              </w:rPr>
              <w:t xml:space="preserve">6.3. </w:t>
            </w:r>
            <w:r w:rsidR="005B666D" w:rsidRPr="00A620FC">
              <w:rPr>
                <w:lang w:val="en-US"/>
              </w:rPr>
              <w:t xml:space="preserve">Pe parcursul execuţiei lucrărilor, Antreprenorul este obligat să comunice, la cererea Beneficiarului, datele de </w:t>
            </w:r>
            <w:r w:rsidR="00E364D5" w:rsidRPr="00A620FC">
              <w:rPr>
                <w:lang w:val="en-US"/>
              </w:rPr>
              <w:t>identificare</w:t>
            </w:r>
            <w:r w:rsidR="005D4B79" w:rsidRPr="00A620FC">
              <w:rPr>
                <w:lang w:val="en-US"/>
              </w:rPr>
              <w:t xml:space="preserve"> </w:t>
            </w:r>
            <w:r w:rsidR="005B666D" w:rsidRPr="00A620FC">
              <w:rPr>
                <w:lang w:val="en-US"/>
              </w:rPr>
              <w:t xml:space="preserve">ale subantreprenorilor. </w:t>
            </w:r>
          </w:p>
          <w:p w14:paraId="2643486A" w14:textId="77777777" w:rsidR="005B666D" w:rsidRPr="00A620FC" w:rsidRDefault="00BE5A1E" w:rsidP="00196AB4">
            <w:pPr>
              <w:pStyle w:val="af2"/>
              <w:tabs>
                <w:tab w:val="left" w:pos="142"/>
                <w:tab w:val="left" w:pos="284"/>
              </w:tabs>
              <w:spacing w:line="276" w:lineRule="auto"/>
              <w:ind w:firstLine="0"/>
              <w:rPr>
                <w:lang w:val="en-US"/>
              </w:rPr>
            </w:pPr>
            <w:r w:rsidRPr="00A620FC">
              <w:rPr>
                <w:lang w:val="en-US"/>
              </w:rPr>
              <w:t xml:space="preserve">6.4. </w:t>
            </w:r>
            <w:r w:rsidR="005B666D" w:rsidRPr="00A620FC">
              <w:rPr>
                <w:lang w:val="en-US"/>
              </w:rPr>
              <w:t>Angajarea forţei de muncă pe bază de a</w:t>
            </w:r>
            <w:r w:rsidR="003D06D0" w:rsidRPr="00A620FC">
              <w:rPr>
                <w:lang w:val="en-US"/>
              </w:rPr>
              <w:t>cord nu este considerată</w:t>
            </w:r>
            <w:r w:rsidR="005B666D" w:rsidRPr="00A620FC">
              <w:rPr>
                <w:lang w:val="en-US"/>
              </w:rPr>
              <w:t xml:space="preserve"> obiectul unei subcontractări.</w:t>
            </w:r>
          </w:p>
          <w:p w14:paraId="7E3DDDAD" w14:textId="77777777" w:rsidR="00684D44" w:rsidRPr="00A620FC" w:rsidRDefault="00684D44" w:rsidP="00196AB4">
            <w:pPr>
              <w:pStyle w:val="af2"/>
              <w:tabs>
                <w:tab w:val="left" w:pos="142"/>
                <w:tab w:val="left" w:pos="284"/>
              </w:tabs>
              <w:spacing w:line="276" w:lineRule="auto"/>
              <w:ind w:firstLine="0"/>
              <w:rPr>
                <w:lang w:val="en-US"/>
              </w:rPr>
            </w:pPr>
          </w:p>
          <w:p w14:paraId="266E2784"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6AEEBB8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639E3729" w14:textId="77777777" w:rsidR="00460653" w:rsidRPr="00FF430B" w:rsidRDefault="00460653" w:rsidP="00196AB4">
            <w:pPr>
              <w:tabs>
                <w:tab w:val="left" w:pos="2385"/>
              </w:tabs>
              <w:jc w:val="both"/>
            </w:pPr>
          </w:p>
          <w:p w14:paraId="47B71468"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5596C4ED" w14:textId="77777777" w:rsidR="00460653" w:rsidRPr="00A620FC" w:rsidRDefault="00BE5A1E" w:rsidP="00196AB4">
            <w:pPr>
              <w:pStyle w:val="af2"/>
              <w:tabs>
                <w:tab w:val="left" w:pos="0"/>
              </w:tabs>
              <w:spacing w:line="276" w:lineRule="auto"/>
              <w:ind w:firstLine="0"/>
              <w:rPr>
                <w:lang w:val="en-US"/>
              </w:rPr>
            </w:pPr>
            <w:r w:rsidRPr="00A620FC">
              <w:rPr>
                <w:lang w:val="en-US"/>
              </w:rPr>
              <w:t xml:space="preserve">8.1. </w:t>
            </w:r>
            <w:r w:rsidR="00460653" w:rsidRPr="00A620F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40DAE90" w14:textId="77777777" w:rsidR="00460653" w:rsidRPr="00A620FC" w:rsidRDefault="00BE5A1E" w:rsidP="00196AB4">
            <w:pPr>
              <w:pStyle w:val="af2"/>
              <w:tabs>
                <w:tab w:val="left" w:pos="284"/>
              </w:tabs>
              <w:spacing w:line="276" w:lineRule="auto"/>
              <w:ind w:firstLine="0"/>
              <w:rPr>
                <w:lang w:val="en-US"/>
              </w:rPr>
            </w:pPr>
            <w:r w:rsidRPr="00A620FC">
              <w:rPr>
                <w:lang w:val="en-US"/>
              </w:rPr>
              <w:t>8.2</w:t>
            </w:r>
            <w:r w:rsidR="00D05A94" w:rsidRPr="00A620FC">
              <w:rPr>
                <w:lang w:val="en-US"/>
              </w:rPr>
              <w:t>.</w:t>
            </w:r>
            <w:r w:rsidR="00460653" w:rsidRPr="00A620FC">
              <w:rPr>
                <w:lang w:val="en-US"/>
              </w:rPr>
              <w:t xml:space="preserve">Costul probelor şi încercărilor va fi suportat de Antreprenor, dacă acesta este prevăzut îndocumentaţie, în caz contrar cheltuielile vor fi suportate de Beneficiar. </w:t>
            </w:r>
          </w:p>
          <w:p w14:paraId="6BEE8474" w14:textId="77777777" w:rsidR="00460653" w:rsidRPr="00FF430B" w:rsidRDefault="00BE5A1E" w:rsidP="00196AB4">
            <w:pPr>
              <w:pStyle w:val="af2"/>
              <w:tabs>
                <w:tab w:val="left" w:pos="284"/>
              </w:tabs>
              <w:spacing w:line="276" w:lineRule="auto"/>
              <w:ind w:firstLine="0"/>
            </w:pPr>
            <w:r w:rsidRPr="00A620FC">
              <w:rPr>
                <w:lang w:val="en-US"/>
              </w:rPr>
              <w:t xml:space="preserve">8.3. </w:t>
            </w:r>
            <w:r w:rsidR="00460653" w:rsidRPr="00A620FC">
              <w:rPr>
                <w:lang w:val="en-US"/>
              </w:rPr>
              <w:t>Probele neprevăzute şi comandate de Beneficiar pentru verificarea unor lucrări sau materiale puse în</w:t>
            </w:r>
            <w:r w:rsidR="005D4B79" w:rsidRPr="00A620FC">
              <w:rPr>
                <w:lang w:val="en-US"/>
              </w:rPr>
              <w:t xml:space="preserve"> </w:t>
            </w:r>
            <w:r w:rsidR="00460653" w:rsidRPr="00A620FC">
              <w:rPr>
                <w:lang w:val="en-US"/>
              </w:rPr>
              <w:t>operă vor fi suportate de Antreprenor, dacă s</w:t>
            </w:r>
            <w:r w:rsidR="003D06D0" w:rsidRPr="00A620FC">
              <w:rPr>
                <w:lang w:val="en-US"/>
              </w:rPr>
              <w:t>e dovedeşte că materialele nu su</w:t>
            </w:r>
            <w:r w:rsidR="00460653" w:rsidRPr="00A620FC">
              <w:rPr>
                <w:lang w:val="en-US"/>
              </w:rPr>
              <w:t xml:space="preserve">nt corespunzător </w:t>
            </w:r>
            <w:r w:rsidR="00460653" w:rsidRPr="00A620FC">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385C548C" w14:textId="77777777" w:rsidR="00460653" w:rsidRPr="00A620FC" w:rsidRDefault="00D05A94" w:rsidP="002F556B">
            <w:pPr>
              <w:pStyle w:val="af2"/>
              <w:numPr>
                <w:ilvl w:val="1"/>
                <w:numId w:val="17"/>
              </w:numPr>
              <w:tabs>
                <w:tab w:val="left" w:pos="284"/>
              </w:tabs>
              <w:spacing w:line="276" w:lineRule="auto"/>
              <w:ind w:left="0" w:hanging="425"/>
              <w:rPr>
                <w:lang w:val="en-US"/>
              </w:rPr>
            </w:pPr>
            <w:r w:rsidRPr="00A620FC">
              <w:rPr>
                <w:lang w:val="en-US"/>
              </w:rPr>
              <w:t xml:space="preserve">8.4. </w:t>
            </w:r>
            <w:r w:rsidR="00460653" w:rsidRPr="00A620FC">
              <w:rPr>
                <w:lang w:val="en-US"/>
              </w:rPr>
              <w:t>Beneficiarul, proiectantul sau orice altă persoană autorizată de aceştia au acces tot timpul la lucrări pe şantier</w:t>
            </w:r>
            <w:r w:rsidR="005D4B79" w:rsidRPr="00A620FC">
              <w:rPr>
                <w:lang w:val="en-US"/>
              </w:rPr>
              <w:t xml:space="preserve"> </w:t>
            </w:r>
            <w:r w:rsidR="00460653" w:rsidRPr="00A620FC">
              <w:rPr>
                <w:lang w:val="en-US"/>
              </w:rPr>
              <w:t xml:space="preserve">şi în locurile unde se pregăteşte lucrarea, în depozite de materiale prefabricate etc. </w:t>
            </w:r>
          </w:p>
          <w:p w14:paraId="492442D2" w14:textId="77777777" w:rsidR="00460653" w:rsidRPr="00A620FC" w:rsidRDefault="00D05A94" w:rsidP="002F556B">
            <w:pPr>
              <w:pStyle w:val="af2"/>
              <w:numPr>
                <w:ilvl w:val="1"/>
                <w:numId w:val="17"/>
              </w:numPr>
              <w:tabs>
                <w:tab w:val="left" w:pos="284"/>
              </w:tabs>
              <w:spacing w:line="276" w:lineRule="auto"/>
              <w:ind w:left="0" w:hanging="425"/>
              <w:rPr>
                <w:lang w:val="en-US"/>
              </w:rPr>
            </w:pPr>
            <w:r w:rsidRPr="00A620FC">
              <w:rPr>
                <w:lang w:val="en-US"/>
              </w:rPr>
              <w:t xml:space="preserve">8.5. </w:t>
            </w:r>
            <w:r w:rsidR="00460653" w:rsidRPr="00A620F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620FC">
              <w:rPr>
                <w:lang w:val="en-US"/>
              </w:rPr>
              <w:t>a</w:t>
            </w:r>
            <w:r w:rsidR="00460653" w:rsidRPr="00A620FC">
              <w:rPr>
                <w:lang w:val="en-US"/>
              </w:rPr>
              <w:t xml:space="preserve"> anunţa</w:t>
            </w:r>
            <w:r w:rsidR="00C33344" w:rsidRPr="00A620FC">
              <w:rPr>
                <w:lang w:val="en-US"/>
              </w:rPr>
              <w:t xml:space="preserve"> </w:t>
            </w:r>
            <w:r w:rsidR="00460653" w:rsidRPr="00A620FC">
              <w:rPr>
                <w:lang w:val="en-US"/>
              </w:rPr>
              <w:t>responsabilul tehnic</w:t>
            </w:r>
            <w:r w:rsidR="00183D79" w:rsidRPr="00A620FC">
              <w:rPr>
                <w:lang w:val="en-US"/>
              </w:rPr>
              <w:t xml:space="preserve"> atestat, proiectantul ori de câ</w:t>
            </w:r>
            <w:r w:rsidR="00460653" w:rsidRPr="00A620FC">
              <w:rPr>
                <w:lang w:val="en-US"/>
              </w:rPr>
              <w:t xml:space="preserve">te ori astfel de lucrări, </w:t>
            </w:r>
            <w:r w:rsidR="00183D79" w:rsidRPr="00A620FC">
              <w:rPr>
                <w:lang w:val="en-US"/>
              </w:rPr>
              <w:t>inclusiv fundaţiile clădirii, su</w:t>
            </w:r>
            <w:r w:rsidR="00460653" w:rsidRPr="00A620FC">
              <w:rPr>
                <w:lang w:val="en-US"/>
              </w:rPr>
              <w:t xml:space="preserve">nt gata pentru a fi examinate. Responsabilul tehnic atestat şi proiectantul vor participa la examinarea şi măsurarea lucrărilor. </w:t>
            </w:r>
          </w:p>
          <w:p w14:paraId="0F244277" w14:textId="77777777" w:rsidR="00460653" w:rsidRPr="00A620FC" w:rsidRDefault="00D05A94" w:rsidP="002F556B">
            <w:pPr>
              <w:pStyle w:val="af2"/>
              <w:numPr>
                <w:ilvl w:val="1"/>
                <w:numId w:val="17"/>
              </w:numPr>
              <w:tabs>
                <w:tab w:val="left" w:pos="284"/>
              </w:tabs>
              <w:spacing w:line="276" w:lineRule="auto"/>
              <w:ind w:left="0" w:hanging="425"/>
              <w:rPr>
                <w:lang w:val="en-US"/>
              </w:rPr>
            </w:pPr>
            <w:r w:rsidRPr="00A620FC">
              <w:rPr>
                <w:lang w:val="en-US"/>
              </w:rPr>
              <w:t xml:space="preserve">8.6. </w:t>
            </w:r>
            <w:r w:rsidR="00460653" w:rsidRPr="00A620F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620FC">
              <w:rPr>
                <w:lang w:val="en-US"/>
              </w:rPr>
              <w:t xml:space="preserve"> fi suportate de Beneficiar,</w:t>
            </w:r>
            <w:r w:rsidR="00460653" w:rsidRPr="00A620FC">
              <w:rPr>
                <w:lang w:val="en-US"/>
              </w:rPr>
              <w:t xml:space="preserve"> în caz contrar, de Antreprenor. </w:t>
            </w:r>
          </w:p>
          <w:p w14:paraId="7D169057" w14:textId="77777777" w:rsidR="00460653" w:rsidRPr="00A620FC" w:rsidRDefault="00D05A94" w:rsidP="002F556B">
            <w:pPr>
              <w:pStyle w:val="af2"/>
              <w:numPr>
                <w:ilvl w:val="1"/>
                <w:numId w:val="17"/>
              </w:numPr>
              <w:tabs>
                <w:tab w:val="left" w:pos="284"/>
              </w:tabs>
              <w:spacing w:line="276" w:lineRule="auto"/>
              <w:ind w:left="0" w:hanging="425"/>
              <w:rPr>
                <w:lang w:val="en-US"/>
              </w:rPr>
            </w:pPr>
            <w:r w:rsidRPr="00A620FC">
              <w:rPr>
                <w:lang w:val="en-US"/>
              </w:rPr>
              <w:t xml:space="preserve">8.7. </w:t>
            </w:r>
            <w:r w:rsidR="00460653" w:rsidRPr="00A620F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65AC53E3" w14:textId="77777777" w:rsidR="00460653" w:rsidRPr="00A620FC" w:rsidRDefault="00D05A94" w:rsidP="002F556B">
            <w:pPr>
              <w:pStyle w:val="af2"/>
              <w:numPr>
                <w:ilvl w:val="1"/>
                <w:numId w:val="17"/>
              </w:numPr>
              <w:tabs>
                <w:tab w:val="left" w:pos="284"/>
              </w:tabs>
              <w:spacing w:line="276" w:lineRule="auto"/>
              <w:ind w:left="0" w:hanging="425"/>
              <w:rPr>
                <w:lang w:val="en-US"/>
              </w:rPr>
            </w:pPr>
            <w:r w:rsidRPr="00A620FC">
              <w:rPr>
                <w:lang w:val="en-US"/>
              </w:rPr>
              <w:t xml:space="preserve">8.8. </w:t>
            </w:r>
            <w:r w:rsidR="00460653" w:rsidRPr="00A620FC">
              <w:rPr>
                <w:lang w:val="en-US"/>
              </w:rPr>
              <w:t>Lucrările executate de Antreprenor în afara celor prevăzute în contract sau fără dis</w:t>
            </w:r>
            <w:r w:rsidR="00183D79" w:rsidRPr="00A620FC">
              <w:rPr>
                <w:lang w:val="en-US"/>
              </w:rPr>
              <w:t>poziţia Beneficiarului, precum ș</w:t>
            </w:r>
            <w:r w:rsidR="00460653" w:rsidRPr="00A620F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1F1B1617" w14:textId="77777777" w:rsidR="00460653" w:rsidRPr="00A620FC" w:rsidRDefault="00D05A94" w:rsidP="002F556B">
            <w:pPr>
              <w:pStyle w:val="af2"/>
              <w:numPr>
                <w:ilvl w:val="1"/>
                <w:numId w:val="17"/>
              </w:numPr>
              <w:tabs>
                <w:tab w:val="left" w:pos="284"/>
                <w:tab w:val="left" w:pos="426"/>
              </w:tabs>
              <w:spacing w:line="276" w:lineRule="auto"/>
              <w:ind w:left="0" w:hanging="425"/>
              <w:rPr>
                <w:lang w:val="en-US"/>
              </w:rPr>
            </w:pPr>
            <w:r w:rsidRPr="00A620FC">
              <w:rPr>
                <w:lang w:val="en-US"/>
              </w:rPr>
              <w:t xml:space="preserve">8.9. </w:t>
            </w:r>
            <w:r w:rsidR="00460653" w:rsidRPr="00A620FC">
              <w:rPr>
                <w:lang w:val="en-US"/>
              </w:rPr>
              <w:t xml:space="preserve">Lucrările încep după </w:t>
            </w:r>
            <w:r w:rsidR="004B2167">
              <w:rPr>
                <w:u w:val="single"/>
                <w:lang w:val="en-US"/>
              </w:rPr>
              <w:t>5</w:t>
            </w:r>
            <w:r w:rsidR="00460653" w:rsidRPr="00A620FC">
              <w:rPr>
                <w:lang w:val="en-US"/>
              </w:rPr>
              <w:t xml:space="preserve"> zile de la semnarea şi înregistrarea contractului în modul corespunzător şi primirea ordinului de execuţie.</w:t>
            </w:r>
          </w:p>
          <w:p w14:paraId="6D2B3609" w14:textId="77777777" w:rsidR="00460653" w:rsidRPr="00A620FC" w:rsidRDefault="00460653" w:rsidP="00196AB4">
            <w:pPr>
              <w:pStyle w:val="af2"/>
              <w:tabs>
                <w:tab w:val="left" w:pos="284"/>
                <w:tab w:val="left" w:pos="426"/>
              </w:tabs>
              <w:spacing w:line="276" w:lineRule="auto"/>
              <w:ind w:firstLine="0"/>
              <w:rPr>
                <w:lang w:val="en-US"/>
              </w:rPr>
            </w:pPr>
          </w:p>
          <w:p w14:paraId="2DC4F4A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77E9739D" w14:textId="0508A5B7" w:rsidR="00460653" w:rsidRPr="00A620FC" w:rsidRDefault="00D83EE1" w:rsidP="002F556B">
            <w:pPr>
              <w:pStyle w:val="af2"/>
              <w:numPr>
                <w:ilvl w:val="1"/>
                <w:numId w:val="17"/>
              </w:numPr>
              <w:tabs>
                <w:tab w:val="left" w:pos="567"/>
              </w:tabs>
              <w:spacing w:line="276" w:lineRule="auto"/>
              <w:ind w:left="0" w:hanging="567"/>
              <w:rPr>
                <w:lang w:val="en-US"/>
              </w:rPr>
            </w:pPr>
            <w:r w:rsidRPr="00A620FC">
              <w:rPr>
                <w:lang w:val="en-US"/>
              </w:rPr>
              <w:t xml:space="preserve">9.1. </w:t>
            </w:r>
            <w:r w:rsidR="00460653" w:rsidRPr="00A620FC">
              <w:rPr>
                <w:lang w:val="en-US"/>
              </w:rPr>
              <w:t>Perioada de garanţie pentru lucrări</w:t>
            </w:r>
            <w:r w:rsidR="008058F4" w:rsidRPr="00A620FC">
              <w:rPr>
                <w:lang w:val="en-US"/>
              </w:rPr>
              <w:t xml:space="preserve"> </w:t>
            </w:r>
            <w:r w:rsidR="00460653" w:rsidRPr="00A620FC">
              <w:rPr>
                <w:lang w:val="en-US"/>
              </w:rPr>
              <w:t xml:space="preserve">este de  </w:t>
            </w:r>
            <w:r w:rsidR="008058F4" w:rsidRPr="00A620FC">
              <w:rPr>
                <w:b/>
                <w:lang w:val="en-US"/>
              </w:rPr>
              <w:t>_</w:t>
            </w:r>
            <w:r w:rsidR="009222EE">
              <w:rPr>
                <w:b/>
                <w:u w:val="single"/>
                <w:lang w:val="en-US"/>
              </w:rPr>
              <w:t>5</w:t>
            </w:r>
            <w:r w:rsidR="00D379F6" w:rsidRPr="00A620FC">
              <w:rPr>
                <w:b/>
                <w:lang w:val="en-US"/>
              </w:rPr>
              <w:t>_</w:t>
            </w:r>
            <w:r w:rsidR="001C48F9">
              <w:rPr>
                <w:lang w:val="en-US"/>
              </w:rPr>
              <w:t xml:space="preserve"> an</w:t>
            </w:r>
            <w:r w:rsidR="009222EE">
              <w:rPr>
                <w:lang w:val="en-US"/>
              </w:rPr>
              <w:t>i</w:t>
            </w:r>
            <w:r w:rsidR="00460653" w:rsidRPr="00A620FC">
              <w:rPr>
                <w:lang w:val="en-US"/>
              </w:rPr>
              <w:t xml:space="preserve">. </w:t>
            </w:r>
          </w:p>
          <w:p w14:paraId="520557E7" w14:textId="77777777" w:rsidR="00460653" w:rsidRPr="00A620FC" w:rsidRDefault="00D83EE1" w:rsidP="002F556B">
            <w:pPr>
              <w:pStyle w:val="af2"/>
              <w:numPr>
                <w:ilvl w:val="1"/>
                <w:numId w:val="17"/>
              </w:numPr>
              <w:tabs>
                <w:tab w:val="left" w:pos="567"/>
              </w:tabs>
              <w:spacing w:line="276" w:lineRule="auto"/>
              <w:ind w:left="0" w:hanging="567"/>
              <w:rPr>
                <w:lang w:val="en-US"/>
              </w:rPr>
            </w:pPr>
            <w:r w:rsidRPr="00A620FC">
              <w:rPr>
                <w:lang w:val="en-US"/>
              </w:rPr>
              <w:t xml:space="preserve">9.2. </w:t>
            </w:r>
            <w:r w:rsidR="00460653" w:rsidRPr="00A620FC">
              <w:rPr>
                <w:lang w:val="en-US"/>
              </w:rPr>
              <w:t xml:space="preserve">Perioada de garanţie </w:t>
            </w:r>
            <w:r w:rsidRPr="00A620FC">
              <w:rPr>
                <w:lang w:val="en-US"/>
              </w:rPr>
              <w:t>începe</w:t>
            </w:r>
            <w:r w:rsidR="00460653" w:rsidRPr="00A620FC">
              <w:rPr>
                <w:lang w:val="en-US"/>
              </w:rPr>
              <w:t xml:space="preserve"> de la data recepţiei la terminarea lucrărilor şip</w:t>
            </w:r>
            <w:r w:rsidRPr="00A620FC">
              <w:rPr>
                <w:lang w:val="en-US"/>
              </w:rPr>
              <w:t>â</w:t>
            </w:r>
            <w:r w:rsidR="00460653" w:rsidRPr="00A620FC">
              <w:rPr>
                <w:lang w:val="en-US"/>
              </w:rPr>
              <w:t xml:space="preserve">nă la expirarea </w:t>
            </w:r>
            <w:r w:rsidR="00D379F6" w:rsidRPr="00A620FC">
              <w:rPr>
                <w:lang w:val="en-US"/>
              </w:rPr>
              <w:t>termenului prevăzut la punctul 9</w:t>
            </w:r>
            <w:r w:rsidR="00460653" w:rsidRPr="00A620FC">
              <w:rPr>
                <w:lang w:val="en-US"/>
              </w:rPr>
              <w:t xml:space="preserve">.1 din prezentul </w:t>
            </w:r>
            <w:r w:rsidR="0001066E" w:rsidRPr="00A620FC">
              <w:rPr>
                <w:lang w:val="en-US"/>
              </w:rPr>
              <w:t>capitol</w:t>
            </w:r>
            <w:r w:rsidR="00460653" w:rsidRPr="00A620FC">
              <w:rPr>
                <w:lang w:val="en-US"/>
              </w:rPr>
              <w:t xml:space="preserve">. </w:t>
            </w:r>
          </w:p>
          <w:p w14:paraId="320A1B26" w14:textId="77777777" w:rsidR="00460653" w:rsidRPr="00A620FC" w:rsidRDefault="00D83EE1" w:rsidP="002F556B">
            <w:pPr>
              <w:pStyle w:val="af2"/>
              <w:numPr>
                <w:ilvl w:val="1"/>
                <w:numId w:val="17"/>
              </w:numPr>
              <w:tabs>
                <w:tab w:val="left" w:pos="567"/>
              </w:tabs>
              <w:spacing w:line="276" w:lineRule="auto"/>
              <w:ind w:left="0" w:hanging="567"/>
              <w:rPr>
                <w:lang w:val="en-US"/>
              </w:rPr>
            </w:pPr>
            <w:r w:rsidRPr="00A620FC">
              <w:rPr>
                <w:lang w:val="en-US"/>
              </w:rPr>
              <w:t xml:space="preserve">9.3. </w:t>
            </w:r>
            <w:r w:rsidR="00460653" w:rsidRPr="00A620FC">
              <w:rPr>
                <w:lang w:val="en-US"/>
              </w:rPr>
              <w:t xml:space="preserve">Antreprenorul are obligaţia ca în perioada de garanţie să înlăture toate defecţiunile ce ţin de nerespectarea clauzelor contractului </w:t>
            </w:r>
            <w:r w:rsidRPr="00A620FC">
              <w:rPr>
                <w:lang w:val="en-US"/>
              </w:rPr>
              <w:t xml:space="preserve">din cont propriu, </w:t>
            </w:r>
            <w:r w:rsidR="00460653" w:rsidRPr="00A620FC">
              <w:rPr>
                <w:lang w:val="en-US"/>
              </w:rPr>
              <w:t xml:space="preserve">în urma unei notificări transmise de către Beneficiar. </w:t>
            </w:r>
          </w:p>
          <w:p w14:paraId="48C05FAA" w14:textId="77777777" w:rsidR="00460653" w:rsidRPr="00A620FC" w:rsidRDefault="00460653" w:rsidP="00196AB4">
            <w:pPr>
              <w:pStyle w:val="af2"/>
              <w:tabs>
                <w:tab w:val="left" w:pos="567"/>
              </w:tabs>
              <w:spacing w:line="276" w:lineRule="auto"/>
              <w:ind w:firstLine="0"/>
              <w:rPr>
                <w:lang w:val="en-US"/>
              </w:rPr>
            </w:pPr>
          </w:p>
          <w:p w14:paraId="1722D4F4"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E50401A"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10.1. </w:t>
            </w:r>
            <w:r w:rsidR="00460653" w:rsidRPr="00A620FC">
              <w:rPr>
                <w:lang w:val="en-US"/>
              </w:rPr>
              <w:t>Părţile  poartă răspundere pentru neexecutarea sau executarea necorespunzătoare a obligaţiilor  prevăzute de prezentul contract în conformitate cu legislaţia  Republicii Moldova.</w:t>
            </w:r>
          </w:p>
          <w:p w14:paraId="57B7E668"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10.2. </w:t>
            </w:r>
            <w:r w:rsidR="00460653" w:rsidRPr="00A620F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50F1021"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10.3. </w:t>
            </w:r>
            <w:r w:rsidR="00460653" w:rsidRPr="00A620FC">
              <w:rPr>
                <w:lang w:val="en-US"/>
              </w:rPr>
              <w:t>Membrii asocierii își păstrează individualitatea ca subiecți de drept, însă sunt obligați să răspundă solidar față de autoritate</w:t>
            </w:r>
            <w:r w:rsidRPr="00A620FC">
              <w:rPr>
                <w:lang w:val="en-US"/>
              </w:rPr>
              <w:t>a</w:t>
            </w:r>
            <w:r w:rsidR="00460653" w:rsidRPr="00A620FC">
              <w:rPr>
                <w:lang w:val="en-US"/>
              </w:rPr>
              <w:t xml:space="preserve"> contractantă pentru modul de îndeplinire a obligațiilor contractuale.</w:t>
            </w:r>
          </w:p>
          <w:p w14:paraId="6DEA8E7D"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lastRenderedPageBreak/>
              <w:t xml:space="preserve">10.4. </w:t>
            </w:r>
            <w:r w:rsidR="00460653" w:rsidRPr="00A620F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A693CB5"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10.5. </w:t>
            </w:r>
            <w:r w:rsidR="00460653" w:rsidRPr="00A620F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4AC9CB"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10.6. </w:t>
            </w:r>
            <w:r w:rsidR="00460653" w:rsidRPr="00A620FC">
              <w:rPr>
                <w:lang w:val="en-US"/>
              </w:rPr>
              <w:t>Antreprenorul trebuie să asigure lucrările executate şi dotările pe care le are la dispoziţie împotriva degradări</w:t>
            </w:r>
            <w:r w:rsidR="00183D79" w:rsidRPr="00A620FC">
              <w:rPr>
                <w:lang w:val="en-US"/>
              </w:rPr>
              <w:t>i şi furturilor pâ</w:t>
            </w:r>
            <w:r w:rsidR="00460653" w:rsidRPr="00A620FC">
              <w:rPr>
                <w:lang w:val="en-US"/>
              </w:rPr>
              <w:t>nă la predarea lucrărilor către Beneficiar. El trebuie să ia măsuri de protecţie contra degradării lucrării datorită acţiunilor atmosferice şi a apei şi să îndepărteze zăpada şi</w:t>
            </w:r>
            <w:r w:rsidR="00C33344" w:rsidRPr="00A620FC">
              <w:rPr>
                <w:lang w:val="en-US"/>
              </w:rPr>
              <w:t xml:space="preserve"> </w:t>
            </w:r>
            <w:r w:rsidR="00460653" w:rsidRPr="00A620FC">
              <w:rPr>
                <w:lang w:val="en-US"/>
              </w:rPr>
              <w:t xml:space="preserve">gheaţa. </w:t>
            </w:r>
          </w:p>
          <w:p w14:paraId="5A2C22A6"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10.7. </w:t>
            </w:r>
            <w:r w:rsidR="00460653" w:rsidRPr="00A620FC">
              <w:rPr>
                <w:lang w:val="en-US"/>
              </w:rPr>
              <w:t>Dacă nerespectarea de către Antreprenorul a prevederilor oricărui regulament sau hotărâri ale autorităţilor</w:t>
            </w:r>
            <w:r w:rsidR="00C33344" w:rsidRPr="00A620FC">
              <w:rPr>
                <w:lang w:val="en-US"/>
              </w:rPr>
              <w:t xml:space="preserve"> </w:t>
            </w:r>
            <w:r w:rsidR="00460653" w:rsidRPr="00A620F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6A3A1318"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10.8. </w:t>
            </w:r>
            <w:r w:rsidR="00460653" w:rsidRPr="00A620FC">
              <w:rPr>
                <w:lang w:val="en-US"/>
              </w:rPr>
              <w:t>Dacă motivele const</w:t>
            </w:r>
            <w:r w:rsidR="00183D79" w:rsidRPr="00A620FC">
              <w:rPr>
                <w:lang w:val="en-US"/>
              </w:rPr>
              <w:t>rângerii sau ale întreruperii su</w:t>
            </w:r>
            <w:r w:rsidR="00460653" w:rsidRPr="00A620FC">
              <w:rPr>
                <w:lang w:val="en-US"/>
              </w:rPr>
              <w:t xml:space="preserve">nt imputabile uneia dintre părţile contractante, atunci cealaltă parte poate emite pretenţii privind despăgubirea pentru daunele intervenite şi care pot fi dovedite. </w:t>
            </w:r>
          </w:p>
          <w:p w14:paraId="50FB62EC"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10.9. </w:t>
            </w:r>
            <w:r w:rsidR="00460653" w:rsidRPr="00A620FC">
              <w:rPr>
                <w:lang w:val="en-US"/>
              </w:rPr>
              <w:t>Dacă întârzierea în execu</w:t>
            </w:r>
            <w:r w:rsidR="0001066E" w:rsidRPr="00A620FC">
              <w:rPr>
                <w:lang w:val="en-US"/>
              </w:rPr>
              <w:t xml:space="preserve">ţia lucrărilor este </w:t>
            </w:r>
            <w:r w:rsidR="001278C6" w:rsidRPr="00A620FC">
              <w:rPr>
                <w:lang w:val="en-US"/>
              </w:rPr>
              <w:t>din</w:t>
            </w:r>
            <w:r w:rsidR="0001066E" w:rsidRPr="00A620FC">
              <w:rPr>
                <w:lang w:val="en-US"/>
              </w:rPr>
              <w:t xml:space="preserve"> culpa uneia</w:t>
            </w:r>
            <w:r w:rsidR="00460653" w:rsidRPr="00A620FC">
              <w:rPr>
                <w:lang w:val="en-US"/>
              </w:rPr>
              <w:t xml:space="preserve"> din</w:t>
            </w:r>
            <w:r w:rsidR="0001066E" w:rsidRPr="00A620FC">
              <w:rPr>
                <w:lang w:val="en-US"/>
              </w:rPr>
              <w:t>tre</w:t>
            </w:r>
            <w:r w:rsidR="00460653" w:rsidRPr="00A620FC">
              <w:rPr>
                <w:lang w:val="en-US"/>
              </w:rPr>
              <w:t xml:space="preserve"> părţi</w:t>
            </w:r>
            <w:r w:rsidR="0001066E" w:rsidRPr="00A620FC">
              <w:rPr>
                <w:lang w:val="en-US"/>
              </w:rPr>
              <w:t>le contractante</w:t>
            </w:r>
            <w:r w:rsidR="00460653" w:rsidRPr="00A620FC">
              <w:rPr>
                <w:lang w:val="en-US"/>
              </w:rPr>
              <w:t>, partea culpabilă va plăti celeilalte părţi penalizări</w:t>
            </w:r>
            <w:r w:rsidR="0001066E" w:rsidRPr="00A620FC">
              <w:rPr>
                <w:lang w:val="en-US"/>
              </w:rPr>
              <w:t xml:space="preserve"> şi/sau despăgubiri în cuantum de la 0,01% până la 0,1%</w:t>
            </w:r>
            <w:r w:rsidR="00460653" w:rsidRPr="00A620FC">
              <w:rPr>
                <w:lang w:val="en-US"/>
              </w:rPr>
              <w:t xml:space="preserve"> din valoarea lucrărilor </w:t>
            </w:r>
            <w:r w:rsidR="00D74B95" w:rsidRPr="00A620FC">
              <w:rPr>
                <w:lang w:val="en-US"/>
              </w:rPr>
              <w:t>rămase</w:t>
            </w:r>
            <w:r w:rsidR="00460653" w:rsidRPr="00A620FC">
              <w:rPr>
                <w:lang w:val="en-US"/>
              </w:rPr>
              <w:t xml:space="preserve">de executat/neonorate pentru fiecare zi de întârziere. Penalizarea devine operantă în momentul în care partea </w:t>
            </w:r>
            <w:r w:rsidR="00BB2CB2" w:rsidRPr="00A620FC">
              <w:rPr>
                <w:lang w:val="en-US"/>
              </w:rPr>
              <w:t>î</w:t>
            </w:r>
            <w:r w:rsidR="00460653" w:rsidRPr="00A620FC">
              <w:rPr>
                <w:lang w:val="en-US"/>
              </w:rPr>
              <w:t xml:space="preserve">nculpă a intrat în întârziere. </w:t>
            </w:r>
          </w:p>
          <w:p w14:paraId="570EE474" w14:textId="77777777" w:rsidR="00460653" w:rsidRPr="00A620FC" w:rsidRDefault="00D53233" w:rsidP="002F556B">
            <w:pPr>
              <w:pStyle w:val="af2"/>
              <w:numPr>
                <w:ilvl w:val="1"/>
                <w:numId w:val="17"/>
              </w:numPr>
              <w:tabs>
                <w:tab w:val="left" w:pos="567"/>
                <w:tab w:val="left" w:pos="1890"/>
              </w:tabs>
              <w:spacing w:line="276" w:lineRule="auto"/>
              <w:ind w:left="0" w:hanging="567"/>
              <w:rPr>
                <w:lang w:val="en-US"/>
              </w:rPr>
            </w:pPr>
            <w:r w:rsidRPr="00A620FC">
              <w:rPr>
                <w:lang w:val="en-US"/>
              </w:rPr>
              <w:t xml:space="preserve">10.10. </w:t>
            </w:r>
            <w:r w:rsidR="00460653" w:rsidRPr="00A620FC">
              <w:rPr>
                <w:lang w:val="en-US"/>
              </w:rPr>
              <w:t>Beneficiarul nu va fi responsabil pentru nici un fel de daune</w:t>
            </w:r>
            <w:r w:rsidR="00C33344" w:rsidRPr="00A620FC">
              <w:rPr>
                <w:lang w:val="en-US"/>
              </w:rPr>
              <w:t>-</w:t>
            </w:r>
            <w:r w:rsidR="00460653" w:rsidRPr="00A620F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620FC">
              <w:rPr>
                <w:lang w:val="en-US"/>
              </w:rPr>
              <w:t>î</w:t>
            </w:r>
            <w:r w:rsidR="00460653" w:rsidRPr="00A620FC">
              <w:rPr>
                <w:lang w:val="en-US"/>
              </w:rPr>
              <w:t>nd din vina Beneficiarului, a agenţilor sau a angajaţilor acestora.</w:t>
            </w:r>
          </w:p>
          <w:p w14:paraId="715F257B" w14:textId="77777777" w:rsidR="00460653" w:rsidRPr="00A620FC" w:rsidRDefault="00D53233" w:rsidP="002F556B">
            <w:pPr>
              <w:pStyle w:val="af2"/>
              <w:numPr>
                <w:ilvl w:val="1"/>
                <w:numId w:val="17"/>
              </w:numPr>
              <w:tabs>
                <w:tab w:val="left" w:pos="567"/>
                <w:tab w:val="left" w:pos="1890"/>
              </w:tabs>
              <w:spacing w:line="276" w:lineRule="auto"/>
              <w:ind w:left="0" w:hanging="567"/>
              <w:rPr>
                <w:lang w:val="en-US"/>
              </w:rPr>
            </w:pPr>
            <w:r w:rsidRPr="00A620FC">
              <w:rPr>
                <w:lang w:val="en-US"/>
              </w:rPr>
              <w:t xml:space="preserve">10.11. </w:t>
            </w:r>
            <w:r w:rsidR="00460653" w:rsidRPr="00A620FC">
              <w:rPr>
                <w:lang w:val="en-US"/>
              </w:rPr>
              <w:t>Antreprenorul şi subantreprenorii răspund soli</w:t>
            </w:r>
            <w:r w:rsidR="00DA1062" w:rsidRPr="00A620FC">
              <w:rPr>
                <w:lang w:val="en-US"/>
              </w:rPr>
              <w:t>dar pentru neexecutarea obligaț</w:t>
            </w:r>
            <w:r w:rsidR="00460653" w:rsidRPr="00A620FC">
              <w:rPr>
                <w:lang w:val="en-US"/>
              </w:rPr>
              <w:t>iil</w:t>
            </w:r>
            <w:r w:rsidR="00BB2CB2" w:rsidRPr="00A620FC">
              <w:rPr>
                <w:lang w:val="en-US"/>
              </w:rPr>
              <w:t>or</w:t>
            </w:r>
            <w:r w:rsidR="00460653" w:rsidRPr="00A620FC">
              <w:rPr>
                <w:lang w:val="en-US"/>
              </w:rPr>
              <w:t xml:space="preserve"> contractuale.</w:t>
            </w:r>
          </w:p>
          <w:p w14:paraId="6A2DDCBD" w14:textId="77777777" w:rsidR="00460653" w:rsidRPr="00A620FC" w:rsidRDefault="00460653" w:rsidP="00196AB4">
            <w:pPr>
              <w:pStyle w:val="af2"/>
              <w:tabs>
                <w:tab w:val="left" w:pos="567"/>
                <w:tab w:val="left" w:pos="1890"/>
              </w:tabs>
              <w:spacing w:line="276" w:lineRule="auto"/>
              <w:ind w:firstLine="0"/>
              <w:rPr>
                <w:lang w:val="en-US"/>
              </w:rPr>
            </w:pPr>
          </w:p>
          <w:p w14:paraId="7C7A1EA4"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3F66D9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4FD63468" w14:textId="77777777" w:rsidR="00460653" w:rsidRPr="00FF430B" w:rsidRDefault="00460653" w:rsidP="00196AB4">
            <w:pPr>
              <w:tabs>
                <w:tab w:val="left" w:pos="567"/>
              </w:tabs>
              <w:jc w:val="both"/>
            </w:pPr>
          </w:p>
          <w:p w14:paraId="67A566CD"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4F65AB53" w14:textId="77777777" w:rsidR="00460653" w:rsidRPr="00A620FC" w:rsidRDefault="00D53233" w:rsidP="00D53233">
            <w:pPr>
              <w:pStyle w:val="af2"/>
              <w:tabs>
                <w:tab w:val="left" w:pos="567"/>
              </w:tabs>
              <w:spacing w:line="276" w:lineRule="auto"/>
              <w:ind w:firstLine="0"/>
              <w:rPr>
                <w:lang w:val="en-US"/>
              </w:rPr>
            </w:pPr>
            <w:r w:rsidRPr="00A620FC">
              <w:rPr>
                <w:lang w:val="en-US"/>
              </w:rPr>
              <w:t xml:space="preserve">12.1. </w:t>
            </w:r>
            <w:r w:rsidR="00460653" w:rsidRPr="00A620FC">
              <w:rPr>
                <w:lang w:val="en-US"/>
              </w:rPr>
              <w:t xml:space="preserve">Antreprenorul poate cere </w:t>
            </w:r>
            <w:r w:rsidR="00BB2CB2" w:rsidRPr="00A620FC">
              <w:rPr>
                <w:lang w:val="en-US"/>
              </w:rPr>
              <w:t>rezoluțiunea</w:t>
            </w:r>
            <w:r w:rsidR="0001066E" w:rsidRPr="00A620FC">
              <w:rPr>
                <w:lang w:val="en-US"/>
              </w:rPr>
              <w:t xml:space="preserve"> </w:t>
            </w:r>
            <w:r w:rsidR="00460653" w:rsidRPr="00A620FC">
              <w:rPr>
                <w:lang w:val="en-US"/>
              </w:rPr>
              <w:t xml:space="preserve">contractului, dacă: </w:t>
            </w:r>
          </w:p>
          <w:p w14:paraId="0A6A7BBA"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3219499D"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0F29EAF9"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56280B40" w14:textId="77777777" w:rsidR="00460653" w:rsidRPr="00A620FC" w:rsidRDefault="00D53233" w:rsidP="002F556B">
            <w:pPr>
              <w:pStyle w:val="af2"/>
              <w:numPr>
                <w:ilvl w:val="1"/>
                <w:numId w:val="17"/>
              </w:numPr>
              <w:tabs>
                <w:tab w:val="left" w:pos="567"/>
              </w:tabs>
              <w:spacing w:line="276" w:lineRule="auto"/>
              <w:ind w:left="0" w:hanging="567"/>
              <w:rPr>
                <w:lang w:val="en-US"/>
              </w:rPr>
            </w:pPr>
            <w:r w:rsidRPr="00A620FC">
              <w:rPr>
                <w:lang w:val="en-US"/>
              </w:rPr>
              <w:t xml:space="preserve">12.2. </w:t>
            </w:r>
            <w:r w:rsidR="00460653" w:rsidRPr="00A620FC">
              <w:rPr>
                <w:lang w:val="en-US"/>
              </w:rPr>
              <w:t xml:space="preserve">Beneficiarul poate cere </w:t>
            </w:r>
            <w:r w:rsidR="00BB2CB2" w:rsidRPr="00A620FC">
              <w:rPr>
                <w:lang w:val="en-US"/>
              </w:rPr>
              <w:t>rezoluțiunea</w:t>
            </w:r>
            <w:r w:rsidR="00C33344" w:rsidRPr="00A620FC">
              <w:rPr>
                <w:lang w:val="en-US"/>
              </w:rPr>
              <w:t xml:space="preserve"> </w:t>
            </w:r>
            <w:r w:rsidR="00460653" w:rsidRPr="00A620FC">
              <w:rPr>
                <w:lang w:val="en-US"/>
              </w:rPr>
              <w:t xml:space="preserve">contractului, dacă: </w:t>
            </w:r>
          </w:p>
          <w:p w14:paraId="59448A50"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357B06C4"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4BBF4FAA" w14:textId="77777777"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05600B06"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5093859F" w14:textId="77777777" w:rsidR="00460653" w:rsidRPr="00A620FC" w:rsidRDefault="007323B6" w:rsidP="002F556B">
            <w:pPr>
              <w:pStyle w:val="af2"/>
              <w:numPr>
                <w:ilvl w:val="1"/>
                <w:numId w:val="17"/>
              </w:numPr>
              <w:tabs>
                <w:tab w:val="left" w:pos="567"/>
              </w:tabs>
              <w:ind w:left="0" w:hanging="567"/>
              <w:rPr>
                <w:lang w:val="en-US"/>
              </w:rPr>
            </w:pPr>
            <w:r w:rsidRPr="00A620FC">
              <w:rPr>
                <w:lang w:val="en-US"/>
              </w:rPr>
              <w:t xml:space="preserve">12.3. </w:t>
            </w:r>
            <w:r w:rsidR="00460653" w:rsidRPr="00A620FC">
              <w:rPr>
                <w:lang w:val="en-US"/>
              </w:rPr>
              <w:t xml:space="preserve">Contractul se consideră </w:t>
            </w:r>
            <w:r w:rsidR="00BB2CB2" w:rsidRPr="00A620FC">
              <w:rPr>
                <w:lang w:val="en-US"/>
              </w:rPr>
              <w:t>rezolvit</w:t>
            </w:r>
            <w:r w:rsidR="00460653" w:rsidRPr="00A620FC">
              <w:rPr>
                <w:lang w:val="en-US"/>
              </w:rPr>
              <w:t>, dacă partea contractantă va comunica în scris cele</w:t>
            </w:r>
            <w:r w:rsidRPr="00A620FC">
              <w:rPr>
                <w:lang w:val="en-US"/>
              </w:rPr>
              <w:t>i</w:t>
            </w:r>
            <w:r w:rsidR="00460653" w:rsidRPr="00A620FC">
              <w:rPr>
                <w:lang w:val="en-US"/>
              </w:rPr>
              <w:t>lalte părţi contractante în termen de 15 zile motivele indicate la punctele 1</w:t>
            </w:r>
            <w:r w:rsidR="00D379F6" w:rsidRPr="00A620FC">
              <w:rPr>
                <w:lang w:val="en-US"/>
              </w:rPr>
              <w:t>2</w:t>
            </w:r>
            <w:r w:rsidR="00460653" w:rsidRPr="00A620FC">
              <w:rPr>
                <w:lang w:val="en-US"/>
              </w:rPr>
              <w:t>.1 şi 1</w:t>
            </w:r>
            <w:r w:rsidR="00D379F6" w:rsidRPr="00A620FC">
              <w:rPr>
                <w:lang w:val="en-US"/>
              </w:rPr>
              <w:t>2</w:t>
            </w:r>
            <w:r w:rsidR="00460653" w:rsidRPr="00A620FC">
              <w:rPr>
                <w:lang w:val="en-US"/>
              </w:rPr>
              <w:t xml:space="preserve">.2 din prezentul contract.  </w:t>
            </w:r>
          </w:p>
          <w:p w14:paraId="467A178D" w14:textId="77777777" w:rsidR="00460653" w:rsidRPr="00A620FC" w:rsidRDefault="007323B6" w:rsidP="002F556B">
            <w:pPr>
              <w:pStyle w:val="af2"/>
              <w:numPr>
                <w:ilvl w:val="1"/>
                <w:numId w:val="17"/>
              </w:numPr>
              <w:tabs>
                <w:tab w:val="left" w:pos="567"/>
              </w:tabs>
              <w:ind w:left="0" w:hanging="567"/>
              <w:rPr>
                <w:lang w:val="en-US"/>
              </w:rPr>
            </w:pPr>
            <w:r w:rsidRPr="00A620FC">
              <w:rPr>
                <w:lang w:val="en-US"/>
              </w:rPr>
              <w:t xml:space="preserve">12.4. </w:t>
            </w:r>
            <w:r w:rsidR="00460653" w:rsidRPr="00A620FC">
              <w:rPr>
                <w:lang w:val="en-US"/>
              </w:rPr>
              <w:t xml:space="preserve">Beneficiarul, în caz de </w:t>
            </w:r>
            <w:r w:rsidR="00BB2CB2" w:rsidRPr="00A620FC">
              <w:rPr>
                <w:lang w:val="en-US"/>
              </w:rPr>
              <w:t>rezoluțiune</w:t>
            </w:r>
            <w:r w:rsidR="00460653" w:rsidRPr="00A620FC">
              <w:rPr>
                <w:lang w:val="en-US"/>
              </w:rPr>
              <w:t>a contractului, va convoca comisia de recepţie care va efectua recepţia cantitativă şi calitativ</w:t>
            </w:r>
            <w:r w:rsidR="00D74B95" w:rsidRPr="00A620FC">
              <w:rPr>
                <w:lang w:val="en-US"/>
              </w:rPr>
              <w:t>ă</w:t>
            </w:r>
            <w:r w:rsidR="00460653" w:rsidRPr="00A620FC">
              <w:rPr>
                <w:lang w:val="en-US"/>
              </w:rPr>
              <w:t xml:space="preserve"> a lucrărilor executate</w:t>
            </w:r>
            <w:r w:rsidR="00D74B95" w:rsidRPr="00A620FC">
              <w:rPr>
                <w:lang w:val="en-US"/>
              </w:rPr>
              <w:t>,</w:t>
            </w:r>
            <w:r w:rsidR="00C33344" w:rsidRPr="00A620FC">
              <w:rPr>
                <w:lang w:val="en-US"/>
              </w:rPr>
              <w:t xml:space="preserve"> </w:t>
            </w:r>
            <w:r w:rsidR="00D74B95" w:rsidRPr="00A620FC">
              <w:rPr>
                <w:lang w:val="en-US"/>
              </w:rPr>
              <w:t xml:space="preserve">în maximum 15 zile de la data </w:t>
            </w:r>
            <w:r w:rsidR="00BB2CB2" w:rsidRPr="00A620FC">
              <w:rPr>
                <w:lang w:val="en-US"/>
              </w:rPr>
              <w:t>rezoluțiunii</w:t>
            </w:r>
            <w:r w:rsidR="00C33344" w:rsidRPr="00A620FC">
              <w:rPr>
                <w:lang w:val="en-US"/>
              </w:rPr>
              <w:t xml:space="preserve"> </w:t>
            </w:r>
            <w:r w:rsidR="00D74B95" w:rsidRPr="00A620FC">
              <w:rPr>
                <w:lang w:val="en-US"/>
              </w:rPr>
              <w:t>contractului.</w:t>
            </w:r>
          </w:p>
          <w:p w14:paraId="54E6608D" w14:textId="77777777" w:rsidR="00460653" w:rsidRPr="00A620FC" w:rsidRDefault="007323B6" w:rsidP="002F556B">
            <w:pPr>
              <w:pStyle w:val="af2"/>
              <w:numPr>
                <w:ilvl w:val="1"/>
                <w:numId w:val="17"/>
              </w:numPr>
              <w:tabs>
                <w:tab w:val="left" w:pos="567"/>
              </w:tabs>
              <w:ind w:left="0" w:hanging="567"/>
              <w:rPr>
                <w:lang w:val="en-US"/>
              </w:rPr>
            </w:pPr>
            <w:r w:rsidRPr="00A620FC">
              <w:rPr>
                <w:lang w:val="en-US"/>
              </w:rPr>
              <w:t xml:space="preserve">12.5. </w:t>
            </w:r>
            <w:r w:rsidR="00460653" w:rsidRPr="00A620FC">
              <w:rPr>
                <w:lang w:val="en-US"/>
              </w:rPr>
              <w:t xml:space="preserve">În cazul </w:t>
            </w:r>
            <w:r w:rsidR="00BB2CB2" w:rsidRPr="00A620FC">
              <w:rPr>
                <w:lang w:val="en-US"/>
              </w:rPr>
              <w:t>rezoluțiunii</w:t>
            </w:r>
            <w:r w:rsidR="00C33344" w:rsidRPr="00A620FC">
              <w:rPr>
                <w:lang w:val="en-US"/>
              </w:rPr>
              <w:t xml:space="preserve"> </w:t>
            </w:r>
            <w:r w:rsidR="00460653" w:rsidRPr="00A620F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620FC">
              <w:rPr>
                <w:lang w:val="en-US"/>
              </w:rPr>
              <w:t>rezolvit</w:t>
            </w:r>
            <w:r w:rsidR="00C33344" w:rsidRPr="00A620FC">
              <w:rPr>
                <w:lang w:val="en-US"/>
              </w:rPr>
              <w:t xml:space="preserve"> </w:t>
            </w:r>
            <w:r w:rsidR="00460653" w:rsidRPr="00A620FC">
              <w:rPr>
                <w:lang w:val="en-US"/>
              </w:rPr>
              <w:t xml:space="preserve">contractul. </w:t>
            </w:r>
          </w:p>
          <w:p w14:paraId="2512E361" w14:textId="77777777" w:rsidR="00460653" w:rsidRPr="00A620FC" w:rsidRDefault="007323B6" w:rsidP="002F556B">
            <w:pPr>
              <w:pStyle w:val="af2"/>
              <w:numPr>
                <w:ilvl w:val="1"/>
                <w:numId w:val="17"/>
              </w:numPr>
              <w:tabs>
                <w:tab w:val="left" w:pos="567"/>
              </w:tabs>
              <w:ind w:left="0" w:hanging="567"/>
              <w:rPr>
                <w:lang w:val="en-US"/>
              </w:rPr>
            </w:pPr>
            <w:r w:rsidRPr="00A620FC">
              <w:rPr>
                <w:lang w:val="en-US"/>
              </w:rPr>
              <w:t xml:space="preserve">12.6. </w:t>
            </w:r>
            <w:r w:rsidR="00460653" w:rsidRPr="00A620FC">
              <w:rPr>
                <w:lang w:val="en-US"/>
              </w:rPr>
              <w:t>După rez</w:t>
            </w:r>
            <w:r w:rsidR="00892A6D" w:rsidRPr="00A620FC">
              <w:rPr>
                <w:lang w:val="en-US"/>
              </w:rPr>
              <w:t>oluțiunea</w:t>
            </w:r>
            <w:r w:rsidR="00460653" w:rsidRPr="00A620FC">
              <w:rPr>
                <w:lang w:val="en-US"/>
              </w:rPr>
              <w:t xml:space="preserve"> contractului, Beneficiarul poate continua execuţia lucrărilor cu respectarea prevederilor legale. </w:t>
            </w:r>
          </w:p>
          <w:p w14:paraId="60A9D821" w14:textId="77777777" w:rsidR="00E22640" w:rsidRPr="00A620FC" w:rsidRDefault="00E22640" w:rsidP="00E22640">
            <w:pPr>
              <w:pStyle w:val="af2"/>
              <w:tabs>
                <w:tab w:val="left" w:pos="567"/>
                <w:tab w:val="left" w:pos="2070"/>
              </w:tabs>
              <w:ind w:firstLine="0"/>
              <w:rPr>
                <w:lang w:val="en-US"/>
              </w:rPr>
            </w:pPr>
            <w:r w:rsidRPr="00A620FC">
              <w:rPr>
                <w:lang w:val="en-US"/>
              </w:rPr>
              <w:t>12.7. Cazuri specifice de încetare a contractului de achiziţii publice:</w:t>
            </w:r>
          </w:p>
          <w:p w14:paraId="6ED5464C" w14:textId="77777777" w:rsidR="00E22640" w:rsidRPr="00A620FC" w:rsidRDefault="00E22640" w:rsidP="00E22640">
            <w:pPr>
              <w:pStyle w:val="af2"/>
              <w:tabs>
                <w:tab w:val="left" w:pos="567"/>
                <w:tab w:val="left" w:pos="2070"/>
              </w:tabs>
              <w:ind w:firstLine="284"/>
              <w:rPr>
                <w:lang w:val="en-US"/>
              </w:rPr>
            </w:pPr>
            <w:r w:rsidRPr="00A620FC">
              <w:rPr>
                <w:lang w:val="en-US"/>
              </w:rPr>
              <w:t xml:space="preserve">     </w:t>
            </w:r>
            <w:r w:rsidR="00F168DC" w:rsidRPr="00A620FC">
              <w:rPr>
                <w:lang w:val="en-US"/>
              </w:rPr>
              <w:t>Beneficiarul</w:t>
            </w:r>
            <w:r w:rsidRPr="00A620FC">
              <w:rPr>
                <w:lang w:val="en-US"/>
              </w:rPr>
              <w:t xml:space="preserve"> are dreptul de a </w:t>
            </w:r>
            <w:r w:rsidR="0060188C" w:rsidRPr="00A620FC">
              <w:rPr>
                <w:lang w:val="en-US"/>
              </w:rPr>
              <w:t>rezolvi</w:t>
            </w:r>
            <w:r w:rsidR="00C33344" w:rsidRPr="00A620FC">
              <w:rPr>
                <w:lang w:val="en-US"/>
              </w:rPr>
              <w:t xml:space="preserve"> </w:t>
            </w:r>
            <w:r w:rsidRPr="00A620FC">
              <w:rPr>
                <w:lang w:val="en-US"/>
              </w:rPr>
              <w:t>unilateral un contract de achiziţii publice în perioada de valabilitate a acestuia în una dintre următoarele situaţii:</w:t>
            </w:r>
          </w:p>
          <w:p w14:paraId="06F6C96C" w14:textId="77777777" w:rsidR="00E22640" w:rsidRPr="00A620FC" w:rsidRDefault="00E22640" w:rsidP="00E22640">
            <w:pPr>
              <w:pStyle w:val="af2"/>
              <w:tabs>
                <w:tab w:val="left" w:pos="567"/>
                <w:tab w:val="left" w:pos="2070"/>
              </w:tabs>
              <w:rPr>
                <w:lang w:val="en-US"/>
              </w:rPr>
            </w:pPr>
            <w:r w:rsidRPr="00A620FC">
              <w:rPr>
                <w:lang w:val="en-US"/>
              </w:rPr>
              <w:t xml:space="preserve">    a) contractantul se afla, la momentul atribuirii lui, în una dintre situaţiile care ar fi determinat excluderea sa din proce</w:t>
            </w:r>
            <w:r w:rsidR="00C33344" w:rsidRPr="00A620FC">
              <w:rPr>
                <w:lang w:val="en-US"/>
              </w:rPr>
              <w:t>dura de atribuire potrivit art.</w:t>
            </w:r>
            <w:r w:rsidR="00DF4DCF" w:rsidRPr="00A620FC">
              <w:rPr>
                <w:lang w:val="en-US"/>
              </w:rPr>
              <w:t xml:space="preserve"> </w:t>
            </w:r>
            <w:r w:rsidRPr="00A620FC">
              <w:rPr>
                <w:lang w:val="en-US"/>
              </w:rPr>
              <w:t>19</w:t>
            </w:r>
            <w:r w:rsidR="00802287" w:rsidRPr="00A620FC">
              <w:rPr>
                <w:lang w:val="en-US"/>
              </w:rPr>
              <w:t xml:space="preserve"> al Legii </w:t>
            </w:r>
            <w:r w:rsidR="0060188C" w:rsidRPr="00A620FC">
              <w:rPr>
                <w:lang w:val="en-US"/>
              </w:rPr>
              <w:t>nr.</w:t>
            </w:r>
            <w:r w:rsidR="00FF5CB2" w:rsidRPr="00A620FC">
              <w:rPr>
                <w:lang w:val="en-US"/>
              </w:rPr>
              <w:t xml:space="preserve"> </w:t>
            </w:r>
            <w:r w:rsidR="00802287" w:rsidRPr="00A620FC">
              <w:rPr>
                <w:lang w:val="en-US"/>
              </w:rPr>
              <w:t>131/2015 privind achizițiile publice</w:t>
            </w:r>
            <w:r w:rsidRPr="00A620FC">
              <w:rPr>
                <w:lang w:val="en-US"/>
              </w:rPr>
              <w:t>;</w:t>
            </w:r>
          </w:p>
          <w:p w14:paraId="4499F8CB" w14:textId="77777777" w:rsidR="00E22640" w:rsidRPr="00A620FC" w:rsidRDefault="00E22640" w:rsidP="00E22640">
            <w:pPr>
              <w:pStyle w:val="af2"/>
              <w:tabs>
                <w:tab w:val="left" w:pos="567"/>
                <w:tab w:val="left" w:pos="2070"/>
              </w:tabs>
              <w:rPr>
                <w:lang w:val="en-US"/>
              </w:rPr>
            </w:pPr>
            <w:r w:rsidRPr="00A620FC">
              <w:rPr>
                <w:lang w:val="en-US"/>
              </w:rPr>
              <w:t xml:space="preserve">    b) contractul a făcut obiectul unei modificări substanțiale care necesita o nouă procedură de achiziție publică în conformitate cu art. 76</w:t>
            </w:r>
            <w:r w:rsidR="00802287" w:rsidRPr="00A620FC">
              <w:rPr>
                <w:lang w:val="en-US"/>
              </w:rPr>
              <w:t xml:space="preserve"> al Legii </w:t>
            </w:r>
            <w:r w:rsidR="0060188C" w:rsidRPr="00A620FC">
              <w:rPr>
                <w:lang w:val="en-US"/>
              </w:rPr>
              <w:t>nr.</w:t>
            </w:r>
            <w:r w:rsidR="00DF4DCF" w:rsidRPr="00A620FC">
              <w:rPr>
                <w:lang w:val="en-US"/>
              </w:rPr>
              <w:t xml:space="preserve"> </w:t>
            </w:r>
            <w:r w:rsidR="00802287" w:rsidRPr="00A620FC">
              <w:rPr>
                <w:lang w:val="en-US"/>
              </w:rPr>
              <w:t>131/2015 privind achizițiile publice</w:t>
            </w:r>
            <w:r w:rsidRPr="00A620FC">
              <w:rPr>
                <w:lang w:val="en-US"/>
              </w:rPr>
              <w:t>;</w:t>
            </w:r>
          </w:p>
          <w:p w14:paraId="61EA654D" w14:textId="77777777" w:rsidR="00E22640" w:rsidRPr="00A620FC" w:rsidRDefault="00E22640" w:rsidP="00E22640">
            <w:pPr>
              <w:pStyle w:val="af2"/>
              <w:tabs>
                <w:tab w:val="left" w:pos="567"/>
                <w:tab w:val="left" w:pos="2070"/>
              </w:tabs>
              <w:rPr>
                <w:lang w:val="en-US"/>
              </w:rPr>
            </w:pPr>
            <w:r w:rsidRPr="00A620FC">
              <w:rPr>
                <w:lang w:val="en-US"/>
              </w:rPr>
              <w:t xml:space="preserve">    c) contractul nu ar fi trebuit să fie atribui</w:t>
            </w:r>
            <w:r w:rsidR="00C33344" w:rsidRPr="00A620FC">
              <w:rPr>
                <w:lang w:val="en-US"/>
              </w:rPr>
              <w:t>t contractantului respectiv, avâ</w:t>
            </w:r>
            <w:r w:rsidRPr="00A620FC">
              <w:rPr>
                <w:lang w:val="en-US"/>
              </w:rPr>
              <w:t xml:space="preserve">nd în vedere o încălcare gravă a obligaţiilor ce rezultă din </w:t>
            </w:r>
            <w:r w:rsidR="00802287" w:rsidRPr="00A620FC">
              <w:rPr>
                <w:lang w:val="en-US"/>
              </w:rPr>
              <w:t xml:space="preserve">Legea </w:t>
            </w:r>
            <w:r w:rsidR="0060188C" w:rsidRPr="00A620FC">
              <w:rPr>
                <w:lang w:val="en-US"/>
              </w:rPr>
              <w:t>nr.</w:t>
            </w:r>
            <w:r w:rsidR="00DF4DCF" w:rsidRPr="00A620FC">
              <w:rPr>
                <w:lang w:val="en-US"/>
              </w:rPr>
              <w:t xml:space="preserve"> </w:t>
            </w:r>
            <w:r w:rsidR="00802287" w:rsidRPr="00A620FC">
              <w:rPr>
                <w:lang w:val="en-US"/>
              </w:rPr>
              <w:t>131/2015 priviind achizițiile publice</w:t>
            </w:r>
            <w:r w:rsidRPr="00A620FC">
              <w:rPr>
                <w:lang w:val="en-US"/>
              </w:rPr>
              <w:t xml:space="preserve"> și/sau tratatele internaţionale la care Republica Moldova este parte, care a fost constatată printr-o decizie a unei instanțe judecătorești naționale sau, după caz, internaționale.</w:t>
            </w:r>
          </w:p>
          <w:p w14:paraId="783D27D7" w14:textId="77777777" w:rsidR="00E22640" w:rsidRPr="00A620FC" w:rsidRDefault="00E22640" w:rsidP="00802287">
            <w:pPr>
              <w:pStyle w:val="af2"/>
              <w:tabs>
                <w:tab w:val="left" w:pos="567"/>
                <w:tab w:val="left" w:pos="2070"/>
              </w:tabs>
              <w:ind w:firstLine="0"/>
              <w:rPr>
                <w:lang w:val="en-US"/>
              </w:rPr>
            </w:pPr>
          </w:p>
          <w:p w14:paraId="5D2E6062"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734846A" w14:textId="77777777" w:rsidR="00460653" w:rsidRPr="00A620FC" w:rsidRDefault="007323B6" w:rsidP="002F556B">
            <w:pPr>
              <w:pStyle w:val="af2"/>
              <w:numPr>
                <w:ilvl w:val="1"/>
                <w:numId w:val="17"/>
              </w:numPr>
              <w:tabs>
                <w:tab w:val="left" w:pos="567"/>
              </w:tabs>
              <w:ind w:left="0" w:hanging="567"/>
              <w:rPr>
                <w:lang w:val="en-US"/>
              </w:rPr>
            </w:pPr>
            <w:r w:rsidRPr="00A620FC">
              <w:rPr>
                <w:lang w:val="en-US"/>
              </w:rPr>
              <w:t xml:space="preserve">13.1. </w:t>
            </w:r>
            <w:r w:rsidR="00460653" w:rsidRPr="00A620FC">
              <w:rPr>
                <w:lang w:val="en-US"/>
              </w:rPr>
              <w:t xml:space="preserve">Următoarele documente vor fi citite şi vor fi interpretate ca fiind parte integrantă a prezentului contract: </w:t>
            </w:r>
          </w:p>
          <w:p w14:paraId="14C8B72B"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327AC3B"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54075BCD"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3959B7CA"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41ECA4F0"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2E805BE3" w14:textId="77777777" w:rsidR="00460653" w:rsidRPr="00A620FC" w:rsidRDefault="007323B6" w:rsidP="002F556B">
            <w:pPr>
              <w:pStyle w:val="af2"/>
              <w:numPr>
                <w:ilvl w:val="1"/>
                <w:numId w:val="17"/>
              </w:numPr>
              <w:tabs>
                <w:tab w:val="left" w:pos="567"/>
              </w:tabs>
              <w:ind w:left="0" w:hanging="567"/>
              <w:rPr>
                <w:lang w:val="en-US"/>
              </w:rPr>
            </w:pPr>
            <w:r w:rsidRPr="00A620FC">
              <w:rPr>
                <w:lang w:val="en-US"/>
              </w:rPr>
              <w:t xml:space="preserve">13.2. </w:t>
            </w:r>
            <w:r w:rsidR="00460653" w:rsidRPr="00A620FC">
              <w:rPr>
                <w:lang w:val="en-US"/>
              </w:rPr>
              <w:t>Documentele contractului vor fi întocmite în limba română.</w:t>
            </w:r>
          </w:p>
          <w:p w14:paraId="0D51DEFF" w14:textId="77777777" w:rsidR="00D379F6" w:rsidRPr="00A620FC" w:rsidRDefault="007323B6" w:rsidP="002F556B">
            <w:pPr>
              <w:pStyle w:val="af2"/>
              <w:numPr>
                <w:ilvl w:val="1"/>
                <w:numId w:val="17"/>
              </w:numPr>
              <w:tabs>
                <w:tab w:val="left" w:pos="567"/>
              </w:tabs>
              <w:ind w:left="0" w:hanging="567"/>
              <w:rPr>
                <w:lang w:val="en-US"/>
              </w:rPr>
            </w:pPr>
            <w:r w:rsidRPr="00A620FC">
              <w:rPr>
                <w:lang w:val="en-US"/>
              </w:rPr>
              <w:t>13.</w:t>
            </w:r>
            <w:r w:rsidR="001873A6" w:rsidRPr="00A620FC">
              <w:rPr>
                <w:lang w:val="en-US"/>
              </w:rPr>
              <w:t>3</w:t>
            </w:r>
            <w:r w:rsidRPr="00A620FC">
              <w:rPr>
                <w:lang w:val="en-US"/>
              </w:rPr>
              <w:t xml:space="preserve">. </w:t>
            </w:r>
            <w:r w:rsidR="00D379F6" w:rsidRPr="00A620FC">
              <w:rPr>
                <w:lang w:val="en-US"/>
              </w:rPr>
              <w:t>Prezentul Contract reprezintă acordul de voinţă al părţilor</w:t>
            </w:r>
            <w:r w:rsidR="00C33344" w:rsidRPr="00A620FC">
              <w:rPr>
                <w:lang w:val="en-US"/>
              </w:rPr>
              <w:t xml:space="preserve"> </w:t>
            </w:r>
            <w:r w:rsidR="00D379F6" w:rsidRPr="00A620FC">
              <w:rPr>
                <w:lang w:val="en-US"/>
              </w:rPr>
              <w:t>şi se consideră semnat la data aplicării ultimei semnături de către una dintre părți.</w:t>
            </w:r>
          </w:p>
          <w:p w14:paraId="18E493B6" w14:textId="77777777" w:rsidR="00460653" w:rsidRPr="00A620FC" w:rsidRDefault="007323B6" w:rsidP="002F556B">
            <w:pPr>
              <w:pStyle w:val="af2"/>
              <w:numPr>
                <w:ilvl w:val="1"/>
                <w:numId w:val="17"/>
              </w:numPr>
              <w:tabs>
                <w:tab w:val="left" w:pos="567"/>
                <w:tab w:val="left" w:pos="4005"/>
              </w:tabs>
              <w:ind w:left="0" w:hanging="567"/>
              <w:contextualSpacing/>
              <w:rPr>
                <w:lang w:val="en-US"/>
              </w:rPr>
            </w:pPr>
            <w:r w:rsidRPr="00A620FC">
              <w:rPr>
                <w:lang w:val="en-US"/>
              </w:rPr>
              <w:t>13.</w:t>
            </w:r>
            <w:r w:rsidR="001873A6" w:rsidRPr="00A620FC">
              <w:rPr>
                <w:lang w:val="en-US"/>
              </w:rPr>
              <w:t>4</w:t>
            </w:r>
            <w:r w:rsidRPr="00A620FC">
              <w:rPr>
                <w:lang w:val="en-US"/>
              </w:rPr>
              <w:t xml:space="preserve">. </w:t>
            </w:r>
            <w:r w:rsidR="00D379F6" w:rsidRPr="00A620FC">
              <w:rPr>
                <w:lang w:val="en-US"/>
              </w:rPr>
              <w:t xml:space="preserve">Pentru confirmarea celor menţionate, </w:t>
            </w:r>
            <w:r w:rsidR="009D3792" w:rsidRPr="00A620FC">
              <w:rPr>
                <w:lang w:val="en-US"/>
              </w:rPr>
              <w:t>p</w:t>
            </w:r>
            <w:r w:rsidR="00D379F6" w:rsidRPr="00A620FC">
              <w:rPr>
                <w:lang w:val="en-US"/>
              </w:rPr>
              <w:t xml:space="preserve">ărţile au semnat prezentul Contract în conformitate cu legislaţia Republicii Moldova, la data şi anul indicate, </w:t>
            </w:r>
            <w:r w:rsidR="00460653" w:rsidRPr="00A620FC">
              <w:rPr>
                <w:lang w:val="en-US"/>
              </w:rPr>
              <w:t xml:space="preserve">fiind valabil până la </w:t>
            </w:r>
            <w:r w:rsidR="001C48F9">
              <w:rPr>
                <w:lang w:val="en-US"/>
              </w:rPr>
              <w:t>31 decembrie 2022</w:t>
            </w:r>
            <w:r w:rsidR="00460653" w:rsidRPr="00A620FC">
              <w:rPr>
                <w:lang w:val="en-US"/>
              </w:rPr>
              <w:t>.</w:t>
            </w:r>
          </w:p>
          <w:p w14:paraId="14037401" w14:textId="77777777" w:rsidR="00877B36" w:rsidRPr="00FF430B" w:rsidRDefault="00877B36" w:rsidP="00877B36">
            <w:pPr>
              <w:tabs>
                <w:tab w:val="left" w:pos="2295"/>
              </w:tabs>
              <w:jc w:val="both"/>
            </w:pPr>
          </w:p>
          <w:p w14:paraId="6385F765" w14:textId="77777777" w:rsidR="00877B36" w:rsidRPr="00FF430B" w:rsidRDefault="00877B36" w:rsidP="00877B36">
            <w:pPr>
              <w:tabs>
                <w:tab w:val="left" w:pos="2295"/>
              </w:tabs>
              <w:jc w:val="both"/>
            </w:pPr>
          </w:p>
          <w:p w14:paraId="2570BDE7"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71320315"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26AD375D" w14:textId="77777777" w:rsidR="00877B36" w:rsidRPr="00FF430B" w:rsidRDefault="00877B36" w:rsidP="00877B36">
            <w:pPr>
              <w:jc w:val="center"/>
            </w:pPr>
            <w:r w:rsidRPr="00FF430B">
              <w:t xml:space="preserve">             (</w:t>
            </w:r>
            <w:r w:rsidRPr="00FF430B">
              <w:rPr>
                <w:sz w:val="20"/>
                <w:szCs w:val="20"/>
              </w:rPr>
              <w:t>LA NECESITATE)</w:t>
            </w:r>
          </w:p>
          <w:p w14:paraId="5E31B2A4" w14:textId="77777777" w:rsidR="00460653" w:rsidRPr="00FF430B" w:rsidRDefault="00460653" w:rsidP="00196AB4">
            <w:pPr>
              <w:tabs>
                <w:tab w:val="left" w:pos="567"/>
                <w:tab w:val="left" w:pos="4005"/>
              </w:tabs>
              <w:jc w:val="both"/>
            </w:pPr>
          </w:p>
          <w:p w14:paraId="339F1ED6" w14:textId="77777777" w:rsidR="00877B36" w:rsidRPr="00FF430B" w:rsidRDefault="00877B36" w:rsidP="00196AB4">
            <w:pPr>
              <w:tabs>
                <w:tab w:val="left" w:pos="567"/>
                <w:tab w:val="left" w:pos="4005"/>
              </w:tabs>
              <w:jc w:val="both"/>
            </w:pPr>
          </w:p>
          <w:p w14:paraId="7A6EC8BD" w14:textId="77777777" w:rsidR="004D7C86" w:rsidRPr="00FF430B" w:rsidRDefault="004D7C86" w:rsidP="00196AB4">
            <w:pPr>
              <w:tabs>
                <w:tab w:val="left" w:pos="567"/>
                <w:tab w:val="left" w:pos="4005"/>
              </w:tabs>
              <w:jc w:val="both"/>
            </w:pPr>
          </w:p>
          <w:p w14:paraId="0717E211" w14:textId="77777777" w:rsidR="004D7C86" w:rsidRPr="00FF430B" w:rsidRDefault="004D7C86" w:rsidP="00196AB4">
            <w:pPr>
              <w:tabs>
                <w:tab w:val="left" w:pos="567"/>
                <w:tab w:val="left" w:pos="4005"/>
              </w:tabs>
              <w:jc w:val="both"/>
            </w:pPr>
          </w:p>
          <w:p w14:paraId="3A484CC4" w14:textId="77777777" w:rsidR="004D7C86" w:rsidRPr="00FF430B" w:rsidRDefault="004D7C86" w:rsidP="00196AB4">
            <w:pPr>
              <w:tabs>
                <w:tab w:val="left" w:pos="567"/>
                <w:tab w:val="left" w:pos="4005"/>
              </w:tabs>
              <w:jc w:val="both"/>
            </w:pPr>
          </w:p>
          <w:p w14:paraId="02B5C397" w14:textId="77777777" w:rsidR="004D7C86" w:rsidRPr="00FF430B" w:rsidRDefault="004D7C86" w:rsidP="00196AB4">
            <w:pPr>
              <w:tabs>
                <w:tab w:val="left" w:pos="567"/>
                <w:tab w:val="left" w:pos="4005"/>
              </w:tabs>
              <w:jc w:val="both"/>
            </w:pPr>
          </w:p>
          <w:p w14:paraId="121D16CE" w14:textId="77777777" w:rsidR="004D7C86" w:rsidRPr="00FF430B" w:rsidRDefault="004D7C86" w:rsidP="00196AB4">
            <w:pPr>
              <w:tabs>
                <w:tab w:val="left" w:pos="567"/>
                <w:tab w:val="left" w:pos="4005"/>
              </w:tabs>
              <w:jc w:val="both"/>
            </w:pPr>
          </w:p>
          <w:p w14:paraId="010090FE" w14:textId="77777777" w:rsidR="004D7C86" w:rsidRPr="00FF430B" w:rsidRDefault="004D7C86" w:rsidP="00196AB4">
            <w:pPr>
              <w:tabs>
                <w:tab w:val="left" w:pos="567"/>
                <w:tab w:val="left" w:pos="4005"/>
              </w:tabs>
              <w:jc w:val="both"/>
            </w:pPr>
          </w:p>
          <w:p w14:paraId="0DC71494" w14:textId="77777777" w:rsidR="004D7C86" w:rsidRPr="00FF430B" w:rsidRDefault="004D7C86" w:rsidP="00196AB4">
            <w:pPr>
              <w:tabs>
                <w:tab w:val="left" w:pos="567"/>
                <w:tab w:val="left" w:pos="4005"/>
              </w:tabs>
              <w:jc w:val="both"/>
            </w:pPr>
          </w:p>
          <w:p w14:paraId="296D1D01" w14:textId="77777777" w:rsidR="004D7C86" w:rsidRPr="00FF430B" w:rsidRDefault="004D7C86" w:rsidP="00196AB4">
            <w:pPr>
              <w:tabs>
                <w:tab w:val="left" w:pos="567"/>
                <w:tab w:val="left" w:pos="4005"/>
              </w:tabs>
              <w:jc w:val="both"/>
            </w:pPr>
          </w:p>
          <w:p w14:paraId="59FE66EC" w14:textId="77777777" w:rsidR="004D7C86" w:rsidRPr="00FF430B" w:rsidRDefault="004D7C86" w:rsidP="00196AB4">
            <w:pPr>
              <w:tabs>
                <w:tab w:val="left" w:pos="567"/>
                <w:tab w:val="left" w:pos="4005"/>
              </w:tabs>
              <w:jc w:val="both"/>
            </w:pPr>
          </w:p>
          <w:p w14:paraId="0FBF4CBB" w14:textId="77777777" w:rsidR="004D7C86" w:rsidRPr="00FF430B" w:rsidRDefault="004D7C86" w:rsidP="00196AB4">
            <w:pPr>
              <w:tabs>
                <w:tab w:val="left" w:pos="567"/>
                <w:tab w:val="left" w:pos="4005"/>
              </w:tabs>
              <w:jc w:val="both"/>
            </w:pPr>
          </w:p>
          <w:p w14:paraId="38EF6DC3" w14:textId="77777777" w:rsidR="004D7C86" w:rsidRPr="00FF430B" w:rsidRDefault="004D7C86" w:rsidP="00196AB4">
            <w:pPr>
              <w:tabs>
                <w:tab w:val="left" w:pos="567"/>
                <w:tab w:val="left" w:pos="4005"/>
              </w:tabs>
              <w:jc w:val="both"/>
            </w:pPr>
          </w:p>
          <w:p w14:paraId="5452A4C9" w14:textId="77777777" w:rsidR="00877B36" w:rsidRPr="00FF430B" w:rsidRDefault="00877B36" w:rsidP="00196AB4">
            <w:pPr>
              <w:tabs>
                <w:tab w:val="left" w:pos="567"/>
                <w:tab w:val="left" w:pos="4005"/>
              </w:tabs>
              <w:jc w:val="both"/>
            </w:pPr>
          </w:p>
          <w:p w14:paraId="01888FC9"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6F00C08C"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F374DC7" w14:textId="77777777" w:rsidTr="00A77C4F">
              <w:trPr>
                <w:jc w:val="center"/>
              </w:trPr>
              <w:tc>
                <w:tcPr>
                  <w:tcW w:w="5163" w:type="dxa"/>
                  <w:tcBorders>
                    <w:top w:val="nil"/>
                    <w:left w:val="nil"/>
                    <w:bottom w:val="nil"/>
                    <w:right w:val="nil"/>
                  </w:tcBorders>
                </w:tcPr>
                <w:p w14:paraId="0AE7B359"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D81F57" w14:textId="77777777" w:rsidR="00460653" w:rsidRPr="00FF430B" w:rsidRDefault="00460653" w:rsidP="00633782">
                  <w:pPr>
                    <w:tabs>
                      <w:tab w:val="left" w:pos="3295"/>
                    </w:tabs>
                    <w:jc w:val="center"/>
                  </w:pPr>
                  <w:r w:rsidRPr="00FF430B">
                    <w:rPr>
                      <w:b/>
                      <w:iCs/>
                    </w:rPr>
                    <w:t>BENEFICIARUL</w:t>
                  </w:r>
                </w:p>
              </w:tc>
            </w:tr>
            <w:tr w:rsidR="00D76BD0" w:rsidRPr="00EC30C2" w14:paraId="33C36627" w14:textId="77777777" w:rsidTr="00A77C4F">
              <w:trPr>
                <w:jc w:val="center"/>
              </w:trPr>
              <w:tc>
                <w:tcPr>
                  <w:tcW w:w="5163" w:type="dxa"/>
                  <w:tcBorders>
                    <w:top w:val="nil"/>
                    <w:left w:val="nil"/>
                    <w:bottom w:val="nil"/>
                    <w:right w:val="nil"/>
                  </w:tcBorders>
                  <w:vAlign w:val="center"/>
                </w:tcPr>
                <w:p w14:paraId="07AFD132"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7EF90F0D"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0568259F" w14:textId="77777777" w:rsidTr="00A77C4F">
              <w:trPr>
                <w:jc w:val="center"/>
              </w:trPr>
              <w:tc>
                <w:tcPr>
                  <w:tcW w:w="5163" w:type="dxa"/>
                  <w:tcBorders>
                    <w:top w:val="nil"/>
                    <w:left w:val="nil"/>
                    <w:bottom w:val="nil"/>
                    <w:right w:val="nil"/>
                  </w:tcBorders>
                  <w:vAlign w:val="center"/>
                </w:tcPr>
                <w:p w14:paraId="6A32A687"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342B8A5F"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4EE452AA" w14:textId="77777777" w:rsidTr="00A77C4F">
              <w:trPr>
                <w:jc w:val="center"/>
              </w:trPr>
              <w:tc>
                <w:tcPr>
                  <w:tcW w:w="5163" w:type="dxa"/>
                  <w:tcBorders>
                    <w:top w:val="nil"/>
                    <w:left w:val="nil"/>
                    <w:bottom w:val="nil"/>
                    <w:right w:val="nil"/>
                  </w:tcBorders>
                  <w:vAlign w:val="center"/>
                </w:tcPr>
                <w:p w14:paraId="077806B4"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22A5D4E0"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2D48026C" w14:textId="77777777" w:rsidTr="00A77C4F">
              <w:trPr>
                <w:jc w:val="center"/>
              </w:trPr>
              <w:tc>
                <w:tcPr>
                  <w:tcW w:w="5163" w:type="dxa"/>
                  <w:tcBorders>
                    <w:top w:val="nil"/>
                    <w:left w:val="nil"/>
                    <w:bottom w:val="nil"/>
                    <w:right w:val="nil"/>
                  </w:tcBorders>
                  <w:vAlign w:val="center"/>
                </w:tcPr>
                <w:p w14:paraId="284433ED"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5B88E1B7"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682F99C4" w14:textId="77777777" w:rsidTr="00A77C4F">
              <w:trPr>
                <w:jc w:val="center"/>
              </w:trPr>
              <w:tc>
                <w:tcPr>
                  <w:tcW w:w="5163" w:type="dxa"/>
                  <w:tcBorders>
                    <w:top w:val="nil"/>
                    <w:left w:val="nil"/>
                    <w:bottom w:val="nil"/>
                    <w:right w:val="nil"/>
                  </w:tcBorders>
                  <w:vAlign w:val="center"/>
                </w:tcPr>
                <w:p w14:paraId="3E91B403"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6B3BB91"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672EF966" w14:textId="77777777" w:rsidTr="00A77C4F">
              <w:trPr>
                <w:jc w:val="center"/>
              </w:trPr>
              <w:tc>
                <w:tcPr>
                  <w:tcW w:w="5163" w:type="dxa"/>
                  <w:tcBorders>
                    <w:top w:val="nil"/>
                    <w:left w:val="nil"/>
                    <w:bottom w:val="nil"/>
                    <w:right w:val="nil"/>
                  </w:tcBorders>
                  <w:vAlign w:val="center"/>
                </w:tcPr>
                <w:p w14:paraId="052AEA38"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5A681D0A"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4A282B3C" w14:textId="77777777" w:rsidTr="00240751">
              <w:trPr>
                <w:trHeight w:val="713"/>
                <w:jc w:val="center"/>
              </w:trPr>
              <w:tc>
                <w:tcPr>
                  <w:tcW w:w="5163" w:type="dxa"/>
                  <w:tcBorders>
                    <w:top w:val="nil"/>
                    <w:left w:val="nil"/>
                    <w:bottom w:val="nil"/>
                    <w:right w:val="nil"/>
                  </w:tcBorders>
                  <w:vAlign w:val="center"/>
                </w:tcPr>
                <w:p w14:paraId="1022A60F"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49456C" w14:textId="77777777" w:rsidR="00D76BD0" w:rsidRPr="00FF430B" w:rsidRDefault="00D76BD0" w:rsidP="00196AB4">
                  <w:pPr>
                    <w:tabs>
                      <w:tab w:val="left" w:pos="1134"/>
                      <w:tab w:val="left" w:pos="4680"/>
                      <w:tab w:val="left" w:pos="7020"/>
                    </w:tabs>
                    <w:suppressAutoHyphens/>
                    <w:ind w:firstLine="567"/>
                    <w:jc w:val="both"/>
                  </w:pPr>
                </w:p>
                <w:p w14:paraId="41F90E03" w14:textId="77777777" w:rsidR="00D76BD0" w:rsidRDefault="00D76BD0" w:rsidP="00196AB4">
                  <w:pPr>
                    <w:tabs>
                      <w:tab w:val="left" w:pos="1134"/>
                      <w:tab w:val="left" w:pos="4680"/>
                      <w:tab w:val="left" w:pos="7020"/>
                    </w:tabs>
                    <w:suppressAutoHyphens/>
                    <w:ind w:firstLine="567"/>
                    <w:jc w:val="both"/>
                  </w:pPr>
                </w:p>
                <w:p w14:paraId="0A9B5166" w14:textId="77777777" w:rsidR="006A7C1C" w:rsidRDefault="006A7C1C" w:rsidP="00196AB4">
                  <w:pPr>
                    <w:tabs>
                      <w:tab w:val="left" w:pos="1134"/>
                      <w:tab w:val="left" w:pos="4680"/>
                      <w:tab w:val="left" w:pos="7020"/>
                    </w:tabs>
                    <w:suppressAutoHyphens/>
                    <w:ind w:firstLine="567"/>
                    <w:jc w:val="both"/>
                  </w:pPr>
                </w:p>
                <w:p w14:paraId="038E7466" w14:textId="77777777" w:rsidR="006A7C1C" w:rsidRPr="00FF430B" w:rsidRDefault="006A7C1C" w:rsidP="00196AB4">
                  <w:pPr>
                    <w:tabs>
                      <w:tab w:val="left" w:pos="1134"/>
                      <w:tab w:val="left" w:pos="4680"/>
                      <w:tab w:val="left" w:pos="7020"/>
                    </w:tabs>
                    <w:suppressAutoHyphens/>
                    <w:ind w:firstLine="567"/>
                    <w:jc w:val="both"/>
                  </w:pPr>
                </w:p>
                <w:p w14:paraId="0B142554" w14:textId="77777777" w:rsidR="00D76BD0" w:rsidRPr="00FF430B" w:rsidRDefault="00D76BD0" w:rsidP="00196AB4">
                  <w:pPr>
                    <w:tabs>
                      <w:tab w:val="left" w:pos="1134"/>
                      <w:tab w:val="left" w:pos="4680"/>
                      <w:tab w:val="left" w:pos="7020"/>
                    </w:tabs>
                    <w:suppressAutoHyphens/>
                    <w:ind w:firstLine="567"/>
                    <w:jc w:val="both"/>
                  </w:pPr>
                </w:p>
                <w:p w14:paraId="1EE8CACE" w14:textId="77777777" w:rsidR="00D76BD0" w:rsidRPr="00FF430B" w:rsidRDefault="00D76BD0" w:rsidP="00196AB4">
                  <w:pPr>
                    <w:tabs>
                      <w:tab w:val="left" w:pos="1134"/>
                      <w:tab w:val="left" w:pos="4680"/>
                      <w:tab w:val="left" w:pos="7020"/>
                    </w:tabs>
                    <w:suppressAutoHyphens/>
                    <w:ind w:firstLine="567"/>
                    <w:jc w:val="both"/>
                  </w:pPr>
                </w:p>
                <w:p w14:paraId="63B8F8A8" w14:textId="77777777" w:rsidR="00D76BD0" w:rsidRPr="00FF430B" w:rsidRDefault="00D76BD0" w:rsidP="00196AB4">
                  <w:pPr>
                    <w:tabs>
                      <w:tab w:val="left" w:pos="1134"/>
                      <w:tab w:val="left" w:pos="4680"/>
                      <w:tab w:val="left" w:pos="7020"/>
                    </w:tabs>
                    <w:suppressAutoHyphens/>
                    <w:ind w:firstLine="567"/>
                    <w:jc w:val="both"/>
                  </w:pPr>
                </w:p>
              </w:tc>
            </w:tr>
          </w:tbl>
          <w:p w14:paraId="020F6D59"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488C22A5" w14:textId="77777777" w:rsidTr="00021BB8">
              <w:trPr>
                <w:trHeight w:val="357"/>
                <w:jc w:val="center"/>
              </w:trPr>
              <w:tc>
                <w:tcPr>
                  <w:tcW w:w="5188" w:type="dxa"/>
                  <w:vAlign w:val="center"/>
                </w:tcPr>
                <w:p w14:paraId="24E2ACED" w14:textId="77777777" w:rsidR="00460653" w:rsidRPr="00FF430B" w:rsidRDefault="00460653" w:rsidP="00633782">
                  <w:pPr>
                    <w:jc w:val="center"/>
                    <w:rPr>
                      <w:b/>
                    </w:rPr>
                  </w:pPr>
                  <w:r w:rsidRPr="00FF430B">
                    <w:rPr>
                      <w:b/>
                    </w:rPr>
                    <w:t>ANTREPRENOR</w:t>
                  </w:r>
                </w:p>
              </w:tc>
              <w:tc>
                <w:tcPr>
                  <w:tcW w:w="4559" w:type="dxa"/>
                  <w:vAlign w:val="center"/>
                </w:tcPr>
                <w:p w14:paraId="2710BF6B" w14:textId="77777777" w:rsidR="00460653" w:rsidRPr="00FF430B" w:rsidRDefault="00460653" w:rsidP="00633782">
                  <w:pPr>
                    <w:jc w:val="center"/>
                    <w:rPr>
                      <w:b/>
                    </w:rPr>
                  </w:pPr>
                  <w:r w:rsidRPr="00FF430B">
                    <w:rPr>
                      <w:b/>
                    </w:rPr>
                    <w:t>BENEFICIAR</w:t>
                  </w:r>
                </w:p>
              </w:tc>
            </w:tr>
            <w:tr w:rsidR="00460653" w:rsidRPr="00EC30C2" w14:paraId="5F4CEF52" w14:textId="77777777" w:rsidTr="00021BB8">
              <w:trPr>
                <w:trHeight w:val="357"/>
                <w:jc w:val="center"/>
              </w:trPr>
              <w:tc>
                <w:tcPr>
                  <w:tcW w:w="5188" w:type="dxa"/>
                  <w:vAlign w:val="center"/>
                </w:tcPr>
                <w:p w14:paraId="4319E550" w14:textId="77777777" w:rsidR="00B96242" w:rsidRPr="00FF430B" w:rsidRDefault="00B96242" w:rsidP="00196AB4">
                  <w:pPr>
                    <w:jc w:val="both"/>
                    <w:rPr>
                      <w:b/>
                    </w:rPr>
                  </w:pPr>
                </w:p>
                <w:p w14:paraId="537F11F1" w14:textId="77777777" w:rsidR="00B96242" w:rsidRPr="00FF430B" w:rsidRDefault="00B96242" w:rsidP="00196AB4">
                  <w:pPr>
                    <w:jc w:val="both"/>
                    <w:rPr>
                      <w:b/>
                    </w:rPr>
                  </w:pPr>
                </w:p>
                <w:p w14:paraId="4CE02942" w14:textId="77777777" w:rsidR="00460653" w:rsidRPr="00FF430B" w:rsidRDefault="00460653" w:rsidP="003E7B03">
                  <w:pPr>
                    <w:jc w:val="both"/>
                    <w:rPr>
                      <w:b/>
                    </w:rPr>
                  </w:pPr>
                </w:p>
              </w:tc>
              <w:tc>
                <w:tcPr>
                  <w:tcW w:w="4559" w:type="dxa"/>
                  <w:vAlign w:val="center"/>
                </w:tcPr>
                <w:p w14:paraId="4E9BB998" w14:textId="77777777" w:rsidR="00460653" w:rsidRPr="00FF430B" w:rsidRDefault="00460653" w:rsidP="00196AB4">
                  <w:pPr>
                    <w:jc w:val="both"/>
                    <w:rPr>
                      <w:b/>
                    </w:rPr>
                  </w:pPr>
                </w:p>
                <w:p w14:paraId="472BD648" w14:textId="77777777" w:rsidR="00460653" w:rsidRPr="00FF430B" w:rsidRDefault="00460653" w:rsidP="00196AB4">
                  <w:pPr>
                    <w:jc w:val="both"/>
                    <w:rPr>
                      <w:b/>
                    </w:rPr>
                  </w:pPr>
                </w:p>
                <w:p w14:paraId="77C86EBB" w14:textId="77777777" w:rsidR="00460653" w:rsidRPr="00FF430B" w:rsidRDefault="00460653" w:rsidP="003E7B03">
                  <w:pPr>
                    <w:jc w:val="both"/>
                    <w:rPr>
                      <w:b/>
                    </w:rPr>
                  </w:pPr>
                </w:p>
              </w:tc>
            </w:tr>
          </w:tbl>
          <w:p w14:paraId="25861281" w14:textId="77777777" w:rsidR="00F7186F" w:rsidRPr="00FF430B" w:rsidRDefault="00F7186F" w:rsidP="00196AB4">
            <w:pPr>
              <w:tabs>
                <w:tab w:val="left" w:pos="2295"/>
              </w:tabs>
              <w:jc w:val="both"/>
            </w:pPr>
          </w:p>
          <w:p w14:paraId="2380A00E" w14:textId="77777777" w:rsidR="00FA66D8" w:rsidRPr="00FF430B" w:rsidRDefault="00FA66D8" w:rsidP="00196AB4">
            <w:pPr>
              <w:tabs>
                <w:tab w:val="left" w:pos="2295"/>
              </w:tabs>
              <w:jc w:val="both"/>
            </w:pPr>
          </w:p>
          <w:p w14:paraId="1888ED9D" w14:textId="77777777" w:rsidR="00385C85" w:rsidRPr="00FF430B" w:rsidRDefault="00385C85" w:rsidP="00196AB4">
            <w:pPr>
              <w:tabs>
                <w:tab w:val="left" w:pos="2295"/>
              </w:tabs>
              <w:jc w:val="both"/>
            </w:pPr>
          </w:p>
          <w:p w14:paraId="5810602C" w14:textId="77777777" w:rsidR="00385C85" w:rsidRPr="00FF430B" w:rsidRDefault="00385C85" w:rsidP="00196AB4">
            <w:pPr>
              <w:tabs>
                <w:tab w:val="left" w:pos="2295"/>
              </w:tabs>
              <w:jc w:val="both"/>
            </w:pPr>
          </w:p>
          <w:p w14:paraId="07466469" w14:textId="77777777" w:rsidR="00385C85" w:rsidRPr="00FF430B" w:rsidRDefault="004D7C86" w:rsidP="00196AB4">
            <w:pPr>
              <w:tabs>
                <w:tab w:val="left" w:pos="2295"/>
              </w:tabs>
              <w:jc w:val="both"/>
            </w:pPr>
            <w:r w:rsidRPr="00FF430B">
              <w:br/>
            </w:r>
          </w:p>
          <w:p w14:paraId="3286BD41" w14:textId="77777777" w:rsidR="004D7C86" w:rsidRDefault="004D7C86" w:rsidP="00196AB4">
            <w:pPr>
              <w:tabs>
                <w:tab w:val="left" w:pos="2295"/>
              </w:tabs>
              <w:jc w:val="both"/>
            </w:pPr>
          </w:p>
          <w:p w14:paraId="7617276C" w14:textId="77777777" w:rsidR="006A7C1C" w:rsidRDefault="006A7C1C" w:rsidP="00196AB4">
            <w:pPr>
              <w:tabs>
                <w:tab w:val="left" w:pos="2295"/>
              </w:tabs>
              <w:jc w:val="both"/>
            </w:pPr>
          </w:p>
          <w:p w14:paraId="71505F01" w14:textId="77777777" w:rsidR="007E709D" w:rsidRDefault="007E709D" w:rsidP="007E709D">
            <w:pPr>
              <w:jc w:val="both"/>
            </w:pPr>
          </w:p>
          <w:p w14:paraId="3359A479" w14:textId="77777777" w:rsidR="004B2167" w:rsidRDefault="004B2167" w:rsidP="007E709D">
            <w:pPr>
              <w:jc w:val="both"/>
            </w:pPr>
          </w:p>
          <w:p w14:paraId="11077A38" w14:textId="77777777" w:rsidR="004B2167" w:rsidRDefault="004B2167" w:rsidP="007E709D">
            <w:pPr>
              <w:jc w:val="both"/>
            </w:pPr>
          </w:p>
          <w:p w14:paraId="66E87C06" w14:textId="77777777" w:rsidR="004B2167" w:rsidRDefault="004B2167" w:rsidP="007E709D">
            <w:pPr>
              <w:jc w:val="both"/>
            </w:pPr>
          </w:p>
          <w:p w14:paraId="7FEAEF88" w14:textId="77777777" w:rsidR="004B2167" w:rsidRDefault="004B2167" w:rsidP="007E709D">
            <w:pPr>
              <w:jc w:val="both"/>
            </w:pPr>
          </w:p>
          <w:p w14:paraId="72F4302F" w14:textId="77777777" w:rsidR="004B2167" w:rsidRDefault="004B2167" w:rsidP="007E709D">
            <w:pPr>
              <w:jc w:val="both"/>
            </w:pPr>
          </w:p>
          <w:p w14:paraId="1CE97DFA" w14:textId="77777777" w:rsidR="004B2167" w:rsidRDefault="004B2167" w:rsidP="007E709D">
            <w:pPr>
              <w:jc w:val="both"/>
            </w:pPr>
          </w:p>
          <w:p w14:paraId="44929FE2" w14:textId="77777777" w:rsidR="004B2167" w:rsidRDefault="004B2167" w:rsidP="007E709D">
            <w:pPr>
              <w:jc w:val="both"/>
            </w:pPr>
          </w:p>
          <w:p w14:paraId="480C868E" w14:textId="77777777" w:rsidR="004B2167" w:rsidRDefault="004B2167" w:rsidP="007E709D">
            <w:pPr>
              <w:jc w:val="both"/>
            </w:pPr>
          </w:p>
          <w:p w14:paraId="2392CD2E" w14:textId="77777777" w:rsidR="004B2167" w:rsidRDefault="004B2167" w:rsidP="007E709D">
            <w:pPr>
              <w:jc w:val="both"/>
            </w:pPr>
          </w:p>
          <w:p w14:paraId="51D61E26" w14:textId="77777777" w:rsidR="004B2167" w:rsidRDefault="004B2167" w:rsidP="007E709D">
            <w:pPr>
              <w:jc w:val="both"/>
            </w:pPr>
          </w:p>
          <w:p w14:paraId="1E4F79BD" w14:textId="77777777" w:rsidR="004B2167" w:rsidRDefault="004B2167" w:rsidP="007E709D">
            <w:pPr>
              <w:jc w:val="both"/>
            </w:pPr>
          </w:p>
          <w:p w14:paraId="69FE0AA5" w14:textId="77777777" w:rsidR="004B2167" w:rsidRDefault="004B2167" w:rsidP="007E709D">
            <w:pPr>
              <w:jc w:val="both"/>
            </w:pPr>
          </w:p>
          <w:p w14:paraId="51EB449E" w14:textId="77777777" w:rsidR="004B2167" w:rsidRDefault="004B2167" w:rsidP="007E709D">
            <w:pPr>
              <w:jc w:val="both"/>
            </w:pPr>
          </w:p>
          <w:p w14:paraId="49B431B9" w14:textId="77777777" w:rsidR="004B2167" w:rsidRDefault="004B2167" w:rsidP="007E709D">
            <w:pPr>
              <w:jc w:val="both"/>
            </w:pPr>
          </w:p>
          <w:p w14:paraId="20E45542" w14:textId="77777777" w:rsidR="004B2167" w:rsidRDefault="004B2167" w:rsidP="007E709D">
            <w:pPr>
              <w:jc w:val="both"/>
            </w:pPr>
          </w:p>
          <w:p w14:paraId="72A790A7" w14:textId="77777777" w:rsidR="004B2167" w:rsidRDefault="004B2167" w:rsidP="007E709D">
            <w:pPr>
              <w:jc w:val="both"/>
            </w:pPr>
          </w:p>
          <w:p w14:paraId="2165420B" w14:textId="77777777" w:rsidR="004B2167" w:rsidRDefault="004B2167" w:rsidP="007E709D">
            <w:pPr>
              <w:jc w:val="both"/>
            </w:pPr>
          </w:p>
          <w:p w14:paraId="44A35EB6" w14:textId="77777777" w:rsidR="004B2167" w:rsidRDefault="004B2167" w:rsidP="007E709D">
            <w:pPr>
              <w:jc w:val="both"/>
            </w:pPr>
          </w:p>
          <w:p w14:paraId="4A75473B" w14:textId="77777777" w:rsidR="004B2167" w:rsidRDefault="004B2167" w:rsidP="007E709D">
            <w:pPr>
              <w:jc w:val="both"/>
            </w:pPr>
          </w:p>
          <w:p w14:paraId="103A777B" w14:textId="77777777" w:rsidR="004B2167" w:rsidRDefault="004B2167" w:rsidP="007E709D">
            <w:pPr>
              <w:jc w:val="both"/>
            </w:pPr>
          </w:p>
          <w:p w14:paraId="2E066361" w14:textId="77777777" w:rsidR="00006D6D" w:rsidRPr="00FF430B" w:rsidRDefault="00006D6D" w:rsidP="007E709D">
            <w:pPr>
              <w:jc w:val="both"/>
              <w:rPr>
                <w:sz w:val="28"/>
                <w:szCs w:val="28"/>
              </w:rPr>
            </w:pPr>
          </w:p>
          <w:p w14:paraId="461F54D5" w14:textId="77777777" w:rsidR="007E709D" w:rsidRPr="00FF430B" w:rsidRDefault="007E709D" w:rsidP="004D7C86">
            <w:pPr>
              <w:tabs>
                <w:tab w:val="left" w:pos="2295"/>
              </w:tabs>
              <w:jc w:val="right"/>
            </w:pPr>
            <w:r w:rsidRPr="00FF430B">
              <w:t xml:space="preserve">Anexa nr. </w:t>
            </w:r>
            <w:r w:rsidR="004D7C86" w:rsidRPr="00FF430B">
              <w:t>1</w:t>
            </w:r>
          </w:p>
          <w:p w14:paraId="3B064BFE"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7B9E163A" w14:textId="77777777" w:rsidR="007E709D" w:rsidRPr="00FF430B" w:rsidRDefault="007E709D" w:rsidP="004D7C86">
            <w:pPr>
              <w:tabs>
                <w:tab w:val="left" w:pos="2295"/>
              </w:tabs>
              <w:jc w:val="right"/>
            </w:pPr>
            <w:r w:rsidRPr="00FF430B">
              <w:t>Din „____”  _____ 20_______</w:t>
            </w:r>
          </w:p>
          <w:p w14:paraId="7AC7AFCB" w14:textId="77777777" w:rsidR="007E709D" w:rsidRPr="00FF430B" w:rsidRDefault="007E709D" w:rsidP="007E709D">
            <w:pPr>
              <w:tabs>
                <w:tab w:val="left" w:pos="2295"/>
              </w:tabs>
              <w:jc w:val="both"/>
            </w:pPr>
          </w:p>
          <w:p w14:paraId="59B00158" w14:textId="77777777" w:rsidR="004D7C86" w:rsidRPr="00FF430B" w:rsidRDefault="004D7C86" w:rsidP="007E709D">
            <w:pPr>
              <w:tabs>
                <w:tab w:val="left" w:pos="2295"/>
              </w:tabs>
              <w:jc w:val="both"/>
            </w:pPr>
          </w:p>
          <w:p w14:paraId="50307DE3" w14:textId="77777777" w:rsidR="004D7C86" w:rsidRPr="00FF430B" w:rsidRDefault="004D7C86" w:rsidP="007E709D">
            <w:pPr>
              <w:tabs>
                <w:tab w:val="left" w:pos="2295"/>
              </w:tabs>
              <w:jc w:val="both"/>
            </w:pPr>
          </w:p>
          <w:p w14:paraId="6F5A3D09" w14:textId="77777777" w:rsidR="004D7C86" w:rsidRPr="00FF430B" w:rsidRDefault="004D7C86" w:rsidP="007E709D">
            <w:pPr>
              <w:tabs>
                <w:tab w:val="left" w:pos="2295"/>
              </w:tabs>
              <w:jc w:val="both"/>
            </w:pPr>
          </w:p>
          <w:p w14:paraId="73E47EB9" w14:textId="77777777" w:rsidR="004D7C86" w:rsidRPr="00FF430B" w:rsidRDefault="004D7C86" w:rsidP="007E709D">
            <w:pPr>
              <w:tabs>
                <w:tab w:val="left" w:pos="2295"/>
              </w:tabs>
              <w:jc w:val="both"/>
            </w:pPr>
          </w:p>
          <w:p w14:paraId="1FDE742C" w14:textId="77777777" w:rsidR="004D7C86" w:rsidRPr="00FF430B" w:rsidRDefault="004D7C86" w:rsidP="007E709D">
            <w:pPr>
              <w:tabs>
                <w:tab w:val="left" w:pos="2295"/>
              </w:tabs>
              <w:jc w:val="both"/>
            </w:pPr>
          </w:p>
          <w:p w14:paraId="341B844B" w14:textId="77777777" w:rsidR="004D7C86" w:rsidRPr="00FF430B" w:rsidRDefault="004D7C86" w:rsidP="007E709D">
            <w:pPr>
              <w:tabs>
                <w:tab w:val="left" w:pos="2295"/>
              </w:tabs>
              <w:jc w:val="both"/>
            </w:pPr>
          </w:p>
          <w:p w14:paraId="1EAEEF97" w14:textId="77777777" w:rsidR="007E709D" w:rsidRPr="00FF430B" w:rsidRDefault="007E709D" w:rsidP="007E709D">
            <w:pPr>
              <w:tabs>
                <w:tab w:val="left" w:pos="2295"/>
              </w:tabs>
              <w:jc w:val="both"/>
            </w:pPr>
          </w:p>
          <w:p w14:paraId="382A2C21"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44EBB146"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0DF94E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FCA89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DD753D"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E775B6"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B9B84B5" w14:textId="77777777" w:rsidR="007E709D" w:rsidRPr="00FF430B" w:rsidRDefault="007E709D" w:rsidP="004D7C86">
                  <w:pPr>
                    <w:jc w:val="center"/>
                    <w:rPr>
                      <w:b/>
                    </w:rPr>
                  </w:pPr>
                  <w:r w:rsidRPr="00FF430B">
                    <w:rPr>
                      <w:b/>
                    </w:rPr>
                    <w:t>Specificarea tehnică deplină solicitată de către autoritatea contractantă</w:t>
                  </w:r>
                </w:p>
                <w:p w14:paraId="583EF96E"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F3DD76"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6083ABF1"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681F9C" w14:textId="77777777" w:rsidR="001223E6" w:rsidRPr="00FF430B" w:rsidRDefault="007E709D" w:rsidP="001223E6">
                  <w:pPr>
                    <w:ind w:right="943"/>
                    <w:jc w:val="center"/>
                    <w:rPr>
                      <w:b/>
                      <w:bCs/>
                      <w:noProof w:val="0"/>
                    </w:rPr>
                  </w:pPr>
                  <w:r w:rsidRPr="00FF430B">
                    <w:rPr>
                      <w:b/>
                      <w:bCs/>
                      <w:noProof w:val="0"/>
                    </w:rPr>
                    <w:t>Standarde de</w:t>
                  </w:r>
                </w:p>
                <w:p w14:paraId="53917318"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038B75EB"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B50EE"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9C7AF9"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268B5C"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BD074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D6491"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9801D8" w14:textId="77777777" w:rsidR="007E709D" w:rsidRPr="00FF430B" w:rsidRDefault="007E709D" w:rsidP="004D7C86">
                  <w:pPr>
                    <w:jc w:val="both"/>
                    <w:rPr>
                      <w:noProof w:val="0"/>
                    </w:rPr>
                  </w:pPr>
                </w:p>
              </w:tc>
            </w:tr>
            <w:tr w:rsidR="007E709D" w:rsidRPr="00EC30C2" w14:paraId="2B4EC71C"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375F90"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9CAB7"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C2992F"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7B7D97"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8DB158"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94C3F" w14:textId="77777777" w:rsidR="007E709D" w:rsidRPr="00FF430B" w:rsidRDefault="007E709D" w:rsidP="004D7C86">
                  <w:pPr>
                    <w:jc w:val="both"/>
                    <w:rPr>
                      <w:noProof w:val="0"/>
                    </w:rPr>
                  </w:pPr>
                </w:p>
              </w:tc>
            </w:tr>
            <w:tr w:rsidR="007E709D" w:rsidRPr="00EC30C2" w14:paraId="54565944" w14:textId="77777777" w:rsidTr="004D7C86">
              <w:tc>
                <w:tcPr>
                  <w:tcW w:w="2261" w:type="dxa"/>
                  <w:gridSpan w:val="2"/>
                  <w:tcBorders>
                    <w:top w:val="single" w:sz="6" w:space="0" w:color="000000"/>
                    <w:left w:val="nil"/>
                    <w:bottom w:val="nil"/>
                    <w:right w:val="nil"/>
                  </w:tcBorders>
                </w:tcPr>
                <w:p w14:paraId="083935D3" w14:textId="77777777" w:rsidR="007E709D" w:rsidRPr="00FF430B" w:rsidRDefault="007E709D" w:rsidP="004D7C86">
                  <w:pPr>
                    <w:jc w:val="both"/>
                    <w:rPr>
                      <w:noProof w:val="0"/>
                    </w:rPr>
                  </w:pPr>
                </w:p>
                <w:p w14:paraId="15D2848F" w14:textId="77777777" w:rsidR="007E709D" w:rsidRPr="00FF430B" w:rsidRDefault="007E709D" w:rsidP="004D7C86">
                  <w:pPr>
                    <w:jc w:val="both"/>
                    <w:rPr>
                      <w:noProof w:val="0"/>
                    </w:rPr>
                  </w:pPr>
                </w:p>
                <w:p w14:paraId="483413D0" w14:textId="77777777" w:rsidR="007E709D" w:rsidRPr="00FF430B" w:rsidRDefault="007E709D" w:rsidP="004D7C86">
                  <w:pPr>
                    <w:jc w:val="both"/>
                    <w:rPr>
                      <w:noProof w:val="0"/>
                    </w:rPr>
                  </w:pPr>
                </w:p>
                <w:p w14:paraId="10E8FB0E" w14:textId="77777777" w:rsidR="007E709D" w:rsidRPr="00FF430B" w:rsidRDefault="007E709D" w:rsidP="004D7C86">
                  <w:pPr>
                    <w:jc w:val="both"/>
                    <w:rPr>
                      <w:noProof w:val="0"/>
                    </w:rPr>
                  </w:pPr>
                </w:p>
                <w:p w14:paraId="54F3F3D8"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DDE824E" w14:textId="77777777" w:rsidR="007E709D" w:rsidRPr="00FF430B" w:rsidRDefault="007E709D" w:rsidP="004D7C86">
                  <w:pPr>
                    <w:jc w:val="both"/>
                    <w:rPr>
                      <w:noProof w:val="0"/>
                    </w:rPr>
                  </w:pPr>
                  <w:r w:rsidRPr="00FF430B">
                    <w:rPr>
                      <w:noProof w:val="0"/>
                    </w:rPr>
                    <w:t> </w:t>
                  </w:r>
                </w:p>
                <w:p w14:paraId="4C39C633" w14:textId="77777777" w:rsidR="007E709D" w:rsidRPr="00FF430B" w:rsidRDefault="007E709D" w:rsidP="004D7C86">
                  <w:pPr>
                    <w:jc w:val="center"/>
                    <w:rPr>
                      <w:b/>
                      <w:bCs/>
                      <w:noProof w:val="0"/>
                    </w:rPr>
                  </w:pPr>
                </w:p>
                <w:p w14:paraId="5F756087" w14:textId="77777777" w:rsidR="004D7C86" w:rsidRPr="00FF430B" w:rsidRDefault="004D7C86" w:rsidP="004D7C86">
                  <w:pPr>
                    <w:jc w:val="center"/>
                    <w:rPr>
                      <w:b/>
                      <w:bCs/>
                      <w:noProof w:val="0"/>
                    </w:rPr>
                  </w:pPr>
                </w:p>
                <w:p w14:paraId="3504F841" w14:textId="77777777" w:rsidR="004D7C86" w:rsidRPr="00FF430B" w:rsidRDefault="004D7C86" w:rsidP="004D7C86">
                  <w:pPr>
                    <w:jc w:val="center"/>
                    <w:rPr>
                      <w:b/>
                      <w:bCs/>
                      <w:noProof w:val="0"/>
                    </w:rPr>
                  </w:pPr>
                </w:p>
                <w:p w14:paraId="1AB4ADF5" w14:textId="77777777" w:rsidR="004D7C86" w:rsidRPr="00FF430B" w:rsidRDefault="004D7C86" w:rsidP="004D7C86">
                  <w:pPr>
                    <w:jc w:val="center"/>
                    <w:rPr>
                      <w:b/>
                      <w:bCs/>
                      <w:noProof w:val="0"/>
                    </w:rPr>
                  </w:pPr>
                </w:p>
                <w:p w14:paraId="20824967" w14:textId="77777777" w:rsidR="004D7C86" w:rsidRPr="00FF430B" w:rsidRDefault="004D7C86" w:rsidP="004D7C86">
                  <w:pPr>
                    <w:jc w:val="center"/>
                    <w:rPr>
                      <w:b/>
                      <w:bCs/>
                      <w:noProof w:val="0"/>
                    </w:rPr>
                  </w:pPr>
                </w:p>
                <w:p w14:paraId="4146AD24" w14:textId="77777777" w:rsidR="004D7C86" w:rsidRPr="00FF430B" w:rsidRDefault="004D7C86" w:rsidP="004D7C86">
                  <w:pPr>
                    <w:jc w:val="center"/>
                    <w:rPr>
                      <w:b/>
                      <w:bCs/>
                      <w:noProof w:val="0"/>
                    </w:rPr>
                  </w:pPr>
                </w:p>
                <w:p w14:paraId="4F6D04CF" w14:textId="77777777" w:rsidR="007E709D" w:rsidRPr="00FF430B" w:rsidRDefault="007E709D" w:rsidP="007E709D">
                  <w:pPr>
                    <w:rPr>
                      <w:b/>
                      <w:bCs/>
                      <w:noProof w:val="0"/>
                    </w:rPr>
                  </w:pPr>
                  <w:r w:rsidRPr="00FF430B">
                    <w:rPr>
                      <w:b/>
                      <w:bCs/>
                      <w:noProof w:val="0"/>
                    </w:rPr>
                    <w:t xml:space="preserve">                 SEMNĂTURILE PĂRŢILOR</w:t>
                  </w:r>
                </w:p>
                <w:p w14:paraId="245E6506" w14:textId="77777777" w:rsidR="004D7C86" w:rsidRPr="00FF430B" w:rsidRDefault="004D7C86" w:rsidP="007E709D">
                  <w:pPr>
                    <w:rPr>
                      <w:noProof w:val="0"/>
                    </w:rPr>
                  </w:pPr>
                </w:p>
              </w:tc>
            </w:tr>
            <w:tr w:rsidR="007E709D" w:rsidRPr="00EC30C2" w14:paraId="130897D6"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0FAB677D" w14:textId="77777777" w:rsidR="007E709D" w:rsidRPr="00FF430B" w:rsidRDefault="006A7C1C" w:rsidP="001223E6">
                  <w:pPr>
                    <w:jc w:val="center"/>
                    <w:rPr>
                      <w:noProof w:val="0"/>
                    </w:rPr>
                  </w:pPr>
                  <w:r w:rsidRPr="006A7C1C">
                    <w:rPr>
                      <w:b/>
                      <w:bCs/>
                      <w:noProof w:val="0"/>
                    </w:rPr>
                    <w:t>ANTREPRENORU</w:t>
                  </w:r>
                  <w:r>
                    <w:rPr>
                      <w:b/>
                      <w:bCs/>
                      <w:noProof w:val="0"/>
                    </w:rPr>
                    <w:t>L</w:t>
                  </w:r>
                </w:p>
                <w:p w14:paraId="3DADDB76" w14:textId="77777777" w:rsidR="007E709D" w:rsidRPr="00FF430B" w:rsidRDefault="007E709D" w:rsidP="004D7C86">
                  <w:pPr>
                    <w:ind w:firstLine="567"/>
                    <w:jc w:val="both"/>
                    <w:rPr>
                      <w:noProof w:val="0"/>
                    </w:rPr>
                  </w:pPr>
                  <w:r w:rsidRPr="00FF430B">
                    <w:rPr>
                      <w:noProof w:val="0"/>
                    </w:rPr>
                    <w:t> </w:t>
                  </w:r>
                </w:p>
                <w:p w14:paraId="51C9086C" w14:textId="77777777" w:rsidR="00753976" w:rsidRPr="00FF430B" w:rsidRDefault="00753976" w:rsidP="00240751">
                  <w:pPr>
                    <w:ind w:firstLine="567"/>
                    <w:rPr>
                      <w:noProof w:val="0"/>
                    </w:rPr>
                  </w:pPr>
                </w:p>
                <w:p w14:paraId="2854E6CF" w14:textId="77777777" w:rsidR="007E709D" w:rsidRPr="00FF430B" w:rsidRDefault="007E709D" w:rsidP="00240751">
                  <w:pPr>
                    <w:ind w:firstLine="567"/>
                    <w:rPr>
                      <w:noProof w:val="0"/>
                    </w:rPr>
                  </w:pPr>
                </w:p>
              </w:tc>
              <w:tc>
                <w:tcPr>
                  <w:tcW w:w="50" w:type="dxa"/>
                  <w:tcBorders>
                    <w:top w:val="nil"/>
                    <w:left w:val="nil"/>
                    <w:bottom w:val="nil"/>
                    <w:right w:val="nil"/>
                  </w:tcBorders>
                </w:tcPr>
                <w:p w14:paraId="5C27694A"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6EFF30C5"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4EFEDD31" w14:textId="77777777" w:rsidR="007E709D" w:rsidRPr="00FF430B" w:rsidRDefault="007E709D" w:rsidP="004D7C86">
                  <w:pPr>
                    <w:ind w:firstLine="567"/>
                    <w:jc w:val="both"/>
                    <w:rPr>
                      <w:noProof w:val="0"/>
                    </w:rPr>
                  </w:pPr>
                  <w:r w:rsidRPr="00FF430B">
                    <w:rPr>
                      <w:noProof w:val="0"/>
                    </w:rPr>
                    <w:t> </w:t>
                  </w:r>
                </w:p>
                <w:p w14:paraId="227882BC" w14:textId="77777777" w:rsidR="007E709D" w:rsidRPr="00FF430B" w:rsidRDefault="007E709D" w:rsidP="007E709D">
                  <w:pPr>
                    <w:rPr>
                      <w:noProof w:val="0"/>
                    </w:rPr>
                  </w:pPr>
                </w:p>
                <w:p w14:paraId="043C2949" w14:textId="77777777" w:rsidR="007E709D" w:rsidRPr="00FF430B" w:rsidRDefault="007E709D" w:rsidP="003E7B03">
                  <w:pPr>
                    <w:jc w:val="both"/>
                    <w:rPr>
                      <w:noProof w:val="0"/>
                    </w:rPr>
                  </w:pPr>
                </w:p>
              </w:tc>
            </w:tr>
          </w:tbl>
          <w:p w14:paraId="4BB596B4" w14:textId="77777777" w:rsidR="00385C85" w:rsidRPr="00FF430B" w:rsidRDefault="00385C85" w:rsidP="00196AB4">
            <w:pPr>
              <w:tabs>
                <w:tab w:val="left" w:pos="2295"/>
              </w:tabs>
              <w:jc w:val="both"/>
            </w:pPr>
          </w:p>
          <w:p w14:paraId="10634671" w14:textId="77777777" w:rsidR="00385C85" w:rsidRPr="00FF430B" w:rsidRDefault="00385C85" w:rsidP="00196AB4">
            <w:pPr>
              <w:tabs>
                <w:tab w:val="left" w:pos="2295"/>
              </w:tabs>
              <w:jc w:val="both"/>
            </w:pPr>
          </w:p>
          <w:p w14:paraId="4B9228BA" w14:textId="77777777" w:rsidR="004D7C86" w:rsidRPr="00FF430B" w:rsidRDefault="004D7C86" w:rsidP="00196AB4">
            <w:pPr>
              <w:tabs>
                <w:tab w:val="left" w:pos="2295"/>
              </w:tabs>
              <w:jc w:val="both"/>
            </w:pPr>
          </w:p>
          <w:p w14:paraId="413152F1" w14:textId="77777777" w:rsidR="004D7C86" w:rsidRPr="00FF430B" w:rsidRDefault="004D7C86" w:rsidP="00196AB4">
            <w:pPr>
              <w:tabs>
                <w:tab w:val="left" w:pos="2295"/>
              </w:tabs>
              <w:jc w:val="both"/>
            </w:pPr>
          </w:p>
          <w:p w14:paraId="1C47CC8E" w14:textId="77777777" w:rsidR="004D7C86" w:rsidRPr="00FF430B" w:rsidRDefault="004D7C86" w:rsidP="00196AB4">
            <w:pPr>
              <w:tabs>
                <w:tab w:val="left" w:pos="2295"/>
              </w:tabs>
              <w:jc w:val="both"/>
            </w:pPr>
          </w:p>
          <w:p w14:paraId="097F37BC" w14:textId="77777777" w:rsidR="004D7C86" w:rsidRPr="00FF430B" w:rsidRDefault="004D7C86" w:rsidP="00196AB4">
            <w:pPr>
              <w:tabs>
                <w:tab w:val="left" w:pos="2295"/>
              </w:tabs>
              <w:jc w:val="both"/>
            </w:pPr>
          </w:p>
          <w:p w14:paraId="7089DA18" w14:textId="77777777" w:rsidR="004D7C86" w:rsidRPr="00FF430B" w:rsidRDefault="004D7C86" w:rsidP="00196AB4">
            <w:pPr>
              <w:tabs>
                <w:tab w:val="left" w:pos="2295"/>
              </w:tabs>
              <w:jc w:val="both"/>
            </w:pPr>
          </w:p>
          <w:p w14:paraId="7380D0C3" w14:textId="77777777" w:rsidR="004D7C86" w:rsidRPr="00FF430B" w:rsidRDefault="004D7C86" w:rsidP="00196AB4">
            <w:pPr>
              <w:tabs>
                <w:tab w:val="left" w:pos="2295"/>
              </w:tabs>
              <w:jc w:val="both"/>
            </w:pPr>
          </w:p>
          <w:p w14:paraId="2FD5C765" w14:textId="77777777" w:rsidR="004D7C86" w:rsidRPr="00FF430B" w:rsidRDefault="004D7C86" w:rsidP="00196AB4">
            <w:pPr>
              <w:tabs>
                <w:tab w:val="left" w:pos="2295"/>
              </w:tabs>
              <w:jc w:val="both"/>
            </w:pPr>
          </w:p>
          <w:p w14:paraId="374F3F97" w14:textId="77777777" w:rsidR="004D7C86" w:rsidRPr="00FF430B" w:rsidRDefault="004D7C86" w:rsidP="00196AB4">
            <w:pPr>
              <w:tabs>
                <w:tab w:val="left" w:pos="2295"/>
              </w:tabs>
              <w:jc w:val="both"/>
            </w:pPr>
          </w:p>
          <w:p w14:paraId="76474BC9" w14:textId="77777777" w:rsidR="004D7C86" w:rsidRPr="00FF430B" w:rsidRDefault="004D7C86" w:rsidP="00196AB4">
            <w:pPr>
              <w:tabs>
                <w:tab w:val="left" w:pos="2295"/>
              </w:tabs>
              <w:jc w:val="both"/>
            </w:pPr>
          </w:p>
          <w:p w14:paraId="2833463F" w14:textId="77777777" w:rsidR="004D7C86" w:rsidRPr="00FF430B" w:rsidRDefault="004D7C86" w:rsidP="00196AB4">
            <w:pPr>
              <w:tabs>
                <w:tab w:val="left" w:pos="2295"/>
              </w:tabs>
              <w:jc w:val="both"/>
            </w:pPr>
          </w:p>
          <w:p w14:paraId="521AABD6" w14:textId="77777777" w:rsidR="004D7C86" w:rsidRPr="00FF430B" w:rsidRDefault="004D7C86" w:rsidP="00196AB4">
            <w:pPr>
              <w:tabs>
                <w:tab w:val="left" w:pos="2295"/>
              </w:tabs>
              <w:jc w:val="both"/>
            </w:pPr>
          </w:p>
          <w:p w14:paraId="643F1F7C" w14:textId="77777777" w:rsidR="00BE49DD" w:rsidRPr="00FF430B" w:rsidRDefault="00BE49DD" w:rsidP="00196AB4">
            <w:pPr>
              <w:tabs>
                <w:tab w:val="left" w:pos="2295"/>
              </w:tabs>
              <w:jc w:val="both"/>
            </w:pPr>
          </w:p>
          <w:p w14:paraId="64A7C3B8" w14:textId="77777777" w:rsidR="004D7C86" w:rsidRDefault="004D7C86" w:rsidP="00196AB4">
            <w:pPr>
              <w:tabs>
                <w:tab w:val="left" w:pos="2295"/>
              </w:tabs>
              <w:jc w:val="both"/>
            </w:pPr>
          </w:p>
          <w:p w14:paraId="130C445C" w14:textId="77777777" w:rsidR="00006D6D" w:rsidRDefault="00006D6D" w:rsidP="00196AB4">
            <w:pPr>
              <w:tabs>
                <w:tab w:val="left" w:pos="2295"/>
              </w:tabs>
              <w:jc w:val="both"/>
            </w:pPr>
          </w:p>
          <w:p w14:paraId="58A74115" w14:textId="77777777" w:rsidR="00A14C96" w:rsidRDefault="00A14C96" w:rsidP="00196AB4">
            <w:pPr>
              <w:tabs>
                <w:tab w:val="left" w:pos="2295"/>
              </w:tabs>
              <w:jc w:val="both"/>
            </w:pPr>
          </w:p>
          <w:p w14:paraId="23789D4B" w14:textId="77777777" w:rsidR="00A14C96" w:rsidRPr="00FF430B" w:rsidRDefault="00A14C96" w:rsidP="00196AB4">
            <w:pPr>
              <w:tabs>
                <w:tab w:val="left" w:pos="2295"/>
              </w:tabs>
              <w:jc w:val="both"/>
            </w:pPr>
          </w:p>
          <w:p w14:paraId="653717D7"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0D9A8BE5"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7CF57C2C" w14:textId="77777777" w:rsidR="00803E7E" w:rsidRPr="00FF430B" w:rsidRDefault="00803E7E" w:rsidP="004D7C86">
            <w:pPr>
              <w:jc w:val="right"/>
              <w:rPr>
                <w:noProof w:val="0"/>
              </w:rPr>
            </w:pPr>
            <w:r w:rsidRPr="00FF430B">
              <w:rPr>
                <w:noProof w:val="0"/>
              </w:rPr>
              <w:t>din “____” ________ 20___</w:t>
            </w:r>
          </w:p>
          <w:p w14:paraId="70A995B9" w14:textId="77777777" w:rsidR="004D7C86" w:rsidRDefault="004D7C86" w:rsidP="006A7C1C">
            <w:pPr>
              <w:keepNext/>
              <w:keepLines/>
              <w:spacing w:before="200"/>
              <w:jc w:val="both"/>
              <w:outlineLvl w:val="2"/>
              <w:rPr>
                <w:noProof w:val="0"/>
              </w:rPr>
            </w:pPr>
          </w:p>
          <w:p w14:paraId="34E1D038" w14:textId="77777777" w:rsidR="006A7C1C" w:rsidRPr="00FF430B" w:rsidRDefault="006A7C1C" w:rsidP="006A7C1C">
            <w:pPr>
              <w:keepNext/>
              <w:keepLines/>
              <w:spacing w:before="200"/>
              <w:jc w:val="both"/>
              <w:outlineLvl w:val="2"/>
              <w:rPr>
                <w:noProof w:val="0"/>
              </w:rPr>
            </w:pPr>
          </w:p>
          <w:p w14:paraId="55FDD17B" w14:textId="77777777" w:rsidR="00803E7E" w:rsidRPr="00FF430B" w:rsidRDefault="00803E7E" w:rsidP="00803E7E">
            <w:pPr>
              <w:ind w:firstLine="567"/>
              <w:jc w:val="both"/>
              <w:rPr>
                <w:b/>
                <w:noProof w:val="0"/>
              </w:rPr>
            </w:pPr>
            <w:r w:rsidRPr="00FF430B">
              <w:rPr>
                <w:b/>
                <w:noProof w:val="0"/>
              </w:rPr>
              <w:t>SPECIFICAŢII DE PREŢ</w:t>
            </w:r>
          </w:p>
          <w:p w14:paraId="055A2D0F"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47DB3AF"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55F6"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11C372"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5B83904E"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143DA6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1E78A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06C92D"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609385"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0853CB"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8383F6"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6A5FE5" w14:textId="77777777" w:rsidR="00E13118" w:rsidRPr="00FF430B" w:rsidRDefault="00EA64B0" w:rsidP="00E13118">
                  <w:pPr>
                    <w:jc w:val="center"/>
                    <w:rPr>
                      <w:b/>
                      <w:bCs/>
                      <w:noProof w:val="0"/>
                    </w:rPr>
                  </w:pPr>
                  <w:r w:rsidRPr="00FF430B">
                    <w:rPr>
                      <w:b/>
                      <w:bCs/>
                      <w:noProof w:val="0"/>
                    </w:rPr>
                    <w:t>Termenii de executare</w:t>
                  </w:r>
                </w:p>
                <w:p w14:paraId="7FED7A67" w14:textId="77777777" w:rsidR="00803E7E" w:rsidRPr="00FF430B" w:rsidRDefault="00803E7E" w:rsidP="003E7B03">
                  <w:pPr>
                    <w:tabs>
                      <w:tab w:val="left" w:pos="1134"/>
                    </w:tabs>
                    <w:ind w:left="720"/>
                    <w:outlineLvl w:val="0"/>
                    <w:rPr>
                      <w:b/>
                      <w:bCs/>
                      <w:noProof w:val="0"/>
                    </w:rPr>
                  </w:pPr>
                </w:p>
              </w:tc>
            </w:tr>
            <w:tr w:rsidR="00803E7E" w:rsidRPr="00EC30C2" w14:paraId="5DA1DF97"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631A8F"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FEE5EB"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C75FE2"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B63026"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6213D8"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030D8"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7E8D1C"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83F51" w14:textId="77777777" w:rsidR="00803E7E" w:rsidRPr="00FF430B" w:rsidRDefault="00803E7E" w:rsidP="004D7C86">
                  <w:pPr>
                    <w:keepNext/>
                    <w:keepLines/>
                    <w:spacing w:before="200"/>
                    <w:jc w:val="both"/>
                    <w:outlineLvl w:val="2"/>
                    <w:rPr>
                      <w:noProof w:val="0"/>
                    </w:rPr>
                  </w:pPr>
                </w:p>
              </w:tc>
            </w:tr>
            <w:tr w:rsidR="00803E7E" w:rsidRPr="00EC30C2" w14:paraId="59BCF3C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B838A"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21D40"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8EB1B"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02FE6"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A29CE"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26D80"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DF862D"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2B5732" w14:textId="77777777" w:rsidR="00803E7E" w:rsidRPr="00FF430B" w:rsidRDefault="00803E7E" w:rsidP="004D7C86">
                  <w:pPr>
                    <w:keepNext/>
                    <w:keepLines/>
                    <w:spacing w:before="200"/>
                    <w:jc w:val="both"/>
                    <w:outlineLvl w:val="2"/>
                    <w:rPr>
                      <w:noProof w:val="0"/>
                    </w:rPr>
                  </w:pPr>
                </w:p>
              </w:tc>
            </w:tr>
            <w:tr w:rsidR="00803E7E" w:rsidRPr="00EC30C2" w14:paraId="06DC33D3"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0DFFDBE" w14:textId="77777777" w:rsidR="00803E7E" w:rsidRPr="00FF430B" w:rsidRDefault="00EA64B0" w:rsidP="004D7C86">
                  <w:pPr>
                    <w:jc w:val="both"/>
                    <w:rPr>
                      <w:noProof w:val="0"/>
                    </w:rPr>
                  </w:pPr>
                  <w:r w:rsidRPr="00FF430B">
                    <w:rPr>
                      <w:noProof w:val="0"/>
                    </w:rPr>
                    <w:t> </w:t>
                  </w:r>
                </w:p>
                <w:p w14:paraId="6C163890" w14:textId="77777777" w:rsidR="00803E7E" w:rsidRPr="00FF430B" w:rsidRDefault="00803E7E" w:rsidP="004D7C86">
                  <w:pPr>
                    <w:keepNext/>
                    <w:keepLines/>
                    <w:spacing w:before="200"/>
                    <w:jc w:val="both"/>
                    <w:outlineLvl w:val="2"/>
                    <w:rPr>
                      <w:noProof w:val="0"/>
                    </w:rPr>
                  </w:pPr>
                </w:p>
                <w:p w14:paraId="2B84E4A6" w14:textId="77777777" w:rsidR="00753976" w:rsidRPr="00FF430B" w:rsidRDefault="00753976" w:rsidP="004D7C86">
                  <w:pPr>
                    <w:keepNext/>
                    <w:keepLines/>
                    <w:spacing w:before="200"/>
                    <w:jc w:val="both"/>
                    <w:outlineLvl w:val="2"/>
                    <w:rPr>
                      <w:noProof w:val="0"/>
                    </w:rPr>
                  </w:pPr>
                </w:p>
                <w:p w14:paraId="2444835B" w14:textId="77777777" w:rsidR="00753976" w:rsidRPr="00FF430B" w:rsidRDefault="00753976" w:rsidP="004D7C86">
                  <w:pPr>
                    <w:keepNext/>
                    <w:keepLines/>
                    <w:spacing w:before="200"/>
                    <w:jc w:val="both"/>
                    <w:outlineLvl w:val="2"/>
                    <w:rPr>
                      <w:noProof w:val="0"/>
                    </w:rPr>
                  </w:pPr>
                </w:p>
                <w:p w14:paraId="737005BC" w14:textId="77777777" w:rsidR="00753976" w:rsidRPr="00FF430B" w:rsidRDefault="00753976" w:rsidP="004D7C86">
                  <w:pPr>
                    <w:keepNext/>
                    <w:keepLines/>
                    <w:spacing w:before="200"/>
                    <w:jc w:val="both"/>
                    <w:outlineLvl w:val="2"/>
                    <w:rPr>
                      <w:noProof w:val="0"/>
                    </w:rPr>
                  </w:pPr>
                </w:p>
                <w:p w14:paraId="2B98E8AC" w14:textId="77777777" w:rsidR="00803E7E" w:rsidRPr="00FF430B" w:rsidRDefault="00803E7E" w:rsidP="004D7C86">
                  <w:pPr>
                    <w:keepNext/>
                    <w:keepLines/>
                    <w:spacing w:before="200"/>
                    <w:jc w:val="both"/>
                    <w:outlineLvl w:val="2"/>
                    <w:rPr>
                      <w:noProof w:val="0"/>
                    </w:rPr>
                  </w:pPr>
                </w:p>
                <w:p w14:paraId="2422CD34" w14:textId="77777777" w:rsidR="00803E7E" w:rsidRPr="00FF430B" w:rsidRDefault="00803E7E" w:rsidP="004D7C86">
                  <w:pPr>
                    <w:keepNext/>
                    <w:keepLines/>
                    <w:spacing w:before="200"/>
                    <w:jc w:val="both"/>
                    <w:outlineLvl w:val="2"/>
                    <w:rPr>
                      <w:noProof w:val="0"/>
                    </w:rPr>
                  </w:pPr>
                </w:p>
                <w:p w14:paraId="6626F8A3" w14:textId="77777777" w:rsidR="00803E7E" w:rsidRDefault="00EA64B0" w:rsidP="004D7C86">
                  <w:pPr>
                    <w:jc w:val="center"/>
                    <w:rPr>
                      <w:b/>
                      <w:bCs/>
                      <w:noProof w:val="0"/>
                    </w:rPr>
                  </w:pPr>
                  <w:r w:rsidRPr="00FF430B">
                    <w:rPr>
                      <w:b/>
                      <w:bCs/>
                      <w:noProof w:val="0"/>
                    </w:rPr>
                    <w:t>SEMNĂTURILE PĂRŢILOR</w:t>
                  </w:r>
                </w:p>
                <w:p w14:paraId="001D80A0" w14:textId="77777777" w:rsidR="006A7C1C" w:rsidRPr="00FF430B" w:rsidRDefault="006A7C1C" w:rsidP="004D7C86">
                  <w:pPr>
                    <w:jc w:val="center"/>
                    <w:rPr>
                      <w:noProof w:val="0"/>
                    </w:rPr>
                  </w:pPr>
                </w:p>
              </w:tc>
            </w:tr>
            <w:tr w:rsidR="00803E7E" w:rsidRPr="00EC30C2" w14:paraId="70AD100A"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48BCD3E2" w14:textId="77777777" w:rsidR="00803E7E" w:rsidRPr="00FF430B" w:rsidRDefault="00EA64B0" w:rsidP="00E13118">
                  <w:pPr>
                    <w:jc w:val="center"/>
                    <w:rPr>
                      <w:noProof w:val="0"/>
                    </w:rPr>
                  </w:pPr>
                  <w:r w:rsidRPr="00FF430B">
                    <w:rPr>
                      <w:b/>
                      <w:bCs/>
                      <w:noProof w:val="0"/>
                    </w:rPr>
                    <w:t>ANTREPRENOR</w:t>
                  </w:r>
                </w:p>
                <w:p w14:paraId="0F197018" w14:textId="77777777" w:rsidR="00371806" w:rsidRPr="00FF430B" w:rsidRDefault="00371806" w:rsidP="00B262BA">
                  <w:pPr>
                    <w:tabs>
                      <w:tab w:val="left" w:pos="1134"/>
                    </w:tabs>
                    <w:ind w:left="720"/>
                    <w:outlineLvl w:val="0"/>
                    <w:rPr>
                      <w:noProof w:val="0"/>
                    </w:rPr>
                  </w:pPr>
                </w:p>
                <w:p w14:paraId="5DEDFB98"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DD9DCE0" w14:textId="77777777" w:rsidR="00803E7E" w:rsidRPr="00FF430B" w:rsidRDefault="00EA64B0" w:rsidP="00803E7E">
                  <w:pPr>
                    <w:jc w:val="center"/>
                    <w:rPr>
                      <w:noProof w:val="0"/>
                    </w:rPr>
                  </w:pPr>
                  <w:r w:rsidRPr="00FF430B">
                    <w:rPr>
                      <w:b/>
                      <w:bCs/>
                      <w:noProof w:val="0"/>
                    </w:rPr>
                    <w:t>BENEFICIAR</w:t>
                  </w:r>
                </w:p>
                <w:p w14:paraId="79FB2B01" w14:textId="77777777" w:rsidR="00240751" w:rsidRPr="00FF430B" w:rsidRDefault="00EA64B0" w:rsidP="00240751">
                  <w:pPr>
                    <w:ind w:firstLine="567"/>
                    <w:jc w:val="both"/>
                    <w:rPr>
                      <w:noProof w:val="0"/>
                    </w:rPr>
                  </w:pPr>
                  <w:r w:rsidRPr="00FF430B">
                    <w:rPr>
                      <w:noProof w:val="0"/>
                    </w:rPr>
                    <w:t> </w:t>
                  </w:r>
                </w:p>
                <w:p w14:paraId="33ADB6F5" w14:textId="77777777" w:rsidR="00240751" w:rsidRPr="00FF430B" w:rsidRDefault="00240751" w:rsidP="00240751">
                  <w:pPr>
                    <w:keepNext/>
                    <w:keepLines/>
                    <w:spacing w:before="200"/>
                    <w:ind w:firstLine="567"/>
                    <w:jc w:val="both"/>
                    <w:outlineLvl w:val="2"/>
                    <w:rPr>
                      <w:noProof w:val="0"/>
                    </w:rPr>
                  </w:pPr>
                </w:p>
                <w:p w14:paraId="2A509691" w14:textId="77777777" w:rsidR="00803E7E" w:rsidRPr="00FF430B" w:rsidRDefault="00803E7E" w:rsidP="003E7B03">
                  <w:pPr>
                    <w:ind w:firstLine="567"/>
                    <w:jc w:val="both"/>
                    <w:rPr>
                      <w:noProof w:val="0"/>
                    </w:rPr>
                  </w:pPr>
                </w:p>
              </w:tc>
            </w:tr>
          </w:tbl>
          <w:p w14:paraId="3A4D47E5" w14:textId="77777777" w:rsidR="00385C85" w:rsidRPr="00FF430B" w:rsidRDefault="00385C85" w:rsidP="00196AB4">
            <w:pPr>
              <w:tabs>
                <w:tab w:val="left" w:pos="2295"/>
              </w:tabs>
              <w:jc w:val="both"/>
            </w:pPr>
          </w:p>
          <w:p w14:paraId="41CBE433" w14:textId="77777777" w:rsidR="00385C85" w:rsidRPr="00FF430B" w:rsidRDefault="00385C85" w:rsidP="00196AB4">
            <w:pPr>
              <w:tabs>
                <w:tab w:val="left" w:pos="2295"/>
              </w:tabs>
              <w:jc w:val="both"/>
            </w:pPr>
          </w:p>
          <w:p w14:paraId="45FE415C" w14:textId="77777777" w:rsidR="00385C85" w:rsidRPr="00FF430B" w:rsidRDefault="00385C85" w:rsidP="00196AB4">
            <w:pPr>
              <w:tabs>
                <w:tab w:val="left" w:pos="2295"/>
              </w:tabs>
              <w:jc w:val="both"/>
            </w:pPr>
          </w:p>
          <w:p w14:paraId="461E2F2D" w14:textId="77777777" w:rsidR="00385C85" w:rsidRPr="00FF430B" w:rsidRDefault="00385C85" w:rsidP="00196AB4">
            <w:pPr>
              <w:tabs>
                <w:tab w:val="left" w:pos="2295"/>
              </w:tabs>
              <w:jc w:val="both"/>
            </w:pPr>
          </w:p>
          <w:p w14:paraId="0F04B980" w14:textId="77777777" w:rsidR="00385C85" w:rsidRPr="00FF430B" w:rsidRDefault="00385C85" w:rsidP="00196AB4">
            <w:pPr>
              <w:tabs>
                <w:tab w:val="left" w:pos="2295"/>
              </w:tabs>
              <w:jc w:val="both"/>
            </w:pPr>
          </w:p>
          <w:p w14:paraId="434D2969" w14:textId="77777777" w:rsidR="00385C85" w:rsidRPr="00FF430B" w:rsidRDefault="00385C85" w:rsidP="00196AB4">
            <w:pPr>
              <w:tabs>
                <w:tab w:val="left" w:pos="2295"/>
              </w:tabs>
              <w:jc w:val="both"/>
            </w:pPr>
          </w:p>
          <w:p w14:paraId="023A66AF" w14:textId="77777777" w:rsidR="00385C85" w:rsidRPr="00FF430B" w:rsidRDefault="00385C85" w:rsidP="00196AB4">
            <w:pPr>
              <w:tabs>
                <w:tab w:val="left" w:pos="2295"/>
              </w:tabs>
              <w:jc w:val="both"/>
            </w:pPr>
          </w:p>
          <w:p w14:paraId="1581EA45" w14:textId="77777777" w:rsidR="00385C85" w:rsidRPr="00FF430B" w:rsidRDefault="00385C85" w:rsidP="00196AB4">
            <w:pPr>
              <w:tabs>
                <w:tab w:val="left" w:pos="2295"/>
              </w:tabs>
              <w:jc w:val="both"/>
            </w:pPr>
          </w:p>
          <w:p w14:paraId="3405105E" w14:textId="77777777" w:rsidR="00385C85" w:rsidRPr="00FF430B" w:rsidRDefault="00385C85" w:rsidP="00196AB4">
            <w:pPr>
              <w:tabs>
                <w:tab w:val="left" w:pos="2295"/>
              </w:tabs>
              <w:jc w:val="both"/>
            </w:pPr>
          </w:p>
          <w:p w14:paraId="4151B293" w14:textId="77777777" w:rsidR="00A14C96" w:rsidRDefault="00A14C96" w:rsidP="00196AB4">
            <w:pPr>
              <w:tabs>
                <w:tab w:val="left" w:pos="2295"/>
              </w:tabs>
              <w:jc w:val="both"/>
            </w:pPr>
          </w:p>
          <w:p w14:paraId="763C95BA" w14:textId="77777777" w:rsidR="00006D6D" w:rsidRDefault="00006D6D" w:rsidP="00196AB4">
            <w:pPr>
              <w:tabs>
                <w:tab w:val="left" w:pos="2295"/>
              </w:tabs>
              <w:jc w:val="both"/>
            </w:pPr>
          </w:p>
          <w:p w14:paraId="0D490918" w14:textId="77777777" w:rsidR="004B2167" w:rsidRDefault="004B2167" w:rsidP="00196AB4">
            <w:pPr>
              <w:tabs>
                <w:tab w:val="left" w:pos="2295"/>
              </w:tabs>
              <w:jc w:val="both"/>
            </w:pPr>
          </w:p>
          <w:p w14:paraId="45EE8F65" w14:textId="77777777" w:rsidR="004B2167" w:rsidRDefault="004B2167" w:rsidP="00196AB4">
            <w:pPr>
              <w:tabs>
                <w:tab w:val="left" w:pos="2295"/>
              </w:tabs>
              <w:jc w:val="both"/>
            </w:pPr>
          </w:p>
          <w:p w14:paraId="6BFFFFF0" w14:textId="77777777" w:rsidR="00A14C96" w:rsidRDefault="00A14C96" w:rsidP="00196AB4">
            <w:pPr>
              <w:tabs>
                <w:tab w:val="left" w:pos="2295"/>
              </w:tabs>
              <w:jc w:val="both"/>
            </w:pPr>
          </w:p>
          <w:p w14:paraId="570A89C1" w14:textId="77777777" w:rsidR="00A14C96" w:rsidRDefault="00A14C96" w:rsidP="00196AB4">
            <w:pPr>
              <w:tabs>
                <w:tab w:val="left" w:pos="2295"/>
              </w:tabs>
              <w:jc w:val="both"/>
            </w:pPr>
          </w:p>
          <w:p w14:paraId="4A539CC9" w14:textId="77777777" w:rsidR="00A14C96" w:rsidRDefault="00A14C96" w:rsidP="00196AB4">
            <w:pPr>
              <w:tabs>
                <w:tab w:val="left" w:pos="2295"/>
              </w:tabs>
              <w:jc w:val="both"/>
            </w:pPr>
          </w:p>
          <w:p w14:paraId="04B2A589" w14:textId="77777777" w:rsidR="006A7C1C" w:rsidRPr="00FF430B" w:rsidRDefault="006A7C1C" w:rsidP="00196AB4">
            <w:pPr>
              <w:tabs>
                <w:tab w:val="left" w:pos="2295"/>
              </w:tabs>
              <w:jc w:val="both"/>
            </w:pPr>
          </w:p>
          <w:p w14:paraId="54853C6E"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166C22A1"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4D7925B9" w14:textId="77777777" w:rsidR="000C5DFB" w:rsidRPr="00FF430B" w:rsidRDefault="000C5DFB" w:rsidP="000C5DFB">
            <w:pPr>
              <w:jc w:val="right"/>
              <w:rPr>
                <w:noProof w:val="0"/>
              </w:rPr>
            </w:pPr>
            <w:r w:rsidRPr="00FF430B">
              <w:rPr>
                <w:noProof w:val="0"/>
              </w:rPr>
              <w:t>din “____” ________ 20___</w:t>
            </w:r>
          </w:p>
          <w:p w14:paraId="3BA8FCA1" w14:textId="77777777" w:rsidR="004D7C86" w:rsidRPr="00FF430B" w:rsidRDefault="004D7C86" w:rsidP="000C5DFB">
            <w:pPr>
              <w:autoSpaceDE w:val="0"/>
              <w:autoSpaceDN w:val="0"/>
              <w:adjustRightInd w:val="0"/>
              <w:ind w:right="23"/>
              <w:jc w:val="right"/>
              <w:rPr>
                <w:b/>
                <w:bCs/>
              </w:rPr>
            </w:pPr>
          </w:p>
          <w:p w14:paraId="5CF07ED5" w14:textId="77777777" w:rsidR="00C6170E" w:rsidRPr="00FF430B" w:rsidRDefault="00C6170E" w:rsidP="007D2982">
            <w:pPr>
              <w:autoSpaceDE w:val="0"/>
              <w:autoSpaceDN w:val="0"/>
              <w:adjustRightInd w:val="0"/>
              <w:ind w:right="23"/>
              <w:jc w:val="center"/>
              <w:rPr>
                <w:b/>
                <w:bCs/>
              </w:rPr>
            </w:pPr>
          </w:p>
          <w:p w14:paraId="113EA320"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6D45FBE0" w14:textId="77777777" w:rsidTr="00411C62">
              <w:tc>
                <w:tcPr>
                  <w:tcW w:w="9640" w:type="dxa"/>
                  <w:gridSpan w:val="2"/>
                </w:tcPr>
                <w:p w14:paraId="2B04ABC3" w14:textId="77777777" w:rsidR="00F94BAD" w:rsidRPr="00FF430B" w:rsidRDefault="00F94BAD" w:rsidP="00F94BAD">
                  <w:pPr>
                    <w:jc w:val="center"/>
                    <w:rPr>
                      <w:b/>
                    </w:rPr>
                  </w:pPr>
                  <w:r w:rsidRPr="00FF430B">
                    <w:rPr>
                      <w:b/>
                      <w:caps/>
                    </w:rPr>
                    <w:t>ACORD ADIȚIONAL</w:t>
                  </w:r>
                  <w:r w:rsidRPr="00FF430B">
                    <w:rPr>
                      <w:b/>
                    </w:rPr>
                    <w:t xml:space="preserve"> Nr.______</w:t>
                  </w:r>
                </w:p>
                <w:p w14:paraId="6D3E26F6" w14:textId="77777777" w:rsidR="00F94BAD" w:rsidRPr="00FF430B" w:rsidRDefault="00F94BAD" w:rsidP="00F94BAD">
                  <w:pPr>
                    <w:jc w:val="center"/>
                    <w:rPr>
                      <w:b/>
                    </w:rPr>
                  </w:pPr>
                </w:p>
                <w:p w14:paraId="0469A461"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63D3DE33" w14:textId="77777777" w:rsidR="00F94BAD" w:rsidRPr="00FF430B" w:rsidRDefault="00F94BAD" w:rsidP="00F94BAD"/>
                <w:p w14:paraId="520036DF" w14:textId="77777777" w:rsidR="00F94BAD" w:rsidRPr="00FF430B" w:rsidRDefault="00F94BAD" w:rsidP="00F94BAD"/>
              </w:tc>
            </w:tr>
            <w:tr w:rsidR="00F94BAD" w:rsidRPr="00EC30C2" w14:paraId="2D5EBAC1" w14:textId="77777777" w:rsidTr="00411C62">
              <w:tc>
                <w:tcPr>
                  <w:tcW w:w="9640" w:type="dxa"/>
                  <w:gridSpan w:val="2"/>
                </w:tcPr>
                <w:p w14:paraId="30DCABAC" w14:textId="77777777"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CB2C386" w14:textId="77777777" w:rsidR="00F94BAD" w:rsidRPr="00FF430B" w:rsidRDefault="00F94BAD" w:rsidP="00F94BAD">
                  <w:pPr>
                    <w:pStyle w:val="ad"/>
                    <w:ind w:firstLine="0"/>
                    <w:rPr>
                      <w:sz w:val="24"/>
                      <w:szCs w:val="24"/>
                    </w:rPr>
                  </w:pPr>
                </w:p>
                <w:p w14:paraId="11039D96"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52C135EB" w14:textId="77777777" w:rsidR="00F94BAD" w:rsidRPr="00FF430B" w:rsidRDefault="00F94BAD" w:rsidP="00F94BAD">
                  <w:pPr>
                    <w:pStyle w:val="ad"/>
                    <w:ind w:firstLine="0"/>
                    <w:rPr>
                      <w:sz w:val="24"/>
                      <w:szCs w:val="24"/>
                    </w:rPr>
                  </w:pPr>
                </w:p>
                <w:p w14:paraId="593E5B93"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484C0320" w14:textId="77777777" w:rsidR="00F94BAD" w:rsidRPr="00A620FC" w:rsidRDefault="00F94BAD" w:rsidP="00F94BAD">
                  <w:pPr>
                    <w:pStyle w:val="af2"/>
                    <w:tabs>
                      <w:tab w:val="right" w:pos="10205"/>
                    </w:tabs>
                    <w:ind w:firstLine="0"/>
                    <w:jc w:val="left"/>
                    <w:rPr>
                      <w:lang w:val="en-US"/>
                    </w:rPr>
                  </w:pPr>
                </w:p>
                <w:p w14:paraId="2720AB9B"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B643001"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3D924FE9" w14:textId="77777777" w:rsidR="00F94BAD" w:rsidRPr="00FF430B" w:rsidRDefault="00F94BAD" w:rsidP="00F94BAD">
                  <w:pPr>
                    <w:tabs>
                      <w:tab w:val="right" w:pos="10205"/>
                    </w:tabs>
                    <w:ind w:left="1134" w:right="-1"/>
                  </w:pPr>
                </w:p>
                <w:p w14:paraId="3110644E"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5CE4C2D3" w14:textId="77777777" w:rsidR="00F94BAD" w:rsidRPr="00FF430B" w:rsidRDefault="00F94BAD" w:rsidP="00F94BAD">
                  <w:pPr>
                    <w:pStyle w:val="2"/>
                    <w:rPr>
                      <w:szCs w:val="24"/>
                    </w:rPr>
                  </w:pPr>
                </w:p>
                <w:p w14:paraId="4F130539" w14:textId="77777777" w:rsidR="00F94BAD" w:rsidRPr="00FF430B" w:rsidRDefault="00F94BAD" w:rsidP="00F94BAD"/>
                <w:p w14:paraId="27BC3D1E" w14:textId="77777777" w:rsidR="00F94BAD" w:rsidRPr="00FF430B" w:rsidRDefault="009429D7" w:rsidP="00FD0E2B">
                  <w:pPr>
                    <w:jc w:val="center"/>
                  </w:pPr>
                  <w:r w:rsidRPr="00FF430B">
                    <w:rPr>
                      <w:b/>
                      <w:bCs/>
                      <w:noProof w:val="0"/>
                    </w:rPr>
                    <w:t>SEMNĂTURILE PĂRŢILOR</w:t>
                  </w:r>
                </w:p>
                <w:p w14:paraId="7B816077" w14:textId="77777777" w:rsidR="00F94BAD" w:rsidRPr="00FF430B" w:rsidRDefault="00F94BAD" w:rsidP="00F94BAD"/>
              </w:tc>
            </w:tr>
            <w:tr w:rsidR="00F94BAD" w:rsidRPr="00EC30C2" w14:paraId="3BF990F2" w14:textId="77777777" w:rsidTr="00411C62">
              <w:trPr>
                <w:trHeight w:val="357"/>
              </w:trPr>
              <w:tc>
                <w:tcPr>
                  <w:tcW w:w="5179" w:type="dxa"/>
                  <w:vAlign w:val="center"/>
                </w:tcPr>
                <w:p w14:paraId="262F4BF7"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7F821200" w14:textId="77777777" w:rsidR="00F94BAD" w:rsidRPr="00FF430B" w:rsidRDefault="006A7C1C" w:rsidP="0067769C">
                  <w:pPr>
                    <w:jc w:val="center"/>
                    <w:rPr>
                      <w:noProof w:val="0"/>
                    </w:rPr>
                  </w:pPr>
                  <w:r w:rsidRPr="00FF430B">
                    <w:rPr>
                      <w:b/>
                      <w:bCs/>
                      <w:noProof w:val="0"/>
                    </w:rPr>
                    <w:t>BENEFICIAR</w:t>
                  </w:r>
                </w:p>
              </w:tc>
            </w:tr>
            <w:tr w:rsidR="00F94BAD" w:rsidRPr="00EC30C2" w14:paraId="65FC2AC1"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03A72FF" w14:textId="77777777" w:rsidR="00F94BAD" w:rsidRPr="00FF430B" w:rsidRDefault="00F94BAD" w:rsidP="0067769C"/>
              </w:tc>
              <w:tc>
                <w:tcPr>
                  <w:tcW w:w="4461" w:type="dxa"/>
                  <w:tcBorders>
                    <w:top w:val="nil"/>
                    <w:left w:val="nil"/>
                    <w:bottom w:val="nil"/>
                    <w:right w:val="nil"/>
                  </w:tcBorders>
                  <w:vAlign w:val="center"/>
                </w:tcPr>
                <w:p w14:paraId="0D5A8DBC" w14:textId="77777777" w:rsidR="00F94BAD" w:rsidRPr="00FF430B" w:rsidRDefault="00F94BAD" w:rsidP="0067769C"/>
              </w:tc>
            </w:tr>
          </w:tbl>
          <w:p w14:paraId="16011691" w14:textId="77777777" w:rsidR="00F94BAD" w:rsidRPr="00FF430B" w:rsidRDefault="00F94BAD" w:rsidP="007D2982">
            <w:pPr>
              <w:autoSpaceDE w:val="0"/>
              <w:autoSpaceDN w:val="0"/>
              <w:adjustRightInd w:val="0"/>
              <w:ind w:right="23"/>
              <w:jc w:val="center"/>
              <w:rPr>
                <w:b/>
                <w:color w:val="000000"/>
                <w:w w:val="90"/>
              </w:rPr>
            </w:pPr>
          </w:p>
          <w:p w14:paraId="42CB7418" w14:textId="77777777" w:rsidR="002217B0" w:rsidRPr="00FF430B" w:rsidRDefault="002217B0" w:rsidP="007D2982">
            <w:pPr>
              <w:autoSpaceDE w:val="0"/>
              <w:autoSpaceDN w:val="0"/>
              <w:adjustRightInd w:val="0"/>
              <w:ind w:right="23"/>
              <w:jc w:val="center"/>
              <w:rPr>
                <w:b/>
                <w:color w:val="000000"/>
                <w:w w:val="90"/>
              </w:rPr>
            </w:pPr>
          </w:p>
          <w:p w14:paraId="12319822" w14:textId="77777777" w:rsidR="003A40C2" w:rsidRPr="00FF430B" w:rsidRDefault="003A40C2" w:rsidP="007D2982">
            <w:pPr>
              <w:autoSpaceDE w:val="0"/>
              <w:autoSpaceDN w:val="0"/>
              <w:adjustRightInd w:val="0"/>
              <w:ind w:right="23"/>
              <w:jc w:val="center"/>
              <w:rPr>
                <w:b/>
                <w:color w:val="000000"/>
                <w:w w:val="90"/>
              </w:rPr>
            </w:pPr>
          </w:p>
          <w:p w14:paraId="13A61AE9" w14:textId="77777777" w:rsidR="003A40C2" w:rsidRPr="00FF430B" w:rsidRDefault="003A40C2" w:rsidP="007D2982">
            <w:pPr>
              <w:autoSpaceDE w:val="0"/>
              <w:autoSpaceDN w:val="0"/>
              <w:adjustRightInd w:val="0"/>
              <w:ind w:right="23"/>
              <w:jc w:val="center"/>
              <w:rPr>
                <w:b/>
                <w:color w:val="000000"/>
                <w:w w:val="90"/>
              </w:rPr>
            </w:pPr>
          </w:p>
          <w:p w14:paraId="666305DA" w14:textId="77777777" w:rsidR="003A40C2" w:rsidRPr="00FF430B" w:rsidRDefault="003A40C2" w:rsidP="007D2982">
            <w:pPr>
              <w:autoSpaceDE w:val="0"/>
              <w:autoSpaceDN w:val="0"/>
              <w:adjustRightInd w:val="0"/>
              <w:ind w:right="23"/>
              <w:jc w:val="center"/>
              <w:rPr>
                <w:b/>
                <w:color w:val="000000"/>
                <w:w w:val="90"/>
              </w:rPr>
            </w:pPr>
          </w:p>
          <w:p w14:paraId="7FE478A6" w14:textId="77777777" w:rsidR="003A40C2" w:rsidRPr="00FF430B" w:rsidRDefault="003A40C2" w:rsidP="007D2982">
            <w:pPr>
              <w:autoSpaceDE w:val="0"/>
              <w:autoSpaceDN w:val="0"/>
              <w:adjustRightInd w:val="0"/>
              <w:ind w:right="23"/>
              <w:jc w:val="center"/>
              <w:rPr>
                <w:b/>
                <w:color w:val="000000"/>
                <w:w w:val="90"/>
              </w:rPr>
            </w:pPr>
          </w:p>
          <w:p w14:paraId="7AF56D31" w14:textId="77777777" w:rsidR="003A40C2" w:rsidRPr="00FF430B" w:rsidRDefault="003A40C2" w:rsidP="007D2982">
            <w:pPr>
              <w:autoSpaceDE w:val="0"/>
              <w:autoSpaceDN w:val="0"/>
              <w:adjustRightInd w:val="0"/>
              <w:ind w:right="23"/>
              <w:jc w:val="center"/>
              <w:rPr>
                <w:b/>
                <w:color w:val="000000"/>
                <w:w w:val="90"/>
              </w:rPr>
            </w:pPr>
          </w:p>
          <w:p w14:paraId="346AD86D" w14:textId="77777777" w:rsidR="00C6170E" w:rsidRPr="00FF430B" w:rsidRDefault="00C6170E" w:rsidP="007D2982">
            <w:pPr>
              <w:autoSpaceDE w:val="0"/>
              <w:autoSpaceDN w:val="0"/>
              <w:adjustRightInd w:val="0"/>
              <w:ind w:right="23"/>
              <w:jc w:val="center"/>
              <w:rPr>
                <w:b/>
                <w:color w:val="000000"/>
                <w:w w:val="90"/>
              </w:rPr>
            </w:pPr>
          </w:p>
          <w:p w14:paraId="01FDAF88" w14:textId="77777777" w:rsidR="003A40C2" w:rsidRPr="004B2167" w:rsidRDefault="003A40C2" w:rsidP="004B2167">
            <w:pPr>
              <w:rPr>
                <w:noProof w:val="0"/>
              </w:rPr>
            </w:pPr>
          </w:p>
          <w:p w14:paraId="7C43B764" w14:textId="77777777" w:rsidR="00FD0E2B" w:rsidRPr="00FF430B" w:rsidRDefault="00FD0E2B" w:rsidP="007D2982">
            <w:pPr>
              <w:autoSpaceDE w:val="0"/>
              <w:autoSpaceDN w:val="0"/>
              <w:adjustRightInd w:val="0"/>
              <w:ind w:right="23"/>
              <w:jc w:val="center"/>
              <w:rPr>
                <w:b/>
                <w:color w:val="000000"/>
                <w:w w:val="90"/>
              </w:rPr>
            </w:pPr>
          </w:p>
          <w:p w14:paraId="4CDF6001" w14:textId="77777777" w:rsidR="00233538" w:rsidRPr="00FF430B" w:rsidRDefault="00233538" w:rsidP="00196AB4">
            <w:pPr>
              <w:jc w:val="both"/>
            </w:pPr>
          </w:p>
          <w:p w14:paraId="3072EDB1" w14:textId="77777777" w:rsidR="00233538" w:rsidRPr="00FF430B" w:rsidRDefault="00233538" w:rsidP="00196AB4">
            <w:pPr>
              <w:jc w:val="both"/>
            </w:pPr>
          </w:p>
          <w:p w14:paraId="44156549" w14:textId="77777777" w:rsidR="00233538" w:rsidRPr="00FF430B" w:rsidRDefault="00233538" w:rsidP="00196AB4">
            <w:pPr>
              <w:jc w:val="both"/>
            </w:pPr>
          </w:p>
        </w:tc>
      </w:tr>
    </w:tbl>
    <w:p w14:paraId="1418A11E"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E9A26B" w14:textId="77777777" w:rsidR="00B50638" w:rsidRDefault="00B50638" w:rsidP="00A20ACF">
      <w:r>
        <w:separator/>
      </w:r>
    </w:p>
  </w:endnote>
  <w:endnote w:type="continuationSeparator" w:id="0">
    <w:p w14:paraId="59EB395E" w14:textId="77777777" w:rsidR="00B50638" w:rsidRDefault="00B506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9A4AF" w14:textId="77777777" w:rsidR="00C74D98" w:rsidRDefault="00C74D9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51961476" w14:textId="77777777" w:rsidR="00C74D98" w:rsidRDefault="005577E4">
        <w:pPr>
          <w:pStyle w:val="a4"/>
          <w:jc w:val="right"/>
        </w:pPr>
        <w:r>
          <w:fldChar w:fldCharType="begin"/>
        </w:r>
        <w:r w:rsidR="00C74D98">
          <w:instrText xml:space="preserve"> PAGE   \* MERGEFORMAT </w:instrText>
        </w:r>
        <w:r>
          <w:fldChar w:fldCharType="separate"/>
        </w:r>
        <w:r w:rsidR="001C48F9">
          <w:t>56</w:t>
        </w:r>
        <w:r>
          <w:fldChar w:fldCharType="end"/>
        </w:r>
      </w:p>
    </w:sdtContent>
  </w:sdt>
  <w:p w14:paraId="059BD627" w14:textId="77777777" w:rsidR="00C74D98" w:rsidRDefault="00C74D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BE1111" w14:textId="77777777" w:rsidR="00B50638" w:rsidRDefault="00B50638" w:rsidP="00A20ACF">
      <w:r>
        <w:separator/>
      </w:r>
    </w:p>
  </w:footnote>
  <w:footnote w:type="continuationSeparator" w:id="0">
    <w:p w14:paraId="33C538C7" w14:textId="77777777" w:rsidR="00B50638" w:rsidRDefault="00B506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C7A"/>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76F"/>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8F9"/>
    <w:rsid w:val="001C4B99"/>
    <w:rsid w:val="001C4DFD"/>
    <w:rsid w:val="001C5A47"/>
    <w:rsid w:val="001C6D83"/>
    <w:rsid w:val="001D0242"/>
    <w:rsid w:val="001D0651"/>
    <w:rsid w:val="001D3039"/>
    <w:rsid w:val="001D5966"/>
    <w:rsid w:val="001D5BBA"/>
    <w:rsid w:val="001D6345"/>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2C9"/>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167"/>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7E4"/>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436"/>
    <w:rsid w:val="006A7C1C"/>
    <w:rsid w:val="006A7DEC"/>
    <w:rsid w:val="006B014B"/>
    <w:rsid w:val="006B1C7D"/>
    <w:rsid w:val="006B2729"/>
    <w:rsid w:val="006B38DA"/>
    <w:rsid w:val="006B515C"/>
    <w:rsid w:val="006B6003"/>
    <w:rsid w:val="006B6292"/>
    <w:rsid w:val="006B74A5"/>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CF"/>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BF7"/>
    <w:rsid w:val="009157BF"/>
    <w:rsid w:val="00916065"/>
    <w:rsid w:val="009165FD"/>
    <w:rsid w:val="009174E1"/>
    <w:rsid w:val="00920A78"/>
    <w:rsid w:val="009222EE"/>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994"/>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0F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A5"/>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638"/>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4D98"/>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450"/>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8D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A73"/>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17037"/>
  <w15:docId w15:val="{B0369459-83BB-4135-B83C-EBAB52FA9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B15D3-3EF5-4B90-956D-1C63D27C1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20962</Words>
  <Characters>119486</Characters>
  <Application>Microsoft Office Word</Application>
  <DocSecurity>0</DocSecurity>
  <Lines>995</Lines>
  <Paragraphs>280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2023-07-24T11:45:00Z</cp:lastPrinted>
  <dcterms:created xsi:type="dcterms:W3CDTF">2025-11-06T17:51:00Z</dcterms:created>
  <dcterms:modified xsi:type="dcterms:W3CDTF">2025-11-06T17:51:00Z</dcterms:modified>
</cp:coreProperties>
</file>