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BA681A">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A681A">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BA681A">
      <w:pPr>
        <w:pStyle w:val="a"/>
        <w:numPr>
          <w:ilvl w:val="0"/>
          <w:numId w:val="1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BA681A">
      <w:pPr>
        <w:pStyle w:val="a"/>
        <w:numPr>
          <w:ilvl w:val="0"/>
          <w:numId w:val="1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BA681A">
      <w:pPr>
        <w:pStyle w:val="a"/>
        <w:numPr>
          <w:ilvl w:val="0"/>
          <w:numId w:val="1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BA681A">
      <w:pPr>
        <w:pStyle w:val="a"/>
        <w:numPr>
          <w:ilvl w:val="0"/>
          <w:numId w:val="1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BA681A">
      <w:pPr>
        <w:pStyle w:val="a"/>
        <w:numPr>
          <w:ilvl w:val="0"/>
          <w:numId w:val="1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BA681A">
      <w:pPr>
        <w:pStyle w:val="a"/>
        <w:numPr>
          <w:ilvl w:val="0"/>
          <w:numId w:val="1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BA681A">
      <w:pPr>
        <w:pStyle w:val="a"/>
        <w:numPr>
          <w:ilvl w:val="0"/>
          <w:numId w:val="1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BA681A">
      <w:pPr>
        <w:pStyle w:val="a"/>
        <w:numPr>
          <w:ilvl w:val="0"/>
          <w:numId w:val="1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BA681A">
      <w:pPr>
        <w:pStyle w:val="a"/>
        <w:numPr>
          <w:ilvl w:val="0"/>
          <w:numId w:val="18"/>
        </w:numPr>
        <w:tabs>
          <w:tab w:val="left" w:pos="-284"/>
          <w:tab w:val="left" w:pos="426"/>
        </w:tabs>
        <w:ind w:left="-284" w:firstLine="284"/>
      </w:pPr>
      <w:proofErr w:type="gramStart"/>
      <w:r w:rsidRPr="00FF430B">
        <w:t>S</w:t>
      </w:r>
      <w:r w:rsidR="0072565E" w:rsidRPr="00FF430B">
        <w:t>crisoare  de</w:t>
      </w:r>
      <w:proofErr w:type="gramEnd"/>
      <w:r w:rsidR="0072565E" w:rsidRPr="00FF430B">
        <w:t xml:space="preserve">  garanţie  bancară (anexa nr.</w:t>
      </w:r>
      <w:r w:rsidR="00E322C9" w:rsidRPr="00FF430B">
        <w:t xml:space="preserve"> </w:t>
      </w:r>
      <w:r w:rsidR="0072565E" w:rsidRPr="00FF430B">
        <w:t>9);</w:t>
      </w:r>
    </w:p>
    <w:p w14:paraId="64FE7006" w14:textId="3D183BBC" w:rsidR="00922F8A" w:rsidRPr="00FF430B" w:rsidRDefault="00922F8A" w:rsidP="00BA681A">
      <w:pPr>
        <w:pStyle w:val="a"/>
        <w:numPr>
          <w:ilvl w:val="0"/>
          <w:numId w:val="1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BA681A">
      <w:pPr>
        <w:pStyle w:val="a"/>
        <w:numPr>
          <w:ilvl w:val="0"/>
          <w:numId w:val="18"/>
        </w:numPr>
        <w:tabs>
          <w:tab w:val="clear" w:pos="1134"/>
          <w:tab w:val="left" w:pos="-284"/>
          <w:tab w:val="left" w:pos="426"/>
        </w:tabs>
        <w:ind w:left="-284" w:firstLine="284"/>
      </w:pPr>
      <w:r w:rsidRPr="00FF430B">
        <w:t xml:space="preserve">Grafic </w:t>
      </w:r>
      <w:proofErr w:type="gramStart"/>
      <w:r w:rsidRPr="00FF430B">
        <w:t>de  executare</w:t>
      </w:r>
      <w:proofErr w:type="gramEnd"/>
      <w:r w:rsidRPr="00FF430B">
        <w:t xml:space="preserv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BA681A">
      <w:pPr>
        <w:pStyle w:val="a"/>
        <w:numPr>
          <w:ilvl w:val="0"/>
          <w:numId w:val="1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BA681A">
      <w:pPr>
        <w:pStyle w:val="a"/>
        <w:numPr>
          <w:ilvl w:val="0"/>
          <w:numId w:val="1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BA681A">
      <w:pPr>
        <w:pStyle w:val="a"/>
        <w:numPr>
          <w:ilvl w:val="0"/>
          <w:numId w:val="1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BA681A">
      <w:pPr>
        <w:pStyle w:val="a"/>
        <w:numPr>
          <w:ilvl w:val="0"/>
          <w:numId w:val="1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BA681A">
      <w:pPr>
        <w:pStyle w:val="a"/>
        <w:numPr>
          <w:ilvl w:val="0"/>
          <w:numId w:val="1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BA681A">
      <w:pPr>
        <w:pStyle w:val="a"/>
        <w:numPr>
          <w:ilvl w:val="0"/>
          <w:numId w:val="1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BA681A">
      <w:pPr>
        <w:pStyle w:val="a"/>
        <w:numPr>
          <w:ilvl w:val="0"/>
          <w:numId w:val="1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BA681A">
      <w:pPr>
        <w:pStyle w:val="a"/>
        <w:numPr>
          <w:ilvl w:val="0"/>
          <w:numId w:val="1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BA681A">
      <w:pPr>
        <w:pStyle w:val="a"/>
        <w:numPr>
          <w:ilvl w:val="0"/>
          <w:numId w:val="1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BA681A">
      <w:pPr>
        <w:pStyle w:val="a"/>
        <w:numPr>
          <w:ilvl w:val="0"/>
          <w:numId w:val="1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BA681A">
      <w:pPr>
        <w:pStyle w:val="a"/>
        <w:numPr>
          <w:ilvl w:val="0"/>
          <w:numId w:val="1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BA681A">
      <w:pPr>
        <w:pStyle w:val="a"/>
        <w:numPr>
          <w:ilvl w:val="0"/>
          <w:numId w:val="1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BA681A">
      <w:pPr>
        <w:pStyle w:val="a"/>
        <w:numPr>
          <w:ilvl w:val="0"/>
          <w:numId w:val="18"/>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BA681A">
      <w:pPr>
        <w:pStyle w:val="a"/>
        <w:numPr>
          <w:ilvl w:val="0"/>
          <w:numId w:val="18"/>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BA681A">
      <w:pPr>
        <w:pStyle w:val="a"/>
        <w:numPr>
          <w:ilvl w:val="0"/>
          <w:numId w:val="1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BA681A">
      <w:pPr>
        <w:pStyle w:val="a"/>
        <w:numPr>
          <w:ilvl w:val="0"/>
          <w:numId w:val="1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BA681A">
      <w:pPr>
        <w:pStyle w:val="a"/>
        <w:numPr>
          <w:ilvl w:val="0"/>
          <w:numId w:val="1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BA681A">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BA681A">
      <w:pPr>
        <w:pStyle w:val="a"/>
        <w:numPr>
          <w:ilvl w:val="0"/>
          <w:numId w:val="11"/>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BA681A">
      <w:pPr>
        <w:pStyle w:val="a"/>
        <w:numPr>
          <w:ilvl w:val="0"/>
          <w:numId w:val="11"/>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BA681A">
      <w:pPr>
        <w:pStyle w:val="a"/>
        <w:numPr>
          <w:ilvl w:val="0"/>
          <w:numId w:val="11"/>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BA681A">
      <w:pPr>
        <w:pStyle w:val="a"/>
        <w:numPr>
          <w:ilvl w:val="0"/>
          <w:numId w:val="12"/>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3E58B5" w:rsidP="00BA681A">
      <w:pPr>
        <w:pStyle w:val="a"/>
        <w:numPr>
          <w:ilvl w:val="0"/>
          <w:numId w:val="12"/>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BA681A">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proofErr w:type="gramStart"/>
      <w:r w:rsidRPr="00FF430B">
        <w:t>se  desfășoară</w:t>
      </w:r>
      <w:proofErr w:type="gramEnd"/>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BA681A">
      <w:pPr>
        <w:pStyle w:val="a"/>
        <w:numPr>
          <w:ilvl w:val="0"/>
          <w:numId w:val="11"/>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BA681A">
      <w:pPr>
        <w:pStyle w:val="a"/>
        <w:numPr>
          <w:ilvl w:val="0"/>
          <w:numId w:val="11"/>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BA681A">
      <w:pPr>
        <w:pStyle w:val="a"/>
        <w:numPr>
          <w:ilvl w:val="0"/>
          <w:numId w:val="11"/>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BA681A">
      <w:pPr>
        <w:pStyle w:val="a"/>
        <w:numPr>
          <w:ilvl w:val="0"/>
          <w:numId w:val="11"/>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BA681A">
      <w:pPr>
        <w:pStyle w:val="a"/>
        <w:numPr>
          <w:ilvl w:val="0"/>
          <w:numId w:val="11"/>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A681A">
      <w:pPr>
        <w:pStyle w:val="a"/>
        <w:numPr>
          <w:ilvl w:val="0"/>
          <w:numId w:val="11"/>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BA681A">
      <w:pPr>
        <w:pStyle w:val="a"/>
        <w:numPr>
          <w:ilvl w:val="0"/>
          <w:numId w:val="11"/>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BA681A">
      <w:pPr>
        <w:pStyle w:val="a"/>
        <w:numPr>
          <w:ilvl w:val="0"/>
          <w:numId w:val="11"/>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BA681A">
      <w:pPr>
        <w:pStyle w:val="a"/>
        <w:numPr>
          <w:ilvl w:val="0"/>
          <w:numId w:val="11"/>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A681A">
      <w:pPr>
        <w:pStyle w:val="a"/>
        <w:numPr>
          <w:ilvl w:val="0"/>
          <w:numId w:val="13"/>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A681A">
      <w:pPr>
        <w:pStyle w:val="a"/>
        <w:numPr>
          <w:ilvl w:val="0"/>
          <w:numId w:val="13"/>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BA681A">
      <w:pPr>
        <w:pStyle w:val="a"/>
        <w:numPr>
          <w:ilvl w:val="0"/>
          <w:numId w:val="11"/>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w:t>
      </w:r>
      <w:r w:rsidR="006F3B8E" w:rsidRPr="00FF430B">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w:t>
      </w:r>
      <w:r w:rsidR="007167E4" w:rsidRPr="00FF430B">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w:t>
      </w:r>
      <w:r w:rsidRPr="00FF430B">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w:t>
      </w:r>
      <w:r w:rsidR="007167E4" w:rsidRPr="00FF430B">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F51C3" w:rsidRDefault="000E4D7D" w:rsidP="009F1E2C">
      <w:pPr>
        <w:pStyle w:val="af3"/>
        <w:shd w:val="clear" w:color="auto" w:fill="FFFFFF"/>
        <w:tabs>
          <w:tab w:val="left" w:pos="-284"/>
        </w:tabs>
        <w:ind w:left="-284" w:firstLine="284"/>
        <w:rPr>
          <w:color w:val="000000" w:themeColor="text1"/>
          <w:lang w:val="en-US" w:eastAsia="it-IT"/>
        </w:rPr>
      </w:pPr>
      <w:r w:rsidRPr="00AF51C3">
        <w:rPr>
          <w:b/>
          <w:color w:val="000000" w:themeColor="text1"/>
          <w:lang w:val="en-US"/>
        </w:rPr>
        <w:t>9</w:t>
      </w:r>
      <w:r w:rsidR="0024699C" w:rsidRPr="00AF51C3">
        <w:rPr>
          <w:b/>
          <w:color w:val="000000" w:themeColor="text1"/>
          <w:lang w:val="en-US"/>
        </w:rPr>
        <w:t>8</w:t>
      </w:r>
      <w:r w:rsidR="00B00190" w:rsidRPr="00AF51C3">
        <w:rPr>
          <w:b/>
          <w:color w:val="000000" w:themeColor="text1"/>
          <w:lang w:val="en-US"/>
        </w:rPr>
        <w:t xml:space="preserve">. </w:t>
      </w:r>
      <w:r w:rsidR="009C11B3" w:rsidRPr="00AF51C3">
        <w:rPr>
          <w:b/>
          <w:color w:val="000000" w:themeColor="text1"/>
          <w:lang w:val="en-US"/>
        </w:rPr>
        <w:t xml:space="preserve"> </w:t>
      </w:r>
      <w:r w:rsidR="00B00190" w:rsidRPr="00AF51C3">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FC467D0" w14:textId="77777777" w:rsidR="00F70EB0" w:rsidRDefault="00F70EB0" w:rsidP="00F70EB0">
      <w:pPr>
        <w:pStyle w:val="1"/>
        <w:spacing w:before="120"/>
      </w:pPr>
      <w:r>
        <w:lastRenderedPageBreak/>
        <w:t>ANUNȚ DE PARTICIPARE</w:t>
      </w:r>
    </w:p>
    <w:p w14:paraId="1CCF6098" w14:textId="77777777" w:rsidR="00F70EB0" w:rsidRDefault="00F70EB0" w:rsidP="00F70EB0">
      <w:pPr>
        <w:rPr>
          <w:lang w:val="en-US"/>
        </w:rPr>
      </w:pPr>
    </w:p>
    <w:p w14:paraId="5AB96C60" w14:textId="77777777" w:rsidR="00F70EB0" w:rsidRDefault="00F70EB0" w:rsidP="00F70EB0">
      <w:pPr>
        <w:spacing w:before="120"/>
        <w:rPr>
          <w:rFonts w:ascii="SimSun" w:eastAsia="SimSun" w:hAnsi="SimSun" w:cs="SimSun"/>
          <w:b/>
        </w:rPr>
      </w:pPr>
      <w:r>
        <w:rPr>
          <w:b/>
          <w:lang w:val="en-US"/>
        </w:rPr>
        <w:t>privind achiziționarea lucrărilor de r</w:t>
      </w:r>
      <w:r w:rsidRPr="00886DD0">
        <w:rPr>
          <w:rFonts w:eastAsia="SimSun"/>
          <w:b/>
          <w:lang w:val="en-US"/>
        </w:rPr>
        <w:t>eparati</w:t>
      </w:r>
      <w:r>
        <w:rPr>
          <w:rFonts w:eastAsia="SimSun"/>
          <w:b/>
        </w:rPr>
        <w:t xml:space="preserve">e </w:t>
      </w:r>
      <w:r w:rsidRPr="00886DD0">
        <w:rPr>
          <w:rFonts w:eastAsia="SimSun"/>
          <w:b/>
          <w:lang w:val="en-US"/>
        </w:rPr>
        <w:t>a drumurilor locale s. Slobozia-Dusca</w:t>
      </w:r>
      <w:r>
        <w:rPr>
          <w:rFonts w:ascii="SimSun" w:eastAsia="SimSun" w:hAnsi="SimSun" w:cs="SimSun"/>
          <w:b/>
        </w:rPr>
        <w:t xml:space="preserve">, </w:t>
      </w:r>
    </w:p>
    <w:p w14:paraId="167F91D1" w14:textId="0A20D350" w:rsidR="00F70EB0" w:rsidRDefault="00F70EB0" w:rsidP="00F70EB0">
      <w:pPr>
        <w:spacing w:before="120"/>
        <w:rPr>
          <w:b/>
          <w:lang w:val="en-US"/>
        </w:rPr>
      </w:pPr>
      <w:r>
        <w:rPr>
          <w:b/>
          <w:lang w:val="en-US"/>
        </w:rPr>
        <w:t xml:space="preserve">raionul Criuleni </w:t>
      </w:r>
    </w:p>
    <w:p w14:paraId="3709CAD4" w14:textId="77777777" w:rsidR="00F70EB0" w:rsidRDefault="00F70EB0" w:rsidP="00F70EB0">
      <w:pPr>
        <w:spacing w:before="120"/>
        <w:jc w:val="center"/>
        <w:rPr>
          <w:b/>
          <w:lang w:val="en-US"/>
        </w:rPr>
      </w:pPr>
    </w:p>
    <w:p w14:paraId="0DB700EF" w14:textId="77777777" w:rsidR="00F70EB0" w:rsidRDefault="00F70EB0" w:rsidP="00F70EB0">
      <w:pPr>
        <w:spacing w:before="120"/>
        <w:rPr>
          <w:b/>
          <w:lang w:val="en-US"/>
        </w:rPr>
      </w:pPr>
      <w:r>
        <w:rPr>
          <w:b/>
          <w:lang w:val="en-US"/>
        </w:rPr>
        <w:t>prin procedura de achiziție: Cererea Ofertelor de Prețuri</w:t>
      </w:r>
    </w:p>
    <w:p w14:paraId="40AB831A" w14:textId="77777777" w:rsidR="00F70EB0" w:rsidRDefault="00F70EB0" w:rsidP="00F70EB0">
      <w:pPr>
        <w:spacing w:before="120"/>
        <w:rPr>
          <w:b/>
          <w:lang w:val="en-US"/>
        </w:rPr>
      </w:pPr>
    </w:p>
    <w:p w14:paraId="0ED151B8" w14:textId="77777777" w:rsidR="00F70EB0" w:rsidRDefault="00F70EB0" w:rsidP="00F70EB0">
      <w:pPr>
        <w:tabs>
          <w:tab w:val="left" w:pos="284"/>
          <w:tab w:val="right" w:pos="9531"/>
        </w:tabs>
        <w:spacing w:before="120"/>
        <w:rPr>
          <w:b/>
          <w:color w:val="FF0000"/>
          <w:lang w:val="en-US"/>
        </w:rPr>
      </w:pPr>
      <w:r>
        <w:rPr>
          <w:b/>
          <w:lang w:val="en-US"/>
        </w:rPr>
        <w:t>Procedura a fost inclusă în planul de achiziții publice a autorității contractante DA</w:t>
      </w:r>
    </w:p>
    <w:p w14:paraId="0F38A815" w14:textId="77777777" w:rsidR="00F70EB0" w:rsidRDefault="00F70EB0" w:rsidP="00F70EB0">
      <w:pPr>
        <w:shd w:val="clear" w:color="auto" w:fill="FFFFFF"/>
        <w:tabs>
          <w:tab w:val="left" w:pos="284"/>
          <w:tab w:val="right" w:pos="426"/>
        </w:tabs>
        <w:spacing w:before="120"/>
        <w:jc w:val="both"/>
        <w:rPr>
          <w:b/>
          <w:lang w:val="en-US"/>
        </w:rPr>
      </w:pPr>
      <w:r>
        <w:rPr>
          <w:b/>
          <w:lang w:val="en-US"/>
        </w:rPr>
        <w:t>Link-ul către planul de achiziții publice publicat:  sloboziadusca.sat.md</w:t>
      </w:r>
    </w:p>
    <w:p w14:paraId="0B94F5DD" w14:textId="77777777" w:rsidR="00F70EB0" w:rsidRDefault="00F70EB0" w:rsidP="00F70EB0">
      <w:pPr>
        <w:shd w:val="clear" w:color="auto" w:fill="FFFFFF"/>
        <w:tabs>
          <w:tab w:val="left" w:pos="284"/>
          <w:tab w:val="right" w:pos="426"/>
        </w:tabs>
        <w:spacing w:before="120"/>
        <w:jc w:val="both"/>
        <w:rPr>
          <w:b/>
          <w:lang w:val="en-US"/>
        </w:rPr>
      </w:pPr>
    </w:p>
    <w:p w14:paraId="6CA8D6A8" w14:textId="77777777" w:rsidR="00F70EB0" w:rsidRDefault="00F70EB0" w:rsidP="00F70EB0">
      <w:pPr>
        <w:numPr>
          <w:ilvl w:val="0"/>
          <w:numId w:val="16"/>
        </w:numPr>
        <w:tabs>
          <w:tab w:val="left" w:pos="284"/>
          <w:tab w:val="right" w:pos="9531"/>
        </w:tabs>
        <w:spacing w:before="120"/>
        <w:ind w:left="284" w:hanging="284"/>
        <w:rPr>
          <w:b/>
          <w:lang w:val="en-US"/>
        </w:rPr>
      </w:pPr>
      <w:r>
        <w:rPr>
          <w:b/>
          <w:lang w:val="en-US"/>
        </w:rPr>
        <w:t>Denumirea autorității contractante: Primăria satului Slobozia-Dușca, raionul Criuleni</w:t>
      </w:r>
    </w:p>
    <w:p w14:paraId="243FCDCA" w14:textId="77777777" w:rsidR="00F70EB0" w:rsidRDefault="00F70EB0" w:rsidP="00F70EB0">
      <w:pPr>
        <w:numPr>
          <w:ilvl w:val="0"/>
          <w:numId w:val="16"/>
        </w:numPr>
        <w:tabs>
          <w:tab w:val="left" w:pos="284"/>
          <w:tab w:val="right" w:pos="9531"/>
        </w:tabs>
        <w:spacing w:before="120"/>
        <w:ind w:left="284" w:hanging="284"/>
        <w:rPr>
          <w:b/>
        </w:rPr>
      </w:pPr>
      <w:r>
        <w:rPr>
          <w:b/>
        </w:rPr>
        <w:t>IDNO: 1007601008247</w:t>
      </w:r>
    </w:p>
    <w:p w14:paraId="3EC68172" w14:textId="77777777" w:rsidR="00F70EB0" w:rsidRDefault="00F70EB0" w:rsidP="00F70EB0">
      <w:pPr>
        <w:numPr>
          <w:ilvl w:val="0"/>
          <w:numId w:val="16"/>
        </w:numPr>
        <w:tabs>
          <w:tab w:val="left" w:pos="284"/>
          <w:tab w:val="right" w:pos="9531"/>
        </w:tabs>
        <w:spacing w:before="120"/>
        <w:ind w:left="284" w:hanging="284"/>
        <w:rPr>
          <w:b/>
          <w:lang w:val="en-US"/>
        </w:rPr>
      </w:pPr>
      <w:r>
        <w:rPr>
          <w:b/>
          <w:lang w:val="en-US"/>
        </w:rPr>
        <w:t>Adresa: s.Slobozia-Dușca, raionul Criuleni</w:t>
      </w:r>
    </w:p>
    <w:p w14:paraId="6060BBB1" w14:textId="77777777" w:rsidR="00F70EB0" w:rsidRDefault="00F70EB0" w:rsidP="00F70EB0">
      <w:pPr>
        <w:numPr>
          <w:ilvl w:val="0"/>
          <w:numId w:val="16"/>
        </w:numPr>
        <w:tabs>
          <w:tab w:val="left" w:pos="284"/>
          <w:tab w:val="right" w:pos="9531"/>
        </w:tabs>
        <w:spacing w:before="120"/>
        <w:ind w:left="284" w:hanging="284"/>
        <w:rPr>
          <w:b/>
          <w:lang w:val="en-US"/>
        </w:rPr>
      </w:pPr>
      <w:r>
        <w:rPr>
          <w:b/>
          <w:lang w:val="en-US"/>
        </w:rPr>
        <w:t>Numărul de telefon/fax: ) telefon : 0(248)74-2-38, fax:(248)74-2-36</w:t>
      </w:r>
    </w:p>
    <w:p w14:paraId="7A0D67DD" w14:textId="77777777" w:rsidR="00F70EB0" w:rsidRDefault="00F70EB0" w:rsidP="00F70EB0">
      <w:pPr>
        <w:numPr>
          <w:ilvl w:val="0"/>
          <w:numId w:val="16"/>
        </w:numPr>
        <w:tabs>
          <w:tab w:val="left" w:pos="284"/>
          <w:tab w:val="right" w:pos="9531"/>
        </w:tabs>
        <w:spacing w:before="120"/>
        <w:ind w:left="644"/>
        <w:rPr>
          <w:b/>
          <w:lang w:val="en-US"/>
        </w:rPr>
      </w:pPr>
      <w:r>
        <w:rPr>
          <w:b/>
          <w:lang w:val="en-US"/>
        </w:rPr>
        <w:t xml:space="preserve">Adresa de e-mail și de internet a autorității contractante: </w:t>
      </w:r>
      <w:r w:rsidRPr="00CB552D">
        <w:rPr>
          <w:b/>
          <w:lang w:val="en-US"/>
        </w:rPr>
        <w:t>primaria.sloboziadusca@gmail.com</w:t>
      </w:r>
    </w:p>
    <w:p w14:paraId="6F567F12" w14:textId="77777777" w:rsidR="00F70EB0" w:rsidRDefault="00F70EB0" w:rsidP="00F70EB0">
      <w:pPr>
        <w:numPr>
          <w:ilvl w:val="0"/>
          <w:numId w:val="16"/>
        </w:numPr>
        <w:tabs>
          <w:tab w:val="left" w:pos="284"/>
          <w:tab w:val="right" w:pos="9531"/>
        </w:tabs>
        <w:spacing w:before="120"/>
        <w:ind w:left="288" w:hanging="288"/>
        <w:rPr>
          <w:b/>
          <w:lang w:val="en-US"/>
        </w:rPr>
      </w:pPr>
      <w:r>
        <w:rPr>
          <w:b/>
          <w:lang w:val="en-US"/>
        </w:rPr>
        <w:t xml:space="preserve">Adresa de e-mail sau de internet de la care se va putea obține accesul la documentația de atribuire: </w:t>
      </w:r>
      <w:r>
        <w:rPr>
          <w:b/>
          <w:i/>
          <w:lang w:val="en-US"/>
        </w:rPr>
        <w:t>documentația de atribuire este anexată în cadrul procedurii în SIA RSAP</w:t>
      </w:r>
      <w:r>
        <w:rPr>
          <w:b/>
          <w:lang w:val="en-US"/>
        </w:rPr>
        <w:t xml:space="preserve"> </w:t>
      </w:r>
    </w:p>
    <w:p w14:paraId="6455C40E" w14:textId="77777777" w:rsidR="00F70EB0" w:rsidRDefault="00F70EB0" w:rsidP="00F70EB0">
      <w:pPr>
        <w:numPr>
          <w:ilvl w:val="0"/>
          <w:numId w:val="16"/>
        </w:numPr>
        <w:tabs>
          <w:tab w:val="left" w:pos="284"/>
          <w:tab w:val="right" w:pos="9531"/>
        </w:tabs>
        <w:spacing w:before="120"/>
        <w:ind w:left="288" w:hanging="288"/>
        <w:rPr>
          <w:b/>
          <w:lang w:val="en-US"/>
        </w:rPr>
      </w:pPr>
      <w:r>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FF" w:themeFill="background1"/>
          <w:lang w:val="en-US"/>
        </w:rPr>
        <w:t>Administra</w:t>
      </w:r>
      <w:r>
        <w:rPr>
          <w:b/>
          <w:shd w:val="clear" w:color="auto" w:fill="FFFFFF" w:themeFill="background1"/>
        </w:rPr>
        <w:t>ția Publică Locală</w:t>
      </w:r>
    </w:p>
    <w:p w14:paraId="494F4A4A" w14:textId="77777777" w:rsidR="00F70EB0" w:rsidRDefault="00F70EB0" w:rsidP="00F70EB0">
      <w:pPr>
        <w:numPr>
          <w:ilvl w:val="0"/>
          <w:numId w:val="16"/>
        </w:numPr>
        <w:tabs>
          <w:tab w:val="left" w:pos="284"/>
          <w:tab w:val="right" w:pos="426"/>
        </w:tabs>
        <w:spacing w:before="120"/>
        <w:ind w:left="284" w:hanging="284"/>
        <w:rPr>
          <w:b/>
          <w:lang w:val="en-US"/>
        </w:rPr>
      </w:pPr>
      <w:r>
        <w:rPr>
          <w:b/>
          <w:lang w:val="en-US"/>
        </w:rPr>
        <w:t>Cumpărătorul invită operatorii economici interesați, care îi pot satisface necesitățile, să participe la procedura de achiziție privind livrarea/prestarea/executarea următoarelor lucrări:</w:t>
      </w:r>
    </w:p>
    <w:tbl>
      <w:tblPr>
        <w:tblW w:w="10075" w:type="dxa"/>
        <w:tblInd w:w="-455" w:type="dxa"/>
        <w:tblLayout w:type="fixed"/>
        <w:tblLook w:val="04A0" w:firstRow="1" w:lastRow="0" w:firstColumn="1" w:lastColumn="0" w:noHBand="0" w:noVBand="1"/>
      </w:tblPr>
      <w:tblGrid>
        <w:gridCol w:w="537"/>
        <w:gridCol w:w="1302"/>
        <w:gridCol w:w="3289"/>
        <w:gridCol w:w="851"/>
        <w:gridCol w:w="708"/>
        <w:gridCol w:w="1843"/>
        <w:gridCol w:w="1545"/>
      </w:tblGrid>
      <w:tr w:rsidR="00F70EB0" w:rsidRPr="00A314D1" w14:paraId="6B392E54" w14:textId="77777777" w:rsidTr="000D27F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E1E6BB" w14:textId="77777777" w:rsidR="00F70EB0" w:rsidRDefault="00F70EB0" w:rsidP="002869F0">
            <w:pPr>
              <w:spacing w:before="120"/>
              <w:jc w:val="center"/>
              <w:rPr>
                <w:b/>
                <w:sz w:val="18"/>
                <w:szCs w:val="18"/>
              </w:rPr>
            </w:pPr>
            <w:r>
              <w:rPr>
                <w:b/>
                <w:sz w:val="18"/>
                <w:szCs w:val="18"/>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5D5259" w14:textId="77777777" w:rsidR="00F70EB0" w:rsidRDefault="00F70EB0" w:rsidP="002869F0">
            <w:pPr>
              <w:spacing w:before="120"/>
              <w:jc w:val="center"/>
              <w:rPr>
                <w:b/>
                <w:sz w:val="18"/>
                <w:szCs w:val="18"/>
              </w:rPr>
            </w:pPr>
            <w:r>
              <w:rPr>
                <w:b/>
                <w:sz w:val="18"/>
                <w:szCs w:val="18"/>
              </w:rPr>
              <w:t>Cod CPV</w:t>
            </w:r>
          </w:p>
        </w:tc>
        <w:tc>
          <w:tcPr>
            <w:tcW w:w="3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D05EF" w14:textId="77777777" w:rsidR="00F70EB0" w:rsidRDefault="00F70EB0" w:rsidP="002869F0">
            <w:pPr>
              <w:spacing w:before="120"/>
              <w:jc w:val="center"/>
              <w:rPr>
                <w:b/>
                <w:sz w:val="18"/>
                <w:szCs w:val="18"/>
                <w:lang w:val="en-US"/>
              </w:rPr>
            </w:pPr>
            <w:r>
              <w:rPr>
                <w:b/>
                <w:sz w:val="18"/>
                <w:szCs w:val="18"/>
                <w:lang w:val="en-US"/>
              </w:rPr>
              <w:t>Denumirea 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499E5C" w14:textId="77777777" w:rsidR="00F70EB0" w:rsidRDefault="00F70EB0" w:rsidP="002869F0">
            <w:pPr>
              <w:spacing w:before="120"/>
              <w:jc w:val="center"/>
              <w:rPr>
                <w:b/>
                <w:sz w:val="18"/>
                <w:szCs w:val="18"/>
              </w:rPr>
            </w:pPr>
            <w:r>
              <w:rPr>
                <w:b/>
                <w:sz w:val="18"/>
                <w:szCs w:val="18"/>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CDE8C" w14:textId="77777777" w:rsidR="00F70EB0" w:rsidRDefault="00F70EB0" w:rsidP="002869F0">
            <w:pPr>
              <w:spacing w:before="120"/>
              <w:jc w:val="center"/>
              <w:rPr>
                <w:b/>
                <w:sz w:val="18"/>
                <w:szCs w:val="18"/>
              </w:rPr>
            </w:pPr>
            <w:r>
              <w:rPr>
                <w:b/>
                <w:sz w:val="18"/>
                <w:szCs w:val="18"/>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02AABA" w14:textId="77777777" w:rsidR="00F70EB0" w:rsidRDefault="00F70EB0" w:rsidP="002869F0">
            <w:pPr>
              <w:spacing w:before="120"/>
              <w:jc w:val="center"/>
              <w:rPr>
                <w:b/>
                <w:sz w:val="18"/>
                <w:szCs w:val="18"/>
                <w:lang w:val="en-US"/>
              </w:rPr>
            </w:pPr>
            <w:r>
              <w:rPr>
                <w:b/>
                <w:sz w:val="18"/>
                <w:szCs w:val="18"/>
                <w:lang w:val="en-US"/>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5C83CE" w14:textId="77777777" w:rsidR="00F70EB0" w:rsidRDefault="00F70EB0" w:rsidP="002869F0">
            <w:pPr>
              <w:spacing w:before="120"/>
              <w:jc w:val="center"/>
              <w:rPr>
                <w:b/>
                <w:sz w:val="18"/>
                <w:szCs w:val="18"/>
                <w:lang w:val="en-US"/>
              </w:rPr>
            </w:pPr>
            <w:r>
              <w:rPr>
                <w:b/>
                <w:sz w:val="18"/>
                <w:szCs w:val="18"/>
                <w:lang w:val="en-US"/>
              </w:rPr>
              <w:t>Valoarea estimată</w:t>
            </w:r>
            <w:r>
              <w:rPr>
                <w:b/>
                <w:sz w:val="18"/>
                <w:szCs w:val="18"/>
                <w:lang w:val="en-US"/>
              </w:rPr>
              <w:br/>
              <w:t>(se va indica pentru fiecare lot în parte)</w:t>
            </w:r>
          </w:p>
        </w:tc>
      </w:tr>
      <w:tr w:rsidR="00F70EB0" w14:paraId="7853C36F" w14:textId="77777777" w:rsidTr="002869F0">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B34B13" w14:textId="77777777" w:rsidR="00F70EB0" w:rsidRDefault="00F70EB0" w:rsidP="002869F0">
            <w:pPr>
              <w:spacing w:before="120"/>
              <w:jc w:val="center"/>
            </w:pPr>
            <w:r>
              <w:rPr>
                <w:b/>
              </w:rPr>
              <w:t>Lotul 1</w:t>
            </w:r>
          </w:p>
        </w:tc>
      </w:tr>
      <w:tr w:rsidR="00F70EB0" w14:paraId="27DB9B68" w14:textId="77777777" w:rsidTr="000D27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7D679E" w14:textId="77777777" w:rsidR="00F70EB0" w:rsidRDefault="00F70EB0" w:rsidP="002869F0">
            <w:pPr>
              <w:spacing w:before="120"/>
              <w:jc w:val="center"/>
            </w:pPr>
            <w:r>
              <w:t>1</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D00A0" w14:textId="77777777" w:rsidR="00F70EB0" w:rsidRDefault="00F70EB0" w:rsidP="002869F0">
            <w:pPr>
              <w:spacing w:before="120"/>
              <w:jc w:val="center"/>
            </w:pPr>
            <w:r>
              <w:t>45200000-9</w:t>
            </w:r>
          </w:p>
        </w:tc>
        <w:tc>
          <w:tcPr>
            <w:tcW w:w="32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DC700" w14:textId="77777777" w:rsidR="00F70EB0" w:rsidRDefault="00F70EB0" w:rsidP="002869F0">
            <w:pPr>
              <w:spacing w:before="120"/>
              <w:jc w:val="center"/>
              <w:rPr>
                <w:rFonts w:ascii="SimSun" w:eastAsia="SimSun" w:hAnsi="SimSun" w:cs="SimSun"/>
                <w:b/>
              </w:rPr>
            </w:pPr>
            <w:r>
              <w:rPr>
                <w:b/>
                <w:lang w:val="en-US"/>
              </w:rPr>
              <w:t>achiziționarea lucrărilor de r</w:t>
            </w:r>
            <w:r w:rsidRPr="00886DD0">
              <w:rPr>
                <w:rFonts w:eastAsia="SimSun"/>
                <w:b/>
                <w:lang w:val="en-US"/>
              </w:rPr>
              <w:t>eparati</w:t>
            </w:r>
            <w:r>
              <w:rPr>
                <w:rFonts w:eastAsia="SimSun"/>
                <w:b/>
              </w:rPr>
              <w:t xml:space="preserve">e </w:t>
            </w:r>
            <w:r w:rsidRPr="00886DD0">
              <w:rPr>
                <w:rFonts w:eastAsia="SimSun"/>
                <w:b/>
                <w:lang w:val="en-US"/>
              </w:rPr>
              <w:t>a drumurilor locale s. Slobozia-Dusca</w:t>
            </w:r>
            <w:r>
              <w:rPr>
                <w:rFonts w:ascii="SimSun" w:eastAsia="SimSun" w:hAnsi="SimSun" w:cs="SimSun"/>
                <w:b/>
              </w:rPr>
              <w:t xml:space="preserve">, </w:t>
            </w:r>
          </w:p>
          <w:p w14:paraId="099832C8" w14:textId="77777777" w:rsidR="00F70EB0" w:rsidRDefault="00F70EB0" w:rsidP="002869F0">
            <w:pPr>
              <w:spacing w:before="120"/>
              <w:rPr>
                <w:lang w:val="en-US"/>
              </w:rPr>
            </w:pPr>
            <w:r>
              <w:rPr>
                <w:b/>
                <w:lang w:val="en-US"/>
              </w:rPr>
              <w:t>raionul Criuleni</w:t>
            </w:r>
          </w:p>
        </w:tc>
        <w:tc>
          <w:tcPr>
            <w:tcW w:w="340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0C5CD" w14:textId="77777777" w:rsidR="00F70EB0" w:rsidRDefault="00F70EB0" w:rsidP="002869F0">
            <w:pPr>
              <w:spacing w:before="120"/>
              <w:jc w:val="center"/>
              <w:rPr>
                <w:lang w:val="en-US"/>
              </w:rPr>
            </w:pPr>
            <w:r>
              <w:rPr>
                <w:lang w:val="en-US"/>
              </w:rPr>
              <w:t>Conform caietului de sarcini</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00110438" w14:textId="45C2E981" w:rsidR="00F70EB0" w:rsidRDefault="00F70EB0" w:rsidP="004A51CA">
            <w:pPr>
              <w:spacing w:before="120"/>
              <w:rPr>
                <w:b/>
                <w:bCs/>
                <w:lang w:val="en-US"/>
              </w:rPr>
            </w:pPr>
            <w:r>
              <w:rPr>
                <w:b/>
                <w:bCs/>
              </w:rPr>
              <w:t>1 </w:t>
            </w:r>
            <w:r w:rsidR="004A51CA">
              <w:rPr>
                <w:b/>
                <w:bCs/>
              </w:rPr>
              <w:t>169000</w:t>
            </w:r>
            <w:r>
              <w:rPr>
                <w:b/>
                <w:bCs/>
                <w:lang w:val="en-US"/>
              </w:rPr>
              <w:t>,00</w:t>
            </w:r>
          </w:p>
        </w:tc>
      </w:tr>
      <w:tr w:rsidR="00F70EB0" w14:paraId="68D55956" w14:textId="77777777" w:rsidTr="000D27F3">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5AE10" w14:textId="77777777" w:rsidR="00F70EB0" w:rsidRDefault="00F70EB0" w:rsidP="002869F0">
            <w:pPr>
              <w:spacing w:before="120"/>
              <w:jc w:val="center"/>
            </w:pPr>
            <w:r>
              <w:rPr>
                <w:b/>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3C5375A7" w14:textId="7EBEE05A" w:rsidR="00F70EB0" w:rsidRPr="00836876" w:rsidRDefault="00F70EB0" w:rsidP="004A51CA">
            <w:pPr>
              <w:tabs>
                <w:tab w:val="left" w:pos="700"/>
              </w:tabs>
              <w:spacing w:before="120"/>
              <w:rPr>
                <w:b/>
                <w:bCs/>
                <w:lang w:val="en-US"/>
              </w:rPr>
            </w:pPr>
            <w:r>
              <w:rPr>
                <w:b/>
                <w:bCs/>
              </w:rPr>
              <w:t>1</w:t>
            </w:r>
            <w:r w:rsidR="004A51CA">
              <w:rPr>
                <w:b/>
                <w:bCs/>
              </w:rPr>
              <w:t>169000</w:t>
            </w:r>
            <w:r w:rsidRPr="00836876">
              <w:rPr>
                <w:b/>
                <w:bCs/>
                <w:lang w:val="en-US"/>
              </w:rPr>
              <w:t>,00</w:t>
            </w:r>
          </w:p>
        </w:tc>
      </w:tr>
    </w:tbl>
    <w:p w14:paraId="5BD137FE" w14:textId="77777777" w:rsidR="00F70EB0" w:rsidRPr="00886DD0" w:rsidRDefault="00F70EB0" w:rsidP="00F70EB0">
      <w:pPr>
        <w:pStyle w:val="a"/>
        <w:numPr>
          <w:ilvl w:val="0"/>
          <w:numId w:val="16"/>
        </w:numPr>
        <w:shd w:val="clear" w:color="auto" w:fill="FFFFFF" w:themeFill="background1"/>
        <w:tabs>
          <w:tab w:val="right" w:pos="426"/>
        </w:tabs>
        <w:spacing w:before="120"/>
        <w:ind w:left="644"/>
        <w:rPr>
          <w:b/>
        </w:rPr>
      </w:pPr>
      <w:r w:rsidRPr="00886DD0">
        <w:rPr>
          <w:b/>
        </w:rPr>
        <w:t xml:space="preserve">În cazul procedurilor de preselecție se indică numărul minim al candidaţilor şi, dacă este cazul, numărul maxim al acestora.  </w:t>
      </w:r>
      <w:r w:rsidRPr="00886DD0">
        <w:t>nu se aplică</w:t>
      </w:r>
    </w:p>
    <w:p w14:paraId="045DFFDE" w14:textId="77777777" w:rsidR="00F70EB0" w:rsidRPr="00886DD0" w:rsidRDefault="00F70EB0" w:rsidP="00F70EB0">
      <w:pPr>
        <w:pStyle w:val="a"/>
        <w:numPr>
          <w:ilvl w:val="0"/>
          <w:numId w:val="16"/>
        </w:numPr>
        <w:shd w:val="clear" w:color="auto" w:fill="FFFFFF" w:themeFill="background1"/>
        <w:tabs>
          <w:tab w:val="clear" w:pos="1134"/>
          <w:tab w:val="right" w:pos="426"/>
        </w:tabs>
        <w:ind w:left="644"/>
        <w:contextualSpacing/>
        <w:jc w:val="left"/>
        <w:rPr>
          <w:b/>
        </w:rPr>
      </w:pPr>
      <w:r w:rsidRPr="00886DD0">
        <w:rPr>
          <w:b/>
        </w:rPr>
        <w:t xml:space="preserve">În cazul în care contractul este împărțit pe loturi, un operator economic poate depune </w:t>
      </w:r>
    </w:p>
    <w:p w14:paraId="252D8D0A" w14:textId="77777777" w:rsidR="00F70EB0" w:rsidRPr="00886DD0" w:rsidRDefault="00F70EB0" w:rsidP="00F70EB0">
      <w:pPr>
        <w:shd w:val="clear" w:color="auto" w:fill="FFFFFF" w:themeFill="background1"/>
        <w:tabs>
          <w:tab w:val="right" w:pos="426"/>
        </w:tabs>
        <w:ind w:left="357"/>
        <w:rPr>
          <w:b/>
          <w:lang w:val="en-US"/>
        </w:rPr>
      </w:pPr>
      <w:r w:rsidRPr="00886DD0">
        <w:rPr>
          <w:b/>
          <w:lang w:val="en-US"/>
        </w:rPr>
        <w:t xml:space="preserve">oferta (se va selecta): </w:t>
      </w:r>
      <w:r w:rsidRPr="00886DD0">
        <w:rPr>
          <w:lang w:val="en-US"/>
        </w:rPr>
        <w:t>cel mai scăzut preț</w:t>
      </w:r>
    </w:p>
    <w:p w14:paraId="5F88849C" w14:textId="77777777" w:rsidR="00F70EB0" w:rsidRPr="00886DD0" w:rsidRDefault="00F70EB0" w:rsidP="00F70EB0">
      <w:pPr>
        <w:numPr>
          <w:ilvl w:val="0"/>
          <w:numId w:val="17"/>
        </w:numPr>
        <w:shd w:val="clear" w:color="auto" w:fill="FFFFFF" w:themeFill="background1"/>
        <w:tabs>
          <w:tab w:val="right" w:pos="426"/>
        </w:tabs>
      </w:pPr>
      <w:r w:rsidRPr="00886DD0">
        <w:t>Pentru un singur lot;</w:t>
      </w:r>
    </w:p>
    <w:p w14:paraId="1354358F" w14:textId="77777777" w:rsidR="00F70EB0" w:rsidRPr="00886DD0" w:rsidRDefault="00F70EB0" w:rsidP="00F70EB0">
      <w:pPr>
        <w:numPr>
          <w:ilvl w:val="0"/>
          <w:numId w:val="16"/>
        </w:numPr>
        <w:shd w:val="clear" w:color="auto" w:fill="FFFFFF" w:themeFill="background1"/>
        <w:tabs>
          <w:tab w:val="right" w:pos="426"/>
        </w:tabs>
        <w:spacing w:before="120"/>
        <w:ind w:left="0" w:firstLine="0"/>
        <w:rPr>
          <w:lang w:val="en-US"/>
        </w:rPr>
      </w:pPr>
      <w:r w:rsidRPr="00886DD0">
        <w:rPr>
          <w:b/>
          <w:lang w:val="en-US"/>
        </w:rPr>
        <w:t xml:space="preserve">Admiterea sau interzicerea ofertelor alternative: </w:t>
      </w:r>
      <w:r w:rsidRPr="00886DD0">
        <w:rPr>
          <w:lang w:val="en-US"/>
        </w:rPr>
        <w:t>nu se admite</w:t>
      </w:r>
    </w:p>
    <w:p w14:paraId="20975D1B" w14:textId="77777777" w:rsidR="00F70EB0" w:rsidRPr="00886DD0" w:rsidRDefault="00F70EB0" w:rsidP="00F70EB0">
      <w:pPr>
        <w:pStyle w:val="a"/>
        <w:numPr>
          <w:ilvl w:val="0"/>
          <w:numId w:val="16"/>
        </w:numPr>
        <w:shd w:val="clear" w:color="auto" w:fill="FFFFFF"/>
        <w:ind w:left="644"/>
        <w:rPr>
          <w:b/>
        </w:rPr>
      </w:pPr>
      <w:r w:rsidRPr="00886DD0">
        <w:rPr>
          <w:b/>
        </w:rPr>
        <w:t xml:space="preserve">Termenii și condițiile de prestare/executare solicitați: </w:t>
      </w:r>
    </w:p>
    <w:p w14:paraId="69DBAA73" w14:textId="52BD823B" w:rsidR="00F70EB0" w:rsidRPr="00886DD0" w:rsidRDefault="00F70EB0" w:rsidP="00F70EB0">
      <w:pPr>
        <w:pStyle w:val="a"/>
        <w:shd w:val="clear" w:color="auto" w:fill="FFFFFF"/>
        <w:ind w:left="1080"/>
        <w:rPr>
          <w:b/>
          <w:highlight w:val="yellow"/>
        </w:rPr>
      </w:pPr>
      <w:r w:rsidRPr="00886DD0">
        <w:t xml:space="preserve">perioada de îndeplinire a lucrărilor  </w:t>
      </w:r>
      <w:r w:rsidRPr="00886DD0">
        <w:rPr>
          <w:b/>
          <w:u w:val="single"/>
        </w:rPr>
        <w:t>__</w:t>
      </w:r>
      <w:r w:rsidR="000D27F3">
        <w:rPr>
          <w:b/>
          <w:u w:val="single"/>
        </w:rPr>
        <w:t>3</w:t>
      </w:r>
      <w:r w:rsidRPr="00886DD0">
        <w:rPr>
          <w:b/>
          <w:u w:val="single"/>
        </w:rPr>
        <w:t xml:space="preserve"> luni</w:t>
      </w:r>
      <w:r w:rsidRPr="00886DD0">
        <w:rPr>
          <w:b/>
        </w:rPr>
        <w:t>.</w:t>
      </w:r>
    </w:p>
    <w:p w14:paraId="2B26EF38" w14:textId="39DED20F" w:rsidR="00F70EB0" w:rsidRPr="00142B2B" w:rsidRDefault="00F70EB0" w:rsidP="00F70EB0">
      <w:pPr>
        <w:pStyle w:val="a"/>
        <w:numPr>
          <w:ilvl w:val="0"/>
          <w:numId w:val="16"/>
        </w:numPr>
        <w:shd w:val="clear" w:color="auto" w:fill="FFFFFF"/>
        <w:tabs>
          <w:tab w:val="clear" w:pos="1134"/>
        </w:tabs>
        <w:ind w:left="644"/>
        <w:contextualSpacing/>
        <w:jc w:val="left"/>
        <w:rPr>
          <w:b/>
        </w:rPr>
      </w:pPr>
      <w:r w:rsidRPr="00142B2B">
        <w:rPr>
          <w:b/>
        </w:rPr>
        <w:t>Termenul de valabilitate a contractului: 31.12.202</w:t>
      </w:r>
      <w:r w:rsidR="004A51CA">
        <w:rPr>
          <w:b/>
        </w:rPr>
        <w:t>6</w:t>
      </w:r>
    </w:p>
    <w:p w14:paraId="0FB41156" w14:textId="77777777" w:rsidR="00F70EB0" w:rsidRPr="00886DD0" w:rsidRDefault="00F70EB0" w:rsidP="00F70EB0">
      <w:pPr>
        <w:numPr>
          <w:ilvl w:val="0"/>
          <w:numId w:val="16"/>
        </w:numPr>
        <w:tabs>
          <w:tab w:val="right" w:pos="426"/>
        </w:tabs>
        <w:spacing w:before="120"/>
        <w:ind w:left="644"/>
        <w:rPr>
          <w:lang w:val="en-US"/>
        </w:rPr>
      </w:pPr>
      <w:r w:rsidRPr="00886DD0">
        <w:rPr>
          <w:b/>
          <w:lang w:val="en-US"/>
        </w:rPr>
        <w:t>Contract de achiziție rezervat atelierelor protejate sau că acesta poate fi executat numai în cadrul unor programe de angajare protejată (după caz): nu</w:t>
      </w:r>
    </w:p>
    <w:p w14:paraId="0A09C97E" w14:textId="77777777" w:rsidR="00F70EB0" w:rsidRPr="00886DD0" w:rsidRDefault="00F70EB0" w:rsidP="00F70EB0">
      <w:pPr>
        <w:numPr>
          <w:ilvl w:val="0"/>
          <w:numId w:val="16"/>
        </w:numPr>
        <w:shd w:val="clear" w:color="auto" w:fill="FFFFFF" w:themeFill="background1"/>
        <w:tabs>
          <w:tab w:val="right" w:pos="426"/>
        </w:tabs>
        <w:spacing w:before="120"/>
        <w:ind w:left="644"/>
        <w:rPr>
          <w:lang w:val="en-US"/>
        </w:rPr>
      </w:pPr>
      <w:r w:rsidRPr="00886DD0">
        <w:rPr>
          <w:b/>
          <w:lang w:val="en-US"/>
        </w:rPr>
        <w:lastRenderedPageBreak/>
        <w:t xml:space="preserve">Prestarea serviciului este rezervată unei anumite profesii în temeiul unor legisau al unor acte administrative (după caz): nu este </w:t>
      </w:r>
    </w:p>
    <w:p w14:paraId="3483918F" w14:textId="77777777" w:rsidR="00F70EB0" w:rsidRPr="00886DD0" w:rsidRDefault="00F70EB0" w:rsidP="00F70EB0">
      <w:pPr>
        <w:numPr>
          <w:ilvl w:val="0"/>
          <w:numId w:val="16"/>
        </w:numPr>
        <w:shd w:val="clear" w:color="auto" w:fill="FFFFFF" w:themeFill="background1"/>
        <w:tabs>
          <w:tab w:val="right" w:pos="426"/>
        </w:tabs>
        <w:spacing w:before="120"/>
        <w:ind w:left="644"/>
        <w:rPr>
          <w:b/>
          <w:lang w:val="en-US"/>
        </w:rPr>
      </w:pPr>
      <w:r w:rsidRPr="00886DD0">
        <w:rPr>
          <w:b/>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3673E9ED" w14:textId="77777777" w:rsidR="00F70EB0" w:rsidRPr="00886DD0" w:rsidRDefault="00F70EB0" w:rsidP="00F70EB0">
      <w:pPr>
        <w:shd w:val="clear" w:color="auto" w:fill="FFFFFF" w:themeFill="background1"/>
        <w:tabs>
          <w:tab w:val="right" w:pos="426"/>
        </w:tabs>
        <w:spacing w:before="120"/>
        <w:rPr>
          <w:b/>
          <w:lang w:val="en-US"/>
        </w:rPr>
      </w:pPr>
    </w:p>
    <w:tbl>
      <w:tblPr>
        <w:tblStyle w:val="TableNormal"/>
        <w:tblW w:w="9376"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418"/>
      </w:tblGrid>
      <w:tr w:rsidR="00F70EB0" w:rsidRPr="007406FF" w14:paraId="17DA0695" w14:textId="77777777" w:rsidTr="002869F0">
        <w:trPr>
          <w:trHeight w:val="700"/>
        </w:trPr>
        <w:tc>
          <w:tcPr>
            <w:tcW w:w="572" w:type="dxa"/>
            <w:shd w:val="clear" w:color="auto" w:fill="D9D9D9"/>
          </w:tcPr>
          <w:p w14:paraId="17E1EDCF" w14:textId="77777777" w:rsidR="00F70EB0" w:rsidRPr="007406FF" w:rsidRDefault="00F70EB0" w:rsidP="002869F0">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516CE754" w14:textId="77777777" w:rsidR="00F70EB0" w:rsidRPr="007406FF" w:rsidRDefault="00F70EB0" w:rsidP="002869F0">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59F36625" w14:textId="77777777" w:rsidR="00F70EB0" w:rsidRPr="007406FF" w:rsidRDefault="00F70EB0" w:rsidP="002869F0">
            <w:pPr>
              <w:pStyle w:val="TableParagraph"/>
              <w:spacing w:before="116"/>
              <w:ind w:left="105" w:right="275"/>
              <w:rPr>
                <w:b/>
                <w:sz w:val="18"/>
                <w:szCs w:val="18"/>
              </w:rPr>
            </w:pPr>
            <w:r w:rsidRPr="007406FF">
              <w:rPr>
                <w:b/>
                <w:sz w:val="18"/>
                <w:szCs w:val="18"/>
              </w:rPr>
              <w:t>Mod de demonstrare a îndeplinirii criteriului/cerinței:</w:t>
            </w:r>
          </w:p>
        </w:tc>
        <w:tc>
          <w:tcPr>
            <w:tcW w:w="1418" w:type="dxa"/>
            <w:shd w:val="clear" w:color="auto" w:fill="D9D9D9"/>
          </w:tcPr>
          <w:p w14:paraId="69A2711B" w14:textId="77777777" w:rsidR="00F70EB0" w:rsidRPr="007406FF" w:rsidRDefault="00F70EB0" w:rsidP="002869F0">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F70EB0" w:rsidRPr="007406FF" w14:paraId="4D6905CC" w14:textId="77777777" w:rsidTr="002869F0">
        <w:trPr>
          <w:trHeight w:val="802"/>
        </w:trPr>
        <w:tc>
          <w:tcPr>
            <w:tcW w:w="572" w:type="dxa"/>
            <w:shd w:val="clear" w:color="auto" w:fill="FFFFFF" w:themeFill="background1"/>
          </w:tcPr>
          <w:p w14:paraId="223B3994" w14:textId="77777777" w:rsidR="00F70EB0" w:rsidRPr="0091687A" w:rsidRDefault="00F70EB0" w:rsidP="002869F0">
            <w:pPr>
              <w:pStyle w:val="TableParagraph"/>
              <w:spacing w:before="103"/>
              <w:ind w:left="105"/>
              <w:rPr>
                <w:color w:val="000000" w:themeColor="text1"/>
              </w:rPr>
            </w:pPr>
            <w:r w:rsidRPr="0091687A">
              <w:rPr>
                <w:b/>
                <w:iCs/>
                <w:color w:val="000000" w:themeColor="text1"/>
                <w:sz w:val="20"/>
                <w:szCs w:val="20"/>
              </w:rPr>
              <w:t>1</w:t>
            </w:r>
          </w:p>
        </w:tc>
        <w:tc>
          <w:tcPr>
            <w:tcW w:w="3417" w:type="dxa"/>
            <w:shd w:val="clear" w:color="auto" w:fill="FFFFFF" w:themeFill="background1"/>
          </w:tcPr>
          <w:p w14:paraId="551CA620" w14:textId="77777777" w:rsidR="00F70EB0" w:rsidRPr="0091687A" w:rsidRDefault="00F70EB0" w:rsidP="002869F0">
            <w:pPr>
              <w:pStyle w:val="TableParagraph"/>
              <w:spacing w:before="103"/>
              <w:ind w:left="109"/>
              <w:rPr>
                <w:color w:val="000000" w:themeColor="text1"/>
              </w:rPr>
            </w:pPr>
            <w:r w:rsidRPr="0091687A">
              <w:rPr>
                <w:b/>
                <w:bCs/>
                <w:color w:val="000000" w:themeColor="text1"/>
              </w:rPr>
              <w:t xml:space="preserve">PROPUNEREA FINANCIARĂ </w:t>
            </w:r>
          </w:p>
        </w:tc>
        <w:tc>
          <w:tcPr>
            <w:tcW w:w="3969" w:type="dxa"/>
            <w:shd w:val="clear" w:color="auto" w:fill="FFFFFF" w:themeFill="background1"/>
          </w:tcPr>
          <w:p w14:paraId="471DFEC7" w14:textId="77777777" w:rsidR="00F70EB0" w:rsidRPr="0091687A" w:rsidRDefault="00F70EB0" w:rsidP="002869F0">
            <w:pPr>
              <w:pStyle w:val="TableParagraph"/>
              <w:spacing w:before="105" w:line="237" w:lineRule="auto"/>
              <w:ind w:left="105" w:right="684"/>
              <w:rPr>
                <w:color w:val="000000" w:themeColor="text1"/>
              </w:rPr>
            </w:pPr>
            <w:r w:rsidRPr="0091687A">
              <w:rPr>
                <w:color w:val="000000" w:themeColor="text1"/>
              </w:rPr>
              <w:t>Formularul ofertă</w:t>
            </w:r>
            <w:r w:rsidRPr="0091687A">
              <w:rPr>
                <w:color w:val="000000" w:themeColor="text1"/>
                <w:spacing w:val="-8"/>
              </w:rPr>
              <w:t xml:space="preserve"> </w:t>
            </w:r>
            <w:r w:rsidRPr="0091687A">
              <w:rPr>
                <w:color w:val="000000" w:themeColor="text1"/>
              </w:rPr>
              <w:t>Semnat electronic</w:t>
            </w:r>
            <w:r w:rsidRPr="0091687A">
              <w:rPr>
                <w:color w:val="000000" w:themeColor="text1"/>
                <w:spacing w:val="-52"/>
              </w:rPr>
              <w:t xml:space="preserve"> </w:t>
            </w:r>
            <w:r w:rsidRPr="0091687A">
              <w:rPr>
                <w:color w:val="000000" w:themeColor="text1"/>
              </w:rPr>
              <w:t>de</w:t>
            </w:r>
            <w:r w:rsidRPr="0091687A">
              <w:rPr>
                <w:color w:val="000000" w:themeColor="text1"/>
                <w:spacing w:val="-5"/>
              </w:rPr>
              <w:t xml:space="preserve"> </w:t>
            </w:r>
            <w:r w:rsidRPr="0091687A">
              <w:rPr>
                <w:color w:val="000000" w:themeColor="text1"/>
              </w:rPr>
              <w:t>către</w:t>
            </w:r>
            <w:r w:rsidRPr="0091687A">
              <w:rPr>
                <w:color w:val="000000" w:themeColor="text1"/>
                <w:spacing w:val="-5"/>
              </w:rPr>
              <w:t xml:space="preserve"> </w:t>
            </w:r>
            <w:r w:rsidRPr="0091687A">
              <w:rPr>
                <w:color w:val="000000" w:themeColor="text1"/>
              </w:rPr>
              <w:t>operatorul</w:t>
            </w:r>
            <w:r>
              <w:rPr>
                <w:color w:val="000000" w:themeColor="text1"/>
              </w:rPr>
              <w:t xml:space="preserve"> economic</w:t>
            </w:r>
          </w:p>
        </w:tc>
        <w:tc>
          <w:tcPr>
            <w:tcW w:w="1418" w:type="dxa"/>
            <w:shd w:val="clear" w:color="auto" w:fill="FFFFFF" w:themeFill="background1"/>
          </w:tcPr>
          <w:p w14:paraId="64C3FA5F" w14:textId="77777777" w:rsidR="00F70EB0" w:rsidRPr="0091687A" w:rsidRDefault="00F70EB0" w:rsidP="002869F0">
            <w:pPr>
              <w:pStyle w:val="TableParagraph"/>
              <w:spacing w:before="103"/>
              <w:ind w:left="105"/>
              <w:rPr>
                <w:color w:val="000000" w:themeColor="text1"/>
              </w:rPr>
            </w:pPr>
            <w:r w:rsidRPr="0091687A">
              <w:rPr>
                <w:b/>
                <w:iCs/>
                <w:color w:val="000000" w:themeColor="text1"/>
                <w:sz w:val="20"/>
                <w:szCs w:val="20"/>
                <w:lang w:val="en-US"/>
              </w:rPr>
              <w:t>obligator</w:t>
            </w:r>
          </w:p>
        </w:tc>
      </w:tr>
      <w:tr w:rsidR="00F70EB0" w:rsidRPr="007406FF" w14:paraId="47BE3FA0" w14:textId="77777777" w:rsidTr="002869F0">
        <w:trPr>
          <w:trHeight w:val="575"/>
        </w:trPr>
        <w:tc>
          <w:tcPr>
            <w:tcW w:w="572" w:type="dxa"/>
            <w:shd w:val="clear" w:color="auto" w:fill="FFFFFF" w:themeFill="background1"/>
          </w:tcPr>
          <w:p w14:paraId="5110438B" w14:textId="77777777" w:rsidR="00F70EB0" w:rsidRPr="0091687A" w:rsidRDefault="00F70EB0" w:rsidP="002869F0">
            <w:pPr>
              <w:pStyle w:val="TableParagraph"/>
              <w:spacing w:before="103"/>
              <w:ind w:left="105"/>
              <w:rPr>
                <w:color w:val="000000" w:themeColor="text1"/>
              </w:rPr>
            </w:pPr>
            <w:r w:rsidRPr="0091687A">
              <w:rPr>
                <w:b/>
                <w:iCs/>
                <w:color w:val="000000" w:themeColor="text1"/>
                <w:sz w:val="20"/>
                <w:szCs w:val="20"/>
                <w:lang w:val="en-US"/>
              </w:rPr>
              <w:t>2</w:t>
            </w:r>
          </w:p>
        </w:tc>
        <w:tc>
          <w:tcPr>
            <w:tcW w:w="3417" w:type="dxa"/>
            <w:shd w:val="clear" w:color="auto" w:fill="FFFFFF" w:themeFill="background1"/>
          </w:tcPr>
          <w:p w14:paraId="77FBFC91" w14:textId="77777777" w:rsidR="00F70EB0" w:rsidRPr="0091687A" w:rsidRDefault="00F70EB0" w:rsidP="002869F0">
            <w:pPr>
              <w:pStyle w:val="TableParagraph"/>
              <w:spacing w:before="103"/>
              <w:ind w:left="109"/>
              <w:rPr>
                <w:color w:val="000000" w:themeColor="text1"/>
              </w:rPr>
            </w:pPr>
            <w:r w:rsidRPr="0091687A">
              <w:rPr>
                <w:b/>
                <w:bCs/>
                <w:color w:val="000000" w:themeColor="text1"/>
              </w:rPr>
              <w:t xml:space="preserve">PROPUNEREA TEHNICĂ </w:t>
            </w:r>
          </w:p>
        </w:tc>
        <w:tc>
          <w:tcPr>
            <w:tcW w:w="3969" w:type="dxa"/>
            <w:shd w:val="clear" w:color="auto" w:fill="FFFFFF" w:themeFill="background1"/>
          </w:tcPr>
          <w:p w14:paraId="1915350C" w14:textId="77777777" w:rsidR="00F70EB0" w:rsidRPr="0091687A" w:rsidRDefault="00F70EB0" w:rsidP="002869F0">
            <w:pPr>
              <w:pStyle w:val="TableParagraph"/>
              <w:spacing w:before="99" w:line="237" w:lineRule="auto"/>
              <w:ind w:left="110" w:right="838"/>
              <w:rPr>
                <w:color w:val="000000" w:themeColor="text1"/>
              </w:rPr>
            </w:pPr>
            <w:r w:rsidRPr="0091687A">
              <w:rPr>
                <w:color w:val="000000" w:themeColor="text1"/>
              </w:rPr>
              <w:t xml:space="preserve">Deviz de cheltuieli </w:t>
            </w:r>
          </w:p>
          <w:p w14:paraId="5DA0D643" w14:textId="77777777" w:rsidR="00F70EB0" w:rsidRPr="0091687A" w:rsidRDefault="00F70EB0" w:rsidP="002869F0">
            <w:pPr>
              <w:pStyle w:val="TableParagraph"/>
              <w:spacing w:before="105" w:line="237" w:lineRule="auto"/>
              <w:ind w:left="105" w:right="275"/>
              <w:rPr>
                <w:color w:val="000000" w:themeColor="text1"/>
              </w:rPr>
            </w:pPr>
            <w:r w:rsidRPr="0091687A">
              <w:rPr>
                <w:color w:val="000000" w:themeColor="text1"/>
              </w:rPr>
              <w:t>Semnat electronic</w:t>
            </w:r>
            <w:r w:rsidRPr="0091687A">
              <w:rPr>
                <w:color w:val="000000" w:themeColor="text1"/>
                <w:spacing w:val="-52"/>
              </w:rPr>
              <w:t xml:space="preserve"> </w:t>
            </w:r>
            <w:r w:rsidRPr="0091687A">
              <w:rPr>
                <w:color w:val="000000" w:themeColor="text1"/>
              </w:rPr>
              <w:t>de</w:t>
            </w:r>
            <w:r w:rsidRPr="0091687A">
              <w:rPr>
                <w:color w:val="000000" w:themeColor="text1"/>
                <w:spacing w:val="-5"/>
              </w:rPr>
              <w:t xml:space="preserve"> </w:t>
            </w:r>
            <w:r w:rsidRPr="0091687A">
              <w:rPr>
                <w:color w:val="000000" w:themeColor="text1"/>
              </w:rPr>
              <w:t>către</w:t>
            </w:r>
            <w:r w:rsidRPr="0091687A">
              <w:rPr>
                <w:color w:val="000000" w:themeColor="text1"/>
                <w:spacing w:val="-5"/>
              </w:rPr>
              <w:t xml:space="preserve"> </w:t>
            </w:r>
            <w:r w:rsidRPr="0091687A">
              <w:rPr>
                <w:color w:val="000000" w:themeColor="text1"/>
              </w:rPr>
              <w:t>operatorul</w:t>
            </w:r>
            <w:r>
              <w:rPr>
                <w:color w:val="000000" w:themeColor="text1"/>
              </w:rPr>
              <w:t xml:space="preserve"> economic</w:t>
            </w:r>
          </w:p>
        </w:tc>
        <w:tc>
          <w:tcPr>
            <w:tcW w:w="1418" w:type="dxa"/>
            <w:shd w:val="clear" w:color="auto" w:fill="FFFFFF" w:themeFill="background1"/>
          </w:tcPr>
          <w:p w14:paraId="7E48BE6C" w14:textId="77777777" w:rsidR="00F70EB0" w:rsidRPr="0091687A" w:rsidRDefault="00F70EB0" w:rsidP="002869F0">
            <w:pPr>
              <w:pStyle w:val="TableParagraph"/>
              <w:spacing w:before="103"/>
              <w:ind w:left="105"/>
              <w:rPr>
                <w:color w:val="000000" w:themeColor="text1"/>
              </w:rPr>
            </w:pPr>
            <w:r w:rsidRPr="0091687A">
              <w:rPr>
                <w:b/>
                <w:iCs/>
                <w:color w:val="000000" w:themeColor="text1"/>
                <w:sz w:val="20"/>
                <w:szCs w:val="20"/>
                <w:lang w:val="en-US"/>
              </w:rPr>
              <w:t>obligator</w:t>
            </w:r>
          </w:p>
        </w:tc>
      </w:tr>
      <w:tr w:rsidR="00F70EB0" w:rsidRPr="007406FF" w14:paraId="36C61057" w14:textId="77777777" w:rsidTr="002869F0">
        <w:trPr>
          <w:trHeight w:val="627"/>
        </w:trPr>
        <w:tc>
          <w:tcPr>
            <w:tcW w:w="572" w:type="dxa"/>
            <w:shd w:val="clear" w:color="auto" w:fill="FFFFFF" w:themeFill="background1"/>
          </w:tcPr>
          <w:p w14:paraId="689BC9D8" w14:textId="77777777" w:rsidR="00F70EB0" w:rsidRPr="0091687A" w:rsidRDefault="00F70EB0" w:rsidP="002869F0">
            <w:pPr>
              <w:pStyle w:val="TableParagraph"/>
              <w:spacing w:before="108"/>
              <w:ind w:left="105"/>
              <w:rPr>
                <w:color w:val="000000" w:themeColor="text1"/>
              </w:rPr>
            </w:pPr>
            <w:r w:rsidRPr="0091687A">
              <w:rPr>
                <w:b/>
                <w:iCs/>
                <w:color w:val="000000" w:themeColor="text1"/>
                <w:sz w:val="20"/>
                <w:szCs w:val="20"/>
                <w:lang w:val="en-US"/>
              </w:rPr>
              <w:t>3</w:t>
            </w:r>
          </w:p>
        </w:tc>
        <w:tc>
          <w:tcPr>
            <w:tcW w:w="3417" w:type="dxa"/>
            <w:shd w:val="clear" w:color="auto" w:fill="FFFFFF" w:themeFill="background1"/>
          </w:tcPr>
          <w:p w14:paraId="3B9B52D0" w14:textId="77777777" w:rsidR="00F70EB0" w:rsidRPr="0091687A" w:rsidRDefault="00F70EB0" w:rsidP="002869F0">
            <w:pPr>
              <w:pStyle w:val="TableParagraph"/>
              <w:spacing w:before="108"/>
              <w:ind w:left="109"/>
              <w:rPr>
                <w:color w:val="000000" w:themeColor="text1"/>
              </w:rPr>
            </w:pPr>
            <w:r w:rsidRPr="0091687A">
              <w:rPr>
                <w:b/>
                <w:bCs/>
                <w:color w:val="000000" w:themeColor="text1"/>
              </w:rPr>
              <w:t>DUAE</w:t>
            </w:r>
          </w:p>
        </w:tc>
        <w:tc>
          <w:tcPr>
            <w:tcW w:w="3969" w:type="dxa"/>
            <w:shd w:val="clear" w:color="auto" w:fill="FFFFFF" w:themeFill="background1"/>
          </w:tcPr>
          <w:p w14:paraId="50C4CC41" w14:textId="77777777" w:rsidR="00F70EB0" w:rsidRPr="0091687A" w:rsidRDefault="00F70EB0" w:rsidP="002869F0">
            <w:pPr>
              <w:pStyle w:val="TableParagraph"/>
              <w:spacing w:before="108"/>
              <w:ind w:left="105" w:right="275"/>
              <w:rPr>
                <w:color w:val="000000" w:themeColor="text1"/>
              </w:rPr>
            </w:pPr>
            <w:r w:rsidRPr="0091687A">
              <w:rPr>
                <w:color w:val="000000" w:themeColor="text1"/>
              </w:rPr>
              <w:t>Semnat electronic de către operatorul</w:t>
            </w:r>
            <w:r w:rsidRPr="0091687A">
              <w:rPr>
                <w:color w:val="000000" w:themeColor="text1"/>
                <w:spacing w:val="-53"/>
              </w:rPr>
              <w:t xml:space="preserve"> </w:t>
            </w:r>
            <w:r w:rsidRPr="0091687A">
              <w:rPr>
                <w:color w:val="000000" w:themeColor="text1"/>
              </w:rPr>
              <w:t>economi</w:t>
            </w:r>
            <w:r>
              <w:rPr>
                <w:color w:val="000000" w:themeColor="text1"/>
              </w:rPr>
              <w:t>c</w:t>
            </w:r>
          </w:p>
        </w:tc>
        <w:tc>
          <w:tcPr>
            <w:tcW w:w="1418" w:type="dxa"/>
            <w:shd w:val="clear" w:color="auto" w:fill="FFFFFF" w:themeFill="background1"/>
          </w:tcPr>
          <w:p w14:paraId="28DCB986" w14:textId="77777777" w:rsidR="00F70EB0" w:rsidRPr="0091687A" w:rsidRDefault="00F70EB0" w:rsidP="002869F0">
            <w:pPr>
              <w:pStyle w:val="TableParagraph"/>
              <w:spacing w:before="108"/>
              <w:ind w:left="105"/>
              <w:rPr>
                <w:color w:val="000000" w:themeColor="text1"/>
              </w:rPr>
            </w:pPr>
            <w:r w:rsidRPr="0091687A">
              <w:rPr>
                <w:b/>
                <w:iCs/>
                <w:color w:val="000000" w:themeColor="text1"/>
                <w:sz w:val="20"/>
                <w:szCs w:val="20"/>
                <w:lang w:val="en-US"/>
              </w:rPr>
              <w:t>obligator</w:t>
            </w:r>
          </w:p>
        </w:tc>
      </w:tr>
      <w:tr w:rsidR="00F70EB0" w:rsidRPr="007406FF" w14:paraId="18039B16" w14:textId="77777777" w:rsidTr="002869F0">
        <w:trPr>
          <w:trHeight w:val="627"/>
        </w:trPr>
        <w:tc>
          <w:tcPr>
            <w:tcW w:w="572" w:type="dxa"/>
            <w:shd w:val="clear" w:color="auto" w:fill="FFFFFF" w:themeFill="background1"/>
          </w:tcPr>
          <w:p w14:paraId="676D9818" w14:textId="77777777" w:rsidR="00F70EB0" w:rsidRPr="0091687A" w:rsidRDefault="00F70EB0" w:rsidP="002869F0">
            <w:pPr>
              <w:pStyle w:val="TableParagraph"/>
              <w:spacing w:before="108"/>
              <w:ind w:left="105"/>
              <w:rPr>
                <w:color w:val="000000" w:themeColor="text1"/>
              </w:rPr>
            </w:pPr>
            <w:r w:rsidRPr="0091687A">
              <w:rPr>
                <w:b/>
                <w:iCs/>
                <w:color w:val="000000" w:themeColor="text1"/>
                <w:sz w:val="20"/>
                <w:szCs w:val="20"/>
                <w:lang w:val="en-US"/>
              </w:rPr>
              <w:t>4</w:t>
            </w:r>
          </w:p>
        </w:tc>
        <w:tc>
          <w:tcPr>
            <w:tcW w:w="3417" w:type="dxa"/>
            <w:shd w:val="clear" w:color="auto" w:fill="FFFFFF" w:themeFill="background1"/>
          </w:tcPr>
          <w:p w14:paraId="7270BD49" w14:textId="77777777" w:rsidR="00F70EB0" w:rsidRPr="0091687A" w:rsidRDefault="00F70EB0" w:rsidP="002869F0">
            <w:pPr>
              <w:pStyle w:val="TableParagraph"/>
              <w:spacing w:before="108"/>
              <w:ind w:left="109"/>
              <w:rPr>
                <w:color w:val="000000" w:themeColor="text1"/>
              </w:rPr>
            </w:pPr>
            <w:r w:rsidRPr="0091687A">
              <w:rPr>
                <w:b/>
                <w:bCs/>
                <w:color w:val="000000" w:themeColor="text1"/>
              </w:rPr>
              <w:t>CERERE DE PARTICIPARE</w:t>
            </w:r>
          </w:p>
        </w:tc>
        <w:tc>
          <w:tcPr>
            <w:tcW w:w="3969" w:type="dxa"/>
            <w:shd w:val="clear" w:color="auto" w:fill="FFFFFF" w:themeFill="background1"/>
          </w:tcPr>
          <w:p w14:paraId="6A1AA14A" w14:textId="77777777" w:rsidR="00F70EB0" w:rsidRPr="0091687A" w:rsidRDefault="00F70EB0" w:rsidP="002869F0">
            <w:pPr>
              <w:pStyle w:val="TableParagraph"/>
              <w:spacing w:before="108"/>
              <w:ind w:left="105" w:right="275"/>
              <w:rPr>
                <w:color w:val="000000" w:themeColor="text1"/>
              </w:rPr>
            </w:pPr>
            <w:r w:rsidRPr="0091687A">
              <w:rPr>
                <w:color w:val="000000" w:themeColor="text1"/>
              </w:rPr>
              <w:t xml:space="preserve">Anexa </w:t>
            </w:r>
            <w:r>
              <w:rPr>
                <w:color w:val="000000" w:themeColor="text1"/>
              </w:rPr>
              <w:t>7</w:t>
            </w:r>
            <w:r w:rsidRPr="0091687A">
              <w:rPr>
                <w:color w:val="000000" w:themeColor="text1"/>
              </w:rPr>
              <w:t xml:space="preserve"> Semnat electronic de către operatorul</w:t>
            </w:r>
            <w:r w:rsidRPr="0091687A">
              <w:rPr>
                <w:color w:val="000000" w:themeColor="text1"/>
                <w:spacing w:val="-53"/>
              </w:rPr>
              <w:t xml:space="preserve"> </w:t>
            </w:r>
            <w:r>
              <w:rPr>
                <w:color w:val="000000" w:themeColor="text1"/>
                <w:spacing w:val="-53"/>
              </w:rPr>
              <w:t xml:space="preserve"> </w:t>
            </w:r>
            <w:r w:rsidRPr="0091687A">
              <w:rPr>
                <w:color w:val="000000" w:themeColor="text1"/>
              </w:rPr>
              <w:t>economi</w:t>
            </w:r>
            <w:r>
              <w:rPr>
                <w:color w:val="000000" w:themeColor="text1"/>
              </w:rPr>
              <w:t>c</w:t>
            </w:r>
          </w:p>
        </w:tc>
        <w:tc>
          <w:tcPr>
            <w:tcW w:w="1418" w:type="dxa"/>
            <w:shd w:val="clear" w:color="auto" w:fill="FFFFFF" w:themeFill="background1"/>
          </w:tcPr>
          <w:p w14:paraId="1AAA72D2" w14:textId="77777777" w:rsidR="00F70EB0" w:rsidRPr="0091687A" w:rsidRDefault="00F70EB0" w:rsidP="002869F0">
            <w:pPr>
              <w:pStyle w:val="TableParagraph"/>
              <w:spacing w:before="108"/>
              <w:ind w:left="105"/>
              <w:rPr>
                <w:color w:val="000000" w:themeColor="text1"/>
              </w:rPr>
            </w:pPr>
            <w:r w:rsidRPr="0091687A">
              <w:rPr>
                <w:b/>
                <w:iCs/>
                <w:color w:val="000000" w:themeColor="text1"/>
                <w:sz w:val="20"/>
                <w:szCs w:val="20"/>
                <w:lang w:val="en-US"/>
              </w:rPr>
              <w:t>obligator</w:t>
            </w:r>
          </w:p>
        </w:tc>
      </w:tr>
      <w:tr w:rsidR="00F70EB0" w:rsidRPr="007406FF" w14:paraId="5E40F9AF" w14:textId="77777777" w:rsidTr="002869F0">
        <w:trPr>
          <w:trHeight w:val="627"/>
        </w:trPr>
        <w:tc>
          <w:tcPr>
            <w:tcW w:w="572" w:type="dxa"/>
            <w:shd w:val="clear" w:color="auto" w:fill="FFFFFF" w:themeFill="background1"/>
          </w:tcPr>
          <w:p w14:paraId="5D6168B1" w14:textId="77777777" w:rsidR="00F70EB0" w:rsidRPr="0091687A" w:rsidRDefault="00F70EB0" w:rsidP="002869F0">
            <w:pPr>
              <w:pStyle w:val="TableParagraph"/>
              <w:spacing w:before="108"/>
              <w:ind w:left="105"/>
              <w:rPr>
                <w:color w:val="000000" w:themeColor="text1"/>
              </w:rPr>
            </w:pPr>
            <w:r w:rsidRPr="0091687A">
              <w:rPr>
                <w:b/>
                <w:iCs/>
                <w:color w:val="000000" w:themeColor="text1"/>
                <w:sz w:val="20"/>
                <w:szCs w:val="20"/>
                <w:lang w:val="en-US"/>
              </w:rPr>
              <w:t>5</w:t>
            </w:r>
          </w:p>
        </w:tc>
        <w:tc>
          <w:tcPr>
            <w:tcW w:w="3417" w:type="dxa"/>
            <w:shd w:val="clear" w:color="auto" w:fill="FFFFFF" w:themeFill="background1"/>
          </w:tcPr>
          <w:p w14:paraId="7CFA3600" w14:textId="77777777" w:rsidR="00F70EB0" w:rsidRPr="0091687A" w:rsidRDefault="00F70EB0" w:rsidP="002869F0">
            <w:pPr>
              <w:pStyle w:val="TableParagraph"/>
              <w:spacing w:before="108"/>
              <w:ind w:left="109"/>
              <w:rPr>
                <w:color w:val="000000" w:themeColor="text1"/>
              </w:rPr>
            </w:pPr>
            <w:r w:rsidRPr="0091687A">
              <w:rPr>
                <w:b/>
                <w:bCs/>
                <w:color w:val="000000" w:themeColor="text1"/>
              </w:rPr>
              <w:t xml:space="preserve">DECLARAȚIE PRIVIND VALABILITATEA OFERTELOR </w:t>
            </w:r>
          </w:p>
        </w:tc>
        <w:tc>
          <w:tcPr>
            <w:tcW w:w="3969" w:type="dxa"/>
            <w:shd w:val="clear" w:color="auto" w:fill="FFFFFF" w:themeFill="background1"/>
          </w:tcPr>
          <w:p w14:paraId="25F686D4" w14:textId="77777777" w:rsidR="00F70EB0" w:rsidRPr="0091687A" w:rsidRDefault="00F70EB0" w:rsidP="002869F0">
            <w:pPr>
              <w:pStyle w:val="TableParagraph"/>
              <w:spacing w:before="108"/>
              <w:ind w:left="105" w:right="275"/>
              <w:rPr>
                <w:color w:val="000000" w:themeColor="text1"/>
              </w:rPr>
            </w:pPr>
            <w:r w:rsidRPr="0091687A">
              <w:rPr>
                <w:color w:val="000000" w:themeColor="text1"/>
              </w:rPr>
              <w:t xml:space="preserve">Anexa </w:t>
            </w:r>
            <w:r>
              <w:rPr>
                <w:color w:val="000000" w:themeColor="text1"/>
              </w:rPr>
              <w:t>8</w:t>
            </w:r>
            <w:r w:rsidRPr="0091687A">
              <w:rPr>
                <w:color w:val="000000" w:themeColor="text1"/>
              </w:rPr>
              <w:t xml:space="preserve"> Semnat electronic de către operatorul</w:t>
            </w:r>
            <w:r>
              <w:rPr>
                <w:color w:val="000000" w:themeColor="text1"/>
              </w:rPr>
              <w:t xml:space="preserve"> </w:t>
            </w:r>
            <w:r w:rsidRPr="0091687A">
              <w:rPr>
                <w:color w:val="000000" w:themeColor="text1"/>
                <w:spacing w:val="-53"/>
              </w:rPr>
              <w:t xml:space="preserve"> </w:t>
            </w:r>
            <w:r w:rsidRPr="0091687A">
              <w:rPr>
                <w:color w:val="000000" w:themeColor="text1"/>
              </w:rPr>
              <w:t>economi</w:t>
            </w:r>
            <w:r>
              <w:rPr>
                <w:color w:val="000000" w:themeColor="text1"/>
              </w:rPr>
              <w:t>c</w:t>
            </w:r>
          </w:p>
        </w:tc>
        <w:tc>
          <w:tcPr>
            <w:tcW w:w="1418" w:type="dxa"/>
            <w:shd w:val="clear" w:color="auto" w:fill="FFFFFF" w:themeFill="background1"/>
          </w:tcPr>
          <w:p w14:paraId="7D9F2AFC" w14:textId="77777777" w:rsidR="00F70EB0" w:rsidRPr="0091687A" w:rsidRDefault="00F70EB0" w:rsidP="002869F0">
            <w:pPr>
              <w:pStyle w:val="TableParagraph"/>
              <w:spacing w:before="108"/>
              <w:ind w:left="105"/>
              <w:rPr>
                <w:color w:val="000000" w:themeColor="text1"/>
              </w:rPr>
            </w:pPr>
            <w:r w:rsidRPr="0091687A">
              <w:rPr>
                <w:b/>
                <w:iCs/>
                <w:color w:val="000000" w:themeColor="text1"/>
                <w:sz w:val="20"/>
                <w:szCs w:val="20"/>
                <w:lang w:val="en-US"/>
              </w:rPr>
              <w:t>obligator</w:t>
            </w:r>
          </w:p>
        </w:tc>
      </w:tr>
      <w:tr w:rsidR="00F70EB0" w:rsidRPr="00A314D1" w14:paraId="00BEBBA4" w14:textId="77777777" w:rsidTr="002869F0">
        <w:trPr>
          <w:trHeight w:val="518"/>
        </w:trPr>
        <w:tc>
          <w:tcPr>
            <w:tcW w:w="9376" w:type="dxa"/>
            <w:gridSpan w:val="4"/>
            <w:shd w:val="clear" w:color="auto" w:fill="FFFFFF" w:themeFill="background1"/>
          </w:tcPr>
          <w:p w14:paraId="7DB79D64" w14:textId="77777777" w:rsidR="00F70EB0" w:rsidRPr="0091687A" w:rsidRDefault="00F70EB0" w:rsidP="002869F0">
            <w:pPr>
              <w:pStyle w:val="TableParagraph"/>
              <w:spacing w:before="103"/>
              <w:ind w:left="2298" w:right="4167" w:firstLine="284"/>
              <w:jc w:val="center"/>
              <w:rPr>
                <w:b/>
                <w:color w:val="000000" w:themeColor="text1"/>
              </w:rPr>
            </w:pPr>
            <w:r w:rsidRPr="0091687A">
              <w:rPr>
                <w:b/>
                <w:color w:val="000000" w:themeColor="text1"/>
              </w:rPr>
              <w:t>INCLUSIV,</w:t>
            </w:r>
          </w:p>
          <w:p w14:paraId="081DF7F9" w14:textId="77777777" w:rsidR="00F70EB0" w:rsidRPr="0091687A" w:rsidRDefault="00F70EB0" w:rsidP="002869F0">
            <w:pPr>
              <w:pStyle w:val="TableParagraph"/>
              <w:spacing w:before="103"/>
              <w:ind w:left="1589" w:right="2599"/>
              <w:jc w:val="center"/>
              <w:rPr>
                <w:b/>
                <w:color w:val="000000" w:themeColor="text1"/>
              </w:rPr>
            </w:pPr>
            <w:r w:rsidRPr="0091687A">
              <w:rPr>
                <w:b/>
                <w:color w:val="000000" w:themeColor="text1"/>
              </w:rPr>
              <w:t xml:space="preserve">          documente suplimentare la oferta</w:t>
            </w:r>
          </w:p>
        </w:tc>
      </w:tr>
      <w:tr w:rsidR="00F70EB0" w:rsidRPr="007406FF" w14:paraId="453FCAAA" w14:textId="77777777" w:rsidTr="002869F0">
        <w:trPr>
          <w:trHeight w:val="559"/>
        </w:trPr>
        <w:tc>
          <w:tcPr>
            <w:tcW w:w="572" w:type="dxa"/>
            <w:shd w:val="clear" w:color="auto" w:fill="FFFFFF" w:themeFill="background1"/>
          </w:tcPr>
          <w:p w14:paraId="30312E30" w14:textId="77777777" w:rsidR="00F70EB0" w:rsidRPr="0091687A" w:rsidRDefault="00F70EB0" w:rsidP="002869F0">
            <w:pPr>
              <w:pStyle w:val="TableParagraph"/>
              <w:spacing w:before="103"/>
              <w:ind w:left="105"/>
              <w:rPr>
                <w:color w:val="000000" w:themeColor="text1"/>
                <w:sz w:val="20"/>
                <w:szCs w:val="20"/>
              </w:rPr>
            </w:pPr>
            <w:r w:rsidRPr="0091687A">
              <w:rPr>
                <w:color w:val="000000" w:themeColor="text1"/>
                <w:sz w:val="20"/>
                <w:szCs w:val="20"/>
              </w:rPr>
              <w:t>7</w:t>
            </w:r>
          </w:p>
        </w:tc>
        <w:tc>
          <w:tcPr>
            <w:tcW w:w="3417" w:type="dxa"/>
            <w:shd w:val="clear" w:color="auto" w:fill="FFFFFF" w:themeFill="background1"/>
          </w:tcPr>
          <w:p w14:paraId="69C5B656" w14:textId="77777777" w:rsidR="00F70EB0" w:rsidRPr="0091687A" w:rsidRDefault="00F70EB0" w:rsidP="002869F0">
            <w:pPr>
              <w:pStyle w:val="TableParagraph"/>
              <w:spacing w:before="105" w:line="237" w:lineRule="auto"/>
              <w:ind w:left="109" w:right="300"/>
              <w:rPr>
                <w:color w:val="000000" w:themeColor="text1"/>
                <w:sz w:val="20"/>
                <w:szCs w:val="20"/>
              </w:rPr>
            </w:pPr>
            <w:r w:rsidRPr="0091687A">
              <w:rPr>
                <w:color w:val="000000" w:themeColor="text1"/>
                <w:sz w:val="20"/>
                <w:szCs w:val="20"/>
              </w:rPr>
              <w:t>Formularul</w:t>
            </w:r>
            <w:r w:rsidRPr="0091687A">
              <w:rPr>
                <w:color w:val="000000" w:themeColor="text1"/>
                <w:spacing w:val="-13"/>
                <w:sz w:val="20"/>
                <w:szCs w:val="20"/>
              </w:rPr>
              <w:t xml:space="preserve"> </w:t>
            </w:r>
            <w:r w:rsidRPr="0091687A">
              <w:rPr>
                <w:color w:val="000000" w:themeColor="text1"/>
                <w:sz w:val="20"/>
                <w:szCs w:val="20"/>
              </w:rPr>
              <w:t>informație</w:t>
            </w:r>
            <w:r w:rsidRPr="0091687A">
              <w:rPr>
                <w:color w:val="000000" w:themeColor="text1"/>
                <w:spacing w:val="-12"/>
                <w:sz w:val="20"/>
                <w:szCs w:val="20"/>
              </w:rPr>
              <w:t xml:space="preserve"> </w:t>
            </w:r>
            <w:r w:rsidRPr="0091687A">
              <w:rPr>
                <w:color w:val="000000" w:themeColor="text1"/>
                <w:sz w:val="20"/>
                <w:szCs w:val="20"/>
              </w:rPr>
              <w:t xml:space="preserve">despre </w:t>
            </w:r>
            <w:r w:rsidRPr="0091687A">
              <w:rPr>
                <w:color w:val="000000" w:themeColor="text1"/>
                <w:spacing w:val="-2"/>
                <w:sz w:val="20"/>
                <w:szCs w:val="20"/>
              </w:rPr>
              <w:t>ofertant</w:t>
            </w:r>
          </w:p>
        </w:tc>
        <w:tc>
          <w:tcPr>
            <w:tcW w:w="3969" w:type="dxa"/>
            <w:shd w:val="clear" w:color="auto" w:fill="FFFFFF" w:themeFill="background1"/>
          </w:tcPr>
          <w:p w14:paraId="60F0F0D9" w14:textId="77777777" w:rsidR="00F70EB0" w:rsidRPr="0091687A" w:rsidRDefault="00F70EB0" w:rsidP="002869F0">
            <w:pPr>
              <w:pStyle w:val="TableParagraph"/>
              <w:spacing w:before="105" w:line="237" w:lineRule="auto"/>
              <w:ind w:left="105" w:right="275"/>
              <w:rPr>
                <w:color w:val="000000" w:themeColor="text1"/>
                <w:sz w:val="20"/>
                <w:szCs w:val="20"/>
              </w:rPr>
            </w:pPr>
            <w:r w:rsidRPr="0091687A">
              <w:rPr>
                <w:color w:val="000000" w:themeColor="text1"/>
                <w:sz w:val="20"/>
                <w:szCs w:val="20"/>
              </w:rPr>
              <w:t>Semnat</w:t>
            </w:r>
            <w:r w:rsidRPr="0091687A">
              <w:rPr>
                <w:color w:val="000000" w:themeColor="text1"/>
                <w:spacing w:val="-7"/>
                <w:sz w:val="20"/>
                <w:szCs w:val="20"/>
              </w:rPr>
              <w:t xml:space="preserve"> </w:t>
            </w:r>
            <w:r w:rsidRPr="0091687A">
              <w:rPr>
                <w:color w:val="000000" w:themeColor="text1"/>
                <w:sz w:val="20"/>
                <w:szCs w:val="20"/>
              </w:rPr>
              <w:t>electronic</w:t>
            </w:r>
            <w:r w:rsidRPr="0091687A">
              <w:rPr>
                <w:color w:val="000000" w:themeColor="text1"/>
                <w:spacing w:val="-6"/>
                <w:sz w:val="20"/>
                <w:szCs w:val="20"/>
              </w:rPr>
              <w:t xml:space="preserve"> </w:t>
            </w:r>
            <w:r w:rsidRPr="0091687A">
              <w:rPr>
                <w:color w:val="000000" w:themeColor="text1"/>
                <w:sz w:val="20"/>
                <w:szCs w:val="20"/>
              </w:rPr>
              <w:t>de</w:t>
            </w:r>
            <w:r w:rsidRPr="0091687A">
              <w:rPr>
                <w:color w:val="000000" w:themeColor="text1"/>
                <w:spacing w:val="-7"/>
                <w:sz w:val="20"/>
                <w:szCs w:val="20"/>
              </w:rPr>
              <w:t xml:space="preserve"> </w:t>
            </w:r>
            <w:r w:rsidRPr="0091687A">
              <w:rPr>
                <w:color w:val="000000" w:themeColor="text1"/>
                <w:sz w:val="20"/>
                <w:szCs w:val="20"/>
              </w:rPr>
              <w:t>către</w:t>
            </w:r>
            <w:r w:rsidRPr="0091687A">
              <w:rPr>
                <w:color w:val="000000" w:themeColor="text1"/>
                <w:spacing w:val="-6"/>
                <w:sz w:val="20"/>
                <w:szCs w:val="20"/>
              </w:rPr>
              <w:t xml:space="preserve"> </w:t>
            </w:r>
            <w:r w:rsidRPr="0091687A">
              <w:rPr>
                <w:color w:val="000000" w:themeColor="text1"/>
                <w:sz w:val="20"/>
                <w:szCs w:val="20"/>
              </w:rPr>
              <w:t>operatorul</w:t>
            </w:r>
            <w:r w:rsidRPr="0091687A">
              <w:rPr>
                <w:color w:val="000000" w:themeColor="text1"/>
                <w:spacing w:val="1"/>
                <w:sz w:val="20"/>
                <w:szCs w:val="20"/>
              </w:rPr>
              <w:t xml:space="preserve"> </w:t>
            </w:r>
            <w:r w:rsidRPr="0091687A">
              <w:rPr>
                <w:color w:val="000000" w:themeColor="text1"/>
                <w:spacing w:val="-2"/>
                <w:sz w:val="20"/>
                <w:szCs w:val="20"/>
              </w:rPr>
              <w:t>economic</w:t>
            </w:r>
          </w:p>
        </w:tc>
        <w:tc>
          <w:tcPr>
            <w:tcW w:w="1418" w:type="dxa"/>
            <w:shd w:val="clear" w:color="auto" w:fill="FFFFFF" w:themeFill="background1"/>
          </w:tcPr>
          <w:p w14:paraId="165490B2" w14:textId="77777777" w:rsidR="00F70EB0" w:rsidRPr="0091687A" w:rsidRDefault="00F70EB0" w:rsidP="002869F0">
            <w:pPr>
              <w:pStyle w:val="TableParagraph"/>
              <w:spacing w:before="103"/>
              <w:ind w:left="105"/>
              <w:rPr>
                <w:color w:val="000000" w:themeColor="text1"/>
                <w:sz w:val="20"/>
                <w:szCs w:val="20"/>
              </w:rPr>
            </w:pPr>
            <w:r w:rsidRPr="0091687A">
              <w:rPr>
                <w:color w:val="000000" w:themeColor="text1"/>
                <w:sz w:val="20"/>
                <w:szCs w:val="20"/>
              </w:rPr>
              <w:t>DA</w:t>
            </w:r>
          </w:p>
        </w:tc>
      </w:tr>
      <w:tr w:rsidR="00F70EB0" w:rsidRPr="007406FF" w14:paraId="138E3271" w14:textId="77777777" w:rsidTr="002869F0">
        <w:trPr>
          <w:trHeight w:val="559"/>
        </w:trPr>
        <w:tc>
          <w:tcPr>
            <w:tcW w:w="572" w:type="dxa"/>
            <w:shd w:val="clear" w:color="auto" w:fill="FFFFFF" w:themeFill="background1"/>
          </w:tcPr>
          <w:p w14:paraId="3B4EB8F8" w14:textId="77777777" w:rsidR="00F70EB0" w:rsidRPr="0091687A" w:rsidRDefault="00F70EB0" w:rsidP="002869F0">
            <w:pPr>
              <w:pStyle w:val="TableParagraph"/>
              <w:spacing w:before="103"/>
              <w:ind w:left="105"/>
              <w:rPr>
                <w:color w:val="000000" w:themeColor="text1"/>
                <w:sz w:val="20"/>
                <w:szCs w:val="20"/>
              </w:rPr>
            </w:pPr>
            <w:r w:rsidRPr="0091687A">
              <w:rPr>
                <w:color w:val="000000" w:themeColor="text1"/>
                <w:sz w:val="20"/>
                <w:szCs w:val="20"/>
              </w:rPr>
              <w:t>8</w:t>
            </w:r>
          </w:p>
        </w:tc>
        <w:tc>
          <w:tcPr>
            <w:tcW w:w="3417" w:type="dxa"/>
            <w:shd w:val="clear" w:color="auto" w:fill="FFFFFF" w:themeFill="background1"/>
          </w:tcPr>
          <w:p w14:paraId="561ADA6F" w14:textId="77777777" w:rsidR="00F70EB0" w:rsidRPr="0091687A" w:rsidRDefault="00F70EB0" w:rsidP="002869F0">
            <w:pPr>
              <w:pStyle w:val="TableParagraph"/>
              <w:spacing w:before="101"/>
              <w:ind w:left="119" w:right="46"/>
              <w:rPr>
                <w:color w:val="000000" w:themeColor="text1"/>
                <w:sz w:val="20"/>
                <w:szCs w:val="20"/>
              </w:rPr>
            </w:pPr>
            <w:r w:rsidRPr="0091687A">
              <w:rPr>
                <w:color w:val="000000" w:themeColor="text1"/>
                <w:sz w:val="20"/>
                <w:szCs w:val="20"/>
              </w:rPr>
              <w:t>Dovada</w:t>
            </w:r>
            <w:r w:rsidRPr="0091687A">
              <w:rPr>
                <w:color w:val="000000" w:themeColor="text1"/>
                <w:spacing w:val="-13"/>
                <w:sz w:val="20"/>
                <w:szCs w:val="20"/>
              </w:rPr>
              <w:t xml:space="preserve"> </w:t>
            </w:r>
            <w:r w:rsidRPr="0091687A">
              <w:rPr>
                <w:color w:val="000000" w:themeColor="text1"/>
                <w:sz w:val="20"/>
                <w:szCs w:val="20"/>
              </w:rPr>
              <w:t>înregistrării</w:t>
            </w:r>
            <w:r w:rsidRPr="0091687A">
              <w:rPr>
                <w:color w:val="000000" w:themeColor="text1"/>
                <w:spacing w:val="-12"/>
                <w:sz w:val="20"/>
                <w:szCs w:val="20"/>
              </w:rPr>
              <w:t xml:space="preserve"> </w:t>
            </w:r>
            <w:r w:rsidRPr="0091687A">
              <w:rPr>
                <w:color w:val="000000" w:themeColor="text1"/>
                <w:sz w:val="20"/>
                <w:szCs w:val="20"/>
              </w:rPr>
              <w:t>persoanei</w:t>
            </w:r>
            <w:r w:rsidRPr="0091687A">
              <w:rPr>
                <w:color w:val="000000" w:themeColor="text1"/>
                <w:spacing w:val="-13"/>
                <w:sz w:val="20"/>
                <w:szCs w:val="20"/>
              </w:rPr>
              <w:t xml:space="preserve"> </w:t>
            </w:r>
            <w:r w:rsidRPr="0091687A">
              <w:rPr>
                <w:color w:val="000000" w:themeColor="text1"/>
                <w:sz w:val="20"/>
                <w:szCs w:val="20"/>
              </w:rPr>
              <w:t>juridice, în conformitate cu prevederile legale</w:t>
            </w:r>
          </w:p>
          <w:p w14:paraId="5F3AB415" w14:textId="77777777" w:rsidR="00F70EB0" w:rsidRPr="0091687A" w:rsidRDefault="00F70EB0" w:rsidP="002869F0">
            <w:pPr>
              <w:pStyle w:val="TableParagraph"/>
              <w:spacing w:before="105" w:line="237" w:lineRule="auto"/>
              <w:ind w:left="109" w:right="300"/>
              <w:rPr>
                <w:color w:val="000000" w:themeColor="text1"/>
                <w:sz w:val="20"/>
                <w:szCs w:val="20"/>
              </w:rPr>
            </w:pPr>
            <w:r w:rsidRPr="0091687A">
              <w:rPr>
                <w:color w:val="000000" w:themeColor="text1"/>
                <w:sz w:val="20"/>
                <w:szCs w:val="20"/>
              </w:rPr>
              <w:t>Extras</w:t>
            </w:r>
            <w:r w:rsidRPr="0091687A">
              <w:rPr>
                <w:color w:val="000000" w:themeColor="text1"/>
                <w:spacing w:val="-5"/>
                <w:sz w:val="20"/>
                <w:szCs w:val="20"/>
              </w:rPr>
              <w:t xml:space="preserve"> </w:t>
            </w:r>
            <w:r w:rsidRPr="0091687A">
              <w:rPr>
                <w:color w:val="000000" w:themeColor="text1"/>
                <w:sz w:val="20"/>
                <w:szCs w:val="20"/>
              </w:rPr>
              <w:t>din</w:t>
            </w:r>
            <w:r w:rsidRPr="0091687A">
              <w:rPr>
                <w:color w:val="000000" w:themeColor="text1"/>
                <w:spacing w:val="-5"/>
                <w:sz w:val="20"/>
                <w:szCs w:val="20"/>
              </w:rPr>
              <w:t xml:space="preserve"> </w:t>
            </w:r>
            <w:r w:rsidRPr="0091687A">
              <w:rPr>
                <w:color w:val="000000" w:themeColor="text1"/>
                <w:sz w:val="20"/>
                <w:szCs w:val="20"/>
              </w:rPr>
              <w:t>Registrul</w:t>
            </w:r>
            <w:r w:rsidRPr="0091687A">
              <w:rPr>
                <w:color w:val="000000" w:themeColor="text1"/>
                <w:spacing w:val="-7"/>
                <w:sz w:val="20"/>
                <w:szCs w:val="20"/>
              </w:rPr>
              <w:t xml:space="preserve"> </w:t>
            </w:r>
            <w:r w:rsidRPr="0091687A">
              <w:rPr>
                <w:color w:val="000000" w:themeColor="text1"/>
                <w:sz w:val="20"/>
                <w:szCs w:val="20"/>
              </w:rPr>
              <w:t>de</w:t>
            </w:r>
            <w:r w:rsidRPr="0091687A">
              <w:rPr>
                <w:color w:val="000000" w:themeColor="text1"/>
                <w:spacing w:val="-7"/>
                <w:sz w:val="20"/>
                <w:szCs w:val="20"/>
              </w:rPr>
              <w:t xml:space="preserve"> </w:t>
            </w:r>
            <w:r w:rsidRPr="0091687A">
              <w:rPr>
                <w:color w:val="000000" w:themeColor="text1"/>
                <w:sz w:val="20"/>
                <w:szCs w:val="20"/>
              </w:rPr>
              <w:t>stat</w:t>
            </w:r>
            <w:r w:rsidRPr="0091687A">
              <w:rPr>
                <w:color w:val="000000" w:themeColor="text1"/>
                <w:spacing w:val="-7"/>
                <w:sz w:val="20"/>
                <w:szCs w:val="20"/>
              </w:rPr>
              <w:t xml:space="preserve"> </w:t>
            </w:r>
            <w:r w:rsidRPr="0091687A">
              <w:rPr>
                <w:color w:val="000000" w:themeColor="text1"/>
                <w:sz w:val="20"/>
                <w:szCs w:val="20"/>
              </w:rPr>
              <w:t>al</w:t>
            </w:r>
            <w:r w:rsidRPr="0091687A">
              <w:rPr>
                <w:color w:val="000000" w:themeColor="text1"/>
                <w:spacing w:val="-7"/>
                <w:sz w:val="20"/>
                <w:szCs w:val="20"/>
              </w:rPr>
              <w:t xml:space="preserve"> </w:t>
            </w:r>
            <w:r w:rsidRPr="0091687A">
              <w:rPr>
                <w:color w:val="000000" w:themeColor="text1"/>
                <w:sz w:val="20"/>
                <w:szCs w:val="20"/>
              </w:rPr>
              <w:t xml:space="preserve">persoanei </w:t>
            </w:r>
            <w:r w:rsidRPr="0091687A">
              <w:rPr>
                <w:color w:val="000000" w:themeColor="text1"/>
                <w:spacing w:val="-2"/>
                <w:sz w:val="20"/>
                <w:szCs w:val="20"/>
              </w:rPr>
              <w:t>juridice</w:t>
            </w:r>
          </w:p>
        </w:tc>
        <w:tc>
          <w:tcPr>
            <w:tcW w:w="3969" w:type="dxa"/>
            <w:shd w:val="clear" w:color="auto" w:fill="FFFFFF" w:themeFill="background1"/>
          </w:tcPr>
          <w:p w14:paraId="6A1B68B6" w14:textId="77777777" w:rsidR="00F70EB0" w:rsidRPr="0091687A" w:rsidRDefault="00F70EB0" w:rsidP="002869F0">
            <w:pPr>
              <w:pStyle w:val="TableParagraph"/>
              <w:spacing w:before="105" w:line="237" w:lineRule="auto"/>
              <w:ind w:left="105" w:right="275"/>
              <w:rPr>
                <w:color w:val="000000" w:themeColor="text1"/>
                <w:sz w:val="20"/>
                <w:szCs w:val="20"/>
              </w:rPr>
            </w:pPr>
            <w:r w:rsidRPr="0091687A">
              <w:rPr>
                <w:color w:val="000000" w:themeColor="text1"/>
                <w:sz w:val="20"/>
                <w:szCs w:val="20"/>
              </w:rPr>
              <w:t>Certificate/decizie</w:t>
            </w:r>
            <w:r w:rsidRPr="0091687A">
              <w:rPr>
                <w:color w:val="000000" w:themeColor="text1"/>
                <w:spacing w:val="-6"/>
                <w:sz w:val="20"/>
                <w:szCs w:val="20"/>
              </w:rPr>
              <w:t xml:space="preserve"> </w:t>
            </w:r>
            <w:r w:rsidRPr="0091687A">
              <w:rPr>
                <w:color w:val="000000" w:themeColor="text1"/>
                <w:sz w:val="20"/>
                <w:szCs w:val="20"/>
              </w:rPr>
              <w:t>de</w:t>
            </w:r>
            <w:r w:rsidRPr="0091687A">
              <w:rPr>
                <w:color w:val="000000" w:themeColor="text1"/>
                <w:spacing w:val="-11"/>
                <w:sz w:val="20"/>
                <w:szCs w:val="20"/>
              </w:rPr>
              <w:t xml:space="preserve"> </w:t>
            </w:r>
            <w:r w:rsidRPr="0091687A">
              <w:rPr>
                <w:color w:val="000000" w:themeColor="text1"/>
                <w:sz w:val="20"/>
                <w:szCs w:val="20"/>
              </w:rPr>
              <w:t>înregistrare</w:t>
            </w:r>
            <w:r w:rsidRPr="0091687A">
              <w:rPr>
                <w:color w:val="000000" w:themeColor="text1"/>
                <w:spacing w:val="-11"/>
                <w:sz w:val="20"/>
                <w:szCs w:val="20"/>
              </w:rPr>
              <w:t xml:space="preserve"> </w:t>
            </w:r>
            <w:r w:rsidRPr="0091687A">
              <w:rPr>
                <w:color w:val="000000" w:themeColor="text1"/>
                <w:sz w:val="20"/>
                <w:szCs w:val="20"/>
              </w:rPr>
              <w:t>a</w:t>
            </w:r>
            <w:r w:rsidRPr="0091687A">
              <w:rPr>
                <w:color w:val="000000" w:themeColor="text1"/>
                <w:spacing w:val="-6"/>
                <w:sz w:val="20"/>
                <w:szCs w:val="20"/>
              </w:rPr>
              <w:t xml:space="preserve"> </w:t>
            </w:r>
            <w:r w:rsidRPr="0091687A">
              <w:rPr>
                <w:color w:val="000000" w:themeColor="text1"/>
                <w:sz w:val="20"/>
                <w:szCs w:val="20"/>
              </w:rPr>
              <w:t>întreprinderii - copia, Semnat electronic</w:t>
            </w:r>
            <w:r w:rsidRPr="0091687A">
              <w:rPr>
                <w:color w:val="000000" w:themeColor="text1"/>
                <w:spacing w:val="40"/>
                <w:sz w:val="20"/>
                <w:szCs w:val="20"/>
              </w:rPr>
              <w:t xml:space="preserve"> </w:t>
            </w:r>
            <w:r w:rsidRPr="0091687A">
              <w:rPr>
                <w:color w:val="000000" w:themeColor="text1"/>
                <w:sz w:val="20"/>
                <w:szCs w:val="20"/>
              </w:rPr>
              <w:t xml:space="preserve">de către operatorul </w:t>
            </w:r>
            <w:r w:rsidRPr="0091687A">
              <w:rPr>
                <w:color w:val="000000" w:themeColor="text1"/>
                <w:spacing w:val="-2"/>
                <w:sz w:val="20"/>
                <w:szCs w:val="20"/>
              </w:rPr>
              <w:t>economi</w:t>
            </w:r>
            <w:r>
              <w:rPr>
                <w:color w:val="000000" w:themeColor="text1"/>
                <w:spacing w:val="-2"/>
                <w:sz w:val="20"/>
                <w:szCs w:val="20"/>
              </w:rPr>
              <w:t>c</w:t>
            </w:r>
          </w:p>
        </w:tc>
        <w:tc>
          <w:tcPr>
            <w:tcW w:w="1418" w:type="dxa"/>
            <w:shd w:val="clear" w:color="auto" w:fill="FFFFFF" w:themeFill="background1"/>
          </w:tcPr>
          <w:p w14:paraId="388CFB37" w14:textId="77777777" w:rsidR="00F70EB0" w:rsidRPr="0091687A" w:rsidRDefault="00F70EB0" w:rsidP="002869F0">
            <w:pPr>
              <w:pStyle w:val="TableParagraph"/>
              <w:spacing w:before="103"/>
              <w:ind w:left="105"/>
              <w:rPr>
                <w:color w:val="000000" w:themeColor="text1"/>
                <w:sz w:val="20"/>
                <w:szCs w:val="20"/>
              </w:rPr>
            </w:pPr>
            <w:r w:rsidRPr="0091687A">
              <w:rPr>
                <w:color w:val="000000" w:themeColor="text1"/>
                <w:sz w:val="20"/>
                <w:szCs w:val="20"/>
              </w:rPr>
              <w:t>DA</w:t>
            </w:r>
          </w:p>
        </w:tc>
      </w:tr>
      <w:tr w:rsidR="00F70EB0" w:rsidRPr="007406FF" w14:paraId="0D09A4DB" w14:textId="77777777" w:rsidTr="002869F0">
        <w:trPr>
          <w:trHeight w:val="1144"/>
        </w:trPr>
        <w:tc>
          <w:tcPr>
            <w:tcW w:w="572" w:type="dxa"/>
            <w:shd w:val="clear" w:color="auto" w:fill="FFFFFF" w:themeFill="background1"/>
          </w:tcPr>
          <w:p w14:paraId="5131DB23" w14:textId="77777777" w:rsidR="00F70EB0" w:rsidRPr="0091687A" w:rsidRDefault="00F70EB0" w:rsidP="002869F0">
            <w:pPr>
              <w:pStyle w:val="TableParagraph"/>
              <w:spacing w:before="103"/>
              <w:ind w:left="105"/>
              <w:rPr>
                <w:sz w:val="20"/>
                <w:szCs w:val="20"/>
              </w:rPr>
            </w:pPr>
            <w:r>
              <w:rPr>
                <w:sz w:val="20"/>
                <w:szCs w:val="20"/>
              </w:rPr>
              <w:t>9</w:t>
            </w:r>
          </w:p>
        </w:tc>
        <w:tc>
          <w:tcPr>
            <w:tcW w:w="3417" w:type="dxa"/>
            <w:shd w:val="clear" w:color="auto" w:fill="auto"/>
          </w:tcPr>
          <w:p w14:paraId="00B0AF80" w14:textId="77777777" w:rsidR="00F70EB0" w:rsidRPr="0091687A" w:rsidRDefault="00F70EB0" w:rsidP="002869F0">
            <w:pPr>
              <w:pStyle w:val="TableParagraph"/>
              <w:spacing w:before="101"/>
              <w:ind w:left="119"/>
              <w:rPr>
                <w:sz w:val="20"/>
                <w:szCs w:val="20"/>
              </w:rPr>
            </w:pPr>
            <w:r w:rsidRPr="0091687A">
              <w:rPr>
                <w:sz w:val="20"/>
                <w:szCs w:val="20"/>
              </w:rPr>
              <w:t>Declaratie</w:t>
            </w:r>
            <w:r w:rsidRPr="0091687A">
              <w:rPr>
                <w:spacing w:val="-11"/>
                <w:sz w:val="20"/>
                <w:szCs w:val="20"/>
              </w:rPr>
              <w:t xml:space="preserve"> </w:t>
            </w:r>
            <w:r w:rsidRPr="0091687A">
              <w:rPr>
                <w:sz w:val="20"/>
                <w:szCs w:val="20"/>
              </w:rPr>
              <w:t>privind</w:t>
            </w:r>
            <w:r w:rsidRPr="0091687A">
              <w:rPr>
                <w:spacing w:val="-8"/>
                <w:sz w:val="20"/>
                <w:szCs w:val="20"/>
              </w:rPr>
              <w:t xml:space="preserve"> </w:t>
            </w:r>
            <w:r w:rsidRPr="0091687A">
              <w:rPr>
                <w:spacing w:val="-2"/>
                <w:sz w:val="20"/>
                <w:szCs w:val="20"/>
              </w:rPr>
              <w:t>dotarile</w:t>
            </w:r>
          </w:p>
          <w:p w14:paraId="1549768D" w14:textId="77777777" w:rsidR="00F70EB0" w:rsidRPr="0091687A" w:rsidRDefault="00F70EB0" w:rsidP="002869F0">
            <w:pPr>
              <w:pStyle w:val="TableParagraph"/>
              <w:spacing w:before="108"/>
              <w:ind w:left="109" w:right="300"/>
              <w:rPr>
                <w:sz w:val="20"/>
                <w:szCs w:val="20"/>
              </w:rPr>
            </w:pPr>
            <w:r w:rsidRPr="0091687A">
              <w:rPr>
                <w:sz w:val="20"/>
                <w:szCs w:val="20"/>
              </w:rPr>
              <w:t>specifice,utilajul</w:t>
            </w:r>
            <w:r w:rsidRPr="0091687A">
              <w:rPr>
                <w:spacing w:val="-13"/>
                <w:sz w:val="20"/>
                <w:szCs w:val="20"/>
              </w:rPr>
              <w:t xml:space="preserve"> </w:t>
            </w:r>
            <w:r w:rsidRPr="0091687A">
              <w:rPr>
                <w:sz w:val="20"/>
                <w:szCs w:val="20"/>
              </w:rPr>
              <w:t>și</w:t>
            </w:r>
            <w:r w:rsidRPr="0091687A">
              <w:rPr>
                <w:spacing w:val="-12"/>
                <w:sz w:val="20"/>
                <w:szCs w:val="20"/>
              </w:rPr>
              <w:t xml:space="preserve"> </w:t>
            </w:r>
            <w:r w:rsidRPr="0091687A">
              <w:rPr>
                <w:sz w:val="20"/>
                <w:szCs w:val="20"/>
              </w:rPr>
              <w:t>echipamentul necesar pentru îndeplinirea corespunzătoare a contractului</w:t>
            </w:r>
          </w:p>
        </w:tc>
        <w:tc>
          <w:tcPr>
            <w:tcW w:w="3969" w:type="dxa"/>
            <w:shd w:val="clear" w:color="auto" w:fill="auto"/>
          </w:tcPr>
          <w:p w14:paraId="3E55C9C7" w14:textId="77777777" w:rsidR="00F70EB0" w:rsidRPr="0091687A" w:rsidRDefault="00F70EB0" w:rsidP="002869F0">
            <w:pPr>
              <w:pStyle w:val="TableParagraph"/>
              <w:spacing w:line="241" w:lineRule="exact"/>
              <w:ind w:left="-1"/>
              <w:rPr>
                <w:sz w:val="20"/>
                <w:szCs w:val="20"/>
              </w:rPr>
            </w:pPr>
            <w:r w:rsidRPr="0091687A">
              <w:rPr>
                <w:sz w:val="20"/>
                <w:szCs w:val="20"/>
              </w:rPr>
              <w:t>Anexa</w:t>
            </w:r>
            <w:r w:rsidRPr="0091687A">
              <w:rPr>
                <w:spacing w:val="-11"/>
                <w:sz w:val="20"/>
                <w:szCs w:val="20"/>
              </w:rPr>
              <w:t xml:space="preserve"> </w:t>
            </w:r>
            <w:r w:rsidRPr="0091687A">
              <w:rPr>
                <w:sz w:val="20"/>
                <w:szCs w:val="20"/>
              </w:rPr>
              <w:t>nr.</w:t>
            </w:r>
            <w:r w:rsidRPr="0091687A">
              <w:rPr>
                <w:spacing w:val="-2"/>
                <w:sz w:val="20"/>
                <w:szCs w:val="20"/>
              </w:rPr>
              <w:t xml:space="preserve"> </w:t>
            </w:r>
            <w:r w:rsidRPr="0091687A">
              <w:rPr>
                <w:sz w:val="20"/>
                <w:szCs w:val="20"/>
              </w:rPr>
              <w:t>14.</w:t>
            </w:r>
            <w:r w:rsidRPr="0091687A">
              <w:rPr>
                <w:spacing w:val="-6"/>
                <w:sz w:val="20"/>
                <w:szCs w:val="20"/>
              </w:rPr>
              <w:t xml:space="preserve"> </w:t>
            </w:r>
            <w:r w:rsidRPr="0091687A">
              <w:rPr>
                <w:sz w:val="20"/>
                <w:szCs w:val="20"/>
              </w:rPr>
              <w:t>Semnat</w:t>
            </w:r>
            <w:r w:rsidRPr="0091687A">
              <w:rPr>
                <w:spacing w:val="-2"/>
                <w:sz w:val="20"/>
                <w:szCs w:val="20"/>
              </w:rPr>
              <w:t xml:space="preserve"> </w:t>
            </w:r>
            <w:r w:rsidRPr="0091687A">
              <w:rPr>
                <w:sz w:val="20"/>
                <w:szCs w:val="20"/>
              </w:rPr>
              <w:t>electronic</w:t>
            </w:r>
            <w:r w:rsidRPr="0091687A">
              <w:rPr>
                <w:spacing w:val="-7"/>
                <w:sz w:val="20"/>
                <w:szCs w:val="20"/>
              </w:rPr>
              <w:t xml:space="preserve"> </w:t>
            </w:r>
            <w:r w:rsidRPr="0091687A">
              <w:rPr>
                <w:sz w:val="20"/>
                <w:szCs w:val="20"/>
              </w:rPr>
              <w:t>de</w:t>
            </w:r>
            <w:r w:rsidRPr="0091687A">
              <w:rPr>
                <w:spacing w:val="-7"/>
                <w:sz w:val="20"/>
                <w:szCs w:val="20"/>
              </w:rPr>
              <w:t xml:space="preserve"> </w:t>
            </w:r>
            <w:r w:rsidRPr="0091687A">
              <w:rPr>
                <w:sz w:val="20"/>
                <w:szCs w:val="20"/>
              </w:rPr>
              <w:t>către</w:t>
            </w:r>
            <w:r w:rsidRPr="0091687A">
              <w:rPr>
                <w:spacing w:val="-7"/>
                <w:sz w:val="20"/>
                <w:szCs w:val="20"/>
              </w:rPr>
              <w:t xml:space="preserve"> </w:t>
            </w:r>
            <w:r w:rsidRPr="0091687A">
              <w:rPr>
                <w:sz w:val="20"/>
                <w:szCs w:val="20"/>
              </w:rPr>
              <w:t xml:space="preserve">operatorul </w:t>
            </w:r>
            <w:r w:rsidRPr="0091687A">
              <w:rPr>
                <w:spacing w:val="-2"/>
                <w:sz w:val="20"/>
                <w:szCs w:val="20"/>
              </w:rPr>
              <w:t>economi</w:t>
            </w:r>
            <w:r>
              <w:rPr>
                <w:spacing w:val="-2"/>
                <w:sz w:val="20"/>
                <w:szCs w:val="20"/>
              </w:rPr>
              <w:t>c</w:t>
            </w:r>
          </w:p>
        </w:tc>
        <w:tc>
          <w:tcPr>
            <w:tcW w:w="1418" w:type="dxa"/>
            <w:shd w:val="clear" w:color="auto" w:fill="auto"/>
          </w:tcPr>
          <w:p w14:paraId="7C2AB25D" w14:textId="77777777" w:rsidR="00F70EB0" w:rsidRPr="0091687A" w:rsidRDefault="00F70EB0" w:rsidP="002869F0">
            <w:pPr>
              <w:pStyle w:val="TableParagraph"/>
              <w:spacing w:line="264" w:lineRule="exact"/>
              <w:ind w:left="-1"/>
              <w:rPr>
                <w:sz w:val="20"/>
                <w:szCs w:val="20"/>
              </w:rPr>
            </w:pPr>
            <w:r w:rsidRPr="0091687A">
              <w:rPr>
                <w:sz w:val="20"/>
                <w:szCs w:val="20"/>
              </w:rPr>
              <w:t>DA</w:t>
            </w:r>
          </w:p>
        </w:tc>
      </w:tr>
      <w:tr w:rsidR="00F70EB0" w:rsidRPr="007406FF" w14:paraId="653A1588" w14:textId="77777777" w:rsidTr="002869F0">
        <w:trPr>
          <w:trHeight w:val="1086"/>
        </w:trPr>
        <w:tc>
          <w:tcPr>
            <w:tcW w:w="572" w:type="dxa"/>
            <w:shd w:val="clear" w:color="auto" w:fill="FFFFFF" w:themeFill="background1"/>
          </w:tcPr>
          <w:p w14:paraId="46061DD4" w14:textId="77777777" w:rsidR="00F70EB0" w:rsidRPr="00094362" w:rsidRDefault="00F70EB0" w:rsidP="002869F0">
            <w:pPr>
              <w:pStyle w:val="TableParagraph"/>
              <w:spacing w:before="103"/>
              <w:ind w:left="105"/>
              <w:rPr>
                <w:sz w:val="20"/>
                <w:szCs w:val="20"/>
              </w:rPr>
            </w:pPr>
            <w:r>
              <w:rPr>
                <w:sz w:val="20"/>
                <w:szCs w:val="20"/>
              </w:rPr>
              <w:t>10</w:t>
            </w:r>
          </w:p>
        </w:tc>
        <w:tc>
          <w:tcPr>
            <w:tcW w:w="3417" w:type="dxa"/>
            <w:shd w:val="clear" w:color="auto" w:fill="auto"/>
          </w:tcPr>
          <w:p w14:paraId="73B337A9" w14:textId="77777777" w:rsidR="00F70EB0" w:rsidRPr="00886DD0" w:rsidRDefault="00F70EB0" w:rsidP="002869F0">
            <w:pPr>
              <w:spacing w:before="72" w:line="290" w:lineRule="auto"/>
              <w:rPr>
                <w:b/>
                <w:color w:val="000000"/>
                <w:w w:val="90"/>
                <w:lang w:val="en-US"/>
              </w:rPr>
            </w:pPr>
            <w:r w:rsidRPr="00886DD0">
              <w:rPr>
                <w:b/>
                <w:spacing w:val="-2"/>
                <w:lang w:val="en-US"/>
              </w:rPr>
              <w:t>AVIZ</w:t>
            </w:r>
            <w:r w:rsidRPr="00886DD0">
              <w:rPr>
                <w:b/>
                <w:spacing w:val="-10"/>
                <w:lang w:val="en-US"/>
              </w:rPr>
              <w:t xml:space="preserve"> </w:t>
            </w:r>
            <w:r w:rsidRPr="00886DD0">
              <w:rPr>
                <w:spacing w:val="-2"/>
                <w:lang w:val="en-US"/>
              </w:rPr>
              <w:t>pentru participare</w:t>
            </w:r>
            <w:r w:rsidRPr="00886DD0">
              <w:rPr>
                <w:spacing w:val="-9"/>
                <w:lang w:val="en-US"/>
              </w:rPr>
              <w:t xml:space="preserve"> </w:t>
            </w:r>
            <w:r w:rsidRPr="00886DD0">
              <w:rPr>
                <w:spacing w:val="-2"/>
                <w:lang w:val="en-US"/>
              </w:rPr>
              <w:t>la</w:t>
            </w:r>
            <w:r w:rsidRPr="00886DD0">
              <w:rPr>
                <w:spacing w:val="-4"/>
                <w:lang w:val="en-US"/>
              </w:rPr>
              <w:t xml:space="preserve"> </w:t>
            </w:r>
            <w:r w:rsidRPr="00886DD0">
              <w:rPr>
                <w:spacing w:val="-2"/>
                <w:lang w:val="en-US"/>
              </w:rPr>
              <w:t xml:space="preserve">licitațiile </w:t>
            </w:r>
            <w:r w:rsidRPr="00886DD0">
              <w:rPr>
                <w:lang w:val="en-US"/>
              </w:rPr>
              <w:t>publice de lucrări din domeniul construcțiilor și instalațiilor</w:t>
            </w:r>
          </w:p>
        </w:tc>
        <w:tc>
          <w:tcPr>
            <w:tcW w:w="3969" w:type="dxa"/>
            <w:shd w:val="clear" w:color="auto" w:fill="auto"/>
          </w:tcPr>
          <w:p w14:paraId="3D6B52F1" w14:textId="77777777" w:rsidR="00F70EB0" w:rsidRPr="00886DD0" w:rsidRDefault="00F70EB0" w:rsidP="002869F0">
            <w:pPr>
              <w:spacing w:before="120" w:after="120" w:line="276" w:lineRule="auto"/>
              <w:jc w:val="both"/>
              <w:rPr>
                <w:rFonts w:asciiTheme="majorHAnsi" w:eastAsia="PMingLiU" w:hAnsiTheme="majorHAnsi" w:cstheme="majorHAnsi"/>
                <w:lang w:val="en-US" w:eastAsia="zh-CN"/>
              </w:rPr>
            </w:pPr>
            <w:r w:rsidRPr="00886DD0">
              <w:rPr>
                <w:lang w:val="en-US"/>
              </w:rPr>
              <w:t>Anexa nr.</w:t>
            </w:r>
            <w:r w:rsidRPr="00886DD0">
              <w:rPr>
                <w:spacing w:val="28"/>
                <w:lang w:val="en-US"/>
              </w:rPr>
              <w:t xml:space="preserve"> </w:t>
            </w:r>
            <w:r w:rsidRPr="00886DD0">
              <w:rPr>
                <w:lang w:val="en-US"/>
              </w:rPr>
              <w:t>22.</w:t>
            </w:r>
            <w:r w:rsidRPr="00886DD0">
              <w:rPr>
                <w:spacing w:val="24"/>
                <w:lang w:val="en-US"/>
              </w:rPr>
              <w:t xml:space="preserve"> </w:t>
            </w:r>
            <w:r w:rsidRPr="00886DD0">
              <w:rPr>
                <w:lang w:val="en-US"/>
              </w:rPr>
              <w:t>Semnat</w:t>
            </w:r>
            <w:r w:rsidRPr="00886DD0">
              <w:rPr>
                <w:spacing w:val="27"/>
                <w:lang w:val="en-US"/>
              </w:rPr>
              <w:t xml:space="preserve"> </w:t>
            </w:r>
            <w:r w:rsidRPr="00886DD0">
              <w:rPr>
                <w:lang w:val="en-US"/>
              </w:rPr>
              <w:t>electronic</w:t>
            </w:r>
            <w:r w:rsidRPr="00886DD0">
              <w:rPr>
                <w:spacing w:val="80"/>
                <w:lang w:val="en-US"/>
              </w:rPr>
              <w:t xml:space="preserve"> </w:t>
            </w:r>
            <w:r w:rsidRPr="00886DD0">
              <w:rPr>
                <w:lang w:val="en-US"/>
              </w:rPr>
              <w:t>de</w:t>
            </w:r>
            <w:r w:rsidRPr="00886DD0">
              <w:rPr>
                <w:spacing w:val="23"/>
                <w:lang w:val="en-US"/>
              </w:rPr>
              <w:t xml:space="preserve"> </w:t>
            </w:r>
            <w:r w:rsidRPr="00886DD0">
              <w:rPr>
                <w:lang w:val="en-US"/>
              </w:rPr>
              <w:t>către</w:t>
            </w:r>
            <w:r w:rsidRPr="00886DD0">
              <w:rPr>
                <w:spacing w:val="23"/>
                <w:lang w:val="en-US"/>
              </w:rPr>
              <w:t xml:space="preserve"> </w:t>
            </w:r>
            <w:r w:rsidRPr="00886DD0">
              <w:rPr>
                <w:lang w:val="en-US"/>
              </w:rPr>
              <w:t xml:space="preserve">operatorul </w:t>
            </w:r>
            <w:r w:rsidRPr="00886DD0">
              <w:rPr>
                <w:spacing w:val="-2"/>
                <w:lang w:val="en-US"/>
              </w:rPr>
              <w:t>economic</w:t>
            </w:r>
          </w:p>
        </w:tc>
        <w:tc>
          <w:tcPr>
            <w:tcW w:w="1418" w:type="dxa"/>
            <w:shd w:val="clear" w:color="auto" w:fill="auto"/>
          </w:tcPr>
          <w:p w14:paraId="5959CDD4" w14:textId="77777777" w:rsidR="00F70EB0" w:rsidRPr="00094362" w:rsidRDefault="00F70EB0" w:rsidP="002869F0">
            <w:r w:rsidRPr="00094362">
              <w:t>DA</w:t>
            </w:r>
          </w:p>
        </w:tc>
      </w:tr>
      <w:tr w:rsidR="00F70EB0" w:rsidRPr="007406FF" w14:paraId="663ADCBD" w14:textId="77777777" w:rsidTr="002869F0">
        <w:trPr>
          <w:trHeight w:val="448"/>
        </w:trPr>
        <w:tc>
          <w:tcPr>
            <w:tcW w:w="572" w:type="dxa"/>
            <w:shd w:val="clear" w:color="auto" w:fill="FFFFFF" w:themeFill="background1"/>
          </w:tcPr>
          <w:p w14:paraId="0058E23E" w14:textId="77777777" w:rsidR="00F70EB0" w:rsidRPr="00094362" w:rsidRDefault="00F70EB0" w:rsidP="002869F0">
            <w:pPr>
              <w:pStyle w:val="TableParagraph"/>
              <w:spacing w:before="103"/>
              <w:ind w:left="105"/>
              <w:rPr>
                <w:sz w:val="20"/>
                <w:szCs w:val="20"/>
              </w:rPr>
            </w:pPr>
            <w:r>
              <w:rPr>
                <w:sz w:val="20"/>
                <w:szCs w:val="20"/>
              </w:rPr>
              <w:t>11</w:t>
            </w:r>
          </w:p>
        </w:tc>
        <w:tc>
          <w:tcPr>
            <w:tcW w:w="3417" w:type="dxa"/>
            <w:shd w:val="clear" w:color="auto" w:fill="auto"/>
          </w:tcPr>
          <w:p w14:paraId="6CEC2436" w14:textId="77777777" w:rsidR="00F70EB0" w:rsidRPr="00094362" w:rsidRDefault="00F70EB0" w:rsidP="002869F0">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3A361498" w14:textId="77777777" w:rsidR="00F70EB0" w:rsidRPr="00886DD0" w:rsidRDefault="00F70EB0" w:rsidP="002869F0">
            <w:pPr>
              <w:pStyle w:val="a8"/>
              <w:tabs>
                <w:tab w:val="left" w:pos="567"/>
              </w:tabs>
              <w:rPr>
                <w:lang w:val="en-US"/>
              </w:rPr>
            </w:pPr>
            <w:r w:rsidRPr="00886DD0">
              <w:rPr>
                <w:lang w:val="en-US"/>
              </w:rPr>
              <w:t>LUCRĂRILOR-perioada</w:t>
            </w:r>
            <w:r w:rsidRPr="00886DD0">
              <w:rPr>
                <w:spacing w:val="-6"/>
                <w:lang w:val="en-US"/>
              </w:rPr>
              <w:t xml:space="preserve"> </w:t>
            </w:r>
            <w:r w:rsidRPr="00886DD0">
              <w:rPr>
                <w:lang w:val="en-US"/>
              </w:rPr>
              <w:t>de</w:t>
            </w:r>
            <w:r w:rsidRPr="00886DD0">
              <w:rPr>
                <w:spacing w:val="-10"/>
                <w:lang w:val="en-US"/>
              </w:rPr>
              <w:t xml:space="preserve"> </w:t>
            </w:r>
            <w:r w:rsidRPr="00886DD0">
              <w:rPr>
                <w:spacing w:val="-2"/>
                <w:lang w:val="en-US"/>
              </w:rPr>
              <w:t>execuție</w:t>
            </w:r>
          </w:p>
        </w:tc>
        <w:tc>
          <w:tcPr>
            <w:tcW w:w="3969" w:type="dxa"/>
            <w:shd w:val="clear" w:color="auto" w:fill="auto"/>
          </w:tcPr>
          <w:p w14:paraId="47C0DF83" w14:textId="77777777" w:rsidR="00F70EB0" w:rsidRPr="00094362" w:rsidRDefault="00F70EB0" w:rsidP="002869F0">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r>
              <w:rPr>
                <w:spacing w:val="-2"/>
                <w:sz w:val="20"/>
                <w:szCs w:val="20"/>
              </w:rPr>
              <w:t xml:space="preserve"> </w:t>
            </w:r>
            <w:r w:rsidRPr="00094362">
              <w:rPr>
                <w:spacing w:val="-2"/>
                <w:sz w:val="20"/>
                <w:szCs w:val="20"/>
              </w:rPr>
              <w:t>economi</w:t>
            </w:r>
            <w:r>
              <w:rPr>
                <w:spacing w:val="-2"/>
                <w:sz w:val="20"/>
                <w:szCs w:val="20"/>
              </w:rPr>
              <w:t>c</w:t>
            </w:r>
          </w:p>
        </w:tc>
        <w:tc>
          <w:tcPr>
            <w:tcW w:w="1418" w:type="dxa"/>
            <w:shd w:val="clear" w:color="auto" w:fill="auto"/>
          </w:tcPr>
          <w:p w14:paraId="4D4B8BB1" w14:textId="77777777" w:rsidR="00F70EB0" w:rsidRPr="00094362" w:rsidRDefault="00F70EB0" w:rsidP="002869F0">
            <w:r w:rsidRPr="00094362">
              <w:t>DA</w:t>
            </w:r>
          </w:p>
        </w:tc>
      </w:tr>
      <w:tr w:rsidR="00F70EB0" w:rsidRPr="007406FF" w14:paraId="6DB3E616" w14:textId="77777777" w:rsidTr="002869F0">
        <w:trPr>
          <w:trHeight w:val="525"/>
        </w:trPr>
        <w:tc>
          <w:tcPr>
            <w:tcW w:w="572" w:type="dxa"/>
            <w:shd w:val="clear" w:color="auto" w:fill="FFFFFF" w:themeFill="background1"/>
          </w:tcPr>
          <w:p w14:paraId="7B333DE3" w14:textId="77777777" w:rsidR="00F70EB0" w:rsidRPr="00094362" w:rsidRDefault="00F70EB0" w:rsidP="002869F0">
            <w:pPr>
              <w:ind w:left="100"/>
            </w:pPr>
            <w:r>
              <w:t>12</w:t>
            </w:r>
          </w:p>
        </w:tc>
        <w:tc>
          <w:tcPr>
            <w:tcW w:w="3417" w:type="dxa"/>
            <w:shd w:val="clear" w:color="auto" w:fill="auto"/>
          </w:tcPr>
          <w:p w14:paraId="77DA17A3" w14:textId="77777777" w:rsidR="00F70EB0" w:rsidRPr="00886DD0" w:rsidRDefault="00F70EB0" w:rsidP="002869F0">
            <w:pPr>
              <w:ind w:left="100" w:right="150"/>
              <w:rPr>
                <w:lang w:val="en-US"/>
              </w:rPr>
            </w:pPr>
            <w:r w:rsidRPr="00886DD0">
              <w:rPr>
                <w:lang w:val="en-US"/>
              </w:rPr>
              <w:t>Certificat</w:t>
            </w:r>
            <w:r w:rsidRPr="00886DD0">
              <w:rPr>
                <w:spacing w:val="-13"/>
                <w:lang w:val="en-US"/>
              </w:rPr>
              <w:t xml:space="preserve"> </w:t>
            </w:r>
            <w:r w:rsidRPr="00886DD0">
              <w:rPr>
                <w:lang w:val="en-US"/>
              </w:rPr>
              <w:t>privind</w:t>
            </w:r>
            <w:r w:rsidRPr="00886DD0">
              <w:rPr>
                <w:spacing w:val="-12"/>
                <w:lang w:val="en-US"/>
              </w:rPr>
              <w:t xml:space="preserve"> </w:t>
            </w:r>
            <w:r w:rsidRPr="00886DD0">
              <w:rPr>
                <w:lang w:val="en-US"/>
              </w:rPr>
              <w:t>lipsa</w:t>
            </w:r>
            <w:r w:rsidRPr="00886DD0">
              <w:rPr>
                <w:spacing w:val="-13"/>
                <w:lang w:val="en-US"/>
              </w:rPr>
              <w:t xml:space="preserve"> </w:t>
            </w:r>
            <w:r w:rsidRPr="00886DD0">
              <w:rPr>
                <w:lang w:val="en-US"/>
              </w:rPr>
              <w:t>sau</w:t>
            </w:r>
            <w:r w:rsidRPr="00886DD0">
              <w:rPr>
                <w:spacing w:val="-12"/>
                <w:lang w:val="en-US"/>
              </w:rPr>
              <w:t xml:space="preserve"> </w:t>
            </w:r>
            <w:r w:rsidRPr="00886DD0">
              <w:rPr>
                <w:lang w:val="en-US"/>
              </w:rPr>
              <w:t>existența restanțelor față de bugetul public national (eliberat de FISC)</w:t>
            </w:r>
          </w:p>
        </w:tc>
        <w:tc>
          <w:tcPr>
            <w:tcW w:w="3969" w:type="dxa"/>
            <w:shd w:val="clear" w:color="auto" w:fill="auto"/>
          </w:tcPr>
          <w:p w14:paraId="04C9B0E5" w14:textId="77777777" w:rsidR="00F70EB0" w:rsidRPr="00886DD0" w:rsidRDefault="00F70EB0" w:rsidP="002869F0">
            <w:pPr>
              <w:ind w:left="96" w:right="703"/>
              <w:rPr>
                <w:lang w:val="en-US"/>
              </w:rPr>
            </w:pPr>
            <w:r w:rsidRPr="00886DD0">
              <w:rPr>
                <w:spacing w:val="-2"/>
                <w:lang w:val="en-US"/>
              </w:rPr>
              <w:t>Semnat</w:t>
            </w:r>
            <w:r w:rsidRPr="00886DD0">
              <w:rPr>
                <w:spacing w:val="-10"/>
                <w:lang w:val="en-US"/>
              </w:rPr>
              <w:t xml:space="preserve"> </w:t>
            </w:r>
            <w:r w:rsidRPr="00886DD0">
              <w:rPr>
                <w:spacing w:val="-2"/>
                <w:lang w:val="en-US"/>
              </w:rPr>
              <w:t>electronic</w:t>
            </w:r>
            <w:r w:rsidRPr="00886DD0">
              <w:rPr>
                <w:spacing w:val="-15"/>
                <w:lang w:val="en-US"/>
              </w:rPr>
              <w:t xml:space="preserve"> </w:t>
            </w:r>
            <w:r w:rsidRPr="00886DD0">
              <w:rPr>
                <w:spacing w:val="-2"/>
                <w:lang w:val="en-US"/>
              </w:rPr>
              <w:t>de</w:t>
            </w:r>
            <w:r w:rsidRPr="00886DD0">
              <w:rPr>
                <w:spacing w:val="-9"/>
                <w:lang w:val="en-US"/>
              </w:rPr>
              <w:t xml:space="preserve"> </w:t>
            </w:r>
            <w:r w:rsidRPr="00886DD0">
              <w:rPr>
                <w:spacing w:val="-2"/>
                <w:lang w:val="en-US"/>
              </w:rPr>
              <w:t>către</w:t>
            </w:r>
            <w:r w:rsidRPr="00886DD0">
              <w:rPr>
                <w:spacing w:val="-4"/>
                <w:lang w:val="en-US"/>
              </w:rPr>
              <w:t xml:space="preserve"> </w:t>
            </w:r>
            <w:r w:rsidRPr="00886DD0">
              <w:rPr>
                <w:spacing w:val="-2"/>
                <w:lang w:val="en-US"/>
              </w:rPr>
              <w:t>operatorul economic</w:t>
            </w:r>
          </w:p>
        </w:tc>
        <w:tc>
          <w:tcPr>
            <w:tcW w:w="1418" w:type="dxa"/>
            <w:shd w:val="clear" w:color="auto" w:fill="auto"/>
          </w:tcPr>
          <w:p w14:paraId="4893EB3A" w14:textId="77777777" w:rsidR="00F70EB0" w:rsidRPr="00094362" w:rsidRDefault="00F70EB0" w:rsidP="002869F0">
            <w:pPr>
              <w:ind w:left="-9"/>
            </w:pPr>
            <w:r w:rsidRPr="00094362">
              <w:t>DA</w:t>
            </w:r>
          </w:p>
        </w:tc>
      </w:tr>
      <w:tr w:rsidR="00F70EB0" w:rsidRPr="007406FF" w14:paraId="5CF370C2" w14:textId="77777777" w:rsidTr="002869F0">
        <w:trPr>
          <w:trHeight w:val="525"/>
        </w:trPr>
        <w:tc>
          <w:tcPr>
            <w:tcW w:w="572" w:type="dxa"/>
            <w:vMerge w:val="restart"/>
            <w:shd w:val="clear" w:color="auto" w:fill="FFFFFF" w:themeFill="background1"/>
          </w:tcPr>
          <w:p w14:paraId="298EC7EA" w14:textId="77777777" w:rsidR="00F70EB0" w:rsidRPr="00094362" w:rsidRDefault="00F70EB0" w:rsidP="002869F0">
            <w:pPr>
              <w:ind w:left="100"/>
            </w:pPr>
            <w:r>
              <w:t>13</w:t>
            </w:r>
          </w:p>
        </w:tc>
        <w:tc>
          <w:tcPr>
            <w:tcW w:w="3417" w:type="dxa"/>
            <w:vMerge w:val="restart"/>
            <w:shd w:val="clear" w:color="auto" w:fill="auto"/>
          </w:tcPr>
          <w:p w14:paraId="65982177" w14:textId="77777777" w:rsidR="00F70EB0" w:rsidRPr="00094362" w:rsidRDefault="00F70EB0" w:rsidP="002869F0">
            <w:pPr>
              <w:rPr>
                <w:rFonts w:eastAsia="PMingLiU"/>
                <w:b/>
                <w:lang w:val="en-US" w:eastAsia="zh-CN"/>
              </w:rPr>
            </w:pPr>
            <w:r w:rsidRPr="00094362">
              <w:rPr>
                <w:rFonts w:eastAsia="PMingLiU"/>
                <w:b/>
                <w:lang w:val="en-US" w:eastAsia="zh-CN"/>
              </w:rPr>
              <w:t>DECLARAȚIE</w:t>
            </w:r>
          </w:p>
          <w:p w14:paraId="1848BAAF" w14:textId="77777777" w:rsidR="00F70EB0" w:rsidRPr="00094362" w:rsidRDefault="00F70EB0" w:rsidP="002869F0">
            <w:pPr>
              <w:pStyle w:val="a8"/>
              <w:tabs>
                <w:tab w:val="left" w:pos="567"/>
              </w:tabs>
              <w:rPr>
                <w:lang w:val="en-US"/>
              </w:rPr>
            </w:pPr>
            <w:r w:rsidRPr="00094362">
              <w:rPr>
                <w:lang w:val="en-US"/>
              </w:rPr>
              <w:t>privind experienţa similară</w:t>
            </w:r>
          </w:p>
          <w:p w14:paraId="392E86FE" w14:textId="77777777" w:rsidR="00F70EB0" w:rsidRPr="00886DD0" w:rsidRDefault="00F70EB0" w:rsidP="002869F0">
            <w:pPr>
              <w:ind w:left="100" w:right="347"/>
              <w:rPr>
                <w:lang w:val="en-US"/>
              </w:rPr>
            </w:pPr>
            <w:r w:rsidRPr="00094362">
              <w:rPr>
                <w:rFonts w:ascii="Helvetica" w:hAnsi="Helvetica"/>
                <w:color w:val="333333"/>
                <w:shd w:val="clear" w:color="auto" w:fill="FFFFFF"/>
                <w:lang w:val="en-US"/>
              </w:rPr>
              <w:t> </w:t>
            </w:r>
            <w:r w:rsidRPr="00094362">
              <w:rPr>
                <w:color w:val="333333"/>
                <w:shd w:val="clear" w:color="auto" w:fill="FFFFFF"/>
                <w:lang w:val="en-US"/>
              </w:rPr>
              <w:t xml:space="preserve">a) lista lucrărilor similare executate în ultimii 5 ani, însoţită de certificări de bună </w:t>
            </w:r>
            <w:r w:rsidRPr="00094362">
              <w:rPr>
                <w:color w:val="333333"/>
                <w:shd w:val="clear" w:color="auto" w:fill="FFFFFF"/>
                <w:lang w:val="en-US"/>
              </w:rPr>
              <w:lastRenderedPageBreak/>
              <w:t xml:space="preserve">execuţie pentru cele mai importante lucrări, în care să se conțină cel puțin un contract de lucrări similare a cărui valoare să nu fie mai mică de 75% din valoarea viitorului contract </w:t>
            </w:r>
          </w:p>
          <w:p w14:paraId="48FD99B0" w14:textId="77777777" w:rsidR="00F70EB0" w:rsidRPr="00886DD0" w:rsidRDefault="00F70EB0" w:rsidP="002869F0">
            <w:pPr>
              <w:rPr>
                <w:rFonts w:eastAsia="PMingLiU"/>
                <w:b/>
                <w:lang w:val="en-US" w:eastAsia="zh-CN"/>
              </w:rPr>
            </w:pPr>
            <w:r w:rsidRPr="00886DD0">
              <w:rPr>
                <w:rFonts w:eastAsia="PMingLiU"/>
                <w:b/>
                <w:lang w:val="en-US" w:eastAsia="zh-CN"/>
              </w:rPr>
              <w:t xml:space="preserve">Contacte/Procese verbale de executie a lucrarilor similare in anul </w:t>
            </w:r>
            <w:r>
              <w:rPr>
                <w:lang w:val="en-US"/>
              </w:rPr>
              <w:t>2023-2025</w:t>
            </w:r>
          </w:p>
          <w:p w14:paraId="43FDBF7E" w14:textId="77777777" w:rsidR="00F70EB0" w:rsidRPr="00094362" w:rsidRDefault="00F70EB0" w:rsidP="002869F0">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78A81458" w14:textId="77777777" w:rsidR="00F70EB0" w:rsidRPr="00886DD0" w:rsidRDefault="00F70EB0" w:rsidP="002869F0">
            <w:pPr>
              <w:ind w:left="100" w:right="271"/>
              <w:rPr>
                <w:lang w:val="en-US"/>
              </w:rPr>
            </w:pPr>
            <w:r w:rsidRPr="00886DD0">
              <w:rPr>
                <w:lang w:val="en-US"/>
              </w:rPr>
              <w:t>principalelor lucrări executate în ultimii</w:t>
            </w:r>
            <w:r w:rsidRPr="00886DD0">
              <w:rPr>
                <w:spacing w:val="-13"/>
                <w:lang w:val="en-US"/>
              </w:rPr>
              <w:t xml:space="preserve"> </w:t>
            </w:r>
            <w:r w:rsidRPr="00886DD0">
              <w:rPr>
                <w:lang w:val="en-US"/>
              </w:rPr>
              <w:t>ani</w:t>
            </w:r>
            <w:r w:rsidRPr="00886DD0">
              <w:rPr>
                <w:spacing w:val="-6"/>
                <w:lang w:val="en-US"/>
              </w:rPr>
              <w:t xml:space="preserve"> </w:t>
            </w:r>
            <w:r>
              <w:rPr>
                <w:lang w:val="en-US"/>
              </w:rPr>
              <w:t>(2023-2025</w:t>
            </w:r>
            <w:r w:rsidRPr="00886DD0">
              <w:rPr>
                <w:lang w:val="en-US"/>
              </w:rPr>
              <w:t>)</w:t>
            </w:r>
            <w:r w:rsidRPr="00886DD0">
              <w:rPr>
                <w:spacing w:val="-11"/>
                <w:lang w:val="en-US"/>
              </w:rPr>
              <w:t xml:space="preserve"> </w:t>
            </w:r>
            <w:r w:rsidRPr="00886DD0">
              <w:rPr>
                <w:lang w:val="en-US"/>
              </w:rPr>
              <w:t>de</w:t>
            </w:r>
            <w:r w:rsidRPr="00886DD0">
              <w:rPr>
                <w:spacing w:val="-13"/>
                <w:lang w:val="en-US"/>
              </w:rPr>
              <w:t xml:space="preserve"> </w:t>
            </w:r>
            <w:r w:rsidRPr="00886DD0">
              <w:rPr>
                <w:lang w:val="en-US"/>
              </w:rPr>
              <w:t>activitate,</w:t>
            </w:r>
          </w:p>
        </w:tc>
        <w:tc>
          <w:tcPr>
            <w:tcW w:w="3969" w:type="dxa"/>
            <w:shd w:val="clear" w:color="auto" w:fill="auto"/>
          </w:tcPr>
          <w:p w14:paraId="6321706C" w14:textId="77777777" w:rsidR="00F70EB0" w:rsidRPr="00886DD0" w:rsidRDefault="00F70EB0" w:rsidP="002869F0">
            <w:pPr>
              <w:ind w:left="-9"/>
              <w:rPr>
                <w:lang w:val="en-US"/>
              </w:rPr>
            </w:pPr>
            <w:r w:rsidRPr="00094362">
              <w:rPr>
                <w:lang w:val="en-US"/>
              </w:rPr>
              <w:lastRenderedPageBreak/>
              <w:t>anexa nr.12 din documentația standart, semnat electronic de către operatorul economic , c</w:t>
            </w:r>
            <w:r w:rsidRPr="00094362">
              <w:rPr>
                <w:iCs/>
                <w:lang w:val="en-US"/>
              </w:rPr>
              <w:t>u aplicarea semnăturii electronice a operatorului economic</w:t>
            </w:r>
          </w:p>
        </w:tc>
        <w:tc>
          <w:tcPr>
            <w:tcW w:w="1418" w:type="dxa"/>
            <w:shd w:val="clear" w:color="auto" w:fill="auto"/>
          </w:tcPr>
          <w:p w14:paraId="14E2D433" w14:textId="77777777" w:rsidR="00F70EB0" w:rsidRPr="00094362" w:rsidRDefault="00F70EB0" w:rsidP="002869F0">
            <w:pPr>
              <w:ind w:left="-9"/>
            </w:pPr>
            <w:r w:rsidRPr="00094362">
              <w:t>DA</w:t>
            </w:r>
          </w:p>
        </w:tc>
      </w:tr>
      <w:tr w:rsidR="00F70EB0" w:rsidRPr="007406FF" w14:paraId="45FFBB50" w14:textId="77777777" w:rsidTr="002869F0">
        <w:trPr>
          <w:trHeight w:val="525"/>
        </w:trPr>
        <w:tc>
          <w:tcPr>
            <w:tcW w:w="572" w:type="dxa"/>
            <w:vMerge/>
            <w:shd w:val="clear" w:color="auto" w:fill="FFFFFF" w:themeFill="background1"/>
          </w:tcPr>
          <w:p w14:paraId="0239A037" w14:textId="77777777" w:rsidR="00F70EB0" w:rsidRPr="00094362" w:rsidRDefault="00F70EB0" w:rsidP="002869F0">
            <w:pPr>
              <w:ind w:left="100"/>
            </w:pPr>
          </w:p>
        </w:tc>
        <w:tc>
          <w:tcPr>
            <w:tcW w:w="3417" w:type="dxa"/>
            <w:vMerge/>
            <w:shd w:val="clear" w:color="auto" w:fill="auto"/>
          </w:tcPr>
          <w:p w14:paraId="77C41A5F" w14:textId="77777777" w:rsidR="00F70EB0" w:rsidRPr="00886DD0" w:rsidRDefault="00F70EB0" w:rsidP="002869F0">
            <w:pPr>
              <w:ind w:left="100" w:right="271"/>
              <w:rPr>
                <w:rFonts w:eastAsia="PMingLiU"/>
                <w:b/>
                <w:lang w:val="en-US" w:eastAsia="zh-CN"/>
              </w:rPr>
            </w:pPr>
          </w:p>
        </w:tc>
        <w:tc>
          <w:tcPr>
            <w:tcW w:w="3969" w:type="dxa"/>
            <w:vMerge w:val="restart"/>
            <w:shd w:val="clear" w:color="auto" w:fill="auto"/>
          </w:tcPr>
          <w:p w14:paraId="393497CA" w14:textId="77777777" w:rsidR="00F70EB0" w:rsidRPr="00886DD0" w:rsidRDefault="00F70EB0" w:rsidP="002869F0">
            <w:pPr>
              <w:spacing w:before="39"/>
              <w:ind w:left="96"/>
              <w:rPr>
                <w:lang w:val="en-US"/>
              </w:rPr>
            </w:pPr>
            <w:r w:rsidRPr="00886DD0">
              <w:rPr>
                <w:lang w:val="en-US"/>
              </w:rPr>
              <w:t>Anexa nr. 13. Semnat electronic</w:t>
            </w:r>
            <w:r w:rsidRPr="00886DD0">
              <w:rPr>
                <w:spacing w:val="32"/>
                <w:lang w:val="en-US"/>
              </w:rPr>
              <w:t xml:space="preserve"> </w:t>
            </w:r>
            <w:r w:rsidRPr="00886DD0">
              <w:rPr>
                <w:lang w:val="en-US"/>
              </w:rPr>
              <w:t xml:space="preserve">de către operatorul </w:t>
            </w:r>
            <w:r w:rsidRPr="00886DD0">
              <w:rPr>
                <w:spacing w:val="-2"/>
                <w:lang w:val="en-US"/>
              </w:rPr>
              <w:t>economic</w:t>
            </w:r>
          </w:p>
        </w:tc>
        <w:tc>
          <w:tcPr>
            <w:tcW w:w="1418" w:type="dxa"/>
            <w:shd w:val="clear" w:color="auto" w:fill="auto"/>
          </w:tcPr>
          <w:p w14:paraId="31AFF2BB" w14:textId="77777777" w:rsidR="00F70EB0" w:rsidRPr="00094362" w:rsidRDefault="00F70EB0" w:rsidP="002869F0">
            <w:pPr>
              <w:ind w:left="-9"/>
            </w:pPr>
            <w:r w:rsidRPr="00094362">
              <w:t>DA</w:t>
            </w:r>
          </w:p>
        </w:tc>
      </w:tr>
      <w:tr w:rsidR="00F70EB0" w:rsidRPr="007406FF" w14:paraId="58D2B85D" w14:textId="77777777" w:rsidTr="002869F0">
        <w:trPr>
          <w:trHeight w:val="525"/>
        </w:trPr>
        <w:tc>
          <w:tcPr>
            <w:tcW w:w="572" w:type="dxa"/>
            <w:vMerge/>
            <w:shd w:val="clear" w:color="auto" w:fill="FFFFFF" w:themeFill="background1"/>
          </w:tcPr>
          <w:p w14:paraId="7EC1BB8F" w14:textId="77777777" w:rsidR="00F70EB0" w:rsidRPr="00094362" w:rsidRDefault="00F70EB0" w:rsidP="002869F0">
            <w:pPr>
              <w:ind w:left="100"/>
            </w:pPr>
          </w:p>
        </w:tc>
        <w:tc>
          <w:tcPr>
            <w:tcW w:w="3417" w:type="dxa"/>
            <w:vMerge/>
            <w:shd w:val="clear" w:color="auto" w:fill="auto"/>
          </w:tcPr>
          <w:p w14:paraId="6945526F" w14:textId="77777777" w:rsidR="00F70EB0" w:rsidRPr="00886DD0" w:rsidRDefault="00F70EB0" w:rsidP="002869F0">
            <w:pPr>
              <w:ind w:left="100" w:right="271"/>
              <w:rPr>
                <w:lang w:val="en-US"/>
              </w:rPr>
            </w:pPr>
          </w:p>
        </w:tc>
        <w:tc>
          <w:tcPr>
            <w:tcW w:w="3969" w:type="dxa"/>
            <w:vMerge/>
            <w:shd w:val="clear" w:color="auto" w:fill="auto"/>
          </w:tcPr>
          <w:p w14:paraId="23786556" w14:textId="77777777" w:rsidR="00F70EB0" w:rsidRPr="00886DD0" w:rsidRDefault="00F70EB0" w:rsidP="002869F0">
            <w:pPr>
              <w:spacing w:before="39"/>
              <w:ind w:left="96"/>
              <w:rPr>
                <w:lang w:val="en-US"/>
              </w:rPr>
            </w:pPr>
          </w:p>
        </w:tc>
        <w:tc>
          <w:tcPr>
            <w:tcW w:w="1418" w:type="dxa"/>
            <w:shd w:val="clear" w:color="auto" w:fill="auto"/>
          </w:tcPr>
          <w:p w14:paraId="5CD45521" w14:textId="77777777" w:rsidR="00F70EB0" w:rsidRPr="00094362" w:rsidRDefault="00F70EB0" w:rsidP="002869F0">
            <w:pPr>
              <w:ind w:left="-9"/>
            </w:pPr>
            <w:r w:rsidRPr="00094362">
              <w:t>DA</w:t>
            </w:r>
          </w:p>
        </w:tc>
      </w:tr>
      <w:tr w:rsidR="00F70EB0" w:rsidRPr="007406FF" w14:paraId="28EDE4DD" w14:textId="77777777" w:rsidTr="002869F0">
        <w:trPr>
          <w:trHeight w:val="525"/>
        </w:trPr>
        <w:tc>
          <w:tcPr>
            <w:tcW w:w="572" w:type="dxa"/>
            <w:shd w:val="clear" w:color="auto" w:fill="FFFFFF" w:themeFill="background1"/>
          </w:tcPr>
          <w:p w14:paraId="26F7BEC6" w14:textId="77777777" w:rsidR="00F70EB0" w:rsidRPr="00094362" w:rsidRDefault="00F70EB0" w:rsidP="002869F0">
            <w:pPr>
              <w:ind w:left="100"/>
            </w:pPr>
            <w:r>
              <w:t>14</w:t>
            </w:r>
          </w:p>
        </w:tc>
        <w:tc>
          <w:tcPr>
            <w:tcW w:w="3417" w:type="dxa"/>
            <w:shd w:val="clear" w:color="auto" w:fill="auto"/>
          </w:tcPr>
          <w:p w14:paraId="095E767E" w14:textId="77777777" w:rsidR="00F70EB0" w:rsidRPr="00886DD0" w:rsidRDefault="00F70EB0" w:rsidP="002869F0">
            <w:pPr>
              <w:spacing w:line="241" w:lineRule="auto"/>
              <w:ind w:left="100" w:right="608"/>
              <w:rPr>
                <w:lang w:val="en-US"/>
              </w:rPr>
            </w:pPr>
            <w:r w:rsidRPr="00886DD0">
              <w:rPr>
                <w:lang w:val="en-US"/>
              </w:rPr>
              <w:t>Raport</w:t>
            </w:r>
            <w:r w:rsidRPr="00886DD0">
              <w:rPr>
                <w:spacing w:val="-13"/>
                <w:lang w:val="en-US"/>
              </w:rPr>
              <w:t xml:space="preserve"> </w:t>
            </w:r>
            <w:r w:rsidRPr="00886DD0">
              <w:rPr>
                <w:lang w:val="en-US"/>
              </w:rPr>
              <w:t>financiar,</w:t>
            </w:r>
            <w:r w:rsidRPr="00886DD0">
              <w:rPr>
                <w:spacing w:val="-11"/>
                <w:lang w:val="en-US"/>
              </w:rPr>
              <w:t xml:space="preserve"> </w:t>
            </w:r>
            <w:r w:rsidRPr="00886DD0">
              <w:rPr>
                <w:lang w:val="en-US"/>
              </w:rPr>
              <w:t>pentru</w:t>
            </w:r>
            <w:r w:rsidRPr="00886DD0">
              <w:rPr>
                <w:spacing w:val="-13"/>
                <w:lang w:val="en-US"/>
              </w:rPr>
              <w:t xml:space="preserve"> </w:t>
            </w:r>
            <w:r w:rsidRPr="00886DD0">
              <w:rPr>
                <w:lang w:val="en-US"/>
              </w:rPr>
              <w:t>ultimul</w:t>
            </w:r>
            <w:r w:rsidRPr="00886DD0">
              <w:rPr>
                <w:spacing w:val="-12"/>
                <w:lang w:val="en-US"/>
              </w:rPr>
              <w:t xml:space="preserve"> </w:t>
            </w:r>
            <w:r w:rsidRPr="00886DD0">
              <w:rPr>
                <w:lang w:val="en-US"/>
              </w:rPr>
              <w:t>an</w:t>
            </w:r>
            <w:r w:rsidRPr="00886DD0">
              <w:rPr>
                <w:spacing w:val="-6"/>
                <w:lang w:val="en-US"/>
              </w:rPr>
              <w:t xml:space="preserve"> </w:t>
            </w:r>
            <w:r w:rsidRPr="00886DD0">
              <w:rPr>
                <w:lang w:val="en-US"/>
              </w:rPr>
              <w:t xml:space="preserve">de </w:t>
            </w:r>
            <w:r w:rsidRPr="00886DD0">
              <w:rPr>
                <w:spacing w:val="-2"/>
                <w:lang w:val="en-US"/>
              </w:rPr>
              <w:t>activitate</w:t>
            </w:r>
          </w:p>
        </w:tc>
        <w:tc>
          <w:tcPr>
            <w:tcW w:w="3969" w:type="dxa"/>
            <w:shd w:val="clear" w:color="auto" w:fill="auto"/>
          </w:tcPr>
          <w:p w14:paraId="07F47AF8" w14:textId="77777777" w:rsidR="00F70EB0" w:rsidRPr="00886DD0" w:rsidRDefault="00F70EB0" w:rsidP="002869F0">
            <w:pPr>
              <w:ind w:left="-9"/>
              <w:rPr>
                <w:lang w:val="en-US"/>
              </w:rPr>
            </w:pPr>
            <w:r w:rsidRPr="00886DD0">
              <w:rPr>
                <w:spacing w:val="-2"/>
                <w:lang w:val="en-US"/>
              </w:rPr>
              <w:t>Confirmat</w:t>
            </w:r>
            <w:r w:rsidRPr="00886DD0">
              <w:rPr>
                <w:lang w:val="en-US"/>
              </w:rPr>
              <w:tab/>
            </w:r>
            <w:r w:rsidRPr="00886DD0">
              <w:rPr>
                <w:spacing w:val="-4"/>
                <w:lang w:val="en-US"/>
              </w:rPr>
              <w:t>prin</w:t>
            </w:r>
            <w:r w:rsidRPr="00886DD0">
              <w:rPr>
                <w:lang w:val="en-US"/>
              </w:rPr>
              <w:tab/>
            </w:r>
            <w:r w:rsidRPr="00886DD0">
              <w:rPr>
                <w:spacing w:val="-2"/>
                <w:lang w:val="en-US"/>
              </w:rPr>
              <w:t>aplicarea</w:t>
            </w:r>
            <w:r w:rsidRPr="00886DD0">
              <w:rPr>
                <w:lang w:val="en-US"/>
              </w:rPr>
              <w:tab/>
              <w:t xml:space="preserve"> </w:t>
            </w:r>
            <w:r w:rsidRPr="00886DD0">
              <w:rPr>
                <w:spacing w:val="-2"/>
                <w:lang w:val="en-US"/>
              </w:rPr>
              <w:t xml:space="preserve">semnării </w:t>
            </w:r>
            <w:r w:rsidRPr="00886DD0">
              <w:rPr>
                <w:lang w:val="en-US"/>
              </w:rPr>
              <w:t>electronice a persoanei responsabile</w:t>
            </w:r>
          </w:p>
        </w:tc>
        <w:tc>
          <w:tcPr>
            <w:tcW w:w="1418" w:type="dxa"/>
            <w:shd w:val="clear" w:color="auto" w:fill="auto"/>
          </w:tcPr>
          <w:p w14:paraId="491E429A" w14:textId="77777777" w:rsidR="00F70EB0" w:rsidRPr="00094362" w:rsidRDefault="00F70EB0" w:rsidP="002869F0">
            <w:pPr>
              <w:ind w:left="96"/>
            </w:pPr>
            <w:r w:rsidRPr="00094362">
              <w:t>DA</w:t>
            </w:r>
          </w:p>
        </w:tc>
      </w:tr>
      <w:tr w:rsidR="00F70EB0" w:rsidRPr="00B03A84" w14:paraId="03DCF4BD" w14:textId="77777777" w:rsidTr="002869F0">
        <w:trPr>
          <w:trHeight w:val="525"/>
        </w:trPr>
        <w:tc>
          <w:tcPr>
            <w:tcW w:w="572" w:type="dxa"/>
            <w:shd w:val="clear" w:color="auto" w:fill="FFFFFF" w:themeFill="background1"/>
          </w:tcPr>
          <w:p w14:paraId="4971C0BC" w14:textId="77777777" w:rsidR="00F70EB0" w:rsidRPr="00094362" w:rsidRDefault="00F70EB0" w:rsidP="002869F0">
            <w:pPr>
              <w:ind w:left="100"/>
            </w:pPr>
            <w:r>
              <w:t>15</w:t>
            </w:r>
          </w:p>
        </w:tc>
        <w:tc>
          <w:tcPr>
            <w:tcW w:w="3417" w:type="dxa"/>
            <w:shd w:val="clear" w:color="auto" w:fill="auto"/>
          </w:tcPr>
          <w:p w14:paraId="2BFBCCF5" w14:textId="77777777" w:rsidR="00F70EB0" w:rsidRPr="00886DD0" w:rsidRDefault="00F70EB0" w:rsidP="002869F0">
            <w:pPr>
              <w:shd w:val="clear" w:color="auto" w:fill="FFFFFF" w:themeFill="background1"/>
              <w:tabs>
                <w:tab w:val="left" w:pos="612"/>
              </w:tabs>
              <w:spacing w:before="120" w:after="120"/>
              <w:rPr>
                <w:iCs/>
                <w:lang w:val="en-US"/>
              </w:rPr>
            </w:pPr>
            <w:r w:rsidRPr="00886DD0">
              <w:rPr>
                <w:lang w:val="en-US"/>
              </w:rPr>
              <w:t>Declarație</w:t>
            </w:r>
            <w:r w:rsidRPr="00886DD0">
              <w:rPr>
                <w:spacing w:val="-19"/>
                <w:lang w:val="en-US"/>
              </w:rPr>
              <w:t xml:space="preserve"> </w:t>
            </w:r>
            <w:r w:rsidRPr="00886DD0">
              <w:rPr>
                <w:lang w:val="en-US"/>
              </w:rPr>
              <w:t>privind</w:t>
            </w:r>
            <w:r w:rsidRPr="00886DD0">
              <w:rPr>
                <w:spacing w:val="-21"/>
                <w:lang w:val="en-US"/>
              </w:rPr>
              <w:t xml:space="preserve"> </w:t>
            </w:r>
            <w:r w:rsidRPr="00886DD0">
              <w:rPr>
                <w:lang w:val="en-US"/>
              </w:rPr>
              <w:t>personalul</w:t>
            </w:r>
            <w:r w:rsidRPr="00886DD0">
              <w:rPr>
                <w:spacing w:val="-13"/>
                <w:lang w:val="en-US"/>
              </w:rPr>
              <w:t xml:space="preserve"> </w:t>
            </w:r>
            <w:r w:rsidRPr="00886DD0">
              <w:rPr>
                <w:lang w:val="en-US"/>
              </w:rPr>
              <w:t>de specialitate și/sau a experților</w:t>
            </w:r>
          </w:p>
        </w:tc>
        <w:tc>
          <w:tcPr>
            <w:tcW w:w="3969" w:type="dxa"/>
            <w:shd w:val="clear" w:color="auto" w:fill="auto"/>
          </w:tcPr>
          <w:p w14:paraId="75F2929D" w14:textId="77777777" w:rsidR="00F70EB0" w:rsidRPr="00886DD0" w:rsidRDefault="00F70EB0" w:rsidP="002869F0">
            <w:pPr>
              <w:shd w:val="clear" w:color="auto" w:fill="FFFFFF" w:themeFill="background1"/>
              <w:tabs>
                <w:tab w:val="left" w:pos="612"/>
              </w:tabs>
              <w:spacing w:before="120" w:after="120"/>
              <w:rPr>
                <w:iCs/>
                <w:lang w:val="en-US"/>
              </w:rPr>
            </w:pPr>
            <w:r w:rsidRPr="00886DD0">
              <w:rPr>
                <w:lang w:val="en-US"/>
              </w:rPr>
              <w:t>Anexa</w:t>
            </w:r>
            <w:r w:rsidRPr="00886DD0">
              <w:rPr>
                <w:spacing w:val="-7"/>
                <w:lang w:val="en-US"/>
              </w:rPr>
              <w:t xml:space="preserve"> </w:t>
            </w:r>
            <w:r w:rsidRPr="00886DD0">
              <w:rPr>
                <w:lang w:val="en-US"/>
              </w:rPr>
              <w:t>nr.</w:t>
            </w:r>
            <w:r w:rsidRPr="00886DD0">
              <w:rPr>
                <w:spacing w:val="-7"/>
                <w:lang w:val="en-US"/>
              </w:rPr>
              <w:t xml:space="preserve"> </w:t>
            </w:r>
            <w:r w:rsidRPr="00886DD0">
              <w:rPr>
                <w:lang w:val="en-US"/>
              </w:rPr>
              <w:t>15.</w:t>
            </w:r>
            <w:r w:rsidRPr="00886DD0">
              <w:rPr>
                <w:spacing w:val="-2"/>
                <w:lang w:val="en-US"/>
              </w:rPr>
              <w:t xml:space="preserve"> </w:t>
            </w:r>
            <w:r w:rsidRPr="00886DD0">
              <w:rPr>
                <w:lang w:val="en-US"/>
              </w:rPr>
              <w:t>Semnat</w:t>
            </w:r>
            <w:r w:rsidRPr="00886DD0">
              <w:rPr>
                <w:spacing w:val="14"/>
                <w:lang w:val="en-US"/>
              </w:rPr>
              <w:t xml:space="preserve"> electronic </w:t>
            </w:r>
            <w:r w:rsidRPr="00886DD0">
              <w:rPr>
                <w:lang w:val="en-US"/>
              </w:rPr>
              <w:t>de către</w:t>
            </w:r>
            <w:r w:rsidRPr="00886DD0">
              <w:rPr>
                <w:spacing w:val="-8"/>
                <w:lang w:val="en-US"/>
              </w:rPr>
              <w:t xml:space="preserve"> </w:t>
            </w:r>
            <w:r w:rsidRPr="00886DD0">
              <w:rPr>
                <w:lang w:val="en-US"/>
              </w:rPr>
              <w:t xml:space="preserve">operatorii </w:t>
            </w:r>
            <w:r w:rsidRPr="00886DD0">
              <w:rPr>
                <w:spacing w:val="-2"/>
                <w:lang w:val="en-US"/>
              </w:rPr>
              <w:t>economici</w:t>
            </w:r>
          </w:p>
        </w:tc>
        <w:tc>
          <w:tcPr>
            <w:tcW w:w="1418" w:type="dxa"/>
            <w:shd w:val="clear" w:color="auto" w:fill="auto"/>
          </w:tcPr>
          <w:p w14:paraId="75EF9967" w14:textId="77777777" w:rsidR="00F70EB0" w:rsidRPr="00094362" w:rsidRDefault="00F70EB0" w:rsidP="002869F0">
            <w:pPr>
              <w:shd w:val="clear" w:color="auto" w:fill="FFFFFF" w:themeFill="background1"/>
              <w:tabs>
                <w:tab w:val="left" w:pos="612"/>
              </w:tabs>
              <w:spacing w:before="120" w:after="120"/>
              <w:rPr>
                <w:iCs/>
              </w:rPr>
            </w:pPr>
            <w:r w:rsidRPr="00094362">
              <w:t>DA</w:t>
            </w:r>
          </w:p>
        </w:tc>
      </w:tr>
      <w:tr w:rsidR="00F70EB0" w:rsidRPr="00B03A84" w14:paraId="55616F68" w14:textId="77777777" w:rsidTr="002869F0">
        <w:trPr>
          <w:trHeight w:val="525"/>
        </w:trPr>
        <w:tc>
          <w:tcPr>
            <w:tcW w:w="572" w:type="dxa"/>
            <w:shd w:val="clear" w:color="auto" w:fill="FFFFFF" w:themeFill="background1"/>
          </w:tcPr>
          <w:p w14:paraId="4EA5B4ED" w14:textId="77777777" w:rsidR="00F70EB0" w:rsidRPr="00094362" w:rsidRDefault="00F70EB0" w:rsidP="002869F0">
            <w:pPr>
              <w:ind w:left="100"/>
            </w:pPr>
            <w:r>
              <w:t>16</w:t>
            </w:r>
          </w:p>
        </w:tc>
        <w:tc>
          <w:tcPr>
            <w:tcW w:w="3417" w:type="dxa"/>
            <w:shd w:val="clear" w:color="auto" w:fill="auto"/>
          </w:tcPr>
          <w:p w14:paraId="461ABFC4" w14:textId="77777777" w:rsidR="00F70EB0" w:rsidRPr="008B7906" w:rsidRDefault="00F70EB0" w:rsidP="002869F0">
            <w:pPr>
              <w:pStyle w:val="TableParagraph"/>
              <w:spacing w:before="116"/>
              <w:ind w:left="4"/>
              <w:rPr>
                <w:sz w:val="20"/>
                <w:szCs w:val="20"/>
              </w:rPr>
            </w:pPr>
            <w:r>
              <w:rPr>
                <w:sz w:val="20"/>
                <w:szCs w:val="20"/>
              </w:rPr>
              <w:t>Diriginte de santier/Responsabil tehnic</w:t>
            </w:r>
            <w:r w:rsidRPr="00094362">
              <w:rPr>
                <w:sz w:val="20"/>
                <w:szCs w:val="20"/>
              </w:rPr>
              <w:t>-</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tc>
        <w:tc>
          <w:tcPr>
            <w:tcW w:w="3969" w:type="dxa"/>
            <w:shd w:val="clear" w:color="auto" w:fill="auto"/>
          </w:tcPr>
          <w:p w14:paraId="0B3B899D" w14:textId="77777777" w:rsidR="00F70EB0" w:rsidRPr="00886DD0" w:rsidRDefault="00F70EB0" w:rsidP="002869F0">
            <w:pPr>
              <w:shd w:val="clear" w:color="auto" w:fill="FFFFFF" w:themeFill="background1"/>
              <w:tabs>
                <w:tab w:val="left" w:pos="612"/>
              </w:tabs>
              <w:spacing w:before="120" w:after="120"/>
              <w:rPr>
                <w:iCs/>
                <w:lang w:val="en-US"/>
              </w:rPr>
            </w:pPr>
            <w:r w:rsidRPr="00886DD0">
              <w:rPr>
                <w:lang w:val="en-US"/>
              </w:rPr>
              <w:t>Cu</w:t>
            </w:r>
            <w:r w:rsidRPr="00886DD0">
              <w:rPr>
                <w:spacing w:val="-6"/>
                <w:lang w:val="en-US"/>
              </w:rPr>
              <w:t xml:space="preserve"> </w:t>
            </w:r>
            <w:r w:rsidRPr="00886DD0">
              <w:rPr>
                <w:lang w:val="en-US"/>
              </w:rPr>
              <w:t>aplicarea</w:t>
            </w:r>
            <w:r w:rsidRPr="00886DD0">
              <w:rPr>
                <w:spacing w:val="-5"/>
                <w:lang w:val="en-US"/>
              </w:rPr>
              <w:t xml:space="preserve"> </w:t>
            </w:r>
            <w:r w:rsidRPr="00886DD0">
              <w:rPr>
                <w:lang w:val="en-US"/>
              </w:rPr>
              <w:t>semnăturii</w:t>
            </w:r>
            <w:r w:rsidRPr="00886DD0">
              <w:rPr>
                <w:spacing w:val="-7"/>
                <w:lang w:val="en-US"/>
              </w:rPr>
              <w:t xml:space="preserve"> </w:t>
            </w:r>
            <w:r w:rsidRPr="00886DD0">
              <w:rPr>
                <w:lang w:val="en-US"/>
              </w:rPr>
              <w:t>electronice</w:t>
            </w:r>
            <w:r w:rsidRPr="00886DD0">
              <w:rPr>
                <w:spacing w:val="-9"/>
                <w:lang w:val="en-US"/>
              </w:rPr>
              <w:t xml:space="preserve"> </w:t>
            </w:r>
            <w:r w:rsidRPr="00886DD0">
              <w:rPr>
                <w:lang w:val="en-US"/>
              </w:rPr>
              <w:t>a</w:t>
            </w:r>
            <w:r w:rsidRPr="00886DD0">
              <w:rPr>
                <w:spacing w:val="-9"/>
                <w:lang w:val="en-US"/>
              </w:rPr>
              <w:t xml:space="preserve"> </w:t>
            </w:r>
            <w:r w:rsidRPr="00886DD0">
              <w:rPr>
                <w:lang w:val="en-US"/>
              </w:rPr>
              <w:t xml:space="preserve">operatorului </w:t>
            </w:r>
            <w:r w:rsidRPr="00886DD0">
              <w:rPr>
                <w:spacing w:val="-2"/>
                <w:lang w:val="en-US"/>
              </w:rPr>
              <w:t>economic</w:t>
            </w:r>
          </w:p>
        </w:tc>
        <w:tc>
          <w:tcPr>
            <w:tcW w:w="1418" w:type="dxa"/>
            <w:shd w:val="clear" w:color="auto" w:fill="auto"/>
          </w:tcPr>
          <w:p w14:paraId="061B037C" w14:textId="77777777" w:rsidR="00F70EB0" w:rsidRPr="00094362" w:rsidRDefault="00F70EB0" w:rsidP="002869F0">
            <w:pPr>
              <w:shd w:val="clear" w:color="auto" w:fill="FFFFFF" w:themeFill="background1"/>
              <w:tabs>
                <w:tab w:val="left" w:pos="612"/>
              </w:tabs>
              <w:spacing w:before="120" w:after="120"/>
              <w:rPr>
                <w:iCs/>
              </w:rPr>
            </w:pPr>
            <w:r w:rsidRPr="00094362">
              <w:t>DA</w:t>
            </w:r>
          </w:p>
        </w:tc>
      </w:tr>
      <w:tr w:rsidR="00F70EB0" w:rsidRPr="00B03A84" w14:paraId="49629118" w14:textId="77777777" w:rsidTr="002869F0">
        <w:trPr>
          <w:trHeight w:val="525"/>
        </w:trPr>
        <w:tc>
          <w:tcPr>
            <w:tcW w:w="572" w:type="dxa"/>
            <w:shd w:val="clear" w:color="auto" w:fill="FFFFFF" w:themeFill="background1"/>
          </w:tcPr>
          <w:p w14:paraId="15FBCDF0" w14:textId="77777777" w:rsidR="00F70EB0" w:rsidRPr="00094362" w:rsidRDefault="00F70EB0" w:rsidP="002869F0">
            <w:pPr>
              <w:ind w:left="100"/>
            </w:pPr>
            <w:r>
              <w:t>17</w:t>
            </w:r>
          </w:p>
        </w:tc>
        <w:tc>
          <w:tcPr>
            <w:tcW w:w="3417" w:type="dxa"/>
            <w:shd w:val="clear" w:color="auto" w:fill="auto"/>
          </w:tcPr>
          <w:p w14:paraId="78182BE7" w14:textId="77777777" w:rsidR="00F70EB0" w:rsidRPr="00094362" w:rsidRDefault="00F70EB0" w:rsidP="002869F0">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p w14:paraId="52593434" w14:textId="77777777" w:rsidR="00F70EB0" w:rsidRPr="00094362" w:rsidRDefault="00F70EB0" w:rsidP="002869F0">
            <w:pPr>
              <w:pStyle w:val="TableParagraph"/>
              <w:ind w:left="4"/>
              <w:rPr>
                <w:spacing w:val="-4"/>
                <w:sz w:val="20"/>
                <w:szCs w:val="20"/>
              </w:rPr>
            </w:pPr>
          </w:p>
          <w:p w14:paraId="43348F53" w14:textId="77777777" w:rsidR="00F70EB0" w:rsidRPr="00886DD0" w:rsidRDefault="00F70EB0" w:rsidP="002869F0">
            <w:pPr>
              <w:shd w:val="clear" w:color="auto" w:fill="FFFFFF" w:themeFill="background1"/>
              <w:tabs>
                <w:tab w:val="left" w:pos="612"/>
              </w:tabs>
              <w:spacing w:before="120" w:after="120"/>
              <w:rPr>
                <w:lang w:val="en-US"/>
              </w:rPr>
            </w:pPr>
          </w:p>
        </w:tc>
        <w:tc>
          <w:tcPr>
            <w:tcW w:w="3969" w:type="dxa"/>
            <w:shd w:val="clear" w:color="auto" w:fill="auto"/>
          </w:tcPr>
          <w:p w14:paraId="526B3439" w14:textId="77777777" w:rsidR="00F70EB0" w:rsidRPr="00886DD0" w:rsidRDefault="00F70EB0" w:rsidP="002869F0">
            <w:pPr>
              <w:shd w:val="clear" w:color="auto" w:fill="FFFFFF" w:themeFill="background1"/>
              <w:tabs>
                <w:tab w:val="left" w:pos="612"/>
              </w:tabs>
              <w:spacing w:before="120" w:after="120"/>
              <w:rPr>
                <w:iCs/>
                <w:lang w:val="en-US"/>
              </w:rPr>
            </w:pPr>
            <w:r w:rsidRPr="00886DD0">
              <w:rPr>
                <w:lang w:val="en-US"/>
              </w:rPr>
              <w:t>Cu</w:t>
            </w:r>
            <w:r w:rsidRPr="00886DD0">
              <w:rPr>
                <w:spacing w:val="-6"/>
                <w:lang w:val="en-US"/>
              </w:rPr>
              <w:t xml:space="preserve"> </w:t>
            </w:r>
            <w:r w:rsidRPr="00886DD0">
              <w:rPr>
                <w:lang w:val="en-US"/>
              </w:rPr>
              <w:t>aplicarea</w:t>
            </w:r>
            <w:r w:rsidRPr="00886DD0">
              <w:rPr>
                <w:spacing w:val="-5"/>
                <w:lang w:val="en-US"/>
              </w:rPr>
              <w:t xml:space="preserve"> </w:t>
            </w:r>
            <w:r w:rsidRPr="00886DD0">
              <w:rPr>
                <w:lang w:val="en-US"/>
              </w:rPr>
              <w:t>semnăturii</w:t>
            </w:r>
            <w:r w:rsidRPr="00886DD0">
              <w:rPr>
                <w:spacing w:val="-9"/>
                <w:lang w:val="en-US"/>
              </w:rPr>
              <w:t xml:space="preserve"> </w:t>
            </w:r>
            <w:r w:rsidRPr="00886DD0">
              <w:rPr>
                <w:lang w:val="en-US"/>
              </w:rPr>
              <w:t>electronice</w:t>
            </w:r>
            <w:r w:rsidRPr="00886DD0">
              <w:rPr>
                <w:spacing w:val="-9"/>
                <w:lang w:val="en-US"/>
              </w:rPr>
              <w:t xml:space="preserve"> </w:t>
            </w:r>
            <w:r w:rsidRPr="00886DD0">
              <w:rPr>
                <w:lang w:val="en-US"/>
              </w:rPr>
              <w:t>a</w:t>
            </w:r>
            <w:r w:rsidRPr="00886DD0">
              <w:rPr>
                <w:spacing w:val="-9"/>
                <w:lang w:val="en-US"/>
              </w:rPr>
              <w:t xml:space="preserve"> </w:t>
            </w:r>
            <w:r w:rsidRPr="00886DD0">
              <w:rPr>
                <w:lang w:val="en-US"/>
              </w:rPr>
              <w:t xml:space="preserve">operatorului </w:t>
            </w:r>
            <w:r w:rsidRPr="00886DD0">
              <w:rPr>
                <w:spacing w:val="-2"/>
                <w:lang w:val="en-US"/>
              </w:rPr>
              <w:t>economic</w:t>
            </w:r>
          </w:p>
        </w:tc>
        <w:tc>
          <w:tcPr>
            <w:tcW w:w="1418" w:type="dxa"/>
            <w:shd w:val="clear" w:color="auto" w:fill="auto"/>
          </w:tcPr>
          <w:p w14:paraId="75BF5D13" w14:textId="77777777" w:rsidR="00F70EB0" w:rsidRPr="00094362" w:rsidRDefault="00F70EB0" w:rsidP="002869F0">
            <w:pPr>
              <w:shd w:val="clear" w:color="auto" w:fill="FFFFFF" w:themeFill="background1"/>
              <w:tabs>
                <w:tab w:val="left" w:pos="612"/>
              </w:tabs>
              <w:spacing w:before="120" w:after="120"/>
              <w:rPr>
                <w:iCs/>
              </w:rPr>
            </w:pPr>
            <w:r w:rsidRPr="00094362">
              <w:t>DA</w:t>
            </w:r>
          </w:p>
        </w:tc>
      </w:tr>
      <w:tr w:rsidR="00F70EB0" w14:paraId="0111D3B7" w14:textId="77777777" w:rsidTr="002869F0">
        <w:trPr>
          <w:trHeight w:val="525"/>
        </w:trPr>
        <w:tc>
          <w:tcPr>
            <w:tcW w:w="572" w:type="dxa"/>
            <w:shd w:val="clear" w:color="auto" w:fill="FFFFFF" w:themeFill="background1"/>
          </w:tcPr>
          <w:p w14:paraId="656534D6" w14:textId="77777777" w:rsidR="00F70EB0" w:rsidRPr="00094362" w:rsidRDefault="00F70EB0" w:rsidP="002869F0">
            <w:pPr>
              <w:ind w:left="100"/>
            </w:pPr>
            <w:r>
              <w:t>18</w:t>
            </w:r>
          </w:p>
        </w:tc>
        <w:tc>
          <w:tcPr>
            <w:tcW w:w="3417" w:type="dxa"/>
            <w:shd w:val="clear" w:color="auto" w:fill="auto"/>
          </w:tcPr>
          <w:p w14:paraId="76A8DDE4" w14:textId="77777777" w:rsidR="00F70EB0" w:rsidRPr="00886DD0" w:rsidRDefault="00F70EB0" w:rsidP="002869F0">
            <w:pPr>
              <w:shd w:val="clear" w:color="auto" w:fill="FFFFFF" w:themeFill="background1"/>
              <w:tabs>
                <w:tab w:val="left" w:pos="612"/>
              </w:tabs>
              <w:spacing w:before="120" w:after="120"/>
              <w:rPr>
                <w:lang w:val="en-US"/>
              </w:rPr>
            </w:pPr>
            <w:r w:rsidRPr="00886DD0">
              <w:rPr>
                <w:lang w:val="en-US"/>
              </w:rPr>
              <w:t>Declaratie</w:t>
            </w:r>
            <w:r w:rsidRPr="00886DD0">
              <w:rPr>
                <w:spacing w:val="-9"/>
                <w:lang w:val="en-US"/>
              </w:rPr>
              <w:t xml:space="preserve"> </w:t>
            </w:r>
            <w:r w:rsidRPr="00886DD0">
              <w:rPr>
                <w:lang w:val="en-US"/>
              </w:rPr>
              <w:t>de</w:t>
            </w:r>
            <w:r w:rsidRPr="00886DD0">
              <w:rPr>
                <w:spacing w:val="48"/>
                <w:lang w:val="en-US"/>
              </w:rPr>
              <w:t xml:space="preserve"> </w:t>
            </w:r>
            <w:r w:rsidRPr="00886DD0">
              <w:rPr>
                <w:lang w:val="en-US"/>
              </w:rPr>
              <w:t>Garanție</w:t>
            </w:r>
            <w:r w:rsidRPr="00886DD0">
              <w:rPr>
                <w:spacing w:val="-8"/>
                <w:lang w:val="en-US"/>
              </w:rPr>
              <w:t xml:space="preserve"> </w:t>
            </w:r>
            <w:r w:rsidRPr="00886DD0">
              <w:rPr>
                <w:lang w:val="en-US"/>
              </w:rPr>
              <w:t>a</w:t>
            </w:r>
            <w:r w:rsidRPr="00886DD0">
              <w:rPr>
                <w:spacing w:val="-3"/>
                <w:lang w:val="en-US"/>
              </w:rPr>
              <w:t xml:space="preserve"> </w:t>
            </w:r>
            <w:r w:rsidRPr="00886DD0">
              <w:rPr>
                <w:spacing w:val="-2"/>
                <w:lang w:val="en-US"/>
              </w:rPr>
              <w:t>obiectului</w:t>
            </w:r>
          </w:p>
        </w:tc>
        <w:tc>
          <w:tcPr>
            <w:tcW w:w="3969" w:type="dxa"/>
            <w:shd w:val="clear" w:color="auto" w:fill="auto"/>
          </w:tcPr>
          <w:p w14:paraId="47556019" w14:textId="77777777" w:rsidR="00F70EB0" w:rsidRPr="00094362" w:rsidRDefault="00F70EB0" w:rsidP="002869F0">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31548B0E" w14:textId="77777777" w:rsidR="00F70EB0" w:rsidRPr="00094362" w:rsidRDefault="00F70EB0" w:rsidP="002869F0">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z w:val="20"/>
                <w:szCs w:val="20"/>
                <w:u w:val="single"/>
              </w:rPr>
              <w:t>1 an</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r>
              <w:rPr>
                <w:sz w:val="20"/>
                <w:szCs w:val="20"/>
              </w:rPr>
              <w:t xml:space="preserve"> </w:t>
            </w: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418" w:type="dxa"/>
            <w:shd w:val="clear" w:color="auto" w:fill="auto"/>
          </w:tcPr>
          <w:p w14:paraId="1367681D" w14:textId="77777777" w:rsidR="00F70EB0" w:rsidRPr="00094362" w:rsidRDefault="00F70EB0" w:rsidP="002869F0">
            <w:r w:rsidRPr="00094362">
              <w:t>DA</w:t>
            </w:r>
          </w:p>
        </w:tc>
      </w:tr>
    </w:tbl>
    <w:p w14:paraId="23F3C948" w14:textId="77777777" w:rsidR="00F70EB0" w:rsidRPr="00142B2B" w:rsidRDefault="00F70EB0" w:rsidP="00F70EB0">
      <w:pPr>
        <w:pStyle w:val="a"/>
        <w:numPr>
          <w:ilvl w:val="0"/>
          <w:numId w:val="16"/>
        </w:numPr>
        <w:shd w:val="clear" w:color="auto" w:fill="FFFFFF" w:themeFill="background1"/>
        <w:tabs>
          <w:tab w:val="left" w:pos="284"/>
          <w:tab w:val="right" w:pos="426"/>
          <w:tab w:val="right" w:pos="9531"/>
        </w:tabs>
        <w:spacing w:before="120"/>
        <w:ind w:left="644"/>
        <w:contextualSpacing/>
        <w:rPr>
          <w:b/>
          <w:lang w:val="it-IT"/>
        </w:rPr>
      </w:pPr>
      <w:r w:rsidRPr="00142B2B">
        <w:rPr>
          <w:b/>
          <w:lang w:val="zh-CN"/>
        </w:rPr>
        <w:t>SCRISOARE  DE  GARANŢIE  BANCARĂ</w:t>
      </w:r>
      <w:r w:rsidRPr="00142B2B">
        <w:rPr>
          <w:b/>
        </w:rPr>
        <w:t xml:space="preserve"> – nu se solicita</w:t>
      </w:r>
    </w:p>
    <w:p w14:paraId="5A7D92AB" w14:textId="77777777" w:rsidR="00F70EB0" w:rsidRPr="00AE32D4" w:rsidRDefault="00F70EB0" w:rsidP="00F70EB0">
      <w:pPr>
        <w:pStyle w:val="a"/>
        <w:numPr>
          <w:ilvl w:val="0"/>
          <w:numId w:val="16"/>
        </w:numPr>
        <w:tabs>
          <w:tab w:val="left" w:pos="720"/>
          <w:tab w:val="left" w:pos="1347"/>
        </w:tabs>
        <w:spacing w:before="125" w:line="237" w:lineRule="auto"/>
        <w:ind w:left="644" w:right="685"/>
      </w:pPr>
      <w:r w:rsidRPr="00AE32D4">
        <w:rPr>
          <w:b/>
        </w:rPr>
        <w:t>Termenul de garanție a lucrărilor:</w:t>
      </w:r>
      <w:r w:rsidRPr="00AE32D4">
        <w:rPr>
          <w:b/>
          <w:spacing w:val="25"/>
        </w:rPr>
        <w:t xml:space="preserve"> </w:t>
      </w:r>
      <w:r w:rsidRPr="00AE32D4">
        <w:t>Pe o perioadă de 1</w:t>
      </w:r>
      <w:r w:rsidRPr="00AE32D4">
        <w:rPr>
          <w:u w:val="single"/>
        </w:rPr>
        <w:t xml:space="preserve"> an</w:t>
      </w:r>
      <w:r w:rsidRPr="00AE32D4">
        <w:t xml:space="preserve"> de la semnarea procesului</w:t>
      </w:r>
      <w:r w:rsidRPr="00AE32D4">
        <w:rPr>
          <w:spacing w:val="40"/>
        </w:rPr>
        <w:t xml:space="preserve"> </w:t>
      </w:r>
      <w:r w:rsidRPr="00AE32D4">
        <w:t>verbal de recepție la finalizarea lucrărilor.</w:t>
      </w:r>
    </w:p>
    <w:p w14:paraId="1E70825A" w14:textId="77777777" w:rsidR="00F70EB0" w:rsidRPr="00AE32D4" w:rsidRDefault="00F70EB0" w:rsidP="00F70EB0">
      <w:pPr>
        <w:pStyle w:val="a"/>
        <w:numPr>
          <w:ilvl w:val="0"/>
          <w:numId w:val="16"/>
        </w:numPr>
        <w:tabs>
          <w:tab w:val="left" w:pos="720"/>
          <w:tab w:val="left" w:pos="1347"/>
        </w:tabs>
        <w:spacing w:before="123" w:line="242" w:lineRule="auto"/>
        <w:ind w:left="644" w:right="534"/>
        <w:contextualSpacing/>
      </w:pPr>
      <w:r w:rsidRPr="00AE32D4">
        <w:t xml:space="preserve">Garanția de bună execuție a contractului, cuantumul 0% din valoarea </w:t>
      </w:r>
      <w:proofErr w:type="gramStart"/>
      <w:r w:rsidRPr="00AE32D4">
        <w:t>ofertei .</w:t>
      </w:r>
      <w:proofErr w:type="gramEnd"/>
    </w:p>
    <w:p w14:paraId="5D4578C8" w14:textId="77777777" w:rsidR="00F70EB0" w:rsidRPr="00A314D1" w:rsidRDefault="00F70EB0" w:rsidP="00F70EB0">
      <w:pPr>
        <w:pStyle w:val="a"/>
        <w:numPr>
          <w:ilvl w:val="0"/>
          <w:numId w:val="16"/>
        </w:numPr>
        <w:tabs>
          <w:tab w:val="left" w:pos="720"/>
          <w:tab w:val="left" w:pos="1347"/>
        </w:tabs>
        <w:spacing w:before="123" w:line="242" w:lineRule="auto"/>
        <w:ind w:left="644" w:right="534"/>
        <w:contextualSpacing/>
      </w:pPr>
      <w:r w:rsidRPr="00AE32D4">
        <w:rPr>
          <w:b/>
          <w:color w:val="333333"/>
        </w:rPr>
        <w:t>DECLARAŢIE privind</w:t>
      </w:r>
      <w:r w:rsidRPr="00AE32D4">
        <w:rPr>
          <w:b/>
          <w:color w:val="333333"/>
          <w:spacing w:val="-15"/>
        </w:rPr>
        <w:t xml:space="preserve"> </w:t>
      </w:r>
      <w:r w:rsidRPr="00AE32D4">
        <w:rPr>
          <w:b/>
          <w:color w:val="333333"/>
        </w:rPr>
        <w:t>confirmarea</w:t>
      </w:r>
      <w:r w:rsidRPr="00AE32D4">
        <w:rPr>
          <w:b/>
          <w:color w:val="333333"/>
          <w:spacing w:val="-14"/>
        </w:rPr>
        <w:t xml:space="preserve"> </w:t>
      </w:r>
      <w:r w:rsidRPr="00AE32D4">
        <w:rPr>
          <w:b/>
          <w:color w:val="333333"/>
        </w:rPr>
        <w:t>identității</w:t>
      </w:r>
      <w:r w:rsidRPr="00AE32D4">
        <w:rPr>
          <w:b/>
          <w:color w:val="333333"/>
          <w:spacing w:val="-15"/>
        </w:rPr>
        <w:t xml:space="preserve"> </w:t>
      </w:r>
      <w:r w:rsidRPr="00AE32D4">
        <w:rPr>
          <w:b/>
          <w:color w:val="333333"/>
        </w:rPr>
        <w:t>beneficiarilor</w:t>
      </w:r>
      <w:r w:rsidRPr="00AE32D4">
        <w:rPr>
          <w:b/>
          <w:color w:val="333333"/>
          <w:spacing w:val="-15"/>
        </w:rPr>
        <w:t xml:space="preserve"> </w:t>
      </w:r>
      <w:r w:rsidRPr="00AE32D4">
        <w:rPr>
          <w:b/>
          <w:color w:val="333333"/>
        </w:rPr>
        <w:t>efectivi</w:t>
      </w:r>
      <w:r w:rsidRPr="00A314D1">
        <w:rPr>
          <w:b/>
          <w:color w:val="333333"/>
          <w:spacing w:val="-13"/>
        </w:rPr>
        <w:t xml:space="preserve"> </w:t>
      </w:r>
      <w:r w:rsidRPr="00A314D1">
        <w:rPr>
          <w:b/>
          <w:color w:val="333333"/>
        </w:rPr>
        <w:t>și</w:t>
      </w:r>
      <w:r w:rsidRPr="00A314D1">
        <w:rPr>
          <w:b/>
          <w:color w:val="333333"/>
          <w:spacing w:val="-13"/>
        </w:rPr>
        <w:t xml:space="preserve"> </w:t>
      </w:r>
      <w:r w:rsidRPr="00A314D1">
        <w:rPr>
          <w:b/>
          <w:color w:val="333333"/>
        </w:rPr>
        <w:t>neîncadrarea acestora</w:t>
      </w:r>
      <w:r w:rsidRPr="00A314D1">
        <w:rPr>
          <w:b/>
          <w:color w:val="333333"/>
          <w:spacing w:val="-9"/>
        </w:rPr>
        <w:t xml:space="preserve"> </w:t>
      </w:r>
      <w:r w:rsidRPr="00A314D1">
        <w:rPr>
          <w:b/>
          <w:color w:val="333333"/>
        </w:rPr>
        <w:t>însituația</w:t>
      </w:r>
      <w:r w:rsidRPr="00A314D1">
        <w:rPr>
          <w:b/>
          <w:color w:val="333333"/>
          <w:spacing w:val="-8"/>
        </w:rPr>
        <w:t xml:space="preserve"> </w:t>
      </w:r>
      <w:r w:rsidRPr="00A314D1">
        <w:rPr>
          <w:b/>
          <w:color w:val="333333"/>
        </w:rPr>
        <w:t>condamnării</w:t>
      </w:r>
      <w:r w:rsidRPr="00A314D1">
        <w:rPr>
          <w:b/>
          <w:color w:val="333333"/>
          <w:spacing w:val="40"/>
        </w:rPr>
        <w:t xml:space="preserve"> </w:t>
      </w:r>
      <w:r w:rsidRPr="00A314D1">
        <w:rPr>
          <w:b/>
          <w:color w:val="333333"/>
        </w:rPr>
        <w:t>pentru</w:t>
      </w:r>
      <w:r w:rsidRPr="00A314D1">
        <w:rPr>
          <w:b/>
          <w:color w:val="333333"/>
          <w:spacing w:val="-8"/>
        </w:rPr>
        <w:t xml:space="preserve"> </w:t>
      </w:r>
      <w:r w:rsidRPr="00A314D1">
        <w:rPr>
          <w:b/>
          <w:color w:val="333333"/>
        </w:rPr>
        <w:t>participarea</w:t>
      </w:r>
      <w:r w:rsidRPr="00A314D1">
        <w:rPr>
          <w:b/>
          <w:color w:val="333333"/>
          <w:spacing w:val="-4"/>
        </w:rPr>
        <w:t xml:space="preserve"> </w:t>
      </w:r>
      <w:r w:rsidRPr="00A314D1">
        <w:rPr>
          <w:b/>
          <w:color w:val="333333"/>
        </w:rPr>
        <w:t>la</w:t>
      </w:r>
      <w:r w:rsidRPr="00A314D1">
        <w:rPr>
          <w:b/>
          <w:color w:val="333333"/>
          <w:spacing w:val="-9"/>
        </w:rPr>
        <w:t xml:space="preserve"> </w:t>
      </w:r>
      <w:r w:rsidRPr="00A314D1">
        <w:rPr>
          <w:b/>
          <w:color w:val="333333"/>
        </w:rPr>
        <w:t>activităţi</w:t>
      </w:r>
      <w:r w:rsidRPr="00A314D1">
        <w:rPr>
          <w:b/>
          <w:color w:val="333333"/>
          <w:spacing w:val="-8"/>
        </w:rPr>
        <w:t xml:space="preserve"> </w:t>
      </w:r>
      <w:r w:rsidRPr="00A314D1">
        <w:rPr>
          <w:b/>
          <w:color w:val="333333"/>
        </w:rPr>
        <w:t>ale</w:t>
      </w:r>
      <w:r w:rsidRPr="00A314D1">
        <w:rPr>
          <w:b/>
          <w:color w:val="333333"/>
          <w:spacing w:val="-10"/>
        </w:rPr>
        <w:t xml:space="preserve"> </w:t>
      </w:r>
      <w:r w:rsidRPr="00A314D1">
        <w:rPr>
          <w:b/>
          <w:color w:val="333333"/>
        </w:rPr>
        <w:t>unei</w:t>
      </w:r>
      <w:r w:rsidRPr="00A314D1">
        <w:rPr>
          <w:b/>
          <w:color w:val="333333"/>
          <w:spacing w:val="-12"/>
        </w:rPr>
        <w:t xml:space="preserve"> </w:t>
      </w:r>
      <w:r w:rsidRPr="00A314D1">
        <w:rPr>
          <w:b/>
          <w:color w:val="333333"/>
        </w:rPr>
        <w:t xml:space="preserve">organizaţii sau grupări </w:t>
      </w:r>
      <w:proofErr w:type="gramStart"/>
      <w:r w:rsidRPr="00A314D1">
        <w:rPr>
          <w:b/>
          <w:color w:val="333333"/>
        </w:rPr>
        <w:t>criminale,pentru</w:t>
      </w:r>
      <w:proofErr w:type="gramEnd"/>
      <w:r w:rsidRPr="00A314D1">
        <w:rPr>
          <w:b/>
          <w:color w:val="333333"/>
        </w:rPr>
        <w:t xml:space="preserve"> corupţie, fraudă şi/sau spălare de bani, </w:t>
      </w:r>
      <w:r w:rsidRPr="00A314D1">
        <w:rPr>
          <w:color w:val="333333"/>
        </w:rPr>
        <w:t>În</w:t>
      </w:r>
      <w:r w:rsidRPr="00A314D1">
        <w:rPr>
          <w:color w:val="333333"/>
          <w:spacing w:val="-3"/>
        </w:rPr>
        <w:t xml:space="preserve"> </w:t>
      </w:r>
      <w:r w:rsidRPr="00A314D1">
        <w:rPr>
          <w:color w:val="333333"/>
        </w:rPr>
        <w:t>termen de 5 zile</w:t>
      </w:r>
      <w:r w:rsidRPr="00A314D1">
        <w:rPr>
          <w:color w:val="333333"/>
          <w:spacing w:val="-15"/>
        </w:rPr>
        <w:t xml:space="preserve"> </w:t>
      </w:r>
      <w:r w:rsidRPr="00A314D1">
        <w:rPr>
          <w:color w:val="333333"/>
        </w:rPr>
        <w:t>de</w:t>
      </w:r>
      <w:r w:rsidRPr="00A314D1">
        <w:rPr>
          <w:color w:val="333333"/>
          <w:spacing w:val="-15"/>
        </w:rPr>
        <w:t xml:space="preserve"> </w:t>
      </w:r>
      <w:r w:rsidRPr="00A314D1">
        <w:rPr>
          <w:color w:val="333333"/>
        </w:rPr>
        <w:t>la</w:t>
      </w:r>
      <w:r w:rsidRPr="00A314D1">
        <w:rPr>
          <w:color w:val="333333"/>
          <w:spacing w:val="-15"/>
        </w:rPr>
        <w:t xml:space="preserve"> </w:t>
      </w:r>
      <w:r w:rsidRPr="00A314D1">
        <w:rPr>
          <w:color w:val="333333"/>
        </w:rPr>
        <w:t>data</w:t>
      </w:r>
      <w:r w:rsidRPr="00A314D1">
        <w:rPr>
          <w:color w:val="333333"/>
          <w:spacing w:val="-15"/>
        </w:rPr>
        <w:t xml:space="preserve"> </w:t>
      </w:r>
      <w:r w:rsidRPr="00A314D1">
        <w:rPr>
          <w:color w:val="333333"/>
        </w:rPr>
        <w:t>comunicării</w:t>
      </w:r>
      <w:r w:rsidRPr="00A314D1">
        <w:rPr>
          <w:color w:val="333333"/>
          <w:spacing w:val="-15"/>
        </w:rPr>
        <w:t xml:space="preserve"> </w:t>
      </w:r>
      <w:r w:rsidRPr="00A314D1">
        <w:rPr>
          <w:color w:val="333333"/>
        </w:rPr>
        <w:t>rezultatelor</w:t>
      </w:r>
      <w:r w:rsidRPr="00A314D1">
        <w:rPr>
          <w:color w:val="333333"/>
          <w:spacing w:val="-15"/>
        </w:rPr>
        <w:t xml:space="preserve"> </w:t>
      </w:r>
      <w:r w:rsidRPr="00A314D1">
        <w:rPr>
          <w:color w:val="333333"/>
        </w:rPr>
        <w:t>procedurii</w:t>
      </w:r>
      <w:r w:rsidRPr="00A314D1">
        <w:rPr>
          <w:color w:val="333333"/>
          <w:spacing w:val="-15"/>
        </w:rPr>
        <w:t xml:space="preserve"> </w:t>
      </w:r>
      <w:r w:rsidRPr="00A314D1">
        <w:rPr>
          <w:color w:val="333333"/>
        </w:rPr>
        <w:t>de</w:t>
      </w:r>
      <w:r w:rsidRPr="00A314D1">
        <w:rPr>
          <w:color w:val="333333"/>
          <w:spacing w:val="-15"/>
        </w:rPr>
        <w:t xml:space="preserve"> </w:t>
      </w:r>
      <w:r w:rsidRPr="00A314D1">
        <w:rPr>
          <w:color w:val="333333"/>
        </w:rPr>
        <w:t>achiziție</w:t>
      </w:r>
      <w:r w:rsidRPr="00A314D1">
        <w:rPr>
          <w:color w:val="333333"/>
          <w:spacing w:val="-15"/>
        </w:rPr>
        <w:t xml:space="preserve"> </w:t>
      </w:r>
      <w:r w:rsidRPr="00A314D1">
        <w:rPr>
          <w:color w:val="333333"/>
        </w:rPr>
        <w:t>publică,</w:t>
      </w:r>
      <w:r w:rsidRPr="00A314D1">
        <w:rPr>
          <w:color w:val="333333"/>
          <w:spacing w:val="-15"/>
        </w:rPr>
        <w:t xml:space="preserve"> </w:t>
      </w:r>
      <w:r w:rsidRPr="00A314D1">
        <w:rPr>
          <w:color w:val="333333"/>
        </w:rPr>
        <w:t>ofertantul/ofertantul asociat desemnat câștigător va prezenta Declarația autorității contractante și Agenției Achiziții Publice</w:t>
      </w:r>
    </w:p>
    <w:p w14:paraId="4D377270" w14:textId="77777777" w:rsidR="00F70EB0" w:rsidRPr="00886DD0" w:rsidRDefault="00F70EB0" w:rsidP="00F70EB0">
      <w:pPr>
        <w:pStyle w:val="a"/>
        <w:numPr>
          <w:ilvl w:val="0"/>
          <w:numId w:val="25"/>
        </w:numPr>
        <w:tabs>
          <w:tab w:val="left" w:pos="1265"/>
        </w:tabs>
        <w:spacing w:before="70"/>
        <w:ind w:right="694"/>
      </w:pPr>
      <w:r w:rsidRPr="00886DD0">
        <w:rPr>
          <w:b/>
        </w:rPr>
        <w:t xml:space="preserve">Motivul recurgerii la procedura accelerată </w:t>
      </w:r>
      <w:r w:rsidRPr="00886DD0">
        <w:t>(în cazul licitației deschise, restrânse și a procedurii</w:t>
      </w:r>
      <w:r w:rsidRPr="00886DD0">
        <w:rPr>
          <w:spacing w:val="-8"/>
        </w:rPr>
        <w:t xml:space="preserve"> </w:t>
      </w:r>
      <w:r w:rsidRPr="00886DD0">
        <w:t>negociate),</w:t>
      </w:r>
      <w:r w:rsidRPr="00886DD0">
        <w:rPr>
          <w:spacing w:val="-1"/>
        </w:rPr>
        <w:t xml:space="preserve"> </w:t>
      </w:r>
      <w:r w:rsidRPr="00886DD0">
        <w:t>COP</w:t>
      </w:r>
      <w:r w:rsidRPr="00886DD0">
        <w:rPr>
          <w:spacing w:val="-3"/>
        </w:rPr>
        <w:t xml:space="preserve"> </w:t>
      </w:r>
      <w:r w:rsidRPr="00886DD0">
        <w:t>deschise</w:t>
      </w:r>
      <w:r w:rsidRPr="00886DD0">
        <w:rPr>
          <w:spacing w:val="-4"/>
        </w:rPr>
        <w:t xml:space="preserve"> </w:t>
      </w:r>
      <w:r w:rsidRPr="00886DD0">
        <w:t>conform</w:t>
      </w:r>
      <w:r w:rsidRPr="00886DD0">
        <w:rPr>
          <w:spacing w:val="-11"/>
        </w:rPr>
        <w:t xml:space="preserve"> </w:t>
      </w:r>
      <w:r w:rsidRPr="00886DD0">
        <w:t>HG</w:t>
      </w:r>
      <w:r w:rsidRPr="00886DD0">
        <w:rPr>
          <w:spacing w:val="-4"/>
        </w:rPr>
        <w:t xml:space="preserve"> </w:t>
      </w:r>
      <w:r w:rsidRPr="00886DD0">
        <w:t>638/2020,</w:t>
      </w:r>
      <w:r w:rsidRPr="00886DD0">
        <w:rPr>
          <w:spacing w:val="-1"/>
        </w:rPr>
        <w:t xml:space="preserve"> </w:t>
      </w:r>
      <w:r w:rsidRPr="00886DD0">
        <w:t>suma</w:t>
      </w:r>
      <w:r w:rsidRPr="00886DD0">
        <w:rPr>
          <w:spacing w:val="-4"/>
        </w:rPr>
        <w:t xml:space="preserve"> </w:t>
      </w:r>
      <w:r w:rsidRPr="00886DD0">
        <w:t xml:space="preserve">depățește </w:t>
      </w:r>
      <w:r w:rsidRPr="00886DD0">
        <w:rPr>
          <w:color w:val="333333"/>
        </w:rPr>
        <w:t>valoarea</w:t>
      </w:r>
      <w:r w:rsidRPr="00886DD0">
        <w:rPr>
          <w:color w:val="333333"/>
          <w:spacing w:val="-4"/>
        </w:rPr>
        <w:t xml:space="preserve"> </w:t>
      </w:r>
      <w:r w:rsidRPr="00886DD0">
        <w:rPr>
          <w:color w:val="333333"/>
        </w:rPr>
        <w:t>estimată a contractului</w:t>
      </w:r>
      <w:r w:rsidRPr="00886DD0">
        <w:rPr>
          <w:color w:val="333333"/>
          <w:spacing w:val="-2"/>
        </w:rPr>
        <w:t xml:space="preserve"> </w:t>
      </w:r>
      <w:r w:rsidRPr="00886DD0">
        <w:rPr>
          <w:color w:val="333333"/>
        </w:rPr>
        <w:t>de achiziție publică de lucrări</w:t>
      </w:r>
      <w:r w:rsidRPr="00886DD0">
        <w:rPr>
          <w:color w:val="333333"/>
          <w:spacing w:val="-2"/>
        </w:rPr>
        <w:t xml:space="preserve"> </w:t>
      </w:r>
      <w:r w:rsidRPr="00886DD0">
        <w:rPr>
          <w:color w:val="333333"/>
        </w:rPr>
        <w:t>ce urmează a fi atribuită este egală sau mai mare decât cea prevăzută la art. 2 alin. (3) din Legea nr. 131/2015</w:t>
      </w:r>
    </w:p>
    <w:p w14:paraId="632E0E19" w14:textId="77777777" w:rsidR="00F70EB0" w:rsidRPr="00886DD0" w:rsidRDefault="00F70EB0" w:rsidP="00F70EB0">
      <w:pPr>
        <w:pStyle w:val="a"/>
        <w:numPr>
          <w:ilvl w:val="0"/>
          <w:numId w:val="25"/>
        </w:numPr>
        <w:tabs>
          <w:tab w:val="left" w:pos="1265"/>
        </w:tabs>
        <w:spacing w:before="133" w:line="232" w:lineRule="auto"/>
        <w:ind w:right="1001"/>
      </w:pPr>
      <w:r w:rsidRPr="00886DD0">
        <w:rPr>
          <w:b/>
        </w:rPr>
        <w:t>Tehnici</w:t>
      </w:r>
      <w:r w:rsidRPr="00886DD0">
        <w:rPr>
          <w:b/>
          <w:spacing w:val="-3"/>
        </w:rPr>
        <w:t xml:space="preserve"> </w:t>
      </w:r>
      <w:r w:rsidRPr="00886DD0">
        <w:rPr>
          <w:b/>
        </w:rPr>
        <w:t>și</w:t>
      </w:r>
      <w:r w:rsidRPr="00886DD0">
        <w:rPr>
          <w:b/>
          <w:spacing w:val="-3"/>
        </w:rPr>
        <w:t xml:space="preserve"> </w:t>
      </w:r>
      <w:r w:rsidRPr="00886DD0">
        <w:rPr>
          <w:b/>
        </w:rPr>
        <w:t>instrumente</w:t>
      </w:r>
      <w:r w:rsidRPr="00886DD0">
        <w:rPr>
          <w:b/>
          <w:spacing w:val="-4"/>
        </w:rPr>
        <w:t xml:space="preserve"> </w:t>
      </w:r>
      <w:r w:rsidRPr="00886DD0">
        <w:rPr>
          <w:b/>
        </w:rPr>
        <w:t>specifice</w:t>
      </w:r>
      <w:r w:rsidRPr="00886DD0">
        <w:rPr>
          <w:b/>
          <w:spacing w:val="-4"/>
        </w:rPr>
        <w:t xml:space="preserve"> </w:t>
      </w:r>
      <w:r w:rsidRPr="00886DD0">
        <w:rPr>
          <w:b/>
        </w:rPr>
        <w:t>de</w:t>
      </w:r>
      <w:r w:rsidRPr="00886DD0">
        <w:rPr>
          <w:b/>
          <w:spacing w:val="-4"/>
        </w:rPr>
        <w:t xml:space="preserve"> </w:t>
      </w:r>
      <w:r w:rsidRPr="00886DD0">
        <w:rPr>
          <w:b/>
        </w:rPr>
        <w:t>atribuire</w:t>
      </w:r>
      <w:r w:rsidRPr="00886DD0">
        <w:rPr>
          <w:b/>
          <w:spacing w:val="-4"/>
        </w:rPr>
        <w:t xml:space="preserve"> </w:t>
      </w:r>
      <w:r w:rsidRPr="00886DD0">
        <w:rPr>
          <w:b/>
        </w:rPr>
        <w:t>(dacă</w:t>
      </w:r>
      <w:r w:rsidRPr="00886DD0">
        <w:rPr>
          <w:b/>
          <w:spacing w:val="-3"/>
        </w:rPr>
        <w:t xml:space="preserve"> </w:t>
      </w:r>
      <w:r w:rsidRPr="00886DD0">
        <w:rPr>
          <w:b/>
        </w:rPr>
        <w:t>este</w:t>
      </w:r>
      <w:r w:rsidRPr="00886DD0">
        <w:rPr>
          <w:b/>
          <w:spacing w:val="-4"/>
        </w:rPr>
        <w:t xml:space="preserve"> </w:t>
      </w:r>
      <w:r w:rsidRPr="00886DD0">
        <w:rPr>
          <w:b/>
        </w:rPr>
        <w:t>cazul</w:t>
      </w:r>
      <w:r w:rsidRPr="00886DD0">
        <w:rPr>
          <w:b/>
          <w:spacing w:val="-8"/>
        </w:rPr>
        <w:t xml:space="preserve"> </w:t>
      </w:r>
      <w:r w:rsidRPr="00886DD0">
        <w:rPr>
          <w:b/>
        </w:rPr>
        <w:t>specificați</w:t>
      </w:r>
      <w:r w:rsidRPr="00886DD0">
        <w:rPr>
          <w:b/>
          <w:spacing w:val="-3"/>
        </w:rPr>
        <w:t xml:space="preserve"> </w:t>
      </w:r>
      <w:r w:rsidRPr="00886DD0">
        <w:rPr>
          <w:b/>
        </w:rPr>
        <w:t>dacă</w:t>
      </w:r>
      <w:r w:rsidRPr="00886DD0">
        <w:rPr>
          <w:b/>
          <w:spacing w:val="-3"/>
        </w:rPr>
        <w:t xml:space="preserve"> </w:t>
      </w:r>
      <w:r w:rsidRPr="00886DD0">
        <w:rPr>
          <w:b/>
        </w:rPr>
        <w:t>se</w:t>
      </w:r>
      <w:r w:rsidRPr="00886DD0">
        <w:rPr>
          <w:b/>
          <w:spacing w:val="-4"/>
        </w:rPr>
        <w:t xml:space="preserve"> </w:t>
      </w:r>
      <w:r w:rsidRPr="00886DD0">
        <w:rPr>
          <w:b/>
        </w:rPr>
        <w:t xml:space="preserve">va utiliza acordul-cadru, sistemul dinamic de achiziție sau licitația electronică): </w:t>
      </w:r>
      <w:r w:rsidRPr="00886DD0">
        <w:t>nu sunt</w:t>
      </w:r>
    </w:p>
    <w:p w14:paraId="78DFC5FF" w14:textId="77777777" w:rsidR="00F70EB0" w:rsidRPr="00886DD0" w:rsidRDefault="00F70EB0" w:rsidP="00F70EB0">
      <w:pPr>
        <w:pStyle w:val="a"/>
        <w:numPr>
          <w:ilvl w:val="0"/>
          <w:numId w:val="25"/>
        </w:numPr>
        <w:tabs>
          <w:tab w:val="left" w:pos="1265"/>
        </w:tabs>
        <w:spacing w:before="130" w:line="272" w:lineRule="exact"/>
        <w:rPr>
          <w:b/>
        </w:rPr>
      </w:pPr>
      <w:r w:rsidRPr="00886DD0">
        <w:rPr>
          <w:b/>
        </w:rPr>
        <w:lastRenderedPageBreak/>
        <w:t>Condiții</w:t>
      </w:r>
      <w:r w:rsidRPr="00886DD0">
        <w:rPr>
          <w:b/>
          <w:spacing w:val="-5"/>
        </w:rPr>
        <w:t xml:space="preserve"> </w:t>
      </w:r>
      <w:r w:rsidRPr="00886DD0">
        <w:rPr>
          <w:b/>
        </w:rPr>
        <w:t>speciale</w:t>
      </w:r>
      <w:r w:rsidRPr="00886DD0">
        <w:rPr>
          <w:b/>
          <w:spacing w:val="-4"/>
        </w:rPr>
        <w:t xml:space="preserve"> </w:t>
      </w:r>
      <w:r w:rsidRPr="00886DD0">
        <w:rPr>
          <w:b/>
        </w:rPr>
        <w:t>de</w:t>
      </w:r>
      <w:r w:rsidRPr="00886DD0">
        <w:rPr>
          <w:b/>
          <w:spacing w:val="-4"/>
        </w:rPr>
        <w:t xml:space="preserve"> </w:t>
      </w:r>
      <w:r w:rsidRPr="00886DD0">
        <w:rPr>
          <w:b/>
        </w:rPr>
        <w:t>care</w:t>
      </w:r>
      <w:r w:rsidRPr="00886DD0">
        <w:rPr>
          <w:b/>
          <w:spacing w:val="-3"/>
        </w:rPr>
        <w:t xml:space="preserve"> </w:t>
      </w:r>
      <w:r w:rsidRPr="00886DD0">
        <w:rPr>
          <w:b/>
        </w:rPr>
        <w:t>depinde</w:t>
      </w:r>
      <w:r w:rsidRPr="00886DD0">
        <w:rPr>
          <w:b/>
          <w:spacing w:val="-4"/>
        </w:rPr>
        <w:t xml:space="preserve"> </w:t>
      </w:r>
      <w:r w:rsidRPr="00886DD0">
        <w:rPr>
          <w:b/>
        </w:rPr>
        <w:t>îndeplinirea</w:t>
      </w:r>
      <w:r w:rsidRPr="00886DD0">
        <w:rPr>
          <w:b/>
          <w:spacing w:val="-3"/>
        </w:rPr>
        <w:t xml:space="preserve"> </w:t>
      </w:r>
      <w:r w:rsidRPr="00886DD0">
        <w:rPr>
          <w:b/>
        </w:rPr>
        <w:t>contractului</w:t>
      </w:r>
      <w:r w:rsidRPr="00886DD0">
        <w:rPr>
          <w:b/>
          <w:spacing w:val="-2"/>
        </w:rPr>
        <w:t xml:space="preserve"> </w:t>
      </w:r>
      <w:r w:rsidRPr="00886DD0">
        <w:rPr>
          <w:b/>
        </w:rPr>
        <w:t>(indicați</w:t>
      </w:r>
      <w:r w:rsidRPr="00886DD0">
        <w:rPr>
          <w:b/>
          <w:spacing w:val="-7"/>
        </w:rPr>
        <w:t xml:space="preserve"> </w:t>
      </w:r>
      <w:r w:rsidRPr="00886DD0">
        <w:rPr>
          <w:b/>
        </w:rPr>
        <w:t>după</w:t>
      </w:r>
      <w:r w:rsidRPr="00886DD0">
        <w:rPr>
          <w:b/>
          <w:spacing w:val="-2"/>
        </w:rPr>
        <w:t xml:space="preserve"> caz):</w:t>
      </w:r>
    </w:p>
    <w:p w14:paraId="3BBBBD93" w14:textId="77777777" w:rsidR="00F70EB0" w:rsidRPr="00886DD0" w:rsidRDefault="00F70EB0" w:rsidP="00F70EB0">
      <w:pPr>
        <w:spacing w:line="272" w:lineRule="exact"/>
        <w:ind w:left="843"/>
      </w:pPr>
      <w:r w:rsidRPr="00886DD0">
        <w:t>conform</w:t>
      </w:r>
      <w:r w:rsidRPr="00886DD0">
        <w:rPr>
          <w:spacing w:val="-7"/>
        </w:rPr>
        <w:t xml:space="preserve"> </w:t>
      </w:r>
      <w:r w:rsidRPr="00886DD0">
        <w:t>caietului</w:t>
      </w:r>
      <w:r w:rsidRPr="00886DD0">
        <w:rPr>
          <w:spacing w:val="-6"/>
        </w:rPr>
        <w:t xml:space="preserve"> </w:t>
      </w:r>
      <w:r w:rsidRPr="00886DD0">
        <w:t>de</w:t>
      </w:r>
      <w:r w:rsidRPr="00886DD0">
        <w:rPr>
          <w:spacing w:val="3"/>
        </w:rPr>
        <w:t xml:space="preserve"> </w:t>
      </w:r>
      <w:r w:rsidRPr="00886DD0">
        <w:rPr>
          <w:spacing w:val="-2"/>
        </w:rPr>
        <w:t>sarcini.</w:t>
      </w:r>
    </w:p>
    <w:p w14:paraId="2C6486A5" w14:textId="77777777" w:rsidR="00F70EB0" w:rsidRPr="00886DD0" w:rsidRDefault="00F70EB0" w:rsidP="00F70EB0">
      <w:pPr>
        <w:pStyle w:val="a"/>
        <w:numPr>
          <w:ilvl w:val="0"/>
          <w:numId w:val="25"/>
        </w:numPr>
        <w:tabs>
          <w:tab w:val="left" w:pos="1265"/>
        </w:tabs>
        <w:spacing w:before="122"/>
      </w:pPr>
      <w:r w:rsidRPr="00886DD0">
        <w:rPr>
          <w:b/>
        </w:rPr>
        <w:t>Ofertele</w:t>
      </w:r>
      <w:r w:rsidRPr="00886DD0">
        <w:rPr>
          <w:b/>
          <w:spacing w:val="-3"/>
        </w:rPr>
        <w:t xml:space="preserve"> </w:t>
      </w:r>
      <w:r w:rsidRPr="00886DD0">
        <w:rPr>
          <w:b/>
        </w:rPr>
        <w:t>se</w:t>
      </w:r>
      <w:r w:rsidRPr="00886DD0">
        <w:rPr>
          <w:b/>
          <w:spacing w:val="-3"/>
        </w:rPr>
        <w:t xml:space="preserve"> </w:t>
      </w:r>
      <w:r w:rsidRPr="00886DD0">
        <w:rPr>
          <w:b/>
        </w:rPr>
        <w:t>prezintă</w:t>
      </w:r>
      <w:r w:rsidRPr="00886DD0">
        <w:rPr>
          <w:b/>
          <w:spacing w:val="-1"/>
        </w:rPr>
        <w:t xml:space="preserve"> </w:t>
      </w:r>
      <w:r w:rsidRPr="00886DD0">
        <w:rPr>
          <w:b/>
        </w:rPr>
        <w:t>în</w:t>
      </w:r>
      <w:r w:rsidRPr="00886DD0">
        <w:rPr>
          <w:b/>
          <w:spacing w:val="-1"/>
        </w:rPr>
        <w:t xml:space="preserve"> </w:t>
      </w:r>
      <w:r w:rsidRPr="00886DD0">
        <w:rPr>
          <w:b/>
        </w:rPr>
        <w:t>valută</w:t>
      </w:r>
      <w:r w:rsidRPr="00886DD0">
        <w:rPr>
          <w:b/>
          <w:spacing w:val="3"/>
        </w:rPr>
        <w:t xml:space="preserve"> </w:t>
      </w:r>
      <w:r w:rsidRPr="00886DD0">
        <w:rPr>
          <w:spacing w:val="-5"/>
        </w:rPr>
        <w:t>md</w:t>
      </w:r>
    </w:p>
    <w:p w14:paraId="278E4468" w14:textId="77777777" w:rsidR="00F70EB0" w:rsidRPr="00886DD0" w:rsidRDefault="00F70EB0" w:rsidP="00F70EB0">
      <w:pPr>
        <w:pStyle w:val="a"/>
        <w:numPr>
          <w:ilvl w:val="0"/>
          <w:numId w:val="25"/>
        </w:numPr>
        <w:tabs>
          <w:tab w:val="left" w:pos="1265"/>
          <w:tab w:val="left" w:pos="8768"/>
        </w:tabs>
        <w:spacing w:before="118" w:line="242" w:lineRule="auto"/>
        <w:ind w:right="1291"/>
      </w:pPr>
      <w:r w:rsidRPr="00886DD0">
        <w:rPr>
          <w:b/>
        </w:rPr>
        <w:t>Criteriul</w:t>
      </w:r>
      <w:r w:rsidRPr="00886DD0">
        <w:rPr>
          <w:b/>
          <w:spacing w:val="-8"/>
        </w:rPr>
        <w:t xml:space="preserve"> </w:t>
      </w:r>
      <w:r w:rsidRPr="00886DD0">
        <w:rPr>
          <w:b/>
        </w:rPr>
        <w:t>de</w:t>
      </w:r>
      <w:r w:rsidRPr="00886DD0">
        <w:rPr>
          <w:b/>
          <w:spacing w:val="-4"/>
        </w:rPr>
        <w:t xml:space="preserve"> </w:t>
      </w:r>
      <w:r w:rsidRPr="00886DD0">
        <w:rPr>
          <w:b/>
        </w:rPr>
        <w:t>evaluare</w:t>
      </w:r>
      <w:r w:rsidRPr="00886DD0">
        <w:rPr>
          <w:b/>
          <w:spacing w:val="-4"/>
        </w:rPr>
        <w:t xml:space="preserve"> </w:t>
      </w:r>
      <w:r w:rsidRPr="00886DD0">
        <w:rPr>
          <w:b/>
        </w:rPr>
        <w:t>aplicat</w:t>
      </w:r>
      <w:r w:rsidRPr="00886DD0">
        <w:rPr>
          <w:b/>
          <w:spacing w:val="-2"/>
        </w:rPr>
        <w:t xml:space="preserve"> </w:t>
      </w:r>
      <w:r w:rsidRPr="00886DD0">
        <w:rPr>
          <w:b/>
        </w:rPr>
        <w:t>pentru</w:t>
      </w:r>
      <w:r w:rsidRPr="00886DD0">
        <w:rPr>
          <w:b/>
          <w:spacing w:val="-3"/>
        </w:rPr>
        <w:t xml:space="preserve"> </w:t>
      </w:r>
      <w:r w:rsidRPr="00886DD0">
        <w:rPr>
          <w:b/>
        </w:rPr>
        <w:t>atribuirea</w:t>
      </w:r>
      <w:r w:rsidRPr="00886DD0">
        <w:rPr>
          <w:b/>
          <w:spacing w:val="-3"/>
        </w:rPr>
        <w:t xml:space="preserve"> </w:t>
      </w:r>
      <w:proofErr w:type="gramStart"/>
      <w:r w:rsidRPr="00886DD0">
        <w:rPr>
          <w:b/>
        </w:rPr>
        <w:t>contractului</w:t>
      </w:r>
      <w:r w:rsidRPr="00886DD0">
        <w:t>:_</w:t>
      </w:r>
      <w:proofErr w:type="gramEnd"/>
      <w:r w:rsidRPr="00886DD0">
        <w:t>cel</w:t>
      </w:r>
      <w:r w:rsidRPr="00886DD0">
        <w:rPr>
          <w:spacing w:val="-3"/>
        </w:rPr>
        <w:t xml:space="preserve"> </w:t>
      </w:r>
      <w:r w:rsidRPr="00886DD0">
        <w:t>mai</w:t>
      </w:r>
      <w:r w:rsidRPr="00886DD0">
        <w:rPr>
          <w:spacing w:val="-8"/>
        </w:rPr>
        <w:t xml:space="preserve"> </w:t>
      </w:r>
      <w:r w:rsidRPr="00886DD0">
        <w:t>scăzut preț pentru un singur lot</w:t>
      </w:r>
    </w:p>
    <w:p w14:paraId="17E302CE" w14:textId="77777777" w:rsidR="00F70EB0" w:rsidRPr="00886DD0" w:rsidRDefault="00F70EB0" w:rsidP="00F70EB0">
      <w:pPr>
        <w:pStyle w:val="a"/>
        <w:numPr>
          <w:ilvl w:val="0"/>
          <w:numId w:val="25"/>
        </w:numPr>
        <w:tabs>
          <w:tab w:val="left" w:pos="1265"/>
          <w:tab w:val="left" w:pos="9060"/>
        </w:tabs>
        <w:spacing w:before="122" w:line="237" w:lineRule="auto"/>
        <w:ind w:right="999"/>
      </w:pPr>
      <w:r w:rsidRPr="00886DD0">
        <w:rPr>
          <w:b/>
        </w:rPr>
        <w:t>Factorii</w:t>
      </w:r>
      <w:r w:rsidRPr="00886DD0">
        <w:rPr>
          <w:b/>
          <w:spacing w:val="-4"/>
        </w:rPr>
        <w:t xml:space="preserve"> </w:t>
      </w:r>
      <w:r w:rsidRPr="00886DD0">
        <w:rPr>
          <w:b/>
        </w:rPr>
        <w:t>de</w:t>
      </w:r>
      <w:r w:rsidRPr="00886DD0">
        <w:rPr>
          <w:b/>
          <w:spacing w:val="-5"/>
        </w:rPr>
        <w:t xml:space="preserve"> </w:t>
      </w:r>
      <w:r w:rsidRPr="00886DD0">
        <w:rPr>
          <w:b/>
        </w:rPr>
        <w:t>evaluare</w:t>
      </w:r>
      <w:r w:rsidRPr="00886DD0">
        <w:rPr>
          <w:b/>
          <w:spacing w:val="-5"/>
        </w:rPr>
        <w:t xml:space="preserve"> </w:t>
      </w:r>
      <w:r w:rsidRPr="00886DD0">
        <w:rPr>
          <w:b/>
        </w:rPr>
        <w:t>a</w:t>
      </w:r>
      <w:r w:rsidRPr="00886DD0">
        <w:rPr>
          <w:b/>
          <w:spacing w:val="-4"/>
        </w:rPr>
        <w:t xml:space="preserve"> </w:t>
      </w:r>
      <w:r w:rsidRPr="00886DD0">
        <w:rPr>
          <w:b/>
        </w:rPr>
        <w:t>ofertei</w:t>
      </w:r>
      <w:r w:rsidRPr="00886DD0">
        <w:rPr>
          <w:b/>
          <w:spacing w:val="-4"/>
        </w:rPr>
        <w:t xml:space="preserve"> </w:t>
      </w:r>
      <w:r w:rsidRPr="00886DD0">
        <w:rPr>
          <w:b/>
        </w:rPr>
        <w:t>celei</w:t>
      </w:r>
      <w:r w:rsidRPr="00886DD0">
        <w:rPr>
          <w:b/>
          <w:spacing w:val="-4"/>
        </w:rPr>
        <w:t xml:space="preserve"> </w:t>
      </w:r>
      <w:r w:rsidRPr="00886DD0">
        <w:rPr>
          <w:b/>
        </w:rPr>
        <w:t>mai</w:t>
      </w:r>
      <w:r w:rsidRPr="00886DD0">
        <w:rPr>
          <w:b/>
          <w:spacing w:val="-4"/>
        </w:rPr>
        <w:t xml:space="preserve"> </w:t>
      </w:r>
      <w:r w:rsidRPr="00886DD0">
        <w:rPr>
          <w:b/>
        </w:rPr>
        <w:t>avantajoase</w:t>
      </w:r>
      <w:r w:rsidRPr="00886DD0">
        <w:rPr>
          <w:b/>
          <w:spacing w:val="-5"/>
        </w:rPr>
        <w:t xml:space="preserve"> </w:t>
      </w:r>
      <w:r w:rsidRPr="00886DD0">
        <w:rPr>
          <w:b/>
        </w:rPr>
        <w:t>din</w:t>
      </w:r>
      <w:r w:rsidRPr="00886DD0">
        <w:rPr>
          <w:b/>
          <w:spacing w:val="-3"/>
        </w:rPr>
        <w:t xml:space="preserve"> </w:t>
      </w:r>
      <w:r w:rsidRPr="00886DD0">
        <w:rPr>
          <w:b/>
        </w:rPr>
        <w:t>punct</w:t>
      </w:r>
      <w:r w:rsidRPr="00886DD0">
        <w:rPr>
          <w:b/>
          <w:spacing w:val="-3"/>
        </w:rPr>
        <w:t xml:space="preserve"> </w:t>
      </w:r>
      <w:r w:rsidRPr="00886DD0">
        <w:rPr>
          <w:b/>
        </w:rPr>
        <w:t>de</w:t>
      </w:r>
      <w:r w:rsidRPr="00886DD0">
        <w:rPr>
          <w:b/>
          <w:spacing w:val="-9"/>
        </w:rPr>
        <w:t xml:space="preserve"> </w:t>
      </w:r>
      <w:r w:rsidRPr="00886DD0">
        <w:rPr>
          <w:b/>
        </w:rPr>
        <w:t>vedere</w:t>
      </w:r>
      <w:r w:rsidRPr="00886DD0">
        <w:rPr>
          <w:b/>
          <w:spacing w:val="-5"/>
        </w:rPr>
        <w:t xml:space="preserve"> </w:t>
      </w:r>
      <w:r w:rsidRPr="00886DD0">
        <w:rPr>
          <w:b/>
        </w:rPr>
        <w:t xml:space="preserve">economic, precum și ponderile lor: </w:t>
      </w:r>
      <w:r w:rsidRPr="00886DD0">
        <w:t>nu se cere</w:t>
      </w:r>
    </w:p>
    <w:p w14:paraId="7AEF5513" w14:textId="77777777" w:rsidR="00F70EB0" w:rsidRPr="00886DD0" w:rsidRDefault="00F70EB0" w:rsidP="00F70EB0">
      <w:pPr>
        <w:pStyle w:val="a"/>
        <w:numPr>
          <w:ilvl w:val="0"/>
          <w:numId w:val="25"/>
        </w:numPr>
        <w:tabs>
          <w:tab w:val="left" w:pos="1265"/>
        </w:tabs>
        <w:spacing w:before="123"/>
        <w:rPr>
          <w:b/>
        </w:rPr>
      </w:pPr>
      <w:r w:rsidRPr="00886DD0">
        <w:rPr>
          <w:b/>
        </w:rPr>
        <w:t>Termenul</w:t>
      </w:r>
      <w:r w:rsidRPr="00886DD0">
        <w:rPr>
          <w:b/>
          <w:spacing w:val="-8"/>
        </w:rPr>
        <w:t xml:space="preserve"> </w:t>
      </w:r>
      <w:r w:rsidRPr="00886DD0">
        <w:rPr>
          <w:b/>
        </w:rPr>
        <w:t>limită</w:t>
      </w:r>
      <w:r w:rsidRPr="00886DD0">
        <w:rPr>
          <w:b/>
          <w:spacing w:val="-3"/>
        </w:rPr>
        <w:t xml:space="preserve"> </w:t>
      </w:r>
      <w:r w:rsidRPr="00886DD0">
        <w:rPr>
          <w:b/>
        </w:rPr>
        <w:t>de</w:t>
      </w:r>
      <w:r w:rsidRPr="00886DD0">
        <w:rPr>
          <w:b/>
          <w:spacing w:val="-4"/>
        </w:rPr>
        <w:t xml:space="preserve"> </w:t>
      </w:r>
      <w:r w:rsidRPr="00886DD0">
        <w:rPr>
          <w:b/>
        </w:rPr>
        <w:t>depunere/deschidere</w:t>
      </w:r>
      <w:r w:rsidRPr="00886DD0">
        <w:rPr>
          <w:b/>
          <w:spacing w:val="-4"/>
        </w:rPr>
        <w:t xml:space="preserve"> </w:t>
      </w:r>
      <w:r w:rsidRPr="00886DD0">
        <w:rPr>
          <w:b/>
        </w:rPr>
        <w:t>a</w:t>
      </w:r>
      <w:r w:rsidRPr="00886DD0">
        <w:rPr>
          <w:b/>
          <w:spacing w:val="-3"/>
        </w:rPr>
        <w:t xml:space="preserve"> </w:t>
      </w:r>
      <w:r w:rsidRPr="00886DD0">
        <w:rPr>
          <w:b/>
          <w:spacing w:val="-2"/>
        </w:rPr>
        <w:t>ofertelor:</w:t>
      </w:r>
    </w:p>
    <w:p w14:paraId="4A9FBB9A" w14:textId="77777777" w:rsidR="00F70EB0" w:rsidRPr="00886DD0" w:rsidRDefault="00F70EB0" w:rsidP="00F70EB0">
      <w:pPr>
        <w:spacing w:before="118" w:line="343" w:lineRule="auto"/>
        <w:ind w:left="843" w:right="2815"/>
        <w:rPr>
          <w:i/>
          <w:lang w:val="en-US"/>
        </w:rPr>
      </w:pPr>
      <w:r w:rsidRPr="00886DD0">
        <w:rPr>
          <w:lang w:val="en-US"/>
        </w:rPr>
        <w:t>conform</w:t>
      </w:r>
      <w:r w:rsidRPr="00886DD0">
        <w:rPr>
          <w:spacing w:val="-11"/>
          <w:lang w:val="en-US"/>
        </w:rPr>
        <w:t xml:space="preserve"> </w:t>
      </w:r>
      <w:r w:rsidRPr="00886DD0">
        <w:rPr>
          <w:lang w:val="en-US"/>
        </w:rPr>
        <w:t>SIA</w:t>
      </w:r>
      <w:r w:rsidRPr="00886DD0">
        <w:rPr>
          <w:spacing w:val="-9"/>
          <w:lang w:val="en-US"/>
        </w:rPr>
        <w:t xml:space="preserve"> </w:t>
      </w:r>
      <w:r w:rsidRPr="00886DD0">
        <w:rPr>
          <w:lang w:val="en-US"/>
        </w:rPr>
        <w:t>RSAP</w:t>
      </w:r>
      <w:r w:rsidRPr="00886DD0">
        <w:rPr>
          <w:spacing w:val="-3"/>
          <w:lang w:val="en-US"/>
        </w:rPr>
        <w:t xml:space="preserve"> </w:t>
      </w:r>
      <w:r w:rsidRPr="00886DD0">
        <w:rPr>
          <w:lang w:val="en-US"/>
        </w:rPr>
        <w:t xml:space="preserve">/până la: </w:t>
      </w:r>
      <w:r w:rsidRPr="00886DD0">
        <w:rPr>
          <w:i/>
          <w:lang w:val="en-US"/>
        </w:rPr>
        <w:t>[ora</w:t>
      </w:r>
      <w:r w:rsidRPr="00886DD0">
        <w:rPr>
          <w:i/>
          <w:spacing w:val="-3"/>
          <w:lang w:val="en-US"/>
        </w:rPr>
        <w:t xml:space="preserve"> </w:t>
      </w:r>
      <w:r w:rsidRPr="00886DD0">
        <w:rPr>
          <w:i/>
          <w:lang w:val="en-US"/>
        </w:rPr>
        <w:t>exactă],</w:t>
      </w:r>
      <w:r w:rsidRPr="00886DD0">
        <w:rPr>
          <w:i/>
          <w:spacing w:val="-1"/>
          <w:lang w:val="en-US"/>
        </w:rPr>
        <w:t xml:space="preserve"> </w:t>
      </w:r>
      <w:r w:rsidRPr="00886DD0">
        <w:rPr>
          <w:i/>
          <w:lang w:val="en-US"/>
        </w:rPr>
        <w:t>ora</w:t>
      </w:r>
      <w:r w:rsidRPr="00886DD0">
        <w:rPr>
          <w:i/>
          <w:spacing w:val="-3"/>
          <w:lang w:val="en-US"/>
        </w:rPr>
        <w:t xml:space="preserve"> </w:t>
      </w:r>
      <w:r w:rsidRPr="00886DD0">
        <w:rPr>
          <w:i/>
          <w:lang w:val="en-US"/>
        </w:rPr>
        <w:t>indicată</w:t>
      </w:r>
      <w:r w:rsidRPr="00886DD0">
        <w:rPr>
          <w:i/>
          <w:spacing w:val="-3"/>
          <w:lang w:val="en-US"/>
        </w:rPr>
        <w:t xml:space="preserve"> </w:t>
      </w:r>
      <w:r w:rsidRPr="00886DD0">
        <w:rPr>
          <w:i/>
          <w:lang w:val="en-US"/>
        </w:rPr>
        <w:t xml:space="preserve">in </w:t>
      </w:r>
    </w:p>
    <w:p w14:paraId="6CECECF7" w14:textId="77777777" w:rsidR="00F70EB0" w:rsidRPr="00886DD0" w:rsidRDefault="00F70EB0" w:rsidP="00F70EB0">
      <w:pPr>
        <w:spacing w:before="118" w:line="343" w:lineRule="auto"/>
        <w:ind w:left="843" w:right="2815"/>
        <w:rPr>
          <w:lang w:val="en-US"/>
        </w:rPr>
      </w:pPr>
      <w:r w:rsidRPr="00886DD0">
        <w:rPr>
          <w:lang w:val="en-US"/>
        </w:rPr>
        <w:t>SIA</w:t>
      </w:r>
      <w:r w:rsidRPr="00886DD0">
        <w:rPr>
          <w:spacing w:val="-9"/>
          <w:lang w:val="en-US"/>
        </w:rPr>
        <w:t xml:space="preserve"> </w:t>
      </w:r>
      <w:r w:rsidRPr="00886DD0">
        <w:rPr>
          <w:lang w:val="en-US"/>
        </w:rPr>
        <w:t>RSAP pe:</w:t>
      </w:r>
      <w:r w:rsidRPr="00886DD0">
        <w:rPr>
          <w:spacing w:val="40"/>
          <w:lang w:val="en-US"/>
        </w:rPr>
        <w:t xml:space="preserve"> </w:t>
      </w:r>
      <w:r w:rsidRPr="00886DD0">
        <w:rPr>
          <w:lang w:val="en-US"/>
        </w:rPr>
        <w:t xml:space="preserve">12 zile </w:t>
      </w:r>
      <w:r w:rsidRPr="00886DD0">
        <w:rPr>
          <w:i/>
          <w:lang w:val="en-US"/>
        </w:rPr>
        <w:t xml:space="preserve">[data] indicată in </w:t>
      </w:r>
      <w:r w:rsidRPr="00886DD0">
        <w:rPr>
          <w:lang w:val="en-US"/>
        </w:rPr>
        <w:t>SIA RSAP</w:t>
      </w:r>
    </w:p>
    <w:p w14:paraId="584BC0C1" w14:textId="77777777" w:rsidR="00F70EB0" w:rsidRPr="00886DD0" w:rsidRDefault="00F70EB0" w:rsidP="00F70EB0">
      <w:pPr>
        <w:pStyle w:val="a"/>
        <w:numPr>
          <w:ilvl w:val="0"/>
          <w:numId w:val="25"/>
        </w:numPr>
        <w:tabs>
          <w:tab w:val="left" w:pos="1265"/>
        </w:tabs>
        <w:spacing w:before="8"/>
        <w:rPr>
          <w:b/>
        </w:rPr>
      </w:pPr>
      <w:r w:rsidRPr="00886DD0">
        <w:rPr>
          <w:b/>
        </w:rPr>
        <w:t>Adresa</w:t>
      </w:r>
      <w:r w:rsidRPr="00886DD0">
        <w:rPr>
          <w:b/>
          <w:spacing w:val="-4"/>
        </w:rPr>
        <w:t xml:space="preserve"> </w:t>
      </w:r>
      <w:r w:rsidRPr="00886DD0">
        <w:rPr>
          <w:b/>
        </w:rPr>
        <w:t>la</w:t>
      </w:r>
      <w:r w:rsidRPr="00886DD0">
        <w:rPr>
          <w:b/>
          <w:spacing w:val="-2"/>
        </w:rPr>
        <w:t xml:space="preserve"> </w:t>
      </w:r>
      <w:r w:rsidRPr="00886DD0">
        <w:rPr>
          <w:b/>
        </w:rPr>
        <w:t>care</w:t>
      </w:r>
      <w:r w:rsidRPr="00886DD0">
        <w:rPr>
          <w:b/>
          <w:spacing w:val="-3"/>
        </w:rPr>
        <w:t xml:space="preserve"> </w:t>
      </w:r>
      <w:r w:rsidRPr="00886DD0">
        <w:rPr>
          <w:b/>
        </w:rPr>
        <w:t>trebuie</w:t>
      </w:r>
      <w:r w:rsidRPr="00886DD0">
        <w:rPr>
          <w:b/>
          <w:spacing w:val="-3"/>
        </w:rPr>
        <w:t xml:space="preserve"> </w:t>
      </w:r>
      <w:r w:rsidRPr="00886DD0">
        <w:rPr>
          <w:b/>
        </w:rPr>
        <w:t>transmise</w:t>
      </w:r>
      <w:r w:rsidRPr="00886DD0">
        <w:rPr>
          <w:b/>
          <w:spacing w:val="-3"/>
        </w:rPr>
        <w:t xml:space="preserve"> </w:t>
      </w:r>
      <w:r w:rsidRPr="00886DD0">
        <w:rPr>
          <w:b/>
        </w:rPr>
        <w:t>ofertele</w:t>
      </w:r>
      <w:r w:rsidRPr="00886DD0">
        <w:rPr>
          <w:b/>
          <w:spacing w:val="-3"/>
        </w:rPr>
        <w:t xml:space="preserve"> </w:t>
      </w:r>
      <w:r w:rsidRPr="00886DD0">
        <w:rPr>
          <w:b/>
        </w:rPr>
        <w:t>sau</w:t>
      </w:r>
      <w:r w:rsidRPr="00886DD0">
        <w:rPr>
          <w:b/>
          <w:spacing w:val="-2"/>
        </w:rPr>
        <w:t xml:space="preserve"> </w:t>
      </w:r>
      <w:r w:rsidRPr="00886DD0">
        <w:rPr>
          <w:b/>
        </w:rPr>
        <w:t>cererile</w:t>
      </w:r>
      <w:r w:rsidRPr="00886DD0">
        <w:rPr>
          <w:b/>
          <w:spacing w:val="-3"/>
        </w:rPr>
        <w:t xml:space="preserve"> </w:t>
      </w:r>
      <w:r w:rsidRPr="00886DD0">
        <w:rPr>
          <w:b/>
        </w:rPr>
        <w:t>de</w:t>
      </w:r>
      <w:r w:rsidRPr="00886DD0">
        <w:rPr>
          <w:b/>
          <w:spacing w:val="-2"/>
        </w:rPr>
        <w:t xml:space="preserve"> participare:</w:t>
      </w:r>
    </w:p>
    <w:p w14:paraId="6D2EA439" w14:textId="77777777" w:rsidR="00F70EB0" w:rsidRPr="00886DD0" w:rsidRDefault="00F70EB0" w:rsidP="00F70EB0">
      <w:pPr>
        <w:spacing w:before="112"/>
        <w:ind w:left="843"/>
        <w:rPr>
          <w:i/>
          <w:lang w:val="en-US"/>
        </w:rPr>
      </w:pPr>
      <w:r w:rsidRPr="00886DD0">
        <w:rPr>
          <w:i/>
          <w:lang w:val="en-US"/>
        </w:rPr>
        <w:t>Ofertele</w:t>
      </w:r>
      <w:r w:rsidRPr="00886DD0">
        <w:rPr>
          <w:i/>
          <w:spacing w:val="-2"/>
          <w:lang w:val="en-US"/>
        </w:rPr>
        <w:t xml:space="preserve"> </w:t>
      </w:r>
      <w:r w:rsidRPr="00886DD0">
        <w:rPr>
          <w:i/>
          <w:lang w:val="en-US"/>
        </w:rPr>
        <w:t>sau</w:t>
      </w:r>
      <w:r w:rsidRPr="00886DD0">
        <w:rPr>
          <w:i/>
          <w:spacing w:val="-2"/>
          <w:lang w:val="en-US"/>
        </w:rPr>
        <w:t xml:space="preserve"> </w:t>
      </w:r>
      <w:r w:rsidRPr="00886DD0">
        <w:rPr>
          <w:i/>
          <w:lang w:val="en-US"/>
        </w:rPr>
        <w:t>cererile</w:t>
      </w:r>
      <w:r w:rsidRPr="00886DD0">
        <w:rPr>
          <w:i/>
          <w:spacing w:val="-2"/>
          <w:lang w:val="en-US"/>
        </w:rPr>
        <w:t xml:space="preserve"> </w:t>
      </w:r>
      <w:r w:rsidRPr="00886DD0">
        <w:rPr>
          <w:i/>
          <w:lang w:val="en-US"/>
        </w:rPr>
        <w:t>de</w:t>
      </w:r>
      <w:r w:rsidRPr="00886DD0">
        <w:rPr>
          <w:i/>
          <w:spacing w:val="-2"/>
          <w:lang w:val="en-US"/>
        </w:rPr>
        <w:t xml:space="preserve"> </w:t>
      </w:r>
      <w:r w:rsidRPr="00886DD0">
        <w:rPr>
          <w:i/>
          <w:lang w:val="en-US"/>
        </w:rPr>
        <w:t>participare</w:t>
      </w:r>
      <w:r w:rsidRPr="00886DD0">
        <w:rPr>
          <w:i/>
          <w:spacing w:val="-2"/>
          <w:lang w:val="en-US"/>
        </w:rPr>
        <w:t xml:space="preserve"> </w:t>
      </w:r>
      <w:r w:rsidRPr="00886DD0">
        <w:rPr>
          <w:i/>
          <w:lang w:val="en-US"/>
        </w:rPr>
        <w:t>vor</w:t>
      </w:r>
      <w:r w:rsidRPr="00886DD0">
        <w:rPr>
          <w:i/>
          <w:spacing w:val="-2"/>
          <w:lang w:val="en-US"/>
        </w:rPr>
        <w:t xml:space="preserve"> </w:t>
      </w:r>
      <w:r w:rsidRPr="00886DD0">
        <w:rPr>
          <w:i/>
          <w:lang w:val="en-US"/>
        </w:rPr>
        <w:t>fi</w:t>
      </w:r>
      <w:r w:rsidRPr="00886DD0">
        <w:rPr>
          <w:i/>
          <w:spacing w:val="-2"/>
          <w:lang w:val="en-US"/>
        </w:rPr>
        <w:t xml:space="preserve"> </w:t>
      </w:r>
      <w:r w:rsidRPr="00886DD0">
        <w:rPr>
          <w:i/>
          <w:lang w:val="en-US"/>
        </w:rPr>
        <w:t>depuse</w:t>
      </w:r>
      <w:r w:rsidRPr="00886DD0">
        <w:rPr>
          <w:i/>
          <w:spacing w:val="-2"/>
          <w:lang w:val="en-US"/>
        </w:rPr>
        <w:t xml:space="preserve"> </w:t>
      </w:r>
      <w:r w:rsidRPr="00886DD0">
        <w:rPr>
          <w:i/>
          <w:lang w:val="en-US"/>
        </w:rPr>
        <w:t>electronic</w:t>
      </w:r>
      <w:r w:rsidRPr="00886DD0">
        <w:rPr>
          <w:i/>
          <w:spacing w:val="-2"/>
          <w:lang w:val="en-US"/>
        </w:rPr>
        <w:t xml:space="preserve"> </w:t>
      </w:r>
      <w:r w:rsidRPr="00886DD0">
        <w:rPr>
          <w:i/>
          <w:lang w:val="en-US"/>
        </w:rPr>
        <w:t>prin</w:t>
      </w:r>
      <w:r w:rsidRPr="00886DD0">
        <w:rPr>
          <w:i/>
          <w:spacing w:val="-1"/>
          <w:lang w:val="en-US"/>
        </w:rPr>
        <w:t xml:space="preserve"> </w:t>
      </w:r>
      <w:r w:rsidRPr="00886DD0">
        <w:rPr>
          <w:i/>
          <w:lang w:val="en-US"/>
        </w:rPr>
        <w:t>intermediul</w:t>
      </w:r>
      <w:r w:rsidRPr="00886DD0">
        <w:rPr>
          <w:i/>
          <w:spacing w:val="-1"/>
          <w:lang w:val="en-US"/>
        </w:rPr>
        <w:t xml:space="preserve"> </w:t>
      </w:r>
      <w:r w:rsidRPr="00886DD0">
        <w:rPr>
          <w:i/>
          <w:lang w:val="en-US"/>
        </w:rPr>
        <w:t>SIA</w:t>
      </w:r>
      <w:r w:rsidRPr="00886DD0">
        <w:rPr>
          <w:i/>
          <w:spacing w:val="-3"/>
          <w:lang w:val="en-US"/>
        </w:rPr>
        <w:t xml:space="preserve"> </w:t>
      </w:r>
      <w:r w:rsidRPr="00886DD0">
        <w:rPr>
          <w:i/>
          <w:spacing w:val="-4"/>
          <w:lang w:val="en-US"/>
        </w:rPr>
        <w:t>RSAP</w:t>
      </w:r>
    </w:p>
    <w:p w14:paraId="315EFF11" w14:textId="77777777" w:rsidR="00F70EB0" w:rsidRPr="00886DD0" w:rsidRDefault="00F70EB0" w:rsidP="00F70EB0">
      <w:pPr>
        <w:pStyle w:val="a"/>
        <w:numPr>
          <w:ilvl w:val="0"/>
          <w:numId w:val="25"/>
        </w:numPr>
        <w:tabs>
          <w:tab w:val="left" w:pos="1265"/>
        </w:tabs>
        <w:spacing w:before="128"/>
        <w:rPr>
          <w:b/>
        </w:rPr>
      </w:pPr>
      <w:r w:rsidRPr="00886DD0">
        <w:rPr>
          <w:b/>
        </w:rPr>
        <w:t>Termenul</w:t>
      </w:r>
      <w:r w:rsidRPr="00886DD0">
        <w:rPr>
          <w:b/>
          <w:spacing w:val="-7"/>
        </w:rPr>
        <w:t xml:space="preserve"> </w:t>
      </w:r>
      <w:r w:rsidRPr="00886DD0">
        <w:rPr>
          <w:b/>
        </w:rPr>
        <w:t>de</w:t>
      </w:r>
      <w:r w:rsidRPr="00886DD0">
        <w:rPr>
          <w:b/>
          <w:spacing w:val="-3"/>
        </w:rPr>
        <w:t xml:space="preserve"> </w:t>
      </w:r>
      <w:r w:rsidRPr="00886DD0">
        <w:rPr>
          <w:b/>
        </w:rPr>
        <w:t>valabilitate</w:t>
      </w:r>
      <w:r w:rsidRPr="00886DD0">
        <w:rPr>
          <w:b/>
          <w:spacing w:val="-2"/>
        </w:rPr>
        <w:t xml:space="preserve"> </w:t>
      </w:r>
      <w:r w:rsidRPr="00886DD0">
        <w:rPr>
          <w:b/>
        </w:rPr>
        <w:t>a</w:t>
      </w:r>
      <w:r w:rsidRPr="00886DD0">
        <w:rPr>
          <w:b/>
          <w:spacing w:val="-2"/>
        </w:rPr>
        <w:t xml:space="preserve"> </w:t>
      </w:r>
      <w:r w:rsidRPr="00886DD0">
        <w:rPr>
          <w:b/>
        </w:rPr>
        <w:t>ofertelor:</w:t>
      </w:r>
      <w:r w:rsidRPr="00886DD0">
        <w:rPr>
          <w:b/>
          <w:spacing w:val="-1"/>
        </w:rPr>
        <w:t xml:space="preserve"> </w:t>
      </w:r>
      <w:r w:rsidRPr="00886DD0">
        <w:rPr>
          <w:b/>
        </w:rPr>
        <w:t>60</w:t>
      </w:r>
      <w:r w:rsidRPr="00886DD0">
        <w:rPr>
          <w:b/>
          <w:spacing w:val="-1"/>
        </w:rPr>
        <w:t xml:space="preserve"> </w:t>
      </w:r>
      <w:r w:rsidRPr="00886DD0">
        <w:rPr>
          <w:b/>
          <w:spacing w:val="-4"/>
        </w:rPr>
        <w:t>zile</w:t>
      </w:r>
    </w:p>
    <w:p w14:paraId="246BF96F" w14:textId="77777777" w:rsidR="00F70EB0" w:rsidRPr="00886DD0" w:rsidRDefault="00F70EB0" w:rsidP="00F70EB0">
      <w:pPr>
        <w:pStyle w:val="a"/>
        <w:numPr>
          <w:ilvl w:val="0"/>
          <w:numId w:val="25"/>
        </w:numPr>
        <w:tabs>
          <w:tab w:val="left" w:pos="1692"/>
        </w:tabs>
        <w:spacing w:before="96" w:line="237" w:lineRule="auto"/>
        <w:ind w:right="1067"/>
      </w:pPr>
      <w:r w:rsidRPr="00886DD0">
        <w:rPr>
          <w:b/>
        </w:rPr>
        <w:t xml:space="preserve"> Locul deschiderii ofertelor: </w:t>
      </w:r>
      <w:r w:rsidRPr="00886DD0">
        <w:rPr>
          <w:i/>
        </w:rPr>
        <w:t xml:space="preserve">Conform publicării din SIA RSAP M-Tender </w:t>
      </w:r>
    </w:p>
    <w:p w14:paraId="5D4CCB06" w14:textId="77777777" w:rsidR="00F70EB0" w:rsidRPr="00886DD0" w:rsidRDefault="00F70EB0" w:rsidP="00F70EB0">
      <w:pPr>
        <w:pStyle w:val="a"/>
        <w:numPr>
          <w:ilvl w:val="0"/>
          <w:numId w:val="24"/>
        </w:numPr>
        <w:tabs>
          <w:tab w:val="clear" w:pos="1134"/>
          <w:tab w:val="left" w:pos="1692"/>
        </w:tabs>
        <w:spacing w:before="96" w:line="237" w:lineRule="auto"/>
        <w:ind w:left="928" w:right="1067" w:firstLine="0"/>
      </w:pPr>
      <w:r w:rsidRPr="00886DD0">
        <w:t>(SIA RSAP sau adresa deschiderii)</w:t>
      </w:r>
    </w:p>
    <w:p w14:paraId="66158BC1" w14:textId="77777777" w:rsidR="00F70EB0" w:rsidRPr="00886DD0" w:rsidRDefault="00F70EB0" w:rsidP="00F70EB0">
      <w:pPr>
        <w:spacing w:before="3"/>
        <w:ind w:left="843"/>
        <w:rPr>
          <w:i/>
          <w:lang w:val="en-US"/>
        </w:rPr>
      </w:pPr>
      <w:r w:rsidRPr="00886DD0">
        <w:rPr>
          <w:i/>
          <w:lang w:val="en-US"/>
        </w:rPr>
        <w:t>Ofertele</w:t>
      </w:r>
      <w:r w:rsidRPr="00886DD0">
        <w:rPr>
          <w:i/>
          <w:spacing w:val="-4"/>
          <w:lang w:val="en-US"/>
        </w:rPr>
        <w:t xml:space="preserve"> </w:t>
      </w:r>
      <w:r w:rsidRPr="00886DD0">
        <w:rPr>
          <w:i/>
          <w:lang w:val="en-US"/>
        </w:rPr>
        <w:t>întîrziate</w:t>
      </w:r>
      <w:r w:rsidRPr="00886DD0">
        <w:rPr>
          <w:i/>
          <w:spacing w:val="-1"/>
          <w:lang w:val="en-US"/>
        </w:rPr>
        <w:t xml:space="preserve"> </w:t>
      </w:r>
      <w:r w:rsidRPr="00886DD0">
        <w:rPr>
          <w:i/>
          <w:lang w:val="en-US"/>
        </w:rPr>
        <w:t>vor</w:t>
      </w:r>
      <w:r w:rsidRPr="00886DD0">
        <w:rPr>
          <w:i/>
          <w:spacing w:val="-7"/>
          <w:lang w:val="en-US"/>
        </w:rPr>
        <w:t xml:space="preserve"> </w:t>
      </w:r>
      <w:r w:rsidRPr="00886DD0">
        <w:rPr>
          <w:i/>
          <w:lang w:val="en-US"/>
        </w:rPr>
        <w:t>fi respinse.</w:t>
      </w:r>
      <w:r w:rsidRPr="00886DD0">
        <w:rPr>
          <w:i/>
          <w:spacing w:val="2"/>
          <w:lang w:val="en-US"/>
        </w:rPr>
        <w:t xml:space="preserve"> </w:t>
      </w:r>
      <w:r w:rsidRPr="00886DD0">
        <w:rPr>
          <w:i/>
          <w:spacing w:val="-5"/>
          <w:lang w:val="en-US"/>
        </w:rPr>
        <w:t>da</w:t>
      </w:r>
    </w:p>
    <w:p w14:paraId="639F5E80" w14:textId="77777777" w:rsidR="00F70EB0" w:rsidRPr="00886DD0" w:rsidRDefault="00F70EB0" w:rsidP="00F70EB0">
      <w:pPr>
        <w:pStyle w:val="a"/>
        <w:numPr>
          <w:ilvl w:val="0"/>
          <w:numId w:val="25"/>
        </w:numPr>
        <w:tabs>
          <w:tab w:val="left" w:pos="1265"/>
        </w:tabs>
        <w:spacing w:before="123" w:line="273" w:lineRule="exact"/>
        <w:rPr>
          <w:b/>
        </w:rPr>
      </w:pPr>
      <w:r w:rsidRPr="00886DD0">
        <w:rPr>
          <w:b/>
        </w:rPr>
        <w:t>Persoanele</w:t>
      </w:r>
      <w:r w:rsidRPr="00886DD0">
        <w:rPr>
          <w:b/>
          <w:spacing w:val="-8"/>
        </w:rPr>
        <w:t xml:space="preserve"> </w:t>
      </w:r>
      <w:r w:rsidRPr="00886DD0">
        <w:rPr>
          <w:b/>
        </w:rPr>
        <w:t>autorizate</w:t>
      </w:r>
      <w:r w:rsidRPr="00886DD0">
        <w:rPr>
          <w:b/>
          <w:spacing w:val="-5"/>
        </w:rPr>
        <w:t xml:space="preserve"> </w:t>
      </w:r>
      <w:r w:rsidRPr="00886DD0">
        <w:rPr>
          <w:b/>
        </w:rPr>
        <w:t>să</w:t>
      </w:r>
      <w:r w:rsidRPr="00886DD0">
        <w:rPr>
          <w:b/>
          <w:spacing w:val="-4"/>
        </w:rPr>
        <w:t xml:space="preserve"> </w:t>
      </w:r>
      <w:r w:rsidRPr="00886DD0">
        <w:rPr>
          <w:b/>
        </w:rPr>
        <w:t>asiste</w:t>
      </w:r>
      <w:r w:rsidRPr="00886DD0">
        <w:rPr>
          <w:b/>
          <w:spacing w:val="-6"/>
        </w:rPr>
        <w:t xml:space="preserve"> </w:t>
      </w:r>
      <w:r w:rsidRPr="00886DD0">
        <w:rPr>
          <w:b/>
        </w:rPr>
        <w:t>la</w:t>
      </w:r>
      <w:r w:rsidRPr="00886DD0">
        <w:rPr>
          <w:b/>
          <w:spacing w:val="-4"/>
        </w:rPr>
        <w:t xml:space="preserve"> </w:t>
      </w:r>
      <w:r w:rsidRPr="00886DD0">
        <w:rPr>
          <w:b/>
        </w:rPr>
        <w:t>deschiderea</w:t>
      </w:r>
      <w:r w:rsidRPr="00886DD0">
        <w:rPr>
          <w:b/>
          <w:spacing w:val="-4"/>
        </w:rPr>
        <w:t xml:space="preserve"> </w:t>
      </w:r>
      <w:r w:rsidRPr="00886DD0">
        <w:rPr>
          <w:b/>
          <w:spacing w:val="-2"/>
        </w:rPr>
        <w:t>ofertelor:</w:t>
      </w:r>
    </w:p>
    <w:p w14:paraId="73F94A36" w14:textId="77777777" w:rsidR="00F70EB0" w:rsidRPr="00886DD0" w:rsidRDefault="00F70EB0" w:rsidP="00F70EB0">
      <w:pPr>
        <w:spacing w:line="242" w:lineRule="auto"/>
        <w:ind w:left="843" w:right="534"/>
        <w:rPr>
          <w:lang w:val="en-US"/>
        </w:rPr>
      </w:pPr>
      <w:r w:rsidRPr="00886DD0">
        <w:rPr>
          <w:i/>
          <w:lang w:val="en-US"/>
        </w:rPr>
        <w:t>Ofertanții</w:t>
      </w:r>
      <w:r w:rsidRPr="00886DD0">
        <w:rPr>
          <w:i/>
          <w:spacing w:val="-4"/>
          <w:lang w:val="en-US"/>
        </w:rPr>
        <w:t xml:space="preserve"> </w:t>
      </w:r>
      <w:r w:rsidRPr="00886DD0">
        <w:rPr>
          <w:i/>
          <w:lang w:val="en-US"/>
        </w:rPr>
        <w:t>sau</w:t>
      </w:r>
      <w:r w:rsidRPr="00886DD0">
        <w:rPr>
          <w:i/>
          <w:spacing w:val="-4"/>
          <w:lang w:val="en-US"/>
        </w:rPr>
        <w:t xml:space="preserve"> </w:t>
      </w:r>
      <w:r w:rsidRPr="00886DD0">
        <w:rPr>
          <w:i/>
          <w:lang w:val="en-US"/>
        </w:rPr>
        <w:t>reprezentanții</w:t>
      </w:r>
      <w:r w:rsidRPr="00886DD0">
        <w:rPr>
          <w:i/>
          <w:spacing w:val="-4"/>
          <w:lang w:val="en-US"/>
        </w:rPr>
        <w:t xml:space="preserve"> </w:t>
      </w:r>
      <w:r w:rsidRPr="00886DD0">
        <w:rPr>
          <w:i/>
          <w:lang w:val="en-US"/>
        </w:rPr>
        <w:t>acestora</w:t>
      </w:r>
      <w:r w:rsidRPr="00886DD0">
        <w:rPr>
          <w:i/>
          <w:spacing w:val="-4"/>
          <w:lang w:val="en-US"/>
        </w:rPr>
        <w:t xml:space="preserve"> </w:t>
      </w:r>
      <w:r w:rsidRPr="00886DD0">
        <w:rPr>
          <w:i/>
          <w:lang w:val="en-US"/>
        </w:rPr>
        <w:t>au</w:t>
      </w:r>
      <w:r w:rsidRPr="00886DD0">
        <w:rPr>
          <w:i/>
          <w:spacing w:val="-4"/>
          <w:lang w:val="en-US"/>
        </w:rPr>
        <w:t xml:space="preserve"> </w:t>
      </w:r>
      <w:r w:rsidRPr="00886DD0">
        <w:rPr>
          <w:i/>
          <w:lang w:val="en-US"/>
        </w:rPr>
        <w:t>dreptul</w:t>
      </w:r>
      <w:r w:rsidRPr="00886DD0">
        <w:rPr>
          <w:i/>
          <w:spacing w:val="-4"/>
          <w:lang w:val="en-US"/>
        </w:rPr>
        <w:t xml:space="preserve"> </w:t>
      </w:r>
      <w:r w:rsidRPr="00886DD0">
        <w:rPr>
          <w:i/>
          <w:lang w:val="en-US"/>
        </w:rPr>
        <w:t>să</w:t>
      </w:r>
      <w:r w:rsidRPr="00886DD0">
        <w:rPr>
          <w:i/>
          <w:spacing w:val="-4"/>
          <w:lang w:val="en-US"/>
        </w:rPr>
        <w:t xml:space="preserve"> </w:t>
      </w:r>
      <w:r w:rsidRPr="00886DD0">
        <w:rPr>
          <w:i/>
          <w:lang w:val="en-US"/>
        </w:rPr>
        <w:t>participe</w:t>
      </w:r>
      <w:r w:rsidRPr="00886DD0">
        <w:rPr>
          <w:i/>
          <w:spacing w:val="-5"/>
          <w:lang w:val="en-US"/>
        </w:rPr>
        <w:t xml:space="preserve"> </w:t>
      </w:r>
      <w:r w:rsidRPr="00886DD0">
        <w:rPr>
          <w:i/>
          <w:lang w:val="en-US"/>
        </w:rPr>
        <w:t>la</w:t>
      </w:r>
      <w:r w:rsidRPr="00886DD0">
        <w:rPr>
          <w:i/>
          <w:spacing w:val="-4"/>
          <w:lang w:val="en-US"/>
        </w:rPr>
        <w:t xml:space="preserve"> </w:t>
      </w:r>
      <w:r w:rsidRPr="00886DD0">
        <w:rPr>
          <w:i/>
          <w:lang w:val="en-US"/>
        </w:rPr>
        <w:t>deschiderea</w:t>
      </w:r>
      <w:r w:rsidRPr="00886DD0">
        <w:rPr>
          <w:i/>
          <w:spacing w:val="-4"/>
          <w:lang w:val="en-US"/>
        </w:rPr>
        <w:t xml:space="preserve"> </w:t>
      </w:r>
      <w:r w:rsidRPr="00886DD0">
        <w:rPr>
          <w:i/>
          <w:lang w:val="en-US"/>
        </w:rPr>
        <w:t>ofertelor,</w:t>
      </w:r>
      <w:r w:rsidRPr="00886DD0">
        <w:rPr>
          <w:i/>
          <w:spacing w:val="-2"/>
          <w:lang w:val="en-US"/>
        </w:rPr>
        <w:t xml:space="preserve"> </w:t>
      </w:r>
      <w:r w:rsidRPr="00886DD0">
        <w:rPr>
          <w:i/>
          <w:lang w:val="en-US"/>
        </w:rPr>
        <w:t>cu excepția cazului când ofertele au fost depuse prin SIA RSAP</w:t>
      </w:r>
      <w:r w:rsidRPr="00886DD0">
        <w:rPr>
          <w:lang w:val="en-US"/>
        </w:rPr>
        <w:t>.</w:t>
      </w:r>
    </w:p>
    <w:p w14:paraId="3DA0E12B" w14:textId="77777777" w:rsidR="00F70EB0" w:rsidRPr="00886DD0" w:rsidRDefault="00F70EB0" w:rsidP="00F70EB0">
      <w:pPr>
        <w:pStyle w:val="a"/>
        <w:numPr>
          <w:ilvl w:val="0"/>
          <w:numId w:val="25"/>
        </w:numPr>
        <w:tabs>
          <w:tab w:val="left" w:pos="1265"/>
        </w:tabs>
        <w:spacing w:before="111"/>
      </w:pPr>
      <w:r w:rsidRPr="00886DD0">
        <w:rPr>
          <w:b/>
        </w:rPr>
        <w:t>Limba</w:t>
      </w:r>
      <w:r w:rsidRPr="00886DD0">
        <w:rPr>
          <w:b/>
          <w:spacing w:val="-4"/>
        </w:rPr>
        <w:t xml:space="preserve"> </w:t>
      </w:r>
      <w:r w:rsidRPr="00886DD0">
        <w:rPr>
          <w:b/>
        </w:rPr>
        <w:t>sau</w:t>
      </w:r>
      <w:r w:rsidRPr="00886DD0">
        <w:rPr>
          <w:b/>
          <w:spacing w:val="-2"/>
        </w:rPr>
        <w:t xml:space="preserve"> </w:t>
      </w:r>
      <w:r w:rsidRPr="00886DD0">
        <w:rPr>
          <w:b/>
        </w:rPr>
        <w:t>limbile</w:t>
      </w:r>
      <w:r w:rsidRPr="00886DD0">
        <w:rPr>
          <w:b/>
          <w:spacing w:val="-2"/>
        </w:rPr>
        <w:t xml:space="preserve"> </w:t>
      </w:r>
      <w:r w:rsidRPr="00886DD0">
        <w:rPr>
          <w:b/>
        </w:rPr>
        <w:t>în</w:t>
      </w:r>
      <w:r w:rsidRPr="00886DD0">
        <w:rPr>
          <w:b/>
          <w:spacing w:val="-1"/>
        </w:rPr>
        <w:t xml:space="preserve"> </w:t>
      </w:r>
      <w:r w:rsidRPr="00886DD0">
        <w:rPr>
          <w:b/>
        </w:rPr>
        <w:t>care</w:t>
      </w:r>
      <w:r w:rsidRPr="00886DD0">
        <w:rPr>
          <w:b/>
          <w:spacing w:val="-3"/>
        </w:rPr>
        <w:t xml:space="preserve"> </w:t>
      </w:r>
      <w:r w:rsidRPr="00886DD0">
        <w:rPr>
          <w:b/>
        </w:rPr>
        <w:t>trebuie</w:t>
      </w:r>
      <w:r w:rsidRPr="00886DD0">
        <w:rPr>
          <w:b/>
          <w:spacing w:val="-2"/>
        </w:rPr>
        <w:t xml:space="preserve"> </w:t>
      </w:r>
      <w:r w:rsidRPr="00886DD0">
        <w:rPr>
          <w:b/>
        </w:rPr>
        <w:t>redactate</w:t>
      </w:r>
      <w:r w:rsidRPr="00886DD0">
        <w:rPr>
          <w:b/>
          <w:spacing w:val="-3"/>
        </w:rPr>
        <w:t xml:space="preserve"> </w:t>
      </w:r>
      <w:r w:rsidRPr="00886DD0">
        <w:rPr>
          <w:b/>
        </w:rPr>
        <w:t>ofertele</w:t>
      </w:r>
      <w:r w:rsidRPr="00886DD0">
        <w:rPr>
          <w:b/>
          <w:spacing w:val="-3"/>
        </w:rPr>
        <w:t xml:space="preserve"> </w:t>
      </w:r>
      <w:r w:rsidRPr="00886DD0">
        <w:rPr>
          <w:b/>
        </w:rPr>
        <w:t>sau</w:t>
      </w:r>
      <w:r w:rsidRPr="00886DD0">
        <w:rPr>
          <w:b/>
          <w:spacing w:val="-1"/>
        </w:rPr>
        <w:t xml:space="preserve"> </w:t>
      </w:r>
      <w:r w:rsidRPr="00886DD0">
        <w:rPr>
          <w:b/>
        </w:rPr>
        <w:t>cererile</w:t>
      </w:r>
      <w:r w:rsidRPr="00886DD0">
        <w:rPr>
          <w:b/>
          <w:spacing w:val="-3"/>
        </w:rPr>
        <w:t xml:space="preserve"> </w:t>
      </w:r>
      <w:r w:rsidRPr="00886DD0">
        <w:rPr>
          <w:b/>
        </w:rPr>
        <w:t>de</w:t>
      </w:r>
      <w:r w:rsidRPr="00886DD0">
        <w:rPr>
          <w:b/>
          <w:spacing w:val="-3"/>
        </w:rPr>
        <w:t xml:space="preserve"> </w:t>
      </w:r>
      <w:r w:rsidRPr="00886DD0">
        <w:rPr>
          <w:b/>
        </w:rPr>
        <w:t>participare</w:t>
      </w:r>
      <w:r w:rsidRPr="00886DD0">
        <w:t>:</w:t>
      </w:r>
      <w:r w:rsidRPr="00886DD0">
        <w:rPr>
          <w:spacing w:val="4"/>
        </w:rPr>
        <w:t xml:space="preserve"> </w:t>
      </w:r>
      <w:r w:rsidRPr="00886DD0">
        <w:rPr>
          <w:spacing w:val="-5"/>
        </w:rPr>
        <w:t>md</w:t>
      </w:r>
    </w:p>
    <w:p w14:paraId="5FEB09A8" w14:textId="77777777" w:rsidR="00F70EB0" w:rsidRPr="00886DD0" w:rsidRDefault="00F70EB0" w:rsidP="00F70EB0">
      <w:pPr>
        <w:pStyle w:val="a"/>
        <w:numPr>
          <w:ilvl w:val="0"/>
          <w:numId w:val="25"/>
        </w:numPr>
        <w:tabs>
          <w:tab w:val="left" w:pos="1328"/>
        </w:tabs>
        <w:spacing w:before="14" w:line="232" w:lineRule="auto"/>
        <w:ind w:right="834"/>
      </w:pPr>
      <w:r w:rsidRPr="00886DD0">
        <w:rPr>
          <w:b/>
        </w:rPr>
        <w:t>Respectivul</w:t>
      </w:r>
      <w:r w:rsidRPr="00886DD0">
        <w:rPr>
          <w:b/>
          <w:spacing w:val="-9"/>
        </w:rPr>
        <w:t xml:space="preserve"> </w:t>
      </w:r>
      <w:r w:rsidRPr="00886DD0">
        <w:rPr>
          <w:b/>
        </w:rPr>
        <w:t>contract</w:t>
      </w:r>
      <w:r w:rsidRPr="00886DD0">
        <w:rPr>
          <w:b/>
          <w:spacing w:val="-3"/>
        </w:rPr>
        <w:t xml:space="preserve"> </w:t>
      </w:r>
      <w:r w:rsidRPr="00886DD0">
        <w:rPr>
          <w:b/>
        </w:rPr>
        <w:t>se</w:t>
      </w:r>
      <w:r w:rsidRPr="00886DD0">
        <w:rPr>
          <w:b/>
          <w:spacing w:val="-1"/>
        </w:rPr>
        <w:t xml:space="preserve"> </w:t>
      </w:r>
      <w:r w:rsidRPr="00886DD0">
        <w:rPr>
          <w:b/>
        </w:rPr>
        <w:t>referă</w:t>
      </w:r>
      <w:r w:rsidRPr="00886DD0">
        <w:rPr>
          <w:b/>
          <w:spacing w:val="-4"/>
        </w:rPr>
        <w:t xml:space="preserve"> </w:t>
      </w:r>
      <w:r w:rsidRPr="00886DD0">
        <w:rPr>
          <w:b/>
        </w:rPr>
        <w:t>la</w:t>
      </w:r>
      <w:r w:rsidRPr="00886DD0">
        <w:rPr>
          <w:b/>
          <w:spacing w:val="-4"/>
        </w:rPr>
        <w:t xml:space="preserve"> </w:t>
      </w:r>
      <w:r w:rsidRPr="00886DD0">
        <w:rPr>
          <w:b/>
        </w:rPr>
        <w:t>un</w:t>
      </w:r>
      <w:r w:rsidRPr="00886DD0">
        <w:rPr>
          <w:b/>
          <w:spacing w:val="-4"/>
        </w:rPr>
        <w:t xml:space="preserve"> </w:t>
      </w:r>
      <w:r w:rsidRPr="00886DD0">
        <w:rPr>
          <w:b/>
        </w:rPr>
        <w:t>proiect</w:t>
      </w:r>
      <w:r w:rsidRPr="00886DD0">
        <w:rPr>
          <w:b/>
          <w:spacing w:val="-3"/>
        </w:rPr>
        <w:t xml:space="preserve"> </w:t>
      </w:r>
      <w:r w:rsidRPr="00886DD0">
        <w:rPr>
          <w:b/>
        </w:rPr>
        <w:t>și/sau</w:t>
      </w:r>
      <w:r w:rsidRPr="00886DD0">
        <w:rPr>
          <w:b/>
          <w:spacing w:val="-4"/>
        </w:rPr>
        <w:t xml:space="preserve"> </w:t>
      </w:r>
      <w:r w:rsidRPr="00886DD0">
        <w:rPr>
          <w:b/>
        </w:rPr>
        <w:t>program</w:t>
      </w:r>
      <w:r w:rsidRPr="00886DD0">
        <w:rPr>
          <w:b/>
          <w:spacing w:val="-7"/>
        </w:rPr>
        <w:t xml:space="preserve"> </w:t>
      </w:r>
      <w:r w:rsidRPr="00886DD0">
        <w:rPr>
          <w:b/>
        </w:rPr>
        <w:t>finanțat</w:t>
      </w:r>
      <w:r w:rsidRPr="00886DD0">
        <w:rPr>
          <w:b/>
          <w:spacing w:val="-3"/>
        </w:rPr>
        <w:t xml:space="preserve"> </w:t>
      </w:r>
      <w:r w:rsidRPr="00886DD0">
        <w:rPr>
          <w:b/>
        </w:rPr>
        <w:t>din</w:t>
      </w:r>
      <w:r w:rsidRPr="00886DD0">
        <w:rPr>
          <w:b/>
          <w:spacing w:val="-3"/>
        </w:rPr>
        <w:t xml:space="preserve"> </w:t>
      </w:r>
      <w:r w:rsidRPr="00886DD0">
        <w:rPr>
          <w:b/>
        </w:rPr>
        <w:t>fonduri</w:t>
      </w:r>
      <w:r w:rsidRPr="00886DD0">
        <w:rPr>
          <w:b/>
          <w:spacing w:val="-4"/>
        </w:rPr>
        <w:t xml:space="preserve"> </w:t>
      </w:r>
      <w:r w:rsidRPr="00886DD0">
        <w:rPr>
          <w:b/>
        </w:rPr>
        <w:t xml:space="preserve">ale Uniunii Europene: </w:t>
      </w:r>
      <w:r w:rsidRPr="00886DD0">
        <w:t>nu este</w:t>
      </w:r>
    </w:p>
    <w:p w14:paraId="56DE6678" w14:textId="77777777" w:rsidR="00F70EB0" w:rsidRPr="00886DD0" w:rsidRDefault="00F70EB0" w:rsidP="00F70EB0">
      <w:pPr>
        <w:pStyle w:val="a"/>
        <w:numPr>
          <w:ilvl w:val="0"/>
          <w:numId w:val="25"/>
        </w:numPr>
        <w:tabs>
          <w:tab w:val="left" w:pos="1265"/>
        </w:tabs>
        <w:spacing w:before="130" w:line="272" w:lineRule="exact"/>
        <w:rPr>
          <w:b/>
        </w:rPr>
      </w:pPr>
      <w:r w:rsidRPr="00886DD0">
        <w:rPr>
          <w:b/>
        </w:rPr>
        <w:t>Denumirea</w:t>
      </w:r>
      <w:r w:rsidRPr="00886DD0">
        <w:rPr>
          <w:b/>
          <w:spacing w:val="-6"/>
        </w:rPr>
        <w:t xml:space="preserve"> </w:t>
      </w:r>
      <w:r w:rsidRPr="00886DD0">
        <w:rPr>
          <w:b/>
        </w:rPr>
        <w:t>și</w:t>
      </w:r>
      <w:r w:rsidRPr="00886DD0">
        <w:rPr>
          <w:b/>
          <w:spacing w:val="-3"/>
        </w:rPr>
        <w:t xml:space="preserve"> </w:t>
      </w:r>
      <w:r w:rsidRPr="00886DD0">
        <w:rPr>
          <w:b/>
        </w:rPr>
        <w:t>adresa</w:t>
      </w:r>
      <w:r w:rsidRPr="00886DD0">
        <w:rPr>
          <w:b/>
          <w:spacing w:val="-4"/>
        </w:rPr>
        <w:t xml:space="preserve"> </w:t>
      </w:r>
      <w:r w:rsidRPr="00886DD0">
        <w:rPr>
          <w:b/>
        </w:rPr>
        <w:t>organismului</w:t>
      </w:r>
      <w:r w:rsidRPr="00886DD0">
        <w:rPr>
          <w:b/>
          <w:spacing w:val="-3"/>
        </w:rPr>
        <w:t xml:space="preserve"> </w:t>
      </w:r>
      <w:r w:rsidRPr="00886DD0">
        <w:rPr>
          <w:b/>
        </w:rPr>
        <w:t>competent</w:t>
      </w:r>
      <w:r w:rsidRPr="00886DD0">
        <w:rPr>
          <w:b/>
          <w:spacing w:val="-3"/>
        </w:rPr>
        <w:t xml:space="preserve"> </w:t>
      </w:r>
      <w:r w:rsidRPr="00886DD0">
        <w:rPr>
          <w:b/>
        </w:rPr>
        <w:t>de</w:t>
      </w:r>
      <w:r w:rsidRPr="00886DD0">
        <w:rPr>
          <w:b/>
          <w:spacing w:val="-4"/>
        </w:rPr>
        <w:t xml:space="preserve"> </w:t>
      </w:r>
      <w:r w:rsidRPr="00886DD0">
        <w:rPr>
          <w:b/>
        </w:rPr>
        <w:t>soluționare</w:t>
      </w:r>
      <w:r w:rsidRPr="00886DD0">
        <w:rPr>
          <w:b/>
          <w:spacing w:val="-4"/>
        </w:rPr>
        <w:t xml:space="preserve"> </w:t>
      </w:r>
      <w:r w:rsidRPr="00886DD0">
        <w:rPr>
          <w:b/>
        </w:rPr>
        <w:t>a</w:t>
      </w:r>
      <w:r w:rsidRPr="00886DD0">
        <w:rPr>
          <w:b/>
          <w:spacing w:val="-3"/>
        </w:rPr>
        <w:t xml:space="preserve"> </w:t>
      </w:r>
      <w:r w:rsidRPr="00886DD0">
        <w:rPr>
          <w:b/>
          <w:spacing w:val="-2"/>
        </w:rPr>
        <w:t>contestațiilor:</w:t>
      </w:r>
    </w:p>
    <w:p w14:paraId="2D0DEDC6" w14:textId="77777777" w:rsidR="00F70EB0" w:rsidRPr="00886DD0" w:rsidRDefault="00F70EB0" w:rsidP="00F70EB0">
      <w:pPr>
        <w:spacing w:line="272" w:lineRule="exact"/>
        <w:ind w:left="843"/>
        <w:rPr>
          <w:i/>
          <w:lang w:val="en-US"/>
        </w:rPr>
      </w:pPr>
      <w:r w:rsidRPr="00886DD0">
        <w:rPr>
          <w:i/>
          <w:lang w:val="en-US"/>
        </w:rPr>
        <w:t>Agenția</w:t>
      </w:r>
      <w:r w:rsidRPr="00886DD0">
        <w:rPr>
          <w:i/>
          <w:spacing w:val="-2"/>
          <w:lang w:val="en-US"/>
        </w:rPr>
        <w:t xml:space="preserve"> </w:t>
      </w:r>
      <w:r w:rsidRPr="00886DD0">
        <w:rPr>
          <w:i/>
          <w:lang w:val="en-US"/>
        </w:rPr>
        <w:t>Națională</w:t>
      </w:r>
      <w:r w:rsidRPr="00886DD0">
        <w:rPr>
          <w:i/>
          <w:spacing w:val="-6"/>
          <w:lang w:val="en-US"/>
        </w:rPr>
        <w:t xml:space="preserve"> </w:t>
      </w:r>
      <w:r w:rsidRPr="00886DD0">
        <w:rPr>
          <w:i/>
          <w:lang w:val="en-US"/>
        </w:rPr>
        <w:t>pentru</w:t>
      </w:r>
      <w:r w:rsidRPr="00886DD0">
        <w:rPr>
          <w:i/>
          <w:spacing w:val="-2"/>
          <w:lang w:val="en-US"/>
        </w:rPr>
        <w:t xml:space="preserve"> </w:t>
      </w:r>
      <w:r w:rsidRPr="00886DD0">
        <w:rPr>
          <w:i/>
          <w:lang w:val="en-US"/>
        </w:rPr>
        <w:t>Soluționarea</w:t>
      </w:r>
      <w:r w:rsidRPr="00886DD0">
        <w:rPr>
          <w:i/>
          <w:spacing w:val="-1"/>
          <w:lang w:val="en-US"/>
        </w:rPr>
        <w:t xml:space="preserve"> </w:t>
      </w:r>
      <w:r w:rsidRPr="00886DD0">
        <w:rPr>
          <w:i/>
          <w:spacing w:val="-2"/>
          <w:lang w:val="en-US"/>
        </w:rPr>
        <w:t>Contestațiilor</w:t>
      </w:r>
    </w:p>
    <w:p w14:paraId="0A679927" w14:textId="77777777" w:rsidR="00F70EB0" w:rsidRPr="00886DD0" w:rsidRDefault="00F70EB0" w:rsidP="00F70EB0">
      <w:pPr>
        <w:spacing w:before="5" w:line="237" w:lineRule="auto"/>
        <w:ind w:left="843" w:right="1557"/>
        <w:rPr>
          <w:i/>
          <w:lang w:val="en-US"/>
        </w:rPr>
      </w:pPr>
      <w:r w:rsidRPr="00886DD0">
        <w:rPr>
          <w:i/>
          <w:lang w:val="en-US"/>
        </w:rPr>
        <w:t>Adresa:</w:t>
      </w:r>
      <w:r w:rsidRPr="00886DD0">
        <w:rPr>
          <w:i/>
          <w:spacing w:val="-1"/>
          <w:lang w:val="en-US"/>
        </w:rPr>
        <w:t xml:space="preserve"> </w:t>
      </w:r>
      <w:r w:rsidRPr="00886DD0">
        <w:rPr>
          <w:i/>
          <w:lang w:val="en-US"/>
        </w:rPr>
        <w:t>mun.</w:t>
      </w:r>
      <w:r w:rsidRPr="00886DD0">
        <w:rPr>
          <w:i/>
          <w:spacing w:val="-1"/>
          <w:lang w:val="en-US"/>
        </w:rPr>
        <w:t xml:space="preserve"> </w:t>
      </w:r>
      <w:r w:rsidRPr="00886DD0">
        <w:rPr>
          <w:i/>
          <w:lang w:val="en-US"/>
        </w:rPr>
        <w:t>Chișinău,</w:t>
      </w:r>
      <w:r w:rsidRPr="00886DD0">
        <w:rPr>
          <w:i/>
          <w:spacing w:val="-4"/>
          <w:lang w:val="en-US"/>
        </w:rPr>
        <w:t xml:space="preserve"> </w:t>
      </w:r>
      <w:r w:rsidRPr="00886DD0">
        <w:rPr>
          <w:i/>
          <w:lang w:val="en-US"/>
        </w:rPr>
        <w:t>bd.</w:t>
      </w:r>
      <w:r w:rsidRPr="00886DD0">
        <w:rPr>
          <w:i/>
          <w:spacing w:val="-5"/>
          <w:lang w:val="en-US"/>
        </w:rPr>
        <w:t xml:space="preserve"> </w:t>
      </w:r>
      <w:r w:rsidRPr="00886DD0">
        <w:rPr>
          <w:i/>
          <w:lang w:val="en-US"/>
        </w:rPr>
        <w:t>Ștefan</w:t>
      </w:r>
      <w:r w:rsidRPr="00886DD0">
        <w:rPr>
          <w:i/>
          <w:spacing w:val="-2"/>
          <w:lang w:val="en-US"/>
        </w:rPr>
        <w:t xml:space="preserve"> </w:t>
      </w:r>
      <w:r w:rsidRPr="00886DD0">
        <w:rPr>
          <w:i/>
          <w:lang w:val="en-US"/>
        </w:rPr>
        <w:t>cel</w:t>
      </w:r>
      <w:r w:rsidRPr="00886DD0">
        <w:rPr>
          <w:i/>
          <w:spacing w:val="-6"/>
          <w:lang w:val="en-US"/>
        </w:rPr>
        <w:t xml:space="preserve"> </w:t>
      </w:r>
      <w:r w:rsidRPr="00886DD0">
        <w:rPr>
          <w:i/>
          <w:lang w:val="en-US"/>
        </w:rPr>
        <w:t>Mare</w:t>
      </w:r>
      <w:r w:rsidRPr="00886DD0">
        <w:rPr>
          <w:i/>
          <w:spacing w:val="-3"/>
          <w:lang w:val="en-US"/>
        </w:rPr>
        <w:t xml:space="preserve"> </w:t>
      </w:r>
      <w:r w:rsidRPr="00886DD0">
        <w:rPr>
          <w:i/>
          <w:lang w:val="en-US"/>
        </w:rPr>
        <w:t>și</w:t>
      </w:r>
      <w:r w:rsidRPr="00886DD0">
        <w:rPr>
          <w:i/>
          <w:spacing w:val="-2"/>
          <w:lang w:val="en-US"/>
        </w:rPr>
        <w:t xml:space="preserve"> </w:t>
      </w:r>
      <w:r w:rsidRPr="00886DD0">
        <w:rPr>
          <w:i/>
          <w:lang w:val="en-US"/>
        </w:rPr>
        <w:t>Sfânt</w:t>
      </w:r>
      <w:r w:rsidRPr="00886DD0">
        <w:rPr>
          <w:i/>
          <w:spacing w:val="-2"/>
          <w:lang w:val="en-US"/>
        </w:rPr>
        <w:t xml:space="preserve"> </w:t>
      </w:r>
      <w:r w:rsidRPr="00886DD0">
        <w:rPr>
          <w:i/>
          <w:lang w:val="en-US"/>
        </w:rPr>
        <w:t>nr.124</w:t>
      </w:r>
      <w:r w:rsidRPr="00886DD0">
        <w:rPr>
          <w:i/>
          <w:spacing w:val="-2"/>
          <w:lang w:val="en-US"/>
        </w:rPr>
        <w:t xml:space="preserve"> </w:t>
      </w:r>
      <w:r w:rsidRPr="00886DD0">
        <w:rPr>
          <w:i/>
          <w:lang w:val="en-US"/>
        </w:rPr>
        <w:t>(et.4),</w:t>
      </w:r>
      <w:r w:rsidRPr="00886DD0">
        <w:rPr>
          <w:i/>
          <w:spacing w:val="-5"/>
          <w:lang w:val="en-US"/>
        </w:rPr>
        <w:t xml:space="preserve"> </w:t>
      </w:r>
      <w:r w:rsidRPr="00886DD0">
        <w:rPr>
          <w:i/>
          <w:lang w:val="en-US"/>
        </w:rPr>
        <w:t>MD</w:t>
      </w:r>
      <w:r w:rsidRPr="00886DD0">
        <w:rPr>
          <w:i/>
          <w:spacing w:val="-3"/>
          <w:lang w:val="en-US"/>
        </w:rPr>
        <w:t xml:space="preserve"> </w:t>
      </w:r>
      <w:r w:rsidRPr="00886DD0">
        <w:rPr>
          <w:i/>
          <w:lang w:val="en-US"/>
        </w:rPr>
        <w:t xml:space="preserve">2001; Tel/Fax/email: 022-820 652, 022 820-651, </w:t>
      </w:r>
      <w:hyperlink r:id="rId12">
        <w:r w:rsidRPr="00886DD0">
          <w:rPr>
            <w:i/>
            <w:lang w:val="en-US"/>
          </w:rPr>
          <w:t>contestatii@ansc.md</w:t>
        </w:r>
      </w:hyperlink>
    </w:p>
    <w:p w14:paraId="436B26F0" w14:textId="77777777" w:rsidR="00F70EB0" w:rsidRPr="00886DD0" w:rsidRDefault="00F70EB0" w:rsidP="00F70EB0">
      <w:pPr>
        <w:pStyle w:val="a"/>
        <w:numPr>
          <w:ilvl w:val="0"/>
          <w:numId w:val="25"/>
        </w:numPr>
        <w:tabs>
          <w:tab w:val="left" w:pos="1265"/>
        </w:tabs>
        <w:spacing w:before="130" w:line="237" w:lineRule="auto"/>
        <w:ind w:right="928"/>
      </w:pPr>
      <w:r w:rsidRPr="00886DD0">
        <w:rPr>
          <w:b/>
        </w:rPr>
        <w:t>Data</w:t>
      </w:r>
      <w:r w:rsidRPr="00886DD0">
        <w:rPr>
          <w:b/>
          <w:spacing w:val="-3"/>
        </w:rPr>
        <w:t xml:space="preserve"> </w:t>
      </w:r>
      <w:r w:rsidRPr="00886DD0">
        <w:rPr>
          <w:b/>
        </w:rPr>
        <w:t>(datele)</w:t>
      </w:r>
      <w:r w:rsidRPr="00886DD0">
        <w:rPr>
          <w:b/>
          <w:spacing w:val="-3"/>
        </w:rPr>
        <w:t xml:space="preserve"> </w:t>
      </w:r>
      <w:r w:rsidRPr="00886DD0">
        <w:rPr>
          <w:b/>
        </w:rPr>
        <w:t>și</w:t>
      </w:r>
      <w:r w:rsidRPr="00886DD0">
        <w:rPr>
          <w:b/>
          <w:spacing w:val="-3"/>
        </w:rPr>
        <w:t xml:space="preserve"> </w:t>
      </w:r>
      <w:r w:rsidRPr="00886DD0">
        <w:rPr>
          <w:b/>
        </w:rPr>
        <w:t>referința</w:t>
      </w:r>
      <w:r w:rsidRPr="00886DD0">
        <w:rPr>
          <w:b/>
          <w:spacing w:val="-3"/>
        </w:rPr>
        <w:t xml:space="preserve"> </w:t>
      </w:r>
      <w:r w:rsidRPr="00886DD0">
        <w:rPr>
          <w:b/>
        </w:rPr>
        <w:t>(referințele)</w:t>
      </w:r>
      <w:r w:rsidRPr="00886DD0">
        <w:rPr>
          <w:b/>
          <w:spacing w:val="-3"/>
        </w:rPr>
        <w:t xml:space="preserve"> </w:t>
      </w:r>
      <w:r w:rsidRPr="00886DD0">
        <w:rPr>
          <w:b/>
        </w:rPr>
        <w:t>publicărilor</w:t>
      </w:r>
      <w:r w:rsidRPr="00886DD0">
        <w:rPr>
          <w:b/>
          <w:spacing w:val="-1"/>
        </w:rPr>
        <w:t xml:space="preserve"> </w:t>
      </w:r>
      <w:r w:rsidRPr="00886DD0">
        <w:rPr>
          <w:b/>
        </w:rPr>
        <w:t>anterioare</w:t>
      </w:r>
      <w:r w:rsidRPr="00886DD0">
        <w:rPr>
          <w:b/>
          <w:spacing w:val="-4"/>
        </w:rPr>
        <w:t xml:space="preserve"> </w:t>
      </w:r>
      <w:r w:rsidRPr="00886DD0">
        <w:rPr>
          <w:b/>
        </w:rPr>
        <w:t>în</w:t>
      </w:r>
      <w:r w:rsidRPr="00886DD0">
        <w:rPr>
          <w:b/>
          <w:spacing w:val="-3"/>
        </w:rPr>
        <w:t xml:space="preserve"> </w:t>
      </w:r>
      <w:r w:rsidRPr="00886DD0">
        <w:rPr>
          <w:b/>
        </w:rPr>
        <w:t>Jurnalul</w:t>
      </w:r>
      <w:r w:rsidRPr="00886DD0">
        <w:rPr>
          <w:b/>
          <w:spacing w:val="-8"/>
        </w:rPr>
        <w:t xml:space="preserve"> </w:t>
      </w:r>
      <w:r w:rsidRPr="00886DD0">
        <w:rPr>
          <w:b/>
        </w:rPr>
        <w:t>Oficial</w:t>
      </w:r>
      <w:r w:rsidRPr="00886DD0">
        <w:rPr>
          <w:b/>
          <w:spacing w:val="-8"/>
        </w:rPr>
        <w:t xml:space="preserve"> </w:t>
      </w:r>
      <w:r w:rsidRPr="00886DD0">
        <w:rPr>
          <w:b/>
        </w:rPr>
        <w:t>al Uniunii Europene privind contractul (contractele) la care se referă anunțul respectiv (dacă este cazul)</w:t>
      </w:r>
      <w:r w:rsidRPr="00886DD0">
        <w:t>: nu se cere</w:t>
      </w:r>
    </w:p>
    <w:p w14:paraId="00C1A0C1" w14:textId="77777777" w:rsidR="00F70EB0" w:rsidRPr="00886DD0" w:rsidRDefault="00F70EB0" w:rsidP="00F70EB0">
      <w:pPr>
        <w:pStyle w:val="a"/>
        <w:numPr>
          <w:ilvl w:val="0"/>
          <w:numId w:val="25"/>
        </w:numPr>
        <w:tabs>
          <w:tab w:val="left" w:pos="1265"/>
        </w:tabs>
        <w:spacing w:before="127" w:line="237" w:lineRule="auto"/>
        <w:ind w:right="1169"/>
      </w:pPr>
      <w:r w:rsidRPr="00886DD0">
        <w:rPr>
          <w:b/>
        </w:rPr>
        <w:t>În</w:t>
      </w:r>
      <w:r w:rsidRPr="00886DD0">
        <w:rPr>
          <w:b/>
          <w:spacing w:val="-4"/>
        </w:rPr>
        <w:t xml:space="preserve"> </w:t>
      </w:r>
      <w:r w:rsidRPr="00886DD0">
        <w:rPr>
          <w:b/>
        </w:rPr>
        <w:t>cazul</w:t>
      </w:r>
      <w:r w:rsidRPr="00886DD0">
        <w:rPr>
          <w:b/>
          <w:spacing w:val="-9"/>
        </w:rPr>
        <w:t xml:space="preserve"> </w:t>
      </w:r>
      <w:r w:rsidRPr="00886DD0">
        <w:rPr>
          <w:b/>
        </w:rPr>
        <w:t>achizițiilor</w:t>
      </w:r>
      <w:r w:rsidRPr="00886DD0">
        <w:rPr>
          <w:b/>
          <w:spacing w:val="-10"/>
        </w:rPr>
        <w:t xml:space="preserve"> </w:t>
      </w:r>
      <w:r w:rsidRPr="00886DD0">
        <w:rPr>
          <w:b/>
        </w:rPr>
        <w:t>periodice,</w:t>
      </w:r>
      <w:r w:rsidRPr="00886DD0">
        <w:rPr>
          <w:b/>
          <w:spacing w:val="-3"/>
        </w:rPr>
        <w:t xml:space="preserve"> </w:t>
      </w:r>
      <w:r w:rsidRPr="00886DD0">
        <w:rPr>
          <w:b/>
        </w:rPr>
        <w:t>calendarul</w:t>
      </w:r>
      <w:r w:rsidRPr="00886DD0">
        <w:rPr>
          <w:b/>
          <w:spacing w:val="-9"/>
        </w:rPr>
        <w:t xml:space="preserve"> </w:t>
      </w:r>
      <w:r w:rsidRPr="00886DD0">
        <w:rPr>
          <w:b/>
        </w:rPr>
        <w:t>estimat</w:t>
      </w:r>
      <w:r w:rsidRPr="00886DD0">
        <w:rPr>
          <w:b/>
          <w:spacing w:val="-4"/>
        </w:rPr>
        <w:t xml:space="preserve"> </w:t>
      </w:r>
      <w:r w:rsidRPr="00886DD0">
        <w:rPr>
          <w:b/>
        </w:rPr>
        <w:t>pentru</w:t>
      </w:r>
      <w:r w:rsidRPr="00886DD0">
        <w:rPr>
          <w:b/>
          <w:spacing w:val="-4"/>
        </w:rPr>
        <w:t xml:space="preserve"> </w:t>
      </w:r>
      <w:r w:rsidRPr="00886DD0">
        <w:rPr>
          <w:b/>
        </w:rPr>
        <w:t>publicarea</w:t>
      </w:r>
      <w:r w:rsidRPr="00886DD0">
        <w:rPr>
          <w:b/>
          <w:spacing w:val="-4"/>
        </w:rPr>
        <w:t xml:space="preserve"> </w:t>
      </w:r>
      <w:r w:rsidRPr="00886DD0">
        <w:rPr>
          <w:b/>
        </w:rPr>
        <w:t>anunțurilor viitoare</w:t>
      </w:r>
      <w:r w:rsidRPr="00886DD0">
        <w:t>: nu este</w:t>
      </w:r>
    </w:p>
    <w:p w14:paraId="1F40BE3E" w14:textId="77777777" w:rsidR="00F70EB0" w:rsidRPr="00886DD0" w:rsidRDefault="00F70EB0" w:rsidP="00F70EB0">
      <w:pPr>
        <w:pStyle w:val="a"/>
        <w:numPr>
          <w:ilvl w:val="0"/>
          <w:numId w:val="25"/>
        </w:numPr>
        <w:tabs>
          <w:tab w:val="left" w:pos="1265"/>
        </w:tabs>
        <w:spacing w:before="123" w:line="242" w:lineRule="auto"/>
        <w:ind w:right="831"/>
        <w:rPr>
          <w:b/>
        </w:rPr>
      </w:pPr>
      <w:r w:rsidRPr="00886DD0">
        <w:rPr>
          <w:b/>
        </w:rPr>
        <w:t>Data</w:t>
      </w:r>
      <w:r w:rsidRPr="00886DD0">
        <w:rPr>
          <w:b/>
          <w:spacing w:val="-2"/>
        </w:rPr>
        <w:t xml:space="preserve"> </w:t>
      </w:r>
      <w:r w:rsidRPr="00886DD0">
        <w:rPr>
          <w:b/>
        </w:rPr>
        <w:t>publicării</w:t>
      </w:r>
      <w:r w:rsidRPr="00886DD0">
        <w:rPr>
          <w:b/>
          <w:spacing w:val="-2"/>
        </w:rPr>
        <w:t xml:space="preserve"> </w:t>
      </w:r>
      <w:r w:rsidRPr="00886DD0">
        <w:rPr>
          <w:b/>
        </w:rPr>
        <w:t>anunțului</w:t>
      </w:r>
      <w:r w:rsidRPr="00886DD0">
        <w:rPr>
          <w:b/>
          <w:spacing w:val="-2"/>
        </w:rPr>
        <w:t xml:space="preserve"> </w:t>
      </w:r>
      <w:r w:rsidRPr="00886DD0">
        <w:rPr>
          <w:b/>
        </w:rPr>
        <w:t>de</w:t>
      </w:r>
      <w:r w:rsidRPr="00886DD0">
        <w:rPr>
          <w:b/>
          <w:spacing w:val="-8"/>
        </w:rPr>
        <w:t xml:space="preserve"> </w:t>
      </w:r>
      <w:r w:rsidRPr="00886DD0">
        <w:rPr>
          <w:b/>
        </w:rPr>
        <w:t>intenție</w:t>
      </w:r>
      <w:r w:rsidRPr="00886DD0">
        <w:rPr>
          <w:b/>
          <w:spacing w:val="-3"/>
        </w:rPr>
        <w:t xml:space="preserve"> </w:t>
      </w:r>
      <w:r w:rsidRPr="00886DD0">
        <w:rPr>
          <w:b/>
        </w:rPr>
        <w:t>sau,</w:t>
      </w:r>
      <w:r w:rsidRPr="00886DD0">
        <w:rPr>
          <w:b/>
          <w:spacing w:val="-5"/>
        </w:rPr>
        <w:t xml:space="preserve"> </w:t>
      </w:r>
      <w:r w:rsidRPr="00886DD0">
        <w:rPr>
          <w:b/>
        </w:rPr>
        <w:t>după</w:t>
      </w:r>
      <w:r w:rsidRPr="00886DD0">
        <w:rPr>
          <w:b/>
          <w:spacing w:val="-12"/>
        </w:rPr>
        <w:t xml:space="preserve"> </w:t>
      </w:r>
      <w:r w:rsidRPr="00886DD0">
        <w:rPr>
          <w:b/>
        </w:rPr>
        <w:t>caz, precizarea</w:t>
      </w:r>
      <w:r w:rsidRPr="00886DD0">
        <w:rPr>
          <w:b/>
          <w:spacing w:val="-2"/>
        </w:rPr>
        <w:t xml:space="preserve"> </w:t>
      </w:r>
      <w:r w:rsidRPr="00886DD0">
        <w:rPr>
          <w:b/>
        </w:rPr>
        <w:t>că</w:t>
      </w:r>
      <w:r w:rsidRPr="00886DD0">
        <w:rPr>
          <w:b/>
          <w:spacing w:val="-2"/>
        </w:rPr>
        <w:t xml:space="preserve"> </w:t>
      </w:r>
      <w:r w:rsidRPr="00886DD0">
        <w:rPr>
          <w:b/>
        </w:rPr>
        <w:t>nu</w:t>
      </w:r>
      <w:r w:rsidRPr="00886DD0">
        <w:rPr>
          <w:b/>
          <w:spacing w:val="-2"/>
        </w:rPr>
        <w:t xml:space="preserve"> </w:t>
      </w:r>
      <w:r w:rsidRPr="00886DD0">
        <w:rPr>
          <w:b/>
        </w:rPr>
        <w:t>a</w:t>
      </w:r>
      <w:r w:rsidRPr="00886DD0">
        <w:rPr>
          <w:b/>
          <w:spacing w:val="-2"/>
        </w:rPr>
        <w:t xml:space="preserve"> </w:t>
      </w:r>
      <w:r w:rsidRPr="00886DD0">
        <w:rPr>
          <w:b/>
        </w:rPr>
        <w:t>fost</w:t>
      </w:r>
      <w:r w:rsidRPr="00886DD0">
        <w:rPr>
          <w:b/>
          <w:spacing w:val="-1"/>
        </w:rPr>
        <w:t xml:space="preserve"> </w:t>
      </w:r>
      <w:r w:rsidRPr="00886DD0">
        <w:rPr>
          <w:b/>
        </w:rPr>
        <w:t>publicat un astfel de anunţ. nu</w:t>
      </w:r>
    </w:p>
    <w:p w14:paraId="11CF17DC" w14:textId="6E55F8C0" w:rsidR="00F70EB0" w:rsidRPr="00886DD0" w:rsidRDefault="00F70EB0" w:rsidP="00F70EB0">
      <w:pPr>
        <w:pStyle w:val="a"/>
        <w:numPr>
          <w:ilvl w:val="0"/>
          <w:numId w:val="25"/>
        </w:numPr>
        <w:tabs>
          <w:tab w:val="left" w:pos="1265"/>
        </w:tabs>
        <w:spacing w:before="110"/>
      </w:pPr>
      <w:r w:rsidRPr="00886DD0">
        <w:rPr>
          <w:b/>
        </w:rPr>
        <w:t>Data</w:t>
      </w:r>
      <w:r w:rsidRPr="00886DD0">
        <w:rPr>
          <w:b/>
          <w:spacing w:val="-3"/>
        </w:rPr>
        <w:t xml:space="preserve"> </w:t>
      </w:r>
      <w:r w:rsidRPr="00886DD0">
        <w:rPr>
          <w:b/>
        </w:rPr>
        <w:t>transmiterii</w:t>
      </w:r>
      <w:r w:rsidRPr="00886DD0">
        <w:rPr>
          <w:b/>
          <w:spacing w:val="-2"/>
        </w:rPr>
        <w:t xml:space="preserve"> </w:t>
      </w:r>
      <w:r w:rsidRPr="00886DD0">
        <w:rPr>
          <w:b/>
        </w:rPr>
        <w:t>spre</w:t>
      </w:r>
      <w:r w:rsidRPr="00886DD0">
        <w:rPr>
          <w:b/>
          <w:spacing w:val="-3"/>
        </w:rPr>
        <w:t xml:space="preserve"> </w:t>
      </w:r>
      <w:r w:rsidRPr="00886DD0">
        <w:rPr>
          <w:b/>
        </w:rPr>
        <w:t>publicare</w:t>
      </w:r>
      <w:r w:rsidRPr="00886DD0">
        <w:rPr>
          <w:b/>
          <w:spacing w:val="-3"/>
        </w:rPr>
        <w:t xml:space="preserve"> </w:t>
      </w:r>
      <w:r w:rsidRPr="00886DD0">
        <w:rPr>
          <w:b/>
        </w:rPr>
        <w:t>a</w:t>
      </w:r>
      <w:r w:rsidRPr="00886DD0">
        <w:rPr>
          <w:b/>
          <w:spacing w:val="-3"/>
        </w:rPr>
        <w:t xml:space="preserve"> </w:t>
      </w:r>
      <w:r w:rsidRPr="00886DD0">
        <w:rPr>
          <w:b/>
        </w:rPr>
        <w:t>anunțului</w:t>
      </w:r>
      <w:r w:rsidRPr="00886DD0">
        <w:rPr>
          <w:b/>
          <w:spacing w:val="-2"/>
        </w:rPr>
        <w:t xml:space="preserve"> </w:t>
      </w:r>
      <w:r w:rsidRPr="00886DD0">
        <w:rPr>
          <w:b/>
        </w:rPr>
        <w:t>de</w:t>
      </w:r>
      <w:r w:rsidRPr="00886DD0">
        <w:rPr>
          <w:b/>
          <w:spacing w:val="-12"/>
        </w:rPr>
        <w:t xml:space="preserve"> </w:t>
      </w:r>
      <w:r w:rsidRPr="00886DD0">
        <w:rPr>
          <w:b/>
        </w:rPr>
        <w:t>participare</w:t>
      </w:r>
      <w:r w:rsidRPr="00886DD0">
        <w:t>:</w:t>
      </w:r>
      <w:r w:rsidRPr="00886DD0">
        <w:rPr>
          <w:spacing w:val="-2"/>
        </w:rPr>
        <w:t xml:space="preserve"> </w:t>
      </w:r>
      <w:r w:rsidR="004A51CA">
        <w:rPr>
          <w:spacing w:val="-2"/>
        </w:rPr>
        <w:t>24.06.2026</w:t>
      </w:r>
    </w:p>
    <w:p w14:paraId="50D30EE7" w14:textId="77777777" w:rsidR="00F70EB0" w:rsidRPr="00886DD0" w:rsidRDefault="00F70EB0" w:rsidP="00F70EB0">
      <w:pPr>
        <w:pStyle w:val="a"/>
        <w:numPr>
          <w:ilvl w:val="0"/>
          <w:numId w:val="25"/>
        </w:numPr>
        <w:tabs>
          <w:tab w:val="left" w:pos="1265"/>
        </w:tabs>
        <w:spacing w:before="127"/>
        <w:rPr>
          <w:b/>
        </w:rPr>
      </w:pPr>
      <w:r w:rsidRPr="00886DD0">
        <w:rPr>
          <w:b/>
        </w:rPr>
        <w:t>În</w:t>
      </w:r>
      <w:r w:rsidRPr="00886DD0">
        <w:rPr>
          <w:b/>
          <w:spacing w:val="-2"/>
        </w:rPr>
        <w:t xml:space="preserve"> </w:t>
      </w:r>
      <w:r w:rsidRPr="00886DD0">
        <w:rPr>
          <w:b/>
        </w:rPr>
        <w:t>cadrul</w:t>
      </w:r>
      <w:r w:rsidRPr="00886DD0">
        <w:rPr>
          <w:b/>
          <w:spacing w:val="-7"/>
        </w:rPr>
        <w:t xml:space="preserve"> </w:t>
      </w:r>
      <w:r w:rsidRPr="00886DD0">
        <w:rPr>
          <w:b/>
        </w:rPr>
        <w:t>procedurii</w:t>
      </w:r>
      <w:r w:rsidRPr="00886DD0">
        <w:rPr>
          <w:b/>
          <w:spacing w:val="-1"/>
        </w:rPr>
        <w:t xml:space="preserve"> </w:t>
      </w:r>
      <w:r w:rsidRPr="00886DD0">
        <w:rPr>
          <w:b/>
        </w:rPr>
        <w:t>de</w:t>
      </w:r>
      <w:r w:rsidRPr="00886DD0">
        <w:rPr>
          <w:b/>
          <w:spacing w:val="-3"/>
        </w:rPr>
        <w:t xml:space="preserve"> </w:t>
      </w:r>
      <w:r w:rsidRPr="00886DD0">
        <w:rPr>
          <w:b/>
        </w:rPr>
        <w:t>achiziție</w:t>
      </w:r>
      <w:r w:rsidRPr="00886DD0">
        <w:rPr>
          <w:b/>
          <w:spacing w:val="-3"/>
        </w:rPr>
        <w:t xml:space="preserve"> </w:t>
      </w:r>
      <w:r w:rsidRPr="00886DD0">
        <w:rPr>
          <w:b/>
        </w:rPr>
        <w:t>publică</w:t>
      </w:r>
      <w:r w:rsidRPr="00886DD0">
        <w:rPr>
          <w:b/>
          <w:spacing w:val="-2"/>
        </w:rPr>
        <w:t xml:space="preserve"> </w:t>
      </w:r>
      <w:r w:rsidRPr="00886DD0">
        <w:rPr>
          <w:b/>
        </w:rPr>
        <w:t>se</w:t>
      </w:r>
      <w:r w:rsidRPr="00886DD0">
        <w:rPr>
          <w:b/>
          <w:spacing w:val="-3"/>
        </w:rPr>
        <w:t xml:space="preserve"> </w:t>
      </w:r>
      <w:r w:rsidRPr="00886DD0">
        <w:rPr>
          <w:b/>
        </w:rPr>
        <w:t>va</w:t>
      </w:r>
      <w:r w:rsidRPr="00886DD0">
        <w:rPr>
          <w:b/>
          <w:spacing w:val="-1"/>
        </w:rPr>
        <w:t xml:space="preserve"> </w:t>
      </w:r>
      <w:r w:rsidRPr="00886DD0">
        <w:rPr>
          <w:b/>
          <w:spacing w:val="-2"/>
        </w:rPr>
        <w:t>utiliza/accepta:</w:t>
      </w:r>
    </w:p>
    <w:p w14:paraId="4BEF8A0C" w14:textId="77777777" w:rsidR="00F70EB0" w:rsidRPr="00886DD0" w:rsidRDefault="00F70EB0" w:rsidP="00F70EB0">
      <w:pPr>
        <w:spacing w:before="146"/>
        <w:rPr>
          <w:b/>
          <w:lang w:val="en-US"/>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F70EB0" w:rsidRPr="00A314D1" w14:paraId="40704B37" w14:textId="77777777" w:rsidTr="002869F0">
        <w:trPr>
          <w:trHeight w:val="97"/>
        </w:trPr>
        <w:tc>
          <w:tcPr>
            <w:tcW w:w="5171" w:type="dxa"/>
          </w:tcPr>
          <w:p w14:paraId="3F8FD383" w14:textId="77777777" w:rsidR="00F70EB0" w:rsidRDefault="00F70EB0" w:rsidP="002869F0">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0BB22AAD" w14:textId="77777777" w:rsidR="00F70EB0" w:rsidRDefault="00F70EB0" w:rsidP="002869F0">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4D1BD968" w14:textId="77777777" w:rsidR="00F70EB0" w:rsidRDefault="00F70EB0" w:rsidP="002869F0">
            <w:pPr>
              <w:pStyle w:val="TableParagraph"/>
              <w:spacing w:before="1" w:line="233" w:lineRule="exact"/>
              <w:ind w:left="393"/>
              <w:rPr>
                <w:b/>
              </w:rPr>
            </w:pPr>
          </w:p>
        </w:tc>
      </w:tr>
      <w:tr w:rsidR="00F70EB0" w14:paraId="73435C8C" w14:textId="77777777" w:rsidTr="002869F0">
        <w:trPr>
          <w:trHeight w:val="97"/>
        </w:trPr>
        <w:tc>
          <w:tcPr>
            <w:tcW w:w="5171" w:type="dxa"/>
          </w:tcPr>
          <w:p w14:paraId="2F024E0E" w14:textId="77777777" w:rsidR="00F70EB0" w:rsidRDefault="00F70EB0" w:rsidP="002869F0">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06793719" w14:textId="77777777" w:rsidR="00F70EB0" w:rsidRDefault="00F70EB0" w:rsidP="002869F0">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F70EB0" w14:paraId="584AD94F" w14:textId="77777777" w:rsidTr="002869F0">
        <w:trPr>
          <w:trHeight w:val="97"/>
        </w:trPr>
        <w:tc>
          <w:tcPr>
            <w:tcW w:w="5171" w:type="dxa"/>
          </w:tcPr>
          <w:p w14:paraId="7A4255FA" w14:textId="77777777" w:rsidR="00F70EB0" w:rsidRDefault="00F70EB0" w:rsidP="002869F0">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5DE9400B" w14:textId="77777777" w:rsidR="00F70EB0" w:rsidRDefault="00F70EB0" w:rsidP="002869F0">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F70EB0" w14:paraId="7C3EAFB8" w14:textId="77777777" w:rsidTr="002869F0">
        <w:trPr>
          <w:trHeight w:val="97"/>
        </w:trPr>
        <w:tc>
          <w:tcPr>
            <w:tcW w:w="5171" w:type="dxa"/>
          </w:tcPr>
          <w:p w14:paraId="4A7F9A71" w14:textId="77777777" w:rsidR="00F70EB0" w:rsidRDefault="00F70EB0" w:rsidP="002869F0">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1C54CCBA" w14:textId="77777777" w:rsidR="00F70EB0" w:rsidRDefault="00F70EB0" w:rsidP="002869F0">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F70EB0" w14:paraId="30BDB888" w14:textId="77777777" w:rsidTr="002869F0">
        <w:trPr>
          <w:trHeight w:val="97"/>
        </w:trPr>
        <w:tc>
          <w:tcPr>
            <w:tcW w:w="5171" w:type="dxa"/>
          </w:tcPr>
          <w:p w14:paraId="0BE80FDF" w14:textId="77777777" w:rsidR="00F70EB0" w:rsidRDefault="00F70EB0" w:rsidP="002869F0">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60B59263" w14:textId="77777777" w:rsidR="00F70EB0" w:rsidRDefault="00F70EB0" w:rsidP="002869F0">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795D07B4" w14:textId="77777777" w:rsidR="00F70EB0" w:rsidRDefault="00F70EB0" w:rsidP="00F70EB0">
      <w:pPr>
        <w:spacing w:line="233" w:lineRule="exact"/>
      </w:pPr>
    </w:p>
    <w:p w14:paraId="00FD7D7B" w14:textId="77777777" w:rsidR="00F70EB0" w:rsidRPr="00886DD0" w:rsidRDefault="00F70EB0" w:rsidP="00F70EB0">
      <w:pPr>
        <w:pStyle w:val="a"/>
        <w:numPr>
          <w:ilvl w:val="0"/>
          <w:numId w:val="25"/>
        </w:numPr>
        <w:tabs>
          <w:tab w:val="left" w:pos="1347"/>
        </w:tabs>
        <w:ind w:right="689"/>
      </w:pPr>
      <w:r w:rsidRPr="00886DD0">
        <w:t>Contractul intră sub incidența Acordului privind achizițiile guvernamentale al Organizației</w:t>
      </w:r>
      <w:r w:rsidRPr="00886DD0">
        <w:rPr>
          <w:spacing w:val="-6"/>
        </w:rPr>
        <w:t xml:space="preserve"> </w:t>
      </w:r>
      <w:r w:rsidRPr="00886DD0">
        <w:t>Mondiale</w:t>
      </w:r>
      <w:r w:rsidRPr="00886DD0">
        <w:rPr>
          <w:spacing w:val="-2"/>
        </w:rPr>
        <w:t xml:space="preserve"> </w:t>
      </w:r>
      <w:r w:rsidRPr="00886DD0">
        <w:t>a</w:t>
      </w:r>
      <w:r w:rsidRPr="00886DD0">
        <w:rPr>
          <w:spacing w:val="-2"/>
        </w:rPr>
        <w:t xml:space="preserve"> </w:t>
      </w:r>
      <w:r w:rsidRPr="00886DD0">
        <w:t>Comerțului</w:t>
      </w:r>
      <w:r w:rsidRPr="00886DD0">
        <w:rPr>
          <w:spacing w:val="-6"/>
        </w:rPr>
        <w:t xml:space="preserve"> </w:t>
      </w:r>
      <w:r w:rsidRPr="00886DD0">
        <w:t>(numai</w:t>
      </w:r>
      <w:r w:rsidRPr="00886DD0">
        <w:rPr>
          <w:spacing w:val="-1"/>
        </w:rPr>
        <w:t xml:space="preserve"> </w:t>
      </w:r>
      <w:r w:rsidRPr="00886DD0">
        <w:t>în</w:t>
      </w:r>
      <w:r w:rsidRPr="00886DD0">
        <w:rPr>
          <w:spacing w:val="-1"/>
        </w:rPr>
        <w:t xml:space="preserve"> </w:t>
      </w:r>
      <w:r w:rsidRPr="00886DD0">
        <w:t>cazul</w:t>
      </w:r>
      <w:r w:rsidRPr="00886DD0">
        <w:rPr>
          <w:spacing w:val="-9"/>
        </w:rPr>
        <w:t xml:space="preserve"> </w:t>
      </w:r>
      <w:r w:rsidRPr="00886DD0">
        <w:t>anunțurilor transmise</w:t>
      </w:r>
      <w:r w:rsidRPr="00886DD0">
        <w:rPr>
          <w:spacing w:val="-2"/>
        </w:rPr>
        <w:t xml:space="preserve"> </w:t>
      </w:r>
      <w:r w:rsidRPr="00886DD0">
        <w:t>spre</w:t>
      </w:r>
      <w:r w:rsidRPr="00886DD0">
        <w:rPr>
          <w:spacing w:val="-2"/>
        </w:rPr>
        <w:t xml:space="preserve"> </w:t>
      </w:r>
      <w:r w:rsidRPr="00886DD0">
        <w:t>publicare în Jurnalul Oficial al Uniunii Europene): nu este</w:t>
      </w:r>
    </w:p>
    <w:p w14:paraId="17C3792E" w14:textId="77777777" w:rsidR="00F70EB0" w:rsidRPr="0091687A" w:rsidRDefault="00F70EB0" w:rsidP="00F70EB0">
      <w:pPr>
        <w:pStyle w:val="a"/>
        <w:numPr>
          <w:ilvl w:val="0"/>
          <w:numId w:val="25"/>
        </w:numPr>
        <w:tabs>
          <w:tab w:val="left" w:pos="986"/>
        </w:tabs>
        <w:spacing w:before="128"/>
        <w:rPr>
          <w:b/>
        </w:rPr>
      </w:pPr>
      <w:r w:rsidRPr="00886DD0">
        <w:rPr>
          <w:b/>
        </w:rPr>
        <w:lastRenderedPageBreak/>
        <w:t>Alte</w:t>
      </w:r>
      <w:r w:rsidRPr="00886DD0">
        <w:rPr>
          <w:b/>
          <w:spacing w:val="-5"/>
        </w:rPr>
        <w:t xml:space="preserve"> </w:t>
      </w:r>
      <w:r w:rsidRPr="00886DD0">
        <w:rPr>
          <w:b/>
        </w:rPr>
        <w:t>informații</w:t>
      </w:r>
      <w:r w:rsidRPr="00886DD0">
        <w:rPr>
          <w:b/>
          <w:spacing w:val="1"/>
        </w:rPr>
        <w:t xml:space="preserve"> </w:t>
      </w:r>
      <w:r w:rsidRPr="00886DD0">
        <w:rPr>
          <w:b/>
        </w:rPr>
        <w:t>relevante:</w:t>
      </w:r>
      <w:r w:rsidRPr="00886DD0">
        <w:rPr>
          <w:b/>
          <w:spacing w:val="-3"/>
        </w:rPr>
        <w:t xml:space="preserve"> </w:t>
      </w:r>
      <w:r w:rsidRPr="00886DD0">
        <w:rPr>
          <w:b/>
        </w:rPr>
        <w:t>nu</w:t>
      </w:r>
      <w:r w:rsidRPr="00886DD0">
        <w:rPr>
          <w:b/>
          <w:spacing w:val="1"/>
        </w:rPr>
        <w:t xml:space="preserve"> </w:t>
      </w:r>
      <w:r w:rsidRPr="00886DD0">
        <w:rPr>
          <w:b/>
          <w:spacing w:val="-4"/>
        </w:rPr>
        <w:t>sunt</w:t>
      </w:r>
    </w:p>
    <w:p w14:paraId="410C949B" w14:textId="77777777" w:rsidR="00F70EB0" w:rsidRDefault="00F70EB0" w:rsidP="00F70EB0"/>
    <w:p w14:paraId="1AADDACF" w14:textId="77777777" w:rsidR="00F70EB0" w:rsidRDefault="00F70EB0" w:rsidP="00F70EB0"/>
    <w:p w14:paraId="1AB006ED" w14:textId="77777777" w:rsidR="00F70EB0" w:rsidRDefault="00F70EB0" w:rsidP="00F70EB0"/>
    <w:p w14:paraId="6E066FC3" w14:textId="77777777" w:rsidR="00F70EB0" w:rsidRDefault="00F70EB0" w:rsidP="00F70EB0">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07FA787D" w14:textId="77777777" w:rsidR="00F70EB0" w:rsidRDefault="00F70EB0" w:rsidP="00F70EB0">
      <w:pPr>
        <w:tabs>
          <w:tab w:val="left" w:pos="3494"/>
        </w:tabs>
      </w:pPr>
    </w:p>
    <w:p w14:paraId="2EED1593" w14:textId="77777777" w:rsidR="00F70EB0" w:rsidRDefault="00F70EB0" w:rsidP="00A549F9">
      <w:pPr>
        <w:pStyle w:val="a"/>
        <w:widowControl w:val="0"/>
        <w:numPr>
          <w:ilvl w:val="0"/>
          <w:numId w:val="0"/>
        </w:numPr>
        <w:tabs>
          <w:tab w:val="left" w:pos="1203"/>
        </w:tabs>
        <w:autoSpaceDE w:val="0"/>
        <w:autoSpaceDN w:val="0"/>
        <w:ind w:left="644" w:right="920"/>
        <w:rPr>
          <w:b/>
          <w:sz w:val="28"/>
          <w:szCs w:val="28"/>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10BE6221" w14:textId="77777777" w:rsidR="00950D18" w:rsidRPr="00FF430B" w:rsidRDefault="00950D18" w:rsidP="00AF51C3">
      <w:pPr>
        <w:spacing w:after="200" w:line="276" w:lineRule="auto"/>
        <w:rPr>
          <w:lang w:eastAsia="zh-CN"/>
        </w:rPr>
      </w:pPr>
      <w:bookmarkStart w:id="47" w:name="_Toc449692097"/>
      <w:bookmarkEnd w:id="46"/>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77353647" w14:textId="77777777" w:rsidR="00742690" w:rsidRDefault="00742690" w:rsidP="00742690">
      <w:pPr>
        <w:rPr>
          <w:rFonts w:eastAsia="PMingLiU"/>
          <w:lang w:eastAsia="zh-CN"/>
        </w:rPr>
      </w:pPr>
    </w:p>
    <w:p w14:paraId="4F702AB1" w14:textId="77777777" w:rsidR="00742690" w:rsidRPr="00FF430B" w:rsidRDefault="00742690" w:rsidP="00742690">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1D22AD88" w14:textId="77777777" w:rsidR="00742690" w:rsidRPr="00FF430B" w:rsidRDefault="00742690" w:rsidP="00742690">
      <w:pPr>
        <w:jc w:val="right"/>
        <w:rPr>
          <w:noProof w:val="0"/>
          <w:lang w:val="ro-MD"/>
        </w:rPr>
      </w:pPr>
      <w:r w:rsidRPr="00FF430B">
        <w:rPr>
          <w:noProof w:val="0"/>
          <w:lang w:val="ro-MD"/>
        </w:rPr>
        <w:t>la Documentația standard nr._____</w:t>
      </w:r>
    </w:p>
    <w:p w14:paraId="5667FD17" w14:textId="77777777" w:rsidR="00742690" w:rsidRPr="00FF430B" w:rsidRDefault="00742690" w:rsidP="00742690">
      <w:pPr>
        <w:jc w:val="right"/>
        <w:rPr>
          <w:noProof w:val="0"/>
          <w:lang w:val="ro-MD"/>
        </w:rPr>
      </w:pPr>
      <w:r w:rsidRPr="00FF430B">
        <w:rPr>
          <w:noProof w:val="0"/>
          <w:lang w:val="ro-MD"/>
        </w:rPr>
        <w:t>din “____” ________ 20___</w:t>
      </w:r>
    </w:p>
    <w:p w14:paraId="6E654E85" w14:textId="77777777" w:rsidR="00742690" w:rsidRPr="00FF430B" w:rsidRDefault="00742690" w:rsidP="00742690">
      <w:pPr>
        <w:rPr>
          <w:rFonts w:eastAsia="PMingLiU"/>
          <w:b/>
          <w:lang w:val="ro-MD" w:eastAsia="zh-CN"/>
        </w:rPr>
      </w:pPr>
    </w:p>
    <w:p w14:paraId="3F822520" w14:textId="77777777" w:rsidR="00742690" w:rsidRPr="00FF430B" w:rsidRDefault="00742690" w:rsidP="00742690">
      <w:pPr>
        <w:jc w:val="center"/>
        <w:rPr>
          <w:rFonts w:eastAsia="PMingLiU"/>
          <w:b/>
          <w:noProof w:val="0"/>
          <w:lang w:val="ro-MD" w:eastAsia="zh-CN"/>
        </w:rPr>
      </w:pPr>
      <w:r w:rsidRPr="00FF430B">
        <w:rPr>
          <w:rFonts w:eastAsia="PMingLiU"/>
          <w:b/>
          <w:lang w:val="ro-MD" w:eastAsia="zh-CN"/>
        </w:rPr>
        <w:t>DECLARAȚIE</w:t>
      </w:r>
    </w:p>
    <w:p w14:paraId="7ED70A2C" w14:textId="77777777" w:rsidR="00742690" w:rsidRPr="00FF430B" w:rsidRDefault="00742690" w:rsidP="00742690">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1AAE3A1D" w14:textId="77777777" w:rsidR="00742690" w:rsidRPr="00FF430B" w:rsidRDefault="00742690" w:rsidP="00742690">
      <w:pPr>
        <w:pStyle w:val="a8"/>
        <w:tabs>
          <w:tab w:val="left" w:pos="567"/>
        </w:tabs>
        <w:jc w:val="center"/>
        <w:rPr>
          <w:rFonts w:ascii="Times New Roman" w:hAnsi="Times New Roman"/>
          <w:b/>
          <w:szCs w:val="24"/>
          <w:lang w:val="ro-MD"/>
        </w:rPr>
      </w:pPr>
    </w:p>
    <w:p w14:paraId="28F83564"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55250269"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07DA621F"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FF2E8EC"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04DE7F47"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66C57C97"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14996BB" w14:textId="77777777" w:rsidR="00742690" w:rsidRPr="00FF430B" w:rsidRDefault="00742690" w:rsidP="00742690">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F2850A9" w14:textId="77777777" w:rsidR="00742690" w:rsidRPr="00FF430B" w:rsidRDefault="00742690" w:rsidP="00742690">
      <w:pPr>
        <w:pStyle w:val="a8"/>
        <w:numPr>
          <w:ilvl w:val="0"/>
          <w:numId w:val="22"/>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AB3D3D" w14:textId="77777777" w:rsidR="00742690" w:rsidRPr="00FF430B" w:rsidRDefault="00742690" w:rsidP="00742690">
      <w:pPr>
        <w:pStyle w:val="a8"/>
        <w:numPr>
          <w:ilvl w:val="0"/>
          <w:numId w:val="22"/>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C58F878" w14:textId="77777777" w:rsidR="00742690" w:rsidRPr="00FF430B" w:rsidRDefault="00742690" w:rsidP="00742690">
      <w:pPr>
        <w:pStyle w:val="a8"/>
        <w:numPr>
          <w:ilvl w:val="0"/>
          <w:numId w:val="22"/>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C40ECFB"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11D04DC6"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F4470AE" w14:textId="77777777" w:rsidR="00742690" w:rsidRPr="00FF430B" w:rsidRDefault="00742690" w:rsidP="0074269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7FA3B58C"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4678C341"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21E77725"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7D29ACF"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7589E544" w14:textId="77777777" w:rsidR="00742690" w:rsidRPr="00FF430B" w:rsidRDefault="00742690" w:rsidP="00742690">
      <w:pPr>
        <w:pStyle w:val="a8"/>
        <w:numPr>
          <w:ilvl w:val="0"/>
          <w:numId w:val="21"/>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462D5B63" w14:textId="77777777" w:rsidR="00742690" w:rsidRPr="00FF430B" w:rsidRDefault="00742690" w:rsidP="00742690">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517BE34" w14:textId="77777777" w:rsidR="00742690" w:rsidRPr="00FF430B" w:rsidRDefault="00742690" w:rsidP="00742690">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0AE8B78C"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1CD6237E"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5E1C6400"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02353BEE"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F48CA77" w14:textId="77777777" w:rsidR="00742690" w:rsidRPr="00FF430B" w:rsidRDefault="00742690" w:rsidP="00742690">
      <w:pPr>
        <w:rPr>
          <w:rFonts w:eastAsia="MS Mincho"/>
          <w:lang w:val="ro-MD" w:eastAsia="zh-CN"/>
        </w:rPr>
      </w:pPr>
    </w:p>
    <w:p w14:paraId="368C0921" w14:textId="77777777" w:rsidR="00742690" w:rsidRPr="00FF430B" w:rsidRDefault="00742690" w:rsidP="00742690">
      <w:pPr>
        <w:rPr>
          <w:rFonts w:eastAsia="MS Mincho"/>
          <w:lang w:val="ro-MD" w:eastAsia="zh-CN"/>
        </w:rPr>
      </w:pPr>
      <w:r w:rsidRPr="00FF430B">
        <w:rPr>
          <w:rFonts w:eastAsia="MS Mincho"/>
          <w:lang w:val="ro-MD" w:eastAsia="zh-CN"/>
        </w:rPr>
        <w:t>Data completării:______________________</w:t>
      </w:r>
    </w:p>
    <w:p w14:paraId="354715EC" w14:textId="77777777" w:rsidR="00742690" w:rsidRPr="00FF430B" w:rsidRDefault="00742690" w:rsidP="00742690">
      <w:pPr>
        <w:jc w:val="both"/>
        <w:rPr>
          <w:rFonts w:eastAsia="PMingLiU"/>
          <w:lang w:val="ro-MD" w:eastAsia="zh-CN"/>
        </w:rPr>
      </w:pPr>
      <w:r w:rsidRPr="00FF430B">
        <w:rPr>
          <w:rFonts w:eastAsia="PMingLiU"/>
          <w:lang w:val="ro-MD" w:eastAsia="zh-CN"/>
        </w:rPr>
        <w:t>Semnat: _____________________________</w:t>
      </w:r>
    </w:p>
    <w:p w14:paraId="0320DDE6" w14:textId="77777777" w:rsidR="00742690" w:rsidRPr="00FF430B" w:rsidRDefault="00742690" w:rsidP="00742690">
      <w:pPr>
        <w:jc w:val="both"/>
        <w:rPr>
          <w:rFonts w:eastAsia="PMingLiU"/>
          <w:lang w:val="ro-MD" w:eastAsia="zh-CN"/>
        </w:rPr>
      </w:pPr>
      <w:r w:rsidRPr="00FF430B">
        <w:rPr>
          <w:rFonts w:eastAsia="PMingLiU"/>
          <w:lang w:val="ro-MD" w:eastAsia="zh-CN"/>
        </w:rPr>
        <w:t>Nume: ______________________________</w:t>
      </w:r>
    </w:p>
    <w:p w14:paraId="1EED67E5" w14:textId="77777777" w:rsidR="00742690" w:rsidRPr="00FF430B" w:rsidRDefault="00742690" w:rsidP="00742690">
      <w:pPr>
        <w:jc w:val="both"/>
        <w:rPr>
          <w:rFonts w:eastAsia="PMingLiU"/>
          <w:lang w:val="ro-MD" w:eastAsia="zh-CN"/>
        </w:rPr>
      </w:pPr>
      <w:r w:rsidRPr="00FF430B">
        <w:rPr>
          <w:rFonts w:eastAsia="PMingLiU"/>
          <w:lang w:val="ro-MD" w:eastAsia="zh-CN"/>
        </w:rPr>
        <w:t>Funcţia în cadrul întreprinderii: ____________________________</w:t>
      </w:r>
    </w:p>
    <w:p w14:paraId="14B77D89" w14:textId="77777777" w:rsidR="00742690" w:rsidRPr="00FF430B" w:rsidRDefault="00742690" w:rsidP="00742690">
      <w:pPr>
        <w:jc w:val="both"/>
        <w:rPr>
          <w:rFonts w:eastAsia="PMingLiU"/>
          <w:b/>
          <w:lang w:val="ro-MD" w:eastAsia="zh-CN"/>
        </w:rPr>
      </w:pPr>
      <w:r w:rsidRPr="00FF430B">
        <w:rPr>
          <w:rFonts w:eastAsia="PMingLiU"/>
          <w:lang w:val="ro-MD" w:eastAsia="zh-CN"/>
        </w:rPr>
        <w:t>Denumirea întreprinderii: __________________________</w:t>
      </w: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5A04BF36" w14:textId="77777777" w:rsidR="0019071C" w:rsidRPr="00FF430B" w:rsidRDefault="0019071C" w:rsidP="003F00A3">
      <w:pPr>
        <w:rPr>
          <w:rFonts w:eastAsia="PMingLiU"/>
          <w:b/>
          <w:lang w:eastAsia="zh-CN"/>
        </w:rPr>
      </w:pPr>
      <w:bookmarkStart w:id="49" w:name="_Toc449692109"/>
      <w:bookmarkEnd w:id="48"/>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bookmarkEnd w:id="58"/>
    <w:p w14:paraId="7FC9ED58" w14:textId="77777777" w:rsidR="003F00A3" w:rsidRPr="00FF430B" w:rsidRDefault="003F00A3" w:rsidP="00742690">
      <w:pPr>
        <w:spacing w:after="200" w:line="276" w:lineRule="auto"/>
        <w:jc w:val="both"/>
        <w:rPr>
          <w:rFonts w:eastAsia="Calibri"/>
          <w:i/>
          <w:spacing w:val="-1"/>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BA681A">
            <w:pPr>
              <w:pStyle w:val="a"/>
              <w:numPr>
                <w:ilvl w:val="0"/>
                <w:numId w:val="15"/>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5E7DB35" w14:textId="0ACF4903" w:rsidR="009A0C49" w:rsidRDefault="00742690" w:rsidP="009A0C49">
      <w:pPr>
        <w:spacing w:before="120"/>
        <w:jc w:val="center"/>
        <w:rPr>
          <w:rFonts w:ascii="SimSun" w:eastAsia="SimSun" w:hAnsi="SimSun" w:cs="SimSun"/>
          <w:b/>
        </w:rPr>
      </w:pPr>
      <w:bookmarkStart w:id="61" w:name="_GoBack"/>
      <w:bookmarkEnd w:id="61"/>
      <w:r w:rsidRPr="00C947F0">
        <w:rPr>
          <w:b/>
          <w:lang w:val="en-US"/>
        </w:rPr>
        <w:t xml:space="preserve"> </w:t>
      </w:r>
      <w:r w:rsidR="009A0C49">
        <w:rPr>
          <w:b/>
          <w:lang w:val="en-US"/>
        </w:rPr>
        <w:t>privind achiziționarea lucrărilor de r</w:t>
      </w:r>
      <w:r w:rsidR="009A0C49" w:rsidRPr="00886DD0">
        <w:rPr>
          <w:rFonts w:eastAsia="SimSun"/>
          <w:b/>
          <w:lang w:val="en-US"/>
        </w:rPr>
        <w:t>eparati</w:t>
      </w:r>
      <w:r w:rsidR="009A0C49">
        <w:rPr>
          <w:rFonts w:eastAsia="SimSun"/>
          <w:b/>
        </w:rPr>
        <w:t xml:space="preserve">e </w:t>
      </w:r>
      <w:r w:rsidR="009A0C49" w:rsidRPr="00886DD0">
        <w:rPr>
          <w:rFonts w:eastAsia="SimSun"/>
          <w:b/>
          <w:lang w:val="en-US"/>
        </w:rPr>
        <w:t>a drumurilor locale s. Slobozia-Dusca</w:t>
      </w:r>
      <w:r w:rsidR="009A0C49">
        <w:rPr>
          <w:rFonts w:ascii="SimSun" w:eastAsia="SimSun" w:hAnsi="SimSun" w:cs="SimSun"/>
          <w:b/>
        </w:rPr>
        <w:t xml:space="preserve">, </w:t>
      </w:r>
    </w:p>
    <w:p w14:paraId="1AD13E39" w14:textId="77777777" w:rsidR="009A0C49" w:rsidRDefault="009A0C49" w:rsidP="009A0C49">
      <w:pPr>
        <w:spacing w:before="120"/>
        <w:jc w:val="center"/>
        <w:rPr>
          <w:b/>
          <w:lang w:val="en-US"/>
        </w:rPr>
      </w:pPr>
      <w:r>
        <w:rPr>
          <w:b/>
          <w:lang w:val="en-US"/>
        </w:rPr>
        <w:t>raionul Criuleni</w:t>
      </w:r>
    </w:p>
    <w:p w14:paraId="684CCC7F" w14:textId="77777777" w:rsidR="009A0C49" w:rsidRDefault="009A0C49" w:rsidP="009A0C49">
      <w:pPr>
        <w:spacing w:before="120"/>
        <w:jc w:val="center"/>
        <w:rPr>
          <w:b/>
          <w:lang w:val="en-US"/>
        </w:rPr>
      </w:pPr>
    </w:p>
    <w:p w14:paraId="654E2264" w14:textId="77777777" w:rsidR="009A0C49" w:rsidRDefault="009A0C49" w:rsidP="009A0C49">
      <w:pPr>
        <w:spacing w:before="120"/>
        <w:rPr>
          <w:b/>
          <w:lang w:val="en-US"/>
        </w:rPr>
      </w:pPr>
      <w:r>
        <w:rPr>
          <w:b/>
          <w:lang w:val="en-US"/>
        </w:rPr>
        <w:t>prin procedura de achiziție: Cererea Ofertelor de Prețuri</w:t>
      </w:r>
    </w:p>
    <w:p w14:paraId="018A32A5" w14:textId="77777777" w:rsidR="009A0C49" w:rsidRDefault="009A0C49" w:rsidP="009A0C49">
      <w:pPr>
        <w:spacing w:before="120"/>
        <w:rPr>
          <w:b/>
          <w:lang w:val="en-US"/>
        </w:rPr>
      </w:pPr>
    </w:p>
    <w:p w14:paraId="2DC58F07" w14:textId="77777777" w:rsidR="009A0C49" w:rsidRDefault="009A0C49" w:rsidP="009A0C49">
      <w:pPr>
        <w:tabs>
          <w:tab w:val="left" w:pos="284"/>
          <w:tab w:val="right" w:pos="9531"/>
        </w:tabs>
        <w:spacing w:before="120"/>
        <w:rPr>
          <w:b/>
          <w:color w:val="FF0000"/>
          <w:lang w:val="en-US"/>
        </w:rPr>
      </w:pPr>
      <w:r>
        <w:rPr>
          <w:b/>
          <w:lang w:val="en-US"/>
        </w:rPr>
        <w:t>Procedura a fost inclusă în planul de achiziții publice a autorității contractante DA</w:t>
      </w:r>
    </w:p>
    <w:p w14:paraId="0F0CC408" w14:textId="77777777" w:rsidR="009A0C49" w:rsidRDefault="009A0C49" w:rsidP="009A0C49">
      <w:pPr>
        <w:shd w:val="clear" w:color="auto" w:fill="FFFFFF"/>
        <w:tabs>
          <w:tab w:val="left" w:pos="284"/>
          <w:tab w:val="right" w:pos="426"/>
        </w:tabs>
        <w:spacing w:before="120"/>
        <w:jc w:val="both"/>
        <w:rPr>
          <w:b/>
          <w:lang w:val="en-US"/>
        </w:rPr>
      </w:pPr>
      <w:r>
        <w:rPr>
          <w:b/>
          <w:lang w:val="en-US"/>
        </w:rPr>
        <w:t>Link-ul către planul de achiziții publice publicat:  sloboziadusca.sat.md</w:t>
      </w:r>
    </w:p>
    <w:p w14:paraId="77C926A1" w14:textId="77777777" w:rsidR="009A0C49" w:rsidRDefault="009A0C49" w:rsidP="009A0C49">
      <w:pPr>
        <w:shd w:val="clear" w:color="auto" w:fill="FFFFFF"/>
        <w:tabs>
          <w:tab w:val="left" w:pos="284"/>
          <w:tab w:val="right" w:pos="426"/>
        </w:tabs>
        <w:spacing w:before="120"/>
        <w:jc w:val="both"/>
        <w:rPr>
          <w:b/>
          <w:lang w:val="en-US"/>
        </w:rPr>
      </w:pPr>
    </w:p>
    <w:p w14:paraId="7ADBEE20" w14:textId="77777777" w:rsidR="009A0C49" w:rsidRDefault="009A0C49" w:rsidP="009A0C49">
      <w:pPr>
        <w:tabs>
          <w:tab w:val="left" w:pos="284"/>
          <w:tab w:val="right" w:pos="9531"/>
        </w:tabs>
        <w:spacing w:before="120"/>
        <w:ind w:left="284"/>
        <w:rPr>
          <w:b/>
          <w:lang w:val="en-US"/>
        </w:rPr>
      </w:pPr>
      <w:r>
        <w:rPr>
          <w:b/>
          <w:lang w:val="en-US"/>
        </w:rPr>
        <w:t>Denumirea autorității contractante: Primăria satului Slobozia-Dușca, raionul Criuleni</w:t>
      </w:r>
    </w:p>
    <w:p w14:paraId="624B3EFA" w14:textId="77777777" w:rsidR="009A0C49" w:rsidRDefault="009A0C49" w:rsidP="009A0C49">
      <w:pPr>
        <w:tabs>
          <w:tab w:val="left" w:pos="284"/>
          <w:tab w:val="right" w:pos="9531"/>
        </w:tabs>
        <w:spacing w:before="120"/>
        <w:ind w:left="284"/>
        <w:rPr>
          <w:b/>
        </w:rPr>
      </w:pPr>
      <w:r>
        <w:rPr>
          <w:b/>
        </w:rPr>
        <w:t>IDNO: 1007601008247</w:t>
      </w:r>
    </w:p>
    <w:p w14:paraId="7BBBF8AC" w14:textId="77777777" w:rsidR="009A0C49" w:rsidRDefault="009A0C49" w:rsidP="009A0C49">
      <w:pPr>
        <w:tabs>
          <w:tab w:val="left" w:pos="284"/>
          <w:tab w:val="right" w:pos="9531"/>
        </w:tabs>
        <w:spacing w:before="120"/>
        <w:ind w:left="284"/>
        <w:rPr>
          <w:b/>
          <w:lang w:val="en-US"/>
        </w:rPr>
      </w:pPr>
      <w:r>
        <w:rPr>
          <w:b/>
          <w:lang w:val="en-US"/>
        </w:rPr>
        <w:t>Adresa: s.Slobozia-Dușca, raionul Criuleni</w:t>
      </w:r>
    </w:p>
    <w:p w14:paraId="753FE859" w14:textId="77777777" w:rsidR="009A0C49" w:rsidRDefault="009A0C49" w:rsidP="009A0C49">
      <w:pPr>
        <w:tabs>
          <w:tab w:val="left" w:pos="284"/>
          <w:tab w:val="right" w:pos="9531"/>
        </w:tabs>
        <w:spacing w:before="120"/>
        <w:ind w:left="284"/>
        <w:rPr>
          <w:b/>
          <w:lang w:val="en-US"/>
        </w:rPr>
      </w:pPr>
      <w:r>
        <w:rPr>
          <w:b/>
          <w:lang w:val="en-US"/>
        </w:rPr>
        <w:t>Numărul de telefon/fax: ) telefon : 0(248)74-2-38, fax:(248)74-2-36</w:t>
      </w:r>
    </w:p>
    <w:p w14:paraId="2FC1A6ED" w14:textId="77777777" w:rsidR="009A0C49" w:rsidRDefault="009A0C49" w:rsidP="009A0C49">
      <w:pPr>
        <w:tabs>
          <w:tab w:val="left" w:pos="284"/>
          <w:tab w:val="right" w:pos="9531"/>
        </w:tabs>
        <w:spacing w:before="120"/>
        <w:rPr>
          <w:b/>
          <w:lang w:val="en-US"/>
        </w:rPr>
      </w:pPr>
      <w:r>
        <w:rPr>
          <w:b/>
          <w:lang w:val="en-US"/>
        </w:rPr>
        <w:t xml:space="preserve">Adresa de e-mail și de internet a autorității contractante: </w:t>
      </w:r>
      <w:r w:rsidRPr="00CB552D">
        <w:rPr>
          <w:b/>
          <w:lang w:val="en-US"/>
        </w:rPr>
        <w:t>primaria.sloboziadusca@gmail.com</w:t>
      </w:r>
    </w:p>
    <w:p w14:paraId="5F3D0C63" w14:textId="514DEF72" w:rsidR="00233538" w:rsidRPr="00FF430B" w:rsidRDefault="0003591A" w:rsidP="009A0C49">
      <w:pPr>
        <w:spacing w:before="120"/>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lastRenderedPageBreak/>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342E24B1" w14:textId="77777777" w:rsidR="00D96BA5" w:rsidRDefault="00D96BA5" w:rsidP="00D96BA5">
      <w:pPr>
        <w:ind w:firstLine="709"/>
        <w:jc w:val="both"/>
        <w:rPr>
          <w:b/>
          <w:sz w:val="32"/>
          <w:szCs w:val="32"/>
          <w:u w:val="single"/>
        </w:rPr>
      </w:pPr>
      <w:r>
        <w:rPr>
          <w:b/>
          <w:sz w:val="32"/>
          <w:szCs w:val="32"/>
          <w:u w:val="single"/>
        </w:rPr>
        <w:t>Caietele</w:t>
      </w:r>
      <w:r w:rsidRPr="00A83B06">
        <w:rPr>
          <w:b/>
          <w:sz w:val="32"/>
          <w:szCs w:val="32"/>
          <w:u w:val="single"/>
        </w:rPr>
        <w:t xml:space="preserve"> de sarcini se anexează în SIA RSAP  în format PDF</w:t>
      </w:r>
    </w:p>
    <w:p w14:paraId="6942671A" w14:textId="77777777" w:rsidR="00D96BA5" w:rsidRPr="00601393" w:rsidRDefault="00D96BA5" w:rsidP="00D96BA5">
      <w:pPr>
        <w:ind w:firstLine="709"/>
        <w:jc w:val="center"/>
        <w:rPr>
          <w:sz w:val="32"/>
          <w:szCs w:val="32"/>
        </w:rPr>
      </w:pPr>
      <w:r w:rsidRPr="00601393">
        <w:rPr>
          <w:sz w:val="32"/>
          <w:szCs w:val="32"/>
        </w:rPr>
        <w:t>Caietul de sarcini 1</w:t>
      </w:r>
    </w:p>
    <w:p w14:paraId="337A3141" w14:textId="77777777" w:rsidR="00D96BA5" w:rsidRPr="00FF430B" w:rsidRDefault="00D96BA5" w:rsidP="00D96BA5">
      <w:pPr>
        <w:jc w:val="both"/>
        <w:rPr>
          <w:b/>
        </w:rPr>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lastRenderedPageBreak/>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AF51C3" w:rsidRDefault="00460653" w:rsidP="00385C85">
            <w:pPr>
              <w:pStyle w:val="af3"/>
              <w:tabs>
                <w:tab w:val="left" w:pos="567"/>
                <w:tab w:val="right" w:pos="9531"/>
              </w:tabs>
              <w:ind w:firstLine="0"/>
              <w:rPr>
                <w:lang w:val="en-US"/>
              </w:rPr>
            </w:pPr>
            <w:r w:rsidRPr="00AF51C3">
              <w:rPr>
                <w:lang w:val="en-US"/>
              </w:rPr>
              <w:t>Prezentul contract este încheiat în urma procedurii de achiziție nr. ________________ din data___________________, între____________________________________________________</w:t>
            </w:r>
          </w:p>
          <w:p w14:paraId="52B96613" w14:textId="74CF5A77" w:rsidR="00460653" w:rsidRPr="00FF430B" w:rsidRDefault="00FD0545" w:rsidP="00385C85">
            <w:pPr>
              <w:tabs>
                <w:tab w:val="left" w:pos="567"/>
                <w:tab w:val="right" w:pos="10205"/>
              </w:tabs>
              <w:jc w:val="both"/>
            </w:pPr>
            <w:r w:rsidRPr="004F286D">
              <w:rPr>
                <w:b/>
                <w:lang w:val="en-US"/>
              </w:rPr>
              <w:t>Primăria satului Slobozia-Dușca, raionul Criuleni</w:t>
            </w:r>
            <w:r w:rsidR="00460653" w:rsidRPr="00FF430B">
              <w:t>, cu sediul în</w:t>
            </w:r>
          </w:p>
          <w:p w14:paraId="395F47F2" w14:textId="77777777" w:rsidR="00180AAF" w:rsidRPr="004F286D" w:rsidRDefault="00FD0545" w:rsidP="00180AAF">
            <w:pPr>
              <w:tabs>
                <w:tab w:val="left" w:pos="284"/>
                <w:tab w:val="right" w:pos="9531"/>
              </w:tabs>
              <w:spacing w:before="120"/>
              <w:rPr>
                <w:b/>
                <w:lang w:val="en-US"/>
              </w:rPr>
            </w:pPr>
            <w:r w:rsidRPr="004F286D">
              <w:rPr>
                <w:b/>
                <w:lang w:val="en-US"/>
              </w:rPr>
              <w:t>s.Slobozia-Dușca, raionul Criuleni</w:t>
            </w:r>
            <w:r w:rsidRPr="00FF430B">
              <w:t xml:space="preserve"> </w:t>
            </w:r>
            <w:r w:rsidR="00460653" w:rsidRPr="00FF430B">
              <w:t xml:space="preserve">str._____________________________________, </w:t>
            </w:r>
            <w:r w:rsidR="00460653" w:rsidRPr="00FF430B">
              <w:tab/>
              <w:t xml:space="preserve">telefon: </w:t>
            </w:r>
            <w:r w:rsidR="00180AAF" w:rsidRPr="004F286D">
              <w:rPr>
                <w:b/>
                <w:lang w:val="en-US"/>
              </w:rPr>
              <w:t>: 0(248)74-2-38, fax:(248)74-2-36</w:t>
            </w:r>
          </w:p>
          <w:p w14:paraId="022881C4" w14:textId="4E25B548" w:rsidR="00460653" w:rsidRPr="00180AAF" w:rsidRDefault="00180AAF" w:rsidP="00180AAF">
            <w:pPr>
              <w:tabs>
                <w:tab w:val="left" w:pos="284"/>
                <w:tab w:val="right" w:pos="9531"/>
              </w:tabs>
              <w:spacing w:before="120"/>
              <w:rPr>
                <w:b/>
              </w:rPr>
            </w:pPr>
            <w:r>
              <w:rPr>
                <w:lang w:val="en-US"/>
              </w:rPr>
              <w:t>I</w:t>
            </w:r>
            <w:r w:rsidR="009157BF" w:rsidRPr="00AF51C3">
              <w:rPr>
                <w:lang w:val="en-US"/>
              </w:rPr>
              <w:t>DNO</w:t>
            </w:r>
            <w:r>
              <w:rPr>
                <w:b/>
              </w:rPr>
              <w:t xml:space="preserve">1007601008247 </w:t>
            </w:r>
            <w:r w:rsidR="00B51B6E" w:rsidRPr="00AF51C3">
              <w:rPr>
                <w:lang w:val="en-US"/>
              </w:rPr>
              <w:t xml:space="preserve">reprezentat prin </w:t>
            </w:r>
            <w:r w:rsidR="00460653" w:rsidRPr="00AF51C3">
              <w:rPr>
                <w:lang w:val="en-US"/>
              </w:rPr>
              <w:t>________________________________________</w:t>
            </w:r>
            <w:r w:rsidR="007B392A" w:rsidRPr="00AF51C3">
              <w:rPr>
                <w:lang w:val="en-US"/>
              </w:rPr>
              <w:t>_____________________</w:t>
            </w:r>
            <w:r w:rsidR="00385C85" w:rsidRPr="00AF51C3">
              <w:rPr>
                <w:lang w:val="en-US"/>
              </w:rPr>
              <w:t>____</w:t>
            </w:r>
            <w:r w:rsidR="007B392A" w:rsidRPr="00AF51C3">
              <w:rPr>
                <w:lang w:val="en-US"/>
              </w:rPr>
              <w:t>_____________</w:t>
            </w:r>
            <w:r w:rsidR="00460653" w:rsidRPr="00AF51C3">
              <w:rPr>
                <w:lang w:val="en-US"/>
              </w:rPr>
              <w:t xml:space="preserve">,    </w:t>
            </w:r>
          </w:p>
          <w:p w14:paraId="6706F85E" w14:textId="52A3474F" w:rsidR="00460653" w:rsidRPr="00AF51C3" w:rsidRDefault="005D4B79" w:rsidP="00385C85">
            <w:pPr>
              <w:pStyle w:val="af3"/>
              <w:tabs>
                <w:tab w:val="left" w:pos="567"/>
              </w:tabs>
              <w:ind w:firstLine="0"/>
              <w:rPr>
                <w:sz w:val="20"/>
                <w:szCs w:val="20"/>
                <w:lang w:val="en-US"/>
              </w:rPr>
            </w:pPr>
            <w:r w:rsidRPr="00AF51C3">
              <w:rPr>
                <w:sz w:val="20"/>
                <w:szCs w:val="20"/>
                <w:lang w:val="en-US"/>
              </w:rPr>
              <w:t xml:space="preserve">                                                   </w:t>
            </w:r>
            <w:r w:rsidR="00460653" w:rsidRPr="00AF51C3">
              <w:rPr>
                <w:sz w:val="20"/>
                <w:szCs w:val="20"/>
                <w:lang w:val="en-US"/>
              </w:rPr>
              <w:t xml:space="preserve"> (numele, prenumele şi</w:t>
            </w:r>
            <w:r w:rsidR="00DF4DCF" w:rsidRPr="00AF51C3">
              <w:rPr>
                <w:sz w:val="20"/>
                <w:szCs w:val="20"/>
                <w:lang w:val="en-US"/>
              </w:rPr>
              <w:t xml:space="preserve"> </w:t>
            </w:r>
            <w:r w:rsidR="00460653" w:rsidRPr="00AF51C3">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AF51C3" w:rsidRDefault="00460653" w:rsidP="00385C85">
            <w:pPr>
              <w:pStyle w:val="af3"/>
              <w:tabs>
                <w:tab w:val="left" w:pos="567"/>
              </w:tabs>
              <w:ind w:firstLine="0"/>
              <w:rPr>
                <w:sz w:val="20"/>
                <w:szCs w:val="20"/>
                <w:lang w:val="en-US"/>
              </w:rPr>
            </w:pPr>
            <w:r w:rsidRPr="00AF51C3">
              <w:rPr>
                <w:lang w:val="en-US"/>
              </w:rPr>
              <w:t>telefon: ______________, fax: _____________,</w:t>
            </w:r>
            <w:r w:rsidR="00DF4DCF" w:rsidRPr="00AF51C3">
              <w:rPr>
                <w:lang w:val="en-US"/>
              </w:rPr>
              <w:t xml:space="preserve"> </w:t>
            </w:r>
            <w:r w:rsidR="009157BF" w:rsidRPr="00AF51C3">
              <w:rPr>
                <w:lang w:val="en-US"/>
              </w:rPr>
              <w:t>IDNO</w:t>
            </w:r>
            <w:r w:rsidRPr="00AF51C3">
              <w:rPr>
                <w:lang w:val="en-US"/>
              </w:rPr>
              <w:t xml:space="preserve">________________ autorizat pentru activitatea în construcţii: autorizaţia nr. _______ </w:t>
            </w:r>
            <w:r w:rsidR="0016369C" w:rsidRPr="00AF51C3">
              <w:rPr>
                <w:lang w:val="en-US"/>
              </w:rPr>
              <w:t>din „</w:t>
            </w:r>
            <w:r w:rsidRPr="00AF51C3">
              <w:rPr>
                <w:lang w:val="en-US"/>
              </w:rPr>
              <w:t>__”______________20__, eliberată de __________________,pe un termen de ____</w:t>
            </w:r>
            <w:r w:rsidR="0016369C" w:rsidRPr="00AF51C3">
              <w:rPr>
                <w:lang w:val="en-US"/>
              </w:rPr>
              <w:t xml:space="preserve"> ani, pentru genurile de </w:t>
            </w:r>
            <w:r w:rsidRPr="00AF51C3">
              <w:rPr>
                <w:lang w:val="en-US"/>
              </w:rPr>
              <w:t>activitate___________________________________,</w:t>
            </w:r>
            <w:r w:rsidR="00CD0EA7" w:rsidRPr="00AF51C3">
              <w:rPr>
                <w:lang w:val="en-US"/>
              </w:rPr>
              <w:t xml:space="preserve"> reprezentat prin </w:t>
            </w:r>
            <w:r w:rsidRPr="00AF51C3">
              <w:rPr>
                <w:lang w:val="en-US"/>
              </w:rPr>
              <w:t>__________________</w:t>
            </w:r>
            <w:r w:rsidR="00CD0EA7" w:rsidRPr="00AF51C3">
              <w:rPr>
                <w:lang w:val="en-US"/>
              </w:rPr>
              <w:t>__________________</w:t>
            </w:r>
            <w:r w:rsidRPr="00AF51C3">
              <w:rPr>
                <w:lang w:val="en-US"/>
              </w:rPr>
              <w:t>_, în calitate</w:t>
            </w:r>
            <w:r w:rsidR="00CD0EA7" w:rsidRPr="00AF51C3">
              <w:rPr>
                <w:lang w:val="en-US"/>
              </w:rPr>
              <w:t xml:space="preserve"> de Antreprenor, pe de altă parte.</w:t>
            </w:r>
          </w:p>
          <w:p w14:paraId="43F2E82E" w14:textId="77777777" w:rsidR="001A5517" w:rsidRPr="00AF51C3" w:rsidRDefault="00460653" w:rsidP="00385C85">
            <w:pPr>
              <w:pStyle w:val="af3"/>
              <w:tabs>
                <w:tab w:val="left" w:pos="567"/>
              </w:tabs>
              <w:ind w:firstLine="0"/>
              <w:rPr>
                <w:sz w:val="20"/>
                <w:szCs w:val="20"/>
                <w:lang w:val="en-US"/>
              </w:rPr>
            </w:pPr>
            <w:r w:rsidRPr="00AF51C3">
              <w:rPr>
                <w:sz w:val="20"/>
                <w:szCs w:val="20"/>
                <w:lang w:val="en-US"/>
              </w:rPr>
              <w:t xml:space="preserve"> (numele şi</w:t>
            </w:r>
            <w:r w:rsidR="005D4B79" w:rsidRPr="00AF51C3">
              <w:rPr>
                <w:sz w:val="20"/>
                <w:szCs w:val="20"/>
                <w:lang w:val="en-US"/>
              </w:rPr>
              <w:t xml:space="preserve"> </w:t>
            </w:r>
            <w:r w:rsidRPr="00AF51C3">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0E94D1F6" w:rsidR="00460653" w:rsidRPr="00FA4557" w:rsidRDefault="00A156C0" w:rsidP="00FA4557">
            <w:pPr>
              <w:spacing w:before="120"/>
              <w:rPr>
                <w:rFonts w:ascii="SimSun" w:eastAsia="SimSun" w:hAnsi="SimSun" w:cs="SimSun"/>
                <w:b/>
              </w:rPr>
            </w:pPr>
            <w:r w:rsidRPr="00FF430B">
              <w:t xml:space="preserve">1.1. </w:t>
            </w:r>
            <w:r w:rsidR="00460653" w:rsidRPr="00FF430B">
              <w:t xml:space="preserve">Antreprenorul se obligă să </w:t>
            </w:r>
            <w:r w:rsidR="00460653" w:rsidRPr="00180AAF">
              <w:rPr>
                <w:b/>
              </w:rPr>
              <w:t xml:space="preserve">execute </w:t>
            </w:r>
            <w:r w:rsidR="00FA4557">
              <w:rPr>
                <w:b/>
                <w:lang w:val="en-US"/>
              </w:rPr>
              <w:t>lucrările de r</w:t>
            </w:r>
            <w:r w:rsidR="00FA4557" w:rsidRPr="00886DD0">
              <w:rPr>
                <w:rFonts w:eastAsia="SimSun"/>
                <w:b/>
                <w:lang w:val="en-US"/>
              </w:rPr>
              <w:t>eparati</w:t>
            </w:r>
            <w:r w:rsidR="00FA4557">
              <w:rPr>
                <w:rFonts w:eastAsia="SimSun"/>
                <w:b/>
              </w:rPr>
              <w:t xml:space="preserve">e </w:t>
            </w:r>
            <w:r w:rsidR="00FA4557" w:rsidRPr="00886DD0">
              <w:rPr>
                <w:rFonts w:eastAsia="SimSun"/>
                <w:b/>
                <w:lang w:val="en-US"/>
              </w:rPr>
              <w:t>a drumurilor locale s. Slobozia-Dusca</w:t>
            </w:r>
            <w:r w:rsidR="00FA4557">
              <w:rPr>
                <w:rFonts w:ascii="SimSun" w:eastAsia="SimSun" w:hAnsi="SimSun" w:cs="SimSun"/>
                <w:b/>
              </w:rPr>
              <w:t xml:space="preserve">, </w:t>
            </w:r>
            <w:r w:rsidR="00FA4557">
              <w:rPr>
                <w:b/>
                <w:lang w:val="en-US"/>
              </w:rPr>
              <w:t>raionul Criuleni</w:t>
            </w:r>
            <w:r w:rsidR="00FA4557">
              <w:rPr>
                <w:rFonts w:ascii="SimSun" w:eastAsia="SimSun" w:hAnsi="SimSun" w:cs="SimSun"/>
                <w:b/>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4F60A7C0" w:rsidR="00460653" w:rsidRPr="00AF51C3" w:rsidRDefault="00A156C0" w:rsidP="00196AB4">
            <w:pPr>
              <w:pStyle w:val="af3"/>
              <w:tabs>
                <w:tab w:val="left" w:pos="567"/>
              </w:tabs>
              <w:spacing w:line="276" w:lineRule="auto"/>
              <w:ind w:firstLine="0"/>
              <w:rPr>
                <w:lang w:val="en-US"/>
              </w:rPr>
            </w:pPr>
            <w:r w:rsidRPr="00AF51C3">
              <w:rPr>
                <w:lang w:val="en-US"/>
              </w:rPr>
              <w:lastRenderedPageBreak/>
              <w:t xml:space="preserve">2.1. </w:t>
            </w:r>
            <w:r w:rsidR="00460653" w:rsidRPr="00AF51C3">
              <w:rPr>
                <w:lang w:val="en-US"/>
              </w:rPr>
              <w:t xml:space="preserve">Durata de execuţie a lucrărilor contractate este de </w:t>
            </w:r>
            <w:r w:rsidR="00EE422E">
              <w:rPr>
                <w:lang w:val="en-US"/>
              </w:rPr>
              <w:t>_________</w:t>
            </w:r>
            <w:r w:rsidR="00180AAF">
              <w:rPr>
                <w:lang w:val="en-US"/>
              </w:rPr>
              <w:t xml:space="preserve"> </w:t>
            </w:r>
            <w:r w:rsidR="00460653" w:rsidRPr="00AF51C3">
              <w:rPr>
                <w:lang w:val="en-US"/>
              </w:rPr>
              <w:t>după primirea ordinului de începere a execuţiei</w:t>
            </w:r>
            <w:r w:rsidR="005D4B79" w:rsidRPr="00AF51C3">
              <w:rPr>
                <w:lang w:val="en-US"/>
              </w:rPr>
              <w:t xml:space="preserve"> </w:t>
            </w:r>
            <w:r w:rsidR="00460653" w:rsidRPr="00AF51C3">
              <w:rPr>
                <w:lang w:val="en-US"/>
              </w:rPr>
              <w:t>şi asigurării lucrului ritmic de către beneficiar</w:t>
            </w:r>
            <w:r w:rsidR="005D4B79" w:rsidRPr="00AF51C3">
              <w:rPr>
                <w:lang w:val="en-US"/>
              </w:rPr>
              <w:t>-</w:t>
            </w:r>
            <w:r w:rsidR="00460653" w:rsidRPr="00AF51C3">
              <w:rPr>
                <w:lang w:val="en-US"/>
              </w:rPr>
              <w:t>ordonatorul de credite.</w:t>
            </w:r>
          </w:p>
          <w:p w14:paraId="0D18755A"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2.2. </w:t>
            </w:r>
            <w:r w:rsidR="00460653" w:rsidRPr="00AF51C3">
              <w:rPr>
                <w:lang w:val="en-US"/>
              </w:rPr>
              <w:t xml:space="preserve">Graficul de execuţie a lucrărilor se va efectua conform specificaţiei din anexa </w:t>
            </w:r>
            <w:r w:rsidR="009157BF" w:rsidRPr="00AF51C3">
              <w:rPr>
                <w:lang w:val="en-US"/>
              </w:rPr>
              <w:t xml:space="preserve">la </w:t>
            </w:r>
            <w:r w:rsidR="00460653" w:rsidRPr="00AF51C3">
              <w:rPr>
                <w:lang w:val="en-US"/>
              </w:rPr>
              <w:t xml:space="preserve">prezentul contract. </w:t>
            </w:r>
          </w:p>
          <w:p w14:paraId="7E5AA4F4"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2.3. </w:t>
            </w:r>
            <w:r w:rsidR="00460653" w:rsidRPr="00AF51C3">
              <w:rPr>
                <w:lang w:val="en-US"/>
              </w:rPr>
              <w:t xml:space="preserve">Perioada de execuţie poate fi prelungită </w:t>
            </w:r>
            <w:r w:rsidR="00EB65F6" w:rsidRPr="00AF51C3">
              <w:rPr>
                <w:lang w:val="en-US"/>
              </w:rPr>
              <w:t xml:space="preserve">sau suspendată </w:t>
            </w:r>
            <w:r w:rsidR="00460653" w:rsidRPr="00AF51C3">
              <w:rPr>
                <w:lang w:val="en-US"/>
              </w:rPr>
              <w:t>dacă constrângerea activităţii se datorează următoarelor cauze:</w:t>
            </w:r>
          </w:p>
          <w:p w14:paraId="76772BBC" w14:textId="77777777" w:rsidR="00460653" w:rsidRPr="00FF430B" w:rsidRDefault="00460653" w:rsidP="00BA681A">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BA681A">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BA681A">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BA681A">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2.4. </w:t>
            </w:r>
            <w:r w:rsidR="00460653" w:rsidRPr="00AF51C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2.5. </w:t>
            </w:r>
            <w:r w:rsidR="00460653" w:rsidRPr="00AF51C3">
              <w:rPr>
                <w:lang w:val="en-US"/>
              </w:rPr>
              <w:t xml:space="preserve">La terminarea lucrărilor, Antreprenorul </w:t>
            </w:r>
            <w:r w:rsidR="00183D79" w:rsidRPr="00AF51C3">
              <w:rPr>
                <w:lang w:val="en-US"/>
              </w:rPr>
              <w:t>va notifica Beneficiarul că su</w:t>
            </w:r>
            <w:r w:rsidR="00460653" w:rsidRPr="00AF51C3">
              <w:rPr>
                <w:lang w:val="en-US"/>
              </w:rPr>
              <w:t xml:space="preserve">nt îndeplinite condiţiile de recepţie, solicitând convocarea comisiei. În baza acestei notificări, Beneficiarul va convoca comisia </w:t>
            </w:r>
            <w:proofErr w:type="gramStart"/>
            <w:r w:rsidR="00460653" w:rsidRPr="00AF51C3">
              <w:rPr>
                <w:lang w:val="en-US"/>
              </w:rPr>
              <w:t>de  recepţie</w:t>
            </w:r>
            <w:proofErr w:type="gramEnd"/>
            <w:r w:rsidR="00460653" w:rsidRPr="00AF51C3">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AF51C3" w:rsidRDefault="00E503F9" w:rsidP="00196AB4">
            <w:pPr>
              <w:pStyle w:val="af3"/>
              <w:tabs>
                <w:tab w:val="left" w:pos="321"/>
              </w:tabs>
              <w:spacing w:line="276" w:lineRule="auto"/>
              <w:ind w:firstLine="0"/>
              <w:rPr>
                <w:lang w:val="en-US"/>
              </w:rPr>
            </w:pPr>
            <w:r w:rsidRPr="00AF51C3">
              <w:rPr>
                <w:lang w:val="en-US"/>
              </w:rPr>
              <w:t>3.</w:t>
            </w:r>
            <w:proofErr w:type="gramStart"/>
            <w:r w:rsidRPr="00AF51C3">
              <w:rPr>
                <w:lang w:val="en-US"/>
              </w:rPr>
              <w:t>2</w:t>
            </w:r>
            <w:r w:rsidR="00A156C0" w:rsidRPr="00AF51C3">
              <w:rPr>
                <w:lang w:val="en-US"/>
              </w:rPr>
              <w:t>.</w:t>
            </w:r>
            <w:r w:rsidR="00460653" w:rsidRPr="00AF51C3">
              <w:rPr>
                <w:lang w:val="en-US"/>
              </w:rPr>
              <w:t>Achitările</w:t>
            </w:r>
            <w:proofErr w:type="gramEnd"/>
            <w:r w:rsidR="00460653" w:rsidRPr="00AF51C3">
              <w:rPr>
                <w:lang w:val="en-US"/>
              </w:rPr>
              <w:t xml:space="preserve"> vor fi efectuate prin transfer în baza facturilor fiscale, după primirea proceselor </w:t>
            </w:r>
            <w:r w:rsidR="00A156C0" w:rsidRPr="00AF51C3">
              <w:rPr>
                <w:lang w:val="en-US"/>
              </w:rPr>
              <w:t>–</w:t>
            </w:r>
            <w:r w:rsidR="00460653" w:rsidRPr="00AF51C3">
              <w:rPr>
                <w:lang w:val="en-US"/>
              </w:rPr>
              <w:t xml:space="preserve"> verbale de recepţie a lucrărilor executate, semnate şi</w:t>
            </w:r>
            <w:r w:rsidR="00995AF6" w:rsidRPr="00AF51C3">
              <w:rPr>
                <w:lang w:val="en-US"/>
              </w:rPr>
              <w:t xml:space="preserve"> acceptate de către Beneficiar.</w:t>
            </w:r>
          </w:p>
          <w:p w14:paraId="4312716F" w14:textId="77777777" w:rsidR="00A946E0" w:rsidRPr="00AF51C3" w:rsidRDefault="00A156C0" w:rsidP="00196AB4">
            <w:pPr>
              <w:pStyle w:val="af3"/>
              <w:tabs>
                <w:tab w:val="left" w:pos="37"/>
              </w:tabs>
              <w:spacing w:line="276" w:lineRule="auto"/>
              <w:ind w:firstLine="0"/>
              <w:rPr>
                <w:lang w:val="en-US"/>
              </w:rPr>
            </w:pPr>
            <w:r w:rsidRPr="00AF51C3">
              <w:rPr>
                <w:lang w:val="en-US"/>
              </w:rPr>
              <w:t xml:space="preserve">3.3. </w:t>
            </w:r>
            <w:r w:rsidR="00460653" w:rsidRPr="00AF51C3">
              <w:rPr>
                <w:lang w:val="en-US"/>
              </w:rPr>
              <w:t>Beneficiarul va verifica procesele</w:t>
            </w:r>
            <w:r w:rsidR="009E719D" w:rsidRPr="00AF51C3">
              <w:rPr>
                <w:lang w:val="en-US"/>
              </w:rPr>
              <w:t>-</w:t>
            </w:r>
            <w:r w:rsidR="00460653" w:rsidRPr="00AF51C3">
              <w:rPr>
                <w:lang w:val="en-US"/>
              </w:rPr>
              <w:t xml:space="preserve">verbale de recepție a lucrărilor executate în termen de </w:t>
            </w:r>
            <w:proofErr w:type="gramStart"/>
            <w:r w:rsidR="00684D44" w:rsidRPr="00AF51C3">
              <w:rPr>
                <w:lang w:val="en-US"/>
              </w:rPr>
              <w:t>…..</w:t>
            </w:r>
            <w:proofErr w:type="gramEnd"/>
            <w:r w:rsidR="00460653" w:rsidRPr="00AF51C3">
              <w:rPr>
                <w:lang w:val="en-US"/>
              </w:rPr>
              <w:t xml:space="preserve"> zile calendaristice de la primirea acestora de la Antreprenor.</w:t>
            </w:r>
          </w:p>
          <w:p w14:paraId="3596857E" w14:textId="77777777" w:rsidR="00A946E0" w:rsidRPr="00AF51C3" w:rsidRDefault="00316769" w:rsidP="00196AB4">
            <w:pPr>
              <w:pStyle w:val="af3"/>
              <w:tabs>
                <w:tab w:val="left" w:pos="37"/>
              </w:tabs>
              <w:spacing w:line="276" w:lineRule="auto"/>
              <w:ind w:firstLine="0"/>
              <w:rPr>
                <w:lang w:val="en-US"/>
              </w:rPr>
            </w:pPr>
            <w:r w:rsidRPr="00AF51C3">
              <w:rPr>
                <w:lang w:val="en-US"/>
              </w:rPr>
              <w:t>3.4</w:t>
            </w:r>
            <w:r w:rsidR="00A156C0" w:rsidRPr="00AF51C3">
              <w:rPr>
                <w:lang w:val="en-US"/>
              </w:rPr>
              <w:t xml:space="preserve">. </w:t>
            </w:r>
            <w:r w:rsidR="00460653" w:rsidRPr="00AF51C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F51C3">
              <w:rPr>
                <w:lang w:val="en-US"/>
              </w:rPr>
              <w:t>u su</w:t>
            </w:r>
            <w:r w:rsidR="00460653" w:rsidRPr="00AF51C3">
              <w:rPr>
                <w:lang w:val="en-US"/>
              </w:rPr>
              <w:t xml:space="preserve">nt în litigiu va fi plătită imediat. </w:t>
            </w:r>
          </w:p>
          <w:p w14:paraId="6A8C0844" w14:textId="77777777" w:rsidR="00E503F9" w:rsidRPr="00AF51C3" w:rsidRDefault="00316769" w:rsidP="00196AB4">
            <w:pPr>
              <w:pStyle w:val="af3"/>
              <w:tabs>
                <w:tab w:val="left" w:pos="37"/>
              </w:tabs>
              <w:spacing w:line="276" w:lineRule="auto"/>
              <w:ind w:firstLine="0"/>
              <w:rPr>
                <w:lang w:val="en-US"/>
              </w:rPr>
            </w:pPr>
            <w:r w:rsidRPr="00AF51C3">
              <w:rPr>
                <w:lang w:val="en-US"/>
              </w:rPr>
              <w:lastRenderedPageBreak/>
              <w:t>3.</w:t>
            </w:r>
            <w:proofErr w:type="gramStart"/>
            <w:r w:rsidRPr="00AF51C3">
              <w:rPr>
                <w:lang w:val="en-US"/>
              </w:rPr>
              <w:t>5</w:t>
            </w:r>
            <w:r w:rsidR="00A156C0" w:rsidRPr="00AF51C3">
              <w:rPr>
                <w:lang w:val="en-US"/>
              </w:rPr>
              <w:t>.</w:t>
            </w:r>
            <w:r w:rsidR="00460653" w:rsidRPr="00AF51C3">
              <w:rPr>
                <w:lang w:val="en-US"/>
              </w:rPr>
              <w:t>Lucrările</w:t>
            </w:r>
            <w:proofErr w:type="gramEnd"/>
            <w:r w:rsidR="00460653" w:rsidRPr="00AF51C3">
              <w:rPr>
                <w:lang w:val="en-US"/>
              </w:rPr>
              <w:t xml:space="preserve"> nu </w:t>
            </w:r>
            <w:r w:rsidR="00183D79" w:rsidRPr="00AF51C3">
              <w:rPr>
                <w:lang w:val="en-US"/>
              </w:rPr>
              <w:t>vor fi considerate finalizate pâ</w:t>
            </w:r>
            <w:r w:rsidR="00460653" w:rsidRPr="00AF51C3">
              <w:rPr>
                <w:lang w:val="en-US"/>
              </w:rPr>
              <w:t>nă</w:t>
            </w:r>
            <w:r w:rsidR="00183D79" w:rsidRPr="00AF51C3">
              <w:rPr>
                <w:lang w:val="en-US"/>
              </w:rPr>
              <w:t xml:space="preserve"> câ</w:t>
            </w:r>
            <w:r w:rsidR="00460653" w:rsidRPr="00AF51C3">
              <w:rPr>
                <w:lang w:val="en-US"/>
              </w:rPr>
              <w:t xml:space="preserve">nd procesul-verbal de recepţie la terminarea lucrărilor  nu va fi semnat de comisia de recepţie, care confirmă că lucrările au fost executate </w:t>
            </w:r>
            <w:r w:rsidR="00A946E0" w:rsidRPr="00AF51C3">
              <w:rPr>
                <w:lang w:val="en-US"/>
              </w:rPr>
              <w:t>conform contractului.</w:t>
            </w:r>
          </w:p>
          <w:p w14:paraId="1925FC36" w14:textId="77777777" w:rsidR="00267805" w:rsidRPr="00AF51C3" w:rsidRDefault="00316769" w:rsidP="00A101F6">
            <w:pPr>
              <w:pStyle w:val="af3"/>
              <w:tabs>
                <w:tab w:val="left" w:pos="37"/>
              </w:tabs>
              <w:spacing w:line="276" w:lineRule="auto"/>
              <w:ind w:firstLine="0"/>
              <w:rPr>
                <w:lang w:val="en-US"/>
              </w:rPr>
            </w:pPr>
            <w:r w:rsidRPr="00AF51C3">
              <w:rPr>
                <w:lang w:val="en-US"/>
              </w:rPr>
              <w:t>3.</w:t>
            </w:r>
            <w:proofErr w:type="gramStart"/>
            <w:r w:rsidRPr="00AF51C3">
              <w:rPr>
                <w:lang w:val="en-US"/>
              </w:rPr>
              <w:t>6</w:t>
            </w:r>
            <w:r w:rsidR="00A227F2" w:rsidRPr="00AF51C3">
              <w:rPr>
                <w:lang w:val="en-US"/>
              </w:rPr>
              <w:t>.Garanţia</w:t>
            </w:r>
            <w:proofErr w:type="gramEnd"/>
            <w:r w:rsidR="00A227F2" w:rsidRPr="00AF51C3">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AF51C3">
              <w:rPr>
                <w:lang w:val="en-US"/>
              </w:rPr>
              <w:t xml:space="preserve"> </w:t>
            </w:r>
            <w:r w:rsidR="00EB65F6" w:rsidRPr="00AF51C3">
              <w:rPr>
                <w:lang w:val="en-US"/>
              </w:rPr>
              <w:t>În cazul recepţiei cu obiecţii,</w:t>
            </w:r>
            <w:r w:rsidR="005D4B79" w:rsidRPr="00AF51C3">
              <w:rPr>
                <w:lang w:val="en-US"/>
              </w:rPr>
              <w:t xml:space="preserve"> </w:t>
            </w:r>
            <w:r w:rsidR="00EB65F6" w:rsidRPr="00AF51C3">
              <w:rPr>
                <w:lang w:val="en-US"/>
              </w:rPr>
              <w:t>garanţia se va restitui în cel mult 15 zile după înlăturarea acestora.</w:t>
            </w:r>
          </w:p>
          <w:p w14:paraId="61495F7C" w14:textId="77777777" w:rsidR="00A156C0" w:rsidRPr="00AF51C3"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F51C3" w:rsidRDefault="00A101F6" w:rsidP="00371806">
            <w:pPr>
              <w:pStyle w:val="af3"/>
              <w:tabs>
                <w:tab w:val="left" w:pos="567"/>
              </w:tabs>
              <w:spacing w:line="276" w:lineRule="auto"/>
              <w:ind w:firstLine="0"/>
              <w:rPr>
                <w:lang w:val="en-US"/>
              </w:rPr>
            </w:pPr>
            <w:r w:rsidRPr="00AF51C3">
              <w:rPr>
                <w:lang w:val="en-US"/>
              </w:rPr>
              <w:t xml:space="preserve">4.3. </w:t>
            </w:r>
            <w:r w:rsidR="00D7570D" w:rsidRPr="00AF51C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4.4. </w:t>
            </w:r>
            <w:r w:rsidR="00460653" w:rsidRPr="00AF51C3">
              <w:rPr>
                <w:lang w:val="en-US"/>
              </w:rPr>
              <w:t xml:space="preserve">Documentaţia pusă la dispoziţia Antreprenorului se repartizează astfel: </w:t>
            </w:r>
          </w:p>
          <w:p w14:paraId="7B4C1AE3" w14:textId="77777777" w:rsidR="00460653" w:rsidRPr="00FF430B" w:rsidRDefault="00460653" w:rsidP="00BA681A">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F51C3" w:rsidRDefault="00A101F6" w:rsidP="00196AB4">
            <w:pPr>
              <w:pStyle w:val="af3"/>
              <w:tabs>
                <w:tab w:val="left" w:pos="567"/>
              </w:tabs>
              <w:spacing w:line="276" w:lineRule="auto"/>
              <w:ind w:firstLine="0"/>
              <w:rPr>
                <w:lang w:val="en-US"/>
              </w:rPr>
            </w:pPr>
            <w:r w:rsidRPr="00AF51C3">
              <w:rPr>
                <w:lang w:val="en-US"/>
              </w:rPr>
              <w:t xml:space="preserve">4.5. </w:t>
            </w:r>
            <w:r w:rsidR="00460653" w:rsidRPr="00AF51C3">
              <w:rPr>
                <w:lang w:val="en-US"/>
              </w:rPr>
              <w:t>Desenele, calculele, verificările calculelor, caietele de măsurări (ataşamentele) şi alte documente, pe care Beneficiarul sau Antreprenorul trebuie să le întocmească şi</w:t>
            </w:r>
            <w:r w:rsidR="005D4B79" w:rsidRPr="00AF51C3">
              <w:rPr>
                <w:lang w:val="en-US"/>
              </w:rPr>
              <w:t xml:space="preserve"> </w:t>
            </w:r>
            <w:r w:rsidR="00460653" w:rsidRPr="00AF51C3">
              <w:rPr>
                <w:lang w:val="en-US"/>
              </w:rPr>
              <w:t>s</w:t>
            </w:r>
            <w:r w:rsidR="00183D79" w:rsidRPr="00AF51C3">
              <w:rPr>
                <w:lang w:val="en-US"/>
              </w:rPr>
              <w:t>u</w:t>
            </w:r>
            <w:r w:rsidR="00460653" w:rsidRPr="00AF51C3">
              <w:rPr>
                <w:lang w:val="en-US"/>
              </w:rPr>
              <w:t xml:space="preserve">nt cerute de subantreprenorul proiectant, vor fi puse la dispoziţia acestuia de către Antreprenor. </w:t>
            </w:r>
          </w:p>
          <w:p w14:paraId="56A353E0"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4.6. </w:t>
            </w:r>
            <w:r w:rsidR="00460653" w:rsidRPr="00AF51C3">
              <w:rPr>
                <w:lang w:val="en-US"/>
              </w:rPr>
              <w:t>Oferta adjudecată face parte integrantă din contract. Ea trebuie să fie corectă şi completă. Preţurile stabilite vor acoperi toate obligaţiunile din contract şi toate operaţiunile pentru terminarea şi</w:t>
            </w:r>
            <w:r w:rsidR="005D4B79" w:rsidRPr="00AF51C3">
              <w:rPr>
                <w:lang w:val="en-US"/>
              </w:rPr>
              <w:t xml:space="preserve"> </w:t>
            </w:r>
            <w:r w:rsidR="00460653" w:rsidRPr="00AF51C3">
              <w:rPr>
                <w:lang w:val="en-US"/>
              </w:rPr>
              <w:t xml:space="preserve">întreţinerea corespunzătoare a lucrărilor. </w:t>
            </w:r>
          </w:p>
          <w:p w14:paraId="52D590A4"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4.7. </w:t>
            </w:r>
            <w:r w:rsidR="00460653" w:rsidRPr="00AF51C3">
              <w:rPr>
                <w:lang w:val="en-US"/>
              </w:rPr>
              <w:t>Dacă Beneficiarul nu emite în timp util dispoziţii suplimentare care să conţină</w:t>
            </w:r>
            <w:r w:rsidR="005D4B79" w:rsidRPr="00AF51C3">
              <w:rPr>
                <w:lang w:val="en-US"/>
              </w:rPr>
              <w:t xml:space="preserve"> </w:t>
            </w:r>
            <w:r w:rsidR="00460653" w:rsidRPr="00AF51C3">
              <w:rPr>
                <w:lang w:val="en-US"/>
              </w:rPr>
              <w:t>instrucţiuni sau aprobări, ordine, directive, sau detalii, Antreprenorul va notifica Beneficiarul prin scrisori, de c</w:t>
            </w:r>
            <w:r w:rsidR="00183D79" w:rsidRPr="00AF51C3">
              <w:rPr>
                <w:lang w:val="en-US"/>
              </w:rPr>
              <w:t>â</w:t>
            </w:r>
            <w:r w:rsidR="00460653" w:rsidRPr="00AF51C3">
              <w:rPr>
                <w:lang w:val="en-US"/>
              </w:rPr>
              <w:t>te ori este posibil, că acestea pot să provoace înt</w:t>
            </w:r>
            <w:r w:rsidR="00183D79" w:rsidRPr="00AF51C3">
              <w:rPr>
                <w:lang w:val="en-US"/>
              </w:rPr>
              <w:t>â</w:t>
            </w:r>
            <w:r w:rsidR="00460653" w:rsidRPr="00AF51C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4.8. </w:t>
            </w:r>
            <w:r w:rsidR="00460653" w:rsidRPr="00AF51C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4.9. </w:t>
            </w:r>
            <w:r w:rsidR="00460653" w:rsidRPr="00AF51C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F51C3">
              <w:rPr>
                <w:lang w:val="en-US"/>
              </w:rPr>
              <w:t xml:space="preserve"> </w:t>
            </w:r>
            <w:r w:rsidR="00460653" w:rsidRPr="00AF51C3">
              <w:rPr>
                <w:lang w:val="en-US"/>
              </w:rPr>
              <w:t xml:space="preserve">şi pentru procedeele de execuţie utilizate. </w:t>
            </w:r>
          </w:p>
          <w:p w14:paraId="20A67A6B"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4.10. </w:t>
            </w:r>
            <w:r w:rsidR="00460653" w:rsidRPr="00AF51C3">
              <w:rPr>
                <w:lang w:val="en-US"/>
              </w:rPr>
              <w:t xml:space="preserve">Antreprenorul, prin </w:t>
            </w:r>
            <w:r w:rsidR="002F6A1E" w:rsidRPr="00AF51C3">
              <w:rPr>
                <w:lang w:val="en-US"/>
              </w:rPr>
              <w:t xml:space="preserve">atribuirea </w:t>
            </w:r>
            <w:r w:rsidR="00460653" w:rsidRPr="00AF51C3">
              <w:rPr>
                <w:lang w:val="en-US"/>
              </w:rPr>
              <w:t>ofertei în favoarea sa, se angajează să</w:t>
            </w:r>
            <w:r w:rsidR="00BC46B3" w:rsidRPr="00AF51C3">
              <w:rPr>
                <w:lang w:val="en-US"/>
              </w:rPr>
              <w:t xml:space="preserve"> prezinte</w:t>
            </w:r>
            <w:r w:rsidR="005D4B79" w:rsidRPr="00AF51C3">
              <w:rPr>
                <w:lang w:val="en-US"/>
              </w:rPr>
              <w:t xml:space="preserve"> </w:t>
            </w:r>
            <w:r w:rsidR="00EA64B0" w:rsidRPr="00AF51C3">
              <w:rPr>
                <w:lang w:val="en-US"/>
              </w:rPr>
              <w:t>garanţia de bună execuţie a contractului, în cuantum de __% din valoarea contractului atribuit.</w:t>
            </w:r>
          </w:p>
          <w:p w14:paraId="2DB323DA" w14:textId="77777777" w:rsidR="00267805" w:rsidRPr="00AF51C3" w:rsidRDefault="00A156C0" w:rsidP="00684D44">
            <w:pPr>
              <w:pStyle w:val="af3"/>
              <w:tabs>
                <w:tab w:val="left" w:pos="567"/>
              </w:tabs>
              <w:spacing w:line="276" w:lineRule="auto"/>
              <w:ind w:firstLine="0"/>
              <w:rPr>
                <w:lang w:val="en-US"/>
              </w:rPr>
            </w:pPr>
            <w:r w:rsidRPr="00AF51C3">
              <w:rPr>
                <w:lang w:val="en-US"/>
              </w:rPr>
              <w:t>4.11.</w:t>
            </w:r>
            <w:r w:rsidR="00A109E6" w:rsidRPr="00AF51C3">
              <w:rPr>
                <w:lang w:val="en-US"/>
              </w:rPr>
              <w:t xml:space="preserve"> Autoritatea contractantă eliberează/restituie</w:t>
            </w:r>
            <w:r w:rsidR="005D4B79" w:rsidRPr="00AF51C3">
              <w:rPr>
                <w:lang w:val="en-US"/>
              </w:rPr>
              <w:t xml:space="preserve"> </w:t>
            </w:r>
            <w:r w:rsidR="00A109E6" w:rsidRPr="00AF51C3">
              <w:rPr>
                <w:lang w:val="en-US"/>
              </w:rPr>
              <w:t>g</w:t>
            </w:r>
            <w:r w:rsidR="00460653" w:rsidRPr="00AF51C3">
              <w:rPr>
                <w:lang w:val="en-US"/>
              </w:rPr>
              <w:t>aranţia de bună execuţie Antreprenorului după semnarea procesului-verbal de recepţie finală</w:t>
            </w:r>
            <w:r w:rsidR="00A109E6" w:rsidRPr="00AF51C3">
              <w:rPr>
                <w:lang w:val="en-US"/>
              </w:rPr>
              <w:t>/ procesului-verbal la terminarea lucrărilor</w:t>
            </w:r>
            <w:r w:rsidR="00460653" w:rsidRPr="00AF51C3">
              <w:rPr>
                <w:lang w:val="en-US"/>
              </w:rPr>
              <w:t xml:space="preserve"> în cel mult </w:t>
            </w:r>
            <w:r w:rsidR="00460653" w:rsidRPr="00AF51C3">
              <w:rPr>
                <w:lang w:val="en-US"/>
              </w:rPr>
              <w:lastRenderedPageBreak/>
              <w:t>15 zile</w:t>
            </w:r>
            <w:r w:rsidR="00E838F8" w:rsidRPr="00AF51C3">
              <w:rPr>
                <w:lang w:val="en-US"/>
              </w:rPr>
              <w:t>.</w:t>
            </w:r>
            <w:r w:rsidR="005D4B79" w:rsidRPr="00AF51C3">
              <w:rPr>
                <w:lang w:val="en-US"/>
              </w:rPr>
              <w:t xml:space="preserve"> </w:t>
            </w:r>
            <w:r w:rsidR="00EB65F6" w:rsidRPr="00AF51C3">
              <w:rPr>
                <w:lang w:val="en-US"/>
              </w:rPr>
              <w:t>În cazul recepţiei cu obiecţii,</w:t>
            </w:r>
            <w:r w:rsidR="005D4B79" w:rsidRPr="00AF51C3">
              <w:rPr>
                <w:lang w:val="en-US"/>
              </w:rPr>
              <w:t xml:space="preserve"> </w:t>
            </w:r>
            <w:r w:rsidR="00EB65F6" w:rsidRPr="00AF51C3">
              <w:rPr>
                <w:lang w:val="en-US"/>
              </w:rPr>
              <w:t>garanţia se va restitui în cel mult 15 zile după înlăturarea acestora.</w:t>
            </w:r>
          </w:p>
          <w:p w14:paraId="4C7338E3" w14:textId="77777777" w:rsidR="00460653" w:rsidRPr="00AF51C3" w:rsidRDefault="00A156C0" w:rsidP="00196AB4">
            <w:pPr>
              <w:pStyle w:val="af3"/>
              <w:tabs>
                <w:tab w:val="left" w:pos="567"/>
              </w:tabs>
              <w:spacing w:line="276" w:lineRule="auto"/>
              <w:ind w:firstLine="0"/>
              <w:rPr>
                <w:lang w:val="en-US"/>
              </w:rPr>
            </w:pPr>
            <w:r w:rsidRPr="00AF51C3">
              <w:rPr>
                <w:lang w:val="en-US"/>
              </w:rPr>
              <w:t>4.</w:t>
            </w:r>
            <w:proofErr w:type="gramStart"/>
            <w:r w:rsidRPr="00AF51C3">
              <w:rPr>
                <w:lang w:val="en-US"/>
              </w:rPr>
              <w:t>12.</w:t>
            </w:r>
            <w:r w:rsidR="00460653" w:rsidRPr="00AF51C3">
              <w:rPr>
                <w:lang w:val="en-US"/>
              </w:rPr>
              <w:t>Antreprenorul</w:t>
            </w:r>
            <w:proofErr w:type="gramEnd"/>
            <w:r w:rsidR="00460653" w:rsidRPr="00AF51C3">
              <w:rPr>
                <w:lang w:val="en-US"/>
              </w:rPr>
              <w:t xml:space="preserve"> trebuie să constituie garanţia de bună execuţie după primirea scris</w:t>
            </w:r>
            <w:r w:rsidR="00404C0D" w:rsidRPr="00AF51C3">
              <w:rPr>
                <w:lang w:val="en-US"/>
              </w:rPr>
              <w:t>orii de acceptare, dar nu mai târ</w:t>
            </w:r>
            <w:r w:rsidR="00460653" w:rsidRPr="00AF51C3">
              <w:rPr>
                <w:lang w:val="en-US"/>
              </w:rPr>
              <w:t>ziu de dat</w:t>
            </w:r>
            <w:r w:rsidR="00404C0D" w:rsidRPr="00AF51C3">
              <w:rPr>
                <w:lang w:val="en-US"/>
              </w:rPr>
              <w:t>a încheierii contractului. Atât</w:t>
            </w:r>
            <w:r w:rsidR="00460653" w:rsidRPr="00AF51C3">
              <w:rPr>
                <w:lang w:val="en-US"/>
              </w:rPr>
              <w:t xml:space="preserve"> timp c</w:t>
            </w:r>
            <w:r w:rsidR="00404C0D" w:rsidRPr="00AF51C3">
              <w:rPr>
                <w:lang w:val="en-US"/>
              </w:rPr>
              <w:t>â</w:t>
            </w:r>
            <w:r w:rsidR="00460653" w:rsidRPr="00AF51C3">
              <w:rPr>
                <w:lang w:val="en-US"/>
              </w:rPr>
              <w:t>t el nu şi-a îndeplinit această obligaţiune, Beneficiarul poate să reţină garanţia</w:t>
            </w:r>
            <w:r w:rsidR="005D4B79" w:rsidRPr="00AF51C3">
              <w:rPr>
                <w:lang w:val="en-US"/>
              </w:rPr>
              <w:t xml:space="preserve"> </w:t>
            </w:r>
            <w:r w:rsidR="00E364D5" w:rsidRPr="00AF51C3">
              <w:rPr>
                <w:lang w:val="en-US"/>
              </w:rPr>
              <w:t>Antreprenorului</w:t>
            </w:r>
            <w:r w:rsidR="00460653" w:rsidRPr="00AF51C3">
              <w:rPr>
                <w:lang w:val="en-US"/>
              </w:rPr>
              <w:t xml:space="preserve"> pentru ofertă. </w:t>
            </w:r>
          </w:p>
          <w:p w14:paraId="7B5A3C5F"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3</w:t>
            </w:r>
            <w:r w:rsidRPr="00AF51C3">
              <w:rPr>
                <w:lang w:val="en-US"/>
              </w:rPr>
              <w:t xml:space="preserve">. </w:t>
            </w:r>
            <w:r w:rsidR="00460653" w:rsidRPr="00AF51C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4</w:t>
            </w:r>
            <w:r w:rsidRPr="00AF51C3">
              <w:rPr>
                <w:lang w:val="en-US"/>
              </w:rPr>
              <w:t xml:space="preserve">. </w:t>
            </w:r>
            <w:r w:rsidR="00460653" w:rsidRPr="00AF51C3">
              <w:rPr>
                <w:lang w:val="en-US"/>
              </w:rPr>
              <w:t>La lucrările la care se fac încercări, se consideră calitatea probei îndeplinită at</w:t>
            </w:r>
            <w:r w:rsidR="00E171D4" w:rsidRPr="00AF51C3">
              <w:rPr>
                <w:lang w:val="en-US"/>
              </w:rPr>
              <w:t>â</w:t>
            </w:r>
            <w:r w:rsidR="00460653" w:rsidRPr="00AF51C3">
              <w:rPr>
                <w:lang w:val="en-US"/>
              </w:rPr>
              <w:t>ta timp c</w:t>
            </w:r>
            <w:r w:rsidR="00E171D4" w:rsidRPr="00AF51C3">
              <w:rPr>
                <w:lang w:val="en-US"/>
              </w:rPr>
              <w:t>â</w:t>
            </w:r>
            <w:r w:rsidR="00460653" w:rsidRPr="00AF51C3">
              <w:rPr>
                <w:lang w:val="en-US"/>
              </w:rPr>
              <w:t xml:space="preserve">t rezultatele se înscriu în limitele admise prin reglementările tehnice. </w:t>
            </w:r>
          </w:p>
          <w:p w14:paraId="383A4756" w14:textId="77777777" w:rsidR="00460653" w:rsidRPr="00AF51C3" w:rsidRDefault="00A156C0" w:rsidP="00196AB4">
            <w:pPr>
              <w:pStyle w:val="af3"/>
              <w:tabs>
                <w:tab w:val="left" w:pos="567"/>
              </w:tabs>
              <w:spacing w:line="276" w:lineRule="auto"/>
              <w:ind w:firstLine="0"/>
              <w:rPr>
                <w:lang w:val="en-US"/>
              </w:rPr>
            </w:pPr>
            <w:r w:rsidRPr="00AF51C3">
              <w:rPr>
                <w:lang w:val="en-US"/>
              </w:rPr>
              <w:t>4.</w:t>
            </w:r>
            <w:r w:rsidR="00603AB4" w:rsidRPr="00AF51C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040EA0" w:rsidRPr="00AF51C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7</w:t>
            </w:r>
            <w:r w:rsidRPr="00AF51C3">
              <w:rPr>
                <w:lang w:val="en-US"/>
              </w:rPr>
              <w:t xml:space="preserve">. </w:t>
            </w:r>
            <w:r w:rsidR="00460653" w:rsidRPr="00AF51C3">
              <w:rPr>
                <w:lang w:val="en-US"/>
              </w:rPr>
              <w:t>Dacă Antreprenorul consideră că dispoziţiile Beneficiarului s</w:t>
            </w:r>
            <w:r w:rsidR="00183D79" w:rsidRPr="00AF51C3">
              <w:rPr>
                <w:lang w:val="en-US"/>
              </w:rPr>
              <w:t>u</w:t>
            </w:r>
            <w:r w:rsidR="00460653" w:rsidRPr="00AF51C3">
              <w:rPr>
                <w:lang w:val="en-US"/>
              </w:rPr>
              <w:t xml:space="preserve">nt nejustificate sau inoportune, el poate </w:t>
            </w:r>
            <w:r w:rsidR="00E171D4" w:rsidRPr="00AF51C3">
              <w:rPr>
                <w:lang w:val="en-US"/>
              </w:rPr>
              <w:t>înainta</w:t>
            </w:r>
            <w:r w:rsidR="005D4B79" w:rsidRPr="00AF51C3">
              <w:rPr>
                <w:lang w:val="en-US"/>
              </w:rPr>
              <w:t xml:space="preserve"> </w:t>
            </w:r>
            <w:r w:rsidR="00460653" w:rsidRPr="00AF51C3">
              <w:rPr>
                <w:lang w:val="en-US"/>
              </w:rPr>
              <w:t xml:space="preserve">obiecţii, dar acestea nu îl </w:t>
            </w:r>
            <w:r w:rsidR="00E171D4" w:rsidRPr="00AF51C3">
              <w:rPr>
                <w:lang w:val="en-US"/>
              </w:rPr>
              <w:t>scutește</w:t>
            </w:r>
            <w:r w:rsidR="005D4B79" w:rsidRPr="00AF51C3">
              <w:rPr>
                <w:lang w:val="en-US"/>
              </w:rPr>
              <w:t xml:space="preserve"> </w:t>
            </w:r>
            <w:r w:rsidR="00460653" w:rsidRPr="00AF51C3">
              <w:rPr>
                <w:lang w:val="en-US"/>
              </w:rPr>
              <w:t xml:space="preserve">de </w:t>
            </w:r>
            <w:r w:rsidR="00E364D5" w:rsidRPr="00AF51C3">
              <w:rPr>
                <w:lang w:val="en-US"/>
              </w:rPr>
              <w:t xml:space="preserve">obligația de </w:t>
            </w:r>
            <w:r w:rsidR="00460653" w:rsidRPr="00AF51C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8</w:t>
            </w:r>
            <w:r w:rsidRPr="00AF51C3">
              <w:rPr>
                <w:lang w:val="en-US"/>
              </w:rPr>
              <w:t xml:space="preserve">. </w:t>
            </w:r>
            <w:r w:rsidR="00460653" w:rsidRPr="00AF51C3">
              <w:rPr>
                <w:lang w:val="en-US"/>
              </w:rPr>
              <w:t>Trasarea axelor principale, bornelor de referinţă, căilor de circulaţieşi limitelor terenului pus la dispoziţia Antreprenorului, precum şi materializarea cotelor de nivel în i</w:t>
            </w:r>
            <w:r w:rsidR="00183D79" w:rsidRPr="00AF51C3">
              <w:rPr>
                <w:lang w:val="en-US"/>
              </w:rPr>
              <w:t>mediata apropiere a terenului, su</w:t>
            </w:r>
            <w:r w:rsidR="00460653" w:rsidRPr="00AF51C3">
              <w:rPr>
                <w:lang w:val="en-US"/>
              </w:rPr>
              <w:t>nt</w:t>
            </w:r>
            <w:r w:rsidR="005D4B79" w:rsidRPr="00AF51C3">
              <w:rPr>
                <w:lang w:val="en-US"/>
              </w:rPr>
              <w:t xml:space="preserve"> </w:t>
            </w:r>
            <w:r w:rsidR="00460653" w:rsidRPr="00AF51C3">
              <w:rPr>
                <w:lang w:val="en-US"/>
              </w:rPr>
              <w:t xml:space="preserve">obligaţiuni ale Antreprenorului. </w:t>
            </w:r>
          </w:p>
          <w:p w14:paraId="5A7959BE" w14:textId="77777777" w:rsidR="00460653" w:rsidRPr="00AF51C3" w:rsidRDefault="00A156C0" w:rsidP="00196AB4">
            <w:pPr>
              <w:pStyle w:val="af3"/>
              <w:tabs>
                <w:tab w:val="left" w:pos="567"/>
              </w:tabs>
              <w:spacing w:line="276" w:lineRule="auto"/>
              <w:ind w:firstLine="0"/>
              <w:rPr>
                <w:lang w:val="en-US"/>
              </w:rPr>
            </w:pPr>
            <w:r w:rsidRPr="00AF51C3">
              <w:rPr>
                <w:lang w:val="en-US"/>
              </w:rPr>
              <w:t>4.</w:t>
            </w:r>
            <w:r w:rsidR="00893327" w:rsidRPr="00AF51C3">
              <w:rPr>
                <w:lang w:val="en-US"/>
              </w:rPr>
              <w:t>19</w:t>
            </w:r>
            <w:r w:rsidRPr="00AF51C3">
              <w:rPr>
                <w:lang w:val="en-US"/>
              </w:rPr>
              <w:t xml:space="preserve">. </w:t>
            </w:r>
            <w:r w:rsidR="00460653" w:rsidRPr="00AF51C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AF51C3" w:rsidRDefault="00A156C0" w:rsidP="00196AB4">
            <w:pPr>
              <w:pStyle w:val="af3"/>
              <w:tabs>
                <w:tab w:val="left" w:pos="567"/>
              </w:tabs>
              <w:spacing w:line="276" w:lineRule="auto"/>
              <w:ind w:firstLine="0"/>
              <w:rPr>
                <w:lang w:val="en-US"/>
              </w:rPr>
            </w:pPr>
            <w:r w:rsidRPr="00AF51C3">
              <w:rPr>
                <w:lang w:val="en-US"/>
              </w:rPr>
              <w:t>4.2</w:t>
            </w:r>
            <w:r w:rsidR="00893327" w:rsidRPr="00AF51C3">
              <w:rPr>
                <w:lang w:val="en-US"/>
              </w:rPr>
              <w:t>0</w:t>
            </w:r>
            <w:r w:rsidRPr="00AF51C3">
              <w:rPr>
                <w:lang w:val="en-US"/>
              </w:rPr>
              <w:t xml:space="preserve">. </w:t>
            </w:r>
            <w:r w:rsidR="00460653" w:rsidRPr="00AF51C3">
              <w:rPr>
                <w:lang w:val="en-US"/>
              </w:rPr>
              <w:t>Ridicările de teren, trasările şi cotele de nivel, precum şi alte documente puse la dispoziţia Antreprenorului de către Beneficiar pentru executarea contractului s</w:t>
            </w:r>
            <w:r w:rsidR="00E10C0A" w:rsidRPr="00AF51C3">
              <w:rPr>
                <w:lang w:val="en-US"/>
              </w:rPr>
              <w:t>u</w:t>
            </w:r>
            <w:r w:rsidR="00460653" w:rsidRPr="00AF51C3">
              <w:rPr>
                <w:lang w:val="en-US"/>
              </w:rPr>
              <w:t>nt hotărâtoare. Antreprenorul este obligat să verifice documentele primite şi să înştiinţeze Beneficiarul cu privire la erorile şi</w:t>
            </w:r>
            <w:r w:rsidR="005D4B79" w:rsidRPr="00AF51C3">
              <w:rPr>
                <w:lang w:val="en-US"/>
              </w:rPr>
              <w:t xml:space="preserve"> </w:t>
            </w:r>
            <w:r w:rsidR="00460653" w:rsidRPr="00AF51C3">
              <w:rPr>
                <w:lang w:val="en-US"/>
              </w:rPr>
              <w:t xml:space="preserve">inexactităţile constatate sau presupuse. </w:t>
            </w:r>
          </w:p>
          <w:p w14:paraId="23331121" w14:textId="77777777" w:rsidR="00460653" w:rsidRPr="00AF51C3" w:rsidRDefault="00A156C0" w:rsidP="00196AB4">
            <w:pPr>
              <w:pStyle w:val="af3"/>
              <w:tabs>
                <w:tab w:val="left" w:pos="567"/>
              </w:tabs>
              <w:spacing w:line="276" w:lineRule="auto"/>
              <w:ind w:firstLine="0"/>
              <w:rPr>
                <w:lang w:val="en-US"/>
              </w:rPr>
            </w:pPr>
            <w:r w:rsidRPr="00AF51C3">
              <w:rPr>
                <w:lang w:val="en-US"/>
              </w:rPr>
              <w:t>4.2</w:t>
            </w:r>
            <w:r w:rsidR="00893327" w:rsidRPr="00AF51C3">
              <w:rPr>
                <w:lang w:val="en-US"/>
              </w:rPr>
              <w:t>1</w:t>
            </w:r>
            <w:r w:rsidRPr="00AF51C3">
              <w:rPr>
                <w:lang w:val="en-US"/>
              </w:rPr>
              <w:t xml:space="preserve">. </w:t>
            </w:r>
            <w:r w:rsidR="00460653" w:rsidRPr="00AF51C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F51C3">
              <w:rPr>
                <w:lang w:val="en-US"/>
              </w:rPr>
              <w:t>prevederilor legale și obligațiunilor contractuale și profesionale</w:t>
            </w:r>
            <w:r w:rsidR="00460653" w:rsidRPr="00AF51C3">
              <w:rPr>
                <w:lang w:val="en-US"/>
              </w:rPr>
              <w:t xml:space="preserve">. </w:t>
            </w:r>
          </w:p>
          <w:p w14:paraId="7924F23B" w14:textId="77777777" w:rsidR="00460653" w:rsidRPr="00AF51C3" w:rsidRDefault="00A156C0" w:rsidP="00196AB4">
            <w:pPr>
              <w:pStyle w:val="af3"/>
              <w:tabs>
                <w:tab w:val="left" w:pos="567"/>
              </w:tabs>
              <w:spacing w:line="276" w:lineRule="auto"/>
              <w:ind w:firstLine="0"/>
              <w:rPr>
                <w:lang w:val="en-US"/>
              </w:rPr>
            </w:pPr>
            <w:r w:rsidRPr="00AF51C3">
              <w:rPr>
                <w:lang w:val="en-US"/>
              </w:rPr>
              <w:t>4.2</w:t>
            </w:r>
            <w:r w:rsidR="00893327" w:rsidRPr="00AF51C3">
              <w:rPr>
                <w:lang w:val="en-US"/>
              </w:rPr>
              <w:t>2</w:t>
            </w:r>
            <w:r w:rsidRPr="00AF51C3">
              <w:rPr>
                <w:lang w:val="en-US"/>
              </w:rPr>
              <w:t xml:space="preserve">. </w:t>
            </w:r>
            <w:r w:rsidR="00460653" w:rsidRPr="00AF51C3">
              <w:rPr>
                <w:lang w:val="en-US"/>
              </w:rPr>
              <w:t xml:space="preserve">Pe parcursul executării lucrărilor, Beneficiarul are dreptul să dispună în scris: </w:t>
            </w:r>
          </w:p>
          <w:p w14:paraId="196DBA12" w14:textId="77777777" w:rsidR="00460653" w:rsidRPr="00FF430B" w:rsidRDefault="00460653" w:rsidP="00BA681A">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BA681A">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BA681A">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F51C3" w:rsidRDefault="00A156C0" w:rsidP="00196AB4">
            <w:pPr>
              <w:pStyle w:val="af3"/>
              <w:tabs>
                <w:tab w:val="left" w:pos="567"/>
              </w:tabs>
              <w:spacing w:line="276" w:lineRule="auto"/>
              <w:ind w:firstLine="0"/>
              <w:rPr>
                <w:lang w:val="en-US"/>
              </w:rPr>
            </w:pPr>
            <w:r w:rsidRPr="00AF51C3">
              <w:rPr>
                <w:lang w:val="en-US"/>
              </w:rPr>
              <w:lastRenderedPageBreak/>
              <w:t>4.2</w:t>
            </w:r>
            <w:r w:rsidR="00893327" w:rsidRPr="00AF51C3">
              <w:rPr>
                <w:lang w:val="en-US"/>
              </w:rPr>
              <w:t>3</w:t>
            </w:r>
            <w:r w:rsidRPr="00AF51C3">
              <w:rPr>
                <w:lang w:val="en-US"/>
              </w:rPr>
              <w:t xml:space="preserve">. </w:t>
            </w:r>
            <w:r w:rsidR="00460653" w:rsidRPr="00AF51C3">
              <w:rPr>
                <w:lang w:val="en-US"/>
              </w:rPr>
              <w:t xml:space="preserve">În cazul neexecutării de către Antreprenor a dispoziţiilor din punctul 2.1., Beneficiarul poate opri lucrările, </w:t>
            </w:r>
            <w:r w:rsidR="00F53F69" w:rsidRPr="00AF51C3">
              <w:rPr>
                <w:lang w:val="en-US"/>
              </w:rPr>
              <w:t xml:space="preserve">prin </w:t>
            </w:r>
            <w:r w:rsidR="00E364D5" w:rsidRPr="00AF51C3">
              <w:rPr>
                <w:lang w:val="en-US"/>
              </w:rPr>
              <w:t xml:space="preserve">rezoluțiunea </w:t>
            </w:r>
            <w:r w:rsidR="00F53F69" w:rsidRPr="00AF51C3">
              <w:rPr>
                <w:lang w:val="en-US"/>
              </w:rPr>
              <w:t>contractului</w:t>
            </w:r>
            <w:r w:rsidR="00460653" w:rsidRPr="00AF51C3">
              <w:rPr>
                <w:lang w:val="en-US"/>
              </w:rPr>
              <w:t xml:space="preserve">, în condiţiile legii, </w:t>
            </w:r>
            <w:r w:rsidR="00F53F69" w:rsidRPr="00AF51C3">
              <w:rPr>
                <w:lang w:val="en-US"/>
              </w:rPr>
              <w:t>totodată A</w:t>
            </w:r>
            <w:r w:rsidR="00316769" w:rsidRPr="00AF51C3">
              <w:rPr>
                <w:lang w:val="en-US"/>
              </w:rPr>
              <w:t xml:space="preserve">ntreprenorul </w:t>
            </w:r>
            <w:r w:rsidR="00460653" w:rsidRPr="00AF51C3">
              <w:rPr>
                <w:lang w:val="en-US"/>
              </w:rPr>
              <w:t>compense</w:t>
            </w:r>
            <w:r w:rsidR="00316769" w:rsidRPr="00AF51C3">
              <w:rPr>
                <w:lang w:val="en-US"/>
              </w:rPr>
              <w:t>ază</w:t>
            </w:r>
            <w:r w:rsidR="00460653" w:rsidRPr="00AF51C3">
              <w:rPr>
                <w:lang w:val="en-US"/>
              </w:rPr>
              <w:t xml:space="preserve"> cheltuielile aferente suportate de Beneficiar în legătură cu faptul neexecutării. </w:t>
            </w:r>
          </w:p>
          <w:p w14:paraId="42DBA1FC" w14:textId="77777777" w:rsidR="00460653" w:rsidRPr="00AF51C3" w:rsidRDefault="00BE5A1E" w:rsidP="00196AB4">
            <w:pPr>
              <w:pStyle w:val="af3"/>
              <w:tabs>
                <w:tab w:val="left" w:pos="567"/>
              </w:tabs>
              <w:spacing w:line="276" w:lineRule="auto"/>
              <w:ind w:firstLine="0"/>
              <w:rPr>
                <w:lang w:val="en-US"/>
              </w:rPr>
            </w:pPr>
            <w:r w:rsidRPr="00AF51C3">
              <w:rPr>
                <w:lang w:val="en-US"/>
              </w:rPr>
              <w:t>4.2</w:t>
            </w:r>
            <w:r w:rsidR="00893327" w:rsidRPr="00AF51C3">
              <w:rPr>
                <w:lang w:val="en-US"/>
              </w:rPr>
              <w:t>4</w:t>
            </w:r>
            <w:r w:rsidRPr="00AF51C3">
              <w:rPr>
                <w:lang w:val="en-US"/>
              </w:rPr>
              <w:t xml:space="preserve">. </w:t>
            </w:r>
            <w:r w:rsidR="00460653" w:rsidRPr="00AF51C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AF51C3" w:rsidRDefault="00BE5A1E" w:rsidP="00196AB4">
            <w:pPr>
              <w:pStyle w:val="af3"/>
              <w:tabs>
                <w:tab w:val="left" w:pos="567"/>
              </w:tabs>
              <w:spacing w:line="276" w:lineRule="auto"/>
              <w:ind w:firstLine="0"/>
              <w:rPr>
                <w:lang w:val="en-US"/>
              </w:rPr>
            </w:pPr>
            <w:r w:rsidRPr="00AF51C3">
              <w:rPr>
                <w:lang w:val="en-US"/>
              </w:rPr>
              <w:t>4.2</w:t>
            </w:r>
            <w:r w:rsidR="00893327" w:rsidRPr="00AF51C3">
              <w:rPr>
                <w:lang w:val="en-US"/>
              </w:rPr>
              <w:t>5</w:t>
            </w:r>
            <w:r w:rsidRPr="00AF51C3">
              <w:rPr>
                <w:lang w:val="en-US"/>
              </w:rPr>
              <w:t xml:space="preserve">. </w:t>
            </w:r>
            <w:r w:rsidR="00460653" w:rsidRPr="00AF51C3">
              <w:rPr>
                <w:lang w:val="en-US"/>
              </w:rPr>
              <w:t>În timpul desfăşurării lucrărilor, Antreprenorul are obligaţia să menţină căile de acces libere, să retragă utilajele, să îndepărteze surplusurile de materiale, deşeuri</w:t>
            </w:r>
            <w:r w:rsidR="005D4B79" w:rsidRPr="00AF51C3">
              <w:rPr>
                <w:lang w:val="en-US"/>
              </w:rPr>
              <w:t xml:space="preserve"> </w:t>
            </w:r>
            <w:r w:rsidR="00460653" w:rsidRPr="00AF51C3">
              <w:rPr>
                <w:lang w:val="en-US"/>
              </w:rPr>
              <w:t>şi lucrări provizorii de orice fel, care nu s</w:t>
            </w:r>
            <w:r w:rsidR="00183D79" w:rsidRPr="00AF51C3">
              <w:rPr>
                <w:lang w:val="en-US"/>
              </w:rPr>
              <w:t>u</w:t>
            </w:r>
            <w:r w:rsidR="00460653" w:rsidRPr="00AF51C3">
              <w:rPr>
                <w:lang w:val="en-US"/>
              </w:rPr>
              <w:t>nt necesare, iar la terminarea lucrărilor, Antreprenorul va evacua de pe şantier toate utilajele de construcţie, surplusurile de materiale, deşeurile</w:t>
            </w:r>
            <w:r w:rsidR="005D4B79" w:rsidRPr="00AF51C3">
              <w:rPr>
                <w:lang w:val="en-US"/>
              </w:rPr>
              <w:t xml:space="preserve"> </w:t>
            </w:r>
            <w:r w:rsidR="00460653" w:rsidRPr="00AF51C3">
              <w:rPr>
                <w:lang w:val="en-US"/>
              </w:rPr>
              <w:t xml:space="preserve">şi lucrările provizorii. </w:t>
            </w:r>
          </w:p>
          <w:p w14:paraId="42718144" w14:textId="77777777" w:rsidR="00B96242" w:rsidRPr="00AF51C3" w:rsidRDefault="00BE5A1E" w:rsidP="00196AB4">
            <w:pPr>
              <w:pStyle w:val="af3"/>
              <w:tabs>
                <w:tab w:val="left" w:pos="426"/>
                <w:tab w:val="left" w:pos="3645"/>
              </w:tabs>
              <w:spacing w:line="276" w:lineRule="auto"/>
              <w:ind w:firstLine="0"/>
              <w:rPr>
                <w:lang w:val="en-US"/>
              </w:rPr>
            </w:pPr>
            <w:r w:rsidRPr="00AF51C3">
              <w:rPr>
                <w:lang w:val="en-US"/>
              </w:rPr>
              <w:t>4.2</w:t>
            </w:r>
            <w:r w:rsidR="00893327" w:rsidRPr="00AF51C3">
              <w:rPr>
                <w:lang w:val="en-US"/>
              </w:rPr>
              <w:t>6</w:t>
            </w:r>
            <w:r w:rsidRPr="00AF51C3">
              <w:rPr>
                <w:lang w:val="en-US"/>
              </w:rPr>
              <w:t xml:space="preserve">. </w:t>
            </w:r>
            <w:r w:rsidR="00460653" w:rsidRPr="00AF51C3">
              <w:rPr>
                <w:lang w:val="en-US"/>
              </w:rPr>
              <w:t>Beneficiarul trebuie să obţină, pe propria cheltuială, toate avizele, autorizaţiile</w:t>
            </w:r>
            <w:r w:rsidR="005D4B79" w:rsidRPr="00AF51C3">
              <w:rPr>
                <w:lang w:val="en-US"/>
              </w:rPr>
              <w:t xml:space="preserve"> </w:t>
            </w:r>
            <w:r w:rsidR="00460653" w:rsidRPr="00AF51C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AF51C3"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F51C3" w:rsidRDefault="00BE5A1E" w:rsidP="00196AB4">
            <w:pPr>
              <w:pStyle w:val="af3"/>
              <w:tabs>
                <w:tab w:val="left" w:pos="567"/>
              </w:tabs>
              <w:spacing w:line="276" w:lineRule="auto"/>
              <w:ind w:firstLine="0"/>
              <w:rPr>
                <w:lang w:val="en-US"/>
              </w:rPr>
            </w:pPr>
            <w:r w:rsidRPr="00AF51C3">
              <w:rPr>
                <w:lang w:val="en-US"/>
              </w:rPr>
              <w:t xml:space="preserve">6.1. </w:t>
            </w:r>
            <w:r w:rsidR="005B666D" w:rsidRPr="00AF51C3">
              <w:rPr>
                <w:lang w:val="en-US"/>
              </w:rPr>
              <w:t>Antreprenorul este obligat să execute toate lucrările, prevăzute în contract, în termenele stabilite prin graficul general de realizare a lucrărilor şi graficul de execuţie</w:t>
            </w:r>
            <w:r w:rsidR="005D4B79" w:rsidRPr="00AF51C3">
              <w:rPr>
                <w:lang w:val="en-US"/>
              </w:rPr>
              <w:t xml:space="preserve"> </w:t>
            </w:r>
            <w:r w:rsidR="005B666D" w:rsidRPr="00AF51C3">
              <w:rPr>
                <w:lang w:val="en-US"/>
              </w:rPr>
              <w:t xml:space="preserve">şi de o calitate corespunzătoare prevederilor actelor normative </w:t>
            </w:r>
            <w:proofErr w:type="gramStart"/>
            <w:r w:rsidR="005B666D" w:rsidRPr="00AF51C3">
              <w:rPr>
                <w:lang w:val="en-US"/>
              </w:rPr>
              <w:t>şi  prezentului</w:t>
            </w:r>
            <w:proofErr w:type="gramEnd"/>
            <w:r w:rsidR="005B666D" w:rsidRPr="00AF51C3">
              <w:rPr>
                <w:lang w:val="en-US"/>
              </w:rPr>
              <w:t xml:space="preserve"> contract.</w:t>
            </w:r>
          </w:p>
          <w:p w14:paraId="0797AEC6" w14:textId="77777777" w:rsidR="005B666D" w:rsidRPr="00AF51C3" w:rsidRDefault="00BE5A1E" w:rsidP="00196AB4">
            <w:pPr>
              <w:pStyle w:val="af3"/>
              <w:tabs>
                <w:tab w:val="left" w:pos="567"/>
              </w:tabs>
              <w:spacing w:line="276" w:lineRule="auto"/>
              <w:ind w:firstLine="0"/>
              <w:rPr>
                <w:lang w:val="en-US"/>
              </w:rPr>
            </w:pPr>
            <w:r w:rsidRPr="00AF51C3">
              <w:rPr>
                <w:lang w:val="en-US"/>
              </w:rPr>
              <w:t xml:space="preserve">6.2. </w:t>
            </w:r>
            <w:r w:rsidR="005B666D" w:rsidRPr="00AF51C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AF51C3" w:rsidRDefault="00BE5A1E" w:rsidP="00196AB4">
            <w:pPr>
              <w:pStyle w:val="af3"/>
              <w:tabs>
                <w:tab w:val="left" w:pos="567"/>
              </w:tabs>
              <w:spacing w:line="276" w:lineRule="auto"/>
              <w:ind w:firstLine="0"/>
              <w:rPr>
                <w:lang w:val="en-US"/>
              </w:rPr>
            </w:pPr>
            <w:r w:rsidRPr="00AF51C3">
              <w:rPr>
                <w:lang w:val="en-US"/>
              </w:rPr>
              <w:t xml:space="preserve">6.3. </w:t>
            </w:r>
            <w:r w:rsidR="005B666D" w:rsidRPr="00AF51C3">
              <w:rPr>
                <w:lang w:val="en-US"/>
              </w:rPr>
              <w:t xml:space="preserve">Pe parcursul execuţiei lucrărilor, Antreprenorul este obligat să comunice, la cererea Beneficiarului, datele de </w:t>
            </w:r>
            <w:r w:rsidR="00E364D5" w:rsidRPr="00AF51C3">
              <w:rPr>
                <w:lang w:val="en-US"/>
              </w:rPr>
              <w:t>identificare</w:t>
            </w:r>
            <w:r w:rsidR="005D4B79" w:rsidRPr="00AF51C3">
              <w:rPr>
                <w:lang w:val="en-US"/>
              </w:rPr>
              <w:t xml:space="preserve"> </w:t>
            </w:r>
            <w:r w:rsidR="005B666D" w:rsidRPr="00AF51C3">
              <w:rPr>
                <w:lang w:val="en-US"/>
              </w:rPr>
              <w:t xml:space="preserve">ale subantreprenorilor. </w:t>
            </w:r>
          </w:p>
          <w:p w14:paraId="05BB78E2" w14:textId="77777777" w:rsidR="005B666D" w:rsidRPr="00AF51C3" w:rsidRDefault="00BE5A1E" w:rsidP="00196AB4">
            <w:pPr>
              <w:pStyle w:val="af3"/>
              <w:tabs>
                <w:tab w:val="left" w:pos="142"/>
                <w:tab w:val="left" w:pos="284"/>
              </w:tabs>
              <w:spacing w:line="276" w:lineRule="auto"/>
              <w:ind w:firstLine="0"/>
              <w:rPr>
                <w:lang w:val="en-US"/>
              </w:rPr>
            </w:pPr>
            <w:r w:rsidRPr="00AF51C3">
              <w:rPr>
                <w:lang w:val="en-US"/>
              </w:rPr>
              <w:t xml:space="preserve">6.4. </w:t>
            </w:r>
            <w:r w:rsidR="005B666D" w:rsidRPr="00AF51C3">
              <w:rPr>
                <w:lang w:val="en-US"/>
              </w:rPr>
              <w:t>Angajarea forţei de muncă pe bază de a</w:t>
            </w:r>
            <w:r w:rsidR="003D06D0" w:rsidRPr="00AF51C3">
              <w:rPr>
                <w:lang w:val="en-US"/>
              </w:rPr>
              <w:t>cord nu este considerată</w:t>
            </w:r>
            <w:r w:rsidR="005B666D" w:rsidRPr="00AF51C3">
              <w:rPr>
                <w:lang w:val="en-US"/>
              </w:rPr>
              <w:t xml:space="preserve"> obiectul unei subcontractări.</w:t>
            </w:r>
          </w:p>
          <w:p w14:paraId="04191B6B" w14:textId="77777777" w:rsidR="00684D44" w:rsidRPr="00AF51C3"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F51C3" w:rsidRDefault="00BE5A1E" w:rsidP="00196AB4">
            <w:pPr>
              <w:pStyle w:val="af3"/>
              <w:tabs>
                <w:tab w:val="left" w:pos="0"/>
              </w:tabs>
              <w:spacing w:line="276" w:lineRule="auto"/>
              <w:ind w:firstLine="0"/>
              <w:rPr>
                <w:lang w:val="en-US"/>
              </w:rPr>
            </w:pPr>
            <w:r w:rsidRPr="00AF51C3">
              <w:rPr>
                <w:lang w:val="en-US"/>
              </w:rPr>
              <w:t xml:space="preserve">8.1. </w:t>
            </w:r>
            <w:r w:rsidR="00460653" w:rsidRPr="00AF51C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AF51C3" w:rsidRDefault="00BE5A1E" w:rsidP="00196AB4">
            <w:pPr>
              <w:pStyle w:val="af3"/>
              <w:tabs>
                <w:tab w:val="left" w:pos="284"/>
              </w:tabs>
              <w:spacing w:line="276" w:lineRule="auto"/>
              <w:ind w:firstLine="0"/>
              <w:rPr>
                <w:lang w:val="en-US"/>
              </w:rPr>
            </w:pPr>
            <w:r w:rsidRPr="00AF51C3">
              <w:rPr>
                <w:lang w:val="en-US"/>
              </w:rPr>
              <w:t>8.</w:t>
            </w:r>
            <w:proofErr w:type="gramStart"/>
            <w:r w:rsidRPr="00AF51C3">
              <w:rPr>
                <w:lang w:val="en-US"/>
              </w:rPr>
              <w:t>2</w:t>
            </w:r>
            <w:r w:rsidR="00D05A94" w:rsidRPr="00AF51C3">
              <w:rPr>
                <w:lang w:val="en-US"/>
              </w:rPr>
              <w:t>.</w:t>
            </w:r>
            <w:r w:rsidR="00460653" w:rsidRPr="00AF51C3">
              <w:rPr>
                <w:lang w:val="en-US"/>
              </w:rPr>
              <w:t>Costul</w:t>
            </w:r>
            <w:proofErr w:type="gramEnd"/>
            <w:r w:rsidR="00460653" w:rsidRPr="00AF51C3">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AF51C3">
              <w:rPr>
                <w:lang w:val="en-US"/>
              </w:rPr>
              <w:t xml:space="preserve">8.3. </w:t>
            </w:r>
            <w:r w:rsidR="00460653" w:rsidRPr="00AF51C3">
              <w:rPr>
                <w:lang w:val="en-US"/>
              </w:rPr>
              <w:t>Probele neprevăzute şi comandate de Beneficiar pentru verificarea unor lucrări sau materiale puse în</w:t>
            </w:r>
            <w:r w:rsidR="005D4B79" w:rsidRPr="00AF51C3">
              <w:rPr>
                <w:lang w:val="en-US"/>
              </w:rPr>
              <w:t xml:space="preserve"> </w:t>
            </w:r>
            <w:r w:rsidR="00460653" w:rsidRPr="00AF51C3">
              <w:rPr>
                <w:lang w:val="en-US"/>
              </w:rPr>
              <w:t>operă vor fi suportate de Antreprenor, dacă s</w:t>
            </w:r>
            <w:r w:rsidR="003D06D0" w:rsidRPr="00AF51C3">
              <w:rPr>
                <w:lang w:val="en-US"/>
              </w:rPr>
              <w:t>e dovedeşte că materialele nu su</w:t>
            </w:r>
            <w:r w:rsidR="00460653" w:rsidRPr="00AF51C3">
              <w:rPr>
                <w:lang w:val="en-US"/>
              </w:rPr>
              <w:t xml:space="preserve">nt corespunzător </w:t>
            </w:r>
            <w:r w:rsidR="00460653" w:rsidRPr="00AF51C3">
              <w:rPr>
                <w:lang w:val="en-US"/>
              </w:rPr>
              <w:lastRenderedPageBreak/>
              <w:t xml:space="preserve">calitative sau manopera nu este în conformitate cu prevederile contractului. </w:t>
            </w:r>
            <w:r w:rsidR="00460653" w:rsidRPr="00FF430B">
              <w:t xml:space="preserve">În caz contrar, Beneficiarul va suporta aceste cheltuieli. </w:t>
            </w:r>
          </w:p>
          <w:p w14:paraId="20D122B7"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8.4. </w:t>
            </w:r>
            <w:r w:rsidR="00460653" w:rsidRPr="00AF51C3">
              <w:rPr>
                <w:lang w:val="en-US"/>
              </w:rPr>
              <w:t>Beneficiarul, proiectantul sau orice altă persoană autorizată de aceştia au acces tot timpul la lucrări pe şantier</w:t>
            </w:r>
            <w:r w:rsidR="005D4B79" w:rsidRPr="00AF51C3">
              <w:rPr>
                <w:lang w:val="en-US"/>
              </w:rPr>
              <w:t xml:space="preserve"> </w:t>
            </w:r>
            <w:r w:rsidR="00460653" w:rsidRPr="00AF51C3">
              <w:rPr>
                <w:lang w:val="en-US"/>
              </w:rPr>
              <w:t xml:space="preserve">şi în locurile unde se pregăteşte lucrarea, în depozite de materiale prefabricate etc. </w:t>
            </w:r>
          </w:p>
          <w:p w14:paraId="122D8C18"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8.5. </w:t>
            </w:r>
            <w:r w:rsidR="00460653" w:rsidRPr="00AF51C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F51C3">
              <w:rPr>
                <w:lang w:val="en-US"/>
              </w:rPr>
              <w:t>a</w:t>
            </w:r>
            <w:r w:rsidR="00460653" w:rsidRPr="00AF51C3">
              <w:rPr>
                <w:lang w:val="en-US"/>
              </w:rPr>
              <w:t xml:space="preserve"> anunţa</w:t>
            </w:r>
            <w:r w:rsidR="00C33344" w:rsidRPr="00AF51C3">
              <w:rPr>
                <w:lang w:val="en-US"/>
              </w:rPr>
              <w:t xml:space="preserve"> </w:t>
            </w:r>
            <w:r w:rsidR="00460653" w:rsidRPr="00AF51C3">
              <w:rPr>
                <w:lang w:val="en-US"/>
              </w:rPr>
              <w:t>responsabilul tehnic</w:t>
            </w:r>
            <w:r w:rsidR="00183D79" w:rsidRPr="00AF51C3">
              <w:rPr>
                <w:lang w:val="en-US"/>
              </w:rPr>
              <w:t xml:space="preserve"> atestat, proiectantul ori de câ</w:t>
            </w:r>
            <w:r w:rsidR="00460653" w:rsidRPr="00AF51C3">
              <w:rPr>
                <w:lang w:val="en-US"/>
              </w:rPr>
              <w:t xml:space="preserve">te ori astfel de lucrări, </w:t>
            </w:r>
            <w:r w:rsidR="00183D79" w:rsidRPr="00AF51C3">
              <w:rPr>
                <w:lang w:val="en-US"/>
              </w:rPr>
              <w:t>inclusiv fundaţiile clădirii, su</w:t>
            </w:r>
            <w:r w:rsidR="00460653" w:rsidRPr="00AF51C3">
              <w:rPr>
                <w:lang w:val="en-US"/>
              </w:rPr>
              <w:t xml:space="preserve">nt gata pentru a fi examinate. Responsabilul tehnic atestat şi proiectantul vor participa la examinarea şi măsurarea lucrărilor. </w:t>
            </w:r>
          </w:p>
          <w:p w14:paraId="78641E60"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8.6. </w:t>
            </w:r>
            <w:r w:rsidR="00460653" w:rsidRPr="00AF51C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F51C3">
              <w:rPr>
                <w:lang w:val="en-US"/>
              </w:rPr>
              <w:t xml:space="preserve"> fi suportate de Beneficiar,</w:t>
            </w:r>
            <w:r w:rsidR="00460653" w:rsidRPr="00AF51C3">
              <w:rPr>
                <w:lang w:val="en-US"/>
              </w:rPr>
              <w:t xml:space="preserve"> în caz contrar, de Antreprenor. </w:t>
            </w:r>
          </w:p>
          <w:p w14:paraId="33EE48C7"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8.7. </w:t>
            </w:r>
            <w:r w:rsidR="00460653" w:rsidRPr="00AF51C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8.8. </w:t>
            </w:r>
            <w:r w:rsidR="00460653" w:rsidRPr="00AF51C3">
              <w:rPr>
                <w:lang w:val="en-US"/>
              </w:rPr>
              <w:t>Lucrările executate de Antreprenor în afara celor prevăzute în contract sau fără dis</w:t>
            </w:r>
            <w:r w:rsidR="00183D79" w:rsidRPr="00AF51C3">
              <w:rPr>
                <w:lang w:val="en-US"/>
              </w:rPr>
              <w:t>poziţia Beneficiarului, precum ș</w:t>
            </w:r>
            <w:r w:rsidR="00460653" w:rsidRPr="00AF51C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AF51C3" w:rsidRDefault="00D05A94" w:rsidP="00BA681A">
            <w:pPr>
              <w:pStyle w:val="af3"/>
              <w:numPr>
                <w:ilvl w:val="1"/>
                <w:numId w:val="10"/>
              </w:numPr>
              <w:tabs>
                <w:tab w:val="left" w:pos="284"/>
                <w:tab w:val="left" w:pos="426"/>
              </w:tabs>
              <w:spacing w:line="276" w:lineRule="auto"/>
              <w:ind w:left="0" w:hanging="425"/>
              <w:rPr>
                <w:lang w:val="en-US"/>
              </w:rPr>
            </w:pPr>
            <w:r w:rsidRPr="00AF51C3">
              <w:rPr>
                <w:lang w:val="en-US"/>
              </w:rPr>
              <w:t xml:space="preserve">8.9. </w:t>
            </w:r>
            <w:r w:rsidR="00460653" w:rsidRPr="00AF51C3">
              <w:rPr>
                <w:lang w:val="en-US"/>
              </w:rPr>
              <w:t xml:space="preserve">Lucrările încep după </w:t>
            </w:r>
            <w:proofErr w:type="gramStart"/>
            <w:r w:rsidR="00684D44" w:rsidRPr="00AF51C3">
              <w:rPr>
                <w:lang w:val="en-US"/>
              </w:rPr>
              <w:t>…..</w:t>
            </w:r>
            <w:proofErr w:type="gramEnd"/>
            <w:r w:rsidR="00460653" w:rsidRPr="00AF51C3">
              <w:rPr>
                <w:lang w:val="en-US"/>
              </w:rPr>
              <w:t xml:space="preserve"> zile de la semnarea şi înregistrarea contractului în modul corespunzător şi primirea ordinului de execuţie.</w:t>
            </w:r>
          </w:p>
          <w:p w14:paraId="0F7D7213" w14:textId="77777777" w:rsidR="00460653" w:rsidRPr="00AF51C3"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BA681A">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AF51C3" w:rsidRDefault="00D83EE1" w:rsidP="00BA681A">
            <w:pPr>
              <w:pStyle w:val="af3"/>
              <w:numPr>
                <w:ilvl w:val="1"/>
                <w:numId w:val="10"/>
              </w:numPr>
              <w:tabs>
                <w:tab w:val="left" w:pos="567"/>
              </w:tabs>
              <w:spacing w:line="276" w:lineRule="auto"/>
              <w:ind w:left="0" w:hanging="567"/>
              <w:rPr>
                <w:lang w:val="en-US"/>
              </w:rPr>
            </w:pPr>
            <w:r w:rsidRPr="00AF51C3">
              <w:rPr>
                <w:lang w:val="en-US"/>
              </w:rPr>
              <w:t xml:space="preserve">9.1. </w:t>
            </w:r>
            <w:r w:rsidR="00460653" w:rsidRPr="00AF51C3">
              <w:rPr>
                <w:lang w:val="en-US"/>
              </w:rPr>
              <w:t xml:space="preserve">Perioada de garanţie pentru lucrărieste </w:t>
            </w:r>
            <w:proofErr w:type="gramStart"/>
            <w:r w:rsidR="00460653" w:rsidRPr="00AF51C3">
              <w:rPr>
                <w:lang w:val="en-US"/>
              </w:rPr>
              <w:t xml:space="preserve">de  </w:t>
            </w:r>
            <w:r w:rsidR="00D379F6" w:rsidRPr="00AF51C3">
              <w:rPr>
                <w:b/>
                <w:lang w:val="en-US"/>
              </w:rPr>
              <w:t>_</w:t>
            </w:r>
            <w:proofErr w:type="gramEnd"/>
            <w:r w:rsidR="00D379F6" w:rsidRPr="00AF51C3">
              <w:rPr>
                <w:b/>
                <w:lang w:val="en-US"/>
              </w:rPr>
              <w:t>__</w:t>
            </w:r>
            <w:r w:rsidR="00460653" w:rsidRPr="00AF51C3">
              <w:rPr>
                <w:lang w:val="en-US"/>
              </w:rPr>
              <w:t xml:space="preserve"> ani. </w:t>
            </w:r>
          </w:p>
          <w:p w14:paraId="1CEFAD7D" w14:textId="77777777" w:rsidR="00460653" w:rsidRPr="00AF51C3" w:rsidRDefault="00D83EE1" w:rsidP="00BA681A">
            <w:pPr>
              <w:pStyle w:val="af3"/>
              <w:numPr>
                <w:ilvl w:val="1"/>
                <w:numId w:val="10"/>
              </w:numPr>
              <w:tabs>
                <w:tab w:val="left" w:pos="567"/>
              </w:tabs>
              <w:spacing w:line="276" w:lineRule="auto"/>
              <w:ind w:left="0" w:hanging="567"/>
              <w:rPr>
                <w:lang w:val="en-US"/>
              </w:rPr>
            </w:pPr>
            <w:r w:rsidRPr="00AF51C3">
              <w:rPr>
                <w:lang w:val="en-US"/>
              </w:rPr>
              <w:t xml:space="preserve">9.2. </w:t>
            </w:r>
            <w:r w:rsidR="00460653" w:rsidRPr="00AF51C3">
              <w:rPr>
                <w:lang w:val="en-US"/>
              </w:rPr>
              <w:t xml:space="preserve">Perioada de garanţie </w:t>
            </w:r>
            <w:r w:rsidRPr="00AF51C3">
              <w:rPr>
                <w:lang w:val="en-US"/>
              </w:rPr>
              <w:t>începe</w:t>
            </w:r>
            <w:r w:rsidR="00460653" w:rsidRPr="00AF51C3">
              <w:rPr>
                <w:lang w:val="en-US"/>
              </w:rPr>
              <w:t xml:space="preserve"> de la data recepţiei la terminarea lucrărilor şip</w:t>
            </w:r>
            <w:r w:rsidRPr="00AF51C3">
              <w:rPr>
                <w:lang w:val="en-US"/>
              </w:rPr>
              <w:t>â</w:t>
            </w:r>
            <w:r w:rsidR="00460653" w:rsidRPr="00AF51C3">
              <w:rPr>
                <w:lang w:val="en-US"/>
              </w:rPr>
              <w:t xml:space="preserve">nă la expirarea </w:t>
            </w:r>
            <w:r w:rsidR="00D379F6" w:rsidRPr="00AF51C3">
              <w:rPr>
                <w:lang w:val="en-US"/>
              </w:rPr>
              <w:t>termenului prevăzut la punctul 9</w:t>
            </w:r>
            <w:r w:rsidR="00460653" w:rsidRPr="00AF51C3">
              <w:rPr>
                <w:lang w:val="en-US"/>
              </w:rPr>
              <w:t xml:space="preserve">.1 din prezentul </w:t>
            </w:r>
            <w:r w:rsidR="0001066E" w:rsidRPr="00AF51C3">
              <w:rPr>
                <w:lang w:val="en-US"/>
              </w:rPr>
              <w:t>capitol</w:t>
            </w:r>
            <w:r w:rsidR="00460653" w:rsidRPr="00AF51C3">
              <w:rPr>
                <w:lang w:val="en-US"/>
              </w:rPr>
              <w:t xml:space="preserve">. </w:t>
            </w:r>
          </w:p>
          <w:p w14:paraId="31DF6482" w14:textId="77777777" w:rsidR="00460653" w:rsidRPr="00AF51C3" w:rsidRDefault="00D83EE1" w:rsidP="00BA681A">
            <w:pPr>
              <w:pStyle w:val="af3"/>
              <w:numPr>
                <w:ilvl w:val="1"/>
                <w:numId w:val="10"/>
              </w:numPr>
              <w:tabs>
                <w:tab w:val="left" w:pos="567"/>
              </w:tabs>
              <w:spacing w:line="276" w:lineRule="auto"/>
              <w:ind w:left="0" w:hanging="567"/>
              <w:rPr>
                <w:lang w:val="en-US"/>
              </w:rPr>
            </w:pPr>
            <w:r w:rsidRPr="00AF51C3">
              <w:rPr>
                <w:lang w:val="en-US"/>
              </w:rPr>
              <w:t xml:space="preserve">9.3. </w:t>
            </w:r>
            <w:r w:rsidR="00460653" w:rsidRPr="00AF51C3">
              <w:rPr>
                <w:lang w:val="en-US"/>
              </w:rPr>
              <w:t xml:space="preserve">Antreprenorul are obligaţia ca în perioada de garanţie să înlăture toate defecţiunile ce ţin de nerespectarea clauzelor contractului </w:t>
            </w:r>
            <w:r w:rsidRPr="00AF51C3">
              <w:rPr>
                <w:lang w:val="en-US"/>
              </w:rPr>
              <w:t xml:space="preserve">din cont propriu, </w:t>
            </w:r>
            <w:r w:rsidR="00460653" w:rsidRPr="00AF51C3">
              <w:rPr>
                <w:lang w:val="en-US"/>
              </w:rPr>
              <w:t xml:space="preserve">în urma unei notificări transmise de către Beneficiar. </w:t>
            </w:r>
          </w:p>
          <w:p w14:paraId="621FAFBC" w14:textId="77777777" w:rsidR="00460653" w:rsidRPr="00AF51C3" w:rsidRDefault="00460653" w:rsidP="00196AB4">
            <w:pPr>
              <w:pStyle w:val="af3"/>
              <w:tabs>
                <w:tab w:val="left" w:pos="567"/>
              </w:tabs>
              <w:spacing w:line="276" w:lineRule="auto"/>
              <w:ind w:firstLine="0"/>
              <w:rPr>
                <w:lang w:val="en-US"/>
              </w:rPr>
            </w:pPr>
          </w:p>
          <w:p w14:paraId="74A59756" w14:textId="77777777" w:rsidR="00460653" w:rsidRPr="00FF430B" w:rsidRDefault="00D53233" w:rsidP="00BA681A">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10.1. </w:t>
            </w:r>
            <w:proofErr w:type="gramStart"/>
            <w:r w:rsidR="00460653" w:rsidRPr="00AF51C3">
              <w:rPr>
                <w:lang w:val="en-US"/>
              </w:rPr>
              <w:t>Părţile  poartă</w:t>
            </w:r>
            <w:proofErr w:type="gramEnd"/>
            <w:r w:rsidR="00460653" w:rsidRPr="00AF51C3">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10.2. </w:t>
            </w:r>
            <w:r w:rsidR="00460653" w:rsidRPr="00AF51C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10.3. </w:t>
            </w:r>
            <w:r w:rsidR="00460653" w:rsidRPr="00AF51C3">
              <w:rPr>
                <w:lang w:val="en-US"/>
              </w:rPr>
              <w:t>Membrii asocierii își păstrează individualitatea ca subiecți de drept, însă sunt obligați să răspundă solidar față de autoritate</w:t>
            </w:r>
            <w:r w:rsidRPr="00AF51C3">
              <w:rPr>
                <w:lang w:val="en-US"/>
              </w:rPr>
              <w:t>a</w:t>
            </w:r>
            <w:r w:rsidR="00460653" w:rsidRPr="00AF51C3">
              <w:rPr>
                <w:lang w:val="en-US"/>
              </w:rPr>
              <w:t xml:space="preserve"> contractantă pentru modul de îndeplinire a obligațiilor contractuale.</w:t>
            </w:r>
          </w:p>
          <w:p w14:paraId="377C0C33"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lastRenderedPageBreak/>
              <w:t xml:space="preserve">10.4. </w:t>
            </w:r>
            <w:r w:rsidR="00460653" w:rsidRPr="00AF51C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10.5. </w:t>
            </w:r>
            <w:r w:rsidR="00460653" w:rsidRPr="00AF51C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10.6. </w:t>
            </w:r>
            <w:r w:rsidR="00460653" w:rsidRPr="00AF51C3">
              <w:rPr>
                <w:lang w:val="en-US"/>
              </w:rPr>
              <w:t>Antreprenorul trebuie să asigure lucrările executate şi dotările pe care le are la dispoziţie împotriva degradări</w:t>
            </w:r>
            <w:r w:rsidR="00183D79" w:rsidRPr="00AF51C3">
              <w:rPr>
                <w:lang w:val="en-US"/>
              </w:rPr>
              <w:t>i şi furturilor pâ</w:t>
            </w:r>
            <w:r w:rsidR="00460653" w:rsidRPr="00AF51C3">
              <w:rPr>
                <w:lang w:val="en-US"/>
              </w:rPr>
              <w:t>nă la predarea lucrărilor către Beneficiar. El trebuie să ia măsuri de protecţie contra degradării lucrării datorită acţiunilor atmosferice şi a apei şi să îndepărteze zăpada şi</w:t>
            </w:r>
            <w:r w:rsidR="00C33344" w:rsidRPr="00AF51C3">
              <w:rPr>
                <w:lang w:val="en-US"/>
              </w:rPr>
              <w:t xml:space="preserve"> </w:t>
            </w:r>
            <w:r w:rsidR="00460653" w:rsidRPr="00AF51C3">
              <w:rPr>
                <w:lang w:val="en-US"/>
              </w:rPr>
              <w:t xml:space="preserve">gheaţa. </w:t>
            </w:r>
          </w:p>
          <w:p w14:paraId="399BD9F0"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10.7. </w:t>
            </w:r>
            <w:r w:rsidR="00460653" w:rsidRPr="00AF51C3">
              <w:rPr>
                <w:lang w:val="en-US"/>
              </w:rPr>
              <w:t>Dacă nerespectarea de către Antreprenorul a prevederilor oricărui regulament sau hotărâri ale autorităţilor</w:t>
            </w:r>
            <w:r w:rsidR="00C33344" w:rsidRPr="00AF51C3">
              <w:rPr>
                <w:lang w:val="en-US"/>
              </w:rPr>
              <w:t xml:space="preserve"> </w:t>
            </w:r>
            <w:r w:rsidR="00460653" w:rsidRPr="00AF51C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10.8. </w:t>
            </w:r>
            <w:r w:rsidR="00460653" w:rsidRPr="00AF51C3">
              <w:rPr>
                <w:lang w:val="en-US"/>
              </w:rPr>
              <w:t>Dacă motivele const</w:t>
            </w:r>
            <w:r w:rsidR="00183D79" w:rsidRPr="00AF51C3">
              <w:rPr>
                <w:lang w:val="en-US"/>
              </w:rPr>
              <w:t>rângerii sau ale întreruperii su</w:t>
            </w:r>
            <w:r w:rsidR="00460653" w:rsidRPr="00AF51C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10.9. </w:t>
            </w:r>
            <w:r w:rsidR="00460653" w:rsidRPr="00AF51C3">
              <w:rPr>
                <w:lang w:val="en-US"/>
              </w:rPr>
              <w:t>Dacă întârzierea în execu</w:t>
            </w:r>
            <w:r w:rsidR="0001066E" w:rsidRPr="00AF51C3">
              <w:rPr>
                <w:lang w:val="en-US"/>
              </w:rPr>
              <w:t xml:space="preserve">ţia lucrărilor este </w:t>
            </w:r>
            <w:r w:rsidR="001278C6" w:rsidRPr="00AF51C3">
              <w:rPr>
                <w:lang w:val="en-US"/>
              </w:rPr>
              <w:t>din</w:t>
            </w:r>
            <w:r w:rsidR="0001066E" w:rsidRPr="00AF51C3">
              <w:rPr>
                <w:lang w:val="en-US"/>
              </w:rPr>
              <w:t xml:space="preserve"> culpa uneia</w:t>
            </w:r>
            <w:r w:rsidR="00460653" w:rsidRPr="00AF51C3">
              <w:rPr>
                <w:lang w:val="en-US"/>
              </w:rPr>
              <w:t xml:space="preserve"> din</w:t>
            </w:r>
            <w:r w:rsidR="0001066E" w:rsidRPr="00AF51C3">
              <w:rPr>
                <w:lang w:val="en-US"/>
              </w:rPr>
              <w:t>tre</w:t>
            </w:r>
            <w:r w:rsidR="00460653" w:rsidRPr="00AF51C3">
              <w:rPr>
                <w:lang w:val="en-US"/>
              </w:rPr>
              <w:t xml:space="preserve"> părţi</w:t>
            </w:r>
            <w:r w:rsidR="0001066E" w:rsidRPr="00AF51C3">
              <w:rPr>
                <w:lang w:val="en-US"/>
              </w:rPr>
              <w:t>le contractante</w:t>
            </w:r>
            <w:r w:rsidR="00460653" w:rsidRPr="00AF51C3">
              <w:rPr>
                <w:lang w:val="en-US"/>
              </w:rPr>
              <w:t>, partea culpabilă va plăti celeilalte părţi penalizări</w:t>
            </w:r>
            <w:r w:rsidR="0001066E" w:rsidRPr="00AF51C3">
              <w:rPr>
                <w:lang w:val="en-US"/>
              </w:rPr>
              <w:t xml:space="preserve"> şi/sau despăgubiri în cuantum de la 0,01% până la 0,1%</w:t>
            </w:r>
            <w:r w:rsidR="00460653" w:rsidRPr="00AF51C3">
              <w:rPr>
                <w:lang w:val="en-US"/>
              </w:rPr>
              <w:t xml:space="preserve"> din valoarea lucrărilor </w:t>
            </w:r>
            <w:r w:rsidR="00D74B95" w:rsidRPr="00AF51C3">
              <w:rPr>
                <w:lang w:val="en-US"/>
              </w:rPr>
              <w:t>rămase</w:t>
            </w:r>
            <w:r w:rsidR="00460653" w:rsidRPr="00AF51C3">
              <w:rPr>
                <w:lang w:val="en-US"/>
              </w:rPr>
              <w:t xml:space="preserve">de executat/neonorate pentru fiecare zi de întârziere. Penalizarea devine operantă în momentul în care partea </w:t>
            </w:r>
            <w:r w:rsidR="00BB2CB2" w:rsidRPr="00AF51C3">
              <w:rPr>
                <w:lang w:val="en-US"/>
              </w:rPr>
              <w:t>î</w:t>
            </w:r>
            <w:r w:rsidR="00460653" w:rsidRPr="00AF51C3">
              <w:rPr>
                <w:lang w:val="en-US"/>
              </w:rPr>
              <w:t xml:space="preserve">nculpă a intrat în întârziere. </w:t>
            </w:r>
          </w:p>
          <w:p w14:paraId="5A9CC6A4" w14:textId="77777777" w:rsidR="00460653" w:rsidRPr="00AF51C3" w:rsidRDefault="00D53233" w:rsidP="00BA681A">
            <w:pPr>
              <w:pStyle w:val="af3"/>
              <w:numPr>
                <w:ilvl w:val="1"/>
                <w:numId w:val="10"/>
              </w:numPr>
              <w:tabs>
                <w:tab w:val="left" w:pos="567"/>
                <w:tab w:val="left" w:pos="1890"/>
              </w:tabs>
              <w:spacing w:line="276" w:lineRule="auto"/>
              <w:ind w:left="0" w:hanging="567"/>
              <w:rPr>
                <w:lang w:val="en-US"/>
              </w:rPr>
            </w:pPr>
            <w:r w:rsidRPr="00AF51C3">
              <w:rPr>
                <w:lang w:val="en-US"/>
              </w:rPr>
              <w:t xml:space="preserve">10.10. </w:t>
            </w:r>
            <w:r w:rsidR="00460653" w:rsidRPr="00AF51C3">
              <w:rPr>
                <w:lang w:val="en-US"/>
              </w:rPr>
              <w:t>Beneficiarul nu va fi responsabil pentru nici un fel de daune</w:t>
            </w:r>
            <w:r w:rsidR="00C33344" w:rsidRPr="00AF51C3">
              <w:rPr>
                <w:lang w:val="en-US"/>
              </w:rPr>
              <w:t>-</w:t>
            </w:r>
            <w:r w:rsidR="00460653" w:rsidRPr="00AF51C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F51C3">
              <w:rPr>
                <w:lang w:val="en-US"/>
              </w:rPr>
              <w:t>î</w:t>
            </w:r>
            <w:r w:rsidR="00460653" w:rsidRPr="00AF51C3">
              <w:rPr>
                <w:lang w:val="en-US"/>
              </w:rPr>
              <w:t>nd din vina Beneficiarului, a agenţilor sau a angajaţilor acestora.</w:t>
            </w:r>
          </w:p>
          <w:p w14:paraId="4B7D57BF" w14:textId="77777777" w:rsidR="00460653" w:rsidRPr="00AF51C3" w:rsidRDefault="00D53233" w:rsidP="00BA681A">
            <w:pPr>
              <w:pStyle w:val="af3"/>
              <w:numPr>
                <w:ilvl w:val="1"/>
                <w:numId w:val="10"/>
              </w:numPr>
              <w:tabs>
                <w:tab w:val="left" w:pos="567"/>
                <w:tab w:val="left" w:pos="1890"/>
              </w:tabs>
              <w:spacing w:line="276" w:lineRule="auto"/>
              <w:ind w:left="0" w:hanging="567"/>
              <w:rPr>
                <w:lang w:val="en-US"/>
              </w:rPr>
            </w:pPr>
            <w:r w:rsidRPr="00AF51C3">
              <w:rPr>
                <w:lang w:val="en-US"/>
              </w:rPr>
              <w:t xml:space="preserve">10.11. </w:t>
            </w:r>
            <w:r w:rsidR="00460653" w:rsidRPr="00AF51C3">
              <w:rPr>
                <w:lang w:val="en-US"/>
              </w:rPr>
              <w:t>Antreprenorul şi subantreprenorii răspund soli</w:t>
            </w:r>
            <w:r w:rsidR="00DA1062" w:rsidRPr="00AF51C3">
              <w:rPr>
                <w:lang w:val="en-US"/>
              </w:rPr>
              <w:t>dar pentru neexecutarea obligaț</w:t>
            </w:r>
            <w:r w:rsidR="00460653" w:rsidRPr="00AF51C3">
              <w:rPr>
                <w:lang w:val="en-US"/>
              </w:rPr>
              <w:t>iil</w:t>
            </w:r>
            <w:r w:rsidR="00BB2CB2" w:rsidRPr="00AF51C3">
              <w:rPr>
                <w:lang w:val="en-US"/>
              </w:rPr>
              <w:t>or</w:t>
            </w:r>
            <w:r w:rsidR="00460653" w:rsidRPr="00AF51C3">
              <w:rPr>
                <w:lang w:val="en-US"/>
              </w:rPr>
              <w:t xml:space="preserve"> contractuale.</w:t>
            </w:r>
          </w:p>
          <w:p w14:paraId="229C0FE2" w14:textId="77777777" w:rsidR="00460653" w:rsidRPr="00AF51C3"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BA681A">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BA681A">
            <w:pPr>
              <w:pStyle w:val="a"/>
              <w:numPr>
                <w:ilvl w:val="1"/>
                <w:numId w:val="10"/>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BA681A">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AF51C3" w:rsidRDefault="00D53233" w:rsidP="00D53233">
            <w:pPr>
              <w:pStyle w:val="af3"/>
              <w:tabs>
                <w:tab w:val="left" w:pos="567"/>
              </w:tabs>
              <w:spacing w:line="276" w:lineRule="auto"/>
              <w:ind w:firstLine="0"/>
              <w:rPr>
                <w:lang w:val="en-US"/>
              </w:rPr>
            </w:pPr>
            <w:r w:rsidRPr="00AF51C3">
              <w:rPr>
                <w:lang w:val="en-US"/>
              </w:rPr>
              <w:t xml:space="preserve">12.1. </w:t>
            </w:r>
            <w:r w:rsidR="00460653" w:rsidRPr="00AF51C3">
              <w:rPr>
                <w:lang w:val="en-US"/>
              </w:rPr>
              <w:t xml:space="preserve">Antreprenorul poate cere </w:t>
            </w:r>
            <w:r w:rsidR="00BB2CB2" w:rsidRPr="00AF51C3">
              <w:rPr>
                <w:lang w:val="en-US"/>
              </w:rPr>
              <w:t>rezoluțiunea</w:t>
            </w:r>
            <w:r w:rsidR="0001066E" w:rsidRPr="00AF51C3">
              <w:rPr>
                <w:lang w:val="en-US"/>
              </w:rPr>
              <w:t xml:space="preserve"> </w:t>
            </w:r>
            <w:r w:rsidR="00460653" w:rsidRPr="00AF51C3">
              <w:rPr>
                <w:lang w:val="en-US"/>
              </w:rPr>
              <w:t xml:space="preserve">contractului, dacă: </w:t>
            </w:r>
          </w:p>
          <w:p w14:paraId="117B6CBC" w14:textId="77777777" w:rsidR="00460653" w:rsidRPr="00FF430B" w:rsidRDefault="00D53233" w:rsidP="00BA681A">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BA681A">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BA681A">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12.2. </w:t>
            </w:r>
            <w:r w:rsidR="00460653" w:rsidRPr="00AF51C3">
              <w:rPr>
                <w:lang w:val="en-US"/>
              </w:rPr>
              <w:t xml:space="preserve">Beneficiarul poate cere </w:t>
            </w:r>
            <w:r w:rsidR="00BB2CB2" w:rsidRPr="00AF51C3">
              <w:rPr>
                <w:lang w:val="en-US"/>
              </w:rPr>
              <w:t>rezoluțiunea</w:t>
            </w:r>
            <w:r w:rsidR="00C33344" w:rsidRPr="00AF51C3">
              <w:rPr>
                <w:lang w:val="en-US"/>
              </w:rPr>
              <w:t xml:space="preserve"> </w:t>
            </w:r>
            <w:r w:rsidR="00460653" w:rsidRPr="00AF51C3">
              <w:rPr>
                <w:lang w:val="en-US"/>
              </w:rPr>
              <w:t xml:space="preserve">contractului, dacă: </w:t>
            </w:r>
          </w:p>
          <w:p w14:paraId="42D1FABA" w14:textId="77777777" w:rsidR="00460653" w:rsidRPr="00FF430B" w:rsidRDefault="007323B6" w:rsidP="00BA681A">
            <w:pPr>
              <w:pStyle w:val="a"/>
              <w:numPr>
                <w:ilvl w:val="0"/>
                <w:numId w:val="9"/>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BA681A">
            <w:pPr>
              <w:pStyle w:val="a"/>
              <w:numPr>
                <w:ilvl w:val="0"/>
                <w:numId w:val="9"/>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BA681A">
            <w:pPr>
              <w:pStyle w:val="a"/>
              <w:numPr>
                <w:ilvl w:val="0"/>
                <w:numId w:val="9"/>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BA681A">
            <w:pPr>
              <w:pStyle w:val="a"/>
              <w:numPr>
                <w:ilvl w:val="0"/>
                <w:numId w:val="9"/>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12.3. </w:t>
            </w:r>
            <w:r w:rsidR="00460653" w:rsidRPr="00AF51C3">
              <w:rPr>
                <w:lang w:val="en-US"/>
              </w:rPr>
              <w:t xml:space="preserve">Contractul se consideră </w:t>
            </w:r>
            <w:r w:rsidR="00BB2CB2" w:rsidRPr="00AF51C3">
              <w:rPr>
                <w:lang w:val="en-US"/>
              </w:rPr>
              <w:t>rezolvit</w:t>
            </w:r>
            <w:r w:rsidR="00460653" w:rsidRPr="00AF51C3">
              <w:rPr>
                <w:lang w:val="en-US"/>
              </w:rPr>
              <w:t>, dacă partea contractantă va comunica în scris cele</w:t>
            </w:r>
            <w:r w:rsidRPr="00AF51C3">
              <w:rPr>
                <w:lang w:val="en-US"/>
              </w:rPr>
              <w:t>i</w:t>
            </w:r>
            <w:r w:rsidR="00460653" w:rsidRPr="00AF51C3">
              <w:rPr>
                <w:lang w:val="en-US"/>
              </w:rPr>
              <w:t>lalte părţi contractante în termen de 15 zile motivele indicate la punctele 1</w:t>
            </w:r>
            <w:r w:rsidR="00D379F6" w:rsidRPr="00AF51C3">
              <w:rPr>
                <w:lang w:val="en-US"/>
              </w:rPr>
              <w:t>2</w:t>
            </w:r>
            <w:r w:rsidR="00460653" w:rsidRPr="00AF51C3">
              <w:rPr>
                <w:lang w:val="en-US"/>
              </w:rPr>
              <w:t>.1 şi 1</w:t>
            </w:r>
            <w:r w:rsidR="00D379F6" w:rsidRPr="00AF51C3">
              <w:rPr>
                <w:lang w:val="en-US"/>
              </w:rPr>
              <w:t>2</w:t>
            </w:r>
            <w:r w:rsidR="00460653" w:rsidRPr="00AF51C3">
              <w:rPr>
                <w:lang w:val="en-US"/>
              </w:rPr>
              <w:t xml:space="preserve">.2 din prezentul contract.  </w:t>
            </w:r>
          </w:p>
          <w:p w14:paraId="40D783CE"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12.4. </w:t>
            </w:r>
            <w:r w:rsidR="00460653" w:rsidRPr="00AF51C3">
              <w:rPr>
                <w:lang w:val="en-US"/>
              </w:rPr>
              <w:t xml:space="preserve">Beneficiarul, în caz de </w:t>
            </w:r>
            <w:r w:rsidR="00BB2CB2" w:rsidRPr="00AF51C3">
              <w:rPr>
                <w:lang w:val="en-US"/>
              </w:rPr>
              <w:t>rezoluțiune</w:t>
            </w:r>
            <w:r w:rsidR="00460653" w:rsidRPr="00AF51C3">
              <w:rPr>
                <w:lang w:val="en-US"/>
              </w:rPr>
              <w:t>a contractului, va convoca comisia de recepţie care va efectua recepţia cantitativă şi calitativ</w:t>
            </w:r>
            <w:r w:rsidR="00D74B95" w:rsidRPr="00AF51C3">
              <w:rPr>
                <w:lang w:val="en-US"/>
              </w:rPr>
              <w:t>ă</w:t>
            </w:r>
            <w:r w:rsidR="00460653" w:rsidRPr="00AF51C3">
              <w:rPr>
                <w:lang w:val="en-US"/>
              </w:rPr>
              <w:t xml:space="preserve"> a lucrărilor executate</w:t>
            </w:r>
            <w:r w:rsidR="00D74B95" w:rsidRPr="00AF51C3">
              <w:rPr>
                <w:lang w:val="en-US"/>
              </w:rPr>
              <w:t>,</w:t>
            </w:r>
            <w:r w:rsidR="00C33344" w:rsidRPr="00AF51C3">
              <w:rPr>
                <w:lang w:val="en-US"/>
              </w:rPr>
              <w:t xml:space="preserve"> </w:t>
            </w:r>
            <w:r w:rsidR="00D74B95" w:rsidRPr="00AF51C3">
              <w:rPr>
                <w:lang w:val="en-US"/>
              </w:rPr>
              <w:t xml:space="preserve">în maximum 15 zile de la data </w:t>
            </w:r>
            <w:r w:rsidR="00BB2CB2" w:rsidRPr="00AF51C3">
              <w:rPr>
                <w:lang w:val="en-US"/>
              </w:rPr>
              <w:t>rezoluțiunii</w:t>
            </w:r>
            <w:r w:rsidR="00C33344" w:rsidRPr="00AF51C3">
              <w:rPr>
                <w:lang w:val="en-US"/>
              </w:rPr>
              <w:t xml:space="preserve"> </w:t>
            </w:r>
            <w:r w:rsidR="00D74B95" w:rsidRPr="00AF51C3">
              <w:rPr>
                <w:lang w:val="en-US"/>
              </w:rPr>
              <w:t>contractului.</w:t>
            </w:r>
          </w:p>
          <w:p w14:paraId="26E83AD9"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12.5. </w:t>
            </w:r>
            <w:r w:rsidR="00460653" w:rsidRPr="00AF51C3">
              <w:rPr>
                <w:lang w:val="en-US"/>
              </w:rPr>
              <w:t xml:space="preserve">În cazul </w:t>
            </w:r>
            <w:r w:rsidR="00BB2CB2" w:rsidRPr="00AF51C3">
              <w:rPr>
                <w:lang w:val="en-US"/>
              </w:rPr>
              <w:t>rezoluțiunii</w:t>
            </w:r>
            <w:r w:rsidR="00C33344" w:rsidRPr="00AF51C3">
              <w:rPr>
                <w:lang w:val="en-US"/>
              </w:rPr>
              <w:t xml:space="preserve"> </w:t>
            </w:r>
            <w:r w:rsidR="00460653" w:rsidRPr="00AF51C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F51C3">
              <w:rPr>
                <w:lang w:val="en-US"/>
              </w:rPr>
              <w:t>rezolvit</w:t>
            </w:r>
            <w:r w:rsidR="00C33344" w:rsidRPr="00AF51C3">
              <w:rPr>
                <w:lang w:val="en-US"/>
              </w:rPr>
              <w:t xml:space="preserve"> </w:t>
            </w:r>
            <w:r w:rsidR="00460653" w:rsidRPr="00AF51C3">
              <w:rPr>
                <w:lang w:val="en-US"/>
              </w:rPr>
              <w:t xml:space="preserve">contractul. </w:t>
            </w:r>
          </w:p>
          <w:p w14:paraId="36265579"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12.6. </w:t>
            </w:r>
            <w:r w:rsidR="00460653" w:rsidRPr="00AF51C3">
              <w:rPr>
                <w:lang w:val="en-US"/>
              </w:rPr>
              <w:t>După rez</w:t>
            </w:r>
            <w:r w:rsidR="00892A6D" w:rsidRPr="00AF51C3">
              <w:rPr>
                <w:lang w:val="en-US"/>
              </w:rPr>
              <w:t>oluțiunea</w:t>
            </w:r>
            <w:r w:rsidR="00460653" w:rsidRPr="00AF51C3">
              <w:rPr>
                <w:lang w:val="en-US"/>
              </w:rPr>
              <w:t xml:space="preserve"> contractului, Beneficiarul poate continua execuţia lucrărilor cu respectarea prevederilor legale. </w:t>
            </w:r>
          </w:p>
          <w:p w14:paraId="77A9D719" w14:textId="77777777" w:rsidR="00E22640" w:rsidRPr="00AF51C3" w:rsidRDefault="00E22640" w:rsidP="00E22640">
            <w:pPr>
              <w:pStyle w:val="af3"/>
              <w:tabs>
                <w:tab w:val="left" w:pos="567"/>
                <w:tab w:val="left" w:pos="2070"/>
              </w:tabs>
              <w:ind w:firstLine="0"/>
              <w:rPr>
                <w:lang w:val="en-US"/>
              </w:rPr>
            </w:pPr>
            <w:r w:rsidRPr="00AF51C3">
              <w:rPr>
                <w:lang w:val="en-US"/>
              </w:rPr>
              <w:t>12.7. Cazuri specifice de încetare a contractului de achiziţii publice:</w:t>
            </w:r>
          </w:p>
          <w:p w14:paraId="49ADD99C" w14:textId="15DBE3A9" w:rsidR="00E22640" w:rsidRPr="00AF51C3" w:rsidRDefault="00E22640" w:rsidP="00E22640">
            <w:pPr>
              <w:pStyle w:val="af3"/>
              <w:tabs>
                <w:tab w:val="left" w:pos="567"/>
                <w:tab w:val="left" w:pos="2070"/>
              </w:tabs>
              <w:ind w:firstLine="284"/>
              <w:rPr>
                <w:lang w:val="en-US"/>
              </w:rPr>
            </w:pPr>
            <w:r w:rsidRPr="00AF51C3">
              <w:rPr>
                <w:lang w:val="en-US"/>
              </w:rPr>
              <w:t xml:space="preserve">     </w:t>
            </w:r>
            <w:r w:rsidR="00F168DC" w:rsidRPr="00AF51C3">
              <w:rPr>
                <w:lang w:val="en-US"/>
              </w:rPr>
              <w:t>Beneficiarul</w:t>
            </w:r>
            <w:r w:rsidRPr="00AF51C3">
              <w:rPr>
                <w:lang w:val="en-US"/>
              </w:rPr>
              <w:t xml:space="preserve"> are dreptul de a </w:t>
            </w:r>
            <w:r w:rsidR="0060188C" w:rsidRPr="00AF51C3">
              <w:rPr>
                <w:lang w:val="en-US"/>
              </w:rPr>
              <w:t>rezolvi</w:t>
            </w:r>
            <w:r w:rsidR="00C33344" w:rsidRPr="00AF51C3">
              <w:rPr>
                <w:lang w:val="en-US"/>
              </w:rPr>
              <w:t xml:space="preserve"> </w:t>
            </w:r>
            <w:r w:rsidRPr="00AF51C3">
              <w:rPr>
                <w:lang w:val="en-US"/>
              </w:rPr>
              <w:t>unilateral un contract de achiziţii publice în perioada de valabilitate a acestuia în una dintre următoarele situaţii:</w:t>
            </w:r>
          </w:p>
          <w:p w14:paraId="2D821582" w14:textId="57F8FC30" w:rsidR="00E22640" w:rsidRPr="00AF51C3" w:rsidRDefault="00E22640" w:rsidP="00E22640">
            <w:pPr>
              <w:pStyle w:val="af3"/>
              <w:tabs>
                <w:tab w:val="left" w:pos="567"/>
                <w:tab w:val="left" w:pos="2070"/>
              </w:tabs>
              <w:rPr>
                <w:lang w:val="en-US"/>
              </w:rPr>
            </w:pPr>
            <w:r w:rsidRPr="00AF51C3">
              <w:rPr>
                <w:lang w:val="en-US"/>
              </w:rPr>
              <w:t xml:space="preserve">    a) contractantul se afla, la momentul atribuirii lui, în una dintre situaţiile care ar fi determinat excluderea sa din proce</w:t>
            </w:r>
            <w:r w:rsidR="00C33344" w:rsidRPr="00AF51C3">
              <w:rPr>
                <w:lang w:val="en-US"/>
              </w:rPr>
              <w:t>dura de atribuire potrivit art.</w:t>
            </w:r>
            <w:r w:rsidR="00DF4DCF" w:rsidRPr="00AF51C3">
              <w:rPr>
                <w:lang w:val="en-US"/>
              </w:rPr>
              <w:t xml:space="preserve"> </w:t>
            </w:r>
            <w:r w:rsidRPr="00AF51C3">
              <w:rPr>
                <w:lang w:val="en-US"/>
              </w:rPr>
              <w:t>19</w:t>
            </w:r>
            <w:r w:rsidR="00802287" w:rsidRPr="00AF51C3">
              <w:rPr>
                <w:lang w:val="en-US"/>
              </w:rPr>
              <w:t xml:space="preserve"> al Legii </w:t>
            </w:r>
            <w:r w:rsidR="0060188C" w:rsidRPr="00AF51C3">
              <w:rPr>
                <w:lang w:val="en-US"/>
              </w:rPr>
              <w:t>nr.</w:t>
            </w:r>
            <w:r w:rsidR="00FF5CB2" w:rsidRPr="00AF51C3">
              <w:rPr>
                <w:lang w:val="en-US"/>
              </w:rPr>
              <w:t xml:space="preserve"> </w:t>
            </w:r>
            <w:r w:rsidR="00802287" w:rsidRPr="00AF51C3">
              <w:rPr>
                <w:lang w:val="en-US"/>
              </w:rPr>
              <w:t>131/2015 privind achizițiile publice</w:t>
            </w:r>
            <w:r w:rsidRPr="00AF51C3">
              <w:rPr>
                <w:lang w:val="en-US"/>
              </w:rPr>
              <w:t>;</w:t>
            </w:r>
          </w:p>
          <w:p w14:paraId="727FDBEA" w14:textId="16282731" w:rsidR="00E22640" w:rsidRPr="00AF51C3" w:rsidRDefault="00E22640" w:rsidP="00E22640">
            <w:pPr>
              <w:pStyle w:val="af3"/>
              <w:tabs>
                <w:tab w:val="left" w:pos="567"/>
                <w:tab w:val="left" w:pos="2070"/>
              </w:tabs>
              <w:rPr>
                <w:lang w:val="en-US"/>
              </w:rPr>
            </w:pPr>
            <w:r w:rsidRPr="00AF51C3">
              <w:rPr>
                <w:lang w:val="en-US"/>
              </w:rPr>
              <w:t xml:space="preserve">    b) contractul a făcut obiectul unei modificări substanțiale care necesita o nouă procedură de achiziție publică în conformitate cu art. 76</w:t>
            </w:r>
            <w:r w:rsidR="00802287" w:rsidRPr="00AF51C3">
              <w:rPr>
                <w:lang w:val="en-US"/>
              </w:rPr>
              <w:t xml:space="preserve"> al Legii </w:t>
            </w:r>
            <w:r w:rsidR="0060188C" w:rsidRPr="00AF51C3">
              <w:rPr>
                <w:lang w:val="en-US"/>
              </w:rPr>
              <w:t>nr.</w:t>
            </w:r>
            <w:r w:rsidR="00DF4DCF" w:rsidRPr="00AF51C3">
              <w:rPr>
                <w:lang w:val="en-US"/>
              </w:rPr>
              <w:t xml:space="preserve"> </w:t>
            </w:r>
            <w:r w:rsidR="00802287" w:rsidRPr="00AF51C3">
              <w:rPr>
                <w:lang w:val="en-US"/>
              </w:rPr>
              <w:t>131/2015 privind achizițiile publice</w:t>
            </w:r>
            <w:r w:rsidRPr="00AF51C3">
              <w:rPr>
                <w:lang w:val="en-US"/>
              </w:rPr>
              <w:t>;</w:t>
            </w:r>
          </w:p>
          <w:p w14:paraId="2E2488FC" w14:textId="1D7433BB" w:rsidR="00E22640" w:rsidRPr="00AF51C3" w:rsidRDefault="00E22640" w:rsidP="00E22640">
            <w:pPr>
              <w:pStyle w:val="af3"/>
              <w:tabs>
                <w:tab w:val="left" w:pos="567"/>
                <w:tab w:val="left" w:pos="2070"/>
              </w:tabs>
              <w:rPr>
                <w:lang w:val="en-US"/>
              </w:rPr>
            </w:pPr>
            <w:r w:rsidRPr="00AF51C3">
              <w:rPr>
                <w:lang w:val="en-US"/>
              </w:rPr>
              <w:t xml:space="preserve">    c) contractul nu ar fi trebuit să fie atribui</w:t>
            </w:r>
            <w:r w:rsidR="00C33344" w:rsidRPr="00AF51C3">
              <w:rPr>
                <w:lang w:val="en-US"/>
              </w:rPr>
              <w:t>t contractantului respectiv, avâ</w:t>
            </w:r>
            <w:r w:rsidRPr="00AF51C3">
              <w:rPr>
                <w:lang w:val="en-US"/>
              </w:rPr>
              <w:t xml:space="preserve">nd în vedere o încălcare gravă a obligaţiilor ce rezultă din </w:t>
            </w:r>
            <w:r w:rsidR="00802287" w:rsidRPr="00AF51C3">
              <w:rPr>
                <w:lang w:val="en-US"/>
              </w:rPr>
              <w:t xml:space="preserve">Legea </w:t>
            </w:r>
            <w:r w:rsidR="0060188C" w:rsidRPr="00AF51C3">
              <w:rPr>
                <w:lang w:val="en-US"/>
              </w:rPr>
              <w:t>nr.</w:t>
            </w:r>
            <w:r w:rsidR="00DF4DCF" w:rsidRPr="00AF51C3">
              <w:rPr>
                <w:lang w:val="en-US"/>
              </w:rPr>
              <w:t xml:space="preserve"> </w:t>
            </w:r>
            <w:r w:rsidR="00802287" w:rsidRPr="00AF51C3">
              <w:rPr>
                <w:lang w:val="en-US"/>
              </w:rPr>
              <w:t>131/2015 priviind achizițiile publice</w:t>
            </w:r>
            <w:r w:rsidRPr="00AF51C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AF51C3" w:rsidRDefault="00E22640" w:rsidP="00802287">
            <w:pPr>
              <w:pStyle w:val="af3"/>
              <w:tabs>
                <w:tab w:val="left" w:pos="567"/>
                <w:tab w:val="left" w:pos="2070"/>
              </w:tabs>
              <w:ind w:firstLine="0"/>
              <w:rPr>
                <w:lang w:val="en-US"/>
              </w:rPr>
            </w:pPr>
          </w:p>
          <w:p w14:paraId="27E6DB0A" w14:textId="77777777" w:rsidR="00460653" w:rsidRPr="00FF430B" w:rsidRDefault="007323B6" w:rsidP="00BA681A">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13.1. </w:t>
            </w:r>
            <w:r w:rsidR="00460653" w:rsidRPr="00AF51C3">
              <w:rPr>
                <w:lang w:val="en-US"/>
              </w:rPr>
              <w:t xml:space="preserve">Următoarele documente vor fi citite şi vor fi interpretate ca fiind parte integrantă a prezentului contract: </w:t>
            </w:r>
          </w:p>
          <w:p w14:paraId="36F85899" w14:textId="77777777" w:rsidR="00460653" w:rsidRPr="00FF430B" w:rsidRDefault="007323B6" w:rsidP="00BA681A">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BA681A">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BA681A">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BA681A">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BA681A">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13.2. </w:t>
            </w:r>
            <w:r w:rsidR="00460653" w:rsidRPr="00AF51C3">
              <w:rPr>
                <w:lang w:val="en-US"/>
              </w:rPr>
              <w:t>Documentele contractului vor fi întocmite în limba română.</w:t>
            </w:r>
          </w:p>
          <w:p w14:paraId="61C0B172" w14:textId="77777777" w:rsidR="00D379F6" w:rsidRPr="00AF51C3" w:rsidRDefault="007323B6" w:rsidP="00BA681A">
            <w:pPr>
              <w:pStyle w:val="af3"/>
              <w:numPr>
                <w:ilvl w:val="1"/>
                <w:numId w:val="10"/>
              </w:numPr>
              <w:tabs>
                <w:tab w:val="left" w:pos="567"/>
              </w:tabs>
              <w:ind w:left="0" w:hanging="567"/>
              <w:rPr>
                <w:lang w:val="en-US"/>
              </w:rPr>
            </w:pPr>
            <w:r w:rsidRPr="00AF51C3">
              <w:rPr>
                <w:lang w:val="en-US"/>
              </w:rPr>
              <w:t>13.</w:t>
            </w:r>
            <w:r w:rsidR="001873A6" w:rsidRPr="00AF51C3">
              <w:rPr>
                <w:lang w:val="en-US"/>
              </w:rPr>
              <w:t>3</w:t>
            </w:r>
            <w:r w:rsidRPr="00AF51C3">
              <w:rPr>
                <w:lang w:val="en-US"/>
              </w:rPr>
              <w:t xml:space="preserve">. </w:t>
            </w:r>
            <w:r w:rsidR="00D379F6" w:rsidRPr="00AF51C3">
              <w:rPr>
                <w:lang w:val="en-US"/>
              </w:rPr>
              <w:t>Prezentul Contract reprezintă acordul de voinţă al părţilor</w:t>
            </w:r>
            <w:r w:rsidR="00C33344" w:rsidRPr="00AF51C3">
              <w:rPr>
                <w:lang w:val="en-US"/>
              </w:rPr>
              <w:t xml:space="preserve"> </w:t>
            </w:r>
            <w:r w:rsidR="00D379F6" w:rsidRPr="00AF51C3">
              <w:rPr>
                <w:lang w:val="en-US"/>
              </w:rPr>
              <w:t>şi se consideră semnat la data aplicării ultimei semnături de către una dintre părți.</w:t>
            </w:r>
          </w:p>
          <w:p w14:paraId="38644E03" w14:textId="77777777" w:rsidR="00460653" w:rsidRPr="00AF51C3" w:rsidRDefault="007323B6" w:rsidP="00BA681A">
            <w:pPr>
              <w:pStyle w:val="af3"/>
              <w:numPr>
                <w:ilvl w:val="1"/>
                <w:numId w:val="10"/>
              </w:numPr>
              <w:tabs>
                <w:tab w:val="left" w:pos="567"/>
                <w:tab w:val="left" w:pos="4005"/>
              </w:tabs>
              <w:ind w:left="0" w:hanging="567"/>
              <w:contextualSpacing/>
              <w:rPr>
                <w:lang w:val="en-US"/>
              </w:rPr>
            </w:pPr>
            <w:r w:rsidRPr="00AF51C3">
              <w:rPr>
                <w:lang w:val="en-US"/>
              </w:rPr>
              <w:t>13.</w:t>
            </w:r>
            <w:r w:rsidR="001873A6" w:rsidRPr="00AF51C3">
              <w:rPr>
                <w:lang w:val="en-US"/>
              </w:rPr>
              <w:t>4</w:t>
            </w:r>
            <w:r w:rsidRPr="00AF51C3">
              <w:rPr>
                <w:lang w:val="en-US"/>
              </w:rPr>
              <w:t xml:space="preserve">. </w:t>
            </w:r>
            <w:r w:rsidR="00D379F6" w:rsidRPr="00AF51C3">
              <w:rPr>
                <w:lang w:val="en-US"/>
              </w:rPr>
              <w:t xml:space="preserve">Pentru confirmarea celor menţionate, </w:t>
            </w:r>
            <w:r w:rsidR="009D3792" w:rsidRPr="00AF51C3">
              <w:rPr>
                <w:lang w:val="en-US"/>
              </w:rPr>
              <w:t>p</w:t>
            </w:r>
            <w:r w:rsidR="00D379F6" w:rsidRPr="00AF51C3">
              <w:rPr>
                <w:lang w:val="en-US"/>
              </w:rPr>
              <w:t xml:space="preserve">ărţile au semnat prezentul Contract în conformitate cu legislaţia Republicii Moldova, la data şi anul indicate, </w:t>
            </w:r>
            <w:r w:rsidR="00460653" w:rsidRPr="00AF51C3">
              <w:rPr>
                <w:lang w:val="en-US"/>
              </w:rPr>
              <w:t xml:space="preserve">fiind valabil până la </w:t>
            </w:r>
            <w:r w:rsidR="00684D44" w:rsidRPr="00AF51C3">
              <w:rPr>
                <w:lang w:val="en-US"/>
              </w:rPr>
              <w:t>…</w:t>
            </w:r>
            <w:proofErr w:type="gramStart"/>
            <w:r w:rsidR="00684D44" w:rsidRPr="00AF51C3">
              <w:rPr>
                <w:lang w:val="en-US"/>
              </w:rPr>
              <w:t>…./</w:t>
            </w:r>
            <w:proofErr w:type="gramEnd"/>
            <w:r w:rsidR="00D379F6" w:rsidRPr="00AF51C3">
              <w:rPr>
                <w:lang w:val="en-US"/>
              </w:rPr>
              <w:t>recepția finală a lucrărilor</w:t>
            </w:r>
            <w:r w:rsidR="00460653" w:rsidRPr="00AF51C3">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BA681A">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418"/>
              <w:gridCol w:w="1084"/>
              <w:gridCol w:w="900"/>
              <w:gridCol w:w="1559"/>
              <w:gridCol w:w="3401"/>
            </w:tblGrid>
            <w:tr w:rsidR="007E709D" w:rsidRPr="00EC30C2" w14:paraId="49F0A33E" w14:textId="77777777" w:rsidTr="00DB12C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DB12C8" w:rsidRDefault="007E709D" w:rsidP="004D7C86">
                  <w:pPr>
                    <w:jc w:val="both"/>
                    <w:rPr>
                      <w:b/>
                      <w:bCs/>
                      <w:noProof w:val="0"/>
                      <w:sz w:val="16"/>
                      <w:szCs w:val="16"/>
                    </w:rPr>
                  </w:pPr>
                  <w:r w:rsidRPr="00DB12C8">
                    <w:rPr>
                      <w:b/>
                      <w:bCs/>
                      <w:noProof w:val="0"/>
                      <w:sz w:val="16"/>
                      <w:szCs w:val="16"/>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DB12C8" w:rsidRDefault="007E709D" w:rsidP="00E13118">
                  <w:pPr>
                    <w:jc w:val="center"/>
                    <w:rPr>
                      <w:b/>
                      <w:bCs/>
                      <w:noProof w:val="0"/>
                      <w:sz w:val="16"/>
                      <w:szCs w:val="16"/>
                    </w:rPr>
                  </w:pPr>
                  <w:r w:rsidRPr="00DB12C8">
                    <w:rPr>
                      <w:b/>
                      <w:bCs/>
                      <w:noProof w:val="0"/>
                      <w:sz w:val="16"/>
                      <w:szCs w:val="16"/>
                    </w:rPr>
                    <w:t>Denumirea lucrărilor</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DB12C8" w:rsidRDefault="007E709D" w:rsidP="004D7C86">
                  <w:pPr>
                    <w:jc w:val="both"/>
                    <w:rPr>
                      <w:b/>
                      <w:bCs/>
                      <w:noProof w:val="0"/>
                      <w:sz w:val="16"/>
                      <w:szCs w:val="16"/>
                    </w:rPr>
                  </w:pPr>
                  <w:r w:rsidRPr="00DB12C8">
                    <w:rPr>
                      <w:b/>
                      <w:bCs/>
                      <w:noProof w:val="0"/>
                      <w:sz w:val="16"/>
                      <w:szCs w:val="16"/>
                    </w:rPr>
                    <w:t>Cod CPV</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DB12C8" w:rsidRDefault="007E709D" w:rsidP="004D7C86">
                  <w:pPr>
                    <w:jc w:val="center"/>
                    <w:rPr>
                      <w:b/>
                      <w:sz w:val="16"/>
                      <w:szCs w:val="16"/>
                    </w:rPr>
                  </w:pPr>
                  <w:r w:rsidRPr="00DB12C8">
                    <w:rPr>
                      <w:b/>
                      <w:sz w:val="16"/>
                      <w:szCs w:val="16"/>
                    </w:rPr>
                    <w:t>Specificarea tehnică deplină solicitată de către autoritatea contractantă</w:t>
                  </w:r>
                </w:p>
                <w:p w14:paraId="046E9149" w14:textId="77777777" w:rsidR="007E709D" w:rsidRPr="00DB12C8" w:rsidRDefault="007E709D" w:rsidP="004D7C86">
                  <w:pPr>
                    <w:jc w:val="both"/>
                    <w:rPr>
                      <w:b/>
                      <w:bCs/>
                      <w:noProof w:val="0"/>
                      <w:sz w:val="16"/>
                      <w:szCs w:val="16"/>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DB12C8" w:rsidRDefault="007E709D" w:rsidP="004D7C86">
                  <w:pPr>
                    <w:jc w:val="center"/>
                    <w:rPr>
                      <w:b/>
                      <w:sz w:val="16"/>
                      <w:szCs w:val="16"/>
                    </w:rPr>
                  </w:pPr>
                  <w:r w:rsidRPr="00DB12C8">
                    <w:rPr>
                      <w:b/>
                      <w:bCs/>
                      <w:noProof w:val="0"/>
                      <w:sz w:val="16"/>
                      <w:szCs w:val="16"/>
                    </w:rPr>
                    <w:t xml:space="preserve">Specificarea tehnică </w:t>
                  </w:r>
                  <w:r w:rsidRPr="00DB12C8">
                    <w:rPr>
                      <w:b/>
                      <w:sz w:val="16"/>
                      <w:szCs w:val="16"/>
                    </w:rPr>
                    <w:t>deplină propusă de către ofertant</w:t>
                  </w:r>
                </w:p>
                <w:p w14:paraId="42591B78" w14:textId="77777777" w:rsidR="007E709D" w:rsidRPr="00DB12C8" w:rsidRDefault="007E709D" w:rsidP="004D7C86">
                  <w:pPr>
                    <w:jc w:val="both"/>
                    <w:rPr>
                      <w:b/>
                      <w:bCs/>
                      <w:noProof w:val="0"/>
                      <w:sz w:val="16"/>
                      <w:szCs w:val="16"/>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DB12C8" w:rsidRDefault="007E709D" w:rsidP="001223E6">
                  <w:pPr>
                    <w:ind w:right="943"/>
                    <w:jc w:val="center"/>
                    <w:rPr>
                      <w:b/>
                      <w:bCs/>
                      <w:noProof w:val="0"/>
                      <w:sz w:val="16"/>
                      <w:szCs w:val="16"/>
                    </w:rPr>
                  </w:pPr>
                  <w:r w:rsidRPr="00DB12C8">
                    <w:rPr>
                      <w:b/>
                      <w:bCs/>
                      <w:noProof w:val="0"/>
                      <w:sz w:val="16"/>
                      <w:szCs w:val="16"/>
                    </w:rPr>
                    <w:t>Standarde de</w:t>
                  </w:r>
                </w:p>
                <w:p w14:paraId="0F04E5CD" w14:textId="77777777" w:rsidR="007E709D" w:rsidRPr="00DB12C8" w:rsidRDefault="007E709D" w:rsidP="001223E6">
                  <w:pPr>
                    <w:ind w:right="943"/>
                    <w:jc w:val="center"/>
                    <w:rPr>
                      <w:b/>
                      <w:bCs/>
                      <w:noProof w:val="0"/>
                      <w:sz w:val="16"/>
                      <w:szCs w:val="16"/>
                    </w:rPr>
                  </w:pPr>
                  <w:r w:rsidRPr="00DB12C8">
                    <w:rPr>
                      <w:b/>
                      <w:bCs/>
                      <w:noProof w:val="0"/>
                      <w:sz w:val="16"/>
                      <w:szCs w:val="16"/>
                    </w:rPr>
                    <w:t>referinţă</w:t>
                  </w:r>
                </w:p>
              </w:tc>
            </w:tr>
            <w:tr w:rsidR="007E709D" w:rsidRPr="00EC30C2" w14:paraId="30C0C7E2" w14:textId="77777777" w:rsidTr="00DB12C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189D53C" w14:textId="77777777" w:rsidR="00FA4557" w:rsidRDefault="00FA4557" w:rsidP="00FA4557">
                  <w:pPr>
                    <w:spacing w:before="120"/>
                    <w:rPr>
                      <w:rFonts w:ascii="SimSun" w:eastAsia="SimSun" w:hAnsi="SimSun" w:cs="SimSun"/>
                      <w:b/>
                    </w:rPr>
                  </w:pPr>
                  <w:r>
                    <w:rPr>
                      <w:b/>
                      <w:lang w:val="en-US"/>
                    </w:rPr>
                    <w:t>lucrărilor de r</w:t>
                  </w:r>
                  <w:r w:rsidRPr="00886DD0">
                    <w:rPr>
                      <w:rFonts w:eastAsia="SimSun"/>
                      <w:b/>
                      <w:lang w:val="en-US"/>
                    </w:rPr>
                    <w:t>eparati</w:t>
                  </w:r>
                  <w:r>
                    <w:rPr>
                      <w:rFonts w:eastAsia="SimSun"/>
                      <w:b/>
                    </w:rPr>
                    <w:t xml:space="preserve">e </w:t>
                  </w:r>
                  <w:r w:rsidRPr="00886DD0">
                    <w:rPr>
                      <w:rFonts w:eastAsia="SimSun"/>
                      <w:b/>
                      <w:lang w:val="en-US"/>
                    </w:rPr>
                    <w:t>a drumurilor locale s. Slobozia-Dusca</w:t>
                  </w:r>
                  <w:r>
                    <w:rPr>
                      <w:rFonts w:ascii="SimSun" w:eastAsia="SimSun" w:hAnsi="SimSun" w:cs="SimSun"/>
                      <w:b/>
                    </w:rPr>
                    <w:t xml:space="preserve">, </w:t>
                  </w:r>
                </w:p>
                <w:p w14:paraId="2FC631E5" w14:textId="77777777" w:rsidR="00FA4557" w:rsidRDefault="00FA4557" w:rsidP="00FA4557">
                  <w:pPr>
                    <w:spacing w:before="120"/>
                    <w:rPr>
                      <w:b/>
                      <w:lang w:val="en-US"/>
                    </w:rPr>
                  </w:pPr>
                  <w:r>
                    <w:rPr>
                      <w:b/>
                      <w:lang w:val="en-US"/>
                    </w:rPr>
                    <w:t>raionul Criuleni</w:t>
                  </w:r>
                </w:p>
                <w:p w14:paraId="0F06ED7C" w14:textId="5984AA65" w:rsidR="007E709D" w:rsidRPr="00FF430B" w:rsidRDefault="007E709D" w:rsidP="004D7C86">
                  <w:pPr>
                    <w:jc w:val="both"/>
                    <w:rPr>
                      <w:noProof w:val="0"/>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67EF56DF" w:rsidR="007E709D" w:rsidRPr="00FF430B" w:rsidRDefault="00063903" w:rsidP="004D7C86">
                  <w:pPr>
                    <w:jc w:val="both"/>
                    <w:rPr>
                      <w:noProof w:val="0"/>
                    </w:rPr>
                  </w:pPr>
                  <w:r>
                    <w:t>45200000-9</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DB12C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DB12C8">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90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96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453EA8D8" w14:textId="187046C3"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1276"/>
              <w:gridCol w:w="992"/>
              <w:gridCol w:w="879"/>
              <w:gridCol w:w="1461"/>
              <w:gridCol w:w="1366"/>
            </w:tblGrid>
            <w:tr w:rsidR="00803E7E" w:rsidRPr="00EC30C2" w14:paraId="5A83D433" w14:textId="77777777" w:rsidTr="00AA159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AA1590" w:rsidRDefault="00803E7E" w:rsidP="004D7C86">
                  <w:pPr>
                    <w:ind w:right="-176"/>
                    <w:jc w:val="both"/>
                    <w:rPr>
                      <w:b/>
                      <w:bCs/>
                      <w:noProof w:val="0"/>
                      <w:sz w:val="16"/>
                      <w:szCs w:val="16"/>
                    </w:rPr>
                  </w:pPr>
                  <w:r w:rsidRPr="00AA1590">
                    <w:rPr>
                      <w:b/>
                      <w:bCs/>
                      <w:noProof w:val="0"/>
                      <w:sz w:val="16"/>
                      <w:szCs w:val="16"/>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AA1590" w:rsidRDefault="00C33344" w:rsidP="00C33344">
                  <w:pPr>
                    <w:tabs>
                      <w:tab w:val="left" w:pos="235"/>
                      <w:tab w:val="left" w:pos="378"/>
                    </w:tabs>
                    <w:ind w:left="-923"/>
                    <w:jc w:val="center"/>
                    <w:rPr>
                      <w:b/>
                      <w:bCs/>
                      <w:noProof w:val="0"/>
                      <w:sz w:val="16"/>
                      <w:szCs w:val="16"/>
                    </w:rPr>
                  </w:pPr>
                  <w:r w:rsidRPr="00AA1590">
                    <w:rPr>
                      <w:b/>
                      <w:bCs/>
                      <w:noProof w:val="0"/>
                      <w:sz w:val="16"/>
                      <w:szCs w:val="16"/>
                    </w:rPr>
                    <w:t xml:space="preserve">          </w:t>
                  </w:r>
                  <w:r w:rsidR="00803E7E" w:rsidRPr="00AA1590">
                    <w:rPr>
                      <w:b/>
                      <w:bCs/>
                      <w:noProof w:val="0"/>
                      <w:sz w:val="16"/>
                      <w:szCs w:val="16"/>
                    </w:rPr>
                    <w:t>Denumirea</w:t>
                  </w:r>
                </w:p>
                <w:p w14:paraId="05781770" w14:textId="77777777" w:rsidR="00E13118" w:rsidRPr="00AA1590" w:rsidRDefault="00C33344" w:rsidP="00C33344">
                  <w:pPr>
                    <w:tabs>
                      <w:tab w:val="left" w:pos="235"/>
                      <w:tab w:val="left" w:pos="378"/>
                    </w:tabs>
                    <w:ind w:left="-923"/>
                    <w:jc w:val="center"/>
                    <w:rPr>
                      <w:b/>
                      <w:bCs/>
                      <w:noProof w:val="0"/>
                      <w:sz w:val="16"/>
                      <w:szCs w:val="16"/>
                    </w:rPr>
                  </w:pPr>
                  <w:r w:rsidRPr="00AA1590">
                    <w:rPr>
                      <w:b/>
                      <w:bCs/>
                      <w:noProof w:val="0"/>
                      <w:sz w:val="16"/>
                      <w:szCs w:val="16"/>
                    </w:rPr>
                    <w:t xml:space="preserve">          </w:t>
                  </w:r>
                  <w:r w:rsidR="00803E7E" w:rsidRPr="00AA1590">
                    <w:rPr>
                      <w:b/>
                      <w:bCs/>
                      <w:noProof w:val="0"/>
                      <w:sz w:val="16"/>
                      <w:szCs w:val="16"/>
                    </w:rPr>
                    <w:t>lucrărilor</w:t>
                  </w:r>
                </w:p>
                <w:p w14:paraId="6B27D8F6" w14:textId="77777777" w:rsidR="00803E7E" w:rsidRPr="00AA1590" w:rsidRDefault="00803E7E" w:rsidP="004D7C86">
                  <w:pPr>
                    <w:tabs>
                      <w:tab w:val="left" w:pos="369"/>
                    </w:tabs>
                    <w:ind w:left="-923"/>
                    <w:jc w:val="center"/>
                    <w:rPr>
                      <w:b/>
                      <w:bCs/>
                      <w:noProof w:val="0"/>
                      <w:sz w:val="16"/>
                      <w:szCs w:val="16"/>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AA1590" w:rsidRDefault="00803E7E" w:rsidP="004D7C86">
                  <w:pPr>
                    <w:jc w:val="both"/>
                    <w:rPr>
                      <w:b/>
                      <w:bCs/>
                      <w:noProof w:val="0"/>
                      <w:sz w:val="16"/>
                      <w:szCs w:val="16"/>
                    </w:rPr>
                  </w:pPr>
                  <w:r w:rsidRPr="00AA1590">
                    <w:rPr>
                      <w:b/>
                      <w:bCs/>
                      <w:noProof w:val="0"/>
                      <w:sz w:val="16"/>
                      <w:szCs w:val="16"/>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AA1590" w:rsidRDefault="00803E7E" w:rsidP="002722CC">
                  <w:pPr>
                    <w:jc w:val="center"/>
                    <w:rPr>
                      <w:b/>
                      <w:bCs/>
                      <w:noProof w:val="0"/>
                      <w:sz w:val="16"/>
                      <w:szCs w:val="16"/>
                    </w:rPr>
                  </w:pPr>
                  <w:r w:rsidRPr="00AA1590">
                    <w:rPr>
                      <w:b/>
                      <w:bCs/>
                      <w:noProof w:val="0"/>
                      <w:sz w:val="16"/>
                      <w:szCs w:val="16"/>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AA1590" w:rsidRDefault="00803E7E" w:rsidP="004D7C86">
                  <w:pPr>
                    <w:jc w:val="both"/>
                    <w:rPr>
                      <w:b/>
                      <w:bCs/>
                      <w:noProof w:val="0"/>
                      <w:sz w:val="16"/>
                      <w:szCs w:val="16"/>
                    </w:rPr>
                  </w:pPr>
                  <w:r w:rsidRPr="00AA1590">
                    <w:rPr>
                      <w:b/>
                      <w:bCs/>
                      <w:noProof w:val="0"/>
                      <w:sz w:val="16"/>
                      <w:szCs w:val="16"/>
                    </w:rPr>
                    <w:t>Cantitatea</w:t>
                  </w:r>
                </w:p>
              </w:tc>
              <w:tc>
                <w:tcPr>
                  <w:tcW w:w="87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AA1590" w:rsidRDefault="00803E7E" w:rsidP="002722CC">
                  <w:pPr>
                    <w:jc w:val="center"/>
                    <w:rPr>
                      <w:b/>
                      <w:bCs/>
                      <w:noProof w:val="0"/>
                      <w:sz w:val="16"/>
                      <w:szCs w:val="16"/>
                    </w:rPr>
                  </w:pPr>
                  <w:r w:rsidRPr="00AA1590">
                    <w:rPr>
                      <w:b/>
                      <w:bCs/>
                      <w:noProof w:val="0"/>
                      <w:sz w:val="16"/>
                      <w:szCs w:val="16"/>
                    </w:rPr>
                    <w:t>Preţ</w:t>
                  </w:r>
                  <w:r w:rsidR="00892A6D" w:rsidRPr="00AA1590">
                    <w:rPr>
                      <w:b/>
                      <w:bCs/>
                      <w:noProof w:val="0"/>
                      <w:sz w:val="16"/>
                      <w:szCs w:val="16"/>
                    </w:rPr>
                    <w:t>ul</w:t>
                  </w:r>
                  <w:r w:rsidRPr="00AA1590">
                    <w:rPr>
                      <w:b/>
                      <w:bCs/>
                      <w:noProof w:val="0"/>
                      <w:sz w:val="16"/>
                      <w:szCs w:val="16"/>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AA1590" w:rsidRDefault="00803E7E" w:rsidP="002722CC">
                  <w:pPr>
                    <w:jc w:val="center"/>
                    <w:rPr>
                      <w:b/>
                      <w:bCs/>
                      <w:noProof w:val="0"/>
                      <w:sz w:val="16"/>
                      <w:szCs w:val="16"/>
                    </w:rPr>
                  </w:pPr>
                  <w:r w:rsidRPr="00AA1590">
                    <w:rPr>
                      <w:b/>
                      <w:bCs/>
                      <w:noProof w:val="0"/>
                      <w:sz w:val="16"/>
                      <w:szCs w:val="16"/>
                    </w:rPr>
                    <w:t>Suma</w:t>
                  </w:r>
                  <w:r w:rsidR="0060188C" w:rsidRPr="00AA1590">
                    <w:rPr>
                      <w:b/>
                      <w:bCs/>
                      <w:noProof w:val="0"/>
                      <w:sz w:val="16"/>
                      <w:szCs w:val="16"/>
                    </w:rPr>
                    <w:t>l</w:t>
                  </w:r>
                  <w:r w:rsidRPr="00AA1590">
                    <w:rPr>
                      <w:b/>
                      <w:bCs/>
                      <w:noProof w:val="0"/>
                      <w:sz w:val="16"/>
                      <w:szCs w:val="16"/>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AA1590" w:rsidRDefault="00EA64B0" w:rsidP="00E13118">
                  <w:pPr>
                    <w:jc w:val="center"/>
                    <w:rPr>
                      <w:b/>
                      <w:bCs/>
                      <w:noProof w:val="0"/>
                      <w:sz w:val="16"/>
                      <w:szCs w:val="16"/>
                    </w:rPr>
                  </w:pPr>
                  <w:r w:rsidRPr="00AA1590">
                    <w:rPr>
                      <w:b/>
                      <w:bCs/>
                      <w:noProof w:val="0"/>
                      <w:sz w:val="16"/>
                      <w:szCs w:val="16"/>
                    </w:rPr>
                    <w:t>Termenii de executare</w:t>
                  </w:r>
                </w:p>
                <w:p w14:paraId="5F805D30" w14:textId="77777777" w:rsidR="00803E7E" w:rsidRPr="00AA1590" w:rsidRDefault="00803E7E" w:rsidP="003E7B03">
                  <w:pPr>
                    <w:tabs>
                      <w:tab w:val="left" w:pos="1134"/>
                    </w:tabs>
                    <w:ind w:left="720"/>
                    <w:outlineLvl w:val="0"/>
                    <w:rPr>
                      <w:b/>
                      <w:bCs/>
                      <w:noProof w:val="0"/>
                      <w:sz w:val="16"/>
                      <w:szCs w:val="16"/>
                    </w:rPr>
                  </w:pPr>
                </w:p>
              </w:tc>
            </w:tr>
            <w:tr w:rsidR="00063903" w:rsidRPr="00EC30C2" w14:paraId="281FBF90" w14:textId="77777777" w:rsidTr="00AA15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063903" w:rsidRPr="00FF430B" w:rsidRDefault="00063903" w:rsidP="00063903">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13659C" w14:textId="77777777" w:rsidR="00FA4557" w:rsidRDefault="00063903" w:rsidP="00FA4557">
                  <w:pPr>
                    <w:spacing w:before="120"/>
                    <w:jc w:val="center"/>
                    <w:rPr>
                      <w:rFonts w:ascii="SimSun" w:eastAsia="SimSun" w:hAnsi="SimSun" w:cs="SimSun"/>
                      <w:b/>
                    </w:rPr>
                  </w:pPr>
                  <w:r w:rsidRPr="00180AAF">
                    <w:rPr>
                      <w:b/>
                    </w:rPr>
                    <w:t>execut</w:t>
                  </w:r>
                  <w:r>
                    <w:rPr>
                      <w:b/>
                    </w:rPr>
                    <w:t>area</w:t>
                  </w:r>
                  <w:r w:rsidRPr="00180AAF">
                    <w:rPr>
                      <w:b/>
                    </w:rPr>
                    <w:t xml:space="preserve"> </w:t>
                  </w:r>
                  <w:r w:rsidR="00FA4557">
                    <w:rPr>
                      <w:b/>
                      <w:lang w:val="en-US"/>
                    </w:rPr>
                    <w:t>lucrărilor de r</w:t>
                  </w:r>
                  <w:r w:rsidR="00FA4557" w:rsidRPr="00886DD0">
                    <w:rPr>
                      <w:rFonts w:eastAsia="SimSun"/>
                      <w:b/>
                      <w:lang w:val="en-US"/>
                    </w:rPr>
                    <w:t>eparati</w:t>
                  </w:r>
                  <w:r w:rsidR="00FA4557">
                    <w:rPr>
                      <w:rFonts w:eastAsia="SimSun"/>
                      <w:b/>
                    </w:rPr>
                    <w:t xml:space="preserve">e </w:t>
                  </w:r>
                  <w:r w:rsidR="00FA4557" w:rsidRPr="00886DD0">
                    <w:rPr>
                      <w:rFonts w:eastAsia="SimSun"/>
                      <w:b/>
                      <w:lang w:val="en-US"/>
                    </w:rPr>
                    <w:t>a drumurilor locale s. Slobozia-Dusca</w:t>
                  </w:r>
                  <w:r w:rsidR="00FA4557">
                    <w:rPr>
                      <w:rFonts w:ascii="SimSun" w:eastAsia="SimSun" w:hAnsi="SimSun" w:cs="SimSun"/>
                      <w:b/>
                    </w:rPr>
                    <w:t xml:space="preserve">, </w:t>
                  </w:r>
                </w:p>
                <w:p w14:paraId="382DEFEF" w14:textId="77777777" w:rsidR="00FA4557" w:rsidRDefault="00FA4557" w:rsidP="00FA4557">
                  <w:pPr>
                    <w:spacing w:before="120"/>
                    <w:jc w:val="center"/>
                    <w:rPr>
                      <w:b/>
                      <w:lang w:val="en-US"/>
                    </w:rPr>
                  </w:pPr>
                  <w:r>
                    <w:rPr>
                      <w:b/>
                      <w:lang w:val="en-US"/>
                    </w:rPr>
                    <w:t>raionul Criuleni</w:t>
                  </w:r>
                </w:p>
                <w:p w14:paraId="10C139BC" w14:textId="2D97F15E" w:rsidR="00063903" w:rsidRPr="00FF430B" w:rsidRDefault="00063903" w:rsidP="00063903">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06FB99CB" w:rsidR="00063903" w:rsidRPr="00FF430B" w:rsidRDefault="00063903" w:rsidP="00063903">
                  <w:pPr>
                    <w:keepNext/>
                    <w:keepLines/>
                    <w:spacing w:before="200"/>
                    <w:jc w:val="both"/>
                    <w:outlineLvl w:val="2"/>
                    <w:rPr>
                      <w:noProof w:val="0"/>
                    </w:rPr>
                  </w:pPr>
                  <w:r>
                    <w:t>45200000-9</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063903" w:rsidRPr="00FF430B" w:rsidRDefault="00063903" w:rsidP="00063903">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063903" w:rsidRPr="00FF430B" w:rsidRDefault="00063903" w:rsidP="00063903">
                  <w:pPr>
                    <w:keepNext/>
                    <w:keepLines/>
                    <w:spacing w:before="200"/>
                    <w:jc w:val="both"/>
                    <w:outlineLvl w:val="2"/>
                    <w:rPr>
                      <w:noProof w:val="0"/>
                    </w:rPr>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063903" w:rsidRPr="00FF430B" w:rsidRDefault="00063903" w:rsidP="00063903">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063903" w:rsidRPr="00FF430B" w:rsidRDefault="00063903" w:rsidP="00063903">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063903" w:rsidRPr="00FF430B" w:rsidRDefault="00063903" w:rsidP="00063903">
                  <w:pPr>
                    <w:keepNext/>
                    <w:keepLines/>
                    <w:spacing w:before="200"/>
                    <w:jc w:val="both"/>
                    <w:outlineLvl w:val="2"/>
                    <w:rPr>
                      <w:noProof w:val="0"/>
                    </w:rPr>
                  </w:pPr>
                </w:p>
              </w:tc>
            </w:tr>
            <w:tr w:rsidR="00803E7E" w:rsidRPr="00EC30C2" w14:paraId="74873B0C" w14:textId="77777777" w:rsidTr="00AA15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AA1590">
              <w:tc>
                <w:tcPr>
                  <w:tcW w:w="5804"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3706"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F94BAD" w:rsidRPr="00EC30C2" w14:paraId="3F1582A2" w14:textId="77777777" w:rsidTr="00411C62">
              <w:tc>
                <w:tcPr>
                  <w:tcW w:w="9640" w:type="dxa"/>
                  <w:gridSpan w:val="2"/>
                </w:tcPr>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7192E475" w:rsidR="00F94BAD" w:rsidRPr="00FF430B" w:rsidRDefault="00F94BAD" w:rsidP="00F94BAD">
                  <w:pPr>
                    <w:jc w:val="center"/>
                    <w:rPr>
                      <w:b/>
                    </w:rPr>
                  </w:pPr>
                </w:p>
              </w:tc>
              <w:tc>
                <w:tcPr>
                  <w:tcW w:w="4461" w:type="dxa"/>
                  <w:vAlign w:val="center"/>
                </w:tcPr>
                <w:p w14:paraId="5EA627FA" w14:textId="0B45030E" w:rsidR="00F94BAD" w:rsidRPr="00FF430B" w:rsidRDefault="00F94BAD" w:rsidP="0067769C">
                  <w:pPr>
                    <w:jc w:val="center"/>
                    <w:rPr>
                      <w:noProof w:val="0"/>
                    </w:rPr>
                  </w:pP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EB72D3" w14:textId="77777777" w:rsidR="003E58B5" w:rsidRDefault="003E58B5" w:rsidP="00A20ACF">
      <w:r>
        <w:separator/>
      </w:r>
    </w:p>
  </w:endnote>
  <w:endnote w:type="continuationSeparator" w:id="0">
    <w:p w14:paraId="7DBE183C" w14:textId="77777777" w:rsidR="003E58B5" w:rsidRDefault="003E58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C1572F8" w:rsidR="008F1D40" w:rsidRDefault="008F1D40">
        <w:pPr>
          <w:pStyle w:val="a4"/>
          <w:jc w:val="right"/>
        </w:pPr>
        <w:r>
          <w:fldChar w:fldCharType="begin"/>
        </w:r>
        <w:r>
          <w:instrText xml:space="preserve"> PAGE   \* MERGEFORMAT </w:instrText>
        </w:r>
        <w:r>
          <w:fldChar w:fldCharType="separate"/>
        </w:r>
        <w:r w:rsidR="00695786">
          <w:t>38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6A684B" w14:textId="77777777" w:rsidR="003E58B5" w:rsidRDefault="003E58B5" w:rsidP="00A20ACF">
      <w:r>
        <w:separator/>
      </w:r>
    </w:p>
  </w:footnote>
  <w:footnote w:type="continuationSeparator" w:id="0">
    <w:p w14:paraId="18FB04BB" w14:textId="77777777" w:rsidR="003E58B5" w:rsidRDefault="003E58B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851E61"/>
    <w:multiLevelType w:val="multilevel"/>
    <w:tmpl w:val="89AAB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3"/>
      <w:numFmt w:val="decimal"/>
      <w:lvlText w:val="%3."/>
      <w:lvlJc w:val="left"/>
      <w:pPr>
        <w:ind w:left="928" w:hanging="360"/>
      </w:pPr>
      <w:rPr>
        <w:rFonts w:hint="default"/>
      </w:rPr>
    </w:lvl>
    <w:lvl w:ilvl="3">
      <w:start w:val="4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AE960C4"/>
    <w:multiLevelType w:val="hybridMultilevel"/>
    <w:tmpl w:val="BB86AC22"/>
    <w:lvl w:ilvl="0" w:tplc="502E8528">
      <w:start w:val="1"/>
      <w:numFmt w:val="decimal"/>
      <w:lvlText w:val="%1."/>
      <w:lvlJc w:val="left"/>
      <w:pPr>
        <w:ind w:left="502"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15:restartNumberingAfterBreak="0">
    <w:nsid w:val="6D452CD8"/>
    <w:multiLevelType w:val="hybridMultilevel"/>
    <w:tmpl w:val="CB5C2698"/>
    <w:lvl w:ilvl="0" w:tplc="02D64DDE">
      <w:start w:val="2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20"/>
  </w:num>
  <w:num w:numId="4">
    <w:abstractNumId w:val="18"/>
  </w:num>
  <w:num w:numId="5">
    <w:abstractNumId w:val="8"/>
  </w:num>
  <w:num w:numId="6">
    <w:abstractNumId w:val="13"/>
  </w:num>
  <w:num w:numId="7">
    <w:abstractNumId w:val="14"/>
  </w:num>
  <w:num w:numId="8">
    <w:abstractNumId w:val="26"/>
  </w:num>
  <w:num w:numId="9">
    <w:abstractNumId w:val="17"/>
  </w:num>
  <w:num w:numId="10">
    <w:abstractNumId w:val="15"/>
  </w:num>
  <w:num w:numId="11">
    <w:abstractNumId w:val="6"/>
  </w:num>
  <w:num w:numId="12">
    <w:abstractNumId w:val="27"/>
  </w:num>
  <w:num w:numId="13">
    <w:abstractNumId w:val="22"/>
  </w:num>
  <w:num w:numId="14">
    <w:abstractNumId w:val="7"/>
  </w:num>
  <w:num w:numId="15">
    <w:abstractNumId w:val="21"/>
  </w:num>
  <w:num w:numId="16">
    <w:abstractNumId w:val="16"/>
  </w:num>
  <w:num w:numId="17">
    <w:abstractNumId w:val="11"/>
  </w:num>
  <w:num w:numId="18">
    <w:abstractNumId w:val="10"/>
  </w:num>
  <w:num w:numId="19">
    <w:abstractNumId w:val="12"/>
  </w:num>
  <w:num w:numId="20">
    <w:abstractNumId w:val="9"/>
  </w:num>
  <w:num w:numId="21">
    <w:abstractNumId w:val="19"/>
  </w:num>
  <w:num w:numId="22">
    <w:abstractNumId w:val="5"/>
  </w:num>
  <w:num w:numId="23">
    <w:abstractNumId w:val="23"/>
  </w:num>
  <w:num w:numId="24">
    <w:abstractNumId w:val="24"/>
  </w:num>
  <w:num w:numId="25">
    <w:abstractNumId w:val="2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81D"/>
    <w:rsid w:val="0004670D"/>
    <w:rsid w:val="00046CEA"/>
    <w:rsid w:val="00050E70"/>
    <w:rsid w:val="0005316F"/>
    <w:rsid w:val="00054AD8"/>
    <w:rsid w:val="00057F3A"/>
    <w:rsid w:val="00063903"/>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27F3"/>
    <w:rsid w:val="000D4488"/>
    <w:rsid w:val="000D4587"/>
    <w:rsid w:val="000D4758"/>
    <w:rsid w:val="000D5968"/>
    <w:rsid w:val="000D6DCD"/>
    <w:rsid w:val="000E3E29"/>
    <w:rsid w:val="000E47C8"/>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20B"/>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5C2"/>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85E"/>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C50"/>
    <w:rsid w:val="00311239"/>
    <w:rsid w:val="0031215E"/>
    <w:rsid w:val="003129A3"/>
    <w:rsid w:val="00313025"/>
    <w:rsid w:val="00316769"/>
    <w:rsid w:val="00316C81"/>
    <w:rsid w:val="00316F2D"/>
    <w:rsid w:val="0031777A"/>
    <w:rsid w:val="00317DE5"/>
    <w:rsid w:val="003207B4"/>
    <w:rsid w:val="00320AC6"/>
    <w:rsid w:val="00322255"/>
    <w:rsid w:val="0032321E"/>
    <w:rsid w:val="003249F1"/>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8B5"/>
    <w:rsid w:val="003E7B03"/>
    <w:rsid w:val="003F00A3"/>
    <w:rsid w:val="003F06E8"/>
    <w:rsid w:val="003F0C88"/>
    <w:rsid w:val="003F1843"/>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1CA"/>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86"/>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0"/>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0D4"/>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C4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49F9"/>
    <w:rsid w:val="00A55E28"/>
    <w:rsid w:val="00A56D2E"/>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D8D"/>
    <w:rsid w:val="00AE3DA3"/>
    <w:rsid w:val="00AE6163"/>
    <w:rsid w:val="00AE7286"/>
    <w:rsid w:val="00AF036F"/>
    <w:rsid w:val="00AF0B8C"/>
    <w:rsid w:val="00AF3627"/>
    <w:rsid w:val="00AF3952"/>
    <w:rsid w:val="00AF4FDB"/>
    <w:rsid w:val="00AF51C3"/>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2CF"/>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5685"/>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BA5"/>
    <w:rsid w:val="00DA1062"/>
    <w:rsid w:val="00DA1153"/>
    <w:rsid w:val="00DA2348"/>
    <w:rsid w:val="00DA331F"/>
    <w:rsid w:val="00DA3C87"/>
    <w:rsid w:val="00DA5198"/>
    <w:rsid w:val="00DA6115"/>
    <w:rsid w:val="00DA661D"/>
    <w:rsid w:val="00DB0EE7"/>
    <w:rsid w:val="00DB12C8"/>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422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0EB0"/>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557"/>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4368B8CD-1FF7-4BF9-A870-FB88C5A85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AB329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AF51C3"/>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rsid w:val="00AF51C3"/>
    <w:pPr>
      <w:widowControl w:val="0"/>
      <w:autoSpaceDE w:val="0"/>
      <w:autoSpaceDN w:val="0"/>
    </w:pPr>
    <w:rPr>
      <w:noProof w:val="0"/>
      <w:sz w:val="22"/>
      <w:szCs w:val="22"/>
      <w:lang w:eastAsia="ro-RO" w:bidi="ro-RO"/>
    </w:rPr>
  </w:style>
  <w:style w:type="character" w:customStyle="1" w:styleId="a7">
    <w:name w:val="Абзац списка Знак"/>
    <w:aliases w:val="HotarirePunct1 Знак"/>
    <w:link w:val="a"/>
    <w:uiPriority w:val="34"/>
    <w:qFormat/>
    <w:locked/>
    <w:rsid w:val="00AF51C3"/>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AF51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C60B7-ECB7-4D27-8249-157E9CCA9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42</Pages>
  <Words>15980</Words>
  <Characters>91091</Characters>
  <Application>Microsoft Office Word</Application>
  <DocSecurity>0</DocSecurity>
  <Lines>759</Lines>
  <Paragraphs>213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12</cp:revision>
  <cp:lastPrinted>2021-06-01T11:52:00Z</cp:lastPrinted>
  <dcterms:created xsi:type="dcterms:W3CDTF">2025-06-11T10:19:00Z</dcterms:created>
  <dcterms:modified xsi:type="dcterms:W3CDTF">2026-06-24T07:59:00Z</dcterms:modified>
</cp:coreProperties>
</file>