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2FFE5836"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185204">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481D6664"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 xml:space="preserve">Către______________________________________________________________________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614AA1D"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Default="00B65C93" w:rsidP="00950D18">
      <w:pPr>
        <w:pStyle w:val="a7"/>
        <w:tabs>
          <w:tab w:val="left" w:pos="567"/>
        </w:tabs>
        <w:spacing w:line="360" w:lineRule="auto"/>
        <w:rPr>
          <w:rFonts w:ascii="Times New Roman" w:hAnsi="Times New Roman"/>
          <w:szCs w:val="24"/>
          <w:lang w:val="ro-MD"/>
        </w:rPr>
      </w:pPr>
    </w:p>
    <w:p w14:paraId="68967A2B" w14:textId="77777777" w:rsidR="0075417D" w:rsidRDefault="0075417D" w:rsidP="00950D18">
      <w:pPr>
        <w:pStyle w:val="a7"/>
        <w:tabs>
          <w:tab w:val="left" w:pos="567"/>
        </w:tabs>
        <w:spacing w:line="360" w:lineRule="auto"/>
        <w:rPr>
          <w:rFonts w:ascii="Times New Roman" w:hAnsi="Times New Roman"/>
          <w:szCs w:val="24"/>
          <w:lang w:val="ro-MD"/>
        </w:rPr>
      </w:pPr>
    </w:p>
    <w:p w14:paraId="0FC18CC2" w14:textId="77777777" w:rsidR="0075417D" w:rsidRPr="00FF430B" w:rsidRDefault="0075417D"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2463BD77"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2556409E"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359BC29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185CD2BB"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268EACE5"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w:t>
      </w:r>
      <w:r w:rsidR="0075417D">
        <w:rPr>
          <w:rFonts w:ascii="Times New Roman" w:hAnsi="Times New Roman"/>
          <w:szCs w:val="24"/>
          <w:lang w:val="ro-MD"/>
        </w:rPr>
        <w:t>___________</w:t>
      </w:r>
      <w:r w:rsidRPr="00FF430B">
        <w:rPr>
          <w:rFonts w:ascii="Times New Roman" w:hAnsi="Times New Roman"/>
          <w:szCs w:val="24"/>
          <w:lang w:val="ro-MD"/>
        </w:rPr>
        <w:t>__________________,</w:t>
      </w:r>
    </w:p>
    <w:p w14:paraId="79BE4A1D" w14:textId="25895740"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0075417D">
        <w:rPr>
          <w:rFonts w:ascii="Times New Roman" w:hAnsi="Times New Roman"/>
          <w:sz w:val="20"/>
          <w:szCs w:val="24"/>
          <w:lang w:val="ro-MD"/>
        </w:rPr>
        <w:t xml:space="preserve">                                                             </w:t>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0CBD4F29"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417320B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75417D" w:rsidRPr="00FF430B">
        <w:rPr>
          <w:rFonts w:ascii="Times New Roman" w:hAnsi="Times New Roman"/>
          <w:szCs w:val="24"/>
          <w:lang w:val="ro-MD"/>
        </w:rPr>
        <w:t>Î</w:t>
      </w:r>
      <w:r w:rsidRPr="00FF430B">
        <w:rPr>
          <w:rFonts w:ascii="Times New Roman" w:hAnsi="Times New Roman"/>
          <w:szCs w:val="24"/>
          <w:lang w:val="ro-MD"/>
        </w:rPr>
        <w:t>nregistratla______________________________________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10A48DC6"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60E72868"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75F2E962" w14:textId="0D6BB162" w:rsidR="00AA1372" w:rsidRPr="0075417D" w:rsidRDefault="00A227F2" w:rsidP="00950D18">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w:t>
      </w:r>
      <w:r w:rsidR="0075417D">
        <w:rPr>
          <w:rFonts w:ascii="Times New Roman" w:hAnsi="Times New Roman"/>
          <w:szCs w:val="24"/>
          <w:lang w:val="ro-MD"/>
        </w:rPr>
        <w:t xml:space="preserve"> </w:t>
      </w:r>
      <w:r w:rsidRPr="0075417D">
        <w:rPr>
          <w:rFonts w:ascii="Times New Roman" w:hAnsi="Times New Roman"/>
          <w:szCs w:val="24"/>
          <w:lang w:val="ro-MD"/>
        </w:rPr>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C57100C"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w:t>
      </w:r>
    </w:p>
    <w:p w14:paraId="59656AF6" w14:textId="77777777" w:rsidR="00AA1372" w:rsidRPr="0075417D" w:rsidRDefault="00E706C1" w:rsidP="00950D18">
      <w:pPr>
        <w:pStyle w:val="a7"/>
        <w:tabs>
          <w:tab w:val="left" w:pos="567"/>
        </w:tabs>
        <w:rPr>
          <w:rFonts w:ascii="Times New Roman" w:hAnsi="Times New Roman"/>
          <w:sz w:val="20"/>
          <w:lang w:val="ro-MD"/>
        </w:rPr>
      </w:pPr>
      <w:r w:rsidRPr="00FF430B">
        <w:rPr>
          <w:rFonts w:ascii="Times New Roman" w:hAnsi="Times New Roman"/>
          <w:szCs w:val="24"/>
          <w:lang w:val="ro-MD"/>
        </w:rPr>
        <w:t xml:space="preserve">                                                                                         </w:t>
      </w:r>
      <w:r w:rsidR="00A227F2" w:rsidRPr="0075417D">
        <w:rPr>
          <w:rFonts w:ascii="Times New Roman" w:hAnsi="Times New Roman"/>
          <w:sz w:val="20"/>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430F730D"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w:t>
      </w:r>
    </w:p>
    <w:p w14:paraId="4A28A1CD" w14:textId="2F997C90" w:rsidR="00AA1372" w:rsidRPr="0075417D" w:rsidRDefault="00A227F2" w:rsidP="00950D18">
      <w:pPr>
        <w:pStyle w:val="a7"/>
        <w:tabs>
          <w:tab w:val="left" w:pos="567"/>
        </w:tabs>
        <w:ind w:hanging="349"/>
        <w:rPr>
          <w:rFonts w:ascii="Times New Roman" w:hAnsi="Times New Roman"/>
          <w:sz w:val="20"/>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75417D">
        <w:rPr>
          <w:rFonts w:ascii="Times New Roman" w:hAnsi="Times New Roman"/>
          <w:sz w:val="20"/>
          <w:lang w:val="ro-MD"/>
        </w:rPr>
        <w:t xml:space="preserve">                                                                            </w:t>
      </w:r>
      <w:r w:rsidR="0075417D">
        <w:rPr>
          <w:rFonts w:ascii="Times New Roman" w:hAnsi="Times New Roman"/>
          <w:sz w:val="20"/>
          <w:lang w:val="ro-MD"/>
        </w:rPr>
        <w:t xml:space="preserve">                  </w:t>
      </w:r>
      <w:r w:rsidR="00E706C1" w:rsidRPr="0075417D">
        <w:rPr>
          <w:rFonts w:ascii="Times New Roman" w:hAnsi="Times New Roman"/>
          <w:sz w:val="20"/>
          <w:lang w:val="ro-MD"/>
        </w:rPr>
        <w:t xml:space="preserve">  </w:t>
      </w:r>
      <w:r w:rsidRPr="0075417D">
        <w:rPr>
          <w:rFonts w:ascii="Times New Roman" w:hAnsi="Times New Roman"/>
          <w:sz w:val="20"/>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4AA1A1B" w14:textId="77777777" w:rsidR="00255994" w:rsidRPr="00FF430B" w:rsidRDefault="00255994" w:rsidP="00255994">
      <w:pPr>
        <w:spacing w:after="200" w:line="276" w:lineRule="auto"/>
        <w:rPr>
          <w:lang w:val="ro-MD" w:eastAsia="zh-CN"/>
        </w:rPr>
      </w:pPr>
      <w:bookmarkStart w:id="2" w:name="_Toc449692097"/>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29FEFDFD"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761181F" w14:textId="77777777" w:rsidR="00AA1372" w:rsidRPr="0075417D" w:rsidRDefault="00A227F2" w:rsidP="00950D18">
      <w:pPr>
        <w:pStyle w:val="a7"/>
        <w:tabs>
          <w:tab w:val="left" w:pos="567"/>
        </w:tabs>
        <w:jc w:val="center"/>
        <w:rPr>
          <w:rFonts w:ascii="Times New Roman" w:hAnsi="Times New Roman"/>
          <w:sz w:val="20"/>
          <w:lang w:val="ro-MD"/>
        </w:rPr>
      </w:pPr>
      <w:r w:rsidRPr="0075417D">
        <w:rPr>
          <w:rFonts w:ascii="Times New Roman" w:hAnsi="Times New Roman"/>
          <w:sz w:val="20"/>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75417D">
        <w:trPr>
          <w:cantSplit/>
          <w:trHeight w:val="1094"/>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01D9A40" w14:textId="23D95998"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75417D">
        <w:trPr>
          <w:cantSplit/>
          <w:trHeight w:val="98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861214E" w14:textId="423F7A4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75417D">
        <w:trPr>
          <w:cantSplit/>
          <w:trHeight w:val="981"/>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6062DAF" w14:textId="435A816A"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F10DEAF" w14:textId="7780C1AF" w:rsidR="00B65C93"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5385B5DD"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w:t>
      </w:r>
      <w:r w:rsidR="0075417D">
        <w:rPr>
          <w:rFonts w:ascii="Times New Roman" w:hAnsi="Times New Roman"/>
          <w:szCs w:val="24"/>
          <w:lang w:val="ro-MD"/>
        </w:rPr>
        <w:t xml:space="preserve"> </w:t>
      </w:r>
      <w:r w:rsidRPr="00FF430B">
        <w:rPr>
          <w:rFonts w:ascii="Times New Roman" w:hAnsi="Times New Roman"/>
          <w:szCs w:val="24"/>
          <w:lang w:val="ro-MD"/>
        </w:rPr>
        <w:t>contractului__________________________________________</w:t>
      </w:r>
    </w:p>
    <w:p w14:paraId="4F91BEA3" w14:textId="73EE194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w:t>
      </w:r>
    </w:p>
    <w:p w14:paraId="254B5419" w14:textId="369953CF"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w:t>
      </w:r>
    </w:p>
    <w:p w14:paraId="55E6179A" w14:textId="34169305"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w:t>
      </w:r>
      <w:r w:rsidR="0075417D">
        <w:rPr>
          <w:rFonts w:ascii="Times New Roman" w:hAnsi="Times New Roman"/>
          <w:szCs w:val="24"/>
          <w:lang w:val="ro-MD"/>
        </w:rPr>
        <w:t xml:space="preserve"> </w:t>
      </w:r>
      <w:r w:rsidRPr="00FF430B">
        <w:rPr>
          <w:rFonts w:ascii="Times New Roman" w:hAnsi="Times New Roman"/>
          <w:szCs w:val="24"/>
          <w:lang w:val="ro-MD"/>
        </w:rPr>
        <w:t>________________________________</w:t>
      </w:r>
    </w:p>
    <w:p w14:paraId="77244496" w14:textId="62AC51F0"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w:t>
      </w:r>
      <w:r w:rsidR="0075417D">
        <w:rPr>
          <w:rFonts w:ascii="Times New Roman" w:hAnsi="Times New Roman"/>
          <w:szCs w:val="24"/>
          <w:lang w:val="ro-MD"/>
        </w:rPr>
        <w:t>_</w:t>
      </w:r>
      <w:r w:rsidRPr="00FF430B">
        <w:rPr>
          <w:rFonts w:ascii="Times New Roman" w:hAnsi="Times New Roman"/>
          <w:szCs w:val="24"/>
          <w:lang w:val="ro-MD"/>
        </w:rPr>
        <w:t>_________________</w:t>
      </w:r>
    </w:p>
    <w:p w14:paraId="45681FEF" w14:textId="49BFEB22"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w:t>
      </w:r>
      <w:r w:rsidR="0075417D">
        <w:rPr>
          <w:rFonts w:ascii="Times New Roman" w:hAnsi="Times New Roman"/>
          <w:szCs w:val="24"/>
          <w:lang w:val="ro-MD"/>
        </w:rPr>
        <w:t>_</w:t>
      </w:r>
      <w:r w:rsidRPr="00FF430B">
        <w:rPr>
          <w:rFonts w:ascii="Times New Roman" w:hAnsi="Times New Roman"/>
          <w:szCs w:val="24"/>
          <w:lang w:val="ro-MD"/>
        </w:rPr>
        <w:t>___</w:t>
      </w:r>
    </w:p>
    <w:p w14:paraId="469DEDF6" w14:textId="77777777" w:rsidR="00AA1372" w:rsidRPr="0075417D" w:rsidRDefault="00A227F2" w:rsidP="00773FE9">
      <w:pPr>
        <w:pStyle w:val="a7"/>
        <w:tabs>
          <w:tab w:val="left" w:pos="567"/>
        </w:tabs>
        <w:jc w:val="right"/>
        <w:rPr>
          <w:rFonts w:ascii="Times New Roman" w:hAnsi="Times New Roman"/>
          <w:sz w:val="20"/>
          <w:lang w:val="ro-MD"/>
        </w:rPr>
      </w:pPr>
      <w:r w:rsidRPr="0075417D">
        <w:rPr>
          <w:rFonts w:ascii="Times New Roman" w:hAnsi="Times New Roman"/>
          <w:sz w:val="20"/>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36CFB86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46A012BF" w:rsidR="00AA1372" w:rsidRPr="0075417D" w:rsidRDefault="00A227F2" w:rsidP="0019071C">
      <w:pPr>
        <w:pStyle w:val="a7"/>
        <w:tabs>
          <w:tab w:val="left" w:pos="567"/>
        </w:tabs>
        <w:rPr>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w:t>
      </w:r>
      <w:r w:rsidR="0019071C" w:rsidRPr="00FF430B">
        <w:rPr>
          <w:lang w:val="ro-MD"/>
        </w:rPr>
        <w:tab/>
        <w:t xml:space="preserve">    ____________________</w:t>
      </w:r>
    </w:p>
    <w:p w14:paraId="4631719C" w14:textId="31BE069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1F8AF9BF"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409437D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w:t>
      </w:r>
    </w:p>
    <w:p w14:paraId="6AB5250E" w14:textId="7749C333"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w:t>
      </w:r>
      <w:r w:rsidR="0075417D">
        <w:rPr>
          <w:rFonts w:ascii="Times New Roman" w:hAnsi="Times New Roman"/>
          <w:szCs w:val="24"/>
          <w:lang w:val="ro-MD"/>
        </w:rPr>
        <w:t>______</w:t>
      </w:r>
      <w:r w:rsidRPr="00FF430B">
        <w:rPr>
          <w:rFonts w:ascii="Times New Roman" w:hAnsi="Times New Roman"/>
          <w:szCs w:val="24"/>
          <w:lang w:val="ro-MD"/>
        </w:rPr>
        <w:t>___</w:t>
      </w:r>
    </w:p>
    <w:p w14:paraId="425B79F4" w14:textId="63D2634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4A6266BF" w14:textId="193870D8"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3148CF1D" w14:textId="77777777" w:rsidR="002D6E71" w:rsidRDefault="002D6E71" w:rsidP="0075417D">
      <w:pPr>
        <w:rPr>
          <w:rFonts w:eastAsia="PMingLiU"/>
          <w:b/>
          <w:lang w:val="ro-MD" w:eastAsia="zh-CN"/>
        </w:rPr>
      </w:pPr>
    </w:p>
    <w:p w14:paraId="342D060B" w14:textId="77777777" w:rsidR="0075417D" w:rsidRPr="00FF430B" w:rsidRDefault="0075417D" w:rsidP="0075417D">
      <w:pP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44395C5" w14:textId="77777777" w:rsidR="00B74FC5" w:rsidRDefault="00B74FC5" w:rsidP="004F77F1">
      <w:pPr>
        <w:spacing w:line="276" w:lineRule="auto"/>
        <w:jc w:val="center"/>
        <w:rPr>
          <w:rFonts w:eastAsia="PMingLiU"/>
          <w:b/>
          <w:lang w:val="ro-MD" w:eastAsia="zh-CN"/>
        </w:rPr>
      </w:pPr>
    </w:p>
    <w:p w14:paraId="429778FF" w14:textId="77777777" w:rsidR="0075417D" w:rsidRPr="00FF430B" w:rsidRDefault="007541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48099E0F"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75417D" w:rsidRDefault="0003591A" w:rsidP="008C0290">
      <w:pPr>
        <w:tabs>
          <w:tab w:val="left" w:pos="567"/>
        </w:tabs>
        <w:jc w:val="center"/>
        <w:rPr>
          <w:b/>
          <w:sz w:val="20"/>
          <w:szCs w:val="20"/>
          <w:lang w:val="ro-MD"/>
        </w:rPr>
      </w:pPr>
      <w:r w:rsidRPr="0075417D">
        <w:rPr>
          <w:b/>
          <w:sz w:val="20"/>
          <w:szCs w:val="20"/>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3B9667DC"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75EB0002"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78C546C3"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6E844D4A"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C418A52"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09680570"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6A561C4"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w:t>
      </w:r>
    </w:p>
    <w:p w14:paraId="00C16BB1" w14:textId="618FE4DB"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w:t>
      </w:r>
    </w:p>
    <w:p w14:paraId="174D2511" w14:textId="36A1F85A"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w:t>
      </w:r>
    </w:p>
    <w:p w14:paraId="0593C6C3" w14:textId="5D66F331"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7D70A1C0"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6E0A31DA"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3D459299"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w:t>
      </w:r>
    </w:p>
    <w:p w14:paraId="5C9CD016" w14:textId="3115CCDA"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105F7B58"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3B9E7AF5" w:rsidR="00AA1372" w:rsidRPr="00FF430B" w:rsidRDefault="00A227F2" w:rsidP="008C0290">
      <w:pPr>
        <w:tabs>
          <w:tab w:val="left" w:pos="567"/>
        </w:tabs>
        <w:jc w:val="both"/>
        <w:rPr>
          <w:lang w:val="ro-MD"/>
        </w:rPr>
      </w:pPr>
      <w:r w:rsidRPr="00FF430B">
        <w:rPr>
          <w:lang w:val="ro-MD"/>
        </w:rPr>
        <w:t>j) Alte cauze_____________________________________________________________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75417D">
        <w:rPr>
          <w:i/>
          <w:sz w:val="22"/>
          <w:szCs w:val="22"/>
          <w:lang w:val="ro-MD"/>
        </w:rPr>
        <w:t>(denumirea autorităţii contractante şi adresa completă)</w:t>
      </w:r>
    </w:p>
    <w:p w14:paraId="35B01A9B" w14:textId="2FC40F10"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444B62E1" w14:textId="5C5A676B" w:rsidR="00B27D8B"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75417D">
      <w:pPr>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3BD8C263" w14:textId="7A82FA5E" w:rsidR="00FB2FFC" w:rsidRPr="0075417D" w:rsidRDefault="006A6FDA" w:rsidP="0075417D">
      <w:pPr>
        <w:shd w:val="clear" w:color="auto" w:fill="FFFFFF"/>
        <w:jc w:val="center"/>
        <w:rPr>
          <w:b/>
          <w:lang w:val="ro-MD"/>
        </w:rPr>
      </w:pPr>
      <w:r w:rsidRPr="00FF430B">
        <w:rPr>
          <w:b/>
          <w:lang w:val="ro-MD"/>
        </w:rPr>
        <w:t>a ofertantului/candidatului</w:t>
      </w: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AA3D72E"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2215103" w14:textId="0DCBCF54" w:rsidR="00B74FC5" w:rsidRPr="00FF430B" w:rsidRDefault="006A6FDA" w:rsidP="0075417D">
      <w:pPr>
        <w:shd w:val="clear" w:color="auto" w:fill="FFFFFF"/>
        <w:jc w:val="right"/>
        <w:rPr>
          <w:i/>
          <w:spacing w:val="-1"/>
          <w:lang w:val="ro-MD"/>
        </w:rPr>
      </w:pPr>
      <w:r w:rsidRPr="00FF430B">
        <w:rPr>
          <w:i/>
          <w:spacing w:val="-1"/>
          <w:lang w:val="ro-MD"/>
        </w:rPr>
        <w:t>(semnătură autorizată)</w:t>
      </w: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9388E16" w14:textId="5EDD81A3" w:rsidR="00B27D8B" w:rsidRPr="0075417D" w:rsidRDefault="005C6BF4" w:rsidP="0075417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20C20D50" w14:textId="1133339C" w:rsidR="002927B7" w:rsidRDefault="005C6BF4" w:rsidP="00C2158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0075417D">
        <w:rPr>
          <w:rFonts w:eastAsia="Calibri"/>
          <w:lang w:val="ro-MD"/>
        </w:rPr>
        <w:t xml:space="preserve"> . . . . . . . .  .. </w:t>
      </w: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744FA496"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45D32D5B" w:rsidR="001F7AEE" w:rsidRDefault="001F7AEE" w:rsidP="00B021C5">
      <w:pPr>
        <w:rPr>
          <w:noProof w:val="0"/>
          <w:lang w:val="ro-MD"/>
        </w:rPr>
      </w:pPr>
    </w:p>
    <w:sectPr w:rsidR="001F7AE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2249946">
    <w:abstractNumId w:val="35"/>
  </w:num>
  <w:num w:numId="2" w16cid:durableId="1057751276">
    <w:abstractNumId w:val="43"/>
  </w:num>
  <w:num w:numId="3" w16cid:durableId="96827540">
    <w:abstractNumId w:val="32"/>
  </w:num>
  <w:num w:numId="4" w16cid:durableId="2004358066">
    <w:abstractNumId w:val="31"/>
  </w:num>
  <w:num w:numId="5" w16cid:durableId="140971350">
    <w:abstractNumId w:val="15"/>
  </w:num>
  <w:num w:numId="6" w16cid:durableId="1725987761">
    <w:abstractNumId w:val="18"/>
  </w:num>
  <w:num w:numId="7" w16cid:durableId="571041640">
    <w:abstractNumId w:val="16"/>
  </w:num>
  <w:num w:numId="8" w16cid:durableId="1710255910">
    <w:abstractNumId w:val="9"/>
  </w:num>
  <w:num w:numId="9" w16cid:durableId="2022271401">
    <w:abstractNumId w:val="30"/>
  </w:num>
  <w:num w:numId="10" w16cid:durableId="181943638">
    <w:abstractNumId w:val="13"/>
  </w:num>
  <w:num w:numId="11" w16cid:durableId="1516649137">
    <w:abstractNumId w:val="22"/>
  </w:num>
  <w:num w:numId="12" w16cid:durableId="1711538595">
    <w:abstractNumId w:val="23"/>
  </w:num>
  <w:num w:numId="13" w16cid:durableId="1867022032">
    <w:abstractNumId w:val="38"/>
  </w:num>
  <w:num w:numId="14" w16cid:durableId="1762678115">
    <w:abstractNumId w:val="29"/>
  </w:num>
  <w:num w:numId="15" w16cid:durableId="709770341">
    <w:abstractNumId w:val="8"/>
  </w:num>
  <w:num w:numId="16" w16cid:durableId="2020697360">
    <w:abstractNumId w:val="24"/>
  </w:num>
  <w:num w:numId="17" w16cid:durableId="1978029895">
    <w:abstractNumId w:val="25"/>
  </w:num>
  <w:num w:numId="18" w16cid:durableId="1322083439">
    <w:abstractNumId w:val="36"/>
  </w:num>
  <w:num w:numId="19" w16cid:durableId="994454617">
    <w:abstractNumId w:val="11"/>
  </w:num>
  <w:num w:numId="20" w16cid:durableId="653723895">
    <w:abstractNumId w:val="40"/>
  </w:num>
  <w:num w:numId="21" w16cid:durableId="44766489">
    <w:abstractNumId w:val="34"/>
  </w:num>
  <w:num w:numId="22" w16cid:durableId="1531383391">
    <w:abstractNumId w:val="12"/>
  </w:num>
  <w:num w:numId="23" w16cid:durableId="2112629147">
    <w:abstractNumId w:val="33"/>
  </w:num>
  <w:num w:numId="24" w16cid:durableId="81343467">
    <w:abstractNumId w:val="19"/>
  </w:num>
  <w:num w:numId="25" w16cid:durableId="1434738500">
    <w:abstractNumId w:val="27"/>
  </w:num>
  <w:num w:numId="26" w16cid:durableId="1979263990">
    <w:abstractNumId w:val="21"/>
  </w:num>
  <w:num w:numId="27" w16cid:durableId="315499491">
    <w:abstractNumId w:val="39"/>
  </w:num>
  <w:num w:numId="28" w16cid:durableId="2009357552">
    <w:abstractNumId w:val="14"/>
  </w:num>
  <w:num w:numId="29" w16cid:durableId="1578781028">
    <w:abstractNumId w:val="10"/>
  </w:num>
  <w:num w:numId="30" w16cid:durableId="1251936835">
    <w:abstractNumId w:val="20"/>
  </w:num>
  <w:num w:numId="31" w16cid:durableId="1666593206">
    <w:abstractNumId w:val="7"/>
  </w:num>
  <w:num w:numId="32" w16cid:durableId="519323542">
    <w:abstractNumId w:val="5"/>
  </w:num>
  <w:num w:numId="33" w16cid:durableId="1814563250">
    <w:abstractNumId w:val="3"/>
  </w:num>
  <w:num w:numId="34" w16cid:durableId="1485194747">
    <w:abstractNumId w:val="0"/>
  </w:num>
  <w:num w:numId="35" w16cid:durableId="1443107702">
    <w:abstractNumId w:val="2"/>
  </w:num>
  <w:num w:numId="36" w16cid:durableId="2134132569">
    <w:abstractNumId w:val="4"/>
  </w:num>
  <w:num w:numId="37" w16cid:durableId="1164512879">
    <w:abstractNumId w:val="1"/>
  </w:num>
  <w:num w:numId="38" w16cid:durableId="886064289">
    <w:abstractNumId w:val="28"/>
  </w:num>
  <w:num w:numId="39" w16cid:durableId="189053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9228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1004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915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7262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9558270">
    <w:abstractNumId w:val="43"/>
  </w:num>
  <w:num w:numId="45" w16cid:durableId="394669690">
    <w:abstractNumId w:val="37"/>
  </w:num>
  <w:num w:numId="46" w16cid:durableId="2010669568">
    <w:abstractNumId w:val="6"/>
  </w:num>
  <w:num w:numId="47" w16cid:durableId="785463136">
    <w:abstractNumId w:val="42"/>
  </w:num>
  <w:num w:numId="48" w16cid:durableId="1069158134">
    <w:abstractNumId w:val="26"/>
  </w:num>
  <w:num w:numId="49" w16cid:durableId="175653411">
    <w:abstractNumId w:val="17"/>
  </w:num>
  <w:num w:numId="50" w16cid:durableId="3612508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204"/>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90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9BC"/>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43"/>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17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F4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24"/>
    <w:rsid w:val="00AE27C8"/>
    <w:rsid w:val="00AE3DA3"/>
    <w:rsid w:val="00AE6163"/>
    <w:rsid w:val="00AE7286"/>
    <w:rsid w:val="00AF036F"/>
    <w:rsid w:val="00AF0B8C"/>
    <w:rsid w:val="00AF3627"/>
    <w:rsid w:val="00AF3952"/>
    <w:rsid w:val="00AF4FDB"/>
    <w:rsid w:val="00AF76C0"/>
    <w:rsid w:val="00B00190"/>
    <w:rsid w:val="00B00C2A"/>
    <w:rsid w:val="00B0183E"/>
    <w:rsid w:val="00B021C5"/>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7"/>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4199</Words>
  <Characters>23935</Characters>
  <Application>Microsoft Office Word</Application>
  <DocSecurity>0</DocSecurity>
  <Lines>199</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2021-06-01T11:52:00Z</cp:lastPrinted>
  <dcterms:created xsi:type="dcterms:W3CDTF">2021-06-14T10:00:00Z</dcterms:created>
  <dcterms:modified xsi:type="dcterms:W3CDTF">2026-05-18T13:11:00Z</dcterms:modified>
</cp:coreProperties>
</file>